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380DDB4" w14:textId="77777777" w:rsidR="009D1A0F" w:rsidRPr="00316C5E" w:rsidRDefault="00861AE4">
      <w:pPr>
        <w:pStyle w:val="a3"/>
        <w:ind w:left="0" w:firstLine="0"/>
        <w:jc w:val="left"/>
        <w:rPr>
          <w:b/>
          <w:sz w:val="40"/>
        </w:rPr>
      </w:pPr>
      <w:r>
        <w:rPr>
          <w:b/>
          <w:sz w:val="40"/>
        </w:rPr>
        <w:pict w14:anchorId="4F36A1E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3.6pt;height:730.8pt">
            <v:imagedata r:id="rId7" o:title=""/>
          </v:shape>
        </w:pict>
      </w:r>
    </w:p>
    <w:p w14:paraId="11C63509" w14:textId="77777777" w:rsidR="009D1A0F" w:rsidRDefault="009D1A0F">
      <w:pPr>
        <w:pStyle w:val="a3"/>
        <w:ind w:left="0" w:firstLine="0"/>
        <w:jc w:val="left"/>
        <w:rPr>
          <w:b/>
          <w:sz w:val="40"/>
        </w:rPr>
      </w:pPr>
    </w:p>
    <w:p w14:paraId="7BED4A4C" w14:textId="77777777" w:rsidR="009D1A0F" w:rsidRDefault="009D1A0F">
      <w:pPr>
        <w:jc w:val="center"/>
        <w:sectPr w:rsidR="009D1A0F">
          <w:type w:val="continuous"/>
          <w:pgSz w:w="11910" w:h="16840"/>
          <w:pgMar w:top="1120" w:right="480" w:bottom="280" w:left="1100" w:header="720" w:footer="720" w:gutter="0"/>
          <w:cols w:space="720"/>
        </w:sectPr>
      </w:pPr>
    </w:p>
    <w:p w14:paraId="59483002" w14:textId="77777777" w:rsidR="009D1A0F" w:rsidRPr="004F38A7" w:rsidRDefault="009D1A0F">
      <w:pPr>
        <w:spacing w:before="72"/>
        <w:ind w:left="1681" w:right="1448"/>
        <w:jc w:val="center"/>
        <w:rPr>
          <w:b/>
          <w:i/>
          <w:sz w:val="28"/>
        </w:rPr>
      </w:pPr>
      <w:r w:rsidRPr="004F38A7">
        <w:rPr>
          <w:b/>
          <w:i/>
          <w:sz w:val="28"/>
        </w:rPr>
        <w:lastRenderedPageBreak/>
        <w:t>СОДЕРЖАНИЕ</w:t>
      </w:r>
      <w:r w:rsidRPr="004F38A7">
        <w:rPr>
          <w:b/>
          <w:i/>
          <w:spacing w:val="-3"/>
          <w:sz w:val="28"/>
        </w:rPr>
        <w:t xml:space="preserve"> </w:t>
      </w:r>
      <w:r w:rsidRPr="004F38A7">
        <w:rPr>
          <w:b/>
          <w:i/>
          <w:sz w:val="28"/>
        </w:rPr>
        <w:t>ОБРАЗОВАТЕЛЬНОЙ</w:t>
      </w:r>
      <w:r w:rsidRPr="004F38A7">
        <w:rPr>
          <w:b/>
          <w:i/>
          <w:spacing w:val="-5"/>
          <w:sz w:val="28"/>
        </w:rPr>
        <w:t xml:space="preserve"> </w:t>
      </w:r>
      <w:r w:rsidRPr="004F38A7">
        <w:rPr>
          <w:b/>
          <w:i/>
          <w:sz w:val="28"/>
        </w:rPr>
        <w:t>ПРОГРАММЫ</w:t>
      </w:r>
    </w:p>
    <w:p w14:paraId="416693DE" w14:textId="77777777" w:rsidR="009D1A0F" w:rsidRPr="004F38A7" w:rsidRDefault="009D1A0F">
      <w:pPr>
        <w:pStyle w:val="a3"/>
        <w:spacing w:before="5"/>
        <w:ind w:left="0" w:firstLine="0"/>
        <w:jc w:val="left"/>
        <w:rPr>
          <w:b/>
          <w:i/>
          <w:sz w:val="16"/>
        </w:rPr>
      </w:pPr>
    </w:p>
    <w:tbl>
      <w:tblPr>
        <w:tblW w:w="0" w:type="auto"/>
        <w:tblInd w:w="2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8930"/>
        <w:gridCol w:w="852"/>
      </w:tblGrid>
      <w:tr w:rsidR="009D1A0F" w:rsidRPr="004F38A7" w14:paraId="31972D22" w14:textId="77777777">
        <w:trPr>
          <w:trHeight w:val="276"/>
        </w:trPr>
        <w:tc>
          <w:tcPr>
            <w:tcW w:w="8930" w:type="dxa"/>
          </w:tcPr>
          <w:p w14:paraId="17438F02" w14:textId="77777777" w:rsidR="009D1A0F" w:rsidRPr="004F38A7" w:rsidRDefault="009D1A0F">
            <w:pPr>
              <w:pStyle w:val="TableParagraph"/>
              <w:spacing w:line="256" w:lineRule="exact"/>
              <w:ind w:left="2618" w:right="2612"/>
              <w:jc w:val="center"/>
              <w:rPr>
                <w:i/>
                <w:sz w:val="24"/>
              </w:rPr>
            </w:pPr>
            <w:r w:rsidRPr="004F38A7">
              <w:rPr>
                <w:i/>
                <w:sz w:val="24"/>
              </w:rPr>
              <w:t>Наименование</w:t>
            </w:r>
            <w:r w:rsidRPr="004F38A7">
              <w:rPr>
                <w:i/>
                <w:spacing w:val="-4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разделов</w:t>
            </w:r>
            <w:r w:rsidRPr="004F38A7">
              <w:rPr>
                <w:i/>
                <w:spacing w:val="-1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программы</w:t>
            </w:r>
          </w:p>
        </w:tc>
        <w:tc>
          <w:tcPr>
            <w:tcW w:w="852" w:type="dxa"/>
          </w:tcPr>
          <w:p w14:paraId="15D1EDA9" w14:textId="77777777" w:rsidR="009D1A0F" w:rsidRPr="004F38A7" w:rsidRDefault="009D1A0F">
            <w:pPr>
              <w:pStyle w:val="TableParagraph"/>
              <w:spacing w:line="247" w:lineRule="exact"/>
              <w:ind w:left="107"/>
            </w:pPr>
            <w:r w:rsidRPr="004F38A7">
              <w:t>стр.</w:t>
            </w:r>
          </w:p>
        </w:tc>
      </w:tr>
      <w:tr w:rsidR="009D1A0F" w:rsidRPr="004F38A7" w14:paraId="5F9786D8" w14:textId="77777777">
        <w:trPr>
          <w:trHeight w:val="275"/>
        </w:trPr>
        <w:tc>
          <w:tcPr>
            <w:tcW w:w="8930" w:type="dxa"/>
          </w:tcPr>
          <w:p w14:paraId="0FAB48CC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СОДЕРЖАНИЕ</w:t>
            </w:r>
          </w:p>
        </w:tc>
        <w:tc>
          <w:tcPr>
            <w:tcW w:w="852" w:type="dxa"/>
          </w:tcPr>
          <w:p w14:paraId="39146C9D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2-3</w:t>
            </w:r>
          </w:p>
        </w:tc>
      </w:tr>
      <w:tr w:rsidR="009D1A0F" w:rsidRPr="004F38A7" w14:paraId="18F27CE6" w14:textId="77777777">
        <w:trPr>
          <w:trHeight w:val="275"/>
        </w:trPr>
        <w:tc>
          <w:tcPr>
            <w:tcW w:w="9782" w:type="dxa"/>
            <w:gridSpan w:val="2"/>
          </w:tcPr>
          <w:p w14:paraId="531CF511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I</w:t>
            </w:r>
            <w:r w:rsidRPr="004F38A7">
              <w:rPr>
                <w:b/>
                <w:spacing w:val="-4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ЦЕЛЕВОЙ</w:t>
            </w:r>
            <w:r w:rsidRPr="004F38A7">
              <w:rPr>
                <w:b/>
                <w:spacing w:val="-2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РАЗДЕЛ</w:t>
            </w:r>
          </w:p>
        </w:tc>
      </w:tr>
      <w:tr w:rsidR="009D1A0F" w:rsidRPr="004F38A7" w14:paraId="33E7F416" w14:textId="77777777">
        <w:trPr>
          <w:trHeight w:val="3588"/>
        </w:trPr>
        <w:tc>
          <w:tcPr>
            <w:tcW w:w="8930" w:type="dxa"/>
          </w:tcPr>
          <w:p w14:paraId="29AE305D" w14:textId="77777777" w:rsidR="009D1A0F" w:rsidRPr="004F38A7" w:rsidRDefault="009D1A0F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1.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1. Обязательная часть</w:t>
            </w:r>
          </w:p>
          <w:p w14:paraId="1A822B17" w14:textId="77777777" w:rsidR="009D1A0F" w:rsidRPr="004F38A7" w:rsidRDefault="009D1A0F">
            <w:pPr>
              <w:pStyle w:val="TableParagraph"/>
              <w:numPr>
                <w:ilvl w:val="2"/>
                <w:numId w:val="1"/>
              </w:numPr>
              <w:tabs>
                <w:tab w:val="left" w:pos="708"/>
              </w:tabs>
              <w:spacing w:line="274" w:lineRule="exact"/>
              <w:ind w:hanging="601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Пояснительная</w:t>
            </w:r>
            <w:r w:rsidRPr="004F38A7">
              <w:rPr>
                <w:b/>
                <w:spacing w:val="-2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записка</w:t>
            </w:r>
          </w:p>
          <w:p w14:paraId="0EBBD9E4" w14:textId="77777777" w:rsidR="009D1A0F" w:rsidRPr="004F38A7" w:rsidRDefault="009D1A0F">
            <w:pPr>
              <w:pStyle w:val="TableParagraph"/>
              <w:numPr>
                <w:ilvl w:val="2"/>
                <w:numId w:val="1"/>
              </w:numPr>
              <w:tabs>
                <w:tab w:val="left" w:pos="708"/>
              </w:tabs>
              <w:spacing w:line="274" w:lineRule="exact"/>
              <w:ind w:hanging="601"/>
              <w:rPr>
                <w:sz w:val="24"/>
              </w:rPr>
            </w:pPr>
            <w:r w:rsidRPr="004F38A7">
              <w:rPr>
                <w:sz w:val="24"/>
              </w:rPr>
              <w:t>Цели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задачи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реализации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Программы</w:t>
            </w:r>
          </w:p>
          <w:p w14:paraId="57A2ACB6" w14:textId="77777777" w:rsidR="009D1A0F" w:rsidRPr="004F38A7" w:rsidRDefault="009D1A0F">
            <w:pPr>
              <w:pStyle w:val="TableParagraph"/>
              <w:numPr>
                <w:ilvl w:val="2"/>
                <w:numId w:val="1"/>
              </w:numPr>
              <w:tabs>
                <w:tab w:val="left" w:pos="708"/>
              </w:tabs>
              <w:ind w:hanging="601"/>
              <w:rPr>
                <w:sz w:val="24"/>
              </w:rPr>
            </w:pPr>
            <w:r w:rsidRPr="004F38A7">
              <w:rPr>
                <w:sz w:val="24"/>
              </w:rPr>
              <w:t>Принципы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подходы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формированию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Программы</w:t>
            </w:r>
          </w:p>
          <w:p w14:paraId="16C89464" w14:textId="77777777" w:rsidR="009D1A0F" w:rsidRPr="004F38A7" w:rsidRDefault="009D1A0F">
            <w:pPr>
              <w:pStyle w:val="TableParagraph"/>
              <w:numPr>
                <w:ilvl w:val="2"/>
                <w:numId w:val="1"/>
              </w:numPr>
              <w:tabs>
                <w:tab w:val="left" w:pos="708"/>
              </w:tabs>
              <w:ind w:hanging="601"/>
              <w:rPr>
                <w:sz w:val="24"/>
              </w:rPr>
            </w:pPr>
            <w:r w:rsidRPr="004F38A7">
              <w:rPr>
                <w:sz w:val="24"/>
              </w:rPr>
              <w:t>Характеристика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особенностей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развития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раннего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дошкольного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возраста</w:t>
            </w:r>
          </w:p>
          <w:p w14:paraId="27F184BD" w14:textId="77777777" w:rsidR="009D1A0F" w:rsidRPr="004F38A7" w:rsidRDefault="009D1A0F">
            <w:pPr>
              <w:pStyle w:val="TableParagraph"/>
              <w:numPr>
                <w:ilvl w:val="1"/>
                <w:numId w:val="2"/>
              </w:numPr>
              <w:tabs>
                <w:tab w:val="left" w:pos="816"/>
              </w:tabs>
              <w:spacing w:before="5" w:line="274" w:lineRule="exact"/>
              <w:ind w:hanging="709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Планируемые</w:t>
            </w:r>
            <w:r w:rsidRPr="004F38A7">
              <w:rPr>
                <w:b/>
                <w:spacing w:val="-5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результаты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освоения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Программы</w:t>
            </w:r>
          </w:p>
          <w:p w14:paraId="777E1A47" w14:textId="77777777" w:rsidR="009D1A0F" w:rsidRPr="004F38A7" w:rsidRDefault="009D1A0F">
            <w:pPr>
              <w:pStyle w:val="TableParagraph"/>
              <w:numPr>
                <w:ilvl w:val="2"/>
                <w:numId w:val="2"/>
              </w:numPr>
              <w:tabs>
                <w:tab w:val="left" w:pos="708"/>
              </w:tabs>
              <w:ind w:right="592" w:firstLine="0"/>
              <w:rPr>
                <w:sz w:val="24"/>
              </w:rPr>
            </w:pPr>
            <w:r w:rsidRPr="004F38A7">
              <w:rPr>
                <w:sz w:val="24"/>
              </w:rPr>
              <w:t>Планируемые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результаты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этапе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завершения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освоения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программы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(к концу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дошкольного возраста)</w:t>
            </w:r>
          </w:p>
          <w:p w14:paraId="3BC30AE8" w14:textId="77777777" w:rsidR="009D1A0F" w:rsidRPr="004F38A7" w:rsidRDefault="009D1A0F">
            <w:pPr>
              <w:pStyle w:val="TableParagraph"/>
              <w:numPr>
                <w:ilvl w:val="2"/>
                <w:numId w:val="2"/>
              </w:numPr>
              <w:tabs>
                <w:tab w:val="left" w:pos="816"/>
              </w:tabs>
              <w:ind w:left="815" w:hanging="709"/>
              <w:rPr>
                <w:sz w:val="24"/>
              </w:rPr>
            </w:pPr>
            <w:r w:rsidRPr="004F38A7">
              <w:rPr>
                <w:sz w:val="24"/>
              </w:rPr>
              <w:t>Педагогическая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диагностика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достижения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планируемых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результатов</w:t>
            </w:r>
          </w:p>
          <w:p w14:paraId="44863C86" w14:textId="77777777" w:rsidR="009D1A0F" w:rsidRPr="004F38A7" w:rsidRDefault="009D1A0F">
            <w:pPr>
              <w:pStyle w:val="TableParagraph"/>
              <w:numPr>
                <w:ilvl w:val="1"/>
                <w:numId w:val="2"/>
              </w:numPr>
              <w:tabs>
                <w:tab w:val="left" w:pos="816"/>
              </w:tabs>
              <w:spacing w:line="274" w:lineRule="exact"/>
              <w:ind w:hanging="709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Часть,</w:t>
            </w:r>
            <w:r w:rsidRPr="004F38A7">
              <w:rPr>
                <w:b/>
                <w:spacing w:val="-4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формируемая</w:t>
            </w:r>
            <w:r w:rsidRPr="004F38A7">
              <w:rPr>
                <w:b/>
                <w:spacing w:val="-5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участниками</w:t>
            </w:r>
            <w:r w:rsidRPr="004F38A7">
              <w:rPr>
                <w:b/>
                <w:spacing w:val="-4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образовательных</w:t>
            </w:r>
            <w:r w:rsidRPr="004F38A7">
              <w:rPr>
                <w:b/>
                <w:spacing w:val="-4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отношений</w:t>
            </w:r>
          </w:p>
          <w:p w14:paraId="6CCCBD24" w14:textId="77777777" w:rsidR="009D1A0F" w:rsidRPr="004F38A7" w:rsidRDefault="009D1A0F">
            <w:pPr>
              <w:pStyle w:val="TableParagraph"/>
              <w:numPr>
                <w:ilvl w:val="2"/>
                <w:numId w:val="2"/>
              </w:numPr>
              <w:tabs>
                <w:tab w:val="left" w:pos="649"/>
              </w:tabs>
              <w:spacing w:line="274" w:lineRule="exact"/>
              <w:ind w:left="648" w:hanging="542"/>
              <w:rPr>
                <w:sz w:val="24"/>
              </w:rPr>
            </w:pPr>
            <w:r w:rsidRPr="004F38A7">
              <w:rPr>
                <w:sz w:val="24"/>
              </w:rPr>
              <w:t>Цели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задачи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реализации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Программы</w:t>
            </w:r>
          </w:p>
          <w:p w14:paraId="0580ED77" w14:textId="77777777" w:rsidR="009D1A0F" w:rsidRPr="004F38A7" w:rsidRDefault="009D1A0F">
            <w:pPr>
              <w:pStyle w:val="TableParagraph"/>
              <w:numPr>
                <w:ilvl w:val="2"/>
                <w:numId w:val="2"/>
              </w:numPr>
              <w:tabs>
                <w:tab w:val="left" w:pos="708"/>
              </w:tabs>
              <w:ind w:left="707" w:hanging="601"/>
              <w:rPr>
                <w:sz w:val="24"/>
              </w:rPr>
            </w:pPr>
            <w:r w:rsidRPr="004F38A7">
              <w:rPr>
                <w:sz w:val="24"/>
              </w:rPr>
              <w:t>Принципы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подходы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формированию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Программы</w:t>
            </w:r>
          </w:p>
          <w:p w14:paraId="3E22AA8C" w14:textId="77777777" w:rsidR="009D1A0F" w:rsidRPr="004F38A7" w:rsidRDefault="009D1A0F">
            <w:pPr>
              <w:pStyle w:val="TableParagraph"/>
              <w:numPr>
                <w:ilvl w:val="2"/>
                <w:numId w:val="2"/>
              </w:numPr>
              <w:tabs>
                <w:tab w:val="left" w:pos="708"/>
              </w:tabs>
              <w:spacing w:line="264" w:lineRule="exact"/>
              <w:ind w:left="707" w:hanging="601"/>
              <w:rPr>
                <w:sz w:val="24"/>
              </w:rPr>
            </w:pPr>
            <w:r w:rsidRPr="004F38A7">
              <w:rPr>
                <w:sz w:val="24"/>
              </w:rPr>
              <w:t>Планируемые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результаты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парциальной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программы</w:t>
            </w:r>
          </w:p>
        </w:tc>
        <w:tc>
          <w:tcPr>
            <w:tcW w:w="852" w:type="dxa"/>
          </w:tcPr>
          <w:p w14:paraId="52F59F2A" w14:textId="77777777" w:rsidR="009D1A0F" w:rsidRPr="004F38A7" w:rsidRDefault="009D1A0F">
            <w:pPr>
              <w:pStyle w:val="TableParagraph"/>
              <w:spacing w:line="270" w:lineRule="exact"/>
              <w:ind w:left="107"/>
              <w:rPr>
                <w:i/>
                <w:sz w:val="24"/>
              </w:rPr>
            </w:pPr>
            <w:r w:rsidRPr="004F38A7">
              <w:rPr>
                <w:i/>
                <w:sz w:val="24"/>
              </w:rPr>
              <w:t>4-</w:t>
            </w:r>
            <w:r>
              <w:rPr>
                <w:i/>
                <w:sz w:val="24"/>
              </w:rPr>
              <w:t>30</w:t>
            </w:r>
          </w:p>
        </w:tc>
      </w:tr>
      <w:tr w:rsidR="009D1A0F" w:rsidRPr="004F38A7" w14:paraId="60ED6C02" w14:textId="77777777">
        <w:trPr>
          <w:trHeight w:val="278"/>
        </w:trPr>
        <w:tc>
          <w:tcPr>
            <w:tcW w:w="9782" w:type="dxa"/>
            <w:gridSpan w:val="2"/>
          </w:tcPr>
          <w:p w14:paraId="648BC40F" w14:textId="77777777" w:rsidR="009D1A0F" w:rsidRPr="004F38A7" w:rsidRDefault="009D1A0F">
            <w:pPr>
              <w:pStyle w:val="TableParagraph"/>
              <w:spacing w:line="258" w:lineRule="exact"/>
              <w:ind w:left="107"/>
              <w:rPr>
                <w:i/>
                <w:sz w:val="24"/>
              </w:rPr>
            </w:pPr>
            <w:r w:rsidRPr="004F38A7">
              <w:rPr>
                <w:i/>
                <w:sz w:val="24"/>
              </w:rPr>
              <w:t>II</w:t>
            </w:r>
            <w:r w:rsidRPr="004F38A7">
              <w:rPr>
                <w:i/>
                <w:spacing w:val="-4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СОДЕРЖАТЕЛЬНЫЙ</w:t>
            </w:r>
            <w:r w:rsidRPr="004F38A7">
              <w:rPr>
                <w:i/>
                <w:spacing w:val="-2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РАЗДЕЛ</w:t>
            </w:r>
          </w:p>
        </w:tc>
      </w:tr>
      <w:tr w:rsidR="009D1A0F" w:rsidRPr="004F38A7" w14:paraId="12A96C17" w14:textId="77777777">
        <w:trPr>
          <w:trHeight w:val="8556"/>
        </w:trPr>
        <w:tc>
          <w:tcPr>
            <w:tcW w:w="8930" w:type="dxa"/>
          </w:tcPr>
          <w:p w14:paraId="0F556C89" w14:textId="77777777" w:rsidR="009D1A0F" w:rsidRPr="004F38A7" w:rsidRDefault="009D1A0F">
            <w:pPr>
              <w:pStyle w:val="TableParagraph"/>
              <w:numPr>
                <w:ilvl w:val="1"/>
                <w:numId w:val="3"/>
              </w:numPr>
              <w:tabs>
                <w:tab w:val="left" w:pos="468"/>
              </w:tabs>
              <w:spacing w:line="270" w:lineRule="exact"/>
              <w:ind w:hanging="361"/>
              <w:jc w:val="both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Обязательная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часть</w:t>
            </w:r>
          </w:p>
          <w:p w14:paraId="5B317525" w14:textId="77777777" w:rsidR="009D1A0F" w:rsidRPr="004F38A7" w:rsidRDefault="009D1A0F">
            <w:pPr>
              <w:pStyle w:val="TableParagraph"/>
              <w:numPr>
                <w:ilvl w:val="2"/>
                <w:numId w:val="3"/>
              </w:numPr>
              <w:tabs>
                <w:tab w:val="left" w:pos="816"/>
              </w:tabs>
              <w:ind w:right="933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Задачи и содержание образовательной деятельности в соответствии с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направлениями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ребенка,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представленными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пяти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областях,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соответствии с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ФОП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ДО</w:t>
            </w:r>
          </w:p>
          <w:p w14:paraId="1368012F" w14:textId="77777777" w:rsidR="009D1A0F" w:rsidRPr="004F38A7" w:rsidRDefault="009D1A0F">
            <w:pPr>
              <w:pStyle w:val="TableParagraph"/>
              <w:numPr>
                <w:ilvl w:val="0"/>
                <w:numId w:val="4"/>
              </w:numPr>
              <w:tabs>
                <w:tab w:val="left" w:pos="816"/>
              </w:tabs>
              <w:ind w:hanging="709"/>
              <w:rPr>
                <w:sz w:val="24"/>
              </w:rPr>
            </w:pPr>
            <w:r w:rsidRPr="004F38A7">
              <w:rPr>
                <w:sz w:val="24"/>
              </w:rPr>
              <w:t>Образовательная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область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«Социально-коммуникативное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развитие»</w:t>
            </w:r>
          </w:p>
          <w:p w14:paraId="18021B67" w14:textId="77777777" w:rsidR="009D1A0F" w:rsidRPr="004F38A7" w:rsidRDefault="009D1A0F">
            <w:pPr>
              <w:pStyle w:val="TableParagraph"/>
              <w:numPr>
                <w:ilvl w:val="0"/>
                <w:numId w:val="4"/>
              </w:numPr>
              <w:tabs>
                <w:tab w:val="left" w:pos="816"/>
              </w:tabs>
              <w:ind w:hanging="709"/>
              <w:rPr>
                <w:sz w:val="24"/>
              </w:rPr>
            </w:pPr>
            <w:r w:rsidRPr="004F38A7">
              <w:rPr>
                <w:sz w:val="24"/>
              </w:rPr>
              <w:t>Образовательная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область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«Познавательное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развитие»</w:t>
            </w:r>
          </w:p>
          <w:p w14:paraId="23E20228" w14:textId="77777777" w:rsidR="009D1A0F" w:rsidRPr="004F38A7" w:rsidRDefault="009D1A0F">
            <w:pPr>
              <w:pStyle w:val="TableParagraph"/>
              <w:numPr>
                <w:ilvl w:val="0"/>
                <w:numId w:val="4"/>
              </w:numPr>
              <w:tabs>
                <w:tab w:val="left" w:pos="816"/>
              </w:tabs>
              <w:ind w:hanging="709"/>
              <w:rPr>
                <w:sz w:val="24"/>
              </w:rPr>
            </w:pPr>
            <w:r w:rsidRPr="004F38A7">
              <w:rPr>
                <w:sz w:val="24"/>
              </w:rPr>
              <w:t>Образовательная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область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«Речевое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развитие»</w:t>
            </w:r>
          </w:p>
          <w:p w14:paraId="307973CD" w14:textId="77777777" w:rsidR="009D1A0F" w:rsidRPr="004F38A7" w:rsidRDefault="009D1A0F">
            <w:pPr>
              <w:pStyle w:val="TableParagraph"/>
              <w:numPr>
                <w:ilvl w:val="0"/>
                <w:numId w:val="4"/>
              </w:numPr>
              <w:tabs>
                <w:tab w:val="left" w:pos="816"/>
              </w:tabs>
              <w:ind w:hanging="709"/>
              <w:rPr>
                <w:sz w:val="24"/>
              </w:rPr>
            </w:pPr>
            <w:r w:rsidRPr="004F38A7">
              <w:rPr>
                <w:sz w:val="24"/>
              </w:rPr>
              <w:t>Образовательная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область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«Художественно-эстетическое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развитие»</w:t>
            </w:r>
          </w:p>
          <w:p w14:paraId="3E5C4CF3" w14:textId="77777777" w:rsidR="009D1A0F" w:rsidRPr="004F38A7" w:rsidRDefault="009D1A0F">
            <w:pPr>
              <w:pStyle w:val="TableParagraph"/>
              <w:numPr>
                <w:ilvl w:val="0"/>
                <w:numId w:val="4"/>
              </w:numPr>
              <w:tabs>
                <w:tab w:val="left" w:pos="816"/>
              </w:tabs>
              <w:ind w:hanging="709"/>
              <w:rPr>
                <w:sz w:val="24"/>
              </w:rPr>
            </w:pPr>
            <w:r w:rsidRPr="004F38A7">
              <w:rPr>
                <w:sz w:val="24"/>
              </w:rPr>
              <w:t>Образовательная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область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«Физическое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развитие»</w:t>
            </w:r>
          </w:p>
          <w:p w14:paraId="7600D912" w14:textId="77777777" w:rsidR="009D1A0F" w:rsidRPr="004F38A7" w:rsidRDefault="009D1A0F">
            <w:pPr>
              <w:pStyle w:val="TableParagraph"/>
              <w:numPr>
                <w:ilvl w:val="2"/>
                <w:numId w:val="5"/>
              </w:numPr>
              <w:tabs>
                <w:tab w:val="left" w:pos="816"/>
              </w:tabs>
              <w:ind w:hanging="709"/>
              <w:rPr>
                <w:sz w:val="24"/>
              </w:rPr>
            </w:pPr>
            <w:r w:rsidRPr="004F38A7">
              <w:rPr>
                <w:sz w:val="24"/>
              </w:rPr>
              <w:t>Способы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направления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поддержки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детской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инициативы</w:t>
            </w:r>
          </w:p>
          <w:p w14:paraId="19947CBB" w14:textId="77777777" w:rsidR="009D1A0F" w:rsidRPr="004F38A7" w:rsidRDefault="009D1A0F">
            <w:pPr>
              <w:pStyle w:val="TableParagraph"/>
              <w:numPr>
                <w:ilvl w:val="2"/>
                <w:numId w:val="5"/>
              </w:numPr>
              <w:tabs>
                <w:tab w:val="left" w:pos="816"/>
              </w:tabs>
              <w:ind w:left="107" w:right="1003" w:firstLine="0"/>
              <w:rPr>
                <w:sz w:val="24"/>
              </w:rPr>
            </w:pPr>
            <w:r w:rsidRPr="004F38A7">
              <w:rPr>
                <w:sz w:val="24"/>
              </w:rPr>
              <w:t>Особенности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взаимодействия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педагогического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коллектива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семьями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обучающихся</w:t>
            </w:r>
          </w:p>
          <w:p w14:paraId="7081C8B4" w14:textId="77777777" w:rsidR="009D1A0F" w:rsidRPr="004F38A7" w:rsidRDefault="009D1A0F">
            <w:pPr>
              <w:pStyle w:val="TableParagraph"/>
              <w:tabs>
                <w:tab w:val="left" w:pos="815"/>
              </w:tabs>
              <w:spacing w:before="3"/>
              <w:ind w:left="107" w:right="1303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2.2.</w:t>
            </w:r>
            <w:r w:rsidRPr="004F38A7">
              <w:rPr>
                <w:b/>
                <w:sz w:val="24"/>
              </w:rPr>
              <w:tab/>
              <w:t>Вариативные</w:t>
            </w:r>
            <w:r w:rsidRPr="004F38A7">
              <w:rPr>
                <w:b/>
                <w:spacing w:val="-6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формы,</w:t>
            </w:r>
            <w:r w:rsidRPr="004F38A7">
              <w:rPr>
                <w:b/>
                <w:spacing w:val="-2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способы,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методы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и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средства</w:t>
            </w:r>
            <w:r w:rsidRPr="004F38A7">
              <w:rPr>
                <w:b/>
                <w:spacing w:val="-4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реализации</w:t>
            </w:r>
            <w:r w:rsidRPr="004F38A7">
              <w:rPr>
                <w:b/>
                <w:spacing w:val="-57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Программы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с</w:t>
            </w:r>
            <w:r w:rsidRPr="004F38A7">
              <w:rPr>
                <w:b/>
                <w:spacing w:val="-2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учётом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возрастных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и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индивидуальных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особенностей</w:t>
            </w:r>
          </w:p>
          <w:p w14:paraId="3DFD9920" w14:textId="77777777" w:rsidR="009D1A0F" w:rsidRPr="004F38A7" w:rsidRDefault="009D1A0F">
            <w:pPr>
              <w:pStyle w:val="TableParagraph"/>
              <w:spacing w:line="274" w:lineRule="exact"/>
              <w:ind w:left="107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воспитанников,</w:t>
            </w:r>
            <w:r w:rsidRPr="004F38A7">
              <w:rPr>
                <w:b/>
                <w:spacing w:val="-4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специфики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их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образовательных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потребностей</w:t>
            </w:r>
            <w:r w:rsidRPr="004F38A7">
              <w:rPr>
                <w:b/>
                <w:spacing w:val="-5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и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интересов</w:t>
            </w:r>
          </w:p>
          <w:p w14:paraId="44E844A7" w14:textId="77777777" w:rsidR="009D1A0F" w:rsidRPr="004F38A7" w:rsidRDefault="009D1A0F">
            <w:pPr>
              <w:pStyle w:val="TableParagraph"/>
              <w:spacing w:line="27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—Формы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организации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образовательной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ДОО</w:t>
            </w:r>
          </w:p>
          <w:p w14:paraId="1D9EA751" w14:textId="77777777" w:rsidR="009D1A0F" w:rsidRPr="004F38A7" w:rsidRDefault="009D1A0F">
            <w:pPr>
              <w:pStyle w:val="TableParagraph"/>
              <w:tabs>
                <w:tab w:val="left" w:pos="815"/>
              </w:tabs>
              <w:ind w:left="815" w:right="2101" w:hanging="708"/>
              <w:rPr>
                <w:sz w:val="24"/>
              </w:rPr>
            </w:pPr>
            <w:r w:rsidRPr="004F38A7">
              <w:rPr>
                <w:sz w:val="24"/>
              </w:rPr>
              <w:t>—</w:t>
            </w:r>
            <w:r w:rsidRPr="004F38A7">
              <w:rPr>
                <w:sz w:val="24"/>
              </w:rPr>
              <w:tab/>
              <w:t>Особенности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образовательной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разных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видов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культурных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практик</w:t>
            </w:r>
          </w:p>
          <w:p w14:paraId="6A85906F" w14:textId="77777777" w:rsidR="009D1A0F" w:rsidRPr="004F38A7" w:rsidRDefault="009D1A0F">
            <w:pPr>
              <w:pStyle w:val="TableParagraph"/>
              <w:numPr>
                <w:ilvl w:val="1"/>
                <w:numId w:val="6"/>
              </w:numPr>
              <w:tabs>
                <w:tab w:val="left" w:pos="816"/>
              </w:tabs>
              <w:spacing w:before="5" w:line="274" w:lineRule="exact"/>
              <w:ind w:hanging="709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Программа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воспитания</w:t>
            </w:r>
          </w:p>
          <w:p w14:paraId="2102F381" w14:textId="77777777" w:rsidR="009D1A0F" w:rsidRPr="004F38A7" w:rsidRDefault="009D1A0F">
            <w:pPr>
              <w:pStyle w:val="TableParagraph"/>
              <w:numPr>
                <w:ilvl w:val="2"/>
                <w:numId w:val="6"/>
              </w:numPr>
              <w:tabs>
                <w:tab w:val="left" w:pos="816"/>
              </w:tabs>
              <w:spacing w:line="274" w:lineRule="exact"/>
              <w:ind w:hanging="709"/>
              <w:rPr>
                <w:sz w:val="24"/>
              </w:rPr>
            </w:pPr>
            <w:r w:rsidRPr="004F38A7">
              <w:rPr>
                <w:sz w:val="24"/>
              </w:rPr>
              <w:t>Пояснительная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записка</w:t>
            </w:r>
          </w:p>
          <w:p w14:paraId="0944550A" w14:textId="77777777" w:rsidR="009D1A0F" w:rsidRPr="004F38A7" w:rsidRDefault="009D1A0F">
            <w:pPr>
              <w:pStyle w:val="TableParagraph"/>
              <w:numPr>
                <w:ilvl w:val="2"/>
                <w:numId w:val="6"/>
              </w:numPr>
              <w:tabs>
                <w:tab w:val="left" w:pos="816"/>
              </w:tabs>
              <w:ind w:hanging="709"/>
              <w:rPr>
                <w:sz w:val="24"/>
              </w:rPr>
            </w:pPr>
            <w:r w:rsidRPr="004F38A7">
              <w:rPr>
                <w:sz w:val="24"/>
              </w:rPr>
              <w:t>Целевой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раздел</w:t>
            </w:r>
          </w:p>
          <w:p w14:paraId="1D7F0473" w14:textId="77777777" w:rsidR="009D1A0F" w:rsidRPr="004F38A7" w:rsidRDefault="009D1A0F">
            <w:pPr>
              <w:pStyle w:val="TableParagraph"/>
              <w:numPr>
                <w:ilvl w:val="2"/>
                <w:numId w:val="6"/>
              </w:numPr>
              <w:tabs>
                <w:tab w:val="left" w:pos="816"/>
              </w:tabs>
              <w:ind w:hanging="709"/>
              <w:rPr>
                <w:sz w:val="24"/>
              </w:rPr>
            </w:pPr>
            <w:r w:rsidRPr="004F38A7">
              <w:rPr>
                <w:sz w:val="24"/>
              </w:rPr>
              <w:t>Содержательный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раздел</w:t>
            </w:r>
          </w:p>
          <w:p w14:paraId="2CDA82E0" w14:textId="77777777" w:rsidR="009D1A0F" w:rsidRPr="004F38A7" w:rsidRDefault="009D1A0F">
            <w:pPr>
              <w:pStyle w:val="TableParagraph"/>
              <w:numPr>
                <w:ilvl w:val="0"/>
                <w:numId w:val="7"/>
              </w:numPr>
              <w:tabs>
                <w:tab w:val="left" w:pos="816"/>
              </w:tabs>
              <w:ind w:left="815" w:hanging="709"/>
              <w:rPr>
                <w:sz w:val="24"/>
              </w:rPr>
            </w:pPr>
            <w:r w:rsidRPr="004F38A7">
              <w:rPr>
                <w:sz w:val="24"/>
              </w:rPr>
              <w:t>Содержание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Программы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воспитания</w:t>
            </w:r>
          </w:p>
          <w:p w14:paraId="55DB8FB5" w14:textId="77777777" w:rsidR="009D1A0F" w:rsidRPr="004F38A7" w:rsidRDefault="009D1A0F">
            <w:pPr>
              <w:pStyle w:val="TableParagraph"/>
              <w:numPr>
                <w:ilvl w:val="0"/>
                <w:numId w:val="7"/>
              </w:numPr>
              <w:tabs>
                <w:tab w:val="left" w:pos="816"/>
              </w:tabs>
              <w:ind w:left="815" w:hanging="709"/>
              <w:rPr>
                <w:sz w:val="24"/>
              </w:rPr>
            </w:pPr>
            <w:r w:rsidRPr="004F38A7">
              <w:rPr>
                <w:sz w:val="24"/>
              </w:rPr>
              <w:t>Уклад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образовательной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организации</w:t>
            </w:r>
          </w:p>
          <w:p w14:paraId="632505C4" w14:textId="77777777" w:rsidR="009D1A0F" w:rsidRPr="004F38A7" w:rsidRDefault="009D1A0F">
            <w:pPr>
              <w:pStyle w:val="TableParagraph"/>
              <w:numPr>
                <w:ilvl w:val="0"/>
                <w:numId w:val="7"/>
              </w:numPr>
              <w:tabs>
                <w:tab w:val="left" w:pos="816"/>
              </w:tabs>
              <w:ind w:left="815" w:hanging="709"/>
              <w:rPr>
                <w:sz w:val="24"/>
              </w:rPr>
            </w:pPr>
            <w:r w:rsidRPr="004F38A7">
              <w:rPr>
                <w:sz w:val="24"/>
              </w:rPr>
              <w:t>Воспитывающая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среда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дошкольного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учреждения</w:t>
            </w:r>
          </w:p>
          <w:p w14:paraId="1E5B2971" w14:textId="77777777" w:rsidR="009D1A0F" w:rsidRPr="004F38A7" w:rsidRDefault="009D1A0F">
            <w:pPr>
              <w:pStyle w:val="TableParagraph"/>
              <w:numPr>
                <w:ilvl w:val="0"/>
                <w:numId w:val="7"/>
              </w:numPr>
              <w:tabs>
                <w:tab w:val="left" w:pos="816"/>
              </w:tabs>
              <w:ind w:left="815" w:hanging="709"/>
              <w:rPr>
                <w:sz w:val="24"/>
              </w:rPr>
            </w:pPr>
            <w:r w:rsidRPr="004F38A7">
              <w:rPr>
                <w:sz w:val="24"/>
              </w:rPr>
              <w:t>Общности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(общества)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дошкольного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учреждения</w:t>
            </w:r>
          </w:p>
          <w:p w14:paraId="2A51837B" w14:textId="77777777" w:rsidR="009D1A0F" w:rsidRPr="004F38A7" w:rsidRDefault="009D1A0F">
            <w:pPr>
              <w:pStyle w:val="TableParagraph"/>
              <w:numPr>
                <w:ilvl w:val="0"/>
                <w:numId w:val="7"/>
              </w:numPr>
              <w:tabs>
                <w:tab w:val="left" w:pos="816"/>
              </w:tabs>
              <w:ind w:left="815" w:hanging="709"/>
              <w:rPr>
                <w:sz w:val="24"/>
              </w:rPr>
            </w:pPr>
            <w:r w:rsidRPr="004F38A7">
              <w:rPr>
                <w:sz w:val="24"/>
              </w:rPr>
              <w:t>Социокультурный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контекст</w:t>
            </w:r>
          </w:p>
          <w:p w14:paraId="142DDEB4" w14:textId="77777777" w:rsidR="009D1A0F" w:rsidRPr="004F38A7" w:rsidRDefault="009D1A0F">
            <w:pPr>
              <w:pStyle w:val="TableParagraph"/>
              <w:numPr>
                <w:ilvl w:val="0"/>
                <w:numId w:val="7"/>
              </w:numPr>
              <w:tabs>
                <w:tab w:val="left" w:pos="816"/>
              </w:tabs>
              <w:ind w:right="645" w:firstLine="0"/>
              <w:rPr>
                <w:sz w:val="24"/>
              </w:rPr>
            </w:pPr>
            <w:r w:rsidRPr="004F38A7">
              <w:rPr>
                <w:sz w:val="24"/>
              </w:rPr>
              <w:t>Особенности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взаимодействия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ДОО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семьями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воспитанников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процессе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реализации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Программы воспитания</w:t>
            </w:r>
          </w:p>
          <w:p w14:paraId="3EC54AC6" w14:textId="77777777" w:rsidR="009D1A0F" w:rsidRPr="004F38A7" w:rsidRDefault="009D1A0F">
            <w:pPr>
              <w:pStyle w:val="TableParagraph"/>
              <w:numPr>
                <w:ilvl w:val="0"/>
                <w:numId w:val="7"/>
              </w:numPr>
              <w:tabs>
                <w:tab w:val="left" w:pos="816"/>
              </w:tabs>
              <w:spacing w:line="274" w:lineRule="exact"/>
              <w:ind w:left="815" w:hanging="709"/>
              <w:rPr>
                <w:sz w:val="24"/>
              </w:rPr>
            </w:pPr>
            <w:r w:rsidRPr="004F38A7">
              <w:rPr>
                <w:sz w:val="24"/>
              </w:rPr>
              <w:t>События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дошкольной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организации</w:t>
            </w:r>
          </w:p>
          <w:p w14:paraId="31D26E4A" w14:textId="77777777" w:rsidR="009D1A0F" w:rsidRPr="004F38A7" w:rsidRDefault="009D1A0F">
            <w:pPr>
              <w:pStyle w:val="TableParagraph"/>
              <w:numPr>
                <w:ilvl w:val="0"/>
                <w:numId w:val="7"/>
              </w:numPr>
              <w:tabs>
                <w:tab w:val="left" w:pos="816"/>
              </w:tabs>
              <w:spacing w:line="266" w:lineRule="exact"/>
              <w:ind w:left="815" w:hanging="709"/>
              <w:rPr>
                <w:sz w:val="24"/>
              </w:rPr>
            </w:pPr>
            <w:r w:rsidRPr="004F38A7">
              <w:rPr>
                <w:sz w:val="24"/>
              </w:rPr>
              <w:t>Совместная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деятельность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образовательных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ситуациях</w:t>
            </w:r>
          </w:p>
        </w:tc>
        <w:tc>
          <w:tcPr>
            <w:tcW w:w="852" w:type="dxa"/>
          </w:tcPr>
          <w:p w14:paraId="70DDD6FC" w14:textId="77777777" w:rsidR="009D1A0F" w:rsidRPr="004F38A7" w:rsidRDefault="009D1A0F">
            <w:pPr>
              <w:pStyle w:val="TableParagraph"/>
              <w:spacing w:line="268" w:lineRule="exact"/>
              <w:ind w:left="107"/>
              <w:rPr>
                <w:i/>
                <w:sz w:val="24"/>
              </w:rPr>
            </w:pPr>
            <w:r>
              <w:rPr>
                <w:i/>
                <w:sz w:val="24"/>
              </w:rPr>
              <w:t>31</w:t>
            </w:r>
            <w:r w:rsidRPr="004F38A7">
              <w:rPr>
                <w:i/>
                <w:sz w:val="24"/>
              </w:rPr>
              <w:t>-</w:t>
            </w:r>
          </w:p>
          <w:p w14:paraId="098D740A" w14:textId="77777777" w:rsidR="009D1A0F" w:rsidRPr="004F38A7" w:rsidRDefault="009D1A0F">
            <w:pPr>
              <w:pStyle w:val="TableParagraph"/>
              <w:ind w:left="107"/>
              <w:rPr>
                <w:i/>
                <w:sz w:val="24"/>
              </w:rPr>
            </w:pPr>
            <w:r w:rsidRPr="004F38A7">
              <w:rPr>
                <w:i/>
                <w:sz w:val="24"/>
              </w:rPr>
              <w:t>19</w:t>
            </w:r>
            <w:r>
              <w:rPr>
                <w:i/>
                <w:sz w:val="24"/>
              </w:rPr>
              <w:t>5</w:t>
            </w:r>
          </w:p>
        </w:tc>
      </w:tr>
    </w:tbl>
    <w:p w14:paraId="08A47AA3" w14:textId="77777777" w:rsidR="009D1A0F" w:rsidRPr="004F38A7" w:rsidRDefault="009D1A0F">
      <w:pPr>
        <w:rPr>
          <w:sz w:val="24"/>
        </w:rPr>
        <w:sectPr w:rsidR="009D1A0F" w:rsidRPr="004F38A7">
          <w:footerReference w:type="default" r:id="rId8"/>
          <w:pgSz w:w="11910" w:h="16840"/>
          <w:pgMar w:top="1040" w:right="480" w:bottom="1480" w:left="1100" w:header="0" w:footer="1285" w:gutter="0"/>
          <w:pgNumType w:start="2"/>
          <w:cols w:space="720"/>
        </w:sectPr>
      </w:pPr>
    </w:p>
    <w:tbl>
      <w:tblPr>
        <w:tblW w:w="0" w:type="auto"/>
        <w:tblInd w:w="2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8930"/>
        <w:gridCol w:w="852"/>
      </w:tblGrid>
      <w:tr w:rsidR="009D1A0F" w:rsidRPr="004F38A7" w14:paraId="1918119C" w14:textId="77777777">
        <w:trPr>
          <w:trHeight w:val="3038"/>
        </w:trPr>
        <w:tc>
          <w:tcPr>
            <w:tcW w:w="8930" w:type="dxa"/>
          </w:tcPr>
          <w:p w14:paraId="29016F3F" w14:textId="77777777" w:rsidR="009D1A0F" w:rsidRPr="004F38A7" w:rsidRDefault="009D1A0F">
            <w:pPr>
              <w:pStyle w:val="TableParagraph"/>
              <w:numPr>
                <w:ilvl w:val="0"/>
                <w:numId w:val="8"/>
              </w:numPr>
              <w:tabs>
                <w:tab w:val="left" w:pos="816"/>
              </w:tabs>
              <w:spacing w:line="265" w:lineRule="exact"/>
              <w:ind w:hanging="709"/>
              <w:rPr>
                <w:sz w:val="24"/>
              </w:rPr>
            </w:pPr>
            <w:r w:rsidRPr="004F38A7">
              <w:rPr>
                <w:sz w:val="24"/>
              </w:rPr>
              <w:lastRenderedPageBreak/>
              <w:t>Организация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предметно-пространственной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среды</w:t>
            </w:r>
          </w:p>
          <w:p w14:paraId="371587EC" w14:textId="77777777" w:rsidR="009D1A0F" w:rsidRPr="004F38A7" w:rsidRDefault="009D1A0F">
            <w:pPr>
              <w:pStyle w:val="TableParagraph"/>
              <w:numPr>
                <w:ilvl w:val="0"/>
                <w:numId w:val="8"/>
              </w:numPr>
              <w:tabs>
                <w:tab w:val="left" w:pos="816"/>
              </w:tabs>
              <w:ind w:hanging="709"/>
              <w:rPr>
                <w:sz w:val="24"/>
              </w:rPr>
            </w:pPr>
            <w:r w:rsidRPr="004F38A7">
              <w:rPr>
                <w:sz w:val="24"/>
              </w:rPr>
              <w:t>Социальное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партнерство</w:t>
            </w:r>
          </w:p>
          <w:p w14:paraId="500C3FE0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2.3.4.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Организационный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раздел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Программы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воспитания</w:t>
            </w:r>
          </w:p>
          <w:p w14:paraId="00FB57BC" w14:textId="77777777" w:rsidR="009D1A0F" w:rsidRPr="004F38A7" w:rsidRDefault="009D1A0F">
            <w:pPr>
              <w:pStyle w:val="TableParagraph"/>
              <w:numPr>
                <w:ilvl w:val="1"/>
                <w:numId w:val="9"/>
              </w:numPr>
              <w:tabs>
                <w:tab w:val="left" w:pos="816"/>
              </w:tabs>
              <w:spacing w:before="5"/>
              <w:ind w:hanging="709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Направления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и</w:t>
            </w:r>
            <w:r w:rsidRPr="004F38A7">
              <w:rPr>
                <w:b/>
                <w:spacing w:val="-2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задачи,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содержание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коррекционно-развивающей работы</w:t>
            </w:r>
          </w:p>
          <w:p w14:paraId="4561753A" w14:textId="77777777" w:rsidR="009D1A0F" w:rsidRPr="004F38A7" w:rsidRDefault="009D1A0F">
            <w:pPr>
              <w:pStyle w:val="TableParagraph"/>
              <w:numPr>
                <w:ilvl w:val="1"/>
                <w:numId w:val="9"/>
              </w:numPr>
              <w:tabs>
                <w:tab w:val="left" w:pos="816"/>
              </w:tabs>
              <w:spacing w:line="274" w:lineRule="exact"/>
              <w:ind w:hanging="709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Часть,</w:t>
            </w:r>
            <w:r w:rsidRPr="004F38A7">
              <w:rPr>
                <w:b/>
                <w:spacing w:val="-4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формируемая</w:t>
            </w:r>
            <w:r w:rsidRPr="004F38A7">
              <w:rPr>
                <w:b/>
                <w:spacing w:val="-5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участниками</w:t>
            </w:r>
            <w:r w:rsidRPr="004F38A7">
              <w:rPr>
                <w:b/>
                <w:spacing w:val="-4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образовательных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отношений</w:t>
            </w:r>
          </w:p>
          <w:p w14:paraId="46DB192C" w14:textId="77777777" w:rsidR="009D1A0F" w:rsidRPr="004F38A7" w:rsidRDefault="009D1A0F">
            <w:pPr>
              <w:pStyle w:val="TableParagraph"/>
              <w:numPr>
                <w:ilvl w:val="2"/>
                <w:numId w:val="9"/>
              </w:numPr>
              <w:tabs>
                <w:tab w:val="left" w:pos="816"/>
              </w:tabs>
              <w:ind w:right="619" w:firstLine="0"/>
              <w:rPr>
                <w:sz w:val="24"/>
              </w:rPr>
            </w:pPr>
            <w:r w:rsidRPr="004F38A7">
              <w:rPr>
                <w:sz w:val="24"/>
              </w:rPr>
              <w:t>Специфика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национальных,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социокультурных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иных условий,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которых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осуществляется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образовательная деятельность</w:t>
            </w:r>
          </w:p>
          <w:p w14:paraId="5E618FE3" w14:textId="77777777" w:rsidR="009D1A0F" w:rsidRPr="004F38A7" w:rsidRDefault="009D1A0F">
            <w:pPr>
              <w:pStyle w:val="TableParagraph"/>
              <w:numPr>
                <w:ilvl w:val="2"/>
                <w:numId w:val="9"/>
              </w:numPr>
              <w:tabs>
                <w:tab w:val="left" w:pos="816"/>
              </w:tabs>
              <w:ind w:right="168" w:firstLine="0"/>
              <w:rPr>
                <w:sz w:val="24"/>
              </w:rPr>
            </w:pPr>
            <w:r w:rsidRPr="004F38A7">
              <w:rPr>
                <w:sz w:val="24"/>
              </w:rPr>
              <w:t>Направления,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выбранные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участниками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образовательных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отношений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из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числа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парциальных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иных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программ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и/или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созданных ими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самостоятельно</w:t>
            </w:r>
          </w:p>
          <w:p w14:paraId="5FD9EEAD" w14:textId="77777777" w:rsidR="009D1A0F" w:rsidRPr="004F38A7" w:rsidRDefault="009D1A0F">
            <w:pPr>
              <w:pStyle w:val="TableParagraph"/>
              <w:spacing w:before="2"/>
              <w:ind w:left="107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2.6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Календарный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план</w:t>
            </w:r>
            <w:r w:rsidRPr="004F38A7">
              <w:rPr>
                <w:b/>
                <w:spacing w:val="-2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воспитательной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работы</w:t>
            </w:r>
          </w:p>
          <w:p w14:paraId="46A63C50" w14:textId="77777777" w:rsidR="009D1A0F" w:rsidRPr="004F38A7" w:rsidRDefault="009D1A0F">
            <w:pPr>
              <w:pStyle w:val="TableParagraph"/>
              <w:spacing w:before="1" w:line="265" w:lineRule="exact"/>
              <w:ind w:left="107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2.7.</w:t>
            </w:r>
            <w:r w:rsidRPr="004F38A7">
              <w:rPr>
                <w:b/>
                <w:spacing w:val="-5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Комплексно-тематическое</w:t>
            </w:r>
            <w:r w:rsidRPr="004F38A7">
              <w:rPr>
                <w:b/>
                <w:spacing w:val="-5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планирование</w:t>
            </w:r>
          </w:p>
        </w:tc>
        <w:tc>
          <w:tcPr>
            <w:tcW w:w="852" w:type="dxa"/>
          </w:tcPr>
          <w:p w14:paraId="72649E41" w14:textId="77777777" w:rsidR="009D1A0F" w:rsidRPr="004F38A7" w:rsidRDefault="009D1A0F">
            <w:pPr>
              <w:pStyle w:val="TableParagraph"/>
              <w:rPr>
                <w:sz w:val="24"/>
              </w:rPr>
            </w:pPr>
          </w:p>
        </w:tc>
      </w:tr>
      <w:tr w:rsidR="009D1A0F" w:rsidRPr="004F38A7" w14:paraId="7D527589" w14:textId="77777777">
        <w:trPr>
          <w:trHeight w:val="275"/>
        </w:trPr>
        <w:tc>
          <w:tcPr>
            <w:tcW w:w="9782" w:type="dxa"/>
            <w:gridSpan w:val="2"/>
          </w:tcPr>
          <w:p w14:paraId="4B685A06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i/>
                <w:sz w:val="24"/>
              </w:rPr>
            </w:pPr>
            <w:r w:rsidRPr="004F38A7">
              <w:rPr>
                <w:i/>
                <w:sz w:val="24"/>
              </w:rPr>
              <w:t>III</w:t>
            </w:r>
            <w:r w:rsidRPr="004F38A7">
              <w:rPr>
                <w:i/>
                <w:spacing w:val="-3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ОРГАНИЗАЦИОННЫЙ</w:t>
            </w:r>
            <w:r w:rsidRPr="004F38A7">
              <w:rPr>
                <w:i/>
                <w:spacing w:val="-3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РАЗДЕЛ</w:t>
            </w:r>
          </w:p>
        </w:tc>
      </w:tr>
      <w:tr w:rsidR="009D1A0F" w:rsidRPr="004F38A7" w14:paraId="0597EE3A" w14:textId="77777777">
        <w:trPr>
          <w:trHeight w:val="5244"/>
        </w:trPr>
        <w:tc>
          <w:tcPr>
            <w:tcW w:w="8930" w:type="dxa"/>
          </w:tcPr>
          <w:p w14:paraId="5F741569" w14:textId="77777777" w:rsidR="009D1A0F" w:rsidRPr="004F38A7" w:rsidRDefault="009D1A0F">
            <w:pPr>
              <w:pStyle w:val="TableParagraph"/>
              <w:numPr>
                <w:ilvl w:val="0"/>
                <w:numId w:val="10"/>
              </w:numPr>
              <w:tabs>
                <w:tab w:val="left" w:pos="348"/>
              </w:tabs>
              <w:spacing w:line="267" w:lineRule="exact"/>
              <w:ind w:hanging="241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Обязательная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часть</w:t>
            </w:r>
          </w:p>
          <w:p w14:paraId="036634BD" w14:textId="77777777" w:rsidR="009D1A0F" w:rsidRPr="004F38A7" w:rsidRDefault="009D1A0F">
            <w:pPr>
              <w:pStyle w:val="TableParagraph"/>
              <w:numPr>
                <w:ilvl w:val="1"/>
                <w:numId w:val="10"/>
              </w:numPr>
              <w:tabs>
                <w:tab w:val="left" w:pos="816"/>
              </w:tabs>
              <w:ind w:right="258" w:firstLine="0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Материально-техническое обеспечение, обеспеченность методическими</w:t>
            </w:r>
            <w:r w:rsidRPr="004F38A7">
              <w:rPr>
                <w:b/>
                <w:spacing w:val="-57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материалами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и средствами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обучения и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воспитания</w:t>
            </w:r>
          </w:p>
          <w:p w14:paraId="0301F71A" w14:textId="77777777" w:rsidR="009D1A0F" w:rsidRPr="004F38A7" w:rsidRDefault="009D1A0F">
            <w:pPr>
              <w:pStyle w:val="TableParagraph"/>
              <w:numPr>
                <w:ilvl w:val="0"/>
                <w:numId w:val="11"/>
              </w:numPr>
              <w:tabs>
                <w:tab w:val="left" w:pos="816"/>
              </w:tabs>
              <w:spacing w:line="271" w:lineRule="exact"/>
              <w:ind w:left="815" w:hanging="709"/>
              <w:rPr>
                <w:sz w:val="24"/>
              </w:rPr>
            </w:pPr>
            <w:r w:rsidRPr="004F38A7">
              <w:rPr>
                <w:sz w:val="24"/>
              </w:rPr>
              <w:t>Учебно-методические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материалы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раннего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дошкольного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возраста</w:t>
            </w:r>
          </w:p>
          <w:p w14:paraId="7D715C03" w14:textId="77777777" w:rsidR="009D1A0F" w:rsidRPr="004F38A7" w:rsidRDefault="009D1A0F">
            <w:pPr>
              <w:pStyle w:val="TableParagraph"/>
              <w:numPr>
                <w:ilvl w:val="0"/>
                <w:numId w:val="11"/>
              </w:numPr>
              <w:tabs>
                <w:tab w:val="left" w:pos="816"/>
              </w:tabs>
              <w:ind w:right="624" w:firstLine="0"/>
              <w:rPr>
                <w:sz w:val="24"/>
              </w:rPr>
            </w:pPr>
            <w:r w:rsidRPr="004F38A7">
              <w:rPr>
                <w:sz w:val="24"/>
              </w:rPr>
              <w:t>Перечень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литературных,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музыкальных,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художественных,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анимационных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произведений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для реализации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Федеральной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программы</w:t>
            </w:r>
          </w:p>
          <w:p w14:paraId="00E3C872" w14:textId="77777777" w:rsidR="009D1A0F" w:rsidRPr="004F38A7" w:rsidRDefault="009D1A0F">
            <w:pPr>
              <w:pStyle w:val="TableParagraph"/>
              <w:numPr>
                <w:ilvl w:val="0"/>
                <w:numId w:val="11"/>
              </w:numPr>
              <w:tabs>
                <w:tab w:val="left" w:pos="816"/>
              </w:tabs>
              <w:ind w:left="815" w:hanging="709"/>
              <w:rPr>
                <w:sz w:val="24"/>
              </w:rPr>
            </w:pPr>
            <w:r w:rsidRPr="004F38A7">
              <w:rPr>
                <w:sz w:val="24"/>
              </w:rPr>
              <w:t>Перечень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музыкальных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произведений</w:t>
            </w:r>
          </w:p>
          <w:p w14:paraId="3D8D7071" w14:textId="77777777" w:rsidR="009D1A0F" w:rsidRPr="004F38A7" w:rsidRDefault="009D1A0F">
            <w:pPr>
              <w:pStyle w:val="TableParagraph"/>
              <w:numPr>
                <w:ilvl w:val="0"/>
                <w:numId w:val="11"/>
              </w:numPr>
              <w:tabs>
                <w:tab w:val="left" w:pos="816"/>
              </w:tabs>
              <w:ind w:left="815" w:hanging="709"/>
              <w:rPr>
                <w:sz w:val="24"/>
              </w:rPr>
            </w:pPr>
            <w:r w:rsidRPr="004F38A7">
              <w:rPr>
                <w:sz w:val="24"/>
              </w:rPr>
              <w:t>Перечень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произведений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изобразительного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искусства</w:t>
            </w:r>
          </w:p>
          <w:p w14:paraId="761F6D46" w14:textId="77777777" w:rsidR="009D1A0F" w:rsidRPr="004F38A7" w:rsidRDefault="009D1A0F">
            <w:pPr>
              <w:pStyle w:val="TableParagraph"/>
              <w:numPr>
                <w:ilvl w:val="0"/>
                <w:numId w:val="11"/>
              </w:numPr>
              <w:tabs>
                <w:tab w:val="left" w:pos="816"/>
              </w:tabs>
              <w:ind w:left="815" w:hanging="709"/>
              <w:rPr>
                <w:sz w:val="24"/>
              </w:rPr>
            </w:pPr>
            <w:r w:rsidRPr="004F38A7">
              <w:rPr>
                <w:sz w:val="24"/>
              </w:rPr>
              <w:t>Перечень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анимационных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произведений</w:t>
            </w:r>
          </w:p>
          <w:p w14:paraId="2EB01403" w14:textId="77777777" w:rsidR="009D1A0F" w:rsidRPr="004F38A7" w:rsidRDefault="009D1A0F">
            <w:pPr>
              <w:pStyle w:val="TableParagraph"/>
              <w:tabs>
                <w:tab w:val="left" w:pos="815"/>
              </w:tabs>
              <w:spacing w:before="5" w:line="274" w:lineRule="exact"/>
              <w:ind w:left="107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3.2.</w:t>
            </w:r>
            <w:r w:rsidRPr="004F38A7">
              <w:rPr>
                <w:b/>
                <w:sz w:val="24"/>
              </w:rPr>
              <w:tab/>
              <w:t>Психолого-педагогические</w:t>
            </w:r>
            <w:r w:rsidRPr="004F38A7">
              <w:rPr>
                <w:b/>
                <w:spacing w:val="-5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условия</w:t>
            </w:r>
            <w:r w:rsidRPr="004F38A7">
              <w:rPr>
                <w:b/>
                <w:spacing w:val="-4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реализации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Программы</w:t>
            </w:r>
          </w:p>
          <w:p w14:paraId="33FC7B0D" w14:textId="77777777" w:rsidR="009D1A0F" w:rsidRPr="004F38A7" w:rsidRDefault="009D1A0F">
            <w:pPr>
              <w:pStyle w:val="TableParagraph"/>
              <w:numPr>
                <w:ilvl w:val="0"/>
                <w:numId w:val="12"/>
              </w:numPr>
              <w:tabs>
                <w:tab w:val="left" w:pos="816"/>
              </w:tabs>
              <w:spacing w:line="274" w:lineRule="exact"/>
              <w:ind w:hanging="709"/>
              <w:rPr>
                <w:sz w:val="24"/>
              </w:rPr>
            </w:pPr>
            <w:r w:rsidRPr="004F38A7">
              <w:rPr>
                <w:sz w:val="24"/>
              </w:rPr>
              <w:t>Кадровые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условия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реализации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Программы</w:t>
            </w:r>
          </w:p>
          <w:p w14:paraId="780971E5" w14:textId="77777777" w:rsidR="009D1A0F" w:rsidRPr="004F38A7" w:rsidRDefault="009D1A0F">
            <w:pPr>
              <w:pStyle w:val="TableParagraph"/>
              <w:numPr>
                <w:ilvl w:val="0"/>
                <w:numId w:val="12"/>
              </w:numPr>
              <w:tabs>
                <w:tab w:val="left" w:pos="816"/>
              </w:tabs>
              <w:ind w:hanging="709"/>
              <w:rPr>
                <w:sz w:val="24"/>
              </w:rPr>
            </w:pPr>
            <w:r w:rsidRPr="004F38A7">
              <w:rPr>
                <w:sz w:val="24"/>
              </w:rPr>
              <w:t>Организация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режима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дня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детском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саду</w:t>
            </w:r>
          </w:p>
          <w:p w14:paraId="1D6345AB" w14:textId="77777777" w:rsidR="009D1A0F" w:rsidRPr="004F38A7" w:rsidRDefault="009D1A0F">
            <w:pPr>
              <w:pStyle w:val="TableParagraph"/>
              <w:numPr>
                <w:ilvl w:val="0"/>
                <w:numId w:val="12"/>
              </w:numPr>
              <w:tabs>
                <w:tab w:val="left" w:pos="816"/>
              </w:tabs>
              <w:ind w:hanging="709"/>
              <w:rPr>
                <w:sz w:val="24"/>
              </w:rPr>
            </w:pPr>
            <w:r w:rsidRPr="004F38A7">
              <w:rPr>
                <w:sz w:val="24"/>
              </w:rPr>
              <w:t>Календарный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учебный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график</w:t>
            </w:r>
          </w:p>
          <w:p w14:paraId="0474851F" w14:textId="77777777" w:rsidR="009D1A0F" w:rsidRPr="004F38A7" w:rsidRDefault="009D1A0F">
            <w:pPr>
              <w:pStyle w:val="TableParagraph"/>
              <w:numPr>
                <w:ilvl w:val="0"/>
                <w:numId w:val="12"/>
              </w:numPr>
              <w:tabs>
                <w:tab w:val="left" w:pos="816"/>
              </w:tabs>
              <w:ind w:hanging="709"/>
              <w:rPr>
                <w:sz w:val="24"/>
              </w:rPr>
            </w:pPr>
            <w:r w:rsidRPr="004F38A7">
              <w:rPr>
                <w:sz w:val="24"/>
              </w:rPr>
              <w:t>Учебный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план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ДОО</w:t>
            </w:r>
          </w:p>
          <w:p w14:paraId="05239B21" w14:textId="77777777" w:rsidR="009D1A0F" w:rsidRPr="004F38A7" w:rsidRDefault="009D1A0F">
            <w:pPr>
              <w:pStyle w:val="TableParagraph"/>
              <w:tabs>
                <w:tab w:val="left" w:pos="815"/>
              </w:tabs>
              <w:spacing w:before="5"/>
              <w:ind w:left="107" w:right="829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3.3.</w:t>
            </w:r>
            <w:r w:rsidRPr="004F38A7">
              <w:rPr>
                <w:b/>
                <w:sz w:val="24"/>
              </w:rPr>
              <w:tab/>
              <w:t>Особенности организации предметно-пространственной среды 3.4.</w:t>
            </w:r>
            <w:r w:rsidRPr="004F38A7">
              <w:rPr>
                <w:b/>
                <w:spacing w:val="-58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Особенности</w:t>
            </w:r>
            <w:r w:rsidRPr="004F38A7">
              <w:rPr>
                <w:b/>
                <w:spacing w:val="-4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традиционных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событий,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праздников,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мероприятий</w:t>
            </w:r>
          </w:p>
          <w:p w14:paraId="4203028D" w14:textId="77777777" w:rsidR="009D1A0F" w:rsidRPr="004F38A7" w:rsidRDefault="009D1A0F">
            <w:pPr>
              <w:pStyle w:val="TableParagraph"/>
              <w:spacing w:line="274" w:lineRule="exact"/>
              <w:ind w:left="107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3.5.</w:t>
            </w:r>
            <w:r w:rsidRPr="004F38A7">
              <w:rPr>
                <w:b/>
                <w:spacing w:val="-4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Часть,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формируемая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участниками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образовательного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процесса</w:t>
            </w:r>
          </w:p>
          <w:p w14:paraId="0885B298" w14:textId="77777777" w:rsidR="009D1A0F" w:rsidRPr="004F38A7" w:rsidRDefault="009D1A0F">
            <w:pPr>
              <w:pStyle w:val="TableParagraph"/>
              <w:tabs>
                <w:tab w:val="left" w:pos="815"/>
              </w:tabs>
              <w:spacing w:line="276" w:lineRule="exact"/>
              <w:ind w:left="107" w:right="836"/>
              <w:rPr>
                <w:sz w:val="24"/>
              </w:rPr>
            </w:pPr>
            <w:r w:rsidRPr="004F38A7">
              <w:rPr>
                <w:sz w:val="24"/>
              </w:rPr>
              <w:t>—</w:t>
            </w:r>
            <w:r w:rsidRPr="004F38A7">
              <w:rPr>
                <w:sz w:val="24"/>
              </w:rPr>
              <w:tab/>
              <w:t>Методическая литература, позволяющая ознакомиться с содержанием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парциальных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программ,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методик,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форм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организации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образовательной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работы</w:t>
            </w:r>
          </w:p>
        </w:tc>
        <w:tc>
          <w:tcPr>
            <w:tcW w:w="852" w:type="dxa"/>
          </w:tcPr>
          <w:p w14:paraId="0C211CC1" w14:textId="77777777" w:rsidR="009D1A0F" w:rsidRPr="004F38A7" w:rsidRDefault="009D1A0F">
            <w:pPr>
              <w:pStyle w:val="TableParagraph"/>
              <w:spacing w:line="262" w:lineRule="exact"/>
              <w:ind w:left="107"/>
              <w:rPr>
                <w:i/>
                <w:sz w:val="24"/>
              </w:rPr>
            </w:pPr>
            <w:r w:rsidRPr="004F38A7">
              <w:rPr>
                <w:i/>
                <w:sz w:val="24"/>
              </w:rPr>
              <w:t>19</w:t>
            </w:r>
            <w:r>
              <w:rPr>
                <w:i/>
                <w:sz w:val="24"/>
              </w:rPr>
              <w:t>6</w:t>
            </w:r>
            <w:r w:rsidRPr="004F38A7">
              <w:rPr>
                <w:i/>
                <w:sz w:val="24"/>
              </w:rPr>
              <w:t xml:space="preserve"> –</w:t>
            </w:r>
          </w:p>
          <w:p w14:paraId="6D58E00B" w14:textId="77777777" w:rsidR="009D1A0F" w:rsidRPr="004F38A7" w:rsidRDefault="009D1A0F">
            <w:pPr>
              <w:pStyle w:val="TableParagraph"/>
              <w:ind w:left="107"/>
              <w:rPr>
                <w:i/>
                <w:sz w:val="24"/>
              </w:rPr>
            </w:pPr>
            <w:r w:rsidRPr="004F38A7">
              <w:rPr>
                <w:i/>
                <w:sz w:val="24"/>
              </w:rPr>
              <w:t>24</w:t>
            </w:r>
            <w:r>
              <w:rPr>
                <w:i/>
                <w:sz w:val="24"/>
              </w:rPr>
              <w:t>6</w:t>
            </w:r>
          </w:p>
        </w:tc>
      </w:tr>
      <w:tr w:rsidR="009D1A0F" w:rsidRPr="004F38A7" w14:paraId="3DD094C7" w14:textId="77777777">
        <w:trPr>
          <w:trHeight w:val="275"/>
        </w:trPr>
        <w:tc>
          <w:tcPr>
            <w:tcW w:w="9782" w:type="dxa"/>
            <w:gridSpan w:val="2"/>
          </w:tcPr>
          <w:p w14:paraId="309ACDA9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i/>
                <w:sz w:val="24"/>
              </w:rPr>
            </w:pPr>
            <w:r w:rsidRPr="004F38A7">
              <w:rPr>
                <w:i/>
                <w:sz w:val="24"/>
              </w:rPr>
              <w:t>IV</w:t>
            </w:r>
            <w:r w:rsidRPr="004F38A7">
              <w:rPr>
                <w:i/>
                <w:spacing w:val="-4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ДОПОЛНИТЕЛЬНЫЙ</w:t>
            </w:r>
            <w:r w:rsidRPr="004F38A7">
              <w:rPr>
                <w:i/>
                <w:spacing w:val="-3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РАЗДЕЛ</w:t>
            </w:r>
          </w:p>
        </w:tc>
      </w:tr>
      <w:tr w:rsidR="009D1A0F" w:rsidRPr="004F38A7" w14:paraId="638D201D" w14:textId="77777777">
        <w:trPr>
          <w:trHeight w:val="1103"/>
        </w:trPr>
        <w:tc>
          <w:tcPr>
            <w:tcW w:w="8930" w:type="dxa"/>
          </w:tcPr>
          <w:p w14:paraId="05E85B9B" w14:textId="77777777" w:rsidR="009D1A0F" w:rsidRPr="004F38A7" w:rsidRDefault="009D1A0F">
            <w:pPr>
              <w:pStyle w:val="TableParagraph"/>
              <w:numPr>
                <w:ilvl w:val="1"/>
                <w:numId w:val="13"/>
              </w:numPr>
              <w:tabs>
                <w:tab w:val="left" w:pos="816"/>
              </w:tabs>
              <w:spacing w:line="267" w:lineRule="exact"/>
              <w:ind w:hanging="709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Краткая</w:t>
            </w:r>
            <w:r w:rsidRPr="004F38A7">
              <w:rPr>
                <w:b/>
                <w:spacing w:val="-2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презентация</w:t>
            </w:r>
            <w:r w:rsidRPr="004F38A7">
              <w:rPr>
                <w:b/>
                <w:spacing w:val="-5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ООП</w:t>
            </w:r>
            <w:r w:rsidRPr="004F38A7">
              <w:rPr>
                <w:b/>
                <w:spacing w:val="-2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ДОО</w:t>
            </w:r>
          </w:p>
          <w:p w14:paraId="3E0EFD76" w14:textId="77777777" w:rsidR="009D1A0F" w:rsidRPr="004F38A7" w:rsidRDefault="009D1A0F">
            <w:pPr>
              <w:pStyle w:val="TableParagraph"/>
              <w:numPr>
                <w:ilvl w:val="1"/>
                <w:numId w:val="13"/>
              </w:numPr>
              <w:tabs>
                <w:tab w:val="left" w:pos="816"/>
              </w:tabs>
              <w:ind w:hanging="709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Используемые</w:t>
            </w:r>
            <w:r w:rsidRPr="004F38A7">
              <w:rPr>
                <w:b/>
                <w:spacing w:val="-4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Примерные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программы</w:t>
            </w:r>
          </w:p>
          <w:p w14:paraId="601E5B87" w14:textId="77777777" w:rsidR="009D1A0F" w:rsidRPr="004F38A7" w:rsidRDefault="009D1A0F">
            <w:pPr>
              <w:pStyle w:val="TableParagraph"/>
              <w:numPr>
                <w:ilvl w:val="1"/>
                <w:numId w:val="13"/>
              </w:numPr>
              <w:tabs>
                <w:tab w:val="left" w:pos="816"/>
              </w:tabs>
              <w:spacing w:line="270" w:lineRule="atLeast"/>
              <w:ind w:left="107" w:right="127" w:firstLine="0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Характеристика</w:t>
            </w:r>
            <w:r w:rsidRPr="004F38A7">
              <w:rPr>
                <w:b/>
                <w:spacing w:val="-5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взаимодействия</w:t>
            </w:r>
            <w:r w:rsidRPr="004F38A7">
              <w:rPr>
                <w:b/>
                <w:spacing w:val="-5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педагогического</w:t>
            </w:r>
            <w:r w:rsidRPr="004F38A7">
              <w:rPr>
                <w:b/>
                <w:spacing w:val="-5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коллектива</w:t>
            </w:r>
            <w:r w:rsidRPr="004F38A7">
              <w:rPr>
                <w:b/>
                <w:spacing w:val="-6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с</w:t>
            </w:r>
            <w:r w:rsidRPr="004F38A7">
              <w:rPr>
                <w:b/>
                <w:spacing w:val="-6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семьями</w:t>
            </w:r>
            <w:r w:rsidRPr="004F38A7">
              <w:rPr>
                <w:b/>
                <w:spacing w:val="-57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воспитанников</w:t>
            </w:r>
          </w:p>
        </w:tc>
        <w:tc>
          <w:tcPr>
            <w:tcW w:w="852" w:type="dxa"/>
          </w:tcPr>
          <w:p w14:paraId="07AA24B6" w14:textId="77777777" w:rsidR="009D1A0F" w:rsidRPr="004F38A7" w:rsidRDefault="009D1A0F">
            <w:pPr>
              <w:pStyle w:val="TableParagraph"/>
              <w:spacing w:line="262" w:lineRule="exact"/>
              <w:ind w:left="107"/>
              <w:rPr>
                <w:i/>
                <w:sz w:val="24"/>
              </w:rPr>
            </w:pPr>
            <w:r w:rsidRPr="004F38A7">
              <w:rPr>
                <w:i/>
                <w:sz w:val="24"/>
              </w:rPr>
              <w:t>24</w:t>
            </w:r>
            <w:r>
              <w:rPr>
                <w:i/>
                <w:sz w:val="24"/>
              </w:rPr>
              <w:t>6</w:t>
            </w:r>
            <w:r w:rsidRPr="004F38A7">
              <w:rPr>
                <w:i/>
                <w:sz w:val="24"/>
              </w:rPr>
              <w:t>–</w:t>
            </w:r>
          </w:p>
          <w:p w14:paraId="254F055A" w14:textId="77777777" w:rsidR="009D1A0F" w:rsidRPr="004F38A7" w:rsidRDefault="009D1A0F">
            <w:pPr>
              <w:pStyle w:val="TableParagraph"/>
              <w:ind w:left="107"/>
              <w:rPr>
                <w:i/>
                <w:sz w:val="24"/>
              </w:rPr>
            </w:pPr>
            <w:r w:rsidRPr="004F38A7">
              <w:rPr>
                <w:i/>
                <w:sz w:val="24"/>
              </w:rPr>
              <w:t>24</w:t>
            </w:r>
            <w:r>
              <w:rPr>
                <w:i/>
                <w:sz w:val="24"/>
              </w:rPr>
              <w:t>9</w:t>
            </w:r>
          </w:p>
        </w:tc>
      </w:tr>
    </w:tbl>
    <w:p w14:paraId="3815F13F" w14:textId="77777777" w:rsidR="009D1A0F" w:rsidRPr="004F38A7" w:rsidRDefault="009D1A0F">
      <w:pPr>
        <w:rPr>
          <w:sz w:val="24"/>
        </w:rPr>
        <w:sectPr w:rsidR="009D1A0F" w:rsidRPr="004F38A7">
          <w:pgSz w:w="11910" w:h="16840"/>
          <w:pgMar w:top="1120" w:right="480" w:bottom="1480" w:left="1100" w:header="0" w:footer="1285" w:gutter="0"/>
          <w:cols w:space="720"/>
        </w:sectPr>
      </w:pPr>
    </w:p>
    <w:p w14:paraId="3CD4C944" w14:textId="77777777" w:rsidR="009D1A0F" w:rsidRPr="004F38A7" w:rsidRDefault="009D1A0F">
      <w:pPr>
        <w:pStyle w:val="1"/>
        <w:numPr>
          <w:ilvl w:val="0"/>
          <w:numId w:val="14"/>
        </w:numPr>
        <w:tabs>
          <w:tab w:val="left" w:pos="993"/>
        </w:tabs>
        <w:spacing w:before="71"/>
        <w:ind w:hanging="181"/>
      </w:pPr>
      <w:r w:rsidRPr="004F38A7">
        <w:lastRenderedPageBreak/>
        <w:t>Целевой</w:t>
      </w:r>
      <w:r w:rsidRPr="004F38A7">
        <w:rPr>
          <w:spacing w:val="-3"/>
        </w:rPr>
        <w:t xml:space="preserve"> </w:t>
      </w:r>
      <w:r w:rsidRPr="004F38A7">
        <w:t>раздел</w:t>
      </w:r>
    </w:p>
    <w:p w14:paraId="4A3A0534" w14:textId="77777777" w:rsidR="009D1A0F" w:rsidRPr="004F38A7" w:rsidRDefault="009D1A0F">
      <w:pPr>
        <w:pStyle w:val="2"/>
        <w:spacing w:line="273" w:lineRule="exact"/>
        <w:ind w:left="812"/>
        <w:jc w:val="left"/>
      </w:pPr>
      <w:r w:rsidRPr="004F38A7">
        <w:t>1.</w:t>
      </w:r>
      <w:r w:rsidRPr="004F38A7">
        <w:rPr>
          <w:spacing w:val="-1"/>
        </w:rPr>
        <w:t xml:space="preserve"> </w:t>
      </w:r>
      <w:r w:rsidRPr="004F38A7">
        <w:t>1 Обязательная</w:t>
      </w:r>
      <w:r w:rsidRPr="004F38A7">
        <w:rPr>
          <w:spacing w:val="-1"/>
        </w:rPr>
        <w:t xml:space="preserve"> </w:t>
      </w:r>
      <w:r w:rsidRPr="004F38A7">
        <w:t>часть</w:t>
      </w:r>
    </w:p>
    <w:p w14:paraId="2EE66B04" w14:textId="77777777" w:rsidR="009D1A0F" w:rsidRPr="004F38A7" w:rsidRDefault="009D1A0F">
      <w:pPr>
        <w:pStyle w:val="a5"/>
        <w:numPr>
          <w:ilvl w:val="2"/>
          <w:numId w:val="15"/>
        </w:numPr>
        <w:tabs>
          <w:tab w:val="left" w:pos="1413"/>
        </w:tabs>
        <w:spacing w:line="274" w:lineRule="exact"/>
        <w:ind w:hanging="601"/>
        <w:jc w:val="left"/>
        <w:rPr>
          <w:i/>
          <w:sz w:val="24"/>
        </w:rPr>
      </w:pPr>
      <w:r w:rsidRPr="004F38A7">
        <w:rPr>
          <w:i/>
          <w:sz w:val="24"/>
        </w:rPr>
        <w:t>Пояснительная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записка</w:t>
      </w:r>
    </w:p>
    <w:p w14:paraId="58A44B19" w14:textId="77777777" w:rsidR="009D1A0F" w:rsidRPr="004F38A7" w:rsidRDefault="009D1A0F" w:rsidP="00317F19">
      <w:pPr>
        <w:pStyle w:val="a3"/>
        <w:ind w:left="104" w:right="387"/>
      </w:pPr>
      <w:r w:rsidRPr="004F38A7">
        <w:t>Основная общеобразовательная программа - образовательная программа дошкольного</w:t>
      </w:r>
      <w:r w:rsidRPr="004F38A7">
        <w:rPr>
          <w:spacing w:val="1"/>
        </w:rPr>
        <w:t xml:space="preserve"> </w:t>
      </w:r>
      <w:r w:rsidRPr="004F38A7">
        <w:t>образования</w:t>
      </w:r>
      <w:r w:rsidRPr="004F38A7">
        <w:rPr>
          <w:spacing w:val="38"/>
        </w:rPr>
        <w:t xml:space="preserve"> </w:t>
      </w:r>
      <w:r w:rsidRPr="004F38A7">
        <w:t>муниципального</w:t>
      </w:r>
      <w:r w:rsidRPr="004F38A7">
        <w:rPr>
          <w:spacing w:val="38"/>
        </w:rPr>
        <w:t xml:space="preserve"> </w:t>
      </w:r>
      <w:r w:rsidRPr="004F38A7">
        <w:t>дошкольного</w:t>
      </w:r>
      <w:r w:rsidRPr="004F38A7">
        <w:rPr>
          <w:spacing w:val="38"/>
        </w:rPr>
        <w:t xml:space="preserve"> </w:t>
      </w:r>
      <w:r w:rsidRPr="004F38A7">
        <w:t>образовательного</w:t>
      </w:r>
      <w:r w:rsidRPr="004F38A7">
        <w:rPr>
          <w:spacing w:val="40"/>
        </w:rPr>
        <w:t xml:space="preserve"> </w:t>
      </w:r>
      <w:r w:rsidRPr="004F38A7">
        <w:t>учреждения «Детский сад №65 комбинированного вида» городского округа Саранск (в дальнейшем -</w:t>
      </w:r>
      <w:r w:rsidRPr="004F38A7">
        <w:rPr>
          <w:spacing w:val="1"/>
        </w:rPr>
        <w:t xml:space="preserve"> </w:t>
      </w:r>
      <w:r w:rsidRPr="004F38A7">
        <w:t>Образовательная</w:t>
      </w:r>
      <w:r w:rsidRPr="004F38A7">
        <w:rPr>
          <w:spacing w:val="1"/>
        </w:rPr>
        <w:t xml:space="preserve"> </w:t>
      </w:r>
      <w:r w:rsidRPr="004F38A7">
        <w:t>программа)</w:t>
      </w:r>
      <w:r w:rsidRPr="004F38A7">
        <w:rPr>
          <w:spacing w:val="1"/>
        </w:rPr>
        <w:t xml:space="preserve"> </w:t>
      </w:r>
      <w:proofErr w:type="gramStart"/>
      <w:r w:rsidRPr="004F38A7">
        <w:t>-</w:t>
      </w:r>
      <w:r w:rsidRPr="004F38A7">
        <w:rPr>
          <w:spacing w:val="1"/>
        </w:rPr>
        <w:t xml:space="preserve"> </w:t>
      </w:r>
      <w:r w:rsidRPr="004F38A7">
        <w:t>это</w:t>
      </w:r>
      <w:proofErr w:type="gramEnd"/>
      <w:r w:rsidRPr="004F38A7">
        <w:rPr>
          <w:spacing w:val="1"/>
        </w:rPr>
        <w:t xml:space="preserve"> </w:t>
      </w:r>
      <w:r w:rsidRPr="004F38A7">
        <w:t>нормативно-управленческий</w:t>
      </w:r>
      <w:r w:rsidRPr="004F38A7">
        <w:rPr>
          <w:spacing w:val="1"/>
        </w:rPr>
        <w:t xml:space="preserve"> </w:t>
      </w:r>
      <w:r w:rsidRPr="004F38A7">
        <w:t>документ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учреждения,</w:t>
      </w:r>
      <w:r w:rsidRPr="004F38A7">
        <w:rPr>
          <w:spacing w:val="1"/>
        </w:rPr>
        <w:t xml:space="preserve"> </w:t>
      </w:r>
      <w:r w:rsidRPr="004F38A7">
        <w:t>направленный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реализацию</w:t>
      </w:r>
      <w:r w:rsidRPr="004F38A7">
        <w:rPr>
          <w:spacing w:val="1"/>
        </w:rPr>
        <w:t xml:space="preserve"> </w:t>
      </w:r>
      <w:r w:rsidRPr="004F38A7">
        <w:t>прав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полноценное,</w:t>
      </w:r>
      <w:r w:rsidRPr="004F38A7">
        <w:rPr>
          <w:spacing w:val="1"/>
        </w:rPr>
        <w:t xml:space="preserve"> </w:t>
      </w:r>
      <w:r w:rsidRPr="004F38A7">
        <w:t>гармоничное</w:t>
      </w:r>
      <w:r w:rsidRPr="004F38A7">
        <w:rPr>
          <w:spacing w:val="1"/>
        </w:rPr>
        <w:t xml:space="preserve"> </w:t>
      </w:r>
      <w:r w:rsidRPr="004F38A7">
        <w:t>развитие</w:t>
      </w:r>
      <w:r w:rsidRPr="004F38A7">
        <w:rPr>
          <w:spacing w:val="-2"/>
        </w:rPr>
        <w:t xml:space="preserve"> </w:t>
      </w:r>
      <w:r w:rsidRPr="004F38A7">
        <w:t>личности в</w:t>
      </w:r>
      <w:r w:rsidRPr="004F38A7">
        <w:rPr>
          <w:spacing w:val="-2"/>
        </w:rPr>
        <w:t xml:space="preserve"> </w:t>
      </w:r>
      <w:r w:rsidRPr="004F38A7">
        <w:t>информационном,</w:t>
      </w:r>
      <w:r w:rsidRPr="004F38A7">
        <w:rPr>
          <w:spacing w:val="-3"/>
        </w:rPr>
        <w:t xml:space="preserve"> </w:t>
      </w:r>
      <w:r w:rsidRPr="004F38A7">
        <w:t>поликультурном</w:t>
      </w:r>
      <w:r w:rsidRPr="004F38A7">
        <w:rPr>
          <w:spacing w:val="-2"/>
        </w:rPr>
        <w:t xml:space="preserve"> </w:t>
      </w:r>
      <w:r w:rsidRPr="004F38A7">
        <w:t>обществе.</w:t>
      </w:r>
    </w:p>
    <w:p w14:paraId="31E1E556" w14:textId="77777777" w:rsidR="009D1A0F" w:rsidRPr="004F38A7" w:rsidRDefault="009D1A0F">
      <w:pPr>
        <w:pStyle w:val="a3"/>
        <w:ind w:left="104" w:right="394"/>
      </w:pPr>
      <w:r w:rsidRPr="004F38A7">
        <w:t>Образовательная программа разработана в соответствии с нормативными документами,</w:t>
      </w:r>
      <w:r w:rsidRPr="004F38A7">
        <w:rPr>
          <w:spacing w:val="-57"/>
        </w:rPr>
        <w:t xml:space="preserve"> </w:t>
      </w:r>
      <w:r w:rsidRPr="004F38A7">
        <w:t>регламентирующими</w:t>
      </w:r>
      <w:r w:rsidRPr="004F38A7">
        <w:rPr>
          <w:spacing w:val="-1"/>
        </w:rPr>
        <w:t xml:space="preserve"> </w:t>
      </w:r>
      <w:r w:rsidRPr="004F38A7">
        <w:t>деятельность</w:t>
      </w:r>
      <w:r w:rsidRPr="004F38A7">
        <w:rPr>
          <w:spacing w:val="-1"/>
        </w:rPr>
        <w:t xml:space="preserve"> </w:t>
      </w:r>
      <w:r w:rsidRPr="004F38A7">
        <w:t>образовательной организации:</w:t>
      </w:r>
    </w:p>
    <w:p w14:paraId="4227D342" w14:textId="77777777" w:rsidR="009D1A0F" w:rsidRPr="004F38A7" w:rsidRDefault="009D1A0F">
      <w:pPr>
        <w:pStyle w:val="a5"/>
        <w:numPr>
          <w:ilvl w:val="3"/>
          <w:numId w:val="15"/>
        </w:numPr>
        <w:tabs>
          <w:tab w:val="left" w:pos="1533"/>
          <w:tab w:val="left" w:pos="3199"/>
          <w:tab w:val="left" w:pos="4038"/>
          <w:tab w:val="left" w:pos="4715"/>
          <w:tab w:val="left" w:pos="6271"/>
          <w:tab w:val="left" w:pos="6652"/>
          <w:tab w:val="left" w:pos="8121"/>
          <w:tab w:val="left" w:pos="9642"/>
        </w:tabs>
        <w:spacing w:before="5" w:line="237" w:lineRule="auto"/>
        <w:ind w:right="389"/>
        <w:jc w:val="left"/>
        <w:rPr>
          <w:sz w:val="24"/>
        </w:rPr>
      </w:pPr>
      <w:r w:rsidRPr="004F38A7">
        <w:rPr>
          <w:sz w:val="24"/>
        </w:rPr>
        <w:t>Федеральный</w:t>
      </w:r>
      <w:r w:rsidRPr="004F38A7">
        <w:rPr>
          <w:sz w:val="24"/>
        </w:rPr>
        <w:tab/>
        <w:t>закон</w:t>
      </w:r>
      <w:r w:rsidRPr="004F38A7">
        <w:rPr>
          <w:sz w:val="24"/>
        </w:rPr>
        <w:tab/>
        <w:t>«Об</w:t>
      </w:r>
      <w:r w:rsidRPr="004F38A7">
        <w:rPr>
          <w:sz w:val="24"/>
        </w:rPr>
        <w:tab/>
        <w:t>образовании</w:t>
      </w:r>
      <w:r w:rsidRPr="004F38A7">
        <w:rPr>
          <w:sz w:val="24"/>
        </w:rPr>
        <w:tab/>
        <w:t>в</w:t>
      </w:r>
      <w:r w:rsidRPr="004F38A7">
        <w:rPr>
          <w:sz w:val="24"/>
        </w:rPr>
        <w:tab/>
        <w:t>Российской</w:t>
      </w:r>
      <w:r w:rsidRPr="004F38A7">
        <w:rPr>
          <w:sz w:val="24"/>
        </w:rPr>
        <w:tab/>
        <w:t>Федерации»</w:t>
      </w:r>
      <w:r w:rsidRPr="004F38A7">
        <w:rPr>
          <w:sz w:val="24"/>
        </w:rPr>
        <w:tab/>
      </w:r>
      <w:r w:rsidRPr="004F38A7">
        <w:rPr>
          <w:spacing w:val="-2"/>
          <w:sz w:val="24"/>
        </w:rPr>
        <w:t>от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29.12.2012№273-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ФЗ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(с изменениями,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вступающими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силу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08.01.2023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г.);</w:t>
      </w:r>
    </w:p>
    <w:p w14:paraId="0CE05B9A" w14:textId="77777777" w:rsidR="009D1A0F" w:rsidRPr="004F38A7" w:rsidRDefault="009D1A0F">
      <w:pPr>
        <w:pStyle w:val="a5"/>
        <w:numPr>
          <w:ilvl w:val="3"/>
          <w:numId w:val="15"/>
        </w:numPr>
        <w:tabs>
          <w:tab w:val="left" w:pos="1533"/>
          <w:tab w:val="left" w:pos="3134"/>
          <w:tab w:val="left" w:pos="3904"/>
          <w:tab w:val="left" w:pos="4333"/>
          <w:tab w:val="left" w:pos="5845"/>
          <w:tab w:val="left" w:pos="6805"/>
          <w:tab w:val="left" w:pos="7295"/>
          <w:tab w:val="left" w:pos="8448"/>
          <w:tab w:val="left" w:pos="9754"/>
        </w:tabs>
        <w:spacing w:before="4" w:line="237" w:lineRule="auto"/>
        <w:ind w:right="389"/>
        <w:jc w:val="left"/>
        <w:rPr>
          <w:sz w:val="24"/>
        </w:rPr>
      </w:pPr>
      <w:r w:rsidRPr="004F38A7">
        <w:rPr>
          <w:sz w:val="24"/>
        </w:rPr>
        <w:t>Федеральный</w:t>
      </w:r>
      <w:r w:rsidRPr="004F38A7">
        <w:rPr>
          <w:sz w:val="24"/>
        </w:rPr>
        <w:tab/>
        <w:t>закон</w:t>
      </w:r>
      <w:r w:rsidRPr="004F38A7">
        <w:rPr>
          <w:sz w:val="24"/>
        </w:rPr>
        <w:tab/>
        <w:t>от</w:t>
      </w:r>
      <w:r w:rsidRPr="004F38A7">
        <w:rPr>
          <w:sz w:val="24"/>
        </w:rPr>
        <w:tab/>
        <w:t>31.07.2020№</w:t>
      </w:r>
      <w:r w:rsidRPr="004F38A7">
        <w:rPr>
          <w:sz w:val="24"/>
        </w:rPr>
        <w:tab/>
        <w:t>304-ФЗ</w:t>
      </w:r>
      <w:r w:rsidRPr="004F38A7">
        <w:rPr>
          <w:sz w:val="24"/>
        </w:rPr>
        <w:tab/>
        <w:t>«О</w:t>
      </w:r>
      <w:r w:rsidRPr="004F38A7">
        <w:rPr>
          <w:sz w:val="24"/>
        </w:rPr>
        <w:tab/>
        <w:t>внесении</w:t>
      </w:r>
      <w:r w:rsidRPr="004F38A7">
        <w:rPr>
          <w:sz w:val="24"/>
        </w:rPr>
        <w:tab/>
        <w:t>изменений</w:t>
      </w:r>
      <w:r w:rsidRPr="004F38A7">
        <w:rPr>
          <w:sz w:val="24"/>
        </w:rPr>
        <w:tab/>
      </w:r>
      <w:r w:rsidRPr="004F38A7">
        <w:rPr>
          <w:spacing w:val="-4"/>
          <w:sz w:val="24"/>
        </w:rPr>
        <w:t>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Федеральный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закон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«Об образовании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Российской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Федерации»</w:t>
      </w:r>
    </w:p>
    <w:p w14:paraId="1626E782" w14:textId="77777777" w:rsidR="009D1A0F" w:rsidRPr="004F38A7" w:rsidRDefault="009D1A0F">
      <w:pPr>
        <w:pStyle w:val="a5"/>
        <w:numPr>
          <w:ilvl w:val="3"/>
          <w:numId w:val="15"/>
        </w:numPr>
        <w:tabs>
          <w:tab w:val="left" w:pos="1533"/>
        </w:tabs>
        <w:spacing w:before="3" w:line="292" w:lineRule="exact"/>
        <w:ind w:hanging="361"/>
        <w:jc w:val="left"/>
        <w:rPr>
          <w:sz w:val="24"/>
        </w:rPr>
      </w:pPr>
      <w:r w:rsidRPr="004F38A7">
        <w:rPr>
          <w:sz w:val="24"/>
        </w:rPr>
        <w:t>Приказ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Министерства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просвещения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Российской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Федерации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25.11.2022</w:t>
      </w:r>
    </w:p>
    <w:p w14:paraId="6D8C216B" w14:textId="77777777" w:rsidR="009D1A0F" w:rsidRPr="004F38A7" w:rsidRDefault="009D1A0F">
      <w:pPr>
        <w:pStyle w:val="a3"/>
        <w:tabs>
          <w:tab w:val="left" w:pos="2086"/>
          <w:tab w:val="left" w:pos="2837"/>
          <w:tab w:val="left" w:pos="3520"/>
          <w:tab w:val="left" w:pos="5129"/>
          <w:tab w:val="left" w:pos="6717"/>
          <w:tab w:val="left" w:pos="8702"/>
        </w:tabs>
        <w:ind w:left="1532" w:right="397" w:firstLine="60"/>
        <w:jc w:val="left"/>
      </w:pPr>
      <w:r w:rsidRPr="004F38A7">
        <w:t>№</w:t>
      </w:r>
      <w:r w:rsidRPr="004F38A7">
        <w:tab/>
        <w:t>1028</w:t>
      </w:r>
      <w:r w:rsidRPr="004F38A7">
        <w:tab/>
        <w:t>«Об</w:t>
      </w:r>
      <w:r w:rsidRPr="004F38A7">
        <w:tab/>
        <w:t>утверждении</w:t>
      </w:r>
      <w:r w:rsidRPr="004F38A7">
        <w:tab/>
        <w:t>федеральной</w:t>
      </w:r>
      <w:r w:rsidRPr="004F38A7">
        <w:tab/>
        <w:t>образовательной</w:t>
      </w:r>
      <w:r w:rsidRPr="004F38A7">
        <w:tab/>
      </w:r>
      <w:r w:rsidRPr="004F38A7">
        <w:rPr>
          <w:spacing w:val="-1"/>
        </w:rPr>
        <w:t>программы</w:t>
      </w:r>
      <w:r w:rsidRPr="004F38A7">
        <w:rPr>
          <w:spacing w:val="-57"/>
        </w:rPr>
        <w:t xml:space="preserve"> </w:t>
      </w:r>
      <w:r w:rsidRPr="004F38A7">
        <w:t>дошкольного</w:t>
      </w:r>
      <w:r w:rsidRPr="004F38A7">
        <w:rPr>
          <w:spacing w:val="-1"/>
        </w:rPr>
        <w:t xml:space="preserve"> </w:t>
      </w:r>
      <w:r w:rsidRPr="004F38A7">
        <w:t>образования»;</w:t>
      </w:r>
    </w:p>
    <w:p w14:paraId="33EAF2BE" w14:textId="77777777" w:rsidR="009D1A0F" w:rsidRPr="004F38A7" w:rsidRDefault="009D1A0F">
      <w:pPr>
        <w:pStyle w:val="a5"/>
        <w:numPr>
          <w:ilvl w:val="3"/>
          <w:numId w:val="15"/>
        </w:numPr>
        <w:tabs>
          <w:tab w:val="left" w:pos="1533"/>
        </w:tabs>
        <w:ind w:right="389"/>
        <w:rPr>
          <w:sz w:val="24"/>
        </w:rPr>
      </w:pPr>
      <w:r w:rsidRPr="004F38A7">
        <w:rPr>
          <w:sz w:val="24"/>
        </w:rPr>
        <w:t>Приказ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Министерства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просвещения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РФ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31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июля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2020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№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373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"Об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утверждении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Порядка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осуществления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общеобразовательным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программам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программам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дошкольного образования" (с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изменениями,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приказа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Министерства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просвещения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РФ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ФОП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01.12.2022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№ 1048);</w:t>
      </w:r>
    </w:p>
    <w:p w14:paraId="576F3A04" w14:textId="77777777" w:rsidR="009D1A0F" w:rsidRPr="004F38A7" w:rsidRDefault="009D1A0F">
      <w:pPr>
        <w:pStyle w:val="a5"/>
        <w:numPr>
          <w:ilvl w:val="3"/>
          <w:numId w:val="15"/>
        </w:numPr>
        <w:tabs>
          <w:tab w:val="left" w:pos="1533"/>
        </w:tabs>
        <w:spacing w:line="292" w:lineRule="exact"/>
        <w:ind w:hanging="361"/>
        <w:rPr>
          <w:sz w:val="24"/>
        </w:rPr>
      </w:pPr>
      <w:r w:rsidRPr="004F38A7">
        <w:rPr>
          <w:sz w:val="24"/>
        </w:rPr>
        <w:t>Приказ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Министерства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образования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науки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Российской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Федерации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17.10.201</w:t>
      </w:r>
    </w:p>
    <w:p w14:paraId="611180DF" w14:textId="77777777" w:rsidR="009D1A0F" w:rsidRPr="004F38A7" w:rsidRDefault="009D1A0F">
      <w:pPr>
        <w:pStyle w:val="a3"/>
        <w:ind w:left="1532" w:right="394" w:firstLine="0"/>
      </w:pPr>
      <w:r w:rsidRPr="004F38A7">
        <w:t>№</w:t>
      </w:r>
      <w:r w:rsidRPr="004F38A7">
        <w:rPr>
          <w:spacing w:val="1"/>
        </w:rPr>
        <w:t xml:space="preserve"> </w:t>
      </w:r>
      <w:r w:rsidRPr="004F38A7">
        <w:t>1155</w:t>
      </w:r>
      <w:r w:rsidRPr="004F38A7">
        <w:rPr>
          <w:spacing w:val="1"/>
        </w:rPr>
        <w:t xml:space="preserve"> </w:t>
      </w:r>
      <w:r w:rsidRPr="004F38A7">
        <w:t>«Об</w:t>
      </w:r>
      <w:r w:rsidRPr="004F38A7">
        <w:rPr>
          <w:spacing w:val="1"/>
        </w:rPr>
        <w:t xml:space="preserve"> </w:t>
      </w:r>
      <w:r w:rsidRPr="004F38A7">
        <w:t>утверждении</w:t>
      </w:r>
      <w:r w:rsidRPr="004F38A7">
        <w:rPr>
          <w:spacing w:val="1"/>
        </w:rPr>
        <w:t xml:space="preserve"> </w:t>
      </w:r>
      <w:r w:rsidRPr="004F38A7">
        <w:t>федерального</w:t>
      </w:r>
      <w:r w:rsidRPr="004F38A7">
        <w:rPr>
          <w:spacing w:val="1"/>
        </w:rPr>
        <w:t xml:space="preserve"> </w:t>
      </w:r>
      <w:r w:rsidRPr="004F38A7">
        <w:t>государственного</w:t>
      </w:r>
      <w:r w:rsidRPr="004F38A7">
        <w:rPr>
          <w:spacing w:val="1"/>
        </w:rPr>
        <w:t xml:space="preserve"> </w:t>
      </w:r>
      <w:r w:rsidRPr="004F38A7">
        <w:t>образовательного</w:t>
      </w:r>
      <w:r w:rsidRPr="004F38A7">
        <w:rPr>
          <w:spacing w:val="1"/>
        </w:rPr>
        <w:t xml:space="preserve"> </w:t>
      </w:r>
      <w:r w:rsidRPr="004F38A7">
        <w:t>стандарта дошкольного образования» (с изменениями, вступающими в силу с</w:t>
      </w:r>
      <w:r w:rsidRPr="004F38A7">
        <w:rPr>
          <w:spacing w:val="1"/>
        </w:rPr>
        <w:t xml:space="preserve"> </w:t>
      </w:r>
      <w:r w:rsidRPr="004F38A7">
        <w:t>06.02.2023</w:t>
      </w:r>
      <w:r w:rsidRPr="004F38A7">
        <w:rPr>
          <w:spacing w:val="1"/>
        </w:rPr>
        <w:t xml:space="preserve"> </w:t>
      </w:r>
      <w:r w:rsidRPr="004F38A7">
        <w:t>г.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основании</w:t>
      </w:r>
      <w:r w:rsidRPr="004F38A7">
        <w:rPr>
          <w:spacing w:val="1"/>
        </w:rPr>
        <w:t xml:space="preserve"> </w:t>
      </w:r>
      <w:r w:rsidRPr="004F38A7">
        <w:t>приказа</w:t>
      </w:r>
      <w:r w:rsidRPr="004F38A7">
        <w:rPr>
          <w:spacing w:val="1"/>
        </w:rPr>
        <w:t xml:space="preserve"> </w:t>
      </w:r>
      <w:r w:rsidRPr="004F38A7">
        <w:t>Министерства</w:t>
      </w:r>
      <w:r w:rsidRPr="004F38A7">
        <w:rPr>
          <w:spacing w:val="1"/>
        </w:rPr>
        <w:t xml:space="preserve"> </w:t>
      </w:r>
      <w:r w:rsidRPr="004F38A7">
        <w:t>просвещения</w:t>
      </w:r>
      <w:r w:rsidRPr="004F38A7">
        <w:rPr>
          <w:spacing w:val="1"/>
        </w:rPr>
        <w:t xml:space="preserve"> </w:t>
      </w:r>
      <w:r w:rsidRPr="004F38A7">
        <w:t>РФ</w:t>
      </w:r>
      <w:r w:rsidRPr="004F38A7">
        <w:rPr>
          <w:spacing w:val="6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08.11.2022 №</w:t>
      </w:r>
      <w:r w:rsidRPr="004F38A7">
        <w:rPr>
          <w:spacing w:val="-2"/>
        </w:rPr>
        <w:t xml:space="preserve"> </w:t>
      </w:r>
      <w:r w:rsidRPr="004F38A7">
        <w:t>955);</w:t>
      </w:r>
    </w:p>
    <w:p w14:paraId="7789C78C" w14:textId="77777777" w:rsidR="009D1A0F" w:rsidRPr="004F38A7" w:rsidRDefault="009D1A0F">
      <w:pPr>
        <w:pStyle w:val="a5"/>
        <w:numPr>
          <w:ilvl w:val="3"/>
          <w:numId w:val="15"/>
        </w:numPr>
        <w:tabs>
          <w:tab w:val="left" w:pos="1533"/>
        </w:tabs>
        <w:spacing w:before="5" w:line="237" w:lineRule="auto"/>
        <w:ind w:right="392"/>
        <w:rPr>
          <w:sz w:val="24"/>
        </w:rPr>
      </w:pPr>
      <w:r w:rsidRPr="004F38A7">
        <w:rPr>
          <w:sz w:val="24"/>
        </w:rPr>
        <w:t>СанПиН 1.2.3685-21 от 28.01.2021 № 2 «Гигиенические нормативы и требования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к обеспечению безопасности и (или) безвредности для человека факторов среды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обитания»;</w:t>
      </w:r>
    </w:p>
    <w:p w14:paraId="7BB92C35" w14:textId="77777777" w:rsidR="009D1A0F" w:rsidRPr="004F38A7" w:rsidRDefault="009D1A0F">
      <w:pPr>
        <w:pStyle w:val="a5"/>
        <w:numPr>
          <w:ilvl w:val="3"/>
          <w:numId w:val="15"/>
        </w:numPr>
        <w:tabs>
          <w:tab w:val="left" w:pos="1533"/>
        </w:tabs>
        <w:spacing w:before="7" w:line="237" w:lineRule="auto"/>
        <w:ind w:right="388"/>
        <w:rPr>
          <w:sz w:val="24"/>
        </w:rPr>
      </w:pPr>
      <w:r w:rsidRPr="004F38A7">
        <w:rPr>
          <w:sz w:val="24"/>
        </w:rPr>
        <w:t>СанПиН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2.4.3648-20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28.09.2020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№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28.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«Санитарно-эпидемиологические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требования к организации воспитания и обучения, отдыха и оздоровления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молодежи»;</w:t>
      </w:r>
    </w:p>
    <w:p w14:paraId="09E1F241" w14:textId="77777777" w:rsidR="009D1A0F" w:rsidRPr="004F38A7" w:rsidRDefault="009D1A0F">
      <w:pPr>
        <w:pStyle w:val="a5"/>
        <w:numPr>
          <w:ilvl w:val="3"/>
          <w:numId w:val="15"/>
        </w:numPr>
        <w:tabs>
          <w:tab w:val="left" w:pos="1533"/>
        </w:tabs>
        <w:spacing w:before="7" w:line="237" w:lineRule="auto"/>
        <w:ind w:right="384"/>
        <w:rPr>
          <w:sz w:val="24"/>
        </w:rPr>
      </w:pPr>
      <w:r w:rsidRPr="004F38A7">
        <w:rPr>
          <w:sz w:val="24"/>
        </w:rPr>
        <w:t>СанПиН2.</w:t>
      </w:r>
      <w:proofErr w:type="gramStart"/>
      <w:r w:rsidRPr="004F38A7">
        <w:rPr>
          <w:sz w:val="24"/>
        </w:rPr>
        <w:t>3./</w:t>
      </w:r>
      <w:proofErr w:type="gramEnd"/>
      <w:r w:rsidRPr="004F38A7">
        <w:rPr>
          <w:sz w:val="24"/>
        </w:rPr>
        <w:t>2.4.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3590-20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№32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 xml:space="preserve">от  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 xml:space="preserve">27.10.2020  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«Санитарно-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эпидемиологические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требования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общественного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питания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населения»;</w:t>
      </w:r>
    </w:p>
    <w:p w14:paraId="3C176AF9" w14:textId="77777777" w:rsidR="009D1A0F" w:rsidRPr="004F38A7" w:rsidRDefault="009D1A0F">
      <w:pPr>
        <w:pStyle w:val="a5"/>
        <w:numPr>
          <w:ilvl w:val="3"/>
          <w:numId w:val="15"/>
        </w:numPr>
        <w:tabs>
          <w:tab w:val="left" w:pos="1533"/>
        </w:tabs>
        <w:spacing w:before="5" w:line="292" w:lineRule="exact"/>
        <w:ind w:hanging="361"/>
        <w:rPr>
          <w:sz w:val="24"/>
        </w:rPr>
      </w:pPr>
      <w:r w:rsidRPr="004F38A7">
        <w:rPr>
          <w:sz w:val="24"/>
        </w:rPr>
        <w:t>Устав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МДОУ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«Детский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сад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№65 комбинированного вида»</w:t>
      </w:r>
      <w:r w:rsidRPr="004F38A7">
        <w:rPr>
          <w:spacing w:val="-8"/>
          <w:sz w:val="24"/>
        </w:rPr>
        <w:t xml:space="preserve"> </w:t>
      </w:r>
      <w:proofErr w:type="spellStart"/>
      <w:r w:rsidRPr="004F38A7">
        <w:rPr>
          <w:sz w:val="24"/>
        </w:rPr>
        <w:t>г.о</w:t>
      </w:r>
      <w:proofErr w:type="spellEnd"/>
      <w:r w:rsidRPr="004F38A7">
        <w:rPr>
          <w:sz w:val="24"/>
        </w:rPr>
        <w:t>.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Саранск.</w:t>
      </w:r>
    </w:p>
    <w:p w14:paraId="696FB79C" w14:textId="77777777" w:rsidR="009D1A0F" w:rsidRPr="004F38A7" w:rsidRDefault="009D1A0F">
      <w:pPr>
        <w:pStyle w:val="a3"/>
        <w:ind w:left="104" w:right="386"/>
      </w:pPr>
      <w:r w:rsidRPr="004F38A7">
        <w:t>В дошкольном детстве закладываются ценностные установки всестороннего развития</w:t>
      </w:r>
      <w:r w:rsidRPr="004F38A7">
        <w:rPr>
          <w:spacing w:val="1"/>
        </w:rPr>
        <w:t xml:space="preserve"> </w:t>
      </w:r>
      <w:r w:rsidRPr="004F38A7">
        <w:t>личности ребёнка, основы его идентичности, отношения к миру, обществу, семье и самому</w:t>
      </w:r>
      <w:r w:rsidRPr="004F38A7">
        <w:rPr>
          <w:spacing w:val="1"/>
        </w:rPr>
        <w:t xml:space="preserve"> </w:t>
      </w:r>
      <w:r w:rsidRPr="004F38A7">
        <w:t>себе.</w:t>
      </w:r>
      <w:r w:rsidRPr="004F38A7">
        <w:rPr>
          <w:spacing w:val="1"/>
        </w:rPr>
        <w:t xml:space="preserve"> </w:t>
      </w:r>
      <w:r w:rsidRPr="004F38A7">
        <w:rPr>
          <w:b/>
          <w:i/>
        </w:rPr>
        <w:t>Миссия</w:t>
      </w:r>
      <w:r w:rsidRPr="004F38A7">
        <w:rPr>
          <w:b/>
          <w:i/>
          <w:spacing w:val="1"/>
        </w:rPr>
        <w:t xml:space="preserve"> </w:t>
      </w:r>
      <w:r w:rsidRPr="004F38A7">
        <w:rPr>
          <w:b/>
          <w:i/>
        </w:rPr>
        <w:t>дошкольного</w:t>
      </w:r>
      <w:r w:rsidRPr="004F38A7">
        <w:rPr>
          <w:b/>
          <w:i/>
          <w:spacing w:val="1"/>
        </w:rPr>
        <w:t xml:space="preserve"> </w:t>
      </w:r>
      <w:r w:rsidRPr="004F38A7">
        <w:rPr>
          <w:b/>
          <w:i/>
        </w:rPr>
        <w:t>образования</w:t>
      </w:r>
      <w:r w:rsidRPr="004F38A7">
        <w:rPr>
          <w:b/>
          <w:i/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сохранение</w:t>
      </w:r>
      <w:r w:rsidRPr="004F38A7">
        <w:rPr>
          <w:spacing w:val="1"/>
        </w:rPr>
        <w:t xml:space="preserve"> </w:t>
      </w:r>
      <w:r w:rsidRPr="004F38A7">
        <w:t>уникальности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самоценности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детства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отправной</w:t>
      </w:r>
      <w:r w:rsidRPr="004F38A7">
        <w:rPr>
          <w:spacing w:val="1"/>
        </w:rPr>
        <w:t xml:space="preserve"> </w:t>
      </w:r>
      <w:r w:rsidRPr="004F38A7">
        <w:t>точки</w:t>
      </w:r>
      <w:r w:rsidRPr="004F38A7">
        <w:rPr>
          <w:spacing w:val="1"/>
        </w:rPr>
        <w:t xml:space="preserve"> </w:t>
      </w:r>
      <w:r w:rsidRPr="004F38A7">
        <w:t>включения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дальнейшего</w:t>
      </w:r>
      <w:r w:rsidRPr="004F38A7">
        <w:rPr>
          <w:spacing w:val="1"/>
        </w:rPr>
        <w:t xml:space="preserve"> </w:t>
      </w:r>
      <w:r w:rsidRPr="004F38A7">
        <w:t>овладения</w:t>
      </w:r>
      <w:r w:rsidRPr="004F38A7">
        <w:rPr>
          <w:spacing w:val="1"/>
        </w:rPr>
        <w:t xml:space="preserve"> </w:t>
      </w:r>
      <w:r w:rsidRPr="004F38A7">
        <w:t>разнообразными</w:t>
      </w:r>
      <w:r w:rsidRPr="004F38A7">
        <w:rPr>
          <w:spacing w:val="1"/>
        </w:rPr>
        <w:t xml:space="preserve"> </w:t>
      </w:r>
      <w:r w:rsidRPr="004F38A7">
        <w:t>формами</w:t>
      </w:r>
      <w:r w:rsidRPr="004F38A7">
        <w:rPr>
          <w:spacing w:val="1"/>
        </w:rPr>
        <w:t xml:space="preserve"> </w:t>
      </w:r>
      <w:r w:rsidRPr="004F38A7">
        <w:t>жизнедеятельности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быстро</w:t>
      </w:r>
      <w:r w:rsidRPr="004F38A7">
        <w:rPr>
          <w:spacing w:val="1"/>
        </w:rPr>
        <w:t xml:space="preserve"> </w:t>
      </w:r>
      <w:r w:rsidRPr="004F38A7">
        <w:t>изменяющемся</w:t>
      </w:r>
      <w:r w:rsidRPr="004F38A7">
        <w:rPr>
          <w:spacing w:val="1"/>
        </w:rPr>
        <w:t xml:space="preserve"> </w:t>
      </w:r>
      <w:r w:rsidRPr="004F38A7">
        <w:t>мире,</w:t>
      </w:r>
      <w:r w:rsidRPr="004F38A7">
        <w:rPr>
          <w:spacing w:val="1"/>
        </w:rPr>
        <w:t xml:space="preserve"> </w:t>
      </w:r>
      <w:r w:rsidRPr="004F38A7">
        <w:t>содействие</w:t>
      </w:r>
      <w:r w:rsidRPr="004F38A7">
        <w:rPr>
          <w:spacing w:val="1"/>
        </w:rPr>
        <w:t xml:space="preserve"> </w:t>
      </w:r>
      <w:r w:rsidRPr="004F38A7">
        <w:t>развитию различных форм активности ребенка, передача общественных норм и ценностей,</w:t>
      </w:r>
      <w:r w:rsidRPr="004F38A7">
        <w:rPr>
          <w:spacing w:val="1"/>
        </w:rPr>
        <w:t xml:space="preserve"> </w:t>
      </w:r>
      <w:r w:rsidRPr="004F38A7">
        <w:t>способствующих</w:t>
      </w:r>
      <w:r w:rsidRPr="004F38A7">
        <w:rPr>
          <w:spacing w:val="-3"/>
        </w:rPr>
        <w:t xml:space="preserve"> </w:t>
      </w:r>
      <w:r w:rsidRPr="004F38A7">
        <w:t>позитивной</w:t>
      </w:r>
      <w:r w:rsidRPr="004F38A7">
        <w:rPr>
          <w:spacing w:val="-5"/>
        </w:rPr>
        <w:t xml:space="preserve"> </w:t>
      </w:r>
      <w:r w:rsidRPr="004F38A7">
        <w:t>социализации</w:t>
      </w:r>
      <w:r w:rsidRPr="004F38A7">
        <w:rPr>
          <w:spacing w:val="-5"/>
        </w:rPr>
        <w:t xml:space="preserve"> </w:t>
      </w:r>
      <w:r w:rsidRPr="004F38A7">
        <w:t>в</w:t>
      </w:r>
      <w:r w:rsidRPr="004F38A7">
        <w:rPr>
          <w:spacing w:val="-6"/>
        </w:rPr>
        <w:t xml:space="preserve"> </w:t>
      </w:r>
      <w:r w:rsidRPr="004F38A7">
        <w:t>поликультурном</w:t>
      </w:r>
      <w:r w:rsidRPr="004F38A7">
        <w:rPr>
          <w:spacing w:val="-5"/>
        </w:rPr>
        <w:t xml:space="preserve"> </w:t>
      </w:r>
      <w:r w:rsidRPr="004F38A7">
        <w:t>многонациональном</w:t>
      </w:r>
      <w:r w:rsidRPr="004F38A7">
        <w:rPr>
          <w:spacing w:val="-6"/>
        </w:rPr>
        <w:t xml:space="preserve"> </w:t>
      </w:r>
      <w:r w:rsidRPr="004F38A7">
        <w:t>обществе.</w:t>
      </w:r>
    </w:p>
    <w:p w14:paraId="7DE3BDC0" w14:textId="77777777" w:rsidR="009D1A0F" w:rsidRPr="004F38A7" w:rsidRDefault="009D1A0F">
      <w:pPr>
        <w:pStyle w:val="a3"/>
        <w:ind w:left="104" w:right="388"/>
      </w:pPr>
      <w:r w:rsidRPr="004F38A7">
        <w:t xml:space="preserve">Образовательная программа МДОУ «Детский сад №65 комбинированного вида» </w:t>
      </w:r>
      <w:proofErr w:type="spellStart"/>
      <w:r w:rsidRPr="004F38A7">
        <w:t>г.о</w:t>
      </w:r>
      <w:proofErr w:type="spellEnd"/>
      <w:r w:rsidRPr="004F38A7">
        <w:t>. Саранск разработана на</w:t>
      </w:r>
      <w:r w:rsidRPr="004F38A7">
        <w:rPr>
          <w:spacing w:val="1"/>
        </w:rPr>
        <w:t xml:space="preserve"> </w:t>
      </w:r>
      <w:r w:rsidRPr="004F38A7">
        <w:t>основе Федеральной образовательной программы дошкольного образования, в соответствии с</w:t>
      </w:r>
      <w:r w:rsidRPr="004F38A7">
        <w:rPr>
          <w:spacing w:val="1"/>
        </w:rPr>
        <w:t xml:space="preserve"> </w:t>
      </w:r>
      <w:r w:rsidRPr="004F38A7">
        <w:t>требованиями</w:t>
      </w:r>
      <w:r w:rsidRPr="004F38A7">
        <w:rPr>
          <w:spacing w:val="1"/>
        </w:rPr>
        <w:t xml:space="preserve"> </w:t>
      </w:r>
      <w:r w:rsidRPr="004F38A7">
        <w:t>Федерального</w:t>
      </w:r>
      <w:r w:rsidRPr="004F38A7">
        <w:rPr>
          <w:spacing w:val="1"/>
        </w:rPr>
        <w:t xml:space="preserve"> </w:t>
      </w:r>
      <w:r w:rsidRPr="004F38A7">
        <w:t>государственного</w:t>
      </w:r>
      <w:r w:rsidRPr="004F38A7">
        <w:rPr>
          <w:spacing w:val="1"/>
        </w:rPr>
        <w:t xml:space="preserve"> </w:t>
      </w:r>
      <w:r w:rsidRPr="004F38A7">
        <w:t>образовательного</w:t>
      </w:r>
      <w:r w:rsidRPr="004F38A7">
        <w:rPr>
          <w:spacing w:val="1"/>
        </w:rPr>
        <w:t xml:space="preserve"> </w:t>
      </w:r>
      <w:r w:rsidRPr="004F38A7">
        <w:t>стандарта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образования.</w:t>
      </w:r>
    </w:p>
    <w:p w14:paraId="24F3660A" w14:textId="77777777" w:rsidR="009D1A0F" w:rsidRPr="004F38A7" w:rsidRDefault="009D1A0F">
      <w:pPr>
        <w:pStyle w:val="a3"/>
        <w:ind w:left="104" w:right="394"/>
      </w:pPr>
      <w:r w:rsidRPr="004F38A7">
        <w:t>Образовательная</w:t>
      </w:r>
      <w:r w:rsidRPr="004F38A7">
        <w:rPr>
          <w:spacing w:val="1"/>
        </w:rPr>
        <w:t xml:space="preserve"> </w:t>
      </w:r>
      <w:r w:rsidRPr="004F38A7">
        <w:t>программа</w:t>
      </w:r>
      <w:r w:rsidRPr="004F38A7">
        <w:rPr>
          <w:spacing w:val="1"/>
        </w:rPr>
        <w:t xml:space="preserve"> </w:t>
      </w:r>
      <w:r w:rsidRPr="004F38A7">
        <w:t>определяет</w:t>
      </w:r>
      <w:r w:rsidRPr="004F38A7">
        <w:rPr>
          <w:spacing w:val="1"/>
        </w:rPr>
        <w:t xml:space="preserve"> </w:t>
      </w:r>
      <w:r w:rsidRPr="004F38A7">
        <w:t>содержательные</w:t>
      </w:r>
      <w:r w:rsidRPr="004F38A7">
        <w:rPr>
          <w:spacing w:val="1"/>
        </w:rPr>
        <w:t xml:space="preserve"> </w:t>
      </w:r>
      <w:r w:rsidRPr="004F38A7">
        <w:t>линии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деятельности,</w:t>
      </w:r>
      <w:r w:rsidRPr="004F38A7">
        <w:rPr>
          <w:spacing w:val="53"/>
        </w:rPr>
        <w:t xml:space="preserve"> </w:t>
      </w:r>
      <w:r w:rsidRPr="004F38A7">
        <w:t>реализуемые</w:t>
      </w:r>
      <w:r w:rsidRPr="004F38A7">
        <w:rPr>
          <w:spacing w:val="52"/>
        </w:rPr>
        <w:t xml:space="preserve"> </w:t>
      </w:r>
      <w:r w:rsidRPr="004F38A7">
        <w:t>ДОО</w:t>
      </w:r>
      <w:r w:rsidRPr="004F38A7">
        <w:rPr>
          <w:spacing w:val="53"/>
        </w:rPr>
        <w:t xml:space="preserve"> </w:t>
      </w:r>
      <w:r w:rsidRPr="004F38A7">
        <w:t>по</w:t>
      </w:r>
      <w:r w:rsidRPr="004F38A7">
        <w:rPr>
          <w:spacing w:val="54"/>
        </w:rPr>
        <w:t xml:space="preserve"> </w:t>
      </w:r>
      <w:r w:rsidRPr="004F38A7">
        <w:t>основным</w:t>
      </w:r>
      <w:r w:rsidRPr="004F38A7">
        <w:rPr>
          <w:spacing w:val="53"/>
        </w:rPr>
        <w:t xml:space="preserve"> </w:t>
      </w:r>
      <w:r w:rsidRPr="004F38A7">
        <w:t>направлениям</w:t>
      </w:r>
      <w:r w:rsidRPr="004F38A7">
        <w:rPr>
          <w:spacing w:val="53"/>
        </w:rPr>
        <w:t xml:space="preserve"> </w:t>
      </w:r>
      <w:r w:rsidRPr="004F38A7">
        <w:t>развития</w:t>
      </w:r>
      <w:r w:rsidRPr="004F38A7">
        <w:rPr>
          <w:spacing w:val="54"/>
        </w:rPr>
        <w:t xml:space="preserve"> </w:t>
      </w:r>
      <w:r w:rsidRPr="004F38A7">
        <w:t>детей</w:t>
      </w:r>
      <w:r w:rsidRPr="004F38A7">
        <w:rPr>
          <w:spacing w:val="55"/>
        </w:rPr>
        <w:t xml:space="preserve"> </w:t>
      </w:r>
      <w:r w:rsidRPr="004F38A7">
        <w:t>дошкольного</w:t>
      </w:r>
    </w:p>
    <w:p w14:paraId="289E47B4" w14:textId="77777777" w:rsidR="009D1A0F" w:rsidRPr="004F38A7" w:rsidRDefault="009D1A0F">
      <w:pPr>
        <w:sectPr w:rsidR="009D1A0F" w:rsidRPr="004F38A7">
          <w:footerReference w:type="default" r:id="rId9"/>
          <w:pgSz w:w="11900" w:h="16850"/>
          <w:pgMar w:top="1080" w:right="340" w:bottom="840" w:left="1300" w:header="0" w:footer="659" w:gutter="0"/>
          <w:cols w:space="720"/>
        </w:sectPr>
      </w:pPr>
    </w:p>
    <w:p w14:paraId="5B319576" w14:textId="77777777" w:rsidR="009D1A0F" w:rsidRPr="004F38A7" w:rsidRDefault="009D1A0F">
      <w:pPr>
        <w:pStyle w:val="a3"/>
        <w:spacing w:before="65"/>
        <w:ind w:left="104" w:right="386" w:firstLine="0"/>
      </w:pPr>
      <w:r w:rsidRPr="004F38A7">
        <w:lastRenderedPageBreak/>
        <w:t>возраста</w:t>
      </w:r>
      <w:r w:rsidRPr="004F38A7">
        <w:rPr>
          <w:spacing w:val="1"/>
        </w:rPr>
        <w:t xml:space="preserve"> </w:t>
      </w:r>
      <w:r w:rsidRPr="004F38A7">
        <w:t>(социально-коммуникативного,</w:t>
      </w:r>
      <w:r w:rsidRPr="004F38A7">
        <w:rPr>
          <w:spacing w:val="1"/>
        </w:rPr>
        <w:t xml:space="preserve"> </w:t>
      </w:r>
      <w:r w:rsidRPr="004F38A7">
        <w:t>познавательного,</w:t>
      </w:r>
      <w:r w:rsidRPr="004F38A7">
        <w:rPr>
          <w:spacing w:val="1"/>
        </w:rPr>
        <w:t xml:space="preserve"> </w:t>
      </w:r>
      <w:r w:rsidRPr="004F38A7">
        <w:t>речевого,</w:t>
      </w:r>
      <w:r w:rsidRPr="004F38A7">
        <w:rPr>
          <w:spacing w:val="1"/>
        </w:rPr>
        <w:t xml:space="preserve"> </w:t>
      </w:r>
      <w:r w:rsidRPr="004F38A7">
        <w:t>художественно-</w:t>
      </w:r>
      <w:r w:rsidRPr="004F38A7">
        <w:rPr>
          <w:spacing w:val="1"/>
        </w:rPr>
        <w:t xml:space="preserve"> </w:t>
      </w:r>
      <w:r w:rsidRPr="004F38A7">
        <w:t>эстетического,</w:t>
      </w:r>
      <w:r w:rsidRPr="004F38A7">
        <w:rPr>
          <w:spacing w:val="1"/>
        </w:rPr>
        <w:t xml:space="preserve"> </w:t>
      </w:r>
      <w:r w:rsidRPr="004F38A7">
        <w:t>физического</w:t>
      </w:r>
      <w:r w:rsidRPr="004F38A7">
        <w:rPr>
          <w:spacing w:val="1"/>
        </w:rPr>
        <w:t xml:space="preserve"> </w:t>
      </w:r>
      <w:r w:rsidRPr="004F38A7">
        <w:t>развития)</w:t>
      </w:r>
      <w:r w:rsidRPr="004F38A7">
        <w:rPr>
          <w:spacing w:val="1"/>
        </w:rPr>
        <w:t xml:space="preserve"> </w:t>
      </w:r>
      <w:r w:rsidRPr="004F38A7">
        <w:t>согласно</w:t>
      </w:r>
      <w:r w:rsidRPr="004F38A7">
        <w:rPr>
          <w:spacing w:val="1"/>
        </w:rPr>
        <w:t xml:space="preserve"> </w:t>
      </w:r>
      <w:r w:rsidRPr="004F38A7">
        <w:t>целевым</w:t>
      </w:r>
      <w:r w:rsidRPr="004F38A7">
        <w:rPr>
          <w:spacing w:val="1"/>
        </w:rPr>
        <w:t xml:space="preserve"> </w:t>
      </w:r>
      <w:r w:rsidRPr="004F38A7">
        <w:t>ориентирам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образовательным</w:t>
      </w:r>
      <w:r w:rsidRPr="004F38A7">
        <w:rPr>
          <w:spacing w:val="1"/>
        </w:rPr>
        <w:t xml:space="preserve"> </w:t>
      </w:r>
      <w:r w:rsidRPr="004F38A7">
        <w:t>областям</w:t>
      </w:r>
      <w:r w:rsidRPr="004F38A7">
        <w:rPr>
          <w:spacing w:val="-2"/>
        </w:rPr>
        <w:t xml:space="preserve"> </w:t>
      </w:r>
      <w:r w:rsidRPr="004F38A7">
        <w:t>ФГОС ДО.</w:t>
      </w:r>
    </w:p>
    <w:p w14:paraId="183FBE3D" w14:textId="77777777" w:rsidR="009D1A0F" w:rsidRPr="004F38A7" w:rsidRDefault="009D1A0F">
      <w:pPr>
        <w:pStyle w:val="a3"/>
        <w:spacing w:before="1"/>
        <w:ind w:left="104" w:right="395"/>
      </w:pPr>
      <w:r w:rsidRPr="004F38A7">
        <w:t>Образовательная</w:t>
      </w:r>
      <w:r w:rsidRPr="004F38A7">
        <w:rPr>
          <w:spacing w:val="1"/>
        </w:rPr>
        <w:t xml:space="preserve"> </w:t>
      </w:r>
      <w:r w:rsidRPr="004F38A7">
        <w:t>программа</w:t>
      </w:r>
      <w:r w:rsidRPr="004F38A7">
        <w:rPr>
          <w:spacing w:val="1"/>
        </w:rPr>
        <w:t xml:space="preserve"> </w:t>
      </w:r>
      <w:r w:rsidRPr="004F38A7">
        <w:t>включает</w:t>
      </w:r>
      <w:r w:rsidRPr="004F38A7">
        <w:rPr>
          <w:spacing w:val="1"/>
        </w:rPr>
        <w:t xml:space="preserve"> </w:t>
      </w:r>
      <w:r w:rsidRPr="004F38A7">
        <w:t>обязательную</w:t>
      </w:r>
      <w:r w:rsidRPr="004F38A7">
        <w:rPr>
          <w:spacing w:val="1"/>
        </w:rPr>
        <w:t xml:space="preserve"> </w:t>
      </w:r>
      <w:r w:rsidRPr="004F38A7">
        <w:t>часть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часть,</w:t>
      </w:r>
      <w:r w:rsidRPr="004F38A7">
        <w:rPr>
          <w:spacing w:val="1"/>
        </w:rPr>
        <w:t xml:space="preserve"> </w:t>
      </w:r>
      <w:r w:rsidRPr="004F38A7">
        <w:t>формируемую</w:t>
      </w:r>
      <w:r w:rsidRPr="004F38A7">
        <w:rPr>
          <w:spacing w:val="1"/>
        </w:rPr>
        <w:t xml:space="preserve"> </w:t>
      </w:r>
      <w:r w:rsidRPr="004F38A7">
        <w:t>участниками</w:t>
      </w:r>
      <w:r w:rsidRPr="004F38A7">
        <w:rPr>
          <w:spacing w:val="1"/>
        </w:rPr>
        <w:t xml:space="preserve"> </w:t>
      </w:r>
      <w:r w:rsidRPr="004F38A7">
        <w:t>образовательных</w:t>
      </w:r>
      <w:r w:rsidRPr="004F38A7">
        <w:rPr>
          <w:spacing w:val="1"/>
        </w:rPr>
        <w:t xml:space="preserve"> </w:t>
      </w:r>
      <w:r w:rsidRPr="004F38A7">
        <w:t>отношений.</w:t>
      </w:r>
      <w:r w:rsidRPr="004F38A7">
        <w:rPr>
          <w:spacing w:val="1"/>
        </w:rPr>
        <w:t xml:space="preserve"> </w:t>
      </w:r>
      <w:r w:rsidRPr="004F38A7">
        <w:t>Обе</w:t>
      </w:r>
      <w:r w:rsidRPr="004F38A7">
        <w:rPr>
          <w:spacing w:val="1"/>
        </w:rPr>
        <w:t xml:space="preserve"> </w:t>
      </w:r>
      <w:r w:rsidRPr="004F38A7">
        <w:t>части</w:t>
      </w:r>
      <w:r w:rsidRPr="004F38A7">
        <w:rPr>
          <w:spacing w:val="1"/>
        </w:rPr>
        <w:t xml:space="preserve"> </w:t>
      </w:r>
      <w:r w:rsidRPr="004F38A7">
        <w:t>являются</w:t>
      </w:r>
      <w:r w:rsidRPr="004F38A7">
        <w:rPr>
          <w:spacing w:val="1"/>
        </w:rPr>
        <w:t xml:space="preserve"> </w:t>
      </w:r>
      <w:r w:rsidRPr="004F38A7">
        <w:t>взаимодополняющими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необходимыми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точки</w:t>
      </w:r>
      <w:r w:rsidRPr="004F38A7">
        <w:rPr>
          <w:spacing w:val="1"/>
        </w:rPr>
        <w:t xml:space="preserve"> </w:t>
      </w:r>
      <w:r w:rsidRPr="004F38A7">
        <w:t>зрения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требований</w:t>
      </w:r>
      <w:r w:rsidRPr="004F38A7">
        <w:rPr>
          <w:spacing w:val="1"/>
        </w:rPr>
        <w:t xml:space="preserve"> </w:t>
      </w:r>
      <w:r w:rsidRPr="004F38A7">
        <w:t>Федерального</w:t>
      </w:r>
      <w:r w:rsidRPr="004F38A7">
        <w:rPr>
          <w:spacing w:val="1"/>
        </w:rPr>
        <w:t xml:space="preserve"> </w:t>
      </w:r>
      <w:r w:rsidRPr="004F38A7">
        <w:t>государственного</w:t>
      </w:r>
      <w:r w:rsidRPr="004F38A7">
        <w:rPr>
          <w:spacing w:val="1"/>
        </w:rPr>
        <w:t xml:space="preserve"> </w:t>
      </w:r>
      <w:r w:rsidRPr="004F38A7">
        <w:t>образовательного</w:t>
      </w:r>
      <w:r w:rsidRPr="004F38A7">
        <w:rPr>
          <w:spacing w:val="-1"/>
        </w:rPr>
        <w:t xml:space="preserve"> </w:t>
      </w:r>
      <w:r w:rsidRPr="004F38A7">
        <w:t>стандарта</w:t>
      </w:r>
      <w:r w:rsidRPr="004F38A7">
        <w:rPr>
          <w:spacing w:val="-1"/>
        </w:rPr>
        <w:t xml:space="preserve"> </w:t>
      </w:r>
      <w:r w:rsidRPr="004F38A7">
        <w:t>дошкольного образования</w:t>
      </w:r>
      <w:r w:rsidRPr="004F38A7">
        <w:rPr>
          <w:spacing w:val="-1"/>
        </w:rPr>
        <w:t xml:space="preserve"> </w:t>
      </w:r>
      <w:r w:rsidRPr="004F38A7">
        <w:t>(п. 2.9</w:t>
      </w:r>
      <w:r w:rsidRPr="004F38A7">
        <w:rPr>
          <w:spacing w:val="-1"/>
        </w:rPr>
        <w:t xml:space="preserve"> </w:t>
      </w:r>
      <w:r w:rsidRPr="004F38A7">
        <w:t>ФГОС</w:t>
      </w:r>
      <w:r w:rsidRPr="004F38A7">
        <w:rPr>
          <w:spacing w:val="-1"/>
        </w:rPr>
        <w:t xml:space="preserve"> </w:t>
      </w:r>
      <w:r w:rsidRPr="004F38A7">
        <w:t>ДО).</w:t>
      </w:r>
    </w:p>
    <w:p w14:paraId="6071F2FD" w14:textId="77777777" w:rsidR="009D1A0F" w:rsidRPr="004F38A7" w:rsidRDefault="009D1A0F">
      <w:pPr>
        <w:pStyle w:val="a3"/>
        <w:ind w:left="812" w:firstLine="0"/>
      </w:pPr>
      <w:r w:rsidRPr="004F38A7">
        <w:t>Образовательная</w:t>
      </w:r>
      <w:r w:rsidRPr="004F38A7">
        <w:rPr>
          <w:spacing w:val="-4"/>
        </w:rPr>
        <w:t xml:space="preserve"> </w:t>
      </w:r>
      <w:r w:rsidRPr="004F38A7">
        <w:t>программа</w:t>
      </w:r>
      <w:r w:rsidRPr="004F38A7">
        <w:rPr>
          <w:spacing w:val="-4"/>
        </w:rPr>
        <w:t xml:space="preserve"> </w:t>
      </w:r>
      <w:r w:rsidRPr="004F38A7">
        <w:t>дошкольного</w:t>
      </w:r>
      <w:r w:rsidRPr="004F38A7">
        <w:rPr>
          <w:spacing w:val="-1"/>
        </w:rPr>
        <w:t xml:space="preserve"> </w:t>
      </w:r>
      <w:r w:rsidRPr="004F38A7">
        <w:t>учреждения</w:t>
      </w:r>
      <w:r w:rsidRPr="004F38A7">
        <w:rPr>
          <w:spacing w:val="-4"/>
        </w:rPr>
        <w:t xml:space="preserve"> </w:t>
      </w:r>
      <w:r w:rsidRPr="004F38A7">
        <w:t>состоит</w:t>
      </w:r>
      <w:r w:rsidRPr="004F38A7">
        <w:rPr>
          <w:spacing w:val="-3"/>
        </w:rPr>
        <w:t xml:space="preserve"> </w:t>
      </w:r>
      <w:r w:rsidRPr="004F38A7">
        <w:t>из:</w:t>
      </w:r>
    </w:p>
    <w:p w14:paraId="0E83C308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52"/>
        </w:tabs>
        <w:ind w:left="951"/>
        <w:rPr>
          <w:sz w:val="24"/>
        </w:rPr>
      </w:pPr>
      <w:r w:rsidRPr="004F38A7">
        <w:rPr>
          <w:sz w:val="24"/>
        </w:rPr>
        <w:t>обязательной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части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60%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общего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объёма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программы;</w:t>
      </w:r>
    </w:p>
    <w:p w14:paraId="6FDDCBB1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58"/>
        </w:tabs>
        <w:ind w:right="386" w:firstLine="707"/>
        <w:rPr>
          <w:sz w:val="24"/>
        </w:rPr>
      </w:pPr>
      <w:r w:rsidRPr="004F38A7">
        <w:rPr>
          <w:sz w:val="24"/>
        </w:rPr>
        <w:t>части,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формируемой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участниками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40%,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разрабатывается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дошкольной организацией самостоятельно.</w:t>
      </w:r>
    </w:p>
    <w:p w14:paraId="2ADC3193" w14:textId="77777777" w:rsidR="009D1A0F" w:rsidRPr="004F38A7" w:rsidRDefault="009D1A0F">
      <w:pPr>
        <w:pStyle w:val="a3"/>
        <w:ind w:left="104" w:right="385"/>
      </w:pPr>
      <w:r w:rsidRPr="004F38A7">
        <w:t>Обязательная</w:t>
      </w:r>
      <w:r w:rsidRPr="004F38A7">
        <w:rPr>
          <w:spacing w:val="1"/>
        </w:rPr>
        <w:t xml:space="preserve"> </w:t>
      </w:r>
      <w:r w:rsidRPr="004F38A7">
        <w:t>часть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соответствует</w:t>
      </w:r>
      <w:r w:rsidRPr="004F38A7">
        <w:rPr>
          <w:spacing w:val="1"/>
        </w:rPr>
        <w:t xml:space="preserve"> </w:t>
      </w:r>
      <w:r w:rsidRPr="004F38A7">
        <w:t>Федеральной</w:t>
      </w:r>
      <w:r w:rsidRPr="004F38A7">
        <w:rPr>
          <w:spacing w:val="6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программе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образования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может</w:t>
      </w:r>
      <w:r w:rsidRPr="004F38A7">
        <w:rPr>
          <w:spacing w:val="1"/>
        </w:rPr>
        <w:t xml:space="preserve"> </w:t>
      </w:r>
      <w:r w:rsidRPr="004F38A7">
        <w:t>быть</w:t>
      </w:r>
      <w:r w:rsidRPr="004F38A7">
        <w:rPr>
          <w:spacing w:val="1"/>
        </w:rPr>
        <w:t xml:space="preserve"> </w:t>
      </w:r>
      <w:r w:rsidRPr="004F38A7">
        <w:t>оформлена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виде</w:t>
      </w:r>
      <w:r w:rsidRPr="004F38A7">
        <w:rPr>
          <w:spacing w:val="1"/>
        </w:rPr>
        <w:t xml:space="preserve"> </w:t>
      </w:r>
      <w:r w:rsidRPr="004F38A7">
        <w:t>ссылки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нее.</w:t>
      </w:r>
      <w:r w:rsidRPr="004F38A7">
        <w:rPr>
          <w:spacing w:val="1"/>
        </w:rPr>
        <w:t xml:space="preserve"> </w:t>
      </w:r>
      <w:r w:rsidRPr="004F38A7">
        <w:t>Обязательная часть определяет базовый объём, содержание, осваиваемые обучающимися в</w:t>
      </w:r>
      <w:r w:rsidRPr="004F38A7">
        <w:rPr>
          <w:spacing w:val="1"/>
        </w:rPr>
        <w:t xml:space="preserve"> </w:t>
      </w:r>
      <w:r w:rsidRPr="004F38A7">
        <w:t>ДОО,</w:t>
      </w:r>
      <w:r w:rsidRPr="004F38A7">
        <w:rPr>
          <w:spacing w:val="1"/>
        </w:rPr>
        <w:t xml:space="preserve"> </w:t>
      </w:r>
      <w:r w:rsidRPr="004F38A7">
        <w:t>планируемые</w:t>
      </w:r>
      <w:r w:rsidRPr="004F38A7">
        <w:rPr>
          <w:spacing w:val="1"/>
        </w:rPr>
        <w:t xml:space="preserve"> </w:t>
      </w:r>
      <w:r w:rsidRPr="004F38A7">
        <w:t>результаты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образования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предусматривает</w:t>
      </w:r>
      <w:r w:rsidRPr="004F38A7">
        <w:rPr>
          <w:spacing w:val="1"/>
        </w:rPr>
        <w:t xml:space="preserve"> </w:t>
      </w:r>
      <w:r w:rsidRPr="004F38A7">
        <w:t>интеграцию</w:t>
      </w:r>
      <w:r w:rsidRPr="004F38A7">
        <w:rPr>
          <w:spacing w:val="1"/>
        </w:rPr>
        <w:t xml:space="preserve"> </w:t>
      </w:r>
      <w:r w:rsidRPr="004F38A7">
        <w:t>обучения и воспитания детей в единый образовательный процесс. Воспитание и</w:t>
      </w:r>
      <w:r w:rsidRPr="004F38A7">
        <w:rPr>
          <w:spacing w:val="1"/>
        </w:rPr>
        <w:t xml:space="preserve"> </w:t>
      </w:r>
      <w:r w:rsidRPr="004F38A7">
        <w:t>обучение</w:t>
      </w:r>
      <w:r w:rsidRPr="004F38A7">
        <w:rPr>
          <w:spacing w:val="1"/>
        </w:rPr>
        <w:t xml:space="preserve"> </w:t>
      </w:r>
      <w:r w:rsidRPr="004F38A7">
        <w:t>ребенка строится на основе духовно-нравственных ценностей народов Российской Федерации,</w:t>
      </w:r>
      <w:r w:rsidRPr="004F38A7">
        <w:rPr>
          <w:spacing w:val="-57"/>
        </w:rPr>
        <w:t xml:space="preserve"> </w:t>
      </w:r>
      <w:r w:rsidRPr="004F38A7">
        <w:t>исторических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национально-культурных</w:t>
      </w:r>
      <w:r w:rsidRPr="004F38A7">
        <w:rPr>
          <w:spacing w:val="1"/>
        </w:rPr>
        <w:t xml:space="preserve"> </w:t>
      </w:r>
      <w:r w:rsidRPr="004F38A7">
        <w:t>традиций,</w:t>
      </w:r>
      <w:r w:rsidRPr="004F38A7">
        <w:rPr>
          <w:spacing w:val="1"/>
        </w:rPr>
        <w:t xml:space="preserve"> </w:t>
      </w:r>
      <w:r w:rsidRPr="004F38A7">
        <w:t>один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главных</w:t>
      </w:r>
      <w:r w:rsidRPr="004F38A7">
        <w:rPr>
          <w:spacing w:val="1"/>
        </w:rPr>
        <w:t xml:space="preserve"> </w:t>
      </w:r>
      <w:r w:rsidRPr="004F38A7">
        <w:t>критериев</w:t>
      </w:r>
      <w:r w:rsidRPr="004F38A7">
        <w:rPr>
          <w:spacing w:val="1"/>
        </w:rPr>
        <w:t xml:space="preserve"> </w:t>
      </w:r>
      <w:r w:rsidRPr="004F38A7">
        <w:t>отбора</w:t>
      </w:r>
      <w:r w:rsidRPr="004F38A7">
        <w:rPr>
          <w:spacing w:val="1"/>
        </w:rPr>
        <w:t xml:space="preserve"> </w:t>
      </w:r>
      <w:r w:rsidRPr="004F38A7">
        <w:t>программного</w:t>
      </w:r>
      <w:r w:rsidRPr="004F38A7">
        <w:rPr>
          <w:spacing w:val="-1"/>
        </w:rPr>
        <w:t xml:space="preserve"> </w:t>
      </w:r>
      <w:r w:rsidRPr="004F38A7">
        <w:t>материала — его</w:t>
      </w:r>
      <w:r w:rsidRPr="004F38A7">
        <w:rPr>
          <w:spacing w:val="-1"/>
        </w:rPr>
        <w:t xml:space="preserve"> </w:t>
      </w:r>
      <w:r w:rsidRPr="004F38A7">
        <w:t>воспитательная</w:t>
      </w:r>
      <w:r w:rsidRPr="004F38A7">
        <w:rPr>
          <w:spacing w:val="-1"/>
        </w:rPr>
        <w:t xml:space="preserve"> </w:t>
      </w:r>
      <w:r w:rsidRPr="004F38A7">
        <w:t>ценность.</w:t>
      </w:r>
    </w:p>
    <w:p w14:paraId="5C669A02" w14:textId="77777777" w:rsidR="009D1A0F" w:rsidRPr="004F38A7" w:rsidRDefault="009D1A0F">
      <w:pPr>
        <w:pStyle w:val="a3"/>
        <w:spacing w:before="1"/>
        <w:ind w:left="104" w:right="393"/>
      </w:pPr>
      <w:r w:rsidRPr="004F38A7">
        <w:t>Часть,</w:t>
      </w:r>
      <w:r w:rsidRPr="004F38A7">
        <w:rPr>
          <w:spacing w:val="1"/>
        </w:rPr>
        <w:t xml:space="preserve"> </w:t>
      </w:r>
      <w:r w:rsidRPr="004F38A7">
        <w:t>формируемая</w:t>
      </w:r>
      <w:r w:rsidRPr="004F38A7">
        <w:rPr>
          <w:spacing w:val="1"/>
        </w:rPr>
        <w:t xml:space="preserve"> </w:t>
      </w:r>
      <w:r w:rsidRPr="004F38A7">
        <w:t>участниками</w:t>
      </w:r>
      <w:r w:rsidRPr="004F38A7">
        <w:rPr>
          <w:spacing w:val="1"/>
        </w:rPr>
        <w:t xml:space="preserve"> </w:t>
      </w:r>
      <w:r w:rsidRPr="004F38A7">
        <w:t>образовательных</w:t>
      </w:r>
      <w:r w:rsidRPr="004F38A7">
        <w:rPr>
          <w:spacing w:val="1"/>
        </w:rPr>
        <w:t xml:space="preserve"> </w:t>
      </w:r>
      <w:r w:rsidRPr="004F38A7">
        <w:t>отношений</w:t>
      </w:r>
      <w:r w:rsidRPr="004F38A7">
        <w:rPr>
          <w:spacing w:val="1"/>
        </w:rPr>
        <w:t xml:space="preserve"> </w:t>
      </w:r>
      <w:r w:rsidRPr="004F38A7">
        <w:t>спроектирована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учетом</w:t>
      </w:r>
      <w:r w:rsidRPr="004F38A7">
        <w:rPr>
          <w:spacing w:val="1"/>
        </w:rPr>
        <w:t xml:space="preserve"> </w:t>
      </w:r>
      <w:r w:rsidRPr="004F38A7">
        <w:t>особенностей</w:t>
      </w:r>
      <w:r w:rsidRPr="004F38A7">
        <w:rPr>
          <w:spacing w:val="1"/>
        </w:rPr>
        <w:t xml:space="preserve"> </w:t>
      </w:r>
      <w:r w:rsidRPr="004F38A7">
        <w:t>образовательного</w:t>
      </w:r>
      <w:r w:rsidRPr="004F38A7">
        <w:rPr>
          <w:spacing w:val="1"/>
        </w:rPr>
        <w:t xml:space="preserve"> </w:t>
      </w:r>
      <w:r w:rsidRPr="004F38A7">
        <w:t>учреждения,</w:t>
      </w:r>
      <w:r w:rsidRPr="004F38A7">
        <w:rPr>
          <w:spacing w:val="1"/>
        </w:rPr>
        <w:t xml:space="preserve"> </w:t>
      </w:r>
      <w:r w:rsidRPr="004F38A7">
        <w:t>региона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муниципалитета,</w:t>
      </w:r>
      <w:r w:rsidRPr="004F38A7">
        <w:rPr>
          <w:spacing w:val="-57"/>
        </w:rPr>
        <w:t xml:space="preserve"> </w:t>
      </w:r>
      <w:r w:rsidRPr="004F38A7">
        <w:t>образовательных</w:t>
      </w:r>
      <w:r w:rsidRPr="004F38A7">
        <w:rPr>
          <w:spacing w:val="1"/>
        </w:rPr>
        <w:t xml:space="preserve"> </w:t>
      </w:r>
      <w:r w:rsidRPr="004F38A7">
        <w:t>потребностей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интересов</w:t>
      </w:r>
      <w:r w:rsidRPr="004F38A7">
        <w:rPr>
          <w:spacing w:val="1"/>
        </w:rPr>
        <w:t xml:space="preserve"> </w:t>
      </w:r>
      <w:r w:rsidRPr="004F38A7">
        <w:t>обучающихся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запросов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воспитанников.</w:t>
      </w:r>
    </w:p>
    <w:p w14:paraId="672F351C" w14:textId="77777777" w:rsidR="009D1A0F" w:rsidRPr="004F38A7" w:rsidRDefault="009D1A0F">
      <w:pPr>
        <w:pStyle w:val="a3"/>
        <w:ind w:left="104" w:right="392"/>
      </w:pPr>
      <w:r w:rsidRPr="004F38A7">
        <w:t>Образовательная</w:t>
      </w:r>
      <w:r w:rsidRPr="004F38A7">
        <w:rPr>
          <w:spacing w:val="1"/>
        </w:rPr>
        <w:t xml:space="preserve"> </w:t>
      </w:r>
      <w:r w:rsidRPr="004F38A7">
        <w:t>программа</w:t>
      </w:r>
      <w:r w:rsidRPr="004F38A7">
        <w:rPr>
          <w:spacing w:val="1"/>
        </w:rPr>
        <w:t xml:space="preserve"> </w:t>
      </w:r>
      <w:r w:rsidRPr="004F38A7">
        <w:t>направлена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дошкольное</w:t>
      </w:r>
      <w:r w:rsidRPr="004F38A7">
        <w:rPr>
          <w:spacing w:val="1"/>
        </w:rPr>
        <w:t xml:space="preserve"> </w:t>
      </w:r>
      <w:r w:rsidRPr="004F38A7">
        <w:t>воспитание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разных</w:t>
      </w:r>
      <w:r w:rsidRPr="004F38A7">
        <w:rPr>
          <w:spacing w:val="1"/>
        </w:rPr>
        <w:t xml:space="preserve"> </w:t>
      </w:r>
      <w:r w:rsidRPr="004F38A7">
        <w:t>возрастных групп, в</w:t>
      </w:r>
      <w:r w:rsidRPr="004F38A7">
        <w:rPr>
          <w:spacing w:val="-1"/>
        </w:rPr>
        <w:t xml:space="preserve"> </w:t>
      </w:r>
      <w:r w:rsidRPr="004F38A7">
        <w:t>соответствии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1"/>
        </w:rPr>
        <w:t xml:space="preserve"> </w:t>
      </w:r>
      <w:r w:rsidRPr="004F38A7">
        <w:t>Уставом</w:t>
      </w:r>
      <w:r w:rsidRPr="004F38A7">
        <w:rPr>
          <w:spacing w:val="-1"/>
        </w:rPr>
        <w:t xml:space="preserve"> </w:t>
      </w:r>
      <w:r w:rsidRPr="004F38A7">
        <w:t>организации:</w:t>
      </w:r>
    </w:p>
    <w:p w14:paraId="19157314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52"/>
        </w:tabs>
        <w:ind w:left="951"/>
        <w:rPr>
          <w:sz w:val="24"/>
        </w:rPr>
      </w:pPr>
      <w:r w:rsidRPr="004F38A7">
        <w:rPr>
          <w:sz w:val="24"/>
        </w:rPr>
        <w:t>от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2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3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(ранний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дошкольный период);</w:t>
      </w:r>
    </w:p>
    <w:p w14:paraId="66EC7C10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52"/>
        </w:tabs>
        <w:ind w:left="951"/>
        <w:rPr>
          <w:sz w:val="24"/>
        </w:rPr>
      </w:pPr>
      <w:r w:rsidRPr="004F38A7">
        <w:rPr>
          <w:sz w:val="24"/>
        </w:rPr>
        <w:t>от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3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7 лет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(дошкольный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период).</w:t>
      </w:r>
    </w:p>
    <w:p w14:paraId="19605BB0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20AA3BAB" w14:textId="77777777" w:rsidR="009D1A0F" w:rsidRPr="004F38A7" w:rsidRDefault="009D1A0F">
      <w:pPr>
        <w:pStyle w:val="2"/>
        <w:numPr>
          <w:ilvl w:val="2"/>
          <w:numId w:val="15"/>
        </w:numPr>
        <w:tabs>
          <w:tab w:val="left" w:pos="1413"/>
        </w:tabs>
        <w:ind w:hanging="601"/>
      </w:pPr>
      <w:r w:rsidRPr="004F38A7">
        <w:t>Цели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задачи</w:t>
      </w:r>
      <w:r w:rsidRPr="004F38A7">
        <w:rPr>
          <w:spacing w:val="-1"/>
        </w:rPr>
        <w:t xml:space="preserve"> </w:t>
      </w:r>
      <w:r w:rsidRPr="004F38A7">
        <w:t>реализации</w:t>
      </w:r>
      <w:r w:rsidRPr="004F38A7">
        <w:rPr>
          <w:spacing w:val="-1"/>
        </w:rPr>
        <w:t xml:space="preserve"> </w:t>
      </w:r>
      <w:r w:rsidRPr="004F38A7">
        <w:t>Программы</w:t>
      </w:r>
    </w:p>
    <w:p w14:paraId="3DBFC299" w14:textId="77777777" w:rsidR="009D1A0F" w:rsidRPr="004F38A7" w:rsidRDefault="009D1A0F">
      <w:pPr>
        <w:pStyle w:val="a3"/>
        <w:ind w:left="104" w:right="394"/>
      </w:pPr>
      <w:r w:rsidRPr="004F38A7">
        <w:t>Образовательная</w:t>
      </w:r>
      <w:r w:rsidRPr="004F38A7">
        <w:rPr>
          <w:spacing w:val="1"/>
        </w:rPr>
        <w:t xml:space="preserve"> </w:t>
      </w:r>
      <w:r w:rsidRPr="004F38A7">
        <w:t>программа</w:t>
      </w:r>
      <w:r w:rsidRPr="004F38A7">
        <w:rPr>
          <w:spacing w:val="1"/>
        </w:rPr>
        <w:t xml:space="preserve"> </w:t>
      </w:r>
      <w:r w:rsidRPr="004F38A7">
        <w:t>определяет</w:t>
      </w:r>
      <w:r w:rsidRPr="004F38A7">
        <w:rPr>
          <w:spacing w:val="1"/>
        </w:rPr>
        <w:t xml:space="preserve"> </w:t>
      </w:r>
      <w:r w:rsidRPr="004F38A7">
        <w:t>цель,</w:t>
      </w:r>
      <w:r w:rsidRPr="004F38A7">
        <w:rPr>
          <w:spacing w:val="1"/>
        </w:rPr>
        <w:t xml:space="preserve"> </w:t>
      </w:r>
      <w:r w:rsidRPr="004F38A7">
        <w:t>задачи,</w:t>
      </w:r>
      <w:r w:rsidRPr="004F38A7">
        <w:rPr>
          <w:spacing w:val="1"/>
        </w:rPr>
        <w:t xml:space="preserve"> </w:t>
      </w:r>
      <w:r w:rsidRPr="004F38A7">
        <w:t>планируемые</w:t>
      </w:r>
      <w:r w:rsidRPr="004F38A7">
        <w:rPr>
          <w:spacing w:val="1"/>
        </w:rPr>
        <w:t xml:space="preserve"> </w:t>
      </w:r>
      <w:r w:rsidRPr="004F38A7">
        <w:t>результаты,</w:t>
      </w:r>
      <w:r w:rsidRPr="004F38A7">
        <w:rPr>
          <w:spacing w:val="1"/>
        </w:rPr>
        <w:t xml:space="preserve"> </w:t>
      </w:r>
      <w:r w:rsidRPr="004F38A7">
        <w:t>содержание</w:t>
      </w:r>
      <w:r w:rsidRPr="004F38A7">
        <w:rPr>
          <w:spacing w:val="-4"/>
        </w:rPr>
        <w:t xml:space="preserve"> </w:t>
      </w:r>
      <w:r w:rsidRPr="004F38A7">
        <w:t>и</w:t>
      </w:r>
      <w:r w:rsidRPr="004F38A7">
        <w:rPr>
          <w:spacing w:val="-4"/>
        </w:rPr>
        <w:t xml:space="preserve"> </w:t>
      </w:r>
      <w:r w:rsidRPr="004F38A7">
        <w:t>организацию</w:t>
      </w:r>
      <w:r w:rsidRPr="004F38A7">
        <w:rPr>
          <w:spacing w:val="-3"/>
        </w:rPr>
        <w:t xml:space="preserve"> </w:t>
      </w:r>
      <w:r w:rsidRPr="004F38A7">
        <w:t>образовательного</w:t>
      </w:r>
      <w:r w:rsidRPr="004F38A7">
        <w:rPr>
          <w:spacing w:val="-5"/>
        </w:rPr>
        <w:t xml:space="preserve"> </w:t>
      </w:r>
      <w:r w:rsidRPr="004F38A7">
        <w:t>процесса</w:t>
      </w:r>
      <w:r w:rsidRPr="004F38A7">
        <w:rPr>
          <w:spacing w:val="-4"/>
        </w:rPr>
        <w:t xml:space="preserve"> </w:t>
      </w:r>
      <w:r w:rsidRPr="004F38A7">
        <w:t>на</w:t>
      </w:r>
      <w:r w:rsidRPr="004F38A7">
        <w:rPr>
          <w:spacing w:val="-4"/>
        </w:rPr>
        <w:t xml:space="preserve"> </w:t>
      </w:r>
      <w:r w:rsidRPr="004F38A7">
        <w:t>ступени</w:t>
      </w:r>
      <w:r w:rsidRPr="004F38A7">
        <w:rPr>
          <w:spacing w:val="-3"/>
        </w:rPr>
        <w:t xml:space="preserve"> </w:t>
      </w:r>
      <w:r w:rsidRPr="004F38A7">
        <w:t>дошкольного</w:t>
      </w:r>
      <w:r w:rsidRPr="004F38A7">
        <w:rPr>
          <w:spacing w:val="-3"/>
        </w:rPr>
        <w:t xml:space="preserve"> </w:t>
      </w:r>
      <w:r w:rsidRPr="004F38A7">
        <w:t>образования.</w:t>
      </w:r>
    </w:p>
    <w:p w14:paraId="00993942" w14:textId="77777777" w:rsidR="009D1A0F" w:rsidRPr="004F38A7" w:rsidRDefault="009D1A0F">
      <w:pPr>
        <w:pStyle w:val="a3"/>
        <w:ind w:left="104" w:right="384"/>
      </w:pPr>
      <w:r w:rsidRPr="004F38A7">
        <w:rPr>
          <w:b/>
        </w:rPr>
        <w:t>Целью Образовательной</w:t>
      </w:r>
      <w:r w:rsidRPr="004F38A7">
        <w:rPr>
          <w:b/>
          <w:spacing w:val="1"/>
        </w:rPr>
        <w:t xml:space="preserve"> </w:t>
      </w:r>
      <w:r w:rsidRPr="004F38A7">
        <w:rPr>
          <w:b/>
        </w:rPr>
        <w:t>программы</w:t>
      </w:r>
      <w:r w:rsidRPr="004F38A7">
        <w:rPr>
          <w:b/>
          <w:spacing w:val="1"/>
        </w:rPr>
        <w:t xml:space="preserve"> </w:t>
      </w:r>
      <w:r w:rsidRPr="004F38A7">
        <w:t>является разностороннее развитие ребенка в</w:t>
      </w:r>
      <w:r w:rsidRPr="004F38A7">
        <w:rPr>
          <w:spacing w:val="1"/>
        </w:rPr>
        <w:t xml:space="preserve"> </w:t>
      </w:r>
      <w:r w:rsidRPr="004F38A7">
        <w:t>период дошкольного детства с учетом возрастных и индивидуальных особенностей на основе</w:t>
      </w:r>
      <w:r w:rsidRPr="004F38A7">
        <w:rPr>
          <w:spacing w:val="1"/>
        </w:rPr>
        <w:t xml:space="preserve"> </w:t>
      </w:r>
      <w:r w:rsidRPr="004F38A7">
        <w:t>духовно-нравственных</w:t>
      </w:r>
      <w:r w:rsidRPr="004F38A7">
        <w:rPr>
          <w:spacing w:val="1"/>
        </w:rPr>
        <w:t xml:space="preserve"> </w:t>
      </w:r>
      <w:r w:rsidRPr="004F38A7">
        <w:t>ценностей</w:t>
      </w:r>
      <w:r w:rsidRPr="004F38A7">
        <w:rPr>
          <w:spacing w:val="1"/>
        </w:rPr>
        <w:t xml:space="preserve"> </w:t>
      </w:r>
      <w:r w:rsidRPr="004F38A7">
        <w:t>российского</w:t>
      </w:r>
      <w:r w:rsidRPr="004F38A7">
        <w:rPr>
          <w:spacing w:val="1"/>
        </w:rPr>
        <w:t xml:space="preserve"> </w:t>
      </w:r>
      <w:r w:rsidRPr="004F38A7">
        <w:t>народа,</w:t>
      </w:r>
      <w:r w:rsidRPr="004F38A7">
        <w:rPr>
          <w:spacing w:val="1"/>
        </w:rPr>
        <w:t xml:space="preserve"> </w:t>
      </w:r>
      <w:r w:rsidRPr="004F38A7">
        <w:t>исторических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национально-</w:t>
      </w:r>
      <w:r w:rsidRPr="004F38A7">
        <w:rPr>
          <w:spacing w:val="1"/>
        </w:rPr>
        <w:t xml:space="preserve"> </w:t>
      </w:r>
      <w:r w:rsidRPr="004F38A7">
        <w:t>культурных традиций.</w:t>
      </w:r>
    </w:p>
    <w:p w14:paraId="11364C02" w14:textId="77777777" w:rsidR="009D1A0F" w:rsidRPr="004F38A7" w:rsidRDefault="009D1A0F">
      <w:pPr>
        <w:pStyle w:val="2"/>
        <w:ind w:left="812"/>
      </w:pPr>
      <w:r w:rsidRPr="004F38A7">
        <w:t>Задачи</w:t>
      </w:r>
      <w:r w:rsidRPr="004F38A7">
        <w:rPr>
          <w:spacing w:val="-2"/>
        </w:rPr>
        <w:t xml:space="preserve"> </w:t>
      </w:r>
      <w:r w:rsidRPr="004F38A7">
        <w:t>Образовательной</w:t>
      </w:r>
      <w:r w:rsidRPr="004F38A7">
        <w:rPr>
          <w:spacing w:val="-1"/>
        </w:rPr>
        <w:t xml:space="preserve"> </w:t>
      </w:r>
      <w:r w:rsidRPr="004F38A7">
        <w:t>программы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соответствии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ФОП</w:t>
      </w:r>
      <w:r w:rsidRPr="004F38A7">
        <w:rPr>
          <w:spacing w:val="-1"/>
        </w:rPr>
        <w:t xml:space="preserve"> </w:t>
      </w:r>
      <w:r w:rsidRPr="004F38A7">
        <w:t>ДО:</w:t>
      </w:r>
    </w:p>
    <w:p w14:paraId="6B0E9096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22"/>
        </w:tabs>
        <w:ind w:right="390" w:firstLine="707"/>
        <w:rPr>
          <w:sz w:val="24"/>
        </w:rPr>
      </w:pPr>
      <w:r w:rsidRPr="004F38A7">
        <w:rPr>
          <w:sz w:val="24"/>
        </w:rPr>
        <w:t>обеспечение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единых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Российской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Федерации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планируемых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результатов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освоения образовательной программы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ДО;</w:t>
      </w:r>
    </w:p>
    <w:p w14:paraId="28CDC81C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60"/>
        </w:tabs>
        <w:ind w:right="396" w:firstLine="707"/>
        <w:rPr>
          <w:sz w:val="24"/>
        </w:rPr>
      </w:pPr>
      <w:r w:rsidRPr="004F38A7">
        <w:rPr>
          <w:sz w:val="24"/>
        </w:rPr>
        <w:t>приобщение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особенностями)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базовым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ценностям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российского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народа -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жизнь,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достоинство,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права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свободы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человека,</w:t>
      </w:r>
    </w:p>
    <w:p w14:paraId="7982B4E8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58"/>
        </w:tabs>
        <w:ind w:right="389" w:firstLine="707"/>
        <w:rPr>
          <w:sz w:val="24"/>
        </w:rPr>
      </w:pPr>
      <w:r w:rsidRPr="004F38A7">
        <w:rPr>
          <w:sz w:val="24"/>
        </w:rPr>
        <w:t>патриотизм,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гражданственность,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высокие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нравственные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идеалы,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крепкая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созидательный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приоритет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духовного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материальным,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гуманизм,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милосердие,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справедливость,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коллективизм,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взаимопомощь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взаимоуважение,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историческая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память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преемственность поколений, единство народов России; создание условий для формирования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ценностного отношения к окружающему миру, становления опыта действий и поступков 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осмысления ценностей;</w:t>
      </w:r>
    </w:p>
    <w:p w14:paraId="26632736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71"/>
        </w:tabs>
        <w:ind w:right="393" w:firstLine="707"/>
        <w:rPr>
          <w:sz w:val="24"/>
        </w:rPr>
      </w:pPr>
      <w:r w:rsidRPr="004F38A7">
        <w:rPr>
          <w:sz w:val="24"/>
        </w:rPr>
        <w:t>построение (структурирование) содержания образовательной деятельности на основе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учета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возрастных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индивидуальных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особенностей развития;</w:t>
      </w:r>
    </w:p>
    <w:p w14:paraId="44E41111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90"/>
        </w:tabs>
        <w:ind w:right="393" w:firstLine="707"/>
        <w:rPr>
          <w:sz w:val="24"/>
        </w:rPr>
      </w:pPr>
      <w:r w:rsidRPr="004F38A7">
        <w:rPr>
          <w:sz w:val="24"/>
        </w:rPr>
        <w:t>создание условий для равного доступа к образованию для всех детей дошкольного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учетом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разнообразия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потребностей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возможностей;</w:t>
      </w:r>
    </w:p>
    <w:p w14:paraId="7C6F99D4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1080" w:right="340" w:bottom="840" w:left="1300" w:header="0" w:footer="659" w:gutter="0"/>
          <w:cols w:space="720"/>
        </w:sectPr>
      </w:pPr>
    </w:p>
    <w:p w14:paraId="606D665B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98"/>
        </w:tabs>
        <w:spacing w:before="65"/>
        <w:ind w:right="389" w:firstLine="707"/>
        <w:rPr>
          <w:sz w:val="24"/>
        </w:rPr>
      </w:pPr>
      <w:r w:rsidRPr="004F38A7">
        <w:rPr>
          <w:sz w:val="24"/>
        </w:rPr>
        <w:lastRenderedPageBreak/>
        <w:t>охрана и укрепление физического и психического здоровья детей, в том числе 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благополучия;</w:t>
      </w:r>
    </w:p>
    <w:p w14:paraId="5FFC9323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53"/>
        </w:tabs>
        <w:spacing w:before="1"/>
        <w:ind w:right="389" w:firstLine="707"/>
        <w:rPr>
          <w:sz w:val="24"/>
        </w:rPr>
      </w:pPr>
      <w:r w:rsidRPr="004F38A7">
        <w:rPr>
          <w:sz w:val="24"/>
        </w:rPr>
        <w:t>обеспечение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физических,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личностных,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нравственных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патриотизма,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интеллектуальных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художественно-творческих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инициативности,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самостоятельности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ответственности;</w:t>
      </w:r>
    </w:p>
    <w:p w14:paraId="77A59CFF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209"/>
        </w:tabs>
        <w:ind w:right="392" w:firstLine="707"/>
        <w:rPr>
          <w:sz w:val="24"/>
        </w:rPr>
      </w:pPr>
      <w:r w:rsidRPr="004F38A7">
        <w:rPr>
          <w:sz w:val="24"/>
        </w:rPr>
        <w:t>обеспечение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психолого-педагогической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повышение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компетентности родителей (законных представителей) в вопросах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воспитания, обучения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охраны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укрепления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здоровья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детей, обеспечения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безопасности;</w:t>
      </w:r>
    </w:p>
    <w:p w14:paraId="2784E96F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36"/>
        </w:tabs>
        <w:ind w:right="391" w:firstLine="707"/>
        <w:rPr>
          <w:sz w:val="24"/>
        </w:rPr>
      </w:pPr>
      <w:r w:rsidRPr="004F38A7">
        <w:rPr>
          <w:sz w:val="24"/>
        </w:rPr>
        <w:t>достижение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этапе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завершения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уровня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необходимого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достаточного для успешного освоения ими образовательных программ начального общего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образования.</w:t>
      </w:r>
    </w:p>
    <w:p w14:paraId="30FC1879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5243A8EE" w14:textId="77777777" w:rsidR="009D1A0F" w:rsidRPr="004F38A7" w:rsidRDefault="009D1A0F">
      <w:pPr>
        <w:pStyle w:val="2"/>
        <w:ind w:left="812"/>
      </w:pPr>
      <w:r w:rsidRPr="004F38A7">
        <w:t>Задачи</w:t>
      </w:r>
      <w:r w:rsidRPr="004F38A7">
        <w:rPr>
          <w:spacing w:val="-1"/>
        </w:rPr>
        <w:t xml:space="preserve"> </w:t>
      </w:r>
      <w:r w:rsidRPr="004F38A7">
        <w:t>Программы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4"/>
        </w:rPr>
        <w:t xml:space="preserve"> </w:t>
      </w:r>
      <w:r w:rsidRPr="004F38A7">
        <w:t>соответствии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5"/>
        </w:rPr>
        <w:t xml:space="preserve"> </w:t>
      </w:r>
      <w:r w:rsidRPr="004F38A7">
        <w:t>требованиями</w:t>
      </w:r>
      <w:r w:rsidRPr="004F38A7">
        <w:rPr>
          <w:spacing w:val="-1"/>
        </w:rPr>
        <w:t xml:space="preserve"> </w:t>
      </w:r>
      <w:r w:rsidRPr="004F38A7">
        <w:t>ФГОС</w:t>
      </w:r>
      <w:r w:rsidRPr="004F38A7">
        <w:rPr>
          <w:spacing w:val="-1"/>
        </w:rPr>
        <w:t xml:space="preserve"> </w:t>
      </w:r>
      <w:r w:rsidRPr="004F38A7">
        <w:t>ДО (п.</w:t>
      </w:r>
      <w:r w:rsidRPr="004F38A7">
        <w:rPr>
          <w:spacing w:val="-4"/>
        </w:rPr>
        <w:t xml:space="preserve"> </w:t>
      </w:r>
      <w:r w:rsidRPr="004F38A7">
        <w:t>1.6):</w:t>
      </w:r>
    </w:p>
    <w:p w14:paraId="08B49D8A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93"/>
        </w:tabs>
        <w:ind w:right="391" w:firstLine="707"/>
        <w:rPr>
          <w:sz w:val="24"/>
        </w:rPr>
      </w:pPr>
      <w:r w:rsidRPr="004F38A7">
        <w:rPr>
          <w:sz w:val="24"/>
        </w:rPr>
        <w:t>охраны и укрепления физического и психического здоровья детей, в том числе 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благополучия;</w:t>
      </w:r>
    </w:p>
    <w:p w14:paraId="140C59E7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05"/>
        </w:tabs>
        <w:ind w:right="389" w:firstLine="707"/>
        <w:rPr>
          <w:sz w:val="24"/>
        </w:rPr>
      </w:pPr>
      <w:r w:rsidRPr="004F38A7">
        <w:rPr>
          <w:sz w:val="24"/>
        </w:rPr>
        <w:t>обеспечения равных возможностей для полноценного развития каждого ребенка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период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независимо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места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жительства,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нации,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языка,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статуса,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психофизиологических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числе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ограниченных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возможностей здоровья);</w:t>
      </w:r>
    </w:p>
    <w:p w14:paraId="38E1B12F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59"/>
        </w:tabs>
        <w:ind w:right="387" w:firstLine="707"/>
        <w:rPr>
          <w:sz w:val="24"/>
        </w:rPr>
      </w:pPr>
      <w:r w:rsidRPr="004F38A7">
        <w:rPr>
          <w:sz w:val="24"/>
        </w:rPr>
        <w:t>обеспечения преемственности целей, задач и содержания образования, реализуемых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рамках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программ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уровней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(далее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преемственность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ООП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дошкольного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 начального общего образования);</w:t>
      </w:r>
    </w:p>
    <w:p w14:paraId="45572FBE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74"/>
        </w:tabs>
        <w:ind w:right="387" w:firstLine="707"/>
        <w:rPr>
          <w:sz w:val="24"/>
        </w:rPr>
      </w:pPr>
      <w:r w:rsidRPr="004F38A7">
        <w:rPr>
          <w:sz w:val="24"/>
        </w:rPr>
        <w:t>создания благоприятных условий развития детей в соответствии с их возрастными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склонностями,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потенциала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каждого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субъекта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миром;</w:t>
      </w:r>
    </w:p>
    <w:p w14:paraId="3CCF536E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59"/>
        </w:tabs>
        <w:ind w:right="396" w:firstLine="707"/>
        <w:rPr>
          <w:sz w:val="24"/>
        </w:rPr>
      </w:pPr>
      <w:r w:rsidRPr="004F38A7">
        <w:rPr>
          <w:sz w:val="24"/>
        </w:rPr>
        <w:t>объединения обучения и воспитания в целостный образовательный процесс на основе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духовно-нравственных и социокультурных ценностей и принятых в обществе правил и норм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интересах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человека,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семьи,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общества;</w:t>
      </w:r>
    </w:p>
    <w:p w14:paraId="78C080C5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02"/>
        </w:tabs>
        <w:ind w:right="393" w:firstLine="707"/>
        <w:rPr>
          <w:sz w:val="24"/>
        </w:rPr>
      </w:pPr>
      <w:r w:rsidRPr="004F38A7">
        <w:rPr>
          <w:sz w:val="24"/>
        </w:rPr>
        <w:t>формирования общей культуры личности детей, в том числе ценностей здорового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нравственных,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эстетических,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интеллектуальных,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инициативности,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ответственности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предпосылок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учебной деятельности;</w:t>
      </w:r>
    </w:p>
    <w:p w14:paraId="0C18EF4B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221"/>
        </w:tabs>
        <w:ind w:right="394" w:firstLine="707"/>
        <w:rPr>
          <w:sz w:val="24"/>
        </w:rPr>
      </w:pPr>
      <w:r w:rsidRPr="004F38A7">
        <w:rPr>
          <w:sz w:val="24"/>
        </w:rPr>
        <w:t>обеспечения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вариативности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разнообразия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Программ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организационных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возможности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Программ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учетом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потребностей,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способностей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состояния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здоровья детей;</w:t>
      </w:r>
    </w:p>
    <w:p w14:paraId="33A0CF1D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12"/>
          <w:tab w:val="left" w:pos="5061"/>
        </w:tabs>
        <w:ind w:right="388" w:firstLine="707"/>
        <w:rPr>
          <w:sz w:val="24"/>
        </w:rPr>
      </w:pPr>
      <w:r w:rsidRPr="004F38A7">
        <w:rPr>
          <w:sz w:val="24"/>
        </w:rPr>
        <w:t>формирования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социокультурной</w:t>
      </w:r>
      <w:r w:rsidRPr="004F38A7">
        <w:rPr>
          <w:sz w:val="24"/>
        </w:rPr>
        <w:tab/>
        <w:t>среды,</w:t>
      </w:r>
      <w:r w:rsidRPr="004F38A7">
        <w:rPr>
          <w:spacing w:val="37"/>
          <w:sz w:val="24"/>
        </w:rPr>
        <w:t xml:space="preserve"> </w:t>
      </w:r>
      <w:r w:rsidRPr="004F38A7">
        <w:rPr>
          <w:sz w:val="24"/>
        </w:rPr>
        <w:t>соответствующей</w:t>
      </w:r>
      <w:r w:rsidRPr="004F38A7">
        <w:rPr>
          <w:spacing w:val="37"/>
          <w:sz w:val="24"/>
        </w:rPr>
        <w:t xml:space="preserve"> </w:t>
      </w:r>
      <w:r w:rsidRPr="004F38A7">
        <w:rPr>
          <w:sz w:val="24"/>
        </w:rPr>
        <w:t>возрастным,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индивидуальным,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психологическим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физиологическим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особенностям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детей;</w:t>
      </w:r>
    </w:p>
    <w:p w14:paraId="3B364E39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209"/>
        </w:tabs>
        <w:ind w:right="390" w:firstLine="707"/>
        <w:rPr>
          <w:sz w:val="24"/>
        </w:rPr>
      </w:pPr>
      <w:r w:rsidRPr="004F38A7">
        <w:rPr>
          <w:sz w:val="24"/>
        </w:rPr>
        <w:t>обеспечения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психолого-педагогической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повышения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компетентности родителей (законных представителей) в вопросах развития и образования,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охраны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укрепления здоровья детей.</w:t>
      </w:r>
    </w:p>
    <w:p w14:paraId="2D63AD83" w14:textId="77777777" w:rsidR="009D1A0F" w:rsidRPr="004F38A7" w:rsidRDefault="009D1A0F">
      <w:pPr>
        <w:pStyle w:val="a3"/>
        <w:spacing w:before="2"/>
        <w:ind w:left="0" w:firstLine="0"/>
        <w:jc w:val="left"/>
      </w:pPr>
    </w:p>
    <w:p w14:paraId="64043508" w14:textId="77777777" w:rsidR="009D1A0F" w:rsidRPr="004F38A7" w:rsidRDefault="009D1A0F">
      <w:pPr>
        <w:pStyle w:val="2"/>
        <w:numPr>
          <w:ilvl w:val="2"/>
          <w:numId w:val="15"/>
        </w:numPr>
        <w:tabs>
          <w:tab w:val="left" w:pos="1473"/>
        </w:tabs>
        <w:ind w:left="1472" w:hanging="661"/>
      </w:pPr>
      <w:r w:rsidRPr="004F38A7">
        <w:t>Принципы</w:t>
      </w:r>
      <w:r w:rsidRPr="004F38A7">
        <w:rPr>
          <w:spacing w:val="-5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подходы</w:t>
      </w:r>
      <w:r w:rsidRPr="004F38A7">
        <w:rPr>
          <w:spacing w:val="-2"/>
        </w:rPr>
        <w:t xml:space="preserve"> </w:t>
      </w:r>
      <w:r w:rsidRPr="004F38A7">
        <w:t>к</w:t>
      </w:r>
      <w:r w:rsidRPr="004F38A7">
        <w:rPr>
          <w:spacing w:val="-2"/>
        </w:rPr>
        <w:t xml:space="preserve"> </w:t>
      </w:r>
      <w:r w:rsidRPr="004F38A7">
        <w:t>формированию</w:t>
      </w:r>
      <w:r w:rsidRPr="004F38A7">
        <w:rPr>
          <w:spacing w:val="-3"/>
        </w:rPr>
        <w:t xml:space="preserve"> </w:t>
      </w:r>
      <w:r w:rsidRPr="004F38A7">
        <w:t>Программы</w:t>
      </w:r>
    </w:p>
    <w:p w14:paraId="107367D3" w14:textId="77777777" w:rsidR="009D1A0F" w:rsidRPr="004F38A7" w:rsidRDefault="009D1A0F">
      <w:pPr>
        <w:pStyle w:val="a3"/>
        <w:ind w:left="104" w:right="387"/>
      </w:pPr>
      <w:r w:rsidRPr="004F38A7">
        <w:t>Образовательная</w:t>
      </w:r>
      <w:r w:rsidRPr="004F38A7">
        <w:rPr>
          <w:spacing w:val="1"/>
        </w:rPr>
        <w:t xml:space="preserve"> </w:t>
      </w:r>
      <w:r w:rsidRPr="004F38A7">
        <w:t>программа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построена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следующих</w:t>
      </w:r>
      <w:r w:rsidRPr="004F38A7">
        <w:rPr>
          <w:spacing w:val="61"/>
        </w:rPr>
        <w:t xml:space="preserve"> </w:t>
      </w:r>
      <w:r w:rsidRPr="004F38A7">
        <w:t>принципах</w:t>
      </w:r>
      <w:r w:rsidRPr="004F38A7">
        <w:rPr>
          <w:spacing w:val="1"/>
        </w:rPr>
        <w:t xml:space="preserve"> </w:t>
      </w:r>
      <w:r w:rsidRPr="004F38A7">
        <w:t>дошкольного образования, установленных ФГОС ДО (п.1.4) и сформулированных в ФОП ДО</w:t>
      </w:r>
      <w:r w:rsidRPr="004F38A7">
        <w:rPr>
          <w:spacing w:val="1"/>
        </w:rPr>
        <w:t xml:space="preserve"> </w:t>
      </w:r>
      <w:r w:rsidRPr="004F38A7">
        <w:t>(п. 14.3):</w:t>
      </w:r>
    </w:p>
    <w:p w14:paraId="3662BD0E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95"/>
        </w:tabs>
        <w:ind w:right="400" w:firstLine="707"/>
        <w:rPr>
          <w:sz w:val="24"/>
        </w:rPr>
      </w:pPr>
      <w:r w:rsidRPr="004F38A7">
        <w:rPr>
          <w:sz w:val="24"/>
        </w:rPr>
        <w:t>полноценное проживание ребенком всех этапов детства (младенческого, раннего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возрастов), обогащение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(амплификация)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детского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развития;</w:t>
      </w:r>
    </w:p>
    <w:p w14:paraId="04FB8CCB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86"/>
        </w:tabs>
        <w:ind w:right="388" w:firstLine="707"/>
        <w:rPr>
          <w:sz w:val="24"/>
        </w:rPr>
      </w:pPr>
      <w:r w:rsidRPr="004F38A7">
        <w:rPr>
          <w:sz w:val="24"/>
        </w:rPr>
        <w:t>построение образовательной деятельности на основе индивидуальных особенностей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каждого ребенка, при котором сам ребенок становится активным в выборе содержания своего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образования,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становится субъектом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образования;</w:t>
      </w:r>
    </w:p>
    <w:p w14:paraId="4154FEE5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1080" w:right="340" w:bottom="840" w:left="1300" w:header="0" w:footer="659" w:gutter="0"/>
          <w:cols w:space="720"/>
        </w:sectPr>
      </w:pPr>
    </w:p>
    <w:p w14:paraId="74C3650A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84"/>
        </w:tabs>
        <w:spacing w:before="65"/>
        <w:ind w:right="384" w:firstLine="707"/>
        <w:rPr>
          <w:sz w:val="24"/>
        </w:rPr>
      </w:pPr>
      <w:r w:rsidRPr="004F38A7">
        <w:rPr>
          <w:sz w:val="24"/>
        </w:rPr>
        <w:lastRenderedPageBreak/>
        <w:t>содействие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сотрудничество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представителей),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совершеннолетних членов семьи, принимающих участие в воспитании детей младенческого,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раннего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также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педагогических</w:t>
      </w:r>
      <w:r w:rsidRPr="004F38A7">
        <w:rPr>
          <w:spacing w:val="1"/>
          <w:sz w:val="24"/>
        </w:rPr>
        <w:t xml:space="preserve"> </w:t>
      </w:r>
      <w:proofErr w:type="gramStart"/>
      <w:r w:rsidRPr="004F38A7">
        <w:rPr>
          <w:sz w:val="24"/>
        </w:rPr>
        <w:t>работников(</w:t>
      </w:r>
      <w:proofErr w:type="gramEnd"/>
      <w:r w:rsidRPr="004F38A7">
        <w:rPr>
          <w:sz w:val="24"/>
        </w:rPr>
        <w:t>далее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вместе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взрослые);</w:t>
      </w:r>
    </w:p>
    <w:p w14:paraId="07082646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139"/>
        </w:tabs>
        <w:spacing w:before="1"/>
        <w:ind w:right="396" w:firstLine="707"/>
        <w:rPr>
          <w:sz w:val="24"/>
        </w:rPr>
      </w:pPr>
      <w:r w:rsidRPr="004F38A7">
        <w:rPr>
          <w:sz w:val="24"/>
        </w:rPr>
        <w:t>признание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полноценным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участником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(субъектом)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отношений;</w:t>
      </w:r>
    </w:p>
    <w:p w14:paraId="5EB105CC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52"/>
        </w:tabs>
        <w:ind w:left="951"/>
        <w:rPr>
          <w:sz w:val="24"/>
        </w:rPr>
      </w:pPr>
      <w:r w:rsidRPr="004F38A7">
        <w:rPr>
          <w:sz w:val="24"/>
        </w:rPr>
        <w:t>поддержка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инициативы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деятельности;</w:t>
      </w:r>
    </w:p>
    <w:p w14:paraId="4838500E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52"/>
        </w:tabs>
        <w:ind w:left="951"/>
        <w:rPr>
          <w:sz w:val="24"/>
        </w:rPr>
      </w:pPr>
      <w:r w:rsidRPr="004F38A7">
        <w:rPr>
          <w:sz w:val="24"/>
        </w:rPr>
        <w:t>сотрудничество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ДОО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семьей;</w:t>
      </w:r>
    </w:p>
    <w:p w14:paraId="336406F9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55"/>
        </w:tabs>
        <w:ind w:right="397" w:firstLine="707"/>
        <w:rPr>
          <w:sz w:val="24"/>
        </w:rPr>
      </w:pPr>
      <w:r w:rsidRPr="004F38A7">
        <w:rPr>
          <w:sz w:val="24"/>
        </w:rPr>
        <w:t>приобщение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социокультурным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нормам,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традициям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государства;</w:t>
      </w:r>
    </w:p>
    <w:p w14:paraId="1F6C48CA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36"/>
        </w:tabs>
        <w:ind w:right="396" w:firstLine="707"/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деятельности;</w:t>
      </w:r>
    </w:p>
    <w:p w14:paraId="1831280E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154"/>
        </w:tabs>
        <w:ind w:right="396" w:firstLine="707"/>
        <w:rPr>
          <w:sz w:val="24"/>
        </w:rPr>
      </w:pPr>
      <w:r w:rsidRPr="004F38A7">
        <w:rPr>
          <w:sz w:val="24"/>
        </w:rPr>
        <w:t>возрастная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адекватность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(соответствие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требований,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методов возрасту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 особенностям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развития);</w:t>
      </w:r>
    </w:p>
    <w:p w14:paraId="30DA5D2E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54"/>
        </w:tabs>
        <w:ind w:left="954" w:hanging="142"/>
        <w:rPr>
          <w:sz w:val="24"/>
        </w:rPr>
      </w:pPr>
      <w:r w:rsidRPr="004F38A7">
        <w:rPr>
          <w:sz w:val="24"/>
        </w:rPr>
        <w:t>учет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этнокультурной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ситуации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детей.</w:t>
      </w:r>
    </w:p>
    <w:p w14:paraId="44357B1D" w14:textId="77777777" w:rsidR="009D1A0F" w:rsidRPr="004F38A7" w:rsidRDefault="009D1A0F">
      <w:pPr>
        <w:pStyle w:val="a3"/>
        <w:spacing w:before="1"/>
        <w:ind w:left="104" w:right="394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дошкольном</w:t>
      </w:r>
      <w:r w:rsidRPr="004F38A7">
        <w:rPr>
          <w:spacing w:val="1"/>
        </w:rPr>
        <w:t xml:space="preserve"> </w:t>
      </w:r>
      <w:r w:rsidRPr="004F38A7">
        <w:t>учреждении</w:t>
      </w:r>
      <w:r w:rsidRPr="004F38A7">
        <w:rPr>
          <w:spacing w:val="1"/>
        </w:rPr>
        <w:t xml:space="preserve"> </w:t>
      </w:r>
      <w:r w:rsidRPr="004F38A7">
        <w:t>созданы</w:t>
      </w:r>
      <w:r w:rsidRPr="004F38A7">
        <w:rPr>
          <w:spacing w:val="1"/>
        </w:rPr>
        <w:t xml:space="preserve"> </w:t>
      </w:r>
      <w:r w:rsidRPr="004F38A7">
        <w:t>необходимые</w:t>
      </w:r>
      <w:r w:rsidRPr="004F38A7">
        <w:rPr>
          <w:spacing w:val="1"/>
        </w:rPr>
        <w:t xml:space="preserve"> </w:t>
      </w:r>
      <w:r w:rsidRPr="004F38A7">
        <w:t>условия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права</w:t>
      </w:r>
      <w:r w:rsidRPr="004F38A7">
        <w:rPr>
          <w:spacing w:val="1"/>
        </w:rPr>
        <w:t xml:space="preserve"> </w:t>
      </w:r>
      <w:r w:rsidRPr="004F38A7">
        <w:t>обучающихся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особенностями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получение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61"/>
        </w:rPr>
        <w:t xml:space="preserve"> </w:t>
      </w:r>
      <w:r w:rsidRPr="004F38A7">
        <w:t>образования.</w:t>
      </w:r>
      <w:r w:rsidRPr="004F38A7">
        <w:rPr>
          <w:spacing w:val="1"/>
        </w:rPr>
        <w:t xml:space="preserve"> </w:t>
      </w:r>
      <w:r w:rsidRPr="004F38A7">
        <w:t>Организация</w:t>
      </w:r>
      <w:r w:rsidRPr="004F38A7">
        <w:rPr>
          <w:spacing w:val="-4"/>
        </w:rPr>
        <w:t xml:space="preserve"> </w:t>
      </w:r>
      <w:r w:rsidRPr="004F38A7">
        <w:t>инклюзивной</w:t>
      </w:r>
      <w:r w:rsidRPr="004F38A7">
        <w:rPr>
          <w:spacing w:val="-1"/>
        </w:rPr>
        <w:t xml:space="preserve"> </w:t>
      </w:r>
      <w:r w:rsidRPr="004F38A7">
        <w:t>практики</w:t>
      </w:r>
      <w:r w:rsidRPr="004F38A7">
        <w:rPr>
          <w:spacing w:val="-1"/>
        </w:rPr>
        <w:t xml:space="preserve"> </w:t>
      </w:r>
      <w:r w:rsidRPr="004F38A7">
        <w:t>строится на</w:t>
      </w:r>
      <w:r w:rsidRPr="004F38A7">
        <w:rPr>
          <w:spacing w:val="-2"/>
        </w:rPr>
        <w:t xml:space="preserve"> </w:t>
      </w:r>
      <w:r w:rsidRPr="004F38A7">
        <w:t>следующих</w:t>
      </w:r>
      <w:r w:rsidRPr="004F38A7">
        <w:rPr>
          <w:spacing w:val="1"/>
        </w:rPr>
        <w:t xml:space="preserve"> </w:t>
      </w:r>
      <w:r w:rsidRPr="004F38A7">
        <w:t>принципах:</w:t>
      </w:r>
    </w:p>
    <w:p w14:paraId="52C0D35D" w14:textId="77777777" w:rsidR="009D1A0F" w:rsidRPr="004F38A7" w:rsidRDefault="009D1A0F">
      <w:pPr>
        <w:pStyle w:val="a5"/>
        <w:numPr>
          <w:ilvl w:val="0"/>
          <w:numId w:val="17"/>
        </w:numPr>
        <w:tabs>
          <w:tab w:val="left" w:pos="1108"/>
        </w:tabs>
        <w:ind w:right="397" w:firstLine="707"/>
        <w:jc w:val="left"/>
        <w:rPr>
          <w:sz w:val="24"/>
        </w:rPr>
      </w:pPr>
      <w:r w:rsidRPr="004F38A7">
        <w:rPr>
          <w:sz w:val="24"/>
        </w:rPr>
        <w:t>Принцип</w:t>
      </w:r>
      <w:r w:rsidRPr="004F38A7">
        <w:rPr>
          <w:spacing w:val="50"/>
          <w:sz w:val="24"/>
        </w:rPr>
        <w:t xml:space="preserve"> </w:t>
      </w:r>
      <w:r w:rsidRPr="004F38A7">
        <w:rPr>
          <w:sz w:val="24"/>
        </w:rPr>
        <w:t>индивидуального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подхода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(выбор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форм,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методов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52"/>
          <w:sz w:val="24"/>
        </w:rPr>
        <w:t xml:space="preserve"> </w:t>
      </w:r>
      <w:r w:rsidRPr="004F38A7">
        <w:rPr>
          <w:sz w:val="24"/>
        </w:rPr>
        <w:t>средств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обучения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учетом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индивидуальных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образовательных потребностей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каждого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ребенка).</w:t>
      </w:r>
    </w:p>
    <w:p w14:paraId="4A7969BB" w14:textId="77777777" w:rsidR="009D1A0F" w:rsidRPr="004F38A7" w:rsidRDefault="009D1A0F">
      <w:pPr>
        <w:pStyle w:val="a5"/>
        <w:numPr>
          <w:ilvl w:val="0"/>
          <w:numId w:val="17"/>
        </w:numPr>
        <w:tabs>
          <w:tab w:val="left" w:pos="1058"/>
        </w:tabs>
        <w:ind w:right="395" w:firstLine="707"/>
        <w:jc w:val="left"/>
        <w:rPr>
          <w:sz w:val="24"/>
        </w:rPr>
      </w:pPr>
      <w:r w:rsidRPr="004F38A7">
        <w:rPr>
          <w:sz w:val="24"/>
        </w:rPr>
        <w:t>Принцип поддержки самостоятельной активности ребенка (формирование социально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активной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личности).</w:t>
      </w:r>
    </w:p>
    <w:p w14:paraId="2EDA07B2" w14:textId="77777777" w:rsidR="009D1A0F" w:rsidRPr="004F38A7" w:rsidRDefault="009D1A0F">
      <w:pPr>
        <w:pStyle w:val="a5"/>
        <w:numPr>
          <w:ilvl w:val="0"/>
          <w:numId w:val="17"/>
        </w:numPr>
        <w:tabs>
          <w:tab w:val="left" w:pos="1151"/>
        </w:tabs>
        <w:ind w:right="393" w:firstLine="707"/>
        <w:jc w:val="left"/>
        <w:rPr>
          <w:sz w:val="24"/>
        </w:rPr>
      </w:pPr>
      <w:r w:rsidRPr="004F38A7">
        <w:rPr>
          <w:sz w:val="24"/>
        </w:rPr>
        <w:t>Принцип</w:t>
      </w:r>
      <w:r w:rsidRPr="004F38A7">
        <w:rPr>
          <w:spacing w:val="32"/>
          <w:sz w:val="24"/>
        </w:rPr>
        <w:t xml:space="preserve"> </w:t>
      </w:r>
      <w:r w:rsidRPr="004F38A7">
        <w:rPr>
          <w:sz w:val="24"/>
        </w:rPr>
        <w:t>социального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взаимодействия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(активное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вовлечение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родителей,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специалистов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совместную деятельность).</w:t>
      </w:r>
    </w:p>
    <w:p w14:paraId="7D660C8E" w14:textId="77777777" w:rsidR="009D1A0F" w:rsidRPr="004F38A7" w:rsidRDefault="009D1A0F">
      <w:pPr>
        <w:pStyle w:val="a5"/>
        <w:numPr>
          <w:ilvl w:val="0"/>
          <w:numId w:val="17"/>
        </w:numPr>
        <w:tabs>
          <w:tab w:val="left" w:pos="1053"/>
        </w:tabs>
        <w:ind w:left="1052" w:hanging="241"/>
        <w:jc w:val="left"/>
        <w:rPr>
          <w:sz w:val="24"/>
        </w:rPr>
      </w:pPr>
      <w:r w:rsidRPr="004F38A7">
        <w:rPr>
          <w:sz w:val="24"/>
        </w:rPr>
        <w:t>Принцип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междисциплинарного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подхода.</w:t>
      </w:r>
    </w:p>
    <w:p w14:paraId="4EFC9C12" w14:textId="77777777" w:rsidR="009D1A0F" w:rsidRPr="004F38A7" w:rsidRDefault="009D1A0F">
      <w:pPr>
        <w:pStyle w:val="a5"/>
        <w:numPr>
          <w:ilvl w:val="0"/>
          <w:numId w:val="17"/>
        </w:numPr>
        <w:tabs>
          <w:tab w:val="left" w:pos="1053"/>
        </w:tabs>
        <w:ind w:left="1052" w:hanging="241"/>
        <w:jc w:val="left"/>
        <w:rPr>
          <w:sz w:val="24"/>
        </w:rPr>
      </w:pPr>
      <w:r w:rsidRPr="004F38A7">
        <w:rPr>
          <w:sz w:val="24"/>
        </w:rPr>
        <w:t>Принцип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вариативности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организации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обучения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воспитания.</w:t>
      </w:r>
    </w:p>
    <w:p w14:paraId="4BFC3B60" w14:textId="77777777" w:rsidR="009D1A0F" w:rsidRPr="004F38A7" w:rsidRDefault="009D1A0F">
      <w:pPr>
        <w:pStyle w:val="a5"/>
        <w:numPr>
          <w:ilvl w:val="0"/>
          <w:numId w:val="17"/>
        </w:numPr>
        <w:tabs>
          <w:tab w:val="left" w:pos="1053"/>
        </w:tabs>
        <w:ind w:left="1052" w:hanging="241"/>
        <w:jc w:val="left"/>
        <w:rPr>
          <w:sz w:val="24"/>
        </w:rPr>
      </w:pPr>
      <w:r w:rsidRPr="004F38A7">
        <w:rPr>
          <w:sz w:val="24"/>
        </w:rPr>
        <w:t>Принцип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партнерского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взаимодействия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семьей.</w:t>
      </w:r>
    </w:p>
    <w:p w14:paraId="267EADBD" w14:textId="77777777" w:rsidR="009D1A0F" w:rsidRPr="004F38A7" w:rsidRDefault="009D1A0F">
      <w:pPr>
        <w:pStyle w:val="a3"/>
        <w:ind w:left="0" w:firstLine="0"/>
        <w:jc w:val="left"/>
      </w:pPr>
    </w:p>
    <w:p w14:paraId="64DBF9A9" w14:textId="77777777" w:rsidR="009D1A0F" w:rsidRPr="004F38A7" w:rsidRDefault="009D1A0F">
      <w:pPr>
        <w:pStyle w:val="a3"/>
        <w:ind w:left="104" w:right="390"/>
      </w:pPr>
      <w:r w:rsidRPr="004F38A7">
        <w:t>Цель,</w:t>
      </w:r>
      <w:r w:rsidRPr="004F38A7">
        <w:rPr>
          <w:spacing w:val="1"/>
        </w:rPr>
        <w:t xml:space="preserve"> </w:t>
      </w:r>
      <w:r w:rsidRPr="004F38A7">
        <w:t>задачи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принципы</w:t>
      </w:r>
      <w:r w:rsidRPr="004F38A7">
        <w:rPr>
          <w:spacing w:val="1"/>
        </w:rPr>
        <w:t xml:space="preserve"> </w:t>
      </w:r>
      <w:r w:rsidRPr="004F38A7">
        <w:t>обязательной</w:t>
      </w:r>
      <w:r w:rsidRPr="004F38A7">
        <w:rPr>
          <w:spacing w:val="1"/>
        </w:rPr>
        <w:t xml:space="preserve"> </w:t>
      </w:r>
      <w:r w:rsidRPr="004F38A7">
        <w:t>части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соответствуют</w:t>
      </w:r>
      <w:r w:rsidRPr="004F38A7">
        <w:rPr>
          <w:spacing w:val="1"/>
        </w:rPr>
        <w:t xml:space="preserve"> </w:t>
      </w:r>
      <w:r w:rsidRPr="004F38A7">
        <w:t>цели,</w:t>
      </w:r>
      <w:r w:rsidRPr="004F38A7">
        <w:rPr>
          <w:spacing w:val="1"/>
        </w:rPr>
        <w:t xml:space="preserve"> </w:t>
      </w:r>
      <w:r w:rsidRPr="004F38A7">
        <w:t>задачам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принципам</w:t>
      </w:r>
      <w:r w:rsidRPr="004F38A7">
        <w:rPr>
          <w:spacing w:val="1"/>
        </w:rPr>
        <w:t xml:space="preserve"> </w:t>
      </w:r>
      <w:r w:rsidRPr="004F38A7">
        <w:t>Федеральной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программы,</w:t>
      </w:r>
      <w:r w:rsidRPr="004F38A7">
        <w:rPr>
          <w:spacing w:val="1"/>
        </w:rPr>
        <w:t xml:space="preserve"> </w:t>
      </w:r>
      <w:r w:rsidRPr="004F38A7">
        <w:t>утверждённой приказом Министерства просвещения РФ от 25.11.2022 № 1028 и требованиям</w:t>
      </w:r>
      <w:r w:rsidRPr="004F38A7">
        <w:rPr>
          <w:spacing w:val="1"/>
        </w:rPr>
        <w:t xml:space="preserve"> </w:t>
      </w:r>
      <w:r w:rsidRPr="004F38A7">
        <w:t>ФГОС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(с</w:t>
      </w:r>
      <w:r w:rsidRPr="004F38A7">
        <w:rPr>
          <w:spacing w:val="-1"/>
        </w:rPr>
        <w:t xml:space="preserve"> </w:t>
      </w:r>
      <w:r w:rsidRPr="004F38A7">
        <w:t>изменениями на</w:t>
      </w:r>
      <w:r w:rsidRPr="004F38A7">
        <w:rPr>
          <w:spacing w:val="-1"/>
        </w:rPr>
        <w:t xml:space="preserve"> </w:t>
      </w:r>
      <w:r w:rsidRPr="004F38A7">
        <w:t>06.02.2023 г.).</w:t>
      </w:r>
    </w:p>
    <w:p w14:paraId="6605A59A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01AF03A7" w14:textId="77777777" w:rsidR="009D1A0F" w:rsidRPr="004F38A7" w:rsidRDefault="009D1A0F">
      <w:pPr>
        <w:pStyle w:val="2"/>
        <w:numPr>
          <w:ilvl w:val="2"/>
          <w:numId w:val="15"/>
        </w:numPr>
        <w:tabs>
          <w:tab w:val="left" w:pos="1413"/>
        </w:tabs>
        <w:spacing w:line="240" w:lineRule="auto"/>
        <w:ind w:left="812" w:right="2906" w:firstLine="0"/>
        <w:jc w:val="left"/>
      </w:pPr>
      <w:r w:rsidRPr="004F38A7">
        <w:t>Характеристика</w:t>
      </w:r>
      <w:r w:rsidRPr="004F38A7">
        <w:rPr>
          <w:spacing w:val="-8"/>
        </w:rPr>
        <w:t xml:space="preserve"> </w:t>
      </w:r>
      <w:r w:rsidRPr="004F38A7">
        <w:t>особенностей</w:t>
      </w:r>
      <w:r w:rsidRPr="004F38A7">
        <w:rPr>
          <w:spacing w:val="-4"/>
        </w:rPr>
        <w:t xml:space="preserve"> </w:t>
      </w:r>
      <w:r w:rsidRPr="004F38A7">
        <w:t>развития</w:t>
      </w:r>
      <w:r w:rsidRPr="004F38A7">
        <w:rPr>
          <w:spacing w:val="-4"/>
        </w:rPr>
        <w:t xml:space="preserve"> </w:t>
      </w:r>
      <w:r w:rsidRPr="004F38A7">
        <w:t>детей</w:t>
      </w:r>
      <w:r w:rsidRPr="004F38A7">
        <w:rPr>
          <w:spacing w:val="-5"/>
        </w:rPr>
        <w:t xml:space="preserve"> </w:t>
      </w:r>
      <w:r w:rsidRPr="004F38A7">
        <w:t>раннего</w:t>
      </w:r>
      <w:r w:rsidRPr="004F38A7">
        <w:rPr>
          <w:spacing w:val="-57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дошкольного возраста</w:t>
      </w:r>
    </w:p>
    <w:p w14:paraId="322BD710" w14:textId="77777777" w:rsidR="009D1A0F" w:rsidRPr="004F38A7" w:rsidRDefault="009D1A0F">
      <w:pPr>
        <w:spacing w:line="269" w:lineRule="exact"/>
        <w:ind w:left="812"/>
        <w:rPr>
          <w:i/>
          <w:sz w:val="24"/>
        </w:rPr>
      </w:pPr>
      <w:r w:rsidRPr="004F38A7">
        <w:rPr>
          <w:i/>
          <w:sz w:val="24"/>
          <w:u w:val="single"/>
        </w:rPr>
        <w:t>Возрастные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особенности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детей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с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2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до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3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лет (первая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младшая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группа)</w:t>
      </w:r>
    </w:p>
    <w:p w14:paraId="56E65FE6" w14:textId="77777777" w:rsidR="009D1A0F" w:rsidRPr="004F38A7" w:rsidRDefault="009D1A0F">
      <w:pPr>
        <w:pStyle w:val="a3"/>
        <w:ind w:left="104" w:right="386"/>
      </w:pPr>
      <w:r w:rsidRPr="004F38A7">
        <w:t>На третьем году жизни продолжает развиваться предметная деятельность, ситуативно-</w:t>
      </w:r>
      <w:r w:rsidRPr="004F38A7">
        <w:rPr>
          <w:spacing w:val="1"/>
        </w:rPr>
        <w:t xml:space="preserve"> </w:t>
      </w:r>
      <w:r w:rsidRPr="004F38A7">
        <w:t>деловое общение ребенка и взрослого; совершенствуется восприятие, речь, начальные формы</w:t>
      </w:r>
      <w:r w:rsidRPr="004F38A7">
        <w:rPr>
          <w:spacing w:val="1"/>
        </w:rPr>
        <w:t xml:space="preserve"> </w:t>
      </w:r>
      <w:r w:rsidRPr="004F38A7">
        <w:t>произвольного</w:t>
      </w:r>
      <w:r w:rsidRPr="004F38A7">
        <w:rPr>
          <w:spacing w:val="-4"/>
        </w:rPr>
        <w:t xml:space="preserve"> </w:t>
      </w:r>
      <w:r w:rsidRPr="004F38A7">
        <w:t>поведения, игры,</w:t>
      </w:r>
      <w:r w:rsidRPr="004F38A7">
        <w:rPr>
          <w:spacing w:val="-2"/>
        </w:rPr>
        <w:t xml:space="preserve"> </w:t>
      </w:r>
      <w:r w:rsidRPr="004F38A7">
        <w:t>наглядно-действенное</w:t>
      </w:r>
      <w:r w:rsidRPr="004F38A7">
        <w:rPr>
          <w:spacing w:val="-1"/>
        </w:rPr>
        <w:t xml:space="preserve"> </w:t>
      </w:r>
      <w:r w:rsidRPr="004F38A7">
        <w:t>мышление.</w:t>
      </w:r>
    </w:p>
    <w:p w14:paraId="5EF9D84A" w14:textId="77777777" w:rsidR="009D1A0F" w:rsidRPr="004F38A7" w:rsidRDefault="009D1A0F">
      <w:pPr>
        <w:pStyle w:val="a3"/>
        <w:ind w:left="104" w:right="390"/>
      </w:pPr>
      <w:r w:rsidRPr="004F38A7">
        <w:t>Развиваются соотносительные и орудийные действия. Умение выполнять орудийные</w:t>
      </w:r>
      <w:r w:rsidRPr="004F38A7">
        <w:rPr>
          <w:spacing w:val="1"/>
        </w:rPr>
        <w:t xml:space="preserve"> </w:t>
      </w:r>
      <w:r w:rsidRPr="004F38A7">
        <w:t>действия развивает произвольность, преобразуя натуральные формы активности в культурные</w:t>
      </w:r>
      <w:r w:rsidRPr="004F38A7">
        <w:rPr>
          <w:spacing w:val="-57"/>
        </w:rPr>
        <w:t xml:space="preserve"> </w:t>
      </w:r>
      <w:r w:rsidRPr="004F38A7">
        <w:t>на</w:t>
      </w:r>
      <w:r w:rsidRPr="004F38A7">
        <w:rPr>
          <w:spacing w:val="32"/>
        </w:rPr>
        <w:t xml:space="preserve"> </w:t>
      </w:r>
      <w:r w:rsidRPr="004F38A7">
        <w:t>основе</w:t>
      </w:r>
      <w:r w:rsidRPr="004F38A7">
        <w:rPr>
          <w:spacing w:val="32"/>
        </w:rPr>
        <w:t xml:space="preserve"> </w:t>
      </w:r>
      <w:r w:rsidRPr="004F38A7">
        <w:t>предлагаемой</w:t>
      </w:r>
      <w:r w:rsidRPr="004F38A7">
        <w:rPr>
          <w:spacing w:val="34"/>
        </w:rPr>
        <w:t xml:space="preserve"> </w:t>
      </w:r>
      <w:r w:rsidRPr="004F38A7">
        <w:t>взрослым</w:t>
      </w:r>
      <w:r w:rsidRPr="004F38A7">
        <w:rPr>
          <w:spacing w:val="33"/>
        </w:rPr>
        <w:t xml:space="preserve"> </w:t>
      </w:r>
      <w:r w:rsidRPr="004F38A7">
        <w:t>модели,</w:t>
      </w:r>
      <w:r w:rsidRPr="004F38A7">
        <w:rPr>
          <w:spacing w:val="33"/>
        </w:rPr>
        <w:t xml:space="preserve"> </w:t>
      </w:r>
      <w:r w:rsidRPr="004F38A7">
        <w:t>которая</w:t>
      </w:r>
      <w:r w:rsidRPr="004F38A7">
        <w:rPr>
          <w:spacing w:val="33"/>
        </w:rPr>
        <w:t xml:space="preserve"> </w:t>
      </w:r>
      <w:r w:rsidRPr="004F38A7">
        <w:t>выступает</w:t>
      </w:r>
      <w:r w:rsidRPr="004F38A7">
        <w:rPr>
          <w:spacing w:val="35"/>
        </w:rPr>
        <w:t xml:space="preserve"> </w:t>
      </w:r>
      <w:r w:rsidRPr="004F38A7">
        <w:t>в</w:t>
      </w:r>
      <w:r w:rsidRPr="004F38A7">
        <w:rPr>
          <w:spacing w:val="33"/>
        </w:rPr>
        <w:t xml:space="preserve"> </w:t>
      </w:r>
      <w:r w:rsidRPr="004F38A7">
        <w:t>качестве</w:t>
      </w:r>
      <w:r w:rsidRPr="004F38A7">
        <w:rPr>
          <w:spacing w:val="32"/>
        </w:rPr>
        <w:t xml:space="preserve"> </w:t>
      </w:r>
      <w:r w:rsidRPr="004F38A7">
        <w:t>не</w:t>
      </w:r>
      <w:r w:rsidRPr="004F38A7">
        <w:rPr>
          <w:spacing w:val="33"/>
        </w:rPr>
        <w:t xml:space="preserve"> </w:t>
      </w:r>
      <w:r w:rsidRPr="004F38A7">
        <w:t>только</w:t>
      </w:r>
      <w:r w:rsidRPr="004F38A7">
        <w:rPr>
          <w:spacing w:val="33"/>
        </w:rPr>
        <w:t xml:space="preserve"> </w:t>
      </w:r>
      <w:r w:rsidRPr="004F38A7">
        <w:t>объекта</w:t>
      </w:r>
      <w:r w:rsidRPr="004F38A7">
        <w:rPr>
          <w:spacing w:val="-58"/>
        </w:rPr>
        <w:t xml:space="preserve"> </w:t>
      </w:r>
      <w:r w:rsidRPr="004F38A7">
        <w:t>для</w:t>
      </w:r>
      <w:r w:rsidRPr="004F38A7">
        <w:rPr>
          <w:spacing w:val="-1"/>
        </w:rPr>
        <w:t xml:space="preserve"> </w:t>
      </w:r>
      <w:r w:rsidRPr="004F38A7">
        <w:t>подражания,</w:t>
      </w:r>
      <w:r w:rsidRPr="004F38A7">
        <w:rPr>
          <w:spacing w:val="-1"/>
        </w:rPr>
        <w:t xml:space="preserve"> </w:t>
      </w:r>
      <w:r w:rsidRPr="004F38A7">
        <w:t>но</w:t>
      </w:r>
      <w:r w:rsidRPr="004F38A7">
        <w:rPr>
          <w:spacing w:val="-4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образца,</w:t>
      </w:r>
      <w:r w:rsidRPr="004F38A7">
        <w:rPr>
          <w:spacing w:val="-1"/>
        </w:rPr>
        <w:t xml:space="preserve"> </w:t>
      </w:r>
      <w:r w:rsidRPr="004F38A7">
        <w:t>регулирующего</w:t>
      </w:r>
      <w:r w:rsidRPr="004F38A7">
        <w:rPr>
          <w:spacing w:val="2"/>
        </w:rPr>
        <w:t xml:space="preserve"> </w:t>
      </w:r>
      <w:r w:rsidRPr="004F38A7">
        <w:t>собственную</w:t>
      </w:r>
      <w:r w:rsidRPr="004F38A7">
        <w:rPr>
          <w:spacing w:val="-1"/>
        </w:rPr>
        <w:t xml:space="preserve"> </w:t>
      </w:r>
      <w:r w:rsidRPr="004F38A7">
        <w:t>активность</w:t>
      </w:r>
      <w:r w:rsidRPr="004F38A7">
        <w:rPr>
          <w:spacing w:val="-1"/>
        </w:rPr>
        <w:t xml:space="preserve"> </w:t>
      </w:r>
      <w:r w:rsidRPr="004F38A7">
        <w:t>ребенка.</w:t>
      </w:r>
    </w:p>
    <w:p w14:paraId="31EB71A4" w14:textId="77777777" w:rsidR="009D1A0F" w:rsidRPr="004F38A7" w:rsidRDefault="009D1A0F">
      <w:pPr>
        <w:pStyle w:val="a3"/>
        <w:spacing w:before="1"/>
        <w:ind w:left="104" w:right="387"/>
      </w:pPr>
      <w:r w:rsidRPr="004F38A7">
        <w:t>В ходе совместной со взрослыми предметной деятельности продолжает развиваться</w:t>
      </w:r>
      <w:r w:rsidRPr="004F38A7">
        <w:rPr>
          <w:spacing w:val="1"/>
        </w:rPr>
        <w:t xml:space="preserve"> </w:t>
      </w:r>
      <w:r w:rsidRPr="004F38A7">
        <w:t>понимание</w:t>
      </w:r>
      <w:r w:rsidRPr="004F38A7">
        <w:rPr>
          <w:spacing w:val="1"/>
        </w:rPr>
        <w:t xml:space="preserve"> </w:t>
      </w:r>
      <w:r w:rsidRPr="004F38A7">
        <w:t>речи.</w:t>
      </w:r>
      <w:r w:rsidRPr="004F38A7">
        <w:rPr>
          <w:spacing w:val="1"/>
        </w:rPr>
        <w:t xml:space="preserve"> </w:t>
      </w:r>
      <w:r w:rsidRPr="004F38A7">
        <w:t>Дети</w:t>
      </w:r>
      <w:r w:rsidRPr="004F38A7">
        <w:rPr>
          <w:spacing w:val="1"/>
        </w:rPr>
        <w:t xml:space="preserve"> </w:t>
      </w:r>
      <w:r w:rsidRPr="004F38A7">
        <w:t>продолжают</w:t>
      </w:r>
      <w:r w:rsidRPr="004F38A7">
        <w:rPr>
          <w:spacing w:val="1"/>
        </w:rPr>
        <w:t xml:space="preserve"> </w:t>
      </w:r>
      <w:r w:rsidRPr="004F38A7">
        <w:t>осваивать</w:t>
      </w:r>
      <w:r w:rsidRPr="004F38A7">
        <w:rPr>
          <w:spacing w:val="1"/>
        </w:rPr>
        <w:t xml:space="preserve"> </w:t>
      </w:r>
      <w:r w:rsidRPr="004F38A7">
        <w:t>названия</w:t>
      </w:r>
      <w:r w:rsidRPr="004F38A7">
        <w:rPr>
          <w:spacing w:val="1"/>
        </w:rPr>
        <w:t xml:space="preserve"> </w:t>
      </w:r>
      <w:r w:rsidRPr="004F38A7">
        <w:t>окружающих</w:t>
      </w:r>
      <w:r w:rsidRPr="004F38A7">
        <w:rPr>
          <w:spacing w:val="1"/>
        </w:rPr>
        <w:t xml:space="preserve"> </w:t>
      </w:r>
      <w:r w:rsidRPr="004F38A7">
        <w:t>предметов,</w:t>
      </w:r>
      <w:r w:rsidRPr="004F38A7">
        <w:rPr>
          <w:spacing w:val="1"/>
        </w:rPr>
        <w:t xml:space="preserve"> </w:t>
      </w:r>
      <w:r w:rsidRPr="004F38A7">
        <w:t>учатся</w:t>
      </w:r>
      <w:r w:rsidRPr="004F38A7">
        <w:rPr>
          <w:spacing w:val="1"/>
        </w:rPr>
        <w:t xml:space="preserve"> </w:t>
      </w:r>
      <w:r w:rsidRPr="004F38A7">
        <w:t>выполнять</w:t>
      </w:r>
      <w:r w:rsidRPr="004F38A7">
        <w:rPr>
          <w:spacing w:val="-4"/>
        </w:rPr>
        <w:t xml:space="preserve"> </w:t>
      </w:r>
      <w:r w:rsidRPr="004F38A7">
        <w:t>простые</w:t>
      </w:r>
      <w:r w:rsidRPr="004F38A7">
        <w:rPr>
          <w:spacing w:val="-4"/>
        </w:rPr>
        <w:t xml:space="preserve"> </w:t>
      </w:r>
      <w:r w:rsidRPr="004F38A7">
        <w:t>словесные</w:t>
      </w:r>
      <w:r w:rsidRPr="004F38A7">
        <w:rPr>
          <w:spacing w:val="-3"/>
        </w:rPr>
        <w:t xml:space="preserve"> </w:t>
      </w:r>
      <w:r w:rsidRPr="004F38A7">
        <w:t>просьбы</w:t>
      </w:r>
      <w:r w:rsidRPr="004F38A7">
        <w:rPr>
          <w:spacing w:val="-2"/>
        </w:rPr>
        <w:t xml:space="preserve"> </w:t>
      </w:r>
      <w:r w:rsidRPr="004F38A7">
        <w:t>взрослых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пределах видимой</w:t>
      </w:r>
      <w:r w:rsidRPr="004F38A7">
        <w:rPr>
          <w:spacing w:val="-3"/>
        </w:rPr>
        <w:t xml:space="preserve"> </w:t>
      </w:r>
      <w:r w:rsidRPr="004F38A7">
        <w:t>наглядной</w:t>
      </w:r>
      <w:r w:rsidRPr="004F38A7">
        <w:rPr>
          <w:spacing w:val="-2"/>
        </w:rPr>
        <w:t xml:space="preserve"> </w:t>
      </w:r>
      <w:r w:rsidRPr="004F38A7">
        <w:t>ситуации.</w:t>
      </w:r>
    </w:p>
    <w:p w14:paraId="3073637E" w14:textId="77777777" w:rsidR="009D1A0F" w:rsidRPr="004F38A7" w:rsidRDefault="009D1A0F">
      <w:pPr>
        <w:pStyle w:val="a3"/>
        <w:ind w:left="104" w:right="399"/>
      </w:pPr>
      <w:r w:rsidRPr="004F38A7">
        <w:t>Совершенствуется регуляция поведения в результате обращения взрослых к ребенку,</w:t>
      </w:r>
      <w:r w:rsidRPr="004F38A7">
        <w:rPr>
          <w:spacing w:val="1"/>
        </w:rPr>
        <w:t xml:space="preserve"> </w:t>
      </w:r>
      <w:r w:rsidRPr="004F38A7">
        <w:t>который</w:t>
      </w:r>
      <w:r w:rsidRPr="004F38A7">
        <w:rPr>
          <w:spacing w:val="-1"/>
        </w:rPr>
        <w:t xml:space="preserve"> </w:t>
      </w:r>
      <w:r w:rsidRPr="004F38A7">
        <w:t>начинает</w:t>
      </w:r>
      <w:r w:rsidRPr="004F38A7">
        <w:rPr>
          <w:spacing w:val="-1"/>
        </w:rPr>
        <w:t xml:space="preserve"> </w:t>
      </w:r>
      <w:r w:rsidRPr="004F38A7">
        <w:t>понимать не</w:t>
      </w:r>
      <w:r w:rsidRPr="004F38A7">
        <w:rPr>
          <w:spacing w:val="-2"/>
        </w:rPr>
        <w:t xml:space="preserve"> </w:t>
      </w:r>
      <w:r w:rsidRPr="004F38A7">
        <w:t>только</w:t>
      </w:r>
      <w:r w:rsidRPr="004F38A7">
        <w:rPr>
          <w:spacing w:val="-3"/>
        </w:rPr>
        <w:t xml:space="preserve"> </w:t>
      </w:r>
      <w:r w:rsidRPr="004F38A7">
        <w:t>инструкцию,</w:t>
      </w:r>
      <w:r w:rsidRPr="004F38A7">
        <w:rPr>
          <w:spacing w:val="-4"/>
        </w:rPr>
        <w:t xml:space="preserve"> </w:t>
      </w:r>
      <w:r w:rsidRPr="004F38A7">
        <w:t>но и</w:t>
      </w:r>
      <w:r w:rsidRPr="004F38A7">
        <w:rPr>
          <w:spacing w:val="-1"/>
        </w:rPr>
        <w:t xml:space="preserve"> </w:t>
      </w:r>
      <w:r w:rsidRPr="004F38A7">
        <w:t>рассказ взрослых.</w:t>
      </w:r>
    </w:p>
    <w:p w14:paraId="55BC941E" w14:textId="77777777" w:rsidR="009D1A0F" w:rsidRPr="004F38A7" w:rsidRDefault="009D1A0F">
      <w:pPr>
        <w:pStyle w:val="a3"/>
        <w:ind w:left="104" w:right="394"/>
      </w:pPr>
      <w:r w:rsidRPr="004F38A7">
        <w:t>Интенсивно развивается активная речь детей. К трем годам они осваивают основные</w:t>
      </w:r>
      <w:r w:rsidRPr="004F38A7">
        <w:rPr>
          <w:spacing w:val="1"/>
        </w:rPr>
        <w:t xml:space="preserve"> </w:t>
      </w:r>
      <w:r w:rsidRPr="004F38A7">
        <w:t>грамматические</w:t>
      </w:r>
      <w:r w:rsidRPr="004F38A7">
        <w:rPr>
          <w:spacing w:val="1"/>
        </w:rPr>
        <w:t xml:space="preserve"> </w:t>
      </w:r>
      <w:r w:rsidRPr="004F38A7">
        <w:t>структуры,</w:t>
      </w:r>
      <w:r w:rsidRPr="004F38A7">
        <w:rPr>
          <w:spacing w:val="1"/>
        </w:rPr>
        <w:t xml:space="preserve"> </w:t>
      </w:r>
      <w:r w:rsidRPr="004F38A7">
        <w:t>пытаются</w:t>
      </w:r>
      <w:r w:rsidRPr="004F38A7">
        <w:rPr>
          <w:spacing w:val="1"/>
        </w:rPr>
        <w:t xml:space="preserve"> </w:t>
      </w:r>
      <w:r w:rsidRPr="004F38A7">
        <w:t>строить</w:t>
      </w:r>
      <w:r w:rsidRPr="004F38A7">
        <w:rPr>
          <w:spacing w:val="1"/>
        </w:rPr>
        <w:t xml:space="preserve"> </w:t>
      </w:r>
      <w:r w:rsidRPr="004F38A7">
        <w:t>простые</w:t>
      </w:r>
      <w:r w:rsidRPr="004F38A7">
        <w:rPr>
          <w:spacing w:val="1"/>
        </w:rPr>
        <w:t xml:space="preserve"> </w:t>
      </w:r>
      <w:r w:rsidRPr="004F38A7">
        <w:t>предложения,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разговоре</w:t>
      </w:r>
      <w:r w:rsidRPr="004F38A7">
        <w:rPr>
          <w:spacing w:val="1"/>
        </w:rPr>
        <w:t xml:space="preserve"> </w:t>
      </w:r>
      <w:r w:rsidRPr="004F38A7">
        <w:t>со</w:t>
      </w:r>
      <w:r w:rsidRPr="004F38A7">
        <w:rPr>
          <w:spacing w:val="1"/>
        </w:rPr>
        <w:t xml:space="preserve"> </w:t>
      </w:r>
      <w:r w:rsidRPr="004F38A7">
        <w:t>взрослыми</w:t>
      </w:r>
      <w:r w:rsidRPr="004F38A7">
        <w:rPr>
          <w:spacing w:val="32"/>
        </w:rPr>
        <w:t xml:space="preserve"> </w:t>
      </w:r>
      <w:r w:rsidRPr="004F38A7">
        <w:t>используют</w:t>
      </w:r>
      <w:r w:rsidRPr="004F38A7">
        <w:rPr>
          <w:spacing w:val="33"/>
        </w:rPr>
        <w:t xml:space="preserve"> </w:t>
      </w:r>
      <w:r w:rsidRPr="004F38A7">
        <w:t>практически</w:t>
      </w:r>
      <w:r w:rsidRPr="004F38A7">
        <w:rPr>
          <w:spacing w:val="33"/>
        </w:rPr>
        <w:t xml:space="preserve"> </w:t>
      </w:r>
      <w:r w:rsidRPr="004F38A7">
        <w:t>все</w:t>
      </w:r>
      <w:r w:rsidRPr="004F38A7">
        <w:rPr>
          <w:spacing w:val="31"/>
        </w:rPr>
        <w:t xml:space="preserve"> </w:t>
      </w:r>
      <w:r w:rsidRPr="004F38A7">
        <w:t>части</w:t>
      </w:r>
      <w:r w:rsidRPr="004F38A7">
        <w:rPr>
          <w:spacing w:val="33"/>
        </w:rPr>
        <w:t xml:space="preserve"> </w:t>
      </w:r>
      <w:r w:rsidRPr="004F38A7">
        <w:t>речи.</w:t>
      </w:r>
      <w:r w:rsidRPr="004F38A7">
        <w:rPr>
          <w:spacing w:val="32"/>
        </w:rPr>
        <w:t xml:space="preserve"> </w:t>
      </w:r>
      <w:r w:rsidRPr="004F38A7">
        <w:t>Активный</w:t>
      </w:r>
      <w:r w:rsidRPr="004F38A7">
        <w:rPr>
          <w:spacing w:val="33"/>
        </w:rPr>
        <w:t xml:space="preserve"> </w:t>
      </w:r>
      <w:r w:rsidRPr="004F38A7">
        <w:t>словарь</w:t>
      </w:r>
      <w:r w:rsidRPr="004F38A7">
        <w:rPr>
          <w:spacing w:val="33"/>
        </w:rPr>
        <w:t xml:space="preserve"> </w:t>
      </w:r>
      <w:r w:rsidRPr="004F38A7">
        <w:t>достигает</w:t>
      </w:r>
      <w:r w:rsidRPr="004F38A7">
        <w:rPr>
          <w:spacing w:val="33"/>
        </w:rPr>
        <w:t xml:space="preserve"> </w:t>
      </w:r>
      <w:r w:rsidRPr="004F38A7">
        <w:t>примерно</w:t>
      </w:r>
    </w:p>
    <w:p w14:paraId="3E8B1758" w14:textId="77777777" w:rsidR="009D1A0F" w:rsidRPr="004F38A7" w:rsidRDefault="009D1A0F">
      <w:pPr>
        <w:sectPr w:rsidR="009D1A0F" w:rsidRPr="004F38A7">
          <w:pgSz w:w="11900" w:h="16850"/>
          <w:pgMar w:top="1080" w:right="340" w:bottom="840" w:left="1300" w:header="0" w:footer="659" w:gutter="0"/>
          <w:cols w:space="720"/>
        </w:sectPr>
      </w:pPr>
    </w:p>
    <w:p w14:paraId="790B59A4" w14:textId="77777777" w:rsidR="009D1A0F" w:rsidRPr="004F38A7" w:rsidRDefault="009D1A0F">
      <w:pPr>
        <w:pStyle w:val="a3"/>
        <w:spacing w:before="65"/>
        <w:ind w:left="104" w:right="397" w:firstLine="0"/>
      </w:pPr>
      <w:r w:rsidRPr="004F38A7">
        <w:lastRenderedPageBreak/>
        <w:t>1000-1500</w:t>
      </w:r>
      <w:r w:rsidRPr="004F38A7">
        <w:rPr>
          <w:spacing w:val="1"/>
        </w:rPr>
        <w:t xml:space="preserve"> </w:t>
      </w:r>
      <w:r w:rsidRPr="004F38A7">
        <w:t>слов.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концу</w:t>
      </w:r>
      <w:r w:rsidRPr="004F38A7">
        <w:rPr>
          <w:spacing w:val="1"/>
        </w:rPr>
        <w:t xml:space="preserve"> </w:t>
      </w:r>
      <w:r w:rsidRPr="004F38A7">
        <w:t>третьего</w:t>
      </w:r>
      <w:r w:rsidRPr="004F38A7">
        <w:rPr>
          <w:spacing w:val="1"/>
        </w:rPr>
        <w:t xml:space="preserve"> </w:t>
      </w:r>
      <w:r w:rsidRPr="004F38A7">
        <w:t>года</w:t>
      </w:r>
      <w:r w:rsidRPr="004F38A7">
        <w:rPr>
          <w:spacing w:val="1"/>
        </w:rPr>
        <w:t xml:space="preserve"> </w:t>
      </w:r>
      <w:r w:rsidRPr="004F38A7">
        <w:t>речь</w:t>
      </w:r>
      <w:r w:rsidRPr="004F38A7">
        <w:rPr>
          <w:spacing w:val="1"/>
        </w:rPr>
        <w:t xml:space="preserve"> </w:t>
      </w:r>
      <w:r w:rsidRPr="004F38A7">
        <w:t>становится</w:t>
      </w:r>
      <w:r w:rsidRPr="004F38A7">
        <w:rPr>
          <w:spacing w:val="1"/>
        </w:rPr>
        <w:t xml:space="preserve"> </w:t>
      </w:r>
      <w:r w:rsidRPr="004F38A7">
        <w:t>средством</w:t>
      </w:r>
      <w:r w:rsidRPr="004F38A7">
        <w:rPr>
          <w:spacing w:val="1"/>
        </w:rPr>
        <w:t xml:space="preserve"> </w:t>
      </w:r>
      <w:r w:rsidRPr="004F38A7">
        <w:t>общения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со</w:t>
      </w:r>
      <w:r w:rsidRPr="004F38A7">
        <w:rPr>
          <w:spacing w:val="1"/>
        </w:rPr>
        <w:t xml:space="preserve"> </w:t>
      </w:r>
      <w:r w:rsidRPr="004F38A7">
        <w:t>сверстниками.</w:t>
      </w:r>
    </w:p>
    <w:p w14:paraId="437ADE24" w14:textId="77777777" w:rsidR="009D1A0F" w:rsidRPr="004F38A7" w:rsidRDefault="009D1A0F">
      <w:pPr>
        <w:pStyle w:val="a3"/>
        <w:spacing w:before="1"/>
        <w:ind w:left="104" w:right="388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этом</w:t>
      </w:r>
      <w:r w:rsidRPr="004F38A7">
        <w:rPr>
          <w:spacing w:val="1"/>
        </w:rPr>
        <w:t xml:space="preserve"> </w:t>
      </w:r>
      <w:r w:rsidRPr="004F38A7">
        <w:t>возрасте</w:t>
      </w:r>
      <w:r w:rsidRPr="004F38A7">
        <w:rPr>
          <w:spacing w:val="1"/>
        </w:rPr>
        <w:t xml:space="preserve"> </w:t>
      </w:r>
      <w:r w:rsidRPr="004F38A7">
        <w:t>у детей</w:t>
      </w:r>
      <w:r w:rsidRPr="004F38A7">
        <w:rPr>
          <w:spacing w:val="1"/>
        </w:rPr>
        <w:t xml:space="preserve"> </w:t>
      </w:r>
      <w:r w:rsidRPr="004F38A7">
        <w:t>формируются</w:t>
      </w:r>
      <w:r w:rsidRPr="004F38A7">
        <w:rPr>
          <w:spacing w:val="1"/>
        </w:rPr>
        <w:t xml:space="preserve"> </w:t>
      </w:r>
      <w:r w:rsidRPr="004F38A7">
        <w:t>новые</w:t>
      </w:r>
      <w:r w:rsidRPr="004F38A7">
        <w:rPr>
          <w:spacing w:val="1"/>
        </w:rPr>
        <w:t xml:space="preserve"> </w:t>
      </w:r>
      <w:r w:rsidRPr="004F38A7">
        <w:t>виды</w:t>
      </w:r>
      <w:r w:rsidRPr="004F38A7">
        <w:rPr>
          <w:spacing w:val="1"/>
        </w:rPr>
        <w:t xml:space="preserve"> </w:t>
      </w:r>
      <w:r w:rsidRPr="004F38A7">
        <w:t>деятельности:</w:t>
      </w:r>
      <w:r w:rsidRPr="004F38A7">
        <w:rPr>
          <w:spacing w:val="1"/>
        </w:rPr>
        <w:t xml:space="preserve"> </w:t>
      </w:r>
      <w:r w:rsidRPr="004F38A7">
        <w:t>игра,</w:t>
      </w:r>
      <w:r w:rsidRPr="004F38A7">
        <w:rPr>
          <w:spacing w:val="1"/>
        </w:rPr>
        <w:t xml:space="preserve"> </w:t>
      </w:r>
      <w:r w:rsidRPr="004F38A7">
        <w:t>рисование,</w:t>
      </w:r>
      <w:r w:rsidRPr="004F38A7">
        <w:rPr>
          <w:spacing w:val="1"/>
        </w:rPr>
        <w:t xml:space="preserve"> </w:t>
      </w:r>
      <w:r w:rsidRPr="004F38A7">
        <w:t>конструирование. Игра носит процессуальный характер, главное в ней - действия, которые</w:t>
      </w:r>
      <w:r w:rsidRPr="004F38A7">
        <w:rPr>
          <w:spacing w:val="1"/>
        </w:rPr>
        <w:t xml:space="preserve"> </w:t>
      </w:r>
      <w:r w:rsidRPr="004F38A7">
        <w:t>совершаются с игровыми</w:t>
      </w:r>
      <w:r w:rsidRPr="004F38A7">
        <w:rPr>
          <w:spacing w:val="60"/>
        </w:rPr>
        <w:t xml:space="preserve"> </w:t>
      </w:r>
      <w:r w:rsidRPr="004F38A7">
        <w:t>предметами, приближенными к реальности. В середине третьего</w:t>
      </w:r>
      <w:r w:rsidRPr="004F38A7">
        <w:rPr>
          <w:spacing w:val="1"/>
        </w:rPr>
        <w:t xml:space="preserve"> </w:t>
      </w:r>
      <w:r w:rsidRPr="004F38A7">
        <w:t>года</w:t>
      </w:r>
      <w:r w:rsidRPr="004F38A7">
        <w:rPr>
          <w:spacing w:val="-2"/>
        </w:rPr>
        <w:t xml:space="preserve"> </w:t>
      </w:r>
      <w:r w:rsidRPr="004F38A7">
        <w:t>жизни появляются</w:t>
      </w:r>
      <w:r w:rsidRPr="004F38A7">
        <w:rPr>
          <w:spacing w:val="-3"/>
        </w:rPr>
        <w:t xml:space="preserve"> </w:t>
      </w:r>
      <w:r w:rsidRPr="004F38A7">
        <w:t>действия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1"/>
        </w:rPr>
        <w:t xml:space="preserve"> </w:t>
      </w:r>
      <w:r w:rsidRPr="004F38A7">
        <w:t>предметами</w:t>
      </w:r>
      <w:r w:rsidRPr="004F38A7">
        <w:rPr>
          <w:spacing w:val="4"/>
        </w:rPr>
        <w:t xml:space="preserve"> </w:t>
      </w:r>
      <w:r w:rsidRPr="004F38A7">
        <w:t>-</w:t>
      </w:r>
      <w:r w:rsidRPr="004F38A7">
        <w:rPr>
          <w:spacing w:val="-2"/>
        </w:rPr>
        <w:t xml:space="preserve"> </w:t>
      </w:r>
      <w:r w:rsidRPr="004F38A7">
        <w:t>заместителями.</w:t>
      </w:r>
    </w:p>
    <w:p w14:paraId="5BA8E4C4" w14:textId="77777777" w:rsidR="009D1A0F" w:rsidRPr="004F38A7" w:rsidRDefault="009D1A0F">
      <w:pPr>
        <w:pStyle w:val="a3"/>
        <w:ind w:left="104" w:right="390"/>
      </w:pPr>
      <w:r w:rsidRPr="004F38A7">
        <w:t>Появление собственно изобразительной деятельности обусловлено тем, что ребенок</w:t>
      </w:r>
      <w:r w:rsidRPr="004F38A7">
        <w:rPr>
          <w:spacing w:val="1"/>
        </w:rPr>
        <w:t xml:space="preserve"> </w:t>
      </w:r>
      <w:r w:rsidRPr="004F38A7">
        <w:t>уже способен сформулировать намерение изобразить какой-либо предмет. Типичным является</w:t>
      </w:r>
      <w:r w:rsidRPr="004F38A7">
        <w:rPr>
          <w:spacing w:val="-57"/>
        </w:rPr>
        <w:t xml:space="preserve"> </w:t>
      </w:r>
      <w:r w:rsidRPr="004F38A7">
        <w:t>изображение</w:t>
      </w:r>
      <w:r w:rsidRPr="004F38A7">
        <w:rPr>
          <w:spacing w:val="-2"/>
        </w:rPr>
        <w:t xml:space="preserve"> </w:t>
      </w:r>
      <w:r w:rsidRPr="004F38A7">
        <w:t>человека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виде</w:t>
      </w:r>
      <w:r w:rsidRPr="004F38A7">
        <w:rPr>
          <w:spacing w:val="2"/>
        </w:rPr>
        <w:t xml:space="preserve"> </w:t>
      </w:r>
      <w:r w:rsidRPr="004F38A7">
        <w:t>«</w:t>
      </w:r>
      <w:proofErr w:type="spellStart"/>
      <w:r w:rsidRPr="004F38A7">
        <w:t>головонога</w:t>
      </w:r>
      <w:proofErr w:type="spellEnd"/>
      <w:r w:rsidRPr="004F38A7">
        <w:t>».</w:t>
      </w:r>
    </w:p>
    <w:p w14:paraId="795D1D4C" w14:textId="77777777" w:rsidR="009D1A0F" w:rsidRPr="004F38A7" w:rsidRDefault="009D1A0F">
      <w:pPr>
        <w:pStyle w:val="a3"/>
        <w:ind w:left="104" w:right="391"/>
      </w:pPr>
      <w:r w:rsidRPr="004F38A7">
        <w:t>Совершенствуются</w:t>
      </w:r>
      <w:r w:rsidRPr="004F38A7">
        <w:rPr>
          <w:spacing w:val="1"/>
        </w:rPr>
        <w:t xml:space="preserve"> </w:t>
      </w:r>
      <w:r w:rsidRPr="004F38A7">
        <w:t>зрительные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слуховые</w:t>
      </w:r>
      <w:r w:rsidRPr="004F38A7">
        <w:rPr>
          <w:spacing w:val="1"/>
        </w:rPr>
        <w:t xml:space="preserve"> </w:t>
      </w:r>
      <w:r w:rsidRPr="004F38A7">
        <w:t>ориентировки,</w:t>
      </w:r>
      <w:r w:rsidRPr="004F38A7">
        <w:rPr>
          <w:spacing w:val="1"/>
        </w:rPr>
        <w:t xml:space="preserve"> </w:t>
      </w:r>
      <w:r w:rsidRPr="004F38A7">
        <w:t>что</w:t>
      </w:r>
      <w:r w:rsidRPr="004F38A7">
        <w:rPr>
          <w:spacing w:val="1"/>
        </w:rPr>
        <w:t xml:space="preserve"> </w:t>
      </w:r>
      <w:r w:rsidRPr="004F38A7">
        <w:t>позволяет</w:t>
      </w:r>
      <w:r w:rsidRPr="004F38A7">
        <w:rPr>
          <w:spacing w:val="1"/>
        </w:rPr>
        <w:t xml:space="preserve"> </w:t>
      </w:r>
      <w:r w:rsidRPr="004F38A7">
        <w:t>детям</w:t>
      </w:r>
      <w:r w:rsidRPr="004F38A7">
        <w:rPr>
          <w:spacing w:val="1"/>
        </w:rPr>
        <w:t xml:space="preserve"> </w:t>
      </w:r>
      <w:r w:rsidRPr="004F38A7">
        <w:t>безошибочно</w:t>
      </w:r>
      <w:r w:rsidRPr="004F38A7">
        <w:rPr>
          <w:spacing w:val="1"/>
        </w:rPr>
        <w:t xml:space="preserve"> </w:t>
      </w:r>
      <w:r w:rsidRPr="004F38A7">
        <w:t>выполнять</w:t>
      </w:r>
      <w:r w:rsidRPr="004F38A7">
        <w:rPr>
          <w:spacing w:val="1"/>
        </w:rPr>
        <w:t xml:space="preserve"> </w:t>
      </w:r>
      <w:r w:rsidRPr="004F38A7">
        <w:t>ряд</w:t>
      </w:r>
      <w:r w:rsidRPr="004F38A7">
        <w:rPr>
          <w:spacing w:val="1"/>
        </w:rPr>
        <w:t xml:space="preserve"> </w:t>
      </w:r>
      <w:r w:rsidRPr="004F38A7">
        <w:t>заданий:</w:t>
      </w:r>
      <w:r w:rsidRPr="004F38A7">
        <w:rPr>
          <w:spacing w:val="1"/>
        </w:rPr>
        <w:t xml:space="preserve"> </w:t>
      </w:r>
      <w:r w:rsidRPr="004F38A7">
        <w:t>осуществлять</w:t>
      </w:r>
      <w:r w:rsidRPr="004F38A7">
        <w:rPr>
          <w:spacing w:val="1"/>
        </w:rPr>
        <w:t xml:space="preserve"> </w:t>
      </w:r>
      <w:r w:rsidRPr="004F38A7">
        <w:t>выбор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2-3</w:t>
      </w:r>
      <w:r w:rsidRPr="004F38A7">
        <w:rPr>
          <w:spacing w:val="1"/>
        </w:rPr>
        <w:t xml:space="preserve"> </w:t>
      </w:r>
      <w:r w:rsidRPr="004F38A7">
        <w:t>предметов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форме,</w:t>
      </w:r>
      <w:r w:rsidRPr="004F38A7">
        <w:rPr>
          <w:spacing w:val="1"/>
        </w:rPr>
        <w:t xml:space="preserve"> </w:t>
      </w:r>
      <w:r w:rsidRPr="004F38A7">
        <w:t>величине и цвету; различать мелодии; петь. Совершенствуется слуховое восприятие, прежде</w:t>
      </w:r>
      <w:r w:rsidRPr="004F38A7">
        <w:rPr>
          <w:spacing w:val="1"/>
        </w:rPr>
        <w:t xml:space="preserve"> </w:t>
      </w:r>
      <w:r w:rsidRPr="004F38A7">
        <w:t>всего фонематический слух. К трем годам жизни дети воспринимают все звуки родного языка,</w:t>
      </w:r>
      <w:r w:rsidRPr="004F38A7">
        <w:rPr>
          <w:spacing w:val="-57"/>
        </w:rPr>
        <w:t xml:space="preserve"> </w:t>
      </w:r>
      <w:r w:rsidRPr="004F38A7">
        <w:t>но</w:t>
      </w:r>
      <w:r w:rsidRPr="004F38A7">
        <w:rPr>
          <w:spacing w:val="-1"/>
        </w:rPr>
        <w:t xml:space="preserve"> </w:t>
      </w:r>
      <w:r w:rsidRPr="004F38A7">
        <w:t>произносят</w:t>
      </w:r>
      <w:r w:rsidRPr="004F38A7">
        <w:rPr>
          <w:spacing w:val="-2"/>
        </w:rPr>
        <w:t xml:space="preserve"> </w:t>
      </w:r>
      <w:r w:rsidRPr="004F38A7">
        <w:t>их</w:t>
      </w:r>
      <w:r w:rsidRPr="004F38A7">
        <w:rPr>
          <w:spacing w:val="2"/>
        </w:rPr>
        <w:t xml:space="preserve"> </w:t>
      </w:r>
      <w:r w:rsidRPr="004F38A7">
        <w:t>с</w:t>
      </w:r>
      <w:r w:rsidRPr="004F38A7">
        <w:rPr>
          <w:spacing w:val="-1"/>
        </w:rPr>
        <w:t xml:space="preserve"> </w:t>
      </w:r>
      <w:r w:rsidRPr="004F38A7">
        <w:t>большими</w:t>
      </w:r>
      <w:r w:rsidRPr="004F38A7">
        <w:rPr>
          <w:spacing w:val="-2"/>
        </w:rPr>
        <w:t xml:space="preserve"> </w:t>
      </w:r>
      <w:r w:rsidRPr="004F38A7">
        <w:t>искажениями.</w:t>
      </w:r>
    </w:p>
    <w:p w14:paraId="0439F49C" w14:textId="77777777" w:rsidR="009D1A0F" w:rsidRPr="004F38A7" w:rsidRDefault="009D1A0F">
      <w:pPr>
        <w:pStyle w:val="a3"/>
        <w:ind w:left="104" w:right="388"/>
      </w:pPr>
      <w:r w:rsidRPr="004F38A7">
        <w:t>Основной</w:t>
      </w:r>
      <w:r w:rsidRPr="004F38A7">
        <w:rPr>
          <w:spacing w:val="1"/>
        </w:rPr>
        <w:t xml:space="preserve"> </w:t>
      </w:r>
      <w:r w:rsidRPr="004F38A7">
        <w:t>формой</w:t>
      </w:r>
      <w:r w:rsidRPr="004F38A7">
        <w:rPr>
          <w:spacing w:val="1"/>
        </w:rPr>
        <w:t xml:space="preserve"> </w:t>
      </w:r>
      <w:r w:rsidRPr="004F38A7">
        <w:t>мышления</w:t>
      </w:r>
      <w:r w:rsidRPr="004F38A7">
        <w:rPr>
          <w:spacing w:val="1"/>
        </w:rPr>
        <w:t xml:space="preserve"> </w:t>
      </w:r>
      <w:r w:rsidRPr="004F38A7">
        <w:t>становится</w:t>
      </w:r>
      <w:r w:rsidRPr="004F38A7">
        <w:rPr>
          <w:spacing w:val="1"/>
        </w:rPr>
        <w:t xml:space="preserve"> </w:t>
      </w:r>
      <w:r w:rsidRPr="004F38A7">
        <w:t>наглядно-действенное</w:t>
      </w:r>
      <w:r w:rsidRPr="004F38A7">
        <w:rPr>
          <w:spacing w:val="1"/>
        </w:rPr>
        <w:t xml:space="preserve"> </w:t>
      </w:r>
      <w:r w:rsidRPr="004F38A7">
        <w:t>мышление.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>особенность заключается в том, что возникающие в жизни ребенка проблемные ситуации</w:t>
      </w:r>
      <w:r w:rsidRPr="004F38A7">
        <w:rPr>
          <w:spacing w:val="1"/>
        </w:rPr>
        <w:t xml:space="preserve"> </w:t>
      </w:r>
      <w:r w:rsidRPr="004F38A7">
        <w:t>разрешаются</w:t>
      </w:r>
      <w:r w:rsidRPr="004F38A7">
        <w:rPr>
          <w:spacing w:val="-1"/>
        </w:rPr>
        <w:t xml:space="preserve"> </w:t>
      </w:r>
      <w:r w:rsidRPr="004F38A7">
        <w:t>путем</w:t>
      </w:r>
      <w:r w:rsidRPr="004F38A7">
        <w:rPr>
          <w:spacing w:val="-1"/>
        </w:rPr>
        <w:t xml:space="preserve"> </w:t>
      </w:r>
      <w:r w:rsidRPr="004F38A7">
        <w:t>реального действия с</w:t>
      </w:r>
      <w:r w:rsidRPr="004F38A7">
        <w:rPr>
          <w:spacing w:val="-1"/>
        </w:rPr>
        <w:t xml:space="preserve"> </w:t>
      </w:r>
      <w:r w:rsidRPr="004F38A7">
        <w:t>предметами.</w:t>
      </w:r>
    </w:p>
    <w:p w14:paraId="3E69ABDC" w14:textId="77777777" w:rsidR="009D1A0F" w:rsidRPr="004F38A7" w:rsidRDefault="009D1A0F">
      <w:pPr>
        <w:pStyle w:val="a3"/>
        <w:spacing w:before="1"/>
        <w:ind w:left="104" w:right="391"/>
      </w:pPr>
      <w:r w:rsidRPr="004F38A7">
        <w:t>Для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этого</w:t>
      </w:r>
      <w:r w:rsidRPr="004F38A7">
        <w:rPr>
          <w:spacing w:val="1"/>
        </w:rPr>
        <w:t xml:space="preserve"> </w:t>
      </w:r>
      <w:r w:rsidRPr="004F38A7">
        <w:t>возраста</w:t>
      </w:r>
      <w:r w:rsidRPr="004F38A7">
        <w:rPr>
          <w:spacing w:val="1"/>
        </w:rPr>
        <w:t xml:space="preserve"> </w:t>
      </w:r>
      <w:r w:rsidRPr="004F38A7">
        <w:t>характерна</w:t>
      </w:r>
      <w:r w:rsidRPr="004F38A7">
        <w:rPr>
          <w:spacing w:val="1"/>
        </w:rPr>
        <w:t xml:space="preserve"> </w:t>
      </w:r>
      <w:r w:rsidRPr="004F38A7">
        <w:t>неосознанность</w:t>
      </w:r>
      <w:r w:rsidRPr="004F38A7">
        <w:rPr>
          <w:spacing w:val="1"/>
        </w:rPr>
        <w:t xml:space="preserve"> </w:t>
      </w:r>
      <w:r w:rsidRPr="004F38A7">
        <w:t>мотивов,</w:t>
      </w:r>
      <w:r w:rsidRPr="004F38A7">
        <w:rPr>
          <w:spacing w:val="1"/>
        </w:rPr>
        <w:t xml:space="preserve"> </w:t>
      </w:r>
      <w:r w:rsidRPr="004F38A7">
        <w:t>импульсивность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зависимость</w:t>
      </w:r>
      <w:r w:rsidRPr="004F38A7">
        <w:rPr>
          <w:spacing w:val="1"/>
        </w:rPr>
        <w:t xml:space="preserve"> </w:t>
      </w:r>
      <w:r w:rsidRPr="004F38A7">
        <w:t>чувств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желаний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ситуации.</w:t>
      </w:r>
      <w:r w:rsidRPr="004F38A7">
        <w:rPr>
          <w:spacing w:val="1"/>
        </w:rPr>
        <w:t xml:space="preserve"> </w:t>
      </w:r>
      <w:r w:rsidRPr="004F38A7">
        <w:t>Дети</w:t>
      </w:r>
      <w:r w:rsidRPr="004F38A7">
        <w:rPr>
          <w:spacing w:val="1"/>
        </w:rPr>
        <w:t xml:space="preserve"> </w:t>
      </w:r>
      <w:r w:rsidRPr="004F38A7">
        <w:t>легко</w:t>
      </w:r>
      <w:r w:rsidRPr="004F38A7">
        <w:rPr>
          <w:spacing w:val="1"/>
        </w:rPr>
        <w:t xml:space="preserve"> </w:t>
      </w:r>
      <w:r w:rsidRPr="004F38A7">
        <w:t>заражаются</w:t>
      </w:r>
      <w:r w:rsidRPr="004F38A7">
        <w:rPr>
          <w:spacing w:val="1"/>
        </w:rPr>
        <w:t xml:space="preserve"> </w:t>
      </w:r>
      <w:r w:rsidRPr="004F38A7">
        <w:t>эмоциональным</w:t>
      </w:r>
      <w:r w:rsidRPr="004F38A7">
        <w:rPr>
          <w:spacing w:val="1"/>
        </w:rPr>
        <w:t xml:space="preserve"> </w:t>
      </w:r>
      <w:r w:rsidRPr="004F38A7">
        <w:t>состоянием</w:t>
      </w:r>
      <w:r w:rsidRPr="004F38A7">
        <w:rPr>
          <w:spacing w:val="1"/>
        </w:rPr>
        <w:t xml:space="preserve"> </w:t>
      </w:r>
      <w:r w:rsidRPr="004F38A7">
        <w:t>сверстников.</w:t>
      </w:r>
      <w:r w:rsidRPr="004F38A7">
        <w:rPr>
          <w:spacing w:val="1"/>
        </w:rPr>
        <w:t xml:space="preserve"> </w:t>
      </w:r>
      <w:r w:rsidRPr="004F38A7">
        <w:t>Однако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этот</w:t>
      </w:r>
      <w:r w:rsidRPr="004F38A7">
        <w:rPr>
          <w:spacing w:val="1"/>
        </w:rPr>
        <w:t xml:space="preserve"> </w:t>
      </w:r>
      <w:r w:rsidRPr="004F38A7">
        <w:t>период</w:t>
      </w:r>
      <w:r w:rsidRPr="004F38A7">
        <w:rPr>
          <w:spacing w:val="1"/>
        </w:rPr>
        <w:t xml:space="preserve"> </w:t>
      </w:r>
      <w:r w:rsidRPr="004F38A7">
        <w:t>начинает</w:t>
      </w:r>
      <w:r w:rsidRPr="004F38A7">
        <w:rPr>
          <w:spacing w:val="1"/>
        </w:rPr>
        <w:t xml:space="preserve"> </w:t>
      </w:r>
      <w:r w:rsidRPr="004F38A7">
        <w:t>складываться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произвольность</w:t>
      </w:r>
      <w:r w:rsidRPr="004F38A7">
        <w:rPr>
          <w:spacing w:val="1"/>
        </w:rPr>
        <w:t xml:space="preserve"> </w:t>
      </w:r>
      <w:r w:rsidRPr="004F38A7">
        <w:t>поведения.</w:t>
      </w:r>
      <w:r w:rsidRPr="004F38A7">
        <w:rPr>
          <w:spacing w:val="1"/>
        </w:rPr>
        <w:t xml:space="preserve"> </w:t>
      </w:r>
      <w:r w:rsidRPr="004F38A7">
        <w:t>Она обусловлена развитием</w:t>
      </w:r>
      <w:r w:rsidRPr="004F38A7">
        <w:rPr>
          <w:spacing w:val="1"/>
        </w:rPr>
        <w:t xml:space="preserve"> </w:t>
      </w:r>
      <w:r w:rsidRPr="004F38A7">
        <w:t>орудийных</w:t>
      </w:r>
      <w:r w:rsidRPr="004F38A7">
        <w:rPr>
          <w:spacing w:val="1"/>
        </w:rPr>
        <w:t xml:space="preserve"> </w:t>
      </w:r>
      <w:r w:rsidRPr="004F38A7">
        <w:t>действий и</w:t>
      </w:r>
      <w:r w:rsidRPr="004F38A7">
        <w:rPr>
          <w:spacing w:val="1"/>
        </w:rPr>
        <w:t xml:space="preserve"> </w:t>
      </w:r>
      <w:r w:rsidRPr="004F38A7">
        <w:t>речи.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появляются</w:t>
      </w:r>
      <w:r w:rsidRPr="004F38A7">
        <w:rPr>
          <w:spacing w:val="1"/>
        </w:rPr>
        <w:t xml:space="preserve"> </w:t>
      </w:r>
      <w:r w:rsidRPr="004F38A7">
        <w:t>чувства гордости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стыда,</w:t>
      </w:r>
      <w:r w:rsidRPr="004F38A7">
        <w:rPr>
          <w:spacing w:val="1"/>
        </w:rPr>
        <w:t xml:space="preserve"> </w:t>
      </w:r>
      <w:r w:rsidRPr="004F38A7">
        <w:t>начинают</w:t>
      </w:r>
      <w:r w:rsidRPr="004F38A7">
        <w:rPr>
          <w:spacing w:val="1"/>
        </w:rPr>
        <w:t xml:space="preserve"> </w:t>
      </w:r>
      <w:r w:rsidRPr="004F38A7">
        <w:t>формироваться</w:t>
      </w:r>
      <w:r w:rsidRPr="004F38A7">
        <w:rPr>
          <w:spacing w:val="1"/>
        </w:rPr>
        <w:t xml:space="preserve"> </w:t>
      </w:r>
      <w:r w:rsidRPr="004F38A7">
        <w:t>элементы</w:t>
      </w:r>
      <w:r w:rsidRPr="004F38A7">
        <w:rPr>
          <w:spacing w:val="1"/>
        </w:rPr>
        <w:t xml:space="preserve"> </w:t>
      </w:r>
      <w:r w:rsidRPr="004F38A7">
        <w:t>самосознания,</w:t>
      </w:r>
      <w:r w:rsidRPr="004F38A7">
        <w:rPr>
          <w:spacing w:val="1"/>
        </w:rPr>
        <w:t xml:space="preserve"> </w:t>
      </w:r>
      <w:r w:rsidRPr="004F38A7">
        <w:t>связанные с</w:t>
      </w:r>
      <w:r w:rsidRPr="004F38A7">
        <w:rPr>
          <w:spacing w:val="1"/>
        </w:rPr>
        <w:t xml:space="preserve"> </w:t>
      </w:r>
      <w:r w:rsidRPr="004F38A7">
        <w:t>идентификацией с именем и полом. Ранний возраст завершается кризисом трех лет. Ребенок</w:t>
      </w:r>
      <w:r w:rsidRPr="004F38A7">
        <w:rPr>
          <w:spacing w:val="1"/>
        </w:rPr>
        <w:t xml:space="preserve"> </w:t>
      </w:r>
      <w:r w:rsidRPr="004F38A7">
        <w:t>осознает</w:t>
      </w:r>
      <w:r w:rsidRPr="004F38A7">
        <w:rPr>
          <w:spacing w:val="-1"/>
        </w:rPr>
        <w:t xml:space="preserve"> </w:t>
      </w:r>
      <w:r w:rsidRPr="004F38A7">
        <w:t>себя как отдельного человека,</w:t>
      </w:r>
      <w:r w:rsidRPr="004F38A7">
        <w:rPr>
          <w:spacing w:val="-1"/>
        </w:rPr>
        <w:t xml:space="preserve"> </w:t>
      </w:r>
      <w:r w:rsidRPr="004F38A7">
        <w:t>отличного от взрослого.</w:t>
      </w:r>
    </w:p>
    <w:p w14:paraId="76F2F0AF" w14:textId="77777777" w:rsidR="009D1A0F" w:rsidRPr="004F38A7" w:rsidRDefault="009D1A0F">
      <w:pPr>
        <w:pStyle w:val="a3"/>
        <w:ind w:left="104" w:right="389"/>
      </w:pPr>
      <w:r w:rsidRPr="004F38A7">
        <w:t>У</w:t>
      </w:r>
      <w:r w:rsidRPr="004F38A7">
        <w:rPr>
          <w:spacing w:val="1"/>
        </w:rPr>
        <w:t xml:space="preserve"> </w:t>
      </w:r>
      <w:r w:rsidRPr="004F38A7">
        <w:t>него</w:t>
      </w:r>
      <w:r w:rsidRPr="004F38A7">
        <w:rPr>
          <w:spacing w:val="1"/>
        </w:rPr>
        <w:t xml:space="preserve"> </w:t>
      </w:r>
      <w:r w:rsidRPr="004F38A7">
        <w:t>формируется</w:t>
      </w:r>
      <w:r w:rsidRPr="004F38A7">
        <w:rPr>
          <w:spacing w:val="1"/>
        </w:rPr>
        <w:t xml:space="preserve"> </w:t>
      </w:r>
      <w:r w:rsidRPr="004F38A7">
        <w:t>образ</w:t>
      </w:r>
      <w:r w:rsidRPr="004F38A7">
        <w:rPr>
          <w:spacing w:val="1"/>
        </w:rPr>
        <w:t xml:space="preserve"> </w:t>
      </w:r>
      <w:r w:rsidRPr="004F38A7">
        <w:t>Я.</w:t>
      </w:r>
      <w:r w:rsidRPr="004F38A7">
        <w:rPr>
          <w:spacing w:val="1"/>
        </w:rPr>
        <w:t xml:space="preserve"> </w:t>
      </w:r>
      <w:r w:rsidRPr="004F38A7">
        <w:t>Кризис</w:t>
      </w:r>
      <w:r w:rsidRPr="004F38A7">
        <w:rPr>
          <w:spacing w:val="1"/>
        </w:rPr>
        <w:t xml:space="preserve"> </w:t>
      </w:r>
      <w:r w:rsidRPr="004F38A7">
        <w:t>часто</w:t>
      </w:r>
      <w:r w:rsidRPr="004F38A7">
        <w:rPr>
          <w:spacing w:val="1"/>
        </w:rPr>
        <w:t xml:space="preserve"> </w:t>
      </w:r>
      <w:r w:rsidRPr="004F38A7">
        <w:t>сопровождается</w:t>
      </w:r>
      <w:r w:rsidRPr="004F38A7">
        <w:rPr>
          <w:spacing w:val="1"/>
        </w:rPr>
        <w:t xml:space="preserve"> </w:t>
      </w:r>
      <w:r w:rsidRPr="004F38A7">
        <w:t>рядом</w:t>
      </w:r>
      <w:r w:rsidRPr="004F38A7">
        <w:rPr>
          <w:spacing w:val="1"/>
        </w:rPr>
        <w:t xml:space="preserve"> </w:t>
      </w:r>
      <w:r w:rsidRPr="004F38A7">
        <w:t>отрицательных</w:t>
      </w:r>
      <w:r w:rsidRPr="004F38A7">
        <w:rPr>
          <w:spacing w:val="1"/>
        </w:rPr>
        <w:t xml:space="preserve"> </w:t>
      </w:r>
      <w:r w:rsidRPr="004F38A7">
        <w:t>проявлений: негативизмом, упрямством, нарушением общения со взрослыми и др. Кризис</w:t>
      </w:r>
      <w:r w:rsidRPr="004F38A7">
        <w:rPr>
          <w:spacing w:val="1"/>
        </w:rPr>
        <w:t xml:space="preserve"> </w:t>
      </w:r>
      <w:r w:rsidRPr="004F38A7">
        <w:t>может</w:t>
      </w:r>
      <w:r w:rsidRPr="004F38A7">
        <w:rPr>
          <w:spacing w:val="-1"/>
        </w:rPr>
        <w:t xml:space="preserve"> </w:t>
      </w:r>
      <w:r w:rsidRPr="004F38A7">
        <w:t>продолжаться от нескольких</w:t>
      </w:r>
      <w:r w:rsidRPr="004F38A7">
        <w:rPr>
          <w:spacing w:val="1"/>
        </w:rPr>
        <w:t xml:space="preserve"> </w:t>
      </w:r>
      <w:r w:rsidRPr="004F38A7">
        <w:t>месяцев</w:t>
      </w:r>
      <w:r w:rsidRPr="004F38A7">
        <w:rPr>
          <w:spacing w:val="-1"/>
        </w:rPr>
        <w:t xml:space="preserve"> </w:t>
      </w:r>
      <w:r w:rsidRPr="004F38A7">
        <w:t>до двух</w:t>
      </w:r>
      <w:r w:rsidRPr="004F38A7">
        <w:rPr>
          <w:spacing w:val="1"/>
        </w:rPr>
        <w:t xml:space="preserve"> </w:t>
      </w:r>
      <w:r w:rsidRPr="004F38A7">
        <w:t>лет.</w:t>
      </w:r>
    </w:p>
    <w:p w14:paraId="61085AA4" w14:textId="77777777" w:rsidR="009D1A0F" w:rsidRPr="004F38A7" w:rsidRDefault="009D1A0F">
      <w:pPr>
        <w:ind w:left="812"/>
        <w:rPr>
          <w:i/>
          <w:sz w:val="24"/>
        </w:rPr>
      </w:pPr>
      <w:r w:rsidRPr="004F38A7">
        <w:rPr>
          <w:i/>
          <w:sz w:val="24"/>
          <w:u w:val="single"/>
        </w:rPr>
        <w:t>Возрастные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особенности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детей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от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3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до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4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лет (вторая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младшая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группа)</w:t>
      </w:r>
    </w:p>
    <w:p w14:paraId="188A232B" w14:textId="77777777" w:rsidR="009D1A0F" w:rsidRPr="004F38A7" w:rsidRDefault="009D1A0F">
      <w:pPr>
        <w:pStyle w:val="a3"/>
        <w:ind w:left="104" w:right="389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возрасте</w:t>
      </w:r>
      <w:r w:rsidRPr="004F38A7">
        <w:rPr>
          <w:spacing w:val="1"/>
        </w:rPr>
        <w:t xml:space="preserve"> </w:t>
      </w:r>
      <w:r w:rsidRPr="004F38A7">
        <w:t>3-4</w:t>
      </w:r>
      <w:r w:rsidRPr="004F38A7">
        <w:rPr>
          <w:spacing w:val="1"/>
        </w:rPr>
        <w:t xml:space="preserve"> </w:t>
      </w:r>
      <w:r w:rsidRPr="004F38A7">
        <w:t>лет</w:t>
      </w:r>
      <w:r w:rsidRPr="004F38A7">
        <w:rPr>
          <w:spacing w:val="1"/>
        </w:rPr>
        <w:t xml:space="preserve"> </w:t>
      </w:r>
      <w:r w:rsidRPr="004F38A7">
        <w:t>ребенок</w:t>
      </w:r>
      <w:r w:rsidRPr="004F38A7">
        <w:rPr>
          <w:spacing w:val="1"/>
        </w:rPr>
        <w:t xml:space="preserve"> </w:t>
      </w:r>
      <w:r w:rsidRPr="004F38A7">
        <w:t>постепенно</w:t>
      </w:r>
      <w:r w:rsidRPr="004F38A7">
        <w:rPr>
          <w:spacing w:val="1"/>
        </w:rPr>
        <w:t xml:space="preserve"> </w:t>
      </w:r>
      <w:r w:rsidRPr="004F38A7">
        <w:t>выходит</w:t>
      </w:r>
      <w:r w:rsidRPr="004F38A7">
        <w:rPr>
          <w:spacing w:val="1"/>
        </w:rPr>
        <w:t xml:space="preserve"> </w:t>
      </w:r>
      <w:r w:rsidRPr="004F38A7">
        <w:t>за</w:t>
      </w:r>
      <w:r w:rsidRPr="004F38A7">
        <w:rPr>
          <w:spacing w:val="1"/>
        </w:rPr>
        <w:t xml:space="preserve"> </w:t>
      </w:r>
      <w:r w:rsidRPr="004F38A7">
        <w:t>пределы</w:t>
      </w:r>
      <w:r w:rsidRPr="004F38A7">
        <w:rPr>
          <w:spacing w:val="1"/>
        </w:rPr>
        <w:t xml:space="preserve"> </w:t>
      </w:r>
      <w:r w:rsidRPr="004F38A7">
        <w:t>семейного</w:t>
      </w:r>
      <w:r w:rsidRPr="004F38A7">
        <w:rPr>
          <w:spacing w:val="1"/>
        </w:rPr>
        <w:t xml:space="preserve"> </w:t>
      </w:r>
      <w:r w:rsidRPr="004F38A7">
        <w:t>круга.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 xml:space="preserve">общение становится </w:t>
      </w:r>
      <w:proofErr w:type="spellStart"/>
      <w:r w:rsidRPr="004F38A7">
        <w:t>внеситуативным</w:t>
      </w:r>
      <w:proofErr w:type="spellEnd"/>
      <w:r w:rsidRPr="004F38A7">
        <w:t>. Взрослый становится для ребенка не только членом</w:t>
      </w:r>
      <w:r w:rsidRPr="004F38A7">
        <w:rPr>
          <w:spacing w:val="1"/>
        </w:rPr>
        <w:t xml:space="preserve"> </w:t>
      </w:r>
      <w:r w:rsidRPr="004F38A7">
        <w:t>семьи, но и выступает носителем определенной общественной функции. Желание ребенка</w:t>
      </w:r>
      <w:r w:rsidRPr="004F38A7">
        <w:rPr>
          <w:spacing w:val="1"/>
        </w:rPr>
        <w:t xml:space="preserve"> </w:t>
      </w:r>
      <w:r w:rsidRPr="004F38A7">
        <w:t>выполнять</w:t>
      </w:r>
      <w:r w:rsidRPr="004F38A7">
        <w:rPr>
          <w:spacing w:val="36"/>
        </w:rPr>
        <w:t xml:space="preserve"> </w:t>
      </w:r>
      <w:r w:rsidRPr="004F38A7">
        <w:t>такую</w:t>
      </w:r>
      <w:r w:rsidRPr="004F38A7">
        <w:rPr>
          <w:spacing w:val="38"/>
        </w:rPr>
        <w:t xml:space="preserve"> </w:t>
      </w:r>
      <w:r w:rsidRPr="004F38A7">
        <w:t>же</w:t>
      </w:r>
      <w:r w:rsidRPr="004F38A7">
        <w:rPr>
          <w:spacing w:val="36"/>
        </w:rPr>
        <w:t xml:space="preserve"> </w:t>
      </w:r>
      <w:r w:rsidRPr="004F38A7">
        <w:t>функцию</w:t>
      </w:r>
      <w:r w:rsidRPr="004F38A7">
        <w:rPr>
          <w:spacing w:val="39"/>
        </w:rPr>
        <w:t xml:space="preserve"> </w:t>
      </w:r>
      <w:r w:rsidRPr="004F38A7">
        <w:t>приводит</w:t>
      </w:r>
      <w:r w:rsidRPr="004F38A7">
        <w:rPr>
          <w:spacing w:val="35"/>
        </w:rPr>
        <w:t xml:space="preserve"> </w:t>
      </w:r>
      <w:r w:rsidRPr="004F38A7">
        <w:t>к</w:t>
      </w:r>
      <w:r w:rsidRPr="004F38A7">
        <w:rPr>
          <w:spacing w:val="35"/>
        </w:rPr>
        <w:t xml:space="preserve"> </w:t>
      </w:r>
      <w:r w:rsidRPr="004F38A7">
        <w:t>противоречию</w:t>
      </w:r>
      <w:r w:rsidRPr="004F38A7">
        <w:rPr>
          <w:spacing w:val="39"/>
        </w:rPr>
        <w:t xml:space="preserve"> </w:t>
      </w:r>
      <w:r w:rsidRPr="004F38A7">
        <w:t>с</w:t>
      </w:r>
      <w:r w:rsidRPr="004F38A7">
        <w:rPr>
          <w:spacing w:val="36"/>
        </w:rPr>
        <w:t xml:space="preserve"> </w:t>
      </w:r>
      <w:r w:rsidRPr="004F38A7">
        <w:t>его</w:t>
      </w:r>
      <w:r w:rsidRPr="004F38A7">
        <w:rPr>
          <w:spacing w:val="37"/>
        </w:rPr>
        <w:t xml:space="preserve"> </w:t>
      </w:r>
      <w:r w:rsidRPr="004F38A7">
        <w:t>реальными</w:t>
      </w:r>
      <w:r w:rsidRPr="004F38A7">
        <w:rPr>
          <w:spacing w:val="38"/>
        </w:rPr>
        <w:t xml:space="preserve"> </w:t>
      </w:r>
      <w:r w:rsidRPr="004F38A7">
        <w:t>возможностями.</w:t>
      </w:r>
      <w:r w:rsidRPr="004F38A7">
        <w:rPr>
          <w:spacing w:val="-57"/>
        </w:rPr>
        <w:t xml:space="preserve"> </w:t>
      </w:r>
      <w:r w:rsidRPr="004F38A7">
        <w:t>Это</w:t>
      </w:r>
      <w:r w:rsidRPr="004F38A7">
        <w:rPr>
          <w:spacing w:val="1"/>
        </w:rPr>
        <w:t xml:space="preserve"> </w:t>
      </w:r>
      <w:r w:rsidRPr="004F38A7">
        <w:t>противоречие</w:t>
      </w:r>
      <w:r w:rsidRPr="004F38A7">
        <w:rPr>
          <w:spacing w:val="1"/>
        </w:rPr>
        <w:t xml:space="preserve"> </w:t>
      </w:r>
      <w:r w:rsidRPr="004F38A7">
        <w:t>разрешается</w:t>
      </w:r>
      <w:r w:rsidRPr="004F38A7">
        <w:rPr>
          <w:spacing w:val="1"/>
        </w:rPr>
        <w:t xml:space="preserve"> </w:t>
      </w:r>
      <w:r w:rsidRPr="004F38A7">
        <w:t>через</w:t>
      </w:r>
      <w:r w:rsidRPr="004F38A7">
        <w:rPr>
          <w:spacing w:val="1"/>
        </w:rPr>
        <w:t xml:space="preserve"> </w:t>
      </w:r>
      <w:r w:rsidRPr="004F38A7">
        <w:t>развитие</w:t>
      </w:r>
      <w:r w:rsidRPr="004F38A7">
        <w:rPr>
          <w:spacing w:val="1"/>
        </w:rPr>
        <w:t xml:space="preserve"> </w:t>
      </w:r>
      <w:r w:rsidRPr="004F38A7">
        <w:t>игры,</w:t>
      </w:r>
      <w:r w:rsidRPr="004F38A7">
        <w:rPr>
          <w:spacing w:val="1"/>
        </w:rPr>
        <w:t xml:space="preserve"> </w:t>
      </w:r>
      <w:r w:rsidRPr="004F38A7">
        <w:t>которая</w:t>
      </w:r>
      <w:r w:rsidRPr="004F38A7">
        <w:rPr>
          <w:spacing w:val="1"/>
        </w:rPr>
        <w:t xml:space="preserve"> </w:t>
      </w:r>
      <w:r w:rsidRPr="004F38A7">
        <w:t>становится</w:t>
      </w:r>
      <w:r w:rsidRPr="004F38A7">
        <w:rPr>
          <w:spacing w:val="1"/>
        </w:rPr>
        <w:t xml:space="preserve"> </w:t>
      </w:r>
      <w:r w:rsidRPr="004F38A7">
        <w:t>ведущим</w:t>
      </w:r>
      <w:r w:rsidRPr="004F38A7">
        <w:rPr>
          <w:spacing w:val="1"/>
        </w:rPr>
        <w:t xml:space="preserve"> </w:t>
      </w:r>
      <w:r w:rsidRPr="004F38A7">
        <w:t>видом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дошкольном</w:t>
      </w:r>
      <w:r w:rsidRPr="004F38A7">
        <w:rPr>
          <w:spacing w:val="-1"/>
        </w:rPr>
        <w:t xml:space="preserve"> </w:t>
      </w:r>
      <w:r w:rsidRPr="004F38A7">
        <w:t>возрасте.</w:t>
      </w:r>
    </w:p>
    <w:p w14:paraId="0673D715" w14:textId="77777777" w:rsidR="009D1A0F" w:rsidRPr="004F38A7" w:rsidRDefault="009D1A0F">
      <w:pPr>
        <w:pStyle w:val="a3"/>
        <w:ind w:left="104" w:right="386"/>
      </w:pPr>
      <w:r w:rsidRPr="004F38A7">
        <w:t>Главной особенностью игры является ее условность: выполнение одних действий с</w:t>
      </w:r>
      <w:r w:rsidRPr="004F38A7">
        <w:rPr>
          <w:spacing w:val="1"/>
        </w:rPr>
        <w:t xml:space="preserve"> </w:t>
      </w:r>
      <w:r w:rsidRPr="004F38A7">
        <w:t>одними</w:t>
      </w:r>
      <w:r w:rsidRPr="004F38A7">
        <w:rPr>
          <w:spacing w:val="1"/>
        </w:rPr>
        <w:t xml:space="preserve"> </w:t>
      </w:r>
      <w:r w:rsidRPr="004F38A7">
        <w:t>предметами</w:t>
      </w:r>
      <w:r w:rsidRPr="004F38A7">
        <w:rPr>
          <w:spacing w:val="1"/>
        </w:rPr>
        <w:t xml:space="preserve"> </w:t>
      </w:r>
      <w:r w:rsidRPr="004F38A7">
        <w:t>предполагает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отнесенность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другим</w:t>
      </w:r>
      <w:r w:rsidRPr="004F38A7">
        <w:rPr>
          <w:spacing w:val="1"/>
        </w:rPr>
        <w:t xml:space="preserve"> </w:t>
      </w:r>
      <w:r w:rsidRPr="004F38A7">
        <w:t>действиям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61"/>
        </w:rPr>
        <w:t xml:space="preserve"> </w:t>
      </w:r>
      <w:r w:rsidRPr="004F38A7">
        <w:t>другими</w:t>
      </w:r>
      <w:r w:rsidRPr="004F38A7">
        <w:rPr>
          <w:spacing w:val="1"/>
        </w:rPr>
        <w:t xml:space="preserve"> </w:t>
      </w:r>
      <w:r w:rsidRPr="004F38A7">
        <w:t>предметами. Основным содержанием игры являются действия с игрушками и предметами-</w:t>
      </w:r>
      <w:r w:rsidRPr="004F38A7">
        <w:rPr>
          <w:spacing w:val="1"/>
        </w:rPr>
        <w:t xml:space="preserve"> </w:t>
      </w:r>
      <w:r w:rsidRPr="004F38A7">
        <w:t>заместителями. Продолжительность игры небольшая. Младшие дошкольники ограничиваются</w:t>
      </w:r>
      <w:r w:rsidRPr="004F38A7">
        <w:rPr>
          <w:spacing w:val="-57"/>
        </w:rPr>
        <w:t xml:space="preserve"> </w:t>
      </w:r>
      <w:r w:rsidRPr="004F38A7">
        <w:t>игрой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1-2</w:t>
      </w:r>
      <w:r w:rsidRPr="004F38A7">
        <w:rPr>
          <w:spacing w:val="1"/>
        </w:rPr>
        <w:t xml:space="preserve"> </w:t>
      </w:r>
      <w:r w:rsidRPr="004F38A7">
        <w:t>ролями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простыми,</w:t>
      </w:r>
      <w:r w:rsidRPr="004F38A7">
        <w:rPr>
          <w:spacing w:val="1"/>
        </w:rPr>
        <w:t xml:space="preserve"> </w:t>
      </w:r>
      <w:r w:rsidRPr="004F38A7">
        <w:t>неразвернутыми</w:t>
      </w:r>
      <w:r w:rsidRPr="004F38A7">
        <w:rPr>
          <w:spacing w:val="1"/>
        </w:rPr>
        <w:t xml:space="preserve"> </w:t>
      </w:r>
      <w:r w:rsidRPr="004F38A7">
        <w:t>сюжетами.</w:t>
      </w:r>
      <w:r w:rsidRPr="004F38A7">
        <w:rPr>
          <w:spacing w:val="1"/>
        </w:rPr>
        <w:t xml:space="preserve"> </w:t>
      </w:r>
      <w:r w:rsidRPr="004F38A7">
        <w:t>Игры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правилами</w:t>
      </w:r>
      <w:r w:rsidRPr="004F38A7">
        <w:rPr>
          <w:spacing w:val="1"/>
        </w:rPr>
        <w:t xml:space="preserve"> </w:t>
      </w:r>
      <w:r w:rsidRPr="004F38A7">
        <w:t>только</w:t>
      </w:r>
      <w:r w:rsidRPr="004F38A7">
        <w:rPr>
          <w:spacing w:val="1"/>
        </w:rPr>
        <w:t xml:space="preserve"> </w:t>
      </w:r>
      <w:r w:rsidRPr="004F38A7">
        <w:t>начинают</w:t>
      </w:r>
      <w:r w:rsidRPr="004F38A7">
        <w:rPr>
          <w:spacing w:val="-1"/>
        </w:rPr>
        <w:t xml:space="preserve"> </w:t>
      </w:r>
      <w:r w:rsidRPr="004F38A7">
        <w:t>формироваться.</w:t>
      </w:r>
    </w:p>
    <w:p w14:paraId="250EE56C" w14:textId="77777777" w:rsidR="009D1A0F" w:rsidRPr="004F38A7" w:rsidRDefault="009D1A0F">
      <w:pPr>
        <w:pStyle w:val="a3"/>
        <w:ind w:left="104" w:right="390"/>
      </w:pPr>
      <w:r w:rsidRPr="004F38A7">
        <w:t>Изобразительная деятельность ребенка зависит от его представлений о предмете. В</w:t>
      </w:r>
      <w:r w:rsidRPr="004F38A7">
        <w:rPr>
          <w:spacing w:val="1"/>
        </w:rPr>
        <w:t xml:space="preserve"> </w:t>
      </w:r>
      <w:r w:rsidRPr="004F38A7">
        <w:t>этом возрасте они только начинают формироваться. Графические образы бедны. У одних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изображениях</w:t>
      </w:r>
      <w:r w:rsidRPr="004F38A7">
        <w:rPr>
          <w:spacing w:val="1"/>
        </w:rPr>
        <w:t xml:space="preserve"> </w:t>
      </w:r>
      <w:r w:rsidRPr="004F38A7">
        <w:t>отсутствуют</w:t>
      </w:r>
      <w:r w:rsidRPr="004F38A7">
        <w:rPr>
          <w:spacing w:val="1"/>
        </w:rPr>
        <w:t xml:space="preserve"> </w:t>
      </w:r>
      <w:r w:rsidRPr="004F38A7">
        <w:t>детали,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других</w:t>
      </w:r>
      <w:r w:rsidRPr="004F38A7">
        <w:rPr>
          <w:spacing w:val="1"/>
        </w:rPr>
        <w:t xml:space="preserve"> </w:t>
      </w:r>
      <w:r w:rsidRPr="004F38A7">
        <w:t>рисунки</w:t>
      </w:r>
      <w:r w:rsidRPr="004F38A7">
        <w:rPr>
          <w:spacing w:val="1"/>
        </w:rPr>
        <w:t xml:space="preserve"> </w:t>
      </w:r>
      <w:r w:rsidRPr="004F38A7">
        <w:t>могут</w:t>
      </w:r>
      <w:r w:rsidRPr="004F38A7">
        <w:rPr>
          <w:spacing w:val="1"/>
        </w:rPr>
        <w:t xml:space="preserve"> </w:t>
      </w:r>
      <w:r w:rsidRPr="004F38A7">
        <w:t>быть</w:t>
      </w:r>
      <w:r w:rsidRPr="004F38A7">
        <w:rPr>
          <w:spacing w:val="1"/>
        </w:rPr>
        <w:t xml:space="preserve"> </w:t>
      </w:r>
      <w:r w:rsidRPr="004F38A7">
        <w:t>более</w:t>
      </w:r>
      <w:r w:rsidRPr="004F38A7">
        <w:rPr>
          <w:spacing w:val="1"/>
        </w:rPr>
        <w:t xml:space="preserve"> </w:t>
      </w:r>
      <w:r w:rsidRPr="004F38A7">
        <w:t>детализированы. Дети уже могут использовать цвет. Большое значение для развития мелкой</w:t>
      </w:r>
      <w:r w:rsidRPr="004F38A7">
        <w:rPr>
          <w:spacing w:val="1"/>
        </w:rPr>
        <w:t xml:space="preserve"> </w:t>
      </w:r>
      <w:r w:rsidRPr="004F38A7">
        <w:t>моторики</w:t>
      </w:r>
      <w:r w:rsidRPr="004F38A7">
        <w:rPr>
          <w:spacing w:val="1"/>
        </w:rPr>
        <w:t xml:space="preserve"> </w:t>
      </w:r>
      <w:r w:rsidRPr="004F38A7">
        <w:t>имеет</w:t>
      </w:r>
      <w:r w:rsidRPr="004F38A7">
        <w:rPr>
          <w:spacing w:val="1"/>
        </w:rPr>
        <w:t xml:space="preserve"> </w:t>
      </w:r>
      <w:r w:rsidRPr="004F38A7">
        <w:t>лепка.</w:t>
      </w:r>
      <w:r w:rsidRPr="004F38A7">
        <w:rPr>
          <w:spacing w:val="1"/>
        </w:rPr>
        <w:t xml:space="preserve"> </w:t>
      </w:r>
      <w:r w:rsidRPr="004F38A7">
        <w:t>Младшие</w:t>
      </w:r>
      <w:r w:rsidRPr="004F38A7">
        <w:rPr>
          <w:spacing w:val="1"/>
        </w:rPr>
        <w:t xml:space="preserve"> </w:t>
      </w:r>
      <w:r w:rsidRPr="004F38A7">
        <w:t>дошкольники</w:t>
      </w:r>
      <w:r w:rsidRPr="004F38A7">
        <w:rPr>
          <w:spacing w:val="1"/>
        </w:rPr>
        <w:t xml:space="preserve"> </w:t>
      </w:r>
      <w:r w:rsidRPr="004F38A7">
        <w:t>способны</w:t>
      </w:r>
      <w:r w:rsidRPr="004F38A7">
        <w:rPr>
          <w:spacing w:val="1"/>
        </w:rPr>
        <w:t xml:space="preserve"> </w:t>
      </w:r>
      <w:r w:rsidRPr="004F38A7">
        <w:t>под</w:t>
      </w:r>
      <w:r w:rsidRPr="004F38A7">
        <w:rPr>
          <w:spacing w:val="1"/>
        </w:rPr>
        <w:t xml:space="preserve"> </w:t>
      </w:r>
      <w:r w:rsidRPr="004F38A7">
        <w:t>руководством</w:t>
      </w:r>
      <w:r w:rsidRPr="004F38A7">
        <w:rPr>
          <w:spacing w:val="1"/>
        </w:rPr>
        <w:t xml:space="preserve"> </w:t>
      </w:r>
      <w:r w:rsidRPr="004F38A7">
        <w:t>взрослого</w:t>
      </w:r>
      <w:r w:rsidRPr="004F38A7">
        <w:rPr>
          <w:spacing w:val="1"/>
        </w:rPr>
        <w:t xml:space="preserve"> </w:t>
      </w:r>
      <w:r w:rsidRPr="004F38A7">
        <w:t>вылепить простые предметы. Известно, что аппликация оказывает положительное влияние на</w:t>
      </w:r>
      <w:r w:rsidRPr="004F38A7">
        <w:rPr>
          <w:spacing w:val="1"/>
        </w:rPr>
        <w:t xml:space="preserve"> </w:t>
      </w:r>
      <w:r w:rsidRPr="004F38A7">
        <w:t>развитие</w:t>
      </w:r>
      <w:r w:rsidRPr="004F38A7">
        <w:rPr>
          <w:spacing w:val="-3"/>
        </w:rPr>
        <w:t xml:space="preserve"> </w:t>
      </w:r>
      <w:r w:rsidRPr="004F38A7">
        <w:t>восприятия.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3"/>
        </w:rPr>
        <w:t xml:space="preserve"> </w:t>
      </w:r>
      <w:r w:rsidRPr="004F38A7">
        <w:t>этом</w:t>
      </w:r>
      <w:r w:rsidRPr="004F38A7">
        <w:rPr>
          <w:spacing w:val="-2"/>
        </w:rPr>
        <w:t xml:space="preserve"> </w:t>
      </w:r>
      <w:r w:rsidRPr="004F38A7">
        <w:t>возрасте</w:t>
      </w:r>
      <w:r w:rsidRPr="004F38A7">
        <w:rPr>
          <w:spacing w:val="-2"/>
        </w:rPr>
        <w:t xml:space="preserve"> </w:t>
      </w:r>
      <w:r w:rsidRPr="004F38A7">
        <w:t>детям</w:t>
      </w:r>
      <w:r w:rsidRPr="004F38A7">
        <w:rPr>
          <w:spacing w:val="-2"/>
        </w:rPr>
        <w:t xml:space="preserve"> </w:t>
      </w:r>
      <w:r w:rsidRPr="004F38A7">
        <w:t>доступны</w:t>
      </w:r>
      <w:r w:rsidRPr="004F38A7">
        <w:rPr>
          <w:spacing w:val="-1"/>
        </w:rPr>
        <w:t xml:space="preserve"> </w:t>
      </w:r>
      <w:r w:rsidRPr="004F38A7">
        <w:t>простейшие</w:t>
      </w:r>
      <w:r w:rsidRPr="004F38A7">
        <w:rPr>
          <w:spacing w:val="-2"/>
        </w:rPr>
        <w:t xml:space="preserve"> </w:t>
      </w:r>
      <w:r w:rsidRPr="004F38A7">
        <w:t>виды</w:t>
      </w:r>
      <w:r w:rsidRPr="004F38A7">
        <w:rPr>
          <w:spacing w:val="-1"/>
        </w:rPr>
        <w:t xml:space="preserve"> </w:t>
      </w:r>
      <w:r w:rsidRPr="004F38A7">
        <w:t>аппликации.</w:t>
      </w:r>
    </w:p>
    <w:p w14:paraId="47841AD4" w14:textId="77777777" w:rsidR="009D1A0F" w:rsidRPr="004F38A7" w:rsidRDefault="009D1A0F">
      <w:pPr>
        <w:pStyle w:val="a3"/>
        <w:ind w:left="104" w:right="394"/>
      </w:pPr>
      <w:r w:rsidRPr="004F38A7">
        <w:t>Конструктивная</w:t>
      </w:r>
      <w:r w:rsidRPr="004F38A7">
        <w:rPr>
          <w:spacing w:val="1"/>
        </w:rPr>
        <w:t xml:space="preserve"> </w:t>
      </w:r>
      <w:r w:rsidRPr="004F38A7">
        <w:t>деятельность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младшем</w:t>
      </w:r>
      <w:r w:rsidRPr="004F38A7">
        <w:rPr>
          <w:spacing w:val="1"/>
        </w:rPr>
        <w:t xml:space="preserve"> </w:t>
      </w:r>
      <w:r w:rsidRPr="004F38A7">
        <w:t>дошкольном</w:t>
      </w:r>
      <w:r w:rsidRPr="004F38A7">
        <w:rPr>
          <w:spacing w:val="1"/>
        </w:rPr>
        <w:t xml:space="preserve"> </w:t>
      </w:r>
      <w:r w:rsidRPr="004F38A7">
        <w:t>возрасте</w:t>
      </w:r>
      <w:r w:rsidRPr="004F38A7">
        <w:rPr>
          <w:spacing w:val="1"/>
        </w:rPr>
        <w:t xml:space="preserve"> </w:t>
      </w:r>
      <w:r w:rsidRPr="004F38A7">
        <w:t>ограничена</w:t>
      </w:r>
      <w:r w:rsidRPr="004F38A7">
        <w:rPr>
          <w:spacing w:val="1"/>
        </w:rPr>
        <w:t xml:space="preserve"> </w:t>
      </w:r>
      <w:r w:rsidRPr="004F38A7">
        <w:t>возведением</w:t>
      </w:r>
      <w:r w:rsidRPr="004F38A7">
        <w:rPr>
          <w:spacing w:val="-2"/>
        </w:rPr>
        <w:t xml:space="preserve"> </w:t>
      </w:r>
      <w:r w:rsidRPr="004F38A7">
        <w:t>несложных</w:t>
      </w:r>
      <w:r w:rsidRPr="004F38A7">
        <w:rPr>
          <w:spacing w:val="1"/>
        </w:rPr>
        <w:t xml:space="preserve"> </w:t>
      </w:r>
      <w:r w:rsidRPr="004F38A7">
        <w:t>построек</w:t>
      </w:r>
      <w:r w:rsidRPr="004F38A7">
        <w:rPr>
          <w:spacing w:val="-2"/>
        </w:rPr>
        <w:t xml:space="preserve"> </w:t>
      </w:r>
      <w:r w:rsidRPr="004F38A7">
        <w:t>по</w:t>
      </w:r>
      <w:r w:rsidRPr="004F38A7">
        <w:rPr>
          <w:spacing w:val="-1"/>
        </w:rPr>
        <w:t xml:space="preserve"> </w:t>
      </w:r>
      <w:r w:rsidRPr="004F38A7">
        <w:t>образцу</w:t>
      </w:r>
      <w:r w:rsidRPr="004F38A7">
        <w:rPr>
          <w:spacing w:val="-6"/>
        </w:rPr>
        <w:t xml:space="preserve"> </w:t>
      </w:r>
      <w:r w:rsidRPr="004F38A7">
        <w:t>и по замыслу.</w:t>
      </w:r>
    </w:p>
    <w:p w14:paraId="32061281" w14:textId="77777777" w:rsidR="009D1A0F" w:rsidRPr="004F38A7" w:rsidRDefault="009D1A0F">
      <w:pPr>
        <w:pStyle w:val="a3"/>
        <w:ind w:left="104" w:right="384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этом</w:t>
      </w:r>
      <w:r w:rsidRPr="004F38A7">
        <w:rPr>
          <w:spacing w:val="1"/>
        </w:rPr>
        <w:t xml:space="preserve"> </w:t>
      </w:r>
      <w:r w:rsidRPr="004F38A7">
        <w:t>возрасте</w:t>
      </w:r>
      <w:r w:rsidRPr="004F38A7">
        <w:rPr>
          <w:spacing w:val="1"/>
        </w:rPr>
        <w:t xml:space="preserve"> </w:t>
      </w:r>
      <w:r w:rsidRPr="004F38A7">
        <w:t>развивается</w:t>
      </w:r>
      <w:r w:rsidRPr="004F38A7">
        <w:rPr>
          <w:spacing w:val="1"/>
        </w:rPr>
        <w:t xml:space="preserve"> </w:t>
      </w:r>
      <w:r w:rsidRPr="004F38A7">
        <w:t>перцептивная</w:t>
      </w:r>
      <w:r w:rsidRPr="004F38A7">
        <w:rPr>
          <w:spacing w:val="1"/>
        </w:rPr>
        <w:t xml:space="preserve"> </w:t>
      </w:r>
      <w:r w:rsidRPr="004F38A7">
        <w:t>деятельность.</w:t>
      </w:r>
      <w:r w:rsidRPr="004F38A7">
        <w:rPr>
          <w:spacing w:val="1"/>
        </w:rPr>
        <w:t xml:space="preserve"> </w:t>
      </w:r>
      <w:r w:rsidRPr="004F38A7">
        <w:t>Дети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использования</w:t>
      </w:r>
      <w:r w:rsidRPr="004F38A7">
        <w:rPr>
          <w:spacing w:val="1"/>
        </w:rPr>
        <w:t xml:space="preserve"> </w:t>
      </w:r>
      <w:proofErr w:type="spellStart"/>
      <w:r w:rsidRPr="004F38A7">
        <w:t>предэталонов</w:t>
      </w:r>
      <w:proofErr w:type="spellEnd"/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индивидуальных</w:t>
      </w:r>
      <w:r w:rsidRPr="004F38A7">
        <w:rPr>
          <w:spacing w:val="1"/>
        </w:rPr>
        <w:t xml:space="preserve"> </w:t>
      </w:r>
      <w:r w:rsidRPr="004F38A7">
        <w:t>единиц</w:t>
      </w:r>
      <w:r w:rsidRPr="004F38A7">
        <w:rPr>
          <w:spacing w:val="1"/>
        </w:rPr>
        <w:t xml:space="preserve"> </w:t>
      </w:r>
      <w:r w:rsidRPr="004F38A7">
        <w:t>восприятия,</w:t>
      </w:r>
      <w:r w:rsidRPr="004F38A7">
        <w:rPr>
          <w:spacing w:val="1"/>
        </w:rPr>
        <w:t xml:space="preserve"> </w:t>
      </w:r>
      <w:r w:rsidRPr="004F38A7">
        <w:t>переходят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сенсорным</w:t>
      </w:r>
      <w:r w:rsidRPr="004F38A7">
        <w:rPr>
          <w:spacing w:val="1"/>
        </w:rPr>
        <w:t xml:space="preserve"> </w:t>
      </w:r>
      <w:r w:rsidRPr="004F38A7">
        <w:t>эталонам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культурно</w:t>
      </w:r>
      <w:r w:rsidRPr="004F38A7">
        <w:rPr>
          <w:spacing w:val="29"/>
        </w:rPr>
        <w:t xml:space="preserve"> </w:t>
      </w:r>
      <w:r w:rsidRPr="004F38A7">
        <w:t>-</w:t>
      </w:r>
      <w:r w:rsidRPr="004F38A7">
        <w:rPr>
          <w:spacing w:val="28"/>
        </w:rPr>
        <w:t xml:space="preserve"> </w:t>
      </w:r>
      <w:r w:rsidRPr="004F38A7">
        <w:t>выработанным</w:t>
      </w:r>
      <w:r w:rsidRPr="004F38A7">
        <w:rPr>
          <w:spacing w:val="27"/>
        </w:rPr>
        <w:t xml:space="preserve"> </w:t>
      </w:r>
      <w:r w:rsidRPr="004F38A7">
        <w:t>средствам</w:t>
      </w:r>
      <w:r w:rsidRPr="004F38A7">
        <w:rPr>
          <w:spacing w:val="28"/>
        </w:rPr>
        <w:t xml:space="preserve"> </w:t>
      </w:r>
      <w:r w:rsidRPr="004F38A7">
        <w:t>восприятия.</w:t>
      </w:r>
      <w:r w:rsidRPr="004F38A7">
        <w:rPr>
          <w:spacing w:val="27"/>
        </w:rPr>
        <w:t xml:space="preserve"> </w:t>
      </w:r>
      <w:r w:rsidRPr="004F38A7">
        <w:t>К</w:t>
      </w:r>
      <w:r w:rsidRPr="004F38A7">
        <w:rPr>
          <w:spacing w:val="27"/>
        </w:rPr>
        <w:t xml:space="preserve"> </w:t>
      </w:r>
      <w:r w:rsidRPr="004F38A7">
        <w:t>концу</w:t>
      </w:r>
      <w:r w:rsidRPr="004F38A7">
        <w:rPr>
          <w:spacing w:val="21"/>
        </w:rPr>
        <w:t xml:space="preserve"> </w:t>
      </w:r>
      <w:r w:rsidRPr="004F38A7">
        <w:t>младшего</w:t>
      </w:r>
      <w:r w:rsidRPr="004F38A7">
        <w:rPr>
          <w:spacing w:val="28"/>
        </w:rPr>
        <w:t xml:space="preserve"> </w:t>
      </w:r>
      <w:r w:rsidRPr="004F38A7">
        <w:t>дошкольного</w:t>
      </w:r>
      <w:r w:rsidRPr="004F38A7">
        <w:rPr>
          <w:spacing w:val="28"/>
        </w:rPr>
        <w:t xml:space="preserve"> </w:t>
      </w:r>
      <w:r w:rsidRPr="004F38A7">
        <w:t>возраста</w:t>
      </w:r>
    </w:p>
    <w:p w14:paraId="2E00B063" w14:textId="77777777" w:rsidR="009D1A0F" w:rsidRPr="004F38A7" w:rsidRDefault="009D1A0F">
      <w:pPr>
        <w:sectPr w:rsidR="009D1A0F" w:rsidRPr="004F38A7">
          <w:pgSz w:w="11900" w:h="16850"/>
          <w:pgMar w:top="1080" w:right="340" w:bottom="840" w:left="1300" w:header="0" w:footer="659" w:gutter="0"/>
          <w:cols w:space="720"/>
        </w:sectPr>
      </w:pPr>
    </w:p>
    <w:p w14:paraId="6B7B916A" w14:textId="77777777" w:rsidR="009D1A0F" w:rsidRPr="004F38A7" w:rsidRDefault="009D1A0F">
      <w:pPr>
        <w:pStyle w:val="a3"/>
        <w:spacing w:before="65"/>
        <w:ind w:left="104" w:right="388" w:firstLine="0"/>
      </w:pPr>
      <w:r w:rsidRPr="004F38A7">
        <w:lastRenderedPageBreak/>
        <w:t>дети могут воспринимать до 5 и более форм предметов и до 7 и более цветов, способны</w:t>
      </w:r>
      <w:r w:rsidRPr="004F38A7">
        <w:rPr>
          <w:spacing w:val="1"/>
        </w:rPr>
        <w:t xml:space="preserve"> </w:t>
      </w:r>
      <w:r w:rsidRPr="004F38A7">
        <w:t>дифференцировать предметы по величине, ориентироваться в пространстве группы детского</w:t>
      </w:r>
      <w:r w:rsidRPr="004F38A7">
        <w:rPr>
          <w:spacing w:val="1"/>
        </w:rPr>
        <w:t xml:space="preserve"> </w:t>
      </w:r>
      <w:r w:rsidRPr="004F38A7">
        <w:t>сада, а при определенной организации образовательного процесса</w:t>
      </w:r>
      <w:r w:rsidRPr="004F38A7">
        <w:rPr>
          <w:spacing w:val="1"/>
        </w:rPr>
        <w:t xml:space="preserve"> </w:t>
      </w:r>
      <w:r w:rsidRPr="004F38A7">
        <w:t>- и в помещении всего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учреждения.</w:t>
      </w:r>
    </w:p>
    <w:p w14:paraId="7E868C56" w14:textId="77777777" w:rsidR="009D1A0F" w:rsidRPr="004F38A7" w:rsidRDefault="009D1A0F">
      <w:pPr>
        <w:pStyle w:val="a3"/>
        <w:spacing w:before="1"/>
        <w:ind w:left="104" w:right="389"/>
      </w:pPr>
      <w:r w:rsidRPr="004F38A7">
        <w:t>Развиваются память и внимание. По просьбе взрослого дети могут запомнить 3 -4 слова</w:t>
      </w:r>
      <w:r w:rsidRPr="004F38A7">
        <w:rPr>
          <w:spacing w:val="-57"/>
        </w:rPr>
        <w:t xml:space="preserve"> </w:t>
      </w:r>
      <w:r w:rsidRPr="004F38A7">
        <w:t>и 5-6 названий предметов. К концу года они способны запомнить значительные отрывки из</w:t>
      </w:r>
      <w:r w:rsidRPr="004F38A7">
        <w:rPr>
          <w:spacing w:val="1"/>
        </w:rPr>
        <w:t xml:space="preserve"> </w:t>
      </w:r>
      <w:r w:rsidRPr="004F38A7">
        <w:t>любимых</w:t>
      </w:r>
      <w:r w:rsidRPr="004F38A7">
        <w:rPr>
          <w:spacing w:val="-2"/>
        </w:rPr>
        <w:t xml:space="preserve"> </w:t>
      </w:r>
      <w:r w:rsidRPr="004F38A7">
        <w:t>произведений.</w:t>
      </w:r>
    </w:p>
    <w:p w14:paraId="0AC2B0C3" w14:textId="77777777" w:rsidR="009D1A0F" w:rsidRPr="004F38A7" w:rsidRDefault="009D1A0F">
      <w:pPr>
        <w:pStyle w:val="a3"/>
        <w:ind w:left="104" w:right="389"/>
      </w:pPr>
      <w:r w:rsidRPr="004F38A7">
        <w:t>Продолжает развиваться наглядно-действенное мышление. При этом преобразования</w:t>
      </w:r>
      <w:r w:rsidRPr="004F38A7">
        <w:rPr>
          <w:spacing w:val="1"/>
        </w:rPr>
        <w:t xml:space="preserve"> </w:t>
      </w:r>
      <w:r w:rsidRPr="004F38A7">
        <w:t>ситуаций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ряде</w:t>
      </w:r>
      <w:r w:rsidRPr="004F38A7">
        <w:rPr>
          <w:spacing w:val="1"/>
        </w:rPr>
        <w:t xml:space="preserve"> </w:t>
      </w:r>
      <w:r w:rsidRPr="004F38A7">
        <w:t>случаев</w:t>
      </w:r>
      <w:r w:rsidRPr="004F38A7">
        <w:rPr>
          <w:spacing w:val="1"/>
        </w:rPr>
        <w:t xml:space="preserve"> </w:t>
      </w:r>
      <w:r w:rsidRPr="004F38A7">
        <w:t>осуществляется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r w:rsidRPr="004F38A7">
        <w:t>целенаправленных</w:t>
      </w:r>
      <w:r w:rsidRPr="004F38A7">
        <w:rPr>
          <w:spacing w:val="1"/>
        </w:rPr>
        <w:t xml:space="preserve"> </w:t>
      </w:r>
      <w:r w:rsidRPr="004F38A7">
        <w:t>проб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учетом</w:t>
      </w:r>
      <w:r w:rsidRPr="004F38A7">
        <w:rPr>
          <w:spacing w:val="1"/>
        </w:rPr>
        <w:t xml:space="preserve"> </w:t>
      </w:r>
      <w:r w:rsidRPr="004F38A7">
        <w:t>желаемого</w:t>
      </w:r>
      <w:r w:rsidRPr="004F38A7">
        <w:rPr>
          <w:spacing w:val="1"/>
        </w:rPr>
        <w:t xml:space="preserve"> </w:t>
      </w:r>
      <w:r w:rsidRPr="004F38A7">
        <w:t>результата.</w:t>
      </w:r>
      <w:r w:rsidRPr="004F38A7">
        <w:rPr>
          <w:spacing w:val="1"/>
        </w:rPr>
        <w:t xml:space="preserve"> </w:t>
      </w:r>
      <w:r w:rsidRPr="004F38A7">
        <w:t>Дошкольники</w:t>
      </w:r>
      <w:r w:rsidRPr="004F38A7">
        <w:rPr>
          <w:spacing w:val="1"/>
        </w:rPr>
        <w:t xml:space="preserve"> </w:t>
      </w:r>
      <w:r w:rsidRPr="004F38A7">
        <w:t>способны</w:t>
      </w:r>
      <w:r w:rsidRPr="004F38A7">
        <w:rPr>
          <w:spacing w:val="1"/>
        </w:rPr>
        <w:t xml:space="preserve"> </w:t>
      </w:r>
      <w:r w:rsidRPr="004F38A7">
        <w:t>установить</w:t>
      </w:r>
      <w:r w:rsidRPr="004F38A7">
        <w:rPr>
          <w:spacing w:val="1"/>
        </w:rPr>
        <w:t xml:space="preserve"> </w:t>
      </w:r>
      <w:r w:rsidRPr="004F38A7">
        <w:t>некоторые</w:t>
      </w:r>
      <w:r w:rsidRPr="004F38A7">
        <w:rPr>
          <w:spacing w:val="1"/>
        </w:rPr>
        <w:t xml:space="preserve"> </w:t>
      </w:r>
      <w:r w:rsidRPr="004F38A7">
        <w:t>скрытые</w:t>
      </w:r>
      <w:r w:rsidRPr="004F38A7">
        <w:rPr>
          <w:spacing w:val="1"/>
        </w:rPr>
        <w:t xml:space="preserve"> </w:t>
      </w:r>
      <w:r w:rsidRPr="004F38A7">
        <w:t>связи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отношения</w:t>
      </w:r>
      <w:r w:rsidRPr="004F38A7">
        <w:rPr>
          <w:spacing w:val="-1"/>
        </w:rPr>
        <w:t xml:space="preserve"> </w:t>
      </w:r>
      <w:r w:rsidRPr="004F38A7">
        <w:t>между</w:t>
      </w:r>
      <w:r w:rsidRPr="004F38A7">
        <w:rPr>
          <w:spacing w:val="-8"/>
        </w:rPr>
        <w:t xml:space="preserve"> </w:t>
      </w:r>
      <w:r w:rsidRPr="004F38A7">
        <w:t>предметами.</w:t>
      </w:r>
    </w:p>
    <w:p w14:paraId="6A03E382" w14:textId="77777777" w:rsidR="009D1A0F" w:rsidRPr="004F38A7" w:rsidRDefault="009D1A0F">
      <w:pPr>
        <w:pStyle w:val="a3"/>
        <w:ind w:left="104" w:right="388"/>
      </w:pPr>
      <w:r w:rsidRPr="004F38A7">
        <w:t>В младшем дошкольном возрасте начинает развиваться воображение, которое наглядно</w:t>
      </w:r>
      <w:r w:rsidRPr="004F38A7">
        <w:rPr>
          <w:spacing w:val="-57"/>
        </w:rPr>
        <w:t xml:space="preserve"> </w:t>
      </w:r>
      <w:r w:rsidRPr="004F38A7">
        <w:t>проявляется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игре,</w:t>
      </w:r>
      <w:r w:rsidRPr="004F38A7">
        <w:rPr>
          <w:spacing w:val="-1"/>
        </w:rPr>
        <w:t xml:space="preserve"> </w:t>
      </w:r>
      <w:r w:rsidRPr="004F38A7">
        <w:t>когда</w:t>
      </w:r>
      <w:r w:rsidRPr="004F38A7">
        <w:rPr>
          <w:spacing w:val="-1"/>
        </w:rPr>
        <w:t xml:space="preserve"> </w:t>
      </w:r>
      <w:r w:rsidRPr="004F38A7">
        <w:t>одни</w:t>
      </w:r>
      <w:r w:rsidRPr="004F38A7">
        <w:rPr>
          <w:spacing w:val="-1"/>
        </w:rPr>
        <w:t xml:space="preserve"> </w:t>
      </w:r>
      <w:r w:rsidRPr="004F38A7">
        <w:t>объекты</w:t>
      </w:r>
      <w:r w:rsidRPr="004F38A7">
        <w:rPr>
          <w:spacing w:val="-1"/>
        </w:rPr>
        <w:t xml:space="preserve"> </w:t>
      </w:r>
      <w:r w:rsidRPr="004F38A7">
        <w:t>выступают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качестве</w:t>
      </w:r>
      <w:r w:rsidRPr="004F38A7">
        <w:rPr>
          <w:spacing w:val="-2"/>
        </w:rPr>
        <w:t xml:space="preserve"> </w:t>
      </w:r>
      <w:r w:rsidRPr="004F38A7">
        <w:t>заместителей</w:t>
      </w:r>
      <w:r w:rsidRPr="004F38A7">
        <w:rPr>
          <w:spacing w:val="-1"/>
        </w:rPr>
        <w:t xml:space="preserve"> </w:t>
      </w:r>
      <w:r w:rsidRPr="004F38A7">
        <w:t>других.</w:t>
      </w:r>
    </w:p>
    <w:p w14:paraId="323BD4AF" w14:textId="77777777" w:rsidR="009D1A0F" w:rsidRPr="004F38A7" w:rsidRDefault="009D1A0F">
      <w:pPr>
        <w:pStyle w:val="a3"/>
        <w:ind w:left="104" w:right="388"/>
      </w:pPr>
      <w:r w:rsidRPr="004F38A7">
        <w:t>Взаимоотношения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обусловлены</w:t>
      </w:r>
      <w:r w:rsidRPr="004F38A7">
        <w:rPr>
          <w:spacing w:val="1"/>
        </w:rPr>
        <w:t xml:space="preserve"> </w:t>
      </w:r>
      <w:r w:rsidRPr="004F38A7">
        <w:t>нормами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правилами.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результате</w:t>
      </w:r>
      <w:r w:rsidRPr="004F38A7">
        <w:rPr>
          <w:spacing w:val="1"/>
        </w:rPr>
        <w:t xml:space="preserve"> </w:t>
      </w:r>
      <w:r w:rsidRPr="004F38A7">
        <w:t>целенаправленного воздействия они могут усвоить относительно большое количество норм,</w:t>
      </w:r>
      <w:r w:rsidRPr="004F38A7">
        <w:rPr>
          <w:spacing w:val="1"/>
        </w:rPr>
        <w:t xml:space="preserve"> </w:t>
      </w:r>
      <w:r w:rsidRPr="004F38A7">
        <w:t>которые</w:t>
      </w:r>
      <w:r w:rsidRPr="004F38A7">
        <w:rPr>
          <w:spacing w:val="-5"/>
        </w:rPr>
        <w:t xml:space="preserve"> </w:t>
      </w:r>
      <w:r w:rsidRPr="004F38A7">
        <w:t>выступают</w:t>
      </w:r>
      <w:r w:rsidRPr="004F38A7">
        <w:rPr>
          <w:spacing w:val="-2"/>
        </w:rPr>
        <w:t xml:space="preserve"> </w:t>
      </w:r>
      <w:r w:rsidRPr="004F38A7">
        <w:t>основанием</w:t>
      </w:r>
      <w:r w:rsidRPr="004F38A7">
        <w:rPr>
          <w:spacing w:val="-3"/>
        </w:rPr>
        <w:t xml:space="preserve"> </w:t>
      </w:r>
      <w:r w:rsidRPr="004F38A7">
        <w:t>для</w:t>
      </w:r>
      <w:r w:rsidRPr="004F38A7">
        <w:rPr>
          <w:spacing w:val="-2"/>
        </w:rPr>
        <w:t xml:space="preserve"> </w:t>
      </w:r>
      <w:r w:rsidRPr="004F38A7">
        <w:t>оценки</w:t>
      </w:r>
      <w:r w:rsidRPr="004F38A7">
        <w:rPr>
          <w:spacing w:val="-3"/>
        </w:rPr>
        <w:t xml:space="preserve"> </w:t>
      </w:r>
      <w:r w:rsidRPr="004F38A7">
        <w:t>собственных</w:t>
      </w:r>
      <w:r w:rsidRPr="004F38A7">
        <w:rPr>
          <w:spacing w:val="-1"/>
        </w:rPr>
        <w:t xml:space="preserve"> </w:t>
      </w:r>
      <w:r w:rsidRPr="004F38A7">
        <w:t>действий</w:t>
      </w:r>
      <w:r w:rsidRPr="004F38A7">
        <w:rPr>
          <w:spacing w:val="-4"/>
        </w:rPr>
        <w:t xml:space="preserve"> </w:t>
      </w:r>
      <w:r w:rsidRPr="004F38A7">
        <w:t>и</w:t>
      </w:r>
      <w:r w:rsidRPr="004F38A7">
        <w:rPr>
          <w:spacing w:val="-4"/>
        </w:rPr>
        <w:t xml:space="preserve"> </w:t>
      </w:r>
      <w:r w:rsidRPr="004F38A7">
        <w:t>действий</w:t>
      </w:r>
      <w:r w:rsidRPr="004F38A7">
        <w:rPr>
          <w:spacing w:val="-3"/>
        </w:rPr>
        <w:t xml:space="preserve"> </w:t>
      </w:r>
      <w:r w:rsidRPr="004F38A7">
        <w:t>других детей.</w:t>
      </w:r>
    </w:p>
    <w:p w14:paraId="3C5B0AFA" w14:textId="77777777" w:rsidR="009D1A0F" w:rsidRPr="004F38A7" w:rsidRDefault="009D1A0F">
      <w:pPr>
        <w:pStyle w:val="a3"/>
        <w:spacing w:before="1"/>
        <w:ind w:left="104" w:right="385"/>
      </w:pPr>
      <w:r w:rsidRPr="004F38A7">
        <w:t>Взаимоотношения детей ярко проявляются в игровой деятельности. Они скорее играют</w:t>
      </w:r>
      <w:r w:rsidRPr="004F38A7">
        <w:rPr>
          <w:spacing w:val="-57"/>
        </w:rPr>
        <w:t xml:space="preserve"> </w:t>
      </w:r>
      <w:r w:rsidRPr="004F38A7">
        <w:t>рядом,</w:t>
      </w:r>
      <w:r w:rsidRPr="004F38A7">
        <w:rPr>
          <w:spacing w:val="1"/>
        </w:rPr>
        <w:t xml:space="preserve"> </w:t>
      </w:r>
      <w:r w:rsidRPr="004F38A7">
        <w:t>чем</w:t>
      </w:r>
      <w:r w:rsidRPr="004F38A7">
        <w:rPr>
          <w:spacing w:val="1"/>
        </w:rPr>
        <w:t xml:space="preserve"> </w:t>
      </w:r>
      <w:r w:rsidRPr="004F38A7">
        <w:t>активно</w:t>
      </w:r>
      <w:r w:rsidRPr="004F38A7">
        <w:rPr>
          <w:spacing w:val="1"/>
        </w:rPr>
        <w:t xml:space="preserve"> </w:t>
      </w:r>
      <w:r w:rsidRPr="004F38A7">
        <w:t>вступают</w:t>
      </w:r>
      <w:r w:rsidRPr="004F38A7">
        <w:rPr>
          <w:spacing w:val="1"/>
        </w:rPr>
        <w:t xml:space="preserve"> </w:t>
      </w:r>
      <w:r w:rsidRPr="004F38A7">
        <w:t>во</w:t>
      </w:r>
      <w:r w:rsidRPr="004F38A7">
        <w:rPr>
          <w:spacing w:val="1"/>
        </w:rPr>
        <w:t xml:space="preserve"> </w:t>
      </w:r>
      <w:r w:rsidRPr="004F38A7">
        <w:t>взаимодействие.</w:t>
      </w:r>
      <w:r w:rsidRPr="004F38A7">
        <w:rPr>
          <w:spacing w:val="1"/>
        </w:rPr>
        <w:t xml:space="preserve"> </w:t>
      </w:r>
      <w:r w:rsidRPr="004F38A7">
        <w:t>Однако</w:t>
      </w:r>
      <w:r w:rsidRPr="004F38A7">
        <w:rPr>
          <w:spacing w:val="1"/>
        </w:rPr>
        <w:t xml:space="preserve"> </w:t>
      </w:r>
      <w:r w:rsidRPr="004F38A7">
        <w:t>уже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этом</w:t>
      </w:r>
      <w:r w:rsidRPr="004F38A7">
        <w:rPr>
          <w:spacing w:val="1"/>
        </w:rPr>
        <w:t xml:space="preserve"> </w:t>
      </w:r>
      <w:r w:rsidRPr="004F38A7">
        <w:t>возрасте</w:t>
      </w:r>
      <w:r w:rsidRPr="004F38A7">
        <w:rPr>
          <w:spacing w:val="1"/>
        </w:rPr>
        <w:t xml:space="preserve"> </w:t>
      </w:r>
      <w:r w:rsidRPr="004F38A7">
        <w:t>могут</w:t>
      </w:r>
      <w:r w:rsidRPr="004F38A7">
        <w:rPr>
          <w:spacing w:val="1"/>
        </w:rPr>
        <w:t xml:space="preserve"> </w:t>
      </w:r>
      <w:r w:rsidRPr="004F38A7">
        <w:t>наблюдаться</w:t>
      </w:r>
      <w:r w:rsidRPr="004F38A7">
        <w:rPr>
          <w:spacing w:val="1"/>
        </w:rPr>
        <w:t xml:space="preserve"> </w:t>
      </w:r>
      <w:r w:rsidRPr="004F38A7">
        <w:t>устойчивые</w:t>
      </w:r>
      <w:r w:rsidRPr="004F38A7">
        <w:rPr>
          <w:spacing w:val="1"/>
        </w:rPr>
        <w:t xml:space="preserve"> </w:t>
      </w:r>
      <w:r w:rsidRPr="004F38A7">
        <w:t>избирательные</w:t>
      </w:r>
      <w:r w:rsidRPr="004F38A7">
        <w:rPr>
          <w:spacing w:val="1"/>
        </w:rPr>
        <w:t xml:space="preserve"> </w:t>
      </w:r>
      <w:r w:rsidRPr="004F38A7">
        <w:t>взаимоотношения.</w:t>
      </w:r>
      <w:r w:rsidRPr="004F38A7">
        <w:rPr>
          <w:spacing w:val="1"/>
        </w:rPr>
        <w:t xml:space="preserve"> </w:t>
      </w:r>
      <w:r w:rsidRPr="004F38A7">
        <w:t>Конфликты</w:t>
      </w:r>
      <w:r w:rsidRPr="004F38A7">
        <w:rPr>
          <w:spacing w:val="1"/>
        </w:rPr>
        <w:t xml:space="preserve"> </w:t>
      </w:r>
      <w:r w:rsidRPr="004F38A7">
        <w:t>между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возникают преимущественно по поводу игрушек. Положение ребенка в группе сверстников во</w:t>
      </w:r>
      <w:r w:rsidRPr="004F38A7">
        <w:rPr>
          <w:spacing w:val="-57"/>
        </w:rPr>
        <w:t xml:space="preserve"> </w:t>
      </w:r>
      <w:r w:rsidRPr="004F38A7">
        <w:t>многом</w:t>
      </w:r>
      <w:r w:rsidRPr="004F38A7">
        <w:rPr>
          <w:spacing w:val="-2"/>
        </w:rPr>
        <w:t xml:space="preserve"> </w:t>
      </w:r>
      <w:r w:rsidRPr="004F38A7">
        <w:t>определяется мнением</w:t>
      </w:r>
      <w:r w:rsidRPr="004F38A7">
        <w:rPr>
          <w:spacing w:val="-1"/>
        </w:rPr>
        <w:t xml:space="preserve"> </w:t>
      </w:r>
      <w:r w:rsidRPr="004F38A7">
        <w:t>воспитателя.</w:t>
      </w:r>
    </w:p>
    <w:p w14:paraId="0BC0E4A7" w14:textId="77777777" w:rsidR="009D1A0F" w:rsidRPr="004F38A7" w:rsidRDefault="009D1A0F">
      <w:pPr>
        <w:pStyle w:val="a3"/>
        <w:ind w:left="104" w:right="387"/>
      </w:pPr>
      <w:r w:rsidRPr="004F38A7">
        <w:t>В младшем</w:t>
      </w:r>
      <w:r w:rsidRPr="004F38A7">
        <w:rPr>
          <w:spacing w:val="1"/>
        </w:rPr>
        <w:t xml:space="preserve"> </w:t>
      </w:r>
      <w:r w:rsidRPr="004F38A7">
        <w:t>дошкольном возрасте</w:t>
      </w:r>
      <w:r w:rsidRPr="004F38A7">
        <w:rPr>
          <w:spacing w:val="60"/>
        </w:rPr>
        <w:t xml:space="preserve"> </w:t>
      </w:r>
      <w:r w:rsidRPr="004F38A7">
        <w:t>можно наблюдать соподчинение мотивов поведения</w:t>
      </w:r>
      <w:r w:rsidRPr="004F38A7">
        <w:rPr>
          <w:spacing w:val="-57"/>
        </w:rPr>
        <w:t xml:space="preserve"> </w:t>
      </w:r>
      <w:r w:rsidRPr="004F38A7">
        <w:t>в относительно простых ситуациях. Сознательное управление поведением только начинает</w:t>
      </w:r>
      <w:r w:rsidRPr="004F38A7">
        <w:rPr>
          <w:spacing w:val="1"/>
        </w:rPr>
        <w:t xml:space="preserve"> </w:t>
      </w:r>
      <w:r w:rsidRPr="004F38A7">
        <w:t>складываться;</w:t>
      </w:r>
      <w:r w:rsidRPr="004F38A7">
        <w:rPr>
          <w:spacing w:val="14"/>
        </w:rPr>
        <w:t xml:space="preserve"> </w:t>
      </w:r>
      <w:r w:rsidRPr="004F38A7">
        <w:t>во</w:t>
      </w:r>
      <w:r w:rsidRPr="004F38A7">
        <w:rPr>
          <w:spacing w:val="13"/>
        </w:rPr>
        <w:t xml:space="preserve"> </w:t>
      </w:r>
      <w:r w:rsidRPr="004F38A7">
        <w:t>многом</w:t>
      </w:r>
      <w:r w:rsidRPr="004F38A7">
        <w:rPr>
          <w:spacing w:val="12"/>
        </w:rPr>
        <w:t xml:space="preserve"> </w:t>
      </w:r>
      <w:r w:rsidRPr="004F38A7">
        <w:t>поведение</w:t>
      </w:r>
      <w:r w:rsidRPr="004F38A7">
        <w:rPr>
          <w:spacing w:val="12"/>
        </w:rPr>
        <w:t xml:space="preserve"> </w:t>
      </w:r>
      <w:r w:rsidRPr="004F38A7">
        <w:t>ребенка</w:t>
      </w:r>
      <w:r w:rsidRPr="004F38A7">
        <w:rPr>
          <w:spacing w:val="13"/>
        </w:rPr>
        <w:t xml:space="preserve"> </w:t>
      </w:r>
      <w:r w:rsidRPr="004F38A7">
        <w:t>еще</w:t>
      </w:r>
      <w:r w:rsidRPr="004F38A7">
        <w:rPr>
          <w:spacing w:val="12"/>
        </w:rPr>
        <w:t xml:space="preserve"> </w:t>
      </w:r>
      <w:r w:rsidRPr="004F38A7">
        <w:t>ситуативно.</w:t>
      </w:r>
      <w:r w:rsidRPr="004F38A7">
        <w:rPr>
          <w:spacing w:val="13"/>
        </w:rPr>
        <w:t xml:space="preserve"> </w:t>
      </w:r>
      <w:r w:rsidRPr="004F38A7">
        <w:t>Вместе</w:t>
      </w:r>
      <w:r w:rsidRPr="004F38A7">
        <w:rPr>
          <w:spacing w:val="14"/>
        </w:rPr>
        <w:t xml:space="preserve"> </w:t>
      </w:r>
      <w:r w:rsidRPr="004F38A7">
        <w:t>с</w:t>
      </w:r>
      <w:r w:rsidRPr="004F38A7">
        <w:rPr>
          <w:spacing w:val="12"/>
        </w:rPr>
        <w:t xml:space="preserve"> </w:t>
      </w:r>
      <w:r w:rsidRPr="004F38A7">
        <w:t>тем</w:t>
      </w:r>
      <w:r w:rsidRPr="004F38A7">
        <w:rPr>
          <w:spacing w:val="13"/>
        </w:rPr>
        <w:t xml:space="preserve"> </w:t>
      </w:r>
      <w:r w:rsidRPr="004F38A7">
        <w:t>можно</w:t>
      </w:r>
      <w:r w:rsidRPr="004F38A7">
        <w:rPr>
          <w:spacing w:val="11"/>
        </w:rPr>
        <w:t xml:space="preserve"> </w:t>
      </w:r>
      <w:r w:rsidRPr="004F38A7">
        <w:t>наблюдать</w:t>
      </w:r>
      <w:r w:rsidRPr="004F38A7">
        <w:rPr>
          <w:spacing w:val="-58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случаи</w:t>
      </w:r>
      <w:r w:rsidRPr="004F38A7">
        <w:rPr>
          <w:spacing w:val="1"/>
        </w:rPr>
        <w:t xml:space="preserve"> </w:t>
      </w:r>
      <w:r w:rsidRPr="004F38A7">
        <w:t>ограничения</w:t>
      </w:r>
      <w:r w:rsidRPr="004F38A7">
        <w:rPr>
          <w:spacing w:val="1"/>
        </w:rPr>
        <w:t xml:space="preserve"> </w:t>
      </w:r>
      <w:r w:rsidRPr="004F38A7">
        <w:t>собственных</w:t>
      </w:r>
      <w:r w:rsidRPr="004F38A7">
        <w:rPr>
          <w:spacing w:val="1"/>
        </w:rPr>
        <w:t xml:space="preserve"> </w:t>
      </w:r>
      <w:r w:rsidRPr="004F38A7">
        <w:t>побуждений</w:t>
      </w:r>
      <w:r w:rsidRPr="004F38A7">
        <w:rPr>
          <w:spacing w:val="1"/>
        </w:rPr>
        <w:t xml:space="preserve"> </w:t>
      </w:r>
      <w:r w:rsidRPr="004F38A7">
        <w:t>самим</w:t>
      </w:r>
      <w:r w:rsidRPr="004F38A7">
        <w:rPr>
          <w:spacing w:val="1"/>
        </w:rPr>
        <w:t xml:space="preserve"> </w:t>
      </w:r>
      <w:r w:rsidRPr="004F38A7">
        <w:t>ребенком,</w:t>
      </w:r>
      <w:r w:rsidRPr="004F38A7">
        <w:rPr>
          <w:spacing w:val="1"/>
        </w:rPr>
        <w:t xml:space="preserve"> </w:t>
      </w:r>
      <w:r w:rsidRPr="004F38A7">
        <w:t>сопровождаемые</w:t>
      </w:r>
      <w:r w:rsidRPr="004F38A7">
        <w:rPr>
          <w:spacing w:val="1"/>
        </w:rPr>
        <w:t xml:space="preserve"> </w:t>
      </w:r>
      <w:r w:rsidRPr="004F38A7">
        <w:t>словесными указаниями. Начинает развиваться самооценка, при этом дети в значительной</w:t>
      </w:r>
      <w:r w:rsidRPr="004F38A7">
        <w:rPr>
          <w:spacing w:val="1"/>
        </w:rPr>
        <w:t xml:space="preserve"> </w:t>
      </w:r>
      <w:r w:rsidRPr="004F38A7">
        <w:t>мере</w:t>
      </w:r>
      <w:r w:rsidRPr="004F38A7">
        <w:rPr>
          <w:spacing w:val="1"/>
        </w:rPr>
        <w:t xml:space="preserve"> </w:t>
      </w:r>
      <w:r w:rsidRPr="004F38A7">
        <w:t>ориентируются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оценку</w:t>
      </w:r>
      <w:r w:rsidRPr="004F38A7">
        <w:rPr>
          <w:spacing w:val="1"/>
        </w:rPr>
        <w:t xml:space="preserve"> </w:t>
      </w:r>
      <w:r w:rsidRPr="004F38A7">
        <w:t>воспитателя.</w:t>
      </w:r>
      <w:r w:rsidRPr="004F38A7">
        <w:rPr>
          <w:spacing w:val="1"/>
        </w:rPr>
        <w:t xml:space="preserve"> </w:t>
      </w:r>
      <w:r w:rsidRPr="004F38A7">
        <w:t>Продолжает</w:t>
      </w:r>
      <w:r w:rsidRPr="004F38A7">
        <w:rPr>
          <w:spacing w:val="1"/>
        </w:rPr>
        <w:t xml:space="preserve"> </w:t>
      </w:r>
      <w:r w:rsidRPr="004F38A7">
        <w:t>развиваться</w:t>
      </w:r>
      <w:r w:rsidRPr="004F38A7">
        <w:rPr>
          <w:spacing w:val="1"/>
        </w:rPr>
        <w:t xml:space="preserve"> </w:t>
      </w:r>
      <w:r w:rsidRPr="004F38A7">
        <w:t>также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половая</w:t>
      </w:r>
      <w:r w:rsidRPr="004F38A7">
        <w:rPr>
          <w:spacing w:val="1"/>
        </w:rPr>
        <w:t xml:space="preserve"> </w:t>
      </w:r>
      <w:r w:rsidRPr="004F38A7">
        <w:t>идентификация,</w:t>
      </w:r>
      <w:r w:rsidRPr="004F38A7">
        <w:rPr>
          <w:spacing w:val="-1"/>
        </w:rPr>
        <w:t xml:space="preserve"> </w:t>
      </w:r>
      <w:r w:rsidRPr="004F38A7">
        <w:t>что</w:t>
      </w:r>
      <w:r w:rsidRPr="004F38A7">
        <w:rPr>
          <w:spacing w:val="-3"/>
        </w:rPr>
        <w:t xml:space="preserve"> </w:t>
      </w:r>
      <w:r w:rsidRPr="004F38A7">
        <w:t>проявляется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характере</w:t>
      </w:r>
      <w:r w:rsidRPr="004F38A7">
        <w:rPr>
          <w:spacing w:val="-2"/>
        </w:rPr>
        <w:t xml:space="preserve"> </w:t>
      </w:r>
      <w:r w:rsidRPr="004F38A7">
        <w:t>выбираемых</w:t>
      </w:r>
      <w:r w:rsidRPr="004F38A7">
        <w:rPr>
          <w:spacing w:val="1"/>
        </w:rPr>
        <w:t xml:space="preserve"> </w:t>
      </w:r>
      <w:r w:rsidRPr="004F38A7">
        <w:t>игрушек</w:t>
      </w:r>
      <w:r w:rsidRPr="004F38A7">
        <w:rPr>
          <w:spacing w:val="-1"/>
        </w:rPr>
        <w:t xml:space="preserve"> </w:t>
      </w:r>
      <w:r w:rsidRPr="004F38A7">
        <w:t>и сюжетов.</w:t>
      </w:r>
    </w:p>
    <w:p w14:paraId="02108741" w14:textId="77777777" w:rsidR="009D1A0F" w:rsidRPr="004F38A7" w:rsidRDefault="009D1A0F">
      <w:pPr>
        <w:ind w:left="812"/>
        <w:rPr>
          <w:i/>
          <w:sz w:val="24"/>
        </w:rPr>
      </w:pPr>
      <w:r w:rsidRPr="004F38A7">
        <w:rPr>
          <w:i/>
          <w:sz w:val="24"/>
          <w:u w:val="single"/>
        </w:rPr>
        <w:t>Возрастные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особенности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детей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с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4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до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5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лет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(средняя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группа)</w:t>
      </w:r>
    </w:p>
    <w:p w14:paraId="4F217F03" w14:textId="77777777" w:rsidR="009D1A0F" w:rsidRPr="004F38A7" w:rsidRDefault="009D1A0F">
      <w:pPr>
        <w:pStyle w:val="a3"/>
        <w:ind w:left="104" w:right="391"/>
      </w:pPr>
      <w:r w:rsidRPr="004F38A7">
        <w:t>В игровой деятельности детей среднего дошкольного возраста появляются ролевые</w:t>
      </w:r>
      <w:r w:rsidRPr="004F38A7">
        <w:rPr>
          <w:spacing w:val="1"/>
        </w:rPr>
        <w:t xml:space="preserve"> </w:t>
      </w:r>
      <w:r w:rsidRPr="004F38A7">
        <w:t>взаимодействия. Они указывают на то, что дошкольники начинают отделять себя от принятой</w:t>
      </w:r>
      <w:r w:rsidRPr="004F38A7">
        <w:rPr>
          <w:spacing w:val="1"/>
        </w:rPr>
        <w:t xml:space="preserve"> </w:t>
      </w:r>
      <w:r w:rsidRPr="004F38A7">
        <w:t>роли. В процессе игры роли</w:t>
      </w:r>
      <w:r w:rsidRPr="004F38A7">
        <w:rPr>
          <w:spacing w:val="60"/>
        </w:rPr>
        <w:t xml:space="preserve"> </w:t>
      </w:r>
      <w:r w:rsidRPr="004F38A7">
        <w:t>могут меняться. Игровые действия начинают выполняться не</w:t>
      </w:r>
      <w:r w:rsidRPr="004F38A7">
        <w:rPr>
          <w:spacing w:val="1"/>
        </w:rPr>
        <w:t xml:space="preserve"> </w:t>
      </w:r>
      <w:r w:rsidRPr="004F38A7">
        <w:t>ради</w:t>
      </w:r>
      <w:r w:rsidRPr="004F38A7">
        <w:rPr>
          <w:spacing w:val="1"/>
        </w:rPr>
        <w:t xml:space="preserve"> </w:t>
      </w:r>
      <w:r w:rsidRPr="004F38A7">
        <w:t>них</w:t>
      </w:r>
      <w:r w:rsidRPr="004F38A7">
        <w:rPr>
          <w:spacing w:val="1"/>
        </w:rPr>
        <w:t xml:space="preserve"> </w:t>
      </w:r>
      <w:r w:rsidRPr="004F38A7">
        <w:t>самих,</w:t>
      </w:r>
      <w:r w:rsidRPr="004F38A7">
        <w:rPr>
          <w:spacing w:val="1"/>
        </w:rPr>
        <w:t xml:space="preserve"> </w:t>
      </w:r>
      <w:r w:rsidRPr="004F38A7">
        <w:t>а</w:t>
      </w:r>
      <w:r w:rsidRPr="004F38A7">
        <w:rPr>
          <w:spacing w:val="1"/>
        </w:rPr>
        <w:t xml:space="preserve"> </w:t>
      </w:r>
      <w:r w:rsidRPr="004F38A7">
        <w:t>ради</w:t>
      </w:r>
      <w:r w:rsidRPr="004F38A7">
        <w:rPr>
          <w:spacing w:val="1"/>
        </w:rPr>
        <w:t xml:space="preserve"> </w:t>
      </w:r>
      <w:r w:rsidRPr="004F38A7">
        <w:t>смысла</w:t>
      </w:r>
      <w:r w:rsidRPr="004F38A7">
        <w:rPr>
          <w:spacing w:val="1"/>
        </w:rPr>
        <w:t xml:space="preserve"> </w:t>
      </w:r>
      <w:r w:rsidRPr="004F38A7">
        <w:t>игры.</w:t>
      </w:r>
      <w:r w:rsidRPr="004F38A7">
        <w:rPr>
          <w:spacing w:val="1"/>
        </w:rPr>
        <w:t xml:space="preserve"> </w:t>
      </w:r>
      <w:r w:rsidRPr="004F38A7">
        <w:t>Происходит</w:t>
      </w:r>
      <w:r w:rsidRPr="004F38A7">
        <w:rPr>
          <w:spacing w:val="1"/>
        </w:rPr>
        <w:t xml:space="preserve"> </w:t>
      </w:r>
      <w:r w:rsidRPr="004F38A7">
        <w:t>разделение</w:t>
      </w:r>
      <w:r w:rsidRPr="004F38A7">
        <w:rPr>
          <w:spacing w:val="1"/>
        </w:rPr>
        <w:t xml:space="preserve"> </w:t>
      </w:r>
      <w:r w:rsidRPr="004F38A7">
        <w:t>игровых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реальных</w:t>
      </w:r>
      <w:r w:rsidRPr="004F38A7">
        <w:rPr>
          <w:spacing w:val="1"/>
        </w:rPr>
        <w:t xml:space="preserve"> </w:t>
      </w:r>
      <w:r w:rsidRPr="004F38A7">
        <w:t>взаимодействий</w:t>
      </w:r>
      <w:r w:rsidRPr="004F38A7">
        <w:rPr>
          <w:spacing w:val="-1"/>
        </w:rPr>
        <w:t xml:space="preserve"> </w:t>
      </w:r>
      <w:r w:rsidRPr="004F38A7">
        <w:t>детей.</w:t>
      </w:r>
    </w:p>
    <w:p w14:paraId="53126AFC" w14:textId="77777777" w:rsidR="009D1A0F" w:rsidRPr="004F38A7" w:rsidRDefault="009D1A0F">
      <w:pPr>
        <w:pStyle w:val="a3"/>
        <w:ind w:left="104" w:right="393"/>
      </w:pPr>
      <w:r w:rsidRPr="004F38A7">
        <w:t>Значительное развитие получает</w:t>
      </w:r>
      <w:r w:rsidRPr="004F38A7">
        <w:rPr>
          <w:spacing w:val="1"/>
        </w:rPr>
        <w:t xml:space="preserve"> </w:t>
      </w:r>
      <w:r w:rsidRPr="004F38A7">
        <w:t>изобразительная</w:t>
      </w:r>
      <w:r w:rsidRPr="004F38A7">
        <w:rPr>
          <w:spacing w:val="1"/>
        </w:rPr>
        <w:t xml:space="preserve"> </w:t>
      </w:r>
      <w:r w:rsidRPr="004F38A7">
        <w:t>деятельность.</w:t>
      </w:r>
      <w:r w:rsidRPr="004F38A7">
        <w:rPr>
          <w:spacing w:val="1"/>
        </w:rPr>
        <w:t xml:space="preserve"> </w:t>
      </w:r>
      <w:r w:rsidRPr="004F38A7">
        <w:t>Рисунок</w:t>
      </w:r>
      <w:r w:rsidRPr="004F38A7">
        <w:rPr>
          <w:spacing w:val="1"/>
        </w:rPr>
        <w:t xml:space="preserve"> </w:t>
      </w:r>
      <w:r w:rsidRPr="004F38A7">
        <w:t>становится</w:t>
      </w:r>
      <w:r w:rsidRPr="004F38A7">
        <w:rPr>
          <w:spacing w:val="1"/>
        </w:rPr>
        <w:t xml:space="preserve"> </w:t>
      </w:r>
      <w:r w:rsidRPr="004F38A7">
        <w:t>предметным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детализированным.</w:t>
      </w:r>
      <w:r w:rsidRPr="004F38A7">
        <w:rPr>
          <w:spacing w:val="1"/>
        </w:rPr>
        <w:t xml:space="preserve"> </w:t>
      </w:r>
      <w:r w:rsidRPr="004F38A7">
        <w:t>Графическое</w:t>
      </w:r>
      <w:r w:rsidRPr="004F38A7">
        <w:rPr>
          <w:spacing w:val="1"/>
        </w:rPr>
        <w:t xml:space="preserve"> </w:t>
      </w:r>
      <w:r w:rsidRPr="004F38A7">
        <w:t>изображение</w:t>
      </w:r>
      <w:r w:rsidRPr="004F38A7">
        <w:rPr>
          <w:spacing w:val="1"/>
        </w:rPr>
        <w:t xml:space="preserve"> </w:t>
      </w:r>
      <w:r w:rsidRPr="004F38A7">
        <w:t>человека</w:t>
      </w:r>
      <w:r w:rsidRPr="004F38A7">
        <w:rPr>
          <w:spacing w:val="1"/>
        </w:rPr>
        <w:t xml:space="preserve"> </w:t>
      </w:r>
      <w:r w:rsidRPr="004F38A7">
        <w:t>характеризуется</w:t>
      </w:r>
      <w:r w:rsidRPr="004F38A7">
        <w:rPr>
          <w:spacing w:val="-57"/>
        </w:rPr>
        <w:t xml:space="preserve"> </w:t>
      </w:r>
      <w:r w:rsidRPr="004F38A7">
        <w:t>наличием туловища, глаз, рта, носа, волос, иногда одежды и ее деталей. Совершенствуется</w:t>
      </w:r>
      <w:r w:rsidRPr="004F38A7">
        <w:rPr>
          <w:spacing w:val="1"/>
        </w:rPr>
        <w:t xml:space="preserve"> </w:t>
      </w:r>
      <w:r w:rsidRPr="004F38A7">
        <w:t>техническая</w:t>
      </w:r>
      <w:r w:rsidRPr="004F38A7">
        <w:rPr>
          <w:spacing w:val="1"/>
        </w:rPr>
        <w:t xml:space="preserve"> </w:t>
      </w:r>
      <w:r w:rsidRPr="004F38A7">
        <w:t>сторона</w:t>
      </w:r>
      <w:r w:rsidRPr="004F38A7">
        <w:rPr>
          <w:spacing w:val="1"/>
        </w:rPr>
        <w:t xml:space="preserve"> </w:t>
      </w:r>
      <w:r w:rsidRPr="004F38A7">
        <w:t>изобразительной</w:t>
      </w:r>
      <w:r w:rsidRPr="004F38A7">
        <w:rPr>
          <w:spacing w:val="1"/>
        </w:rPr>
        <w:t xml:space="preserve"> </w:t>
      </w:r>
      <w:r w:rsidRPr="004F38A7">
        <w:t>деятельности.</w:t>
      </w:r>
      <w:r w:rsidRPr="004F38A7">
        <w:rPr>
          <w:spacing w:val="1"/>
        </w:rPr>
        <w:t xml:space="preserve"> </w:t>
      </w:r>
      <w:r w:rsidRPr="004F38A7">
        <w:t>Дети</w:t>
      </w:r>
      <w:r w:rsidRPr="004F38A7">
        <w:rPr>
          <w:spacing w:val="1"/>
        </w:rPr>
        <w:t xml:space="preserve"> </w:t>
      </w:r>
      <w:r w:rsidRPr="004F38A7">
        <w:t>могут</w:t>
      </w:r>
      <w:r w:rsidRPr="004F38A7">
        <w:rPr>
          <w:spacing w:val="1"/>
        </w:rPr>
        <w:t xml:space="preserve"> </w:t>
      </w:r>
      <w:r w:rsidRPr="004F38A7">
        <w:t>рисовать</w:t>
      </w:r>
      <w:r w:rsidRPr="004F38A7">
        <w:rPr>
          <w:spacing w:val="1"/>
        </w:rPr>
        <w:t xml:space="preserve"> </w:t>
      </w:r>
      <w:r w:rsidRPr="004F38A7">
        <w:t>основные</w:t>
      </w:r>
      <w:r w:rsidRPr="004F38A7">
        <w:rPr>
          <w:spacing w:val="1"/>
        </w:rPr>
        <w:t xml:space="preserve"> </w:t>
      </w:r>
      <w:r w:rsidRPr="004F38A7">
        <w:t>геометрические</w:t>
      </w:r>
      <w:r w:rsidRPr="004F38A7">
        <w:rPr>
          <w:spacing w:val="-3"/>
        </w:rPr>
        <w:t xml:space="preserve"> </w:t>
      </w:r>
      <w:r w:rsidRPr="004F38A7">
        <w:t>фигуры,</w:t>
      </w:r>
      <w:r w:rsidRPr="004F38A7">
        <w:rPr>
          <w:spacing w:val="-1"/>
        </w:rPr>
        <w:t xml:space="preserve"> </w:t>
      </w:r>
      <w:r w:rsidRPr="004F38A7">
        <w:t>вырезать</w:t>
      </w:r>
      <w:r w:rsidRPr="004F38A7">
        <w:rPr>
          <w:spacing w:val="-1"/>
        </w:rPr>
        <w:t xml:space="preserve"> </w:t>
      </w:r>
      <w:r w:rsidRPr="004F38A7">
        <w:t>ножницами,</w:t>
      </w:r>
      <w:r w:rsidRPr="004F38A7">
        <w:rPr>
          <w:spacing w:val="-1"/>
        </w:rPr>
        <w:t xml:space="preserve"> </w:t>
      </w:r>
      <w:r w:rsidRPr="004F38A7">
        <w:t>наклеивать</w:t>
      </w:r>
      <w:r w:rsidRPr="004F38A7">
        <w:rPr>
          <w:spacing w:val="-1"/>
        </w:rPr>
        <w:t xml:space="preserve"> </w:t>
      </w:r>
      <w:r w:rsidRPr="004F38A7">
        <w:t>изображения</w:t>
      </w:r>
      <w:r w:rsidRPr="004F38A7">
        <w:rPr>
          <w:spacing w:val="-1"/>
        </w:rPr>
        <w:t xml:space="preserve"> </w:t>
      </w:r>
      <w:r w:rsidRPr="004F38A7">
        <w:t>на</w:t>
      </w:r>
      <w:r w:rsidRPr="004F38A7">
        <w:rPr>
          <w:spacing w:val="-2"/>
        </w:rPr>
        <w:t xml:space="preserve"> </w:t>
      </w:r>
      <w:r w:rsidRPr="004F38A7">
        <w:t>бумагу</w:t>
      </w:r>
      <w:r w:rsidRPr="004F38A7">
        <w:rPr>
          <w:spacing w:val="-7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т.д.</w:t>
      </w:r>
    </w:p>
    <w:p w14:paraId="049F2EAD" w14:textId="77777777" w:rsidR="009D1A0F" w:rsidRPr="004F38A7" w:rsidRDefault="009D1A0F">
      <w:pPr>
        <w:pStyle w:val="a3"/>
        <w:ind w:left="104" w:right="392"/>
      </w:pPr>
      <w:r w:rsidRPr="004F38A7">
        <w:t>Усложняется конструирование. Постройки могут включать 5-6 деталей. Формируются</w:t>
      </w:r>
      <w:r w:rsidRPr="004F38A7">
        <w:rPr>
          <w:spacing w:val="1"/>
        </w:rPr>
        <w:t xml:space="preserve"> </w:t>
      </w:r>
      <w:r w:rsidRPr="004F38A7">
        <w:t>навыки</w:t>
      </w:r>
      <w:r w:rsidRPr="004F38A7">
        <w:rPr>
          <w:spacing w:val="1"/>
        </w:rPr>
        <w:t xml:space="preserve"> </w:t>
      </w:r>
      <w:r w:rsidRPr="004F38A7">
        <w:t>конструирования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собственному</w:t>
      </w:r>
      <w:r w:rsidRPr="004F38A7">
        <w:rPr>
          <w:spacing w:val="1"/>
        </w:rPr>
        <w:t xml:space="preserve"> </w:t>
      </w:r>
      <w:r w:rsidRPr="004F38A7">
        <w:t>замыслу,</w:t>
      </w:r>
      <w:r w:rsidRPr="004F38A7">
        <w:rPr>
          <w:spacing w:val="1"/>
        </w:rPr>
        <w:t xml:space="preserve"> </w:t>
      </w:r>
      <w:r w:rsidRPr="004F38A7">
        <w:t>а</w:t>
      </w:r>
      <w:r w:rsidRPr="004F38A7">
        <w:rPr>
          <w:spacing w:val="1"/>
        </w:rPr>
        <w:t xml:space="preserve"> </w:t>
      </w:r>
      <w:r w:rsidRPr="004F38A7">
        <w:t>также</w:t>
      </w:r>
      <w:r w:rsidRPr="004F38A7">
        <w:rPr>
          <w:spacing w:val="61"/>
        </w:rPr>
        <w:t xml:space="preserve"> </w:t>
      </w:r>
      <w:r w:rsidRPr="004F38A7">
        <w:t>планирование</w:t>
      </w:r>
      <w:r w:rsidRPr="004F38A7">
        <w:rPr>
          <w:spacing w:val="1"/>
        </w:rPr>
        <w:t xml:space="preserve"> </w:t>
      </w:r>
      <w:r w:rsidRPr="004F38A7">
        <w:t>последовательности</w:t>
      </w:r>
      <w:r w:rsidRPr="004F38A7">
        <w:rPr>
          <w:spacing w:val="-1"/>
        </w:rPr>
        <w:t xml:space="preserve"> </w:t>
      </w:r>
      <w:r w:rsidRPr="004F38A7">
        <w:t>действий.</w:t>
      </w:r>
    </w:p>
    <w:p w14:paraId="69CE5041" w14:textId="77777777" w:rsidR="009D1A0F" w:rsidRPr="004F38A7" w:rsidRDefault="009D1A0F">
      <w:pPr>
        <w:pStyle w:val="a3"/>
        <w:ind w:left="104" w:right="393"/>
      </w:pPr>
      <w:r w:rsidRPr="004F38A7">
        <w:t>Двигательная</w:t>
      </w:r>
      <w:r w:rsidRPr="004F38A7">
        <w:rPr>
          <w:spacing w:val="1"/>
        </w:rPr>
        <w:t xml:space="preserve"> </w:t>
      </w:r>
      <w:r w:rsidRPr="004F38A7">
        <w:t>сфера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характеризуется</w:t>
      </w:r>
      <w:r w:rsidRPr="004F38A7">
        <w:rPr>
          <w:spacing w:val="1"/>
        </w:rPr>
        <w:t xml:space="preserve"> </w:t>
      </w:r>
      <w:r w:rsidRPr="004F38A7">
        <w:t>позитивными</w:t>
      </w:r>
      <w:r w:rsidRPr="004F38A7">
        <w:rPr>
          <w:spacing w:val="1"/>
        </w:rPr>
        <w:t xml:space="preserve"> </w:t>
      </w:r>
      <w:r w:rsidRPr="004F38A7">
        <w:t>изменениями</w:t>
      </w:r>
      <w:r w:rsidRPr="004F38A7">
        <w:rPr>
          <w:spacing w:val="1"/>
        </w:rPr>
        <w:t xml:space="preserve"> </w:t>
      </w:r>
      <w:r w:rsidRPr="004F38A7">
        <w:t>мелкой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крупной моторики. Развиваются ловкость, координация движений. Дети лучше удерживают</w:t>
      </w:r>
      <w:r w:rsidRPr="004F38A7">
        <w:rPr>
          <w:spacing w:val="1"/>
        </w:rPr>
        <w:t xml:space="preserve"> </w:t>
      </w:r>
      <w:r w:rsidRPr="004F38A7">
        <w:t>равновесие,</w:t>
      </w:r>
      <w:r w:rsidRPr="004F38A7">
        <w:rPr>
          <w:spacing w:val="-1"/>
        </w:rPr>
        <w:t xml:space="preserve"> </w:t>
      </w:r>
      <w:r w:rsidRPr="004F38A7">
        <w:t>перешагивают</w:t>
      </w:r>
      <w:r w:rsidRPr="004F38A7">
        <w:rPr>
          <w:spacing w:val="-1"/>
        </w:rPr>
        <w:t xml:space="preserve"> </w:t>
      </w:r>
      <w:r w:rsidRPr="004F38A7">
        <w:t>через</w:t>
      </w:r>
      <w:r w:rsidRPr="004F38A7">
        <w:rPr>
          <w:spacing w:val="-1"/>
        </w:rPr>
        <w:t xml:space="preserve"> </w:t>
      </w:r>
      <w:r w:rsidRPr="004F38A7">
        <w:t>небольшие</w:t>
      </w:r>
      <w:r w:rsidRPr="004F38A7">
        <w:rPr>
          <w:spacing w:val="-2"/>
        </w:rPr>
        <w:t xml:space="preserve"> </w:t>
      </w:r>
      <w:r w:rsidRPr="004F38A7">
        <w:t>преграды.</w:t>
      </w:r>
      <w:r w:rsidRPr="004F38A7">
        <w:rPr>
          <w:spacing w:val="-1"/>
        </w:rPr>
        <w:t xml:space="preserve"> </w:t>
      </w:r>
      <w:r w:rsidRPr="004F38A7">
        <w:t>Усложняются</w:t>
      </w:r>
      <w:r w:rsidRPr="004F38A7">
        <w:rPr>
          <w:spacing w:val="-1"/>
        </w:rPr>
        <w:t xml:space="preserve"> </w:t>
      </w:r>
      <w:r w:rsidRPr="004F38A7">
        <w:t>игры</w:t>
      </w:r>
      <w:r w:rsidRPr="004F38A7">
        <w:rPr>
          <w:spacing w:val="-2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мячом.</w:t>
      </w:r>
    </w:p>
    <w:p w14:paraId="2AE9AA4D" w14:textId="77777777" w:rsidR="009D1A0F" w:rsidRPr="004F38A7" w:rsidRDefault="009D1A0F">
      <w:pPr>
        <w:pStyle w:val="a3"/>
        <w:ind w:left="104" w:right="386"/>
      </w:pPr>
      <w:r w:rsidRPr="004F38A7">
        <w:t>К концу среднего дошкольного возраста восприятие становится более развитым. Они</w:t>
      </w:r>
      <w:r w:rsidRPr="004F38A7">
        <w:rPr>
          <w:spacing w:val="1"/>
        </w:rPr>
        <w:t xml:space="preserve"> </w:t>
      </w:r>
      <w:r w:rsidRPr="004F38A7">
        <w:t>оказываются способными назвать форму, на которую похож тот или иной предмет. Могут</w:t>
      </w:r>
      <w:r w:rsidRPr="004F38A7">
        <w:rPr>
          <w:spacing w:val="1"/>
        </w:rPr>
        <w:t xml:space="preserve"> </w:t>
      </w:r>
      <w:r w:rsidRPr="004F38A7">
        <w:t>вычленять в сложных объектах простые формы и из простых форм воссоздавать сложные</w:t>
      </w:r>
      <w:r w:rsidRPr="004F38A7">
        <w:rPr>
          <w:spacing w:val="1"/>
        </w:rPr>
        <w:t xml:space="preserve"> </w:t>
      </w:r>
      <w:r w:rsidRPr="004F38A7">
        <w:t>объекты. Дети способны упорядочить группы предметов по сенсорному признаку - величине,</w:t>
      </w:r>
      <w:r w:rsidRPr="004F38A7">
        <w:rPr>
          <w:spacing w:val="1"/>
        </w:rPr>
        <w:t xml:space="preserve"> </w:t>
      </w:r>
      <w:r w:rsidRPr="004F38A7">
        <w:t>цвету; выделить такие параметры как высота, длина и ширина. Совершенствуется ориентация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пространстве.</w:t>
      </w:r>
    </w:p>
    <w:p w14:paraId="613719E5" w14:textId="77777777" w:rsidR="009D1A0F" w:rsidRPr="004F38A7" w:rsidRDefault="009D1A0F">
      <w:pPr>
        <w:sectPr w:rsidR="009D1A0F" w:rsidRPr="004F38A7">
          <w:pgSz w:w="11900" w:h="16850"/>
          <w:pgMar w:top="1080" w:right="340" w:bottom="840" w:left="1300" w:header="0" w:footer="659" w:gutter="0"/>
          <w:cols w:space="720"/>
        </w:sectPr>
      </w:pPr>
    </w:p>
    <w:p w14:paraId="19E962CD" w14:textId="77777777" w:rsidR="009D1A0F" w:rsidRPr="004F38A7" w:rsidRDefault="009D1A0F">
      <w:pPr>
        <w:pStyle w:val="a3"/>
        <w:spacing w:before="65"/>
        <w:ind w:left="104" w:right="390"/>
      </w:pPr>
      <w:r w:rsidRPr="004F38A7">
        <w:lastRenderedPageBreak/>
        <w:t>Возрастает</w:t>
      </w:r>
      <w:r w:rsidRPr="004F38A7">
        <w:rPr>
          <w:spacing w:val="1"/>
        </w:rPr>
        <w:t xml:space="preserve"> </w:t>
      </w:r>
      <w:r w:rsidRPr="004F38A7">
        <w:t>объем</w:t>
      </w:r>
      <w:r w:rsidRPr="004F38A7">
        <w:rPr>
          <w:spacing w:val="1"/>
        </w:rPr>
        <w:t xml:space="preserve"> </w:t>
      </w:r>
      <w:r w:rsidRPr="004F38A7">
        <w:t>памяти.</w:t>
      </w:r>
      <w:r w:rsidRPr="004F38A7">
        <w:rPr>
          <w:spacing w:val="1"/>
        </w:rPr>
        <w:t xml:space="preserve"> </w:t>
      </w:r>
      <w:r w:rsidRPr="004F38A7">
        <w:t>Дети</w:t>
      </w:r>
      <w:r w:rsidRPr="004F38A7">
        <w:rPr>
          <w:spacing w:val="1"/>
        </w:rPr>
        <w:t xml:space="preserve"> </w:t>
      </w:r>
      <w:r w:rsidRPr="004F38A7">
        <w:t>запоминают</w:t>
      </w:r>
      <w:r w:rsidRPr="004F38A7">
        <w:rPr>
          <w:spacing w:val="1"/>
        </w:rPr>
        <w:t xml:space="preserve"> </w:t>
      </w:r>
      <w:r w:rsidRPr="004F38A7">
        <w:t>до</w:t>
      </w:r>
      <w:r w:rsidRPr="004F38A7">
        <w:rPr>
          <w:spacing w:val="1"/>
        </w:rPr>
        <w:t xml:space="preserve"> </w:t>
      </w:r>
      <w:r w:rsidRPr="004F38A7">
        <w:t>7-8</w:t>
      </w:r>
      <w:r w:rsidRPr="004F38A7">
        <w:rPr>
          <w:spacing w:val="1"/>
        </w:rPr>
        <w:t xml:space="preserve"> </w:t>
      </w:r>
      <w:r w:rsidRPr="004F38A7">
        <w:t>названий</w:t>
      </w:r>
      <w:r w:rsidRPr="004F38A7">
        <w:rPr>
          <w:spacing w:val="1"/>
        </w:rPr>
        <w:t xml:space="preserve"> </w:t>
      </w:r>
      <w:r w:rsidRPr="004F38A7">
        <w:t>предметов.</w:t>
      </w:r>
      <w:r w:rsidRPr="004F38A7">
        <w:rPr>
          <w:spacing w:val="1"/>
        </w:rPr>
        <w:t xml:space="preserve"> </w:t>
      </w:r>
      <w:r w:rsidRPr="004F38A7">
        <w:t>Начинает</w:t>
      </w:r>
      <w:r w:rsidRPr="004F38A7">
        <w:rPr>
          <w:spacing w:val="1"/>
        </w:rPr>
        <w:t xml:space="preserve"> </w:t>
      </w:r>
      <w:r w:rsidRPr="004F38A7">
        <w:t>складываться</w:t>
      </w:r>
      <w:r w:rsidRPr="004F38A7">
        <w:rPr>
          <w:spacing w:val="1"/>
        </w:rPr>
        <w:t xml:space="preserve"> </w:t>
      </w:r>
      <w:r w:rsidRPr="004F38A7">
        <w:t>произвольное</w:t>
      </w:r>
      <w:r w:rsidRPr="004F38A7">
        <w:rPr>
          <w:spacing w:val="1"/>
        </w:rPr>
        <w:t xml:space="preserve"> </w:t>
      </w:r>
      <w:r w:rsidRPr="004F38A7">
        <w:t>запоминание:</w:t>
      </w:r>
      <w:r w:rsidRPr="004F38A7">
        <w:rPr>
          <w:spacing w:val="1"/>
        </w:rPr>
        <w:t xml:space="preserve"> </w:t>
      </w:r>
      <w:r w:rsidRPr="004F38A7">
        <w:t>дети</w:t>
      </w:r>
      <w:r w:rsidRPr="004F38A7">
        <w:rPr>
          <w:spacing w:val="1"/>
        </w:rPr>
        <w:t xml:space="preserve"> </w:t>
      </w:r>
      <w:r w:rsidRPr="004F38A7">
        <w:t>способны</w:t>
      </w:r>
      <w:r w:rsidRPr="004F38A7">
        <w:rPr>
          <w:spacing w:val="1"/>
        </w:rPr>
        <w:t xml:space="preserve"> </w:t>
      </w:r>
      <w:r w:rsidRPr="004F38A7">
        <w:t>принять</w:t>
      </w:r>
      <w:r w:rsidRPr="004F38A7">
        <w:rPr>
          <w:spacing w:val="1"/>
        </w:rPr>
        <w:t xml:space="preserve"> </w:t>
      </w:r>
      <w:r w:rsidRPr="004F38A7">
        <w:t>задачу на</w:t>
      </w:r>
      <w:r w:rsidRPr="004F38A7">
        <w:rPr>
          <w:spacing w:val="1"/>
        </w:rPr>
        <w:t xml:space="preserve"> </w:t>
      </w:r>
      <w:r w:rsidRPr="004F38A7">
        <w:t>запоминание,</w:t>
      </w:r>
      <w:r w:rsidRPr="004F38A7">
        <w:rPr>
          <w:spacing w:val="1"/>
        </w:rPr>
        <w:t xml:space="preserve"> </w:t>
      </w:r>
      <w:r w:rsidRPr="004F38A7">
        <w:t>помнят</w:t>
      </w:r>
      <w:r w:rsidRPr="004F38A7">
        <w:rPr>
          <w:spacing w:val="-1"/>
        </w:rPr>
        <w:t xml:space="preserve"> </w:t>
      </w:r>
      <w:r w:rsidRPr="004F38A7">
        <w:t>поручения взрослых,</w:t>
      </w:r>
      <w:r w:rsidRPr="004F38A7">
        <w:rPr>
          <w:spacing w:val="-1"/>
        </w:rPr>
        <w:t xml:space="preserve"> </w:t>
      </w:r>
      <w:r w:rsidRPr="004F38A7">
        <w:t>могут выучить</w:t>
      </w:r>
      <w:r w:rsidRPr="004F38A7">
        <w:rPr>
          <w:spacing w:val="-1"/>
        </w:rPr>
        <w:t xml:space="preserve"> </w:t>
      </w:r>
      <w:r w:rsidRPr="004F38A7">
        <w:t>небольшое</w:t>
      </w:r>
      <w:r w:rsidRPr="004F38A7">
        <w:rPr>
          <w:spacing w:val="-1"/>
        </w:rPr>
        <w:t xml:space="preserve"> </w:t>
      </w:r>
      <w:r w:rsidRPr="004F38A7">
        <w:t>стихотворение</w:t>
      </w:r>
      <w:r w:rsidRPr="004F38A7">
        <w:rPr>
          <w:spacing w:val="-5"/>
        </w:rPr>
        <w:t xml:space="preserve"> </w:t>
      </w:r>
      <w:r w:rsidRPr="004F38A7">
        <w:t>и т.д.</w:t>
      </w:r>
    </w:p>
    <w:p w14:paraId="29800893" w14:textId="77777777" w:rsidR="009D1A0F" w:rsidRPr="004F38A7" w:rsidRDefault="009D1A0F">
      <w:pPr>
        <w:pStyle w:val="a3"/>
        <w:spacing w:before="1"/>
        <w:ind w:left="104" w:right="387"/>
      </w:pPr>
      <w:r w:rsidRPr="004F38A7">
        <w:t>Начинает</w:t>
      </w:r>
      <w:r w:rsidRPr="004F38A7">
        <w:rPr>
          <w:spacing w:val="1"/>
        </w:rPr>
        <w:t xml:space="preserve"> </w:t>
      </w:r>
      <w:r w:rsidRPr="004F38A7">
        <w:t>развиваться</w:t>
      </w:r>
      <w:r w:rsidRPr="004F38A7">
        <w:rPr>
          <w:spacing w:val="1"/>
        </w:rPr>
        <w:t xml:space="preserve"> </w:t>
      </w:r>
      <w:r w:rsidRPr="004F38A7">
        <w:t>образное</w:t>
      </w:r>
      <w:r w:rsidRPr="004F38A7">
        <w:rPr>
          <w:spacing w:val="1"/>
        </w:rPr>
        <w:t xml:space="preserve"> </w:t>
      </w:r>
      <w:r w:rsidRPr="004F38A7">
        <w:t>мышление.</w:t>
      </w:r>
      <w:r w:rsidRPr="004F38A7">
        <w:rPr>
          <w:spacing w:val="1"/>
        </w:rPr>
        <w:t xml:space="preserve"> </w:t>
      </w:r>
      <w:r w:rsidRPr="004F38A7">
        <w:t>Дети</w:t>
      </w:r>
      <w:r w:rsidRPr="004F38A7">
        <w:rPr>
          <w:spacing w:val="1"/>
        </w:rPr>
        <w:t xml:space="preserve"> </w:t>
      </w:r>
      <w:r w:rsidRPr="004F38A7">
        <w:t>оказываются</w:t>
      </w:r>
      <w:r w:rsidRPr="004F38A7">
        <w:rPr>
          <w:spacing w:val="1"/>
        </w:rPr>
        <w:t xml:space="preserve"> </w:t>
      </w:r>
      <w:r w:rsidRPr="004F38A7">
        <w:t>способными</w:t>
      </w:r>
      <w:r w:rsidRPr="004F38A7">
        <w:rPr>
          <w:spacing w:val="1"/>
        </w:rPr>
        <w:t xml:space="preserve"> </w:t>
      </w:r>
      <w:r w:rsidRPr="004F38A7">
        <w:t>использовать</w:t>
      </w:r>
      <w:r w:rsidRPr="004F38A7">
        <w:rPr>
          <w:spacing w:val="1"/>
        </w:rPr>
        <w:t xml:space="preserve"> </w:t>
      </w:r>
      <w:r w:rsidRPr="004F38A7">
        <w:t>простые</w:t>
      </w:r>
      <w:r w:rsidRPr="004F38A7">
        <w:rPr>
          <w:spacing w:val="1"/>
        </w:rPr>
        <w:t xml:space="preserve"> </w:t>
      </w:r>
      <w:r w:rsidRPr="004F38A7">
        <w:t>схематизированные</w:t>
      </w:r>
      <w:r w:rsidRPr="004F38A7">
        <w:rPr>
          <w:spacing w:val="1"/>
        </w:rPr>
        <w:t xml:space="preserve"> </w:t>
      </w:r>
      <w:r w:rsidRPr="004F38A7">
        <w:t>изображения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решения</w:t>
      </w:r>
      <w:r w:rsidRPr="004F38A7">
        <w:rPr>
          <w:spacing w:val="1"/>
        </w:rPr>
        <w:t xml:space="preserve"> </w:t>
      </w:r>
      <w:r w:rsidRPr="004F38A7">
        <w:t>несложных</w:t>
      </w:r>
      <w:r w:rsidRPr="004F38A7">
        <w:rPr>
          <w:spacing w:val="1"/>
        </w:rPr>
        <w:t xml:space="preserve"> </w:t>
      </w:r>
      <w:r w:rsidRPr="004F38A7">
        <w:t>задач.</w:t>
      </w:r>
      <w:r w:rsidRPr="004F38A7">
        <w:rPr>
          <w:spacing w:val="1"/>
        </w:rPr>
        <w:t xml:space="preserve"> </w:t>
      </w:r>
      <w:r w:rsidRPr="004F38A7">
        <w:t>Дошкольники</w:t>
      </w:r>
      <w:r w:rsidRPr="004F38A7">
        <w:rPr>
          <w:spacing w:val="1"/>
        </w:rPr>
        <w:t xml:space="preserve"> </w:t>
      </w:r>
      <w:r w:rsidRPr="004F38A7">
        <w:t>могут</w:t>
      </w:r>
      <w:r w:rsidRPr="004F38A7">
        <w:rPr>
          <w:spacing w:val="1"/>
        </w:rPr>
        <w:t xml:space="preserve"> </w:t>
      </w:r>
      <w:r w:rsidRPr="004F38A7">
        <w:t>строить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схеме,</w:t>
      </w:r>
      <w:r w:rsidRPr="004F38A7">
        <w:rPr>
          <w:spacing w:val="1"/>
        </w:rPr>
        <w:t xml:space="preserve"> </w:t>
      </w:r>
      <w:r w:rsidRPr="004F38A7">
        <w:t>решать</w:t>
      </w:r>
      <w:r w:rsidRPr="004F38A7">
        <w:rPr>
          <w:spacing w:val="1"/>
        </w:rPr>
        <w:t xml:space="preserve"> </w:t>
      </w:r>
      <w:r w:rsidRPr="004F38A7">
        <w:t>лабиринтные</w:t>
      </w:r>
      <w:r w:rsidRPr="004F38A7">
        <w:rPr>
          <w:spacing w:val="1"/>
        </w:rPr>
        <w:t xml:space="preserve"> </w:t>
      </w:r>
      <w:r w:rsidRPr="004F38A7">
        <w:t>задачи.</w:t>
      </w:r>
      <w:r w:rsidRPr="004F38A7">
        <w:rPr>
          <w:spacing w:val="1"/>
        </w:rPr>
        <w:t xml:space="preserve"> </w:t>
      </w:r>
      <w:r w:rsidRPr="004F38A7">
        <w:t>Развивается</w:t>
      </w:r>
      <w:r w:rsidRPr="004F38A7">
        <w:rPr>
          <w:spacing w:val="1"/>
        </w:rPr>
        <w:t xml:space="preserve"> </w:t>
      </w:r>
      <w:r w:rsidRPr="004F38A7">
        <w:t>предвосхищение. На основе пространственного расположения объектов дети могут сказать,</w:t>
      </w:r>
      <w:r w:rsidRPr="004F38A7">
        <w:rPr>
          <w:spacing w:val="1"/>
        </w:rPr>
        <w:t xml:space="preserve"> </w:t>
      </w:r>
      <w:r w:rsidRPr="004F38A7">
        <w:t>что</w:t>
      </w:r>
      <w:r w:rsidRPr="004F38A7">
        <w:rPr>
          <w:spacing w:val="1"/>
        </w:rPr>
        <w:t xml:space="preserve"> </w:t>
      </w:r>
      <w:r w:rsidRPr="004F38A7">
        <w:t>произойдет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результате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взаимодействия.</w:t>
      </w:r>
      <w:r w:rsidRPr="004F38A7">
        <w:rPr>
          <w:spacing w:val="1"/>
        </w:rPr>
        <w:t xml:space="preserve"> </w:t>
      </w:r>
      <w:r w:rsidRPr="004F38A7">
        <w:t>Однако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этом</w:t>
      </w:r>
      <w:r w:rsidRPr="004F38A7">
        <w:rPr>
          <w:spacing w:val="1"/>
        </w:rPr>
        <w:t xml:space="preserve"> </w:t>
      </w:r>
      <w:r w:rsidRPr="004F38A7">
        <w:t>им</w:t>
      </w:r>
      <w:r w:rsidRPr="004F38A7">
        <w:rPr>
          <w:spacing w:val="1"/>
        </w:rPr>
        <w:t xml:space="preserve"> </w:t>
      </w:r>
      <w:r w:rsidRPr="004F38A7">
        <w:t>трудно</w:t>
      </w:r>
      <w:r w:rsidRPr="004F38A7">
        <w:rPr>
          <w:spacing w:val="1"/>
        </w:rPr>
        <w:t xml:space="preserve"> </w:t>
      </w:r>
      <w:r w:rsidRPr="004F38A7">
        <w:t>встать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позицию другого наблюдателя и во внутреннем плане совершить мысленное преобразование</w:t>
      </w:r>
      <w:r w:rsidRPr="004F38A7">
        <w:rPr>
          <w:spacing w:val="1"/>
        </w:rPr>
        <w:t xml:space="preserve"> </w:t>
      </w:r>
      <w:r w:rsidRPr="004F38A7">
        <w:t>образа.</w:t>
      </w:r>
    </w:p>
    <w:p w14:paraId="2FD5A86D" w14:textId="77777777" w:rsidR="009D1A0F" w:rsidRPr="004F38A7" w:rsidRDefault="009D1A0F">
      <w:pPr>
        <w:pStyle w:val="a3"/>
        <w:ind w:left="104" w:right="394"/>
      </w:pPr>
      <w:r w:rsidRPr="004F38A7">
        <w:t>Продолжает</w:t>
      </w:r>
      <w:r w:rsidRPr="004F38A7">
        <w:rPr>
          <w:spacing w:val="1"/>
        </w:rPr>
        <w:t xml:space="preserve"> </w:t>
      </w:r>
      <w:r w:rsidRPr="004F38A7">
        <w:t>развиваться</w:t>
      </w:r>
      <w:r w:rsidRPr="004F38A7">
        <w:rPr>
          <w:spacing w:val="1"/>
        </w:rPr>
        <w:t xml:space="preserve"> </w:t>
      </w:r>
      <w:r w:rsidRPr="004F38A7">
        <w:t>воображение.</w:t>
      </w:r>
      <w:r w:rsidRPr="004F38A7">
        <w:rPr>
          <w:spacing w:val="1"/>
        </w:rPr>
        <w:t xml:space="preserve"> </w:t>
      </w:r>
      <w:r w:rsidRPr="004F38A7">
        <w:t>Формируются</w:t>
      </w:r>
      <w:r w:rsidRPr="004F38A7">
        <w:rPr>
          <w:spacing w:val="1"/>
        </w:rPr>
        <w:t xml:space="preserve"> </w:t>
      </w:r>
      <w:r w:rsidRPr="004F38A7">
        <w:t>такие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>способности,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оригинальность и произвольность. Дети могут самостоятельно придумать небольшую сказку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-2"/>
        </w:rPr>
        <w:t xml:space="preserve"> </w:t>
      </w:r>
      <w:r w:rsidRPr="004F38A7">
        <w:t>заданную тему.</w:t>
      </w:r>
    </w:p>
    <w:p w14:paraId="32AB19D7" w14:textId="77777777" w:rsidR="009D1A0F" w:rsidRPr="004F38A7" w:rsidRDefault="009D1A0F">
      <w:pPr>
        <w:pStyle w:val="a3"/>
        <w:ind w:left="104" w:right="392"/>
      </w:pPr>
      <w:r w:rsidRPr="004F38A7">
        <w:t>Увеличивается</w:t>
      </w:r>
      <w:r w:rsidRPr="004F38A7">
        <w:rPr>
          <w:spacing w:val="1"/>
        </w:rPr>
        <w:t xml:space="preserve"> </w:t>
      </w:r>
      <w:r w:rsidRPr="004F38A7">
        <w:t>устойчивость</w:t>
      </w:r>
      <w:r w:rsidRPr="004F38A7">
        <w:rPr>
          <w:spacing w:val="1"/>
        </w:rPr>
        <w:t xml:space="preserve"> </w:t>
      </w:r>
      <w:r w:rsidRPr="004F38A7">
        <w:t>внимания.</w:t>
      </w:r>
      <w:r w:rsidRPr="004F38A7">
        <w:rPr>
          <w:spacing w:val="1"/>
        </w:rPr>
        <w:t xml:space="preserve"> </w:t>
      </w:r>
      <w:r w:rsidRPr="004F38A7">
        <w:t>Ребенку</w:t>
      </w:r>
      <w:r w:rsidRPr="004F38A7">
        <w:rPr>
          <w:spacing w:val="1"/>
        </w:rPr>
        <w:t xml:space="preserve"> </w:t>
      </w:r>
      <w:r w:rsidRPr="004F38A7">
        <w:t>оказывается</w:t>
      </w:r>
      <w:r w:rsidRPr="004F38A7">
        <w:rPr>
          <w:spacing w:val="1"/>
        </w:rPr>
        <w:t xml:space="preserve"> </w:t>
      </w:r>
      <w:r w:rsidRPr="004F38A7">
        <w:t>доступной</w:t>
      </w:r>
      <w:r w:rsidRPr="004F38A7">
        <w:rPr>
          <w:spacing w:val="1"/>
        </w:rPr>
        <w:t xml:space="preserve"> </w:t>
      </w:r>
      <w:r w:rsidRPr="004F38A7">
        <w:t>сосредоточенная деятельность в течение 15-20 минут. Он способен удерживать в памяти при</w:t>
      </w:r>
      <w:r w:rsidRPr="004F38A7">
        <w:rPr>
          <w:spacing w:val="1"/>
        </w:rPr>
        <w:t xml:space="preserve"> </w:t>
      </w:r>
      <w:r w:rsidRPr="004F38A7">
        <w:t>выполнении</w:t>
      </w:r>
      <w:r w:rsidRPr="004F38A7">
        <w:rPr>
          <w:spacing w:val="-1"/>
        </w:rPr>
        <w:t xml:space="preserve"> </w:t>
      </w:r>
      <w:r w:rsidRPr="004F38A7">
        <w:t>каких-либо действий несложное</w:t>
      </w:r>
      <w:r w:rsidRPr="004F38A7">
        <w:rPr>
          <w:spacing w:val="-4"/>
        </w:rPr>
        <w:t xml:space="preserve"> </w:t>
      </w:r>
      <w:r w:rsidRPr="004F38A7">
        <w:t>условие.</w:t>
      </w:r>
    </w:p>
    <w:p w14:paraId="690B2871" w14:textId="77777777" w:rsidR="009D1A0F" w:rsidRPr="004F38A7" w:rsidRDefault="009D1A0F">
      <w:pPr>
        <w:pStyle w:val="a3"/>
        <w:spacing w:before="1"/>
        <w:ind w:left="104" w:right="390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среднем</w:t>
      </w:r>
      <w:r w:rsidRPr="004F38A7">
        <w:rPr>
          <w:spacing w:val="1"/>
        </w:rPr>
        <w:t xml:space="preserve"> </w:t>
      </w:r>
      <w:r w:rsidRPr="004F38A7">
        <w:t>дошкольном</w:t>
      </w:r>
      <w:r w:rsidRPr="004F38A7">
        <w:rPr>
          <w:spacing w:val="1"/>
        </w:rPr>
        <w:t xml:space="preserve"> </w:t>
      </w:r>
      <w:r w:rsidRPr="004F38A7">
        <w:t>возрасте</w:t>
      </w:r>
      <w:r w:rsidRPr="004F38A7">
        <w:rPr>
          <w:spacing w:val="1"/>
        </w:rPr>
        <w:t xml:space="preserve"> </w:t>
      </w:r>
      <w:r w:rsidRPr="004F38A7">
        <w:t>улучшается</w:t>
      </w:r>
      <w:r w:rsidRPr="004F38A7">
        <w:rPr>
          <w:spacing w:val="1"/>
        </w:rPr>
        <w:t xml:space="preserve"> </w:t>
      </w:r>
      <w:r w:rsidRPr="004F38A7">
        <w:t>произношение</w:t>
      </w:r>
      <w:r w:rsidRPr="004F38A7">
        <w:rPr>
          <w:spacing w:val="1"/>
        </w:rPr>
        <w:t xml:space="preserve"> </w:t>
      </w:r>
      <w:r w:rsidRPr="004F38A7">
        <w:t>звуков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дикция.</w:t>
      </w:r>
      <w:r w:rsidRPr="004F38A7">
        <w:rPr>
          <w:spacing w:val="1"/>
        </w:rPr>
        <w:t xml:space="preserve"> </w:t>
      </w:r>
      <w:r w:rsidRPr="004F38A7">
        <w:t>Речь</w:t>
      </w:r>
      <w:r w:rsidRPr="004F38A7">
        <w:rPr>
          <w:spacing w:val="-57"/>
        </w:rPr>
        <w:t xml:space="preserve"> </w:t>
      </w:r>
      <w:r w:rsidRPr="004F38A7">
        <w:t>становится</w:t>
      </w:r>
      <w:r w:rsidRPr="004F38A7">
        <w:rPr>
          <w:spacing w:val="1"/>
        </w:rPr>
        <w:t xml:space="preserve"> </w:t>
      </w:r>
      <w:r w:rsidRPr="004F38A7">
        <w:t>предметом</w:t>
      </w:r>
      <w:r w:rsidRPr="004F38A7">
        <w:rPr>
          <w:spacing w:val="1"/>
        </w:rPr>
        <w:t xml:space="preserve"> </w:t>
      </w:r>
      <w:r w:rsidRPr="004F38A7">
        <w:t>активности</w:t>
      </w:r>
      <w:r w:rsidRPr="004F38A7">
        <w:rPr>
          <w:spacing w:val="1"/>
        </w:rPr>
        <w:t xml:space="preserve"> </w:t>
      </w:r>
      <w:r w:rsidRPr="004F38A7">
        <w:t>детей.</w:t>
      </w:r>
      <w:r w:rsidRPr="004F38A7">
        <w:rPr>
          <w:spacing w:val="1"/>
        </w:rPr>
        <w:t xml:space="preserve"> </w:t>
      </w:r>
      <w:r w:rsidRPr="004F38A7">
        <w:t>Они</w:t>
      </w:r>
      <w:r w:rsidRPr="004F38A7">
        <w:rPr>
          <w:spacing w:val="1"/>
        </w:rPr>
        <w:t xml:space="preserve"> </w:t>
      </w:r>
      <w:r w:rsidRPr="004F38A7">
        <w:t>удачно</w:t>
      </w:r>
      <w:r w:rsidRPr="004F38A7">
        <w:rPr>
          <w:spacing w:val="1"/>
        </w:rPr>
        <w:t xml:space="preserve"> </w:t>
      </w:r>
      <w:r w:rsidRPr="004F38A7">
        <w:t>имитируют</w:t>
      </w:r>
      <w:r w:rsidRPr="004F38A7">
        <w:rPr>
          <w:spacing w:val="1"/>
        </w:rPr>
        <w:t xml:space="preserve"> </w:t>
      </w:r>
      <w:r w:rsidRPr="004F38A7">
        <w:t>голоса</w:t>
      </w:r>
      <w:r w:rsidRPr="004F38A7">
        <w:rPr>
          <w:spacing w:val="1"/>
        </w:rPr>
        <w:t xml:space="preserve"> </w:t>
      </w:r>
      <w:r w:rsidRPr="004F38A7">
        <w:t>животных,</w:t>
      </w:r>
      <w:r w:rsidRPr="004F38A7">
        <w:rPr>
          <w:spacing w:val="1"/>
        </w:rPr>
        <w:t xml:space="preserve"> </w:t>
      </w:r>
      <w:r w:rsidRPr="004F38A7">
        <w:t>интонационно</w:t>
      </w:r>
      <w:r w:rsidRPr="004F38A7">
        <w:rPr>
          <w:spacing w:val="1"/>
        </w:rPr>
        <w:t xml:space="preserve"> </w:t>
      </w:r>
      <w:r w:rsidRPr="004F38A7">
        <w:t>выделяют</w:t>
      </w:r>
      <w:r w:rsidRPr="004F38A7">
        <w:rPr>
          <w:spacing w:val="1"/>
        </w:rPr>
        <w:t xml:space="preserve"> </w:t>
      </w:r>
      <w:r w:rsidRPr="004F38A7">
        <w:t>речь</w:t>
      </w:r>
      <w:r w:rsidRPr="004F38A7">
        <w:rPr>
          <w:spacing w:val="1"/>
        </w:rPr>
        <w:t xml:space="preserve"> </w:t>
      </w:r>
      <w:r w:rsidRPr="004F38A7">
        <w:t>тех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иных</w:t>
      </w:r>
      <w:r w:rsidRPr="004F38A7">
        <w:rPr>
          <w:spacing w:val="1"/>
        </w:rPr>
        <w:t xml:space="preserve"> </w:t>
      </w:r>
      <w:r w:rsidRPr="004F38A7">
        <w:t>персонажей.</w:t>
      </w:r>
      <w:r w:rsidRPr="004F38A7">
        <w:rPr>
          <w:spacing w:val="1"/>
        </w:rPr>
        <w:t xml:space="preserve"> </w:t>
      </w:r>
      <w:r w:rsidRPr="004F38A7">
        <w:t>Интерес</w:t>
      </w:r>
      <w:r w:rsidRPr="004F38A7">
        <w:rPr>
          <w:spacing w:val="1"/>
        </w:rPr>
        <w:t xml:space="preserve"> </w:t>
      </w:r>
      <w:r w:rsidRPr="004F38A7">
        <w:t>вызывают</w:t>
      </w:r>
      <w:r w:rsidRPr="004F38A7">
        <w:rPr>
          <w:spacing w:val="1"/>
        </w:rPr>
        <w:t xml:space="preserve"> </w:t>
      </w:r>
      <w:r w:rsidRPr="004F38A7">
        <w:t>ритмическая</w:t>
      </w:r>
      <w:r w:rsidRPr="004F38A7">
        <w:rPr>
          <w:spacing w:val="-57"/>
        </w:rPr>
        <w:t xml:space="preserve"> </w:t>
      </w:r>
      <w:r w:rsidRPr="004F38A7">
        <w:t>структура</w:t>
      </w:r>
      <w:r w:rsidRPr="004F38A7">
        <w:rPr>
          <w:spacing w:val="-2"/>
        </w:rPr>
        <w:t xml:space="preserve"> </w:t>
      </w:r>
      <w:r w:rsidRPr="004F38A7">
        <w:t>речи, рифмы.</w:t>
      </w:r>
    </w:p>
    <w:p w14:paraId="6C1B60FF" w14:textId="77777777" w:rsidR="009D1A0F" w:rsidRPr="004F38A7" w:rsidRDefault="009D1A0F">
      <w:pPr>
        <w:pStyle w:val="a3"/>
        <w:ind w:left="104" w:right="388"/>
      </w:pPr>
      <w:r w:rsidRPr="004F38A7">
        <w:t>Развивается</w:t>
      </w:r>
      <w:r w:rsidRPr="004F38A7">
        <w:rPr>
          <w:spacing w:val="1"/>
        </w:rPr>
        <w:t xml:space="preserve"> </w:t>
      </w:r>
      <w:r w:rsidRPr="004F38A7">
        <w:t>грамматическая</w:t>
      </w:r>
      <w:r w:rsidRPr="004F38A7">
        <w:rPr>
          <w:spacing w:val="1"/>
        </w:rPr>
        <w:t xml:space="preserve"> </w:t>
      </w:r>
      <w:r w:rsidRPr="004F38A7">
        <w:t>сторона</w:t>
      </w:r>
      <w:r w:rsidRPr="004F38A7">
        <w:rPr>
          <w:spacing w:val="1"/>
        </w:rPr>
        <w:t xml:space="preserve"> </w:t>
      </w:r>
      <w:r w:rsidRPr="004F38A7">
        <w:t>речи.</w:t>
      </w:r>
      <w:r w:rsidRPr="004F38A7">
        <w:rPr>
          <w:spacing w:val="1"/>
        </w:rPr>
        <w:t xml:space="preserve"> </w:t>
      </w:r>
      <w:r w:rsidRPr="004F38A7">
        <w:t>Дошкольники</w:t>
      </w:r>
      <w:r w:rsidRPr="004F38A7">
        <w:rPr>
          <w:spacing w:val="61"/>
        </w:rPr>
        <w:t xml:space="preserve"> </w:t>
      </w:r>
      <w:r w:rsidRPr="004F38A7">
        <w:t>занимаются</w:t>
      </w:r>
      <w:r w:rsidRPr="004F38A7">
        <w:rPr>
          <w:spacing w:val="1"/>
        </w:rPr>
        <w:t xml:space="preserve"> </w:t>
      </w:r>
      <w:r w:rsidRPr="004F38A7">
        <w:t>словотворчеством на основе грамматических правил. Речь детей при взаимодействии друг с</w:t>
      </w:r>
      <w:r w:rsidRPr="004F38A7">
        <w:rPr>
          <w:spacing w:val="1"/>
        </w:rPr>
        <w:t xml:space="preserve"> </w:t>
      </w:r>
      <w:r w:rsidRPr="004F38A7">
        <w:t>другом</w:t>
      </w:r>
      <w:r w:rsidRPr="004F38A7">
        <w:rPr>
          <w:spacing w:val="-4"/>
        </w:rPr>
        <w:t xml:space="preserve"> </w:t>
      </w:r>
      <w:r w:rsidRPr="004F38A7">
        <w:t>носит</w:t>
      </w:r>
      <w:r w:rsidRPr="004F38A7">
        <w:rPr>
          <w:spacing w:val="-3"/>
        </w:rPr>
        <w:t xml:space="preserve"> </w:t>
      </w:r>
      <w:r w:rsidRPr="004F38A7">
        <w:t>ситуативный</w:t>
      </w:r>
      <w:r w:rsidRPr="004F38A7">
        <w:rPr>
          <w:spacing w:val="-4"/>
        </w:rPr>
        <w:t xml:space="preserve"> </w:t>
      </w:r>
      <w:r w:rsidRPr="004F38A7">
        <w:t>характер,</w:t>
      </w:r>
      <w:r w:rsidRPr="004F38A7">
        <w:rPr>
          <w:spacing w:val="-3"/>
        </w:rPr>
        <w:t xml:space="preserve"> </w:t>
      </w:r>
      <w:r w:rsidRPr="004F38A7">
        <w:t>а</w:t>
      </w:r>
      <w:r w:rsidRPr="004F38A7">
        <w:rPr>
          <w:spacing w:val="-3"/>
        </w:rPr>
        <w:t xml:space="preserve"> </w:t>
      </w:r>
      <w:r w:rsidRPr="004F38A7">
        <w:t>при</w:t>
      </w:r>
      <w:r w:rsidRPr="004F38A7">
        <w:rPr>
          <w:spacing w:val="-3"/>
        </w:rPr>
        <w:t xml:space="preserve"> </w:t>
      </w:r>
      <w:r w:rsidRPr="004F38A7">
        <w:t>общении</w:t>
      </w:r>
      <w:r w:rsidRPr="004F38A7">
        <w:rPr>
          <w:spacing w:val="-2"/>
        </w:rPr>
        <w:t xml:space="preserve"> </w:t>
      </w:r>
      <w:r w:rsidRPr="004F38A7">
        <w:t>со</w:t>
      </w:r>
      <w:r w:rsidRPr="004F38A7">
        <w:rPr>
          <w:spacing w:val="-3"/>
        </w:rPr>
        <w:t xml:space="preserve"> </w:t>
      </w:r>
      <w:r w:rsidRPr="004F38A7">
        <w:t>взрослым</w:t>
      </w:r>
      <w:r w:rsidRPr="004F38A7">
        <w:rPr>
          <w:spacing w:val="-4"/>
        </w:rPr>
        <w:t xml:space="preserve"> </w:t>
      </w:r>
      <w:r w:rsidRPr="004F38A7">
        <w:t>становится</w:t>
      </w:r>
      <w:r w:rsidRPr="004F38A7">
        <w:rPr>
          <w:spacing w:val="-2"/>
        </w:rPr>
        <w:t xml:space="preserve"> </w:t>
      </w:r>
      <w:proofErr w:type="spellStart"/>
      <w:r w:rsidRPr="004F38A7">
        <w:t>внеситуативной</w:t>
      </w:r>
      <w:proofErr w:type="spellEnd"/>
      <w:r w:rsidRPr="004F38A7">
        <w:t>.</w:t>
      </w:r>
    </w:p>
    <w:p w14:paraId="716510B1" w14:textId="77777777" w:rsidR="009D1A0F" w:rsidRPr="004F38A7" w:rsidRDefault="009D1A0F">
      <w:pPr>
        <w:pStyle w:val="a3"/>
        <w:ind w:left="104" w:right="386"/>
      </w:pPr>
      <w:r w:rsidRPr="004F38A7">
        <w:t>Изменяется</w:t>
      </w:r>
      <w:r w:rsidRPr="004F38A7">
        <w:rPr>
          <w:spacing w:val="1"/>
        </w:rPr>
        <w:t xml:space="preserve"> </w:t>
      </w:r>
      <w:r w:rsidRPr="004F38A7">
        <w:t>содержание</w:t>
      </w:r>
      <w:r w:rsidRPr="004F38A7">
        <w:rPr>
          <w:spacing w:val="1"/>
        </w:rPr>
        <w:t xml:space="preserve"> </w:t>
      </w:r>
      <w:r w:rsidRPr="004F38A7">
        <w:t>общения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взрослого.</w:t>
      </w:r>
      <w:r w:rsidRPr="004F38A7">
        <w:rPr>
          <w:spacing w:val="1"/>
        </w:rPr>
        <w:t xml:space="preserve"> </w:t>
      </w:r>
      <w:r w:rsidRPr="004F38A7">
        <w:t>Оно</w:t>
      </w:r>
      <w:r w:rsidRPr="004F38A7">
        <w:rPr>
          <w:spacing w:val="1"/>
        </w:rPr>
        <w:t xml:space="preserve"> </w:t>
      </w:r>
      <w:r w:rsidRPr="004F38A7">
        <w:t>выходит</w:t>
      </w:r>
      <w:r w:rsidRPr="004F38A7">
        <w:rPr>
          <w:spacing w:val="1"/>
        </w:rPr>
        <w:t xml:space="preserve"> </w:t>
      </w:r>
      <w:r w:rsidRPr="004F38A7">
        <w:t>за</w:t>
      </w:r>
      <w:r w:rsidRPr="004F38A7">
        <w:rPr>
          <w:spacing w:val="1"/>
        </w:rPr>
        <w:t xml:space="preserve"> </w:t>
      </w:r>
      <w:r w:rsidRPr="004F38A7">
        <w:t>пределы</w:t>
      </w:r>
      <w:r w:rsidRPr="004F38A7">
        <w:rPr>
          <w:spacing w:val="1"/>
        </w:rPr>
        <w:t xml:space="preserve"> </w:t>
      </w:r>
      <w:r w:rsidRPr="004F38A7">
        <w:t>конкретной ситуации, в которой оказывается ребенок. Ведущим становится познавательный</w:t>
      </w:r>
      <w:r w:rsidRPr="004F38A7">
        <w:rPr>
          <w:spacing w:val="1"/>
        </w:rPr>
        <w:t xml:space="preserve"> </w:t>
      </w:r>
      <w:r w:rsidRPr="004F38A7">
        <w:t>мотив. Информация, которую ребенок получает в процессе общения, может быть сложной и</w:t>
      </w:r>
      <w:r w:rsidRPr="004F38A7">
        <w:rPr>
          <w:spacing w:val="1"/>
        </w:rPr>
        <w:t xml:space="preserve"> </w:t>
      </w:r>
      <w:r w:rsidRPr="004F38A7">
        <w:t>трудной</w:t>
      </w:r>
      <w:r w:rsidRPr="004F38A7">
        <w:rPr>
          <w:spacing w:val="-1"/>
        </w:rPr>
        <w:t xml:space="preserve"> </w:t>
      </w:r>
      <w:r w:rsidRPr="004F38A7">
        <w:t>для понимания, но она</w:t>
      </w:r>
      <w:r w:rsidRPr="004F38A7">
        <w:rPr>
          <w:spacing w:val="-2"/>
        </w:rPr>
        <w:t xml:space="preserve"> </w:t>
      </w:r>
      <w:r w:rsidRPr="004F38A7">
        <w:t>вызывает</w:t>
      </w:r>
      <w:r w:rsidRPr="004F38A7">
        <w:rPr>
          <w:spacing w:val="2"/>
        </w:rPr>
        <w:t xml:space="preserve"> </w:t>
      </w:r>
      <w:r w:rsidRPr="004F38A7">
        <w:t>у</w:t>
      </w:r>
      <w:r w:rsidRPr="004F38A7">
        <w:rPr>
          <w:spacing w:val="-5"/>
        </w:rPr>
        <w:t xml:space="preserve"> </w:t>
      </w:r>
      <w:r w:rsidRPr="004F38A7">
        <w:t>него интерес.</w:t>
      </w:r>
    </w:p>
    <w:p w14:paraId="4D3E5275" w14:textId="77777777" w:rsidR="009D1A0F" w:rsidRPr="004F38A7" w:rsidRDefault="009D1A0F">
      <w:pPr>
        <w:pStyle w:val="a3"/>
        <w:ind w:left="104" w:right="393"/>
      </w:pP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формируется</w:t>
      </w:r>
      <w:r w:rsidRPr="004F38A7">
        <w:rPr>
          <w:spacing w:val="1"/>
        </w:rPr>
        <w:t xml:space="preserve"> </w:t>
      </w:r>
      <w:r w:rsidRPr="004F38A7">
        <w:t>потребность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уважении</w:t>
      </w:r>
      <w:r w:rsidRPr="004F38A7">
        <w:rPr>
          <w:spacing w:val="1"/>
        </w:rPr>
        <w:t xml:space="preserve"> </w:t>
      </w:r>
      <w:r w:rsidRPr="004F38A7">
        <w:t>со</w:t>
      </w:r>
      <w:r w:rsidRPr="004F38A7">
        <w:rPr>
          <w:spacing w:val="1"/>
        </w:rPr>
        <w:t xml:space="preserve"> </w:t>
      </w:r>
      <w:r w:rsidRPr="004F38A7">
        <w:t>стороны</w:t>
      </w:r>
      <w:r w:rsidRPr="004F38A7">
        <w:rPr>
          <w:spacing w:val="1"/>
        </w:rPr>
        <w:t xml:space="preserve"> </w:t>
      </w:r>
      <w:r w:rsidRPr="004F38A7">
        <w:t>взрослого,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них</w:t>
      </w:r>
      <w:r w:rsidRPr="004F38A7">
        <w:rPr>
          <w:spacing w:val="1"/>
        </w:rPr>
        <w:t xml:space="preserve"> </w:t>
      </w:r>
      <w:r w:rsidRPr="004F38A7">
        <w:t>оказывается чрезвычайно важной его похвала. Повышенная обидчивость представляет собой</w:t>
      </w:r>
      <w:r w:rsidRPr="004F38A7">
        <w:rPr>
          <w:spacing w:val="1"/>
        </w:rPr>
        <w:t xml:space="preserve"> </w:t>
      </w:r>
      <w:r w:rsidRPr="004F38A7">
        <w:t>возрастной</w:t>
      </w:r>
      <w:r w:rsidRPr="004F38A7">
        <w:rPr>
          <w:spacing w:val="-1"/>
        </w:rPr>
        <w:t xml:space="preserve"> </w:t>
      </w:r>
      <w:r w:rsidRPr="004F38A7">
        <w:t>феномен.</w:t>
      </w:r>
    </w:p>
    <w:p w14:paraId="6AEE2B97" w14:textId="77777777" w:rsidR="009D1A0F" w:rsidRPr="004F38A7" w:rsidRDefault="009D1A0F">
      <w:pPr>
        <w:pStyle w:val="a3"/>
        <w:ind w:left="104" w:right="394"/>
      </w:pPr>
      <w:r w:rsidRPr="004F38A7">
        <w:t>Взаимоотношения</w:t>
      </w:r>
      <w:r w:rsidRPr="004F38A7">
        <w:rPr>
          <w:spacing w:val="1"/>
        </w:rPr>
        <w:t xml:space="preserve"> </w:t>
      </w:r>
      <w:r w:rsidRPr="004F38A7">
        <w:t>со</w:t>
      </w:r>
      <w:r w:rsidRPr="004F38A7">
        <w:rPr>
          <w:spacing w:val="1"/>
        </w:rPr>
        <w:t xml:space="preserve"> </w:t>
      </w:r>
      <w:r w:rsidRPr="004F38A7">
        <w:t>сверстниками</w:t>
      </w:r>
      <w:r w:rsidRPr="004F38A7">
        <w:rPr>
          <w:spacing w:val="1"/>
        </w:rPr>
        <w:t xml:space="preserve"> </w:t>
      </w:r>
      <w:r w:rsidRPr="004F38A7">
        <w:t>характеризуются</w:t>
      </w:r>
      <w:r w:rsidRPr="004F38A7">
        <w:rPr>
          <w:spacing w:val="1"/>
        </w:rPr>
        <w:t xml:space="preserve"> </w:t>
      </w:r>
      <w:r w:rsidRPr="004F38A7">
        <w:t>избирательностью,</w:t>
      </w:r>
      <w:r w:rsidRPr="004F38A7">
        <w:rPr>
          <w:spacing w:val="1"/>
        </w:rPr>
        <w:t xml:space="preserve"> </w:t>
      </w:r>
      <w:r w:rsidRPr="004F38A7">
        <w:t>которая</w:t>
      </w:r>
      <w:r w:rsidRPr="004F38A7">
        <w:rPr>
          <w:spacing w:val="1"/>
        </w:rPr>
        <w:t xml:space="preserve"> </w:t>
      </w:r>
      <w:r w:rsidRPr="004F38A7">
        <w:t>выражается в предпочтении одних детей другим. Появляются постоянные партнеры по играм.</w:t>
      </w:r>
      <w:r w:rsidRPr="004F38A7">
        <w:rPr>
          <w:spacing w:val="1"/>
        </w:rPr>
        <w:t xml:space="preserve"> </w:t>
      </w:r>
      <w:r w:rsidRPr="004F38A7">
        <w:t>В группах начинают выделяться лидеры. Появляется конкурентность, соревновательность.</w:t>
      </w:r>
      <w:r w:rsidRPr="004F38A7">
        <w:rPr>
          <w:spacing w:val="1"/>
        </w:rPr>
        <w:t xml:space="preserve"> </w:t>
      </w:r>
      <w:r w:rsidRPr="004F38A7">
        <w:t>Последняя важна для сравнения себя с другими, что ведет к развитию образа Я ребенка, его</w:t>
      </w:r>
      <w:r w:rsidRPr="004F38A7">
        <w:rPr>
          <w:spacing w:val="1"/>
        </w:rPr>
        <w:t xml:space="preserve"> </w:t>
      </w:r>
      <w:r w:rsidRPr="004F38A7">
        <w:t>детализации.</w:t>
      </w:r>
    </w:p>
    <w:p w14:paraId="4E0B3EEF" w14:textId="77777777" w:rsidR="009D1A0F" w:rsidRPr="004F38A7" w:rsidRDefault="009D1A0F">
      <w:pPr>
        <w:pStyle w:val="a3"/>
        <w:ind w:left="104" w:right="394"/>
      </w:pPr>
      <w:r w:rsidRPr="004F38A7">
        <w:t>Основные</w:t>
      </w:r>
      <w:r w:rsidRPr="004F38A7">
        <w:rPr>
          <w:spacing w:val="1"/>
        </w:rPr>
        <w:t xml:space="preserve"> </w:t>
      </w:r>
      <w:r w:rsidRPr="004F38A7">
        <w:t>достижения</w:t>
      </w:r>
      <w:r w:rsidRPr="004F38A7">
        <w:rPr>
          <w:spacing w:val="1"/>
        </w:rPr>
        <w:t xml:space="preserve"> </w:t>
      </w:r>
      <w:r w:rsidRPr="004F38A7">
        <w:t>возраста</w:t>
      </w:r>
      <w:r w:rsidRPr="004F38A7">
        <w:rPr>
          <w:spacing w:val="1"/>
        </w:rPr>
        <w:t xml:space="preserve"> </w:t>
      </w:r>
      <w:r w:rsidRPr="004F38A7">
        <w:t>связаны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развитием</w:t>
      </w:r>
      <w:r w:rsidRPr="004F38A7">
        <w:rPr>
          <w:spacing w:val="1"/>
        </w:rPr>
        <w:t xml:space="preserve"> </w:t>
      </w:r>
      <w:r w:rsidRPr="004F38A7">
        <w:t>игровой</w:t>
      </w:r>
      <w:r w:rsidRPr="004F38A7">
        <w:rPr>
          <w:spacing w:val="61"/>
        </w:rPr>
        <w:t xml:space="preserve"> </w:t>
      </w:r>
      <w:r w:rsidRPr="004F38A7">
        <w:t>деятельности;</w:t>
      </w:r>
      <w:r w:rsidRPr="004F38A7">
        <w:rPr>
          <w:spacing w:val="1"/>
        </w:rPr>
        <w:t xml:space="preserve"> </w:t>
      </w:r>
      <w:r w:rsidRPr="004F38A7">
        <w:t>появлением ролевых и реальных взаимодействий; с развитием изобразительной деятельности;</w:t>
      </w:r>
      <w:r w:rsidRPr="004F38A7">
        <w:rPr>
          <w:spacing w:val="-57"/>
        </w:rPr>
        <w:t xml:space="preserve"> </w:t>
      </w:r>
      <w:r w:rsidRPr="004F38A7">
        <w:t>конструированием,</w:t>
      </w:r>
      <w:r w:rsidRPr="004F38A7">
        <w:rPr>
          <w:spacing w:val="1"/>
        </w:rPr>
        <w:t xml:space="preserve"> </w:t>
      </w:r>
      <w:r w:rsidRPr="004F38A7">
        <w:t>совершенствованием</w:t>
      </w:r>
      <w:r w:rsidRPr="004F38A7">
        <w:rPr>
          <w:spacing w:val="1"/>
        </w:rPr>
        <w:t xml:space="preserve"> </w:t>
      </w:r>
      <w:r w:rsidRPr="004F38A7">
        <w:t>восприятия,</w:t>
      </w:r>
      <w:r w:rsidRPr="004F38A7">
        <w:rPr>
          <w:spacing w:val="1"/>
        </w:rPr>
        <w:t xml:space="preserve"> </w:t>
      </w:r>
      <w:r w:rsidRPr="004F38A7">
        <w:t>развитием</w:t>
      </w:r>
      <w:r w:rsidRPr="004F38A7">
        <w:rPr>
          <w:spacing w:val="1"/>
        </w:rPr>
        <w:t xml:space="preserve"> </w:t>
      </w:r>
      <w:r w:rsidRPr="004F38A7">
        <w:t>образного</w:t>
      </w:r>
      <w:r w:rsidRPr="004F38A7">
        <w:rPr>
          <w:spacing w:val="1"/>
        </w:rPr>
        <w:t xml:space="preserve"> </w:t>
      </w:r>
      <w:r w:rsidRPr="004F38A7">
        <w:t>мышления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воображения, эгоцентричностью познавательной позиции; развитием памяти, внимания, речи,</w:t>
      </w:r>
      <w:r w:rsidRPr="004F38A7">
        <w:rPr>
          <w:spacing w:val="-57"/>
        </w:rPr>
        <w:t xml:space="preserve"> </w:t>
      </w:r>
      <w:r w:rsidRPr="004F38A7">
        <w:t>познавательной мотивации; формированием потребности в уважении со стороны взрослого,</w:t>
      </w:r>
      <w:r w:rsidRPr="004F38A7">
        <w:rPr>
          <w:spacing w:val="1"/>
        </w:rPr>
        <w:t xml:space="preserve"> </w:t>
      </w:r>
      <w:r w:rsidRPr="004F38A7">
        <w:t>появлением обидчивости, конкурентности, соревновательности со сверстниками; дальнейшим</w:t>
      </w:r>
      <w:r w:rsidRPr="004F38A7">
        <w:rPr>
          <w:spacing w:val="-57"/>
        </w:rPr>
        <w:t xml:space="preserve"> </w:t>
      </w:r>
      <w:r w:rsidRPr="004F38A7">
        <w:t>развитием</w:t>
      </w:r>
      <w:r w:rsidRPr="004F38A7">
        <w:rPr>
          <w:spacing w:val="-2"/>
        </w:rPr>
        <w:t xml:space="preserve"> </w:t>
      </w:r>
      <w:r w:rsidRPr="004F38A7">
        <w:t>образа</w:t>
      </w:r>
      <w:r w:rsidRPr="004F38A7">
        <w:rPr>
          <w:spacing w:val="-1"/>
        </w:rPr>
        <w:t xml:space="preserve"> </w:t>
      </w:r>
      <w:r w:rsidRPr="004F38A7">
        <w:t>Я ребенка.</w:t>
      </w:r>
    </w:p>
    <w:p w14:paraId="207A3310" w14:textId="77777777" w:rsidR="009D1A0F" w:rsidRPr="004F38A7" w:rsidRDefault="009D1A0F">
      <w:pPr>
        <w:ind w:left="812"/>
        <w:rPr>
          <w:i/>
          <w:sz w:val="24"/>
        </w:rPr>
      </w:pPr>
      <w:r w:rsidRPr="004F38A7">
        <w:rPr>
          <w:i/>
          <w:sz w:val="24"/>
          <w:u w:val="single"/>
        </w:rPr>
        <w:t>Возрастные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особенности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_развития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детей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с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5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до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6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лет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(старшая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группа)</w:t>
      </w:r>
    </w:p>
    <w:p w14:paraId="0B05B74B" w14:textId="77777777" w:rsidR="009D1A0F" w:rsidRPr="004F38A7" w:rsidRDefault="009D1A0F">
      <w:pPr>
        <w:pStyle w:val="a3"/>
        <w:ind w:left="104" w:right="392"/>
      </w:pPr>
      <w:r w:rsidRPr="004F38A7">
        <w:t>Дети шестого года жизни уже могут распределять роли до начала игры и строить свое</w:t>
      </w:r>
      <w:r w:rsidRPr="004F38A7">
        <w:rPr>
          <w:spacing w:val="1"/>
        </w:rPr>
        <w:t xml:space="preserve"> </w:t>
      </w:r>
      <w:r w:rsidRPr="004F38A7">
        <w:t>поведение,</w:t>
      </w:r>
      <w:r w:rsidRPr="004F38A7">
        <w:rPr>
          <w:spacing w:val="1"/>
        </w:rPr>
        <w:t xml:space="preserve"> </w:t>
      </w:r>
      <w:r w:rsidRPr="004F38A7">
        <w:t>придерживаясь</w:t>
      </w:r>
      <w:r w:rsidRPr="004F38A7">
        <w:rPr>
          <w:spacing w:val="1"/>
        </w:rPr>
        <w:t xml:space="preserve"> </w:t>
      </w:r>
      <w:r w:rsidRPr="004F38A7">
        <w:t>роли.</w:t>
      </w:r>
      <w:r w:rsidRPr="004F38A7">
        <w:rPr>
          <w:spacing w:val="1"/>
        </w:rPr>
        <w:t xml:space="preserve"> </w:t>
      </w:r>
      <w:r w:rsidRPr="004F38A7">
        <w:t>Игровое</w:t>
      </w:r>
      <w:r w:rsidRPr="004F38A7">
        <w:rPr>
          <w:spacing w:val="1"/>
        </w:rPr>
        <w:t xml:space="preserve"> </w:t>
      </w:r>
      <w:r w:rsidRPr="004F38A7">
        <w:t>взаимодействие</w:t>
      </w:r>
      <w:r w:rsidRPr="004F38A7">
        <w:rPr>
          <w:spacing w:val="1"/>
        </w:rPr>
        <w:t xml:space="preserve"> </w:t>
      </w:r>
      <w:r w:rsidRPr="004F38A7">
        <w:t>сопровождается</w:t>
      </w:r>
      <w:r w:rsidRPr="004F38A7">
        <w:rPr>
          <w:spacing w:val="1"/>
        </w:rPr>
        <w:t xml:space="preserve"> </w:t>
      </w:r>
      <w:r w:rsidRPr="004F38A7">
        <w:t>речью,</w:t>
      </w:r>
      <w:r w:rsidRPr="004F38A7">
        <w:rPr>
          <w:spacing w:val="1"/>
        </w:rPr>
        <w:t xml:space="preserve"> </w:t>
      </w:r>
      <w:r w:rsidRPr="004F38A7">
        <w:t>соответствующей и по содержанию, и интонационно взятой роли. Дети начинают осваивать</w:t>
      </w:r>
      <w:r w:rsidRPr="004F38A7">
        <w:rPr>
          <w:spacing w:val="1"/>
        </w:rPr>
        <w:t xml:space="preserve"> </w:t>
      </w:r>
      <w:r w:rsidRPr="004F38A7">
        <w:t>социальные отношения и понимать подчиненность позиций в различных видах деятельности</w:t>
      </w:r>
      <w:r w:rsidRPr="004F38A7">
        <w:rPr>
          <w:spacing w:val="1"/>
        </w:rPr>
        <w:t xml:space="preserve"> </w:t>
      </w:r>
      <w:r w:rsidRPr="004F38A7">
        <w:t>взрослых,</w:t>
      </w:r>
      <w:r w:rsidRPr="004F38A7">
        <w:rPr>
          <w:spacing w:val="-1"/>
        </w:rPr>
        <w:t xml:space="preserve"> </w:t>
      </w:r>
      <w:r w:rsidRPr="004F38A7">
        <w:t>одни</w:t>
      </w:r>
      <w:r w:rsidRPr="004F38A7">
        <w:rPr>
          <w:spacing w:val="-1"/>
        </w:rPr>
        <w:t xml:space="preserve"> </w:t>
      </w:r>
      <w:r w:rsidRPr="004F38A7">
        <w:t>роли</w:t>
      </w:r>
      <w:r w:rsidRPr="004F38A7">
        <w:rPr>
          <w:spacing w:val="1"/>
        </w:rPr>
        <w:t xml:space="preserve"> </w:t>
      </w:r>
      <w:r w:rsidRPr="004F38A7">
        <w:t>становятся</w:t>
      </w:r>
      <w:r w:rsidRPr="004F38A7">
        <w:rPr>
          <w:spacing w:val="-1"/>
        </w:rPr>
        <w:t xml:space="preserve"> </w:t>
      </w:r>
      <w:r w:rsidRPr="004F38A7">
        <w:t>для</w:t>
      </w:r>
      <w:r w:rsidRPr="004F38A7">
        <w:rPr>
          <w:spacing w:val="-1"/>
        </w:rPr>
        <w:t xml:space="preserve"> </w:t>
      </w:r>
      <w:r w:rsidRPr="004F38A7">
        <w:t>них</w:t>
      </w:r>
      <w:r w:rsidRPr="004F38A7">
        <w:rPr>
          <w:spacing w:val="2"/>
        </w:rPr>
        <w:t xml:space="preserve"> </w:t>
      </w:r>
      <w:r w:rsidRPr="004F38A7">
        <w:t>более</w:t>
      </w:r>
      <w:r w:rsidRPr="004F38A7">
        <w:rPr>
          <w:spacing w:val="-3"/>
        </w:rPr>
        <w:t xml:space="preserve"> </w:t>
      </w:r>
      <w:r w:rsidRPr="004F38A7">
        <w:t>привлекательными, чем</w:t>
      </w:r>
      <w:r w:rsidRPr="004F38A7">
        <w:rPr>
          <w:spacing w:val="-2"/>
        </w:rPr>
        <w:t xml:space="preserve"> </w:t>
      </w:r>
      <w:r w:rsidRPr="004F38A7">
        <w:t>другие.</w:t>
      </w:r>
    </w:p>
    <w:p w14:paraId="755580D9" w14:textId="77777777" w:rsidR="009D1A0F" w:rsidRPr="004F38A7" w:rsidRDefault="009D1A0F">
      <w:pPr>
        <w:pStyle w:val="a3"/>
        <w:ind w:left="104" w:right="393"/>
      </w:pPr>
      <w:r w:rsidRPr="004F38A7">
        <w:t>При распределении ролей</w:t>
      </w:r>
      <w:r w:rsidRPr="004F38A7">
        <w:rPr>
          <w:spacing w:val="1"/>
        </w:rPr>
        <w:t xml:space="preserve"> </w:t>
      </w:r>
      <w:r w:rsidRPr="004F38A7">
        <w:t>могут возникать конфликты, связанные с субординацией</w:t>
      </w:r>
      <w:r w:rsidRPr="004F38A7">
        <w:rPr>
          <w:spacing w:val="1"/>
        </w:rPr>
        <w:t xml:space="preserve"> </w:t>
      </w:r>
      <w:r w:rsidRPr="004F38A7">
        <w:t>ролевого</w:t>
      </w:r>
      <w:r w:rsidRPr="004F38A7">
        <w:rPr>
          <w:spacing w:val="-2"/>
        </w:rPr>
        <w:t xml:space="preserve"> </w:t>
      </w:r>
      <w:r w:rsidRPr="004F38A7">
        <w:t>поведения.</w:t>
      </w:r>
      <w:r w:rsidRPr="004F38A7">
        <w:rPr>
          <w:spacing w:val="-1"/>
        </w:rPr>
        <w:t xml:space="preserve"> </w:t>
      </w:r>
      <w:r w:rsidRPr="004F38A7">
        <w:t>Действия детей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играх</w:t>
      </w:r>
      <w:r w:rsidRPr="004F38A7">
        <w:rPr>
          <w:spacing w:val="2"/>
        </w:rPr>
        <w:t xml:space="preserve"> </w:t>
      </w:r>
      <w:r w:rsidRPr="004F38A7">
        <w:t>становятся</w:t>
      </w:r>
      <w:r w:rsidRPr="004F38A7">
        <w:rPr>
          <w:spacing w:val="-1"/>
        </w:rPr>
        <w:t xml:space="preserve"> </w:t>
      </w:r>
      <w:r w:rsidRPr="004F38A7">
        <w:t>разнообразными.</w:t>
      </w:r>
    </w:p>
    <w:p w14:paraId="6C3D0568" w14:textId="77777777" w:rsidR="009D1A0F" w:rsidRPr="004F38A7" w:rsidRDefault="009D1A0F">
      <w:pPr>
        <w:pStyle w:val="a3"/>
        <w:ind w:left="104" w:right="391"/>
      </w:pPr>
      <w:r w:rsidRPr="004F38A7">
        <w:t>Развивается</w:t>
      </w:r>
      <w:r w:rsidRPr="004F38A7">
        <w:rPr>
          <w:spacing w:val="1"/>
        </w:rPr>
        <w:t xml:space="preserve"> </w:t>
      </w:r>
      <w:r w:rsidRPr="004F38A7">
        <w:t>изобразительная</w:t>
      </w:r>
      <w:r w:rsidRPr="004F38A7">
        <w:rPr>
          <w:spacing w:val="1"/>
        </w:rPr>
        <w:t xml:space="preserve"> </w:t>
      </w:r>
      <w:r w:rsidRPr="004F38A7">
        <w:t>деятельность</w:t>
      </w:r>
      <w:r w:rsidRPr="004F38A7">
        <w:rPr>
          <w:spacing w:val="1"/>
        </w:rPr>
        <w:t xml:space="preserve"> </w:t>
      </w:r>
      <w:r w:rsidRPr="004F38A7">
        <w:t>детей.</w:t>
      </w:r>
      <w:r w:rsidRPr="004F38A7">
        <w:rPr>
          <w:spacing w:val="1"/>
        </w:rPr>
        <w:t xml:space="preserve"> </w:t>
      </w:r>
      <w:r w:rsidRPr="004F38A7">
        <w:t>Это</w:t>
      </w:r>
      <w:r w:rsidRPr="004F38A7">
        <w:rPr>
          <w:spacing w:val="1"/>
        </w:rPr>
        <w:t xml:space="preserve"> </w:t>
      </w:r>
      <w:r w:rsidRPr="004F38A7">
        <w:t>возраст</w:t>
      </w:r>
      <w:r w:rsidRPr="004F38A7">
        <w:rPr>
          <w:spacing w:val="1"/>
        </w:rPr>
        <w:t xml:space="preserve"> </w:t>
      </w:r>
      <w:r w:rsidRPr="004F38A7">
        <w:t>наиболее</w:t>
      </w:r>
      <w:r w:rsidRPr="004F38A7">
        <w:rPr>
          <w:spacing w:val="1"/>
        </w:rPr>
        <w:t xml:space="preserve"> </w:t>
      </w:r>
      <w:r w:rsidRPr="004F38A7">
        <w:t>активного</w:t>
      </w:r>
      <w:r w:rsidRPr="004F38A7">
        <w:rPr>
          <w:spacing w:val="1"/>
        </w:rPr>
        <w:t xml:space="preserve"> </w:t>
      </w:r>
      <w:r w:rsidRPr="004F38A7">
        <w:t>рисования.</w:t>
      </w:r>
      <w:r w:rsidRPr="004F38A7">
        <w:rPr>
          <w:spacing w:val="47"/>
        </w:rPr>
        <w:t xml:space="preserve"> </w:t>
      </w:r>
      <w:r w:rsidRPr="004F38A7">
        <w:t>В</w:t>
      </w:r>
      <w:r w:rsidRPr="004F38A7">
        <w:rPr>
          <w:spacing w:val="46"/>
        </w:rPr>
        <w:t xml:space="preserve"> </w:t>
      </w:r>
      <w:r w:rsidRPr="004F38A7">
        <w:t>течение</w:t>
      </w:r>
      <w:r w:rsidRPr="004F38A7">
        <w:rPr>
          <w:spacing w:val="47"/>
        </w:rPr>
        <w:t xml:space="preserve"> </w:t>
      </w:r>
      <w:r w:rsidRPr="004F38A7">
        <w:t>года</w:t>
      </w:r>
      <w:r w:rsidRPr="004F38A7">
        <w:rPr>
          <w:spacing w:val="47"/>
        </w:rPr>
        <w:t xml:space="preserve"> </w:t>
      </w:r>
      <w:r w:rsidRPr="004F38A7">
        <w:t>дети</w:t>
      </w:r>
      <w:r w:rsidRPr="004F38A7">
        <w:rPr>
          <w:spacing w:val="49"/>
        </w:rPr>
        <w:t xml:space="preserve"> </w:t>
      </w:r>
      <w:r w:rsidRPr="004F38A7">
        <w:t>способны</w:t>
      </w:r>
      <w:r w:rsidRPr="004F38A7">
        <w:rPr>
          <w:spacing w:val="47"/>
        </w:rPr>
        <w:t xml:space="preserve"> </w:t>
      </w:r>
      <w:r w:rsidRPr="004F38A7">
        <w:t>создать</w:t>
      </w:r>
      <w:r w:rsidRPr="004F38A7">
        <w:rPr>
          <w:spacing w:val="48"/>
        </w:rPr>
        <w:t xml:space="preserve"> </w:t>
      </w:r>
      <w:r w:rsidRPr="004F38A7">
        <w:t>до</w:t>
      </w:r>
      <w:r w:rsidRPr="004F38A7">
        <w:rPr>
          <w:spacing w:val="48"/>
        </w:rPr>
        <w:t xml:space="preserve"> </w:t>
      </w:r>
      <w:r w:rsidRPr="004F38A7">
        <w:t>2000</w:t>
      </w:r>
      <w:r w:rsidRPr="004F38A7">
        <w:rPr>
          <w:spacing w:val="48"/>
        </w:rPr>
        <w:t xml:space="preserve"> </w:t>
      </w:r>
      <w:r w:rsidRPr="004F38A7">
        <w:t>рисунков.</w:t>
      </w:r>
      <w:r w:rsidRPr="004F38A7">
        <w:rPr>
          <w:spacing w:val="47"/>
        </w:rPr>
        <w:t xml:space="preserve"> </w:t>
      </w:r>
      <w:r w:rsidRPr="004F38A7">
        <w:t>Рисунки</w:t>
      </w:r>
      <w:r w:rsidRPr="004F38A7">
        <w:rPr>
          <w:spacing w:val="49"/>
        </w:rPr>
        <w:t xml:space="preserve"> </w:t>
      </w:r>
      <w:r w:rsidRPr="004F38A7">
        <w:t>могут</w:t>
      </w:r>
      <w:r w:rsidRPr="004F38A7">
        <w:rPr>
          <w:spacing w:val="48"/>
        </w:rPr>
        <w:t xml:space="preserve"> </w:t>
      </w:r>
      <w:r w:rsidRPr="004F38A7">
        <w:t>быть</w:t>
      </w:r>
    </w:p>
    <w:p w14:paraId="7C055B4B" w14:textId="77777777" w:rsidR="009D1A0F" w:rsidRPr="004F38A7" w:rsidRDefault="009D1A0F">
      <w:pPr>
        <w:sectPr w:rsidR="009D1A0F" w:rsidRPr="004F38A7">
          <w:pgSz w:w="11900" w:h="16850"/>
          <w:pgMar w:top="1080" w:right="340" w:bottom="840" w:left="1300" w:header="0" w:footer="659" w:gutter="0"/>
          <w:cols w:space="720"/>
        </w:sectPr>
      </w:pPr>
    </w:p>
    <w:p w14:paraId="748C3777" w14:textId="77777777" w:rsidR="009D1A0F" w:rsidRPr="004F38A7" w:rsidRDefault="009D1A0F">
      <w:pPr>
        <w:pStyle w:val="a3"/>
        <w:spacing w:before="65"/>
        <w:ind w:left="104" w:right="387" w:firstLine="0"/>
      </w:pPr>
      <w:r w:rsidRPr="004F38A7">
        <w:lastRenderedPageBreak/>
        <w:t>самыми</w:t>
      </w:r>
      <w:r w:rsidRPr="004F38A7">
        <w:rPr>
          <w:spacing w:val="1"/>
        </w:rPr>
        <w:t xml:space="preserve"> </w:t>
      </w:r>
      <w:r w:rsidRPr="004F38A7">
        <w:t>разными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содержанию:</w:t>
      </w:r>
      <w:r w:rsidRPr="004F38A7">
        <w:rPr>
          <w:spacing w:val="1"/>
        </w:rPr>
        <w:t xml:space="preserve"> </w:t>
      </w:r>
      <w:r w:rsidRPr="004F38A7">
        <w:t>это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жизненные</w:t>
      </w:r>
      <w:r w:rsidRPr="004F38A7">
        <w:rPr>
          <w:spacing w:val="1"/>
        </w:rPr>
        <w:t xml:space="preserve"> </w:t>
      </w:r>
      <w:r w:rsidRPr="004F38A7">
        <w:t>впечатления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воображаемые</w:t>
      </w:r>
      <w:r w:rsidRPr="004F38A7">
        <w:rPr>
          <w:spacing w:val="1"/>
        </w:rPr>
        <w:t xml:space="preserve"> </w:t>
      </w:r>
      <w:r w:rsidRPr="004F38A7">
        <w:t>ситуации,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иллюстрации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книгам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фильмам.</w:t>
      </w:r>
      <w:r w:rsidRPr="004F38A7">
        <w:rPr>
          <w:spacing w:val="1"/>
        </w:rPr>
        <w:t xml:space="preserve"> </w:t>
      </w:r>
      <w:r w:rsidRPr="004F38A7">
        <w:t>Обычно</w:t>
      </w:r>
      <w:r w:rsidRPr="004F38A7">
        <w:rPr>
          <w:spacing w:val="1"/>
        </w:rPr>
        <w:t xml:space="preserve"> </w:t>
      </w:r>
      <w:r w:rsidRPr="004F38A7">
        <w:t>рисунки</w:t>
      </w:r>
      <w:r w:rsidRPr="004F38A7">
        <w:rPr>
          <w:spacing w:val="1"/>
        </w:rPr>
        <w:t xml:space="preserve"> </w:t>
      </w:r>
      <w:r w:rsidRPr="004F38A7">
        <w:t>представляют</w:t>
      </w:r>
      <w:r w:rsidRPr="004F38A7">
        <w:rPr>
          <w:spacing w:val="1"/>
        </w:rPr>
        <w:t xml:space="preserve"> </w:t>
      </w:r>
      <w:r w:rsidRPr="004F38A7">
        <w:t>собой</w:t>
      </w:r>
      <w:r w:rsidRPr="004F38A7">
        <w:rPr>
          <w:spacing w:val="1"/>
        </w:rPr>
        <w:t xml:space="preserve"> </w:t>
      </w:r>
      <w:r w:rsidRPr="004F38A7">
        <w:t>схематичные</w:t>
      </w:r>
      <w:r w:rsidRPr="004F38A7">
        <w:rPr>
          <w:spacing w:val="1"/>
        </w:rPr>
        <w:t xml:space="preserve"> </w:t>
      </w:r>
      <w:r w:rsidRPr="004F38A7">
        <w:t>изображения</w:t>
      </w:r>
      <w:r w:rsidRPr="004F38A7">
        <w:rPr>
          <w:spacing w:val="1"/>
        </w:rPr>
        <w:t xml:space="preserve"> </w:t>
      </w:r>
      <w:r w:rsidRPr="004F38A7">
        <w:t>различных</w:t>
      </w:r>
      <w:r w:rsidRPr="004F38A7">
        <w:rPr>
          <w:spacing w:val="1"/>
        </w:rPr>
        <w:t xml:space="preserve"> </w:t>
      </w:r>
      <w:r w:rsidRPr="004F38A7">
        <w:t>объектов,</w:t>
      </w:r>
      <w:r w:rsidRPr="004F38A7">
        <w:rPr>
          <w:spacing w:val="1"/>
        </w:rPr>
        <w:t xml:space="preserve"> </w:t>
      </w:r>
      <w:r w:rsidRPr="004F38A7">
        <w:t>но</w:t>
      </w:r>
      <w:r w:rsidRPr="004F38A7">
        <w:rPr>
          <w:spacing w:val="1"/>
        </w:rPr>
        <w:t xml:space="preserve"> </w:t>
      </w:r>
      <w:r w:rsidRPr="004F38A7">
        <w:t>могут</w:t>
      </w:r>
      <w:r w:rsidRPr="004F38A7">
        <w:rPr>
          <w:spacing w:val="1"/>
        </w:rPr>
        <w:t xml:space="preserve"> </w:t>
      </w:r>
      <w:r w:rsidRPr="004F38A7">
        <w:t>отличаться</w:t>
      </w:r>
      <w:r w:rsidRPr="004F38A7">
        <w:rPr>
          <w:spacing w:val="1"/>
        </w:rPr>
        <w:t xml:space="preserve"> </w:t>
      </w:r>
      <w:r w:rsidRPr="004F38A7">
        <w:t>оригинальностью</w:t>
      </w:r>
      <w:r w:rsidRPr="004F38A7">
        <w:rPr>
          <w:spacing w:val="1"/>
        </w:rPr>
        <w:t xml:space="preserve"> </w:t>
      </w:r>
      <w:r w:rsidRPr="004F38A7">
        <w:t>композиционного</w:t>
      </w:r>
      <w:r w:rsidRPr="004F38A7">
        <w:rPr>
          <w:spacing w:val="1"/>
        </w:rPr>
        <w:t xml:space="preserve"> </w:t>
      </w:r>
      <w:r w:rsidRPr="004F38A7">
        <w:t>решения,</w:t>
      </w:r>
      <w:r w:rsidRPr="004F38A7">
        <w:rPr>
          <w:spacing w:val="1"/>
        </w:rPr>
        <w:t xml:space="preserve"> </w:t>
      </w:r>
      <w:r w:rsidRPr="004F38A7">
        <w:t>передавать</w:t>
      </w:r>
      <w:r w:rsidRPr="004F38A7">
        <w:rPr>
          <w:spacing w:val="1"/>
        </w:rPr>
        <w:t xml:space="preserve"> </w:t>
      </w:r>
      <w:r w:rsidRPr="004F38A7">
        <w:t>статичные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динамичные</w:t>
      </w:r>
      <w:r w:rsidRPr="004F38A7">
        <w:rPr>
          <w:spacing w:val="1"/>
        </w:rPr>
        <w:t xml:space="preserve"> </w:t>
      </w:r>
      <w:r w:rsidRPr="004F38A7">
        <w:t>отношения.</w:t>
      </w:r>
      <w:r w:rsidRPr="004F38A7">
        <w:rPr>
          <w:spacing w:val="1"/>
        </w:rPr>
        <w:t xml:space="preserve"> </w:t>
      </w:r>
      <w:r w:rsidRPr="004F38A7">
        <w:t>Рисунки</w:t>
      </w:r>
      <w:r w:rsidRPr="004F38A7">
        <w:rPr>
          <w:spacing w:val="1"/>
        </w:rPr>
        <w:t xml:space="preserve"> </w:t>
      </w:r>
      <w:r w:rsidRPr="004F38A7">
        <w:t>приобретают сюжетный характер; достаточно часто встречаются многократно повторяющиеся</w:t>
      </w:r>
      <w:r w:rsidRPr="004F38A7">
        <w:rPr>
          <w:spacing w:val="-57"/>
        </w:rPr>
        <w:t xml:space="preserve"> </w:t>
      </w:r>
      <w:r w:rsidRPr="004F38A7">
        <w:t>сюжеты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небольшими</w:t>
      </w:r>
      <w:r w:rsidRPr="004F38A7">
        <w:rPr>
          <w:spacing w:val="-1"/>
        </w:rPr>
        <w:t xml:space="preserve"> </w:t>
      </w:r>
      <w:r w:rsidRPr="004F38A7">
        <w:t>или,</w:t>
      </w:r>
      <w:r w:rsidRPr="004F38A7">
        <w:rPr>
          <w:spacing w:val="-3"/>
        </w:rPr>
        <w:t xml:space="preserve"> </w:t>
      </w:r>
      <w:r w:rsidRPr="004F38A7">
        <w:t>напротив,</w:t>
      </w:r>
      <w:r w:rsidRPr="004F38A7">
        <w:rPr>
          <w:spacing w:val="-2"/>
        </w:rPr>
        <w:t xml:space="preserve"> </w:t>
      </w:r>
      <w:r w:rsidRPr="004F38A7">
        <w:t>существенными изменениями.</w:t>
      </w:r>
    </w:p>
    <w:p w14:paraId="4238CDBC" w14:textId="77777777" w:rsidR="009D1A0F" w:rsidRPr="004F38A7" w:rsidRDefault="009D1A0F">
      <w:pPr>
        <w:pStyle w:val="a3"/>
        <w:spacing w:before="1"/>
        <w:ind w:left="104" w:right="394"/>
      </w:pPr>
      <w:r w:rsidRPr="004F38A7">
        <w:t>Изображение человека становится более детализированным и пропорциональным. По</w:t>
      </w:r>
      <w:r w:rsidRPr="004F38A7">
        <w:rPr>
          <w:spacing w:val="1"/>
        </w:rPr>
        <w:t xml:space="preserve"> </w:t>
      </w:r>
      <w:r w:rsidRPr="004F38A7">
        <w:t>рисунку</w:t>
      </w:r>
      <w:r w:rsidRPr="004F38A7">
        <w:rPr>
          <w:spacing w:val="1"/>
        </w:rPr>
        <w:t xml:space="preserve"> </w:t>
      </w:r>
      <w:r w:rsidRPr="004F38A7">
        <w:t>можно</w:t>
      </w:r>
      <w:r w:rsidRPr="004F38A7">
        <w:rPr>
          <w:spacing w:val="1"/>
        </w:rPr>
        <w:t xml:space="preserve"> </w:t>
      </w:r>
      <w:r w:rsidRPr="004F38A7">
        <w:t>судить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половой</w:t>
      </w:r>
      <w:r w:rsidRPr="004F38A7">
        <w:rPr>
          <w:spacing w:val="1"/>
        </w:rPr>
        <w:t xml:space="preserve"> </w:t>
      </w:r>
      <w:r w:rsidRPr="004F38A7">
        <w:t>принадлежности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эмоциональном</w:t>
      </w:r>
      <w:r w:rsidRPr="004F38A7">
        <w:rPr>
          <w:spacing w:val="61"/>
        </w:rPr>
        <w:t xml:space="preserve"> </w:t>
      </w:r>
      <w:r w:rsidRPr="004F38A7">
        <w:t>состоянии</w:t>
      </w:r>
      <w:r w:rsidRPr="004F38A7">
        <w:rPr>
          <w:spacing w:val="1"/>
        </w:rPr>
        <w:t xml:space="preserve"> </w:t>
      </w:r>
      <w:r w:rsidRPr="004F38A7">
        <w:t>изображенного</w:t>
      </w:r>
      <w:r w:rsidRPr="004F38A7">
        <w:rPr>
          <w:spacing w:val="-1"/>
        </w:rPr>
        <w:t xml:space="preserve"> </w:t>
      </w:r>
      <w:r w:rsidRPr="004F38A7">
        <w:t>человека.</w:t>
      </w:r>
    </w:p>
    <w:p w14:paraId="183988BB" w14:textId="77777777" w:rsidR="009D1A0F" w:rsidRPr="004F38A7" w:rsidRDefault="009D1A0F">
      <w:pPr>
        <w:pStyle w:val="a3"/>
        <w:ind w:left="104" w:right="392"/>
      </w:pPr>
      <w:r w:rsidRPr="004F38A7">
        <w:t>Конструирование</w:t>
      </w:r>
      <w:r w:rsidRPr="004F38A7">
        <w:rPr>
          <w:spacing w:val="1"/>
        </w:rPr>
        <w:t xml:space="preserve"> </w:t>
      </w:r>
      <w:r w:rsidRPr="004F38A7">
        <w:t>характеризуется</w:t>
      </w:r>
      <w:r w:rsidRPr="004F38A7">
        <w:rPr>
          <w:spacing w:val="1"/>
        </w:rPr>
        <w:t xml:space="preserve"> </w:t>
      </w:r>
      <w:r w:rsidRPr="004F38A7">
        <w:t>умением</w:t>
      </w:r>
      <w:r w:rsidRPr="004F38A7">
        <w:rPr>
          <w:spacing w:val="1"/>
        </w:rPr>
        <w:t xml:space="preserve"> </w:t>
      </w:r>
      <w:r w:rsidRPr="004F38A7">
        <w:t>анализировать</w:t>
      </w:r>
      <w:r w:rsidRPr="004F38A7">
        <w:rPr>
          <w:spacing w:val="1"/>
        </w:rPr>
        <w:t xml:space="preserve"> </w:t>
      </w:r>
      <w:r w:rsidRPr="004F38A7">
        <w:t>условия,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которых</w:t>
      </w:r>
      <w:r w:rsidRPr="004F38A7">
        <w:rPr>
          <w:spacing w:val="1"/>
        </w:rPr>
        <w:t xml:space="preserve"> </w:t>
      </w:r>
      <w:r w:rsidRPr="004F38A7">
        <w:t>протекает</w:t>
      </w:r>
      <w:r w:rsidRPr="004F38A7">
        <w:rPr>
          <w:spacing w:val="1"/>
        </w:rPr>
        <w:t xml:space="preserve"> </w:t>
      </w:r>
      <w:r w:rsidRPr="004F38A7">
        <w:t>эта</w:t>
      </w:r>
      <w:r w:rsidRPr="004F38A7">
        <w:rPr>
          <w:spacing w:val="1"/>
        </w:rPr>
        <w:t xml:space="preserve"> </w:t>
      </w:r>
      <w:r w:rsidRPr="004F38A7">
        <w:t>деятельность.</w:t>
      </w:r>
      <w:r w:rsidRPr="004F38A7">
        <w:rPr>
          <w:spacing w:val="1"/>
        </w:rPr>
        <w:t xml:space="preserve"> </w:t>
      </w:r>
      <w:r w:rsidRPr="004F38A7">
        <w:t>Дети</w:t>
      </w:r>
      <w:r w:rsidRPr="004F38A7">
        <w:rPr>
          <w:spacing w:val="1"/>
        </w:rPr>
        <w:t xml:space="preserve"> </w:t>
      </w:r>
      <w:r w:rsidRPr="004F38A7">
        <w:t>используют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называют</w:t>
      </w:r>
      <w:r w:rsidRPr="004F38A7">
        <w:rPr>
          <w:spacing w:val="1"/>
        </w:rPr>
        <w:t xml:space="preserve"> </w:t>
      </w:r>
      <w:r w:rsidRPr="004F38A7">
        <w:t>различные</w:t>
      </w:r>
      <w:r w:rsidRPr="004F38A7">
        <w:rPr>
          <w:spacing w:val="1"/>
        </w:rPr>
        <w:t xml:space="preserve"> </w:t>
      </w:r>
      <w:r w:rsidRPr="004F38A7">
        <w:t>детали</w:t>
      </w:r>
      <w:r w:rsidRPr="004F38A7">
        <w:rPr>
          <w:spacing w:val="1"/>
        </w:rPr>
        <w:t xml:space="preserve"> </w:t>
      </w:r>
      <w:r w:rsidRPr="004F38A7">
        <w:t>деревянного</w:t>
      </w:r>
      <w:r w:rsidRPr="004F38A7">
        <w:rPr>
          <w:spacing w:val="-57"/>
        </w:rPr>
        <w:t xml:space="preserve"> </w:t>
      </w:r>
      <w:r w:rsidRPr="004F38A7">
        <w:t>конструктора. Могут заменить детали постройки в зависимости от имеющегося материала.</w:t>
      </w:r>
      <w:r w:rsidRPr="004F38A7">
        <w:rPr>
          <w:spacing w:val="1"/>
        </w:rPr>
        <w:t xml:space="preserve"> </w:t>
      </w:r>
      <w:r w:rsidRPr="004F38A7">
        <w:t>Овладевают обобщенным способом обследования образца. Дети способны выделять основные</w:t>
      </w:r>
      <w:r w:rsidRPr="004F38A7">
        <w:rPr>
          <w:spacing w:val="-57"/>
        </w:rPr>
        <w:t xml:space="preserve"> </w:t>
      </w:r>
      <w:r w:rsidRPr="004F38A7">
        <w:t>части</w:t>
      </w:r>
      <w:r w:rsidRPr="004F38A7">
        <w:rPr>
          <w:spacing w:val="1"/>
        </w:rPr>
        <w:t xml:space="preserve"> </w:t>
      </w:r>
      <w:r w:rsidRPr="004F38A7">
        <w:t>предлагаемой</w:t>
      </w:r>
      <w:r w:rsidRPr="004F38A7">
        <w:rPr>
          <w:spacing w:val="1"/>
        </w:rPr>
        <w:t xml:space="preserve"> </w:t>
      </w:r>
      <w:r w:rsidRPr="004F38A7">
        <w:t>постройки.</w:t>
      </w:r>
      <w:r w:rsidRPr="004F38A7">
        <w:rPr>
          <w:spacing w:val="1"/>
        </w:rPr>
        <w:t xml:space="preserve"> </w:t>
      </w:r>
      <w:r w:rsidRPr="004F38A7">
        <w:t>Конструктивная</w:t>
      </w:r>
      <w:r w:rsidRPr="004F38A7">
        <w:rPr>
          <w:spacing w:val="1"/>
        </w:rPr>
        <w:t xml:space="preserve"> </w:t>
      </w:r>
      <w:r w:rsidRPr="004F38A7">
        <w:t>деятельность</w:t>
      </w:r>
      <w:r w:rsidRPr="004F38A7">
        <w:rPr>
          <w:spacing w:val="1"/>
        </w:rPr>
        <w:t xml:space="preserve"> </w:t>
      </w:r>
      <w:r w:rsidRPr="004F38A7">
        <w:t>может</w:t>
      </w:r>
      <w:r w:rsidRPr="004F38A7">
        <w:rPr>
          <w:spacing w:val="1"/>
        </w:rPr>
        <w:t xml:space="preserve"> </w:t>
      </w:r>
      <w:r w:rsidRPr="004F38A7">
        <w:t>осуществляться</w:t>
      </w:r>
      <w:r w:rsidRPr="004F38A7">
        <w:rPr>
          <w:spacing w:val="60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основе схемы, по замыслу и по условиям. Появляется конструирование в ходе совместной</w:t>
      </w:r>
      <w:r w:rsidRPr="004F38A7">
        <w:rPr>
          <w:spacing w:val="1"/>
        </w:rPr>
        <w:t xml:space="preserve"> </w:t>
      </w:r>
      <w:r w:rsidRPr="004F38A7">
        <w:t>деятельности. Дети могут конструировать из бумаги, складывая ее в несколько раз (2,4,6</w:t>
      </w:r>
      <w:r w:rsidRPr="004F38A7">
        <w:rPr>
          <w:spacing w:val="1"/>
        </w:rPr>
        <w:t xml:space="preserve"> </w:t>
      </w:r>
      <w:r w:rsidRPr="004F38A7">
        <w:t>сгибаний);</w:t>
      </w:r>
      <w:r w:rsidRPr="004F38A7">
        <w:rPr>
          <w:spacing w:val="-4"/>
        </w:rPr>
        <w:t xml:space="preserve"> </w:t>
      </w:r>
      <w:r w:rsidRPr="004F38A7">
        <w:t>из</w:t>
      </w:r>
      <w:r w:rsidRPr="004F38A7">
        <w:rPr>
          <w:spacing w:val="-3"/>
        </w:rPr>
        <w:t xml:space="preserve"> </w:t>
      </w:r>
      <w:r w:rsidRPr="004F38A7">
        <w:t>природного</w:t>
      </w:r>
      <w:r w:rsidRPr="004F38A7">
        <w:rPr>
          <w:spacing w:val="-2"/>
        </w:rPr>
        <w:t xml:space="preserve"> </w:t>
      </w:r>
      <w:r w:rsidRPr="004F38A7">
        <w:t>материала.</w:t>
      </w:r>
      <w:r w:rsidRPr="004F38A7">
        <w:rPr>
          <w:spacing w:val="-1"/>
        </w:rPr>
        <w:t xml:space="preserve"> </w:t>
      </w:r>
      <w:r w:rsidRPr="004F38A7">
        <w:t>Они</w:t>
      </w:r>
      <w:r w:rsidRPr="004F38A7">
        <w:rPr>
          <w:spacing w:val="-1"/>
        </w:rPr>
        <w:t xml:space="preserve"> </w:t>
      </w:r>
      <w:r w:rsidRPr="004F38A7">
        <w:t>осваивают</w:t>
      </w:r>
      <w:r w:rsidRPr="004F38A7">
        <w:rPr>
          <w:spacing w:val="-1"/>
        </w:rPr>
        <w:t xml:space="preserve"> </w:t>
      </w:r>
      <w:r w:rsidRPr="004F38A7">
        <w:t>два</w:t>
      </w:r>
      <w:r w:rsidRPr="004F38A7">
        <w:rPr>
          <w:spacing w:val="-3"/>
        </w:rPr>
        <w:t xml:space="preserve"> </w:t>
      </w:r>
      <w:r w:rsidRPr="004F38A7">
        <w:t>способа</w:t>
      </w:r>
      <w:r w:rsidRPr="004F38A7">
        <w:rPr>
          <w:spacing w:val="-2"/>
        </w:rPr>
        <w:t xml:space="preserve"> </w:t>
      </w:r>
      <w:r w:rsidRPr="004F38A7">
        <w:t>конструирования:</w:t>
      </w:r>
    </w:p>
    <w:p w14:paraId="723F22D5" w14:textId="77777777" w:rsidR="009D1A0F" w:rsidRPr="004F38A7" w:rsidRDefault="009D1A0F">
      <w:pPr>
        <w:pStyle w:val="a5"/>
        <w:numPr>
          <w:ilvl w:val="0"/>
          <w:numId w:val="18"/>
        </w:numPr>
        <w:tabs>
          <w:tab w:val="left" w:pos="1182"/>
        </w:tabs>
        <w:spacing w:before="1"/>
        <w:ind w:right="391" w:firstLine="707"/>
        <w:rPr>
          <w:sz w:val="24"/>
        </w:rPr>
      </w:pPr>
      <w:r w:rsidRPr="004F38A7">
        <w:rPr>
          <w:sz w:val="24"/>
        </w:rPr>
        <w:t>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«достраивает»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природный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материал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целостного образа,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дополняя его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различными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деталями);</w:t>
      </w:r>
    </w:p>
    <w:p w14:paraId="7B28285B" w14:textId="77777777" w:rsidR="009D1A0F" w:rsidRPr="004F38A7" w:rsidRDefault="009D1A0F">
      <w:pPr>
        <w:pStyle w:val="a5"/>
        <w:numPr>
          <w:ilvl w:val="0"/>
          <w:numId w:val="18"/>
        </w:numPr>
        <w:tabs>
          <w:tab w:val="left" w:pos="1168"/>
        </w:tabs>
        <w:ind w:right="388" w:firstLine="707"/>
        <w:rPr>
          <w:sz w:val="24"/>
        </w:rPr>
      </w:pPr>
      <w:r w:rsidRPr="004F38A7">
        <w:rPr>
          <w:sz w:val="24"/>
        </w:rPr>
        <w:t>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случае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подбирает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необходимый материал,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того чтобы воплотить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образ).</w:t>
      </w:r>
    </w:p>
    <w:p w14:paraId="4EA12950" w14:textId="77777777" w:rsidR="009D1A0F" w:rsidRPr="004F38A7" w:rsidRDefault="009D1A0F">
      <w:pPr>
        <w:pStyle w:val="a3"/>
        <w:ind w:left="104" w:right="387"/>
      </w:pPr>
      <w:r w:rsidRPr="004F38A7">
        <w:t>Продолжает</w:t>
      </w:r>
      <w:r w:rsidRPr="004F38A7">
        <w:rPr>
          <w:spacing w:val="1"/>
        </w:rPr>
        <w:t xml:space="preserve"> </w:t>
      </w:r>
      <w:r w:rsidRPr="004F38A7">
        <w:t>совершенствоваться</w:t>
      </w:r>
      <w:r w:rsidRPr="004F38A7">
        <w:rPr>
          <w:spacing w:val="1"/>
        </w:rPr>
        <w:t xml:space="preserve"> </w:t>
      </w:r>
      <w:r w:rsidRPr="004F38A7">
        <w:t>восприятие</w:t>
      </w:r>
      <w:r w:rsidRPr="004F38A7">
        <w:rPr>
          <w:spacing w:val="1"/>
        </w:rPr>
        <w:t xml:space="preserve"> </w:t>
      </w:r>
      <w:r w:rsidRPr="004F38A7">
        <w:t>цвета,</w:t>
      </w:r>
      <w:r w:rsidRPr="004F38A7">
        <w:rPr>
          <w:spacing w:val="1"/>
        </w:rPr>
        <w:t xml:space="preserve"> </w:t>
      </w:r>
      <w:r w:rsidRPr="004F38A7">
        <w:t>формы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величины,</w:t>
      </w:r>
      <w:r w:rsidRPr="004F38A7">
        <w:rPr>
          <w:spacing w:val="1"/>
        </w:rPr>
        <w:t xml:space="preserve"> </w:t>
      </w:r>
      <w:r w:rsidRPr="004F38A7">
        <w:t>строения</w:t>
      </w:r>
      <w:r w:rsidRPr="004F38A7">
        <w:rPr>
          <w:spacing w:val="1"/>
        </w:rPr>
        <w:t xml:space="preserve"> </w:t>
      </w:r>
      <w:r w:rsidRPr="004F38A7">
        <w:t>предметов; систематизируются представления детей. Они называют не только основные цвета</w:t>
      </w:r>
      <w:r w:rsidRPr="004F38A7">
        <w:rPr>
          <w:spacing w:val="-57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оттенки,</w:t>
      </w:r>
      <w:r w:rsidRPr="004F38A7">
        <w:rPr>
          <w:spacing w:val="1"/>
        </w:rPr>
        <w:t xml:space="preserve"> </w:t>
      </w:r>
      <w:r w:rsidRPr="004F38A7">
        <w:t>но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промежуточные</w:t>
      </w:r>
      <w:r w:rsidRPr="004F38A7">
        <w:rPr>
          <w:spacing w:val="1"/>
        </w:rPr>
        <w:t xml:space="preserve"> </w:t>
      </w:r>
      <w:r w:rsidRPr="004F38A7">
        <w:t>цветовые</w:t>
      </w:r>
      <w:r w:rsidRPr="004F38A7">
        <w:rPr>
          <w:spacing w:val="1"/>
        </w:rPr>
        <w:t xml:space="preserve"> </w:t>
      </w:r>
      <w:r w:rsidRPr="004F38A7">
        <w:t>оттенки;</w:t>
      </w:r>
      <w:r w:rsidRPr="004F38A7">
        <w:rPr>
          <w:spacing w:val="1"/>
        </w:rPr>
        <w:t xml:space="preserve"> </w:t>
      </w:r>
      <w:r w:rsidRPr="004F38A7">
        <w:t>форму</w:t>
      </w:r>
      <w:r w:rsidRPr="004F38A7">
        <w:rPr>
          <w:spacing w:val="1"/>
        </w:rPr>
        <w:t xml:space="preserve"> </w:t>
      </w:r>
      <w:r w:rsidRPr="004F38A7">
        <w:t>прямоугольников,</w:t>
      </w:r>
      <w:r w:rsidRPr="004F38A7">
        <w:rPr>
          <w:spacing w:val="1"/>
        </w:rPr>
        <w:t xml:space="preserve"> </w:t>
      </w:r>
      <w:r w:rsidRPr="004F38A7">
        <w:t>овалов,</w:t>
      </w:r>
      <w:r w:rsidRPr="004F38A7">
        <w:rPr>
          <w:spacing w:val="1"/>
        </w:rPr>
        <w:t xml:space="preserve"> </w:t>
      </w:r>
      <w:r w:rsidRPr="004F38A7">
        <w:t>треугольников. Воспринимают величину объектов, легко выстраивают в ряд - по возрастанию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2"/>
        </w:rPr>
        <w:t xml:space="preserve"> </w:t>
      </w:r>
      <w:r w:rsidRPr="004F38A7">
        <w:t>убыванию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до 10 различных</w:t>
      </w:r>
      <w:r w:rsidRPr="004F38A7">
        <w:rPr>
          <w:spacing w:val="2"/>
        </w:rPr>
        <w:t xml:space="preserve"> </w:t>
      </w:r>
      <w:r w:rsidRPr="004F38A7">
        <w:t>предметов.</w:t>
      </w:r>
    </w:p>
    <w:p w14:paraId="17BABE74" w14:textId="77777777" w:rsidR="009D1A0F" w:rsidRPr="004F38A7" w:rsidRDefault="009D1A0F">
      <w:pPr>
        <w:pStyle w:val="a3"/>
        <w:ind w:left="104" w:right="388"/>
      </w:pPr>
      <w:r w:rsidRPr="004F38A7">
        <w:t>У детей 5-6 лет продолжает развиваться образное мышление. Дети способны не только</w:t>
      </w:r>
      <w:r w:rsidRPr="004F38A7">
        <w:rPr>
          <w:spacing w:val="1"/>
        </w:rPr>
        <w:t xml:space="preserve"> </w:t>
      </w:r>
      <w:r w:rsidRPr="004F38A7">
        <w:t>решить задачу в наглядном плане, но и совершить преобразование объекта, указать, в какой</w:t>
      </w:r>
      <w:r w:rsidRPr="004F38A7">
        <w:rPr>
          <w:spacing w:val="1"/>
        </w:rPr>
        <w:t xml:space="preserve"> </w:t>
      </w:r>
      <w:r w:rsidRPr="004F38A7">
        <w:t>последовательности объекты вступают во взаимодействие и т.д. Однако подобные решения</w:t>
      </w:r>
      <w:r w:rsidRPr="004F38A7">
        <w:rPr>
          <w:spacing w:val="1"/>
        </w:rPr>
        <w:t xml:space="preserve"> </w:t>
      </w:r>
      <w:r w:rsidRPr="004F38A7">
        <w:t>окажутся</w:t>
      </w:r>
      <w:r w:rsidRPr="004F38A7">
        <w:rPr>
          <w:spacing w:val="1"/>
        </w:rPr>
        <w:t xml:space="preserve"> </w:t>
      </w:r>
      <w:r w:rsidRPr="004F38A7">
        <w:t>правильными,</w:t>
      </w:r>
      <w:r w:rsidRPr="004F38A7">
        <w:rPr>
          <w:spacing w:val="1"/>
        </w:rPr>
        <w:t xml:space="preserve"> </w:t>
      </w:r>
      <w:r w:rsidRPr="004F38A7">
        <w:t>если</w:t>
      </w:r>
      <w:r w:rsidRPr="004F38A7">
        <w:rPr>
          <w:spacing w:val="1"/>
        </w:rPr>
        <w:t xml:space="preserve"> </w:t>
      </w:r>
      <w:r w:rsidRPr="004F38A7">
        <w:t>дети</w:t>
      </w:r>
      <w:r w:rsidRPr="004F38A7">
        <w:rPr>
          <w:spacing w:val="1"/>
        </w:rPr>
        <w:t xml:space="preserve"> </w:t>
      </w:r>
      <w:r w:rsidRPr="004F38A7">
        <w:t>будут</w:t>
      </w:r>
      <w:r w:rsidRPr="004F38A7">
        <w:rPr>
          <w:spacing w:val="1"/>
        </w:rPr>
        <w:t xml:space="preserve"> </w:t>
      </w:r>
      <w:r w:rsidRPr="004F38A7">
        <w:t>применять</w:t>
      </w:r>
      <w:r w:rsidRPr="004F38A7">
        <w:rPr>
          <w:spacing w:val="1"/>
        </w:rPr>
        <w:t xml:space="preserve"> </w:t>
      </w:r>
      <w:r w:rsidRPr="004F38A7">
        <w:t>адекватные</w:t>
      </w:r>
      <w:r w:rsidRPr="004F38A7">
        <w:rPr>
          <w:spacing w:val="1"/>
        </w:rPr>
        <w:t xml:space="preserve"> </w:t>
      </w:r>
      <w:r w:rsidRPr="004F38A7">
        <w:t>мыслительные</w:t>
      </w:r>
      <w:r w:rsidRPr="004F38A7">
        <w:rPr>
          <w:spacing w:val="60"/>
        </w:rPr>
        <w:t xml:space="preserve"> </w:t>
      </w:r>
      <w:r w:rsidRPr="004F38A7">
        <w:t>средства.</w:t>
      </w:r>
      <w:r w:rsidRPr="004F38A7">
        <w:rPr>
          <w:spacing w:val="1"/>
        </w:rPr>
        <w:t xml:space="preserve"> </w:t>
      </w:r>
      <w:r w:rsidRPr="004F38A7">
        <w:t>Среди</w:t>
      </w:r>
      <w:r w:rsidRPr="004F38A7">
        <w:rPr>
          <w:spacing w:val="1"/>
        </w:rPr>
        <w:t xml:space="preserve"> </w:t>
      </w:r>
      <w:r w:rsidRPr="004F38A7">
        <w:t>них</w:t>
      </w:r>
      <w:r w:rsidRPr="004F38A7">
        <w:rPr>
          <w:spacing w:val="1"/>
        </w:rPr>
        <w:t xml:space="preserve"> </w:t>
      </w:r>
      <w:r w:rsidRPr="004F38A7">
        <w:t>можно</w:t>
      </w:r>
      <w:r w:rsidRPr="004F38A7">
        <w:rPr>
          <w:spacing w:val="1"/>
        </w:rPr>
        <w:t xml:space="preserve"> </w:t>
      </w:r>
      <w:r w:rsidRPr="004F38A7">
        <w:t>выделить</w:t>
      </w:r>
      <w:r w:rsidRPr="004F38A7">
        <w:rPr>
          <w:spacing w:val="1"/>
        </w:rPr>
        <w:t xml:space="preserve"> </w:t>
      </w:r>
      <w:r w:rsidRPr="004F38A7">
        <w:t>схематичные</w:t>
      </w:r>
      <w:r w:rsidRPr="004F38A7">
        <w:rPr>
          <w:spacing w:val="1"/>
        </w:rPr>
        <w:t xml:space="preserve"> </w:t>
      </w:r>
      <w:r w:rsidRPr="004F38A7">
        <w:t>представления,</w:t>
      </w:r>
      <w:r w:rsidRPr="004F38A7">
        <w:rPr>
          <w:spacing w:val="1"/>
        </w:rPr>
        <w:t xml:space="preserve"> </w:t>
      </w:r>
      <w:r w:rsidRPr="004F38A7">
        <w:t>которые</w:t>
      </w:r>
      <w:r w:rsidRPr="004F38A7">
        <w:rPr>
          <w:spacing w:val="1"/>
        </w:rPr>
        <w:t xml:space="preserve"> </w:t>
      </w:r>
      <w:r w:rsidRPr="004F38A7">
        <w:t>возникают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процессе</w:t>
      </w:r>
      <w:r w:rsidRPr="004F38A7">
        <w:rPr>
          <w:spacing w:val="1"/>
        </w:rPr>
        <w:t xml:space="preserve"> </w:t>
      </w:r>
      <w:r w:rsidRPr="004F38A7">
        <w:t>наглядного</w:t>
      </w:r>
      <w:r w:rsidRPr="004F38A7">
        <w:rPr>
          <w:spacing w:val="1"/>
        </w:rPr>
        <w:t xml:space="preserve"> </w:t>
      </w:r>
      <w:r w:rsidRPr="004F38A7">
        <w:t>моделирования;</w:t>
      </w:r>
      <w:r w:rsidRPr="004F38A7">
        <w:rPr>
          <w:spacing w:val="1"/>
        </w:rPr>
        <w:t xml:space="preserve"> </w:t>
      </w:r>
      <w:r w:rsidRPr="004F38A7">
        <w:t>комплексные</w:t>
      </w:r>
      <w:r w:rsidRPr="004F38A7">
        <w:rPr>
          <w:spacing w:val="1"/>
        </w:rPr>
        <w:t xml:space="preserve"> </w:t>
      </w:r>
      <w:r w:rsidRPr="004F38A7">
        <w:t>представления,</w:t>
      </w:r>
      <w:r w:rsidRPr="004F38A7">
        <w:rPr>
          <w:spacing w:val="1"/>
        </w:rPr>
        <w:t xml:space="preserve"> </w:t>
      </w:r>
      <w:r w:rsidRPr="004F38A7">
        <w:t>отражающие</w:t>
      </w:r>
      <w:r w:rsidRPr="004F38A7">
        <w:rPr>
          <w:spacing w:val="1"/>
        </w:rPr>
        <w:t xml:space="preserve"> </w:t>
      </w:r>
      <w:r w:rsidRPr="004F38A7">
        <w:t>представления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системе признаков, которыми обладать объекты, а также представления, отражающие стадии</w:t>
      </w:r>
      <w:r w:rsidRPr="004F38A7">
        <w:rPr>
          <w:spacing w:val="1"/>
        </w:rPr>
        <w:t xml:space="preserve"> </w:t>
      </w:r>
      <w:r w:rsidRPr="004F38A7">
        <w:t>преобразования различных объектов и явлений (представления о цикличности изменений):</w:t>
      </w:r>
      <w:r w:rsidRPr="004F38A7">
        <w:rPr>
          <w:spacing w:val="1"/>
        </w:rPr>
        <w:t xml:space="preserve"> </w:t>
      </w:r>
      <w:r w:rsidRPr="004F38A7">
        <w:t>представления о смене времен года, дня и ночи, об увеличении и уменьшении объектов в</w:t>
      </w:r>
      <w:r w:rsidRPr="004F38A7">
        <w:rPr>
          <w:spacing w:val="1"/>
        </w:rPr>
        <w:t xml:space="preserve"> </w:t>
      </w:r>
      <w:r w:rsidRPr="004F38A7">
        <w:t>результате</w:t>
      </w:r>
      <w:r w:rsidRPr="004F38A7">
        <w:rPr>
          <w:spacing w:val="-2"/>
        </w:rPr>
        <w:t xml:space="preserve"> </w:t>
      </w:r>
      <w:r w:rsidRPr="004F38A7">
        <w:t>воздействий, представления о</w:t>
      </w:r>
      <w:r w:rsidRPr="004F38A7">
        <w:rPr>
          <w:spacing w:val="-1"/>
        </w:rPr>
        <w:t xml:space="preserve"> </w:t>
      </w:r>
      <w:r w:rsidRPr="004F38A7">
        <w:t>развитии</w:t>
      </w:r>
      <w:r w:rsidRPr="004F38A7">
        <w:rPr>
          <w:spacing w:val="-2"/>
        </w:rPr>
        <w:t xml:space="preserve"> </w:t>
      </w:r>
      <w:r w:rsidRPr="004F38A7">
        <w:t>и т.д.</w:t>
      </w:r>
    </w:p>
    <w:p w14:paraId="72291A31" w14:textId="77777777" w:rsidR="009D1A0F" w:rsidRPr="004F38A7" w:rsidRDefault="009D1A0F">
      <w:pPr>
        <w:pStyle w:val="a3"/>
        <w:ind w:left="104" w:right="386"/>
      </w:pPr>
      <w:r w:rsidRPr="004F38A7">
        <w:t>Продолжают</w:t>
      </w:r>
      <w:r w:rsidRPr="004F38A7">
        <w:rPr>
          <w:spacing w:val="1"/>
        </w:rPr>
        <w:t xml:space="preserve"> </w:t>
      </w:r>
      <w:r w:rsidRPr="004F38A7">
        <w:t>совершенствоваться</w:t>
      </w:r>
      <w:r w:rsidRPr="004F38A7">
        <w:rPr>
          <w:spacing w:val="1"/>
        </w:rPr>
        <w:t xml:space="preserve"> </w:t>
      </w:r>
      <w:r w:rsidRPr="004F38A7">
        <w:t>обобщения,</w:t>
      </w:r>
      <w:r w:rsidRPr="004F38A7">
        <w:rPr>
          <w:spacing w:val="1"/>
        </w:rPr>
        <w:t xml:space="preserve"> </w:t>
      </w:r>
      <w:r w:rsidRPr="004F38A7">
        <w:t>что</w:t>
      </w:r>
      <w:r w:rsidRPr="004F38A7">
        <w:rPr>
          <w:spacing w:val="1"/>
        </w:rPr>
        <w:t xml:space="preserve"> </w:t>
      </w:r>
      <w:r w:rsidRPr="004F38A7">
        <w:t>является</w:t>
      </w:r>
      <w:r w:rsidRPr="004F38A7">
        <w:rPr>
          <w:spacing w:val="1"/>
        </w:rPr>
        <w:t xml:space="preserve"> </w:t>
      </w:r>
      <w:r w:rsidRPr="004F38A7">
        <w:t>основой</w:t>
      </w:r>
      <w:r w:rsidRPr="004F38A7">
        <w:rPr>
          <w:spacing w:val="1"/>
        </w:rPr>
        <w:t xml:space="preserve"> </w:t>
      </w:r>
      <w:r w:rsidRPr="004F38A7">
        <w:t>словесно-</w:t>
      </w:r>
      <w:r w:rsidRPr="004F38A7">
        <w:rPr>
          <w:spacing w:val="1"/>
        </w:rPr>
        <w:t xml:space="preserve"> </w:t>
      </w:r>
      <w:r w:rsidRPr="004F38A7">
        <w:t>логического мышления. В дошкольном возрасте у детей еще отсутствуют представления о</w:t>
      </w:r>
      <w:r w:rsidRPr="004F38A7">
        <w:rPr>
          <w:spacing w:val="1"/>
        </w:rPr>
        <w:t xml:space="preserve"> </w:t>
      </w:r>
      <w:r w:rsidRPr="004F38A7">
        <w:t>классах объектов. Дети группируют объекты по признакам, которые могут изменяться, однако</w:t>
      </w:r>
      <w:r w:rsidRPr="004F38A7">
        <w:rPr>
          <w:spacing w:val="-57"/>
        </w:rPr>
        <w:t xml:space="preserve"> </w:t>
      </w:r>
      <w:r w:rsidRPr="004F38A7">
        <w:t>начинают формироваться операции логического сложения и</w:t>
      </w:r>
      <w:r w:rsidRPr="004F38A7">
        <w:rPr>
          <w:spacing w:val="1"/>
        </w:rPr>
        <w:t xml:space="preserve"> </w:t>
      </w:r>
      <w:r w:rsidRPr="004F38A7">
        <w:t>умножения классов. Старшие</w:t>
      </w:r>
      <w:r w:rsidRPr="004F38A7">
        <w:rPr>
          <w:spacing w:val="1"/>
        </w:rPr>
        <w:t xml:space="preserve"> </w:t>
      </w:r>
      <w:r w:rsidRPr="004F38A7">
        <w:t>дошкольники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группировке</w:t>
      </w:r>
      <w:r w:rsidRPr="004F38A7">
        <w:rPr>
          <w:spacing w:val="1"/>
        </w:rPr>
        <w:t xml:space="preserve"> </w:t>
      </w:r>
      <w:r w:rsidRPr="004F38A7">
        <w:t>объектов</w:t>
      </w:r>
      <w:r w:rsidRPr="004F38A7">
        <w:rPr>
          <w:spacing w:val="1"/>
        </w:rPr>
        <w:t xml:space="preserve"> </w:t>
      </w:r>
      <w:r w:rsidRPr="004F38A7">
        <w:t>могут</w:t>
      </w:r>
      <w:r w:rsidRPr="004F38A7">
        <w:rPr>
          <w:spacing w:val="1"/>
        </w:rPr>
        <w:t xml:space="preserve"> </w:t>
      </w:r>
      <w:r w:rsidRPr="004F38A7">
        <w:t>учитывать</w:t>
      </w:r>
      <w:r w:rsidRPr="004F38A7">
        <w:rPr>
          <w:spacing w:val="1"/>
        </w:rPr>
        <w:t xml:space="preserve"> </w:t>
      </w:r>
      <w:r w:rsidRPr="004F38A7">
        <w:t>два</w:t>
      </w:r>
      <w:r w:rsidRPr="004F38A7">
        <w:rPr>
          <w:spacing w:val="1"/>
        </w:rPr>
        <w:t xml:space="preserve"> </w:t>
      </w:r>
      <w:r w:rsidRPr="004F38A7">
        <w:t>признака:</w:t>
      </w:r>
      <w:r w:rsidRPr="004F38A7">
        <w:rPr>
          <w:spacing w:val="1"/>
        </w:rPr>
        <w:t xml:space="preserve"> </w:t>
      </w:r>
      <w:r w:rsidRPr="004F38A7">
        <w:t>цвет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форму</w:t>
      </w:r>
      <w:r w:rsidRPr="004F38A7">
        <w:rPr>
          <w:spacing w:val="1"/>
        </w:rPr>
        <w:t xml:space="preserve"> </w:t>
      </w:r>
      <w:r w:rsidRPr="004F38A7">
        <w:t>(материал)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т.д.</w:t>
      </w:r>
    </w:p>
    <w:p w14:paraId="2DDEB087" w14:textId="77777777" w:rsidR="009D1A0F" w:rsidRPr="004F38A7" w:rsidRDefault="009D1A0F">
      <w:pPr>
        <w:pStyle w:val="a3"/>
        <w:ind w:left="104" w:right="392"/>
      </w:pPr>
      <w:r w:rsidRPr="004F38A7">
        <w:t>Развитие</w:t>
      </w:r>
      <w:r w:rsidRPr="004F38A7">
        <w:rPr>
          <w:spacing w:val="1"/>
        </w:rPr>
        <w:t xml:space="preserve"> </w:t>
      </w:r>
      <w:r w:rsidRPr="004F38A7">
        <w:t>воображения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этом</w:t>
      </w:r>
      <w:r w:rsidRPr="004F38A7">
        <w:rPr>
          <w:spacing w:val="1"/>
        </w:rPr>
        <w:t xml:space="preserve"> </w:t>
      </w:r>
      <w:r w:rsidRPr="004F38A7">
        <w:t>возрасте</w:t>
      </w:r>
      <w:r w:rsidRPr="004F38A7">
        <w:rPr>
          <w:spacing w:val="1"/>
        </w:rPr>
        <w:t xml:space="preserve"> </w:t>
      </w:r>
      <w:r w:rsidRPr="004F38A7">
        <w:t>позволяет</w:t>
      </w:r>
      <w:r w:rsidRPr="004F38A7">
        <w:rPr>
          <w:spacing w:val="1"/>
        </w:rPr>
        <w:t xml:space="preserve"> </w:t>
      </w:r>
      <w:r w:rsidRPr="004F38A7">
        <w:t>детям</w:t>
      </w:r>
      <w:r w:rsidRPr="004F38A7">
        <w:rPr>
          <w:spacing w:val="1"/>
        </w:rPr>
        <w:t xml:space="preserve"> </w:t>
      </w:r>
      <w:r w:rsidRPr="004F38A7">
        <w:t>сочинять</w:t>
      </w:r>
      <w:r w:rsidRPr="004F38A7">
        <w:rPr>
          <w:spacing w:val="1"/>
        </w:rPr>
        <w:t xml:space="preserve"> </w:t>
      </w:r>
      <w:r w:rsidRPr="004F38A7">
        <w:t>достаточно</w:t>
      </w:r>
      <w:r w:rsidRPr="004F38A7">
        <w:rPr>
          <w:spacing w:val="1"/>
        </w:rPr>
        <w:t xml:space="preserve"> </w:t>
      </w:r>
      <w:r w:rsidRPr="004F38A7">
        <w:t>оригинальные и последовательно разворачивающиеся истории. Воображение будет активно</w:t>
      </w:r>
      <w:r w:rsidRPr="004F38A7">
        <w:rPr>
          <w:spacing w:val="1"/>
        </w:rPr>
        <w:t xml:space="preserve"> </w:t>
      </w:r>
      <w:r w:rsidRPr="004F38A7">
        <w:t>развиваться</w:t>
      </w:r>
      <w:r w:rsidRPr="004F38A7">
        <w:rPr>
          <w:spacing w:val="-2"/>
        </w:rPr>
        <w:t xml:space="preserve"> </w:t>
      </w:r>
      <w:r w:rsidRPr="004F38A7">
        <w:t>лишь</w:t>
      </w:r>
      <w:r w:rsidRPr="004F38A7">
        <w:rPr>
          <w:spacing w:val="-1"/>
        </w:rPr>
        <w:t xml:space="preserve"> </w:t>
      </w:r>
      <w:r w:rsidRPr="004F38A7">
        <w:t>при</w:t>
      </w:r>
      <w:r w:rsidRPr="004F38A7">
        <w:rPr>
          <w:spacing w:val="2"/>
        </w:rPr>
        <w:t xml:space="preserve"> </w:t>
      </w:r>
      <w:r w:rsidRPr="004F38A7">
        <w:t>условии</w:t>
      </w:r>
      <w:r w:rsidRPr="004F38A7">
        <w:rPr>
          <w:spacing w:val="-1"/>
        </w:rPr>
        <w:t xml:space="preserve"> </w:t>
      </w:r>
      <w:r w:rsidRPr="004F38A7">
        <w:t>проведения</w:t>
      </w:r>
      <w:r w:rsidRPr="004F38A7">
        <w:rPr>
          <w:spacing w:val="-1"/>
        </w:rPr>
        <w:t xml:space="preserve"> </w:t>
      </w:r>
      <w:r w:rsidRPr="004F38A7">
        <w:t>специальной</w:t>
      </w:r>
      <w:r w:rsidRPr="004F38A7">
        <w:rPr>
          <w:spacing w:val="-1"/>
        </w:rPr>
        <w:t xml:space="preserve"> </w:t>
      </w:r>
      <w:r w:rsidRPr="004F38A7">
        <w:t>работы</w:t>
      </w:r>
      <w:r w:rsidRPr="004F38A7">
        <w:rPr>
          <w:spacing w:val="-1"/>
        </w:rPr>
        <w:t xml:space="preserve"> </w:t>
      </w:r>
      <w:r w:rsidRPr="004F38A7">
        <w:t>по</w:t>
      </w:r>
      <w:r w:rsidRPr="004F38A7">
        <w:rPr>
          <w:spacing w:val="-2"/>
        </w:rPr>
        <w:t xml:space="preserve"> </w:t>
      </w:r>
      <w:r w:rsidRPr="004F38A7">
        <w:t>его</w:t>
      </w:r>
      <w:r w:rsidRPr="004F38A7">
        <w:rPr>
          <w:spacing w:val="-1"/>
        </w:rPr>
        <w:t xml:space="preserve"> </w:t>
      </w:r>
      <w:r w:rsidRPr="004F38A7">
        <w:t>активации.</w:t>
      </w:r>
    </w:p>
    <w:p w14:paraId="53270614" w14:textId="77777777" w:rsidR="009D1A0F" w:rsidRPr="004F38A7" w:rsidRDefault="009D1A0F">
      <w:pPr>
        <w:pStyle w:val="a3"/>
        <w:ind w:left="812" w:firstLine="0"/>
      </w:pPr>
      <w:r w:rsidRPr="004F38A7">
        <w:t>Продолжают</w:t>
      </w:r>
      <w:r w:rsidRPr="004F38A7">
        <w:rPr>
          <w:spacing w:val="1"/>
        </w:rPr>
        <w:t xml:space="preserve"> </w:t>
      </w:r>
      <w:r w:rsidRPr="004F38A7">
        <w:t>развиваться</w:t>
      </w:r>
      <w:r w:rsidRPr="004F38A7">
        <w:rPr>
          <w:spacing w:val="62"/>
        </w:rPr>
        <w:t xml:space="preserve"> </w:t>
      </w:r>
      <w:r w:rsidRPr="004F38A7">
        <w:t>устойчивость,</w:t>
      </w:r>
      <w:r w:rsidRPr="004F38A7">
        <w:rPr>
          <w:spacing w:val="59"/>
        </w:rPr>
        <w:t xml:space="preserve"> </w:t>
      </w:r>
      <w:r w:rsidRPr="004F38A7">
        <w:t>распределение,</w:t>
      </w:r>
      <w:r w:rsidRPr="004F38A7">
        <w:rPr>
          <w:spacing w:val="59"/>
        </w:rPr>
        <w:t xml:space="preserve"> </w:t>
      </w:r>
      <w:r w:rsidRPr="004F38A7">
        <w:t>переключаемость</w:t>
      </w:r>
      <w:r w:rsidRPr="004F38A7">
        <w:rPr>
          <w:spacing w:val="61"/>
        </w:rPr>
        <w:t xml:space="preserve"> </w:t>
      </w:r>
      <w:r w:rsidRPr="004F38A7">
        <w:t>внимания.</w:t>
      </w:r>
    </w:p>
    <w:p w14:paraId="1B2121B5" w14:textId="77777777" w:rsidR="009D1A0F" w:rsidRPr="004F38A7" w:rsidRDefault="009D1A0F">
      <w:pPr>
        <w:pStyle w:val="a3"/>
        <w:ind w:left="104" w:firstLine="0"/>
      </w:pPr>
      <w:r w:rsidRPr="004F38A7">
        <w:t>Наблюдается</w:t>
      </w:r>
      <w:r w:rsidRPr="004F38A7">
        <w:rPr>
          <w:spacing w:val="-4"/>
        </w:rPr>
        <w:t xml:space="preserve"> </w:t>
      </w:r>
      <w:r w:rsidRPr="004F38A7">
        <w:t>переход</w:t>
      </w:r>
      <w:r w:rsidRPr="004F38A7">
        <w:rPr>
          <w:spacing w:val="-3"/>
        </w:rPr>
        <w:t xml:space="preserve"> </w:t>
      </w:r>
      <w:r w:rsidRPr="004F38A7">
        <w:t>от</w:t>
      </w:r>
      <w:r w:rsidRPr="004F38A7">
        <w:rPr>
          <w:spacing w:val="-4"/>
        </w:rPr>
        <w:t xml:space="preserve"> </w:t>
      </w:r>
      <w:r w:rsidRPr="004F38A7">
        <w:t>непроизвольного</w:t>
      </w:r>
      <w:r w:rsidRPr="004F38A7">
        <w:rPr>
          <w:spacing w:val="-3"/>
        </w:rPr>
        <w:t xml:space="preserve"> </w:t>
      </w:r>
      <w:r w:rsidRPr="004F38A7">
        <w:t>к произвольному</w:t>
      </w:r>
      <w:r w:rsidRPr="004F38A7">
        <w:rPr>
          <w:spacing w:val="-8"/>
        </w:rPr>
        <w:t xml:space="preserve"> </w:t>
      </w:r>
      <w:r w:rsidRPr="004F38A7">
        <w:t>вниманию.</w:t>
      </w:r>
    </w:p>
    <w:p w14:paraId="6116DA91" w14:textId="77777777" w:rsidR="009D1A0F" w:rsidRPr="004F38A7" w:rsidRDefault="009D1A0F">
      <w:pPr>
        <w:pStyle w:val="a3"/>
        <w:ind w:left="104" w:right="386"/>
      </w:pPr>
      <w:r w:rsidRPr="004F38A7">
        <w:t>Продолжает совершенствоваться речь, в том числе ее звуковая сторона. Дети могут</w:t>
      </w:r>
      <w:r w:rsidRPr="004F38A7">
        <w:rPr>
          <w:spacing w:val="1"/>
        </w:rPr>
        <w:t xml:space="preserve"> </w:t>
      </w:r>
      <w:r w:rsidRPr="004F38A7">
        <w:t>правильно</w:t>
      </w:r>
      <w:r w:rsidRPr="004F38A7">
        <w:rPr>
          <w:spacing w:val="1"/>
        </w:rPr>
        <w:t xml:space="preserve"> </w:t>
      </w:r>
      <w:r w:rsidRPr="004F38A7">
        <w:t>воспроизводить</w:t>
      </w:r>
      <w:r w:rsidRPr="004F38A7">
        <w:rPr>
          <w:spacing w:val="1"/>
        </w:rPr>
        <w:t xml:space="preserve"> </w:t>
      </w:r>
      <w:r w:rsidRPr="004F38A7">
        <w:t>шипящие,</w:t>
      </w:r>
      <w:r w:rsidRPr="004F38A7">
        <w:rPr>
          <w:spacing w:val="1"/>
        </w:rPr>
        <w:t xml:space="preserve"> </w:t>
      </w:r>
      <w:r w:rsidRPr="004F38A7">
        <w:t>свистящие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сонорные</w:t>
      </w:r>
      <w:r w:rsidRPr="004F38A7">
        <w:rPr>
          <w:spacing w:val="1"/>
        </w:rPr>
        <w:t xml:space="preserve"> </w:t>
      </w:r>
      <w:r w:rsidRPr="004F38A7">
        <w:t>звуки.</w:t>
      </w:r>
      <w:r w:rsidRPr="004F38A7">
        <w:rPr>
          <w:spacing w:val="1"/>
        </w:rPr>
        <w:t xml:space="preserve"> </w:t>
      </w:r>
      <w:r w:rsidRPr="004F38A7">
        <w:t>Развиваются</w:t>
      </w:r>
      <w:r w:rsidRPr="004F38A7">
        <w:rPr>
          <w:spacing w:val="1"/>
        </w:rPr>
        <w:t xml:space="preserve"> </w:t>
      </w:r>
      <w:r w:rsidRPr="004F38A7">
        <w:t>фонематический слух, интонационная выразительность речи при чтении стихов в сюжетно-</w:t>
      </w:r>
      <w:r w:rsidRPr="004F38A7">
        <w:rPr>
          <w:spacing w:val="1"/>
        </w:rPr>
        <w:t xml:space="preserve"> </w:t>
      </w:r>
      <w:r w:rsidRPr="004F38A7">
        <w:t>ролевой игре и в повседневной жизни. Совершенствуется грамматический строй речи. Дети</w:t>
      </w:r>
      <w:r w:rsidRPr="004F38A7">
        <w:rPr>
          <w:spacing w:val="1"/>
        </w:rPr>
        <w:t xml:space="preserve"> </w:t>
      </w:r>
      <w:r w:rsidRPr="004F38A7">
        <w:t>используют</w:t>
      </w:r>
      <w:r w:rsidRPr="004F38A7">
        <w:rPr>
          <w:spacing w:val="26"/>
        </w:rPr>
        <w:t xml:space="preserve"> </w:t>
      </w:r>
      <w:r w:rsidRPr="004F38A7">
        <w:t>практически</w:t>
      </w:r>
      <w:r w:rsidRPr="004F38A7">
        <w:rPr>
          <w:spacing w:val="26"/>
        </w:rPr>
        <w:t xml:space="preserve"> </w:t>
      </w:r>
      <w:r w:rsidRPr="004F38A7">
        <w:t>все</w:t>
      </w:r>
      <w:r w:rsidRPr="004F38A7">
        <w:rPr>
          <w:spacing w:val="24"/>
        </w:rPr>
        <w:t xml:space="preserve"> </w:t>
      </w:r>
      <w:r w:rsidRPr="004F38A7">
        <w:t>части</w:t>
      </w:r>
      <w:r w:rsidRPr="004F38A7">
        <w:rPr>
          <w:spacing w:val="26"/>
        </w:rPr>
        <w:t xml:space="preserve"> </w:t>
      </w:r>
      <w:r w:rsidRPr="004F38A7">
        <w:t>речи,</w:t>
      </w:r>
      <w:r w:rsidRPr="004F38A7">
        <w:rPr>
          <w:spacing w:val="25"/>
        </w:rPr>
        <w:t xml:space="preserve"> </w:t>
      </w:r>
      <w:r w:rsidRPr="004F38A7">
        <w:t>активно</w:t>
      </w:r>
      <w:r w:rsidRPr="004F38A7">
        <w:rPr>
          <w:spacing w:val="23"/>
        </w:rPr>
        <w:t xml:space="preserve"> </w:t>
      </w:r>
      <w:r w:rsidRPr="004F38A7">
        <w:t>занимаются</w:t>
      </w:r>
      <w:r w:rsidRPr="004F38A7">
        <w:rPr>
          <w:spacing w:val="25"/>
        </w:rPr>
        <w:t xml:space="preserve"> </w:t>
      </w:r>
      <w:r w:rsidRPr="004F38A7">
        <w:t>словотворчеством.</w:t>
      </w:r>
      <w:r w:rsidRPr="004F38A7">
        <w:rPr>
          <w:spacing w:val="26"/>
        </w:rPr>
        <w:t xml:space="preserve"> </w:t>
      </w:r>
      <w:r w:rsidRPr="004F38A7">
        <w:t>Богаче</w:t>
      </w:r>
    </w:p>
    <w:p w14:paraId="44CBE742" w14:textId="77777777" w:rsidR="009D1A0F" w:rsidRPr="004F38A7" w:rsidRDefault="009D1A0F">
      <w:pPr>
        <w:sectPr w:rsidR="009D1A0F" w:rsidRPr="004F38A7">
          <w:pgSz w:w="11900" w:h="16850"/>
          <w:pgMar w:top="1080" w:right="340" w:bottom="840" w:left="1300" w:header="0" w:footer="659" w:gutter="0"/>
          <w:cols w:space="720"/>
        </w:sectPr>
      </w:pPr>
    </w:p>
    <w:p w14:paraId="5D73AF1C" w14:textId="77777777" w:rsidR="009D1A0F" w:rsidRPr="004F38A7" w:rsidRDefault="009D1A0F">
      <w:pPr>
        <w:pStyle w:val="a3"/>
        <w:spacing w:before="65"/>
        <w:ind w:left="104" w:right="386" w:firstLine="0"/>
      </w:pPr>
      <w:r w:rsidRPr="004F38A7">
        <w:lastRenderedPageBreak/>
        <w:t>становится лексика: активно используются синонимы и антонимы. Развивается связная речь.</w:t>
      </w:r>
      <w:r w:rsidRPr="004F38A7">
        <w:rPr>
          <w:spacing w:val="1"/>
        </w:rPr>
        <w:t xml:space="preserve"> </w:t>
      </w:r>
      <w:r w:rsidRPr="004F38A7">
        <w:t>Дети</w:t>
      </w:r>
      <w:r w:rsidRPr="004F38A7">
        <w:rPr>
          <w:spacing w:val="1"/>
        </w:rPr>
        <w:t xml:space="preserve"> </w:t>
      </w:r>
      <w:r w:rsidRPr="004F38A7">
        <w:t>могут</w:t>
      </w:r>
      <w:r w:rsidRPr="004F38A7">
        <w:rPr>
          <w:spacing w:val="1"/>
        </w:rPr>
        <w:t xml:space="preserve"> </w:t>
      </w:r>
      <w:r w:rsidRPr="004F38A7">
        <w:t>пересказывать,</w:t>
      </w:r>
      <w:r w:rsidRPr="004F38A7">
        <w:rPr>
          <w:spacing w:val="1"/>
        </w:rPr>
        <w:t xml:space="preserve"> </w:t>
      </w:r>
      <w:r w:rsidRPr="004F38A7">
        <w:t>рассказывать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картинке,</w:t>
      </w:r>
      <w:r w:rsidRPr="004F38A7">
        <w:rPr>
          <w:spacing w:val="1"/>
        </w:rPr>
        <w:t xml:space="preserve"> </w:t>
      </w:r>
      <w:r w:rsidRPr="004F38A7">
        <w:t>передавая</w:t>
      </w:r>
      <w:r w:rsidRPr="004F38A7">
        <w:rPr>
          <w:spacing w:val="1"/>
        </w:rPr>
        <w:t xml:space="preserve"> </w:t>
      </w:r>
      <w:r w:rsidRPr="004F38A7">
        <w:t>не</w:t>
      </w:r>
      <w:r w:rsidRPr="004F38A7">
        <w:rPr>
          <w:spacing w:val="1"/>
        </w:rPr>
        <w:t xml:space="preserve"> </w:t>
      </w:r>
      <w:r w:rsidRPr="004F38A7">
        <w:t>только</w:t>
      </w:r>
      <w:r w:rsidRPr="004F38A7">
        <w:rPr>
          <w:spacing w:val="1"/>
        </w:rPr>
        <w:t xml:space="preserve"> </w:t>
      </w:r>
      <w:r w:rsidRPr="004F38A7">
        <w:t>главное,</w:t>
      </w:r>
      <w:r w:rsidRPr="004F38A7">
        <w:rPr>
          <w:spacing w:val="1"/>
        </w:rPr>
        <w:t xml:space="preserve"> </w:t>
      </w:r>
      <w:r w:rsidRPr="004F38A7">
        <w:t>но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-57"/>
        </w:rPr>
        <w:t xml:space="preserve"> </w:t>
      </w:r>
      <w:r w:rsidRPr="004F38A7">
        <w:t>детали.</w:t>
      </w:r>
    </w:p>
    <w:p w14:paraId="3A11A0BC" w14:textId="77777777" w:rsidR="009D1A0F" w:rsidRPr="004F38A7" w:rsidRDefault="009D1A0F">
      <w:pPr>
        <w:pStyle w:val="a3"/>
        <w:spacing w:before="1"/>
        <w:ind w:left="104" w:right="394"/>
      </w:pPr>
      <w:r w:rsidRPr="004F38A7">
        <w:t>Достижения</w:t>
      </w:r>
      <w:r w:rsidRPr="004F38A7">
        <w:rPr>
          <w:spacing w:val="1"/>
        </w:rPr>
        <w:t xml:space="preserve"> </w:t>
      </w:r>
      <w:r w:rsidRPr="004F38A7">
        <w:t>этого</w:t>
      </w:r>
      <w:r w:rsidRPr="004F38A7">
        <w:rPr>
          <w:spacing w:val="1"/>
        </w:rPr>
        <w:t xml:space="preserve"> </w:t>
      </w:r>
      <w:r w:rsidRPr="004F38A7">
        <w:t>возраста</w:t>
      </w:r>
      <w:r w:rsidRPr="004F38A7">
        <w:rPr>
          <w:spacing w:val="1"/>
        </w:rPr>
        <w:t xml:space="preserve"> </w:t>
      </w:r>
      <w:r w:rsidRPr="004F38A7">
        <w:t>характеризуются</w:t>
      </w:r>
      <w:r w:rsidRPr="004F38A7">
        <w:rPr>
          <w:spacing w:val="1"/>
        </w:rPr>
        <w:t xml:space="preserve"> </w:t>
      </w:r>
      <w:r w:rsidRPr="004F38A7">
        <w:t>распределением</w:t>
      </w:r>
      <w:r w:rsidRPr="004F38A7">
        <w:rPr>
          <w:spacing w:val="1"/>
        </w:rPr>
        <w:t xml:space="preserve"> </w:t>
      </w:r>
      <w:r w:rsidRPr="004F38A7">
        <w:t>ролей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игровой</w:t>
      </w:r>
      <w:r w:rsidRPr="004F38A7">
        <w:rPr>
          <w:spacing w:val="1"/>
        </w:rPr>
        <w:t xml:space="preserve"> </w:t>
      </w:r>
      <w:r w:rsidRPr="004F38A7">
        <w:t>деятельности;</w:t>
      </w:r>
      <w:r w:rsidRPr="004F38A7">
        <w:rPr>
          <w:spacing w:val="1"/>
        </w:rPr>
        <w:t xml:space="preserve"> </w:t>
      </w:r>
      <w:r w:rsidRPr="004F38A7">
        <w:t>структурированием</w:t>
      </w:r>
      <w:r w:rsidRPr="004F38A7">
        <w:rPr>
          <w:spacing w:val="1"/>
        </w:rPr>
        <w:t xml:space="preserve"> </w:t>
      </w:r>
      <w:r w:rsidRPr="004F38A7">
        <w:t>игрового</w:t>
      </w:r>
      <w:r w:rsidRPr="004F38A7">
        <w:rPr>
          <w:spacing w:val="1"/>
        </w:rPr>
        <w:t xml:space="preserve"> </w:t>
      </w:r>
      <w:r w:rsidRPr="004F38A7">
        <w:t>пространства;</w:t>
      </w:r>
      <w:r w:rsidRPr="004F38A7">
        <w:rPr>
          <w:spacing w:val="1"/>
        </w:rPr>
        <w:t xml:space="preserve"> </w:t>
      </w:r>
      <w:r w:rsidRPr="004F38A7">
        <w:t>дальнейшем</w:t>
      </w:r>
      <w:r w:rsidRPr="004F38A7">
        <w:rPr>
          <w:spacing w:val="1"/>
        </w:rPr>
        <w:t xml:space="preserve"> </w:t>
      </w:r>
      <w:r w:rsidRPr="004F38A7">
        <w:t>развитием</w:t>
      </w:r>
      <w:r w:rsidRPr="004F38A7">
        <w:rPr>
          <w:spacing w:val="1"/>
        </w:rPr>
        <w:t xml:space="preserve"> </w:t>
      </w:r>
      <w:r w:rsidRPr="004F38A7">
        <w:t>изобразительной</w:t>
      </w:r>
      <w:r w:rsidRPr="004F38A7">
        <w:rPr>
          <w:spacing w:val="1"/>
        </w:rPr>
        <w:t xml:space="preserve"> </w:t>
      </w:r>
      <w:r w:rsidRPr="004F38A7">
        <w:t>деятельности,</w:t>
      </w:r>
      <w:r w:rsidRPr="004F38A7">
        <w:rPr>
          <w:spacing w:val="1"/>
        </w:rPr>
        <w:t xml:space="preserve"> </w:t>
      </w:r>
      <w:r w:rsidRPr="004F38A7">
        <w:t>отличающейся</w:t>
      </w:r>
      <w:r w:rsidRPr="004F38A7">
        <w:rPr>
          <w:spacing w:val="1"/>
        </w:rPr>
        <w:t xml:space="preserve"> </w:t>
      </w:r>
      <w:r w:rsidRPr="004F38A7">
        <w:t>высокой</w:t>
      </w:r>
      <w:r w:rsidRPr="004F38A7">
        <w:rPr>
          <w:spacing w:val="1"/>
        </w:rPr>
        <w:t xml:space="preserve"> </w:t>
      </w:r>
      <w:r w:rsidRPr="004F38A7">
        <w:t>продуктивностью;</w:t>
      </w:r>
      <w:r w:rsidRPr="004F38A7">
        <w:rPr>
          <w:spacing w:val="1"/>
        </w:rPr>
        <w:t xml:space="preserve"> </w:t>
      </w:r>
      <w:r w:rsidRPr="004F38A7">
        <w:t>применением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конструировании</w:t>
      </w:r>
      <w:r w:rsidRPr="004F38A7">
        <w:rPr>
          <w:spacing w:val="1"/>
        </w:rPr>
        <w:t xml:space="preserve"> </w:t>
      </w:r>
      <w:r w:rsidRPr="004F38A7">
        <w:t>обобщающего</w:t>
      </w:r>
      <w:r w:rsidRPr="004F38A7">
        <w:rPr>
          <w:spacing w:val="1"/>
        </w:rPr>
        <w:t xml:space="preserve"> </w:t>
      </w:r>
      <w:r w:rsidRPr="004F38A7">
        <w:t>способа</w:t>
      </w:r>
      <w:r w:rsidRPr="004F38A7">
        <w:rPr>
          <w:spacing w:val="1"/>
        </w:rPr>
        <w:t xml:space="preserve"> </w:t>
      </w:r>
      <w:r w:rsidRPr="004F38A7">
        <w:t>обследования</w:t>
      </w:r>
      <w:r w:rsidRPr="004F38A7">
        <w:rPr>
          <w:spacing w:val="1"/>
        </w:rPr>
        <w:t xml:space="preserve"> </w:t>
      </w:r>
      <w:r w:rsidRPr="004F38A7">
        <w:t>образца;</w:t>
      </w:r>
      <w:r w:rsidRPr="004F38A7">
        <w:rPr>
          <w:spacing w:val="1"/>
        </w:rPr>
        <w:t xml:space="preserve"> </w:t>
      </w:r>
      <w:r w:rsidRPr="004F38A7">
        <w:t>усвоением</w:t>
      </w:r>
      <w:r w:rsidRPr="004F38A7">
        <w:rPr>
          <w:spacing w:val="1"/>
        </w:rPr>
        <w:t xml:space="preserve"> </w:t>
      </w:r>
      <w:r w:rsidRPr="004F38A7">
        <w:t>обобщенных</w:t>
      </w:r>
      <w:r w:rsidRPr="004F38A7">
        <w:rPr>
          <w:spacing w:val="1"/>
        </w:rPr>
        <w:t xml:space="preserve"> </w:t>
      </w:r>
      <w:r w:rsidRPr="004F38A7">
        <w:t>способов</w:t>
      </w:r>
      <w:r w:rsidRPr="004F38A7">
        <w:rPr>
          <w:spacing w:val="-1"/>
        </w:rPr>
        <w:t xml:space="preserve"> </w:t>
      </w:r>
      <w:r w:rsidRPr="004F38A7">
        <w:t>изображения</w:t>
      </w:r>
      <w:r w:rsidRPr="004F38A7">
        <w:rPr>
          <w:spacing w:val="-3"/>
        </w:rPr>
        <w:t xml:space="preserve"> </w:t>
      </w:r>
      <w:r w:rsidRPr="004F38A7">
        <w:t>предметов одинаковой</w:t>
      </w:r>
      <w:r w:rsidRPr="004F38A7">
        <w:rPr>
          <w:spacing w:val="-2"/>
        </w:rPr>
        <w:t xml:space="preserve"> </w:t>
      </w:r>
      <w:r w:rsidRPr="004F38A7">
        <w:t>формы.</w:t>
      </w:r>
    </w:p>
    <w:p w14:paraId="515024C9" w14:textId="77777777" w:rsidR="009D1A0F" w:rsidRPr="004F38A7" w:rsidRDefault="009D1A0F">
      <w:pPr>
        <w:pStyle w:val="a3"/>
        <w:ind w:left="104" w:right="387"/>
      </w:pPr>
      <w:r w:rsidRPr="004F38A7">
        <w:t>Восприятие характеризуется анализом сложных форм объектов; развитие мышления</w:t>
      </w:r>
      <w:r w:rsidRPr="004F38A7">
        <w:rPr>
          <w:spacing w:val="1"/>
        </w:rPr>
        <w:t xml:space="preserve"> </w:t>
      </w:r>
      <w:r w:rsidRPr="004F38A7">
        <w:t>сопровождается</w:t>
      </w:r>
      <w:r w:rsidRPr="004F38A7">
        <w:rPr>
          <w:spacing w:val="1"/>
        </w:rPr>
        <w:t xml:space="preserve"> </w:t>
      </w:r>
      <w:r w:rsidRPr="004F38A7">
        <w:t>освоением</w:t>
      </w:r>
      <w:r w:rsidRPr="004F38A7">
        <w:rPr>
          <w:spacing w:val="1"/>
        </w:rPr>
        <w:t xml:space="preserve"> </w:t>
      </w:r>
      <w:r w:rsidRPr="004F38A7">
        <w:t>мыслительных</w:t>
      </w:r>
      <w:r w:rsidRPr="004F38A7">
        <w:rPr>
          <w:spacing w:val="1"/>
        </w:rPr>
        <w:t xml:space="preserve"> </w:t>
      </w:r>
      <w:r w:rsidRPr="004F38A7">
        <w:t>средств</w:t>
      </w:r>
      <w:r w:rsidRPr="004F38A7">
        <w:rPr>
          <w:spacing w:val="1"/>
        </w:rPr>
        <w:t xml:space="preserve"> </w:t>
      </w:r>
      <w:r w:rsidRPr="004F38A7">
        <w:t>(схематизированные</w:t>
      </w:r>
      <w:r w:rsidRPr="004F38A7">
        <w:rPr>
          <w:spacing w:val="1"/>
        </w:rPr>
        <w:t xml:space="preserve"> </w:t>
      </w:r>
      <w:r w:rsidRPr="004F38A7">
        <w:t>представления,</w:t>
      </w:r>
      <w:r w:rsidRPr="004F38A7">
        <w:rPr>
          <w:spacing w:val="1"/>
        </w:rPr>
        <w:t xml:space="preserve"> </w:t>
      </w:r>
      <w:r w:rsidRPr="004F38A7">
        <w:t>комплексные представления, представления о цикличности изменений); развиваются умение</w:t>
      </w:r>
      <w:r w:rsidRPr="004F38A7">
        <w:rPr>
          <w:spacing w:val="1"/>
        </w:rPr>
        <w:t xml:space="preserve"> </w:t>
      </w:r>
      <w:r w:rsidRPr="004F38A7">
        <w:t>обобщать,</w:t>
      </w:r>
      <w:r w:rsidRPr="004F38A7">
        <w:rPr>
          <w:spacing w:val="-2"/>
        </w:rPr>
        <w:t xml:space="preserve"> </w:t>
      </w:r>
      <w:r w:rsidRPr="004F38A7">
        <w:t>причинное</w:t>
      </w:r>
      <w:r w:rsidRPr="004F38A7">
        <w:rPr>
          <w:spacing w:val="-3"/>
        </w:rPr>
        <w:t xml:space="preserve"> </w:t>
      </w:r>
      <w:r w:rsidRPr="004F38A7">
        <w:t>мышление,</w:t>
      </w:r>
      <w:r w:rsidRPr="004F38A7">
        <w:rPr>
          <w:spacing w:val="-1"/>
        </w:rPr>
        <w:t xml:space="preserve"> </w:t>
      </w:r>
      <w:r w:rsidRPr="004F38A7">
        <w:t>воображение,</w:t>
      </w:r>
      <w:r w:rsidRPr="004F38A7">
        <w:rPr>
          <w:spacing w:val="-2"/>
        </w:rPr>
        <w:t xml:space="preserve"> </w:t>
      </w:r>
      <w:r w:rsidRPr="004F38A7">
        <w:t>произвольное</w:t>
      </w:r>
      <w:r w:rsidRPr="004F38A7">
        <w:rPr>
          <w:spacing w:val="-3"/>
        </w:rPr>
        <w:t xml:space="preserve"> </w:t>
      </w:r>
      <w:r w:rsidRPr="004F38A7">
        <w:t>внимание,</w:t>
      </w:r>
      <w:r w:rsidRPr="004F38A7">
        <w:rPr>
          <w:spacing w:val="4"/>
        </w:rPr>
        <w:t xml:space="preserve"> </w:t>
      </w:r>
      <w:r w:rsidRPr="004F38A7">
        <w:t>речь,</w:t>
      </w:r>
      <w:r w:rsidRPr="004F38A7">
        <w:rPr>
          <w:spacing w:val="-2"/>
        </w:rPr>
        <w:t xml:space="preserve"> </w:t>
      </w:r>
      <w:r w:rsidRPr="004F38A7">
        <w:t>образ</w:t>
      </w:r>
      <w:r w:rsidRPr="004F38A7">
        <w:rPr>
          <w:spacing w:val="-1"/>
        </w:rPr>
        <w:t xml:space="preserve"> </w:t>
      </w:r>
      <w:r w:rsidRPr="004F38A7">
        <w:t>Я.</w:t>
      </w:r>
    </w:p>
    <w:p w14:paraId="0AA020B8" w14:textId="77777777" w:rsidR="009D1A0F" w:rsidRPr="004F38A7" w:rsidRDefault="009D1A0F">
      <w:pPr>
        <w:ind w:left="812"/>
        <w:rPr>
          <w:i/>
          <w:sz w:val="24"/>
        </w:rPr>
      </w:pPr>
      <w:r w:rsidRPr="004F38A7">
        <w:rPr>
          <w:i/>
          <w:sz w:val="24"/>
          <w:u w:val="single"/>
        </w:rPr>
        <w:t>Возрастные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особенности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детей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с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6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до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7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лет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(подготовительная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к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школе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группа).</w:t>
      </w:r>
    </w:p>
    <w:p w14:paraId="3C13E353" w14:textId="77777777" w:rsidR="009D1A0F" w:rsidRPr="004F38A7" w:rsidRDefault="009D1A0F">
      <w:pPr>
        <w:pStyle w:val="a3"/>
        <w:ind w:left="104" w:right="394"/>
      </w:pPr>
      <w:r w:rsidRPr="004F38A7">
        <w:t>В сюжетно-ролевых играх дети начинают осваивать сложные взаимодействия людей,</w:t>
      </w:r>
      <w:r w:rsidRPr="004F38A7">
        <w:rPr>
          <w:spacing w:val="1"/>
        </w:rPr>
        <w:t xml:space="preserve"> </w:t>
      </w:r>
      <w:r w:rsidRPr="004F38A7">
        <w:t>отражающие</w:t>
      </w:r>
      <w:r w:rsidRPr="004F38A7">
        <w:rPr>
          <w:spacing w:val="1"/>
        </w:rPr>
        <w:t xml:space="preserve"> </w:t>
      </w:r>
      <w:r w:rsidRPr="004F38A7">
        <w:t>характерные</w:t>
      </w:r>
      <w:r w:rsidRPr="004F38A7">
        <w:rPr>
          <w:spacing w:val="1"/>
        </w:rPr>
        <w:t xml:space="preserve"> </w:t>
      </w:r>
      <w:r w:rsidRPr="004F38A7">
        <w:t>значимые</w:t>
      </w:r>
      <w:r w:rsidRPr="004F38A7">
        <w:rPr>
          <w:spacing w:val="1"/>
        </w:rPr>
        <w:t xml:space="preserve"> </w:t>
      </w:r>
      <w:r w:rsidRPr="004F38A7">
        <w:t>жизненные</w:t>
      </w:r>
      <w:r w:rsidRPr="004F38A7">
        <w:rPr>
          <w:spacing w:val="1"/>
        </w:rPr>
        <w:t xml:space="preserve"> </w:t>
      </w:r>
      <w:r w:rsidRPr="004F38A7">
        <w:t>ситуации</w:t>
      </w:r>
      <w:r w:rsidRPr="004F38A7">
        <w:rPr>
          <w:spacing w:val="1"/>
        </w:rPr>
        <w:t xml:space="preserve"> </w:t>
      </w:r>
      <w:r w:rsidRPr="004F38A7">
        <w:t>(свадьбу,</w:t>
      </w:r>
      <w:r w:rsidRPr="004F38A7">
        <w:rPr>
          <w:spacing w:val="1"/>
        </w:rPr>
        <w:t xml:space="preserve"> </w:t>
      </w:r>
      <w:r w:rsidRPr="004F38A7">
        <w:t>рождение</w:t>
      </w:r>
      <w:r w:rsidRPr="004F38A7">
        <w:rPr>
          <w:spacing w:val="60"/>
        </w:rPr>
        <w:t xml:space="preserve"> </w:t>
      </w:r>
      <w:r w:rsidRPr="004F38A7">
        <w:t>ребенка,</w:t>
      </w:r>
      <w:r w:rsidRPr="004F38A7">
        <w:rPr>
          <w:spacing w:val="1"/>
        </w:rPr>
        <w:t xml:space="preserve"> </w:t>
      </w:r>
      <w:r w:rsidRPr="004F38A7">
        <w:t>болезнь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т.д.).</w:t>
      </w:r>
      <w:r w:rsidRPr="004F38A7">
        <w:rPr>
          <w:spacing w:val="1"/>
        </w:rPr>
        <w:t xml:space="preserve"> </w:t>
      </w:r>
      <w:r w:rsidRPr="004F38A7">
        <w:t>Игровые</w:t>
      </w:r>
      <w:r w:rsidRPr="004F38A7">
        <w:rPr>
          <w:spacing w:val="1"/>
        </w:rPr>
        <w:t xml:space="preserve"> </w:t>
      </w:r>
      <w:r w:rsidRPr="004F38A7">
        <w:t>действия</w:t>
      </w:r>
      <w:r w:rsidRPr="004F38A7">
        <w:rPr>
          <w:spacing w:val="1"/>
        </w:rPr>
        <w:t xml:space="preserve"> </w:t>
      </w:r>
      <w:r w:rsidRPr="004F38A7">
        <w:t>становятся</w:t>
      </w:r>
      <w:r w:rsidRPr="004F38A7">
        <w:rPr>
          <w:spacing w:val="1"/>
        </w:rPr>
        <w:t xml:space="preserve"> </w:t>
      </w:r>
      <w:r w:rsidRPr="004F38A7">
        <w:t>более</w:t>
      </w:r>
      <w:r w:rsidRPr="004F38A7">
        <w:rPr>
          <w:spacing w:val="1"/>
        </w:rPr>
        <w:t xml:space="preserve"> </w:t>
      </w:r>
      <w:r w:rsidRPr="004F38A7">
        <w:t>сложными,</w:t>
      </w:r>
      <w:r w:rsidRPr="004F38A7">
        <w:rPr>
          <w:spacing w:val="1"/>
        </w:rPr>
        <w:t xml:space="preserve"> </w:t>
      </w:r>
      <w:r w:rsidRPr="004F38A7">
        <w:t>обретают</w:t>
      </w:r>
      <w:r w:rsidRPr="004F38A7">
        <w:rPr>
          <w:spacing w:val="1"/>
        </w:rPr>
        <w:t xml:space="preserve"> </w:t>
      </w:r>
      <w:r w:rsidRPr="004F38A7">
        <w:t>особый</w:t>
      </w:r>
      <w:r w:rsidRPr="004F38A7">
        <w:rPr>
          <w:spacing w:val="1"/>
        </w:rPr>
        <w:t xml:space="preserve"> </w:t>
      </w:r>
      <w:r w:rsidRPr="004F38A7">
        <w:t>смысл,</w:t>
      </w:r>
      <w:r w:rsidRPr="004F38A7">
        <w:rPr>
          <w:spacing w:val="1"/>
        </w:rPr>
        <w:t xml:space="preserve"> </w:t>
      </w:r>
      <w:r w:rsidRPr="004F38A7">
        <w:t>который не всегда открывается взрослому. Игровое пространство усложняется. В нем может</w:t>
      </w:r>
      <w:r w:rsidRPr="004F38A7">
        <w:rPr>
          <w:spacing w:val="1"/>
        </w:rPr>
        <w:t xml:space="preserve"> </w:t>
      </w:r>
      <w:r w:rsidRPr="004F38A7">
        <w:t>быть несколько центров, каждый из которых поддерживает свою сюжетную линию. При этом</w:t>
      </w:r>
      <w:r w:rsidRPr="004F38A7">
        <w:rPr>
          <w:spacing w:val="1"/>
        </w:rPr>
        <w:t xml:space="preserve"> </w:t>
      </w:r>
      <w:r w:rsidRPr="004F38A7">
        <w:t>дети способны отслеживать поведение партнеров по всему игровому пространству и менять</w:t>
      </w:r>
      <w:r w:rsidRPr="004F38A7">
        <w:rPr>
          <w:spacing w:val="1"/>
        </w:rPr>
        <w:t xml:space="preserve"> </w:t>
      </w:r>
      <w:r w:rsidRPr="004F38A7">
        <w:t>свое</w:t>
      </w:r>
      <w:r w:rsidRPr="004F38A7">
        <w:rPr>
          <w:spacing w:val="-3"/>
        </w:rPr>
        <w:t xml:space="preserve"> </w:t>
      </w:r>
      <w:r w:rsidRPr="004F38A7">
        <w:t>поведение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зависимости от места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нем.</w:t>
      </w:r>
    </w:p>
    <w:p w14:paraId="6204AEA2" w14:textId="77777777" w:rsidR="009D1A0F" w:rsidRPr="004F38A7" w:rsidRDefault="009D1A0F">
      <w:pPr>
        <w:pStyle w:val="a3"/>
        <w:spacing w:before="1"/>
        <w:ind w:left="104" w:right="390"/>
      </w:pPr>
      <w:r w:rsidRPr="004F38A7">
        <w:t>Образы из окружающей жизни и литературных произведений, передаваемые детьми в</w:t>
      </w:r>
      <w:r w:rsidRPr="004F38A7">
        <w:rPr>
          <w:spacing w:val="1"/>
        </w:rPr>
        <w:t xml:space="preserve"> </w:t>
      </w:r>
      <w:r w:rsidRPr="004F38A7">
        <w:t>изобразительной</w:t>
      </w:r>
      <w:r w:rsidRPr="004F38A7">
        <w:rPr>
          <w:spacing w:val="1"/>
        </w:rPr>
        <w:t xml:space="preserve"> </w:t>
      </w:r>
      <w:r w:rsidRPr="004F38A7">
        <w:t>деятельности,</w:t>
      </w:r>
      <w:r w:rsidRPr="004F38A7">
        <w:rPr>
          <w:spacing w:val="1"/>
        </w:rPr>
        <w:t xml:space="preserve"> </w:t>
      </w:r>
      <w:r w:rsidRPr="004F38A7">
        <w:t>становятся</w:t>
      </w:r>
      <w:r w:rsidRPr="004F38A7">
        <w:rPr>
          <w:spacing w:val="1"/>
        </w:rPr>
        <w:t xml:space="preserve"> </w:t>
      </w:r>
      <w:r w:rsidRPr="004F38A7">
        <w:t>сложнее.</w:t>
      </w:r>
      <w:r w:rsidRPr="004F38A7">
        <w:rPr>
          <w:spacing w:val="1"/>
        </w:rPr>
        <w:t xml:space="preserve"> </w:t>
      </w:r>
      <w:r w:rsidRPr="004F38A7">
        <w:t>Рисунки</w:t>
      </w:r>
      <w:r w:rsidRPr="004F38A7">
        <w:rPr>
          <w:spacing w:val="1"/>
        </w:rPr>
        <w:t xml:space="preserve"> </w:t>
      </w:r>
      <w:r w:rsidRPr="004F38A7">
        <w:t>приобретают</w:t>
      </w:r>
      <w:r w:rsidRPr="004F38A7">
        <w:rPr>
          <w:spacing w:val="1"/>
        </w:rPr>
        <w:t xml:space="preserve"> </w:t>
      </w:r>
      <w:r w:rsidRPr="004F38A7">
        <w:t>более</w:t>
      </w:r>
      <w:r w:rsidRPr="004F38A7">
        <w:rPr>
          <w:spacing w:val="1"/>
        </w:rPr>
        <w:t xml:space="preserve"> </w:t>
      </w:r>
      <w:r w:rsidRPr="004F38A7">
        <w:t>детализированный</w:t>
      </w:r>
      <w:r w:rsidRPr="004F38A7">
        <w:rPr>
          <w:spacing w:val="1"/>
        </w:rPr>
        <w:t xml:space="preserve"> </w:t>
      </w:r>
      <w:r w:rsidRPr="004F38A7">
        <w:t>характер,</w:t>
      </w:r>
      <w:r w:rsidRPr="004F38A7">
        <w:rPr>
          <w:spacing w:val="1"/>
        </w:rPr>
        <w:t xml:space="preserve"> </w:t>
      </w:r>
      <w:r w:rsidRPr="004F38A7">
        <w:t>обогащается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цветовая</w:t>
      </w:r>
      <w:r w:rsidRPr="004F38A7">
        <w:rPr>
          <w:spacing w:val="1"/>
        </w:rPr>
        <w:t xml:space="preserve"> </w:t>
      </w:r>
      <w:r w:rsidRPr="004F38A7">
        <w:t>гамма.</w:t>
      </w:r>
      <w:r w:rsidRPr="004F38A7">
        <w:rPr>
          <w:spacing w:val="1"/>
        </w:rPr>
        <w:t xml:space="preserve"> </w:t>
      </w:r>
      <w:r w:rsidRPr="004F38A7">
        <w:t>Более</w:t>
      </w:r>
      <w:r w:rsidRPr="004F38A7">
        <w:rPr>
          <w:spacing w:val="1"/>
        </w:rPr>
        <w:t xml:space="preserve"> </w:t>
      </w:r>
      <w:r w:rsidRPr="004F38A7">
        <w:t>явными</w:t>
      </w:r>
      <w:r w:rsidRPr="004F38A7">
        <w:rPr>
          <w:spacing w:val="1"/>
        </w:rPr>
        <w:t xml:space="preserve"> </w:t>
      </w:r>
      <w:r w:rsidRPr="004F38A7">
        <w:t>становятся</w:t>
      </w:r>
      <w:r w:rsidRPr="004F38A7">
        <w:rPr>
          <w:spacing w:val="1"/>
        </w:rPr>
        <w:t xml:space="preserve"> </w:t>
      </w:r>
      <w:r w:rsidRPr="004F38A7">
        <w:t>различия между рисунками мальчиков и девочек (мальчики чаще изображают технику, космос</w:t>
      </w:r>
      <w:r w:rsidRPr="004F38A7">
        <w:rPr>
          <w:spacing w:val="-57"/>
        </w:rPr>
        <w:t xml:space="preserve"> </w:t>
      </w:r>
      <w:r w:rsidRPr="004F38A7">
        <w:t>и т.д., девочки обычно рисуют женские образы: принцесс, балерин</w:t>
      </w:r>
      <w:r w:rsidRPr="004F38A7">
        <w:rPr>
          <w:spacing w:val="60"/>
        </w:rPr>
        <w:t xml:space="preserve"> </w:t>
      </w:r>
      <w:r w:rsidRPr="004F38A7">
        <w:t>и т.д.). Часто встречаются</w:t>
      </w:r>
      <w:r w:rsidRPr="004F38A7">
        <w:rPr>
          <w:spacing w:val="1"/>
        </w:rPr>
        <w:t xml:space="preserve"> </w:t>
      </w:r>
      <w:r w:rsidRPr="004F38A7">
        <w:t>и бытовые сюжеты: мама и дочка, комната и т.д. Изображение человека становится более</w:t>
      </w:r>
      <w:r w:rsidRPr="004F38A7">
        <w:rPr>
          <w:spacing w:val="1"/>
        </w:rPr>
        <w:t xml:space="preserve"> </w:t>
      </w:r>
      <w:r w:rsidRPr="004F38A7">
        <w:t>детализированным и пропорциональным. Появляются пальцы на руках, глаза, рот, нос, брови,</w:t>
      </w:r>
      <w:r w:rsidRPr="004F38A7">
        <w:rPr>
          <w:spacing w:val="1"/>
        </w:rPr>
        <w:t xml:space="preserve"> </w:t>
      </w:r>
      <w:r w:rsidRPr="004F38A7">
        <w:t>подбородок.</w:t>
      </w:r>
      <w:r w:rsidRPr="004F38A7">
        <w:rPr>
          <w:spacing w:val="-1"/>
        </w:rPr>
        <w:t xml:space="preserve"> </w:t>
      </w:r>
      <w:r w:rsidRPr="004F38A7">
        <w:t>Одежда</w:t>
      </w:r>
      <w:r w:rsidRPr="004F38A7">
        <w:rPr>
          <w:spacing w:val="-1"/>
        </w:rPr>
        <w:t xml:space="preserve"> </w:t>
      </w:r>
      <w:r w:rsidRPr="004F38A7">
        <w:t>может быть</w:t>
      </w:r>
      <w:r w:rsidRPr="004F38A7">
        <w:rPr>
          <w:spacing w:val="2"/>
        </w:rPr>
        <w:t xml:space="preserve"> </w:t>
      </w:r>
      <w:r w:rsidRPr="004F38A7">
        <w:t>украшена</w:t>
      </w:r>
      <w:r w:rsidRPr="004F38A7">
        <w:rPr>
          <w:spacing w:val="-1"/>
        </w:rPr>
        <w:t xml:space="preserve"> </w:t>
      </w:r>
      <w:r w:rsidRPr="004F38A7">
        <w:t>различными деталями.</w:t>
      </w:r>
    </w:p>
    <w:p w14:paraId="68AC61A1" w14:textId="77777777" w:rsidR="009D1A0F" w:rsidRPr="004F38A7" w:rsidRDefault="009D1A0F">
      <w:pPr>
        <w:pStyle w:val="a3"/>
        <w:ind w:left="104" w:right="390"/>
      </w:pPr>
      <w:r w:rsidRPr="004F38A7">
        <w:t>При</w:t>
      </w:r>
      <w:r w:rsidRPr="004F38A7">
        <w:rPr>
          <w:spacing w:val="1"/>
        </w:rPr>
        <w:t xml:space="preserve"> </w:t>
      </w:r>
      <w:r w:rsidRPr="004F38A7">
        <w:t>правильном</w:t>
      </w:r>
      <w:r w:rsidRPr="004F38A7">
        <w:rPr>
          <w:spacing w:val="1"/>
        </w:rPr>
        <w:t xml:space="preserve"> </w:t>
      </w:r>
      <w:r w:rsidRPr="004F38A7">
        <w:t>подходе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формируются</w:t>
      </w:r>
      <w:r w:rsidRPr="004F38A7">
        <w:rPr>
          <w:spacing w:val="1"/>
        </w:rPr>
        <w:t xml:space="preserve"> </w:t>
      </w:r>
      <w:r w:rsidRPr="004F38A7">
        <w:t>художественно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творческие</w:t>
      </w:r>
      <w:r w:rsidRPr="004F38A7">
        <w:rPr>
          <w:spacing w:val="1"/>
        </w:rPr>
        <w:t xml:space="preserve"> </w:t>
      </w:r>
      <w:r w:rsidRPr="004F38A7">
        <w:t>способности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изобразительной деятельности.</w:t>
      </w:r>
    </w:p>
    <w:p w14:paraId="382A4318" w14:textId="77777777" w:rsidR="009D1A0F" w:rsidRPr="004F38A7" w:rsidRDefault="009D1A0F">
      <w:pPr>
        <w:pStyle w:val="a3"/>
        <w:ind w:left="104" w:right="390"/>
      </w:pPr>
      <w:r w:rsidRPr="004F38A7">
        <w:t>Дети подготовительной группы в значительной степени освоили конструирование из</w:t>
      </w:r>
      <w:r w:rsidRPr="004F38A7">
        <w:rPr>
          <w:spacing w:val="1"/>
        </w:rPr>
        <w:t xml:space="preserve"> </w:t>
      </w:r>
      <w:r w:rsidRPr="004F38A7">
        <w:t>строительного</w:t>
      </w:r>
      <w:r w:rsidRPr="004F38A7">
        <w:rPr>
          <w:spacing w:val="1"/>
        </w:rPr>
        <w:t xml:space="preserve"> </w:t>
      </w:r>
      <w:r w:rsidRPr="004F38A7">
        <w:t>материала.</w:t>
      </w:r>
      <w:r w:rsidRPr="004F38A7">
        <w:rPr>
          <w:spacing w:val="1"/>
        </w:rPr>
        <w:t xml:space="preserve"> </w:t>
      </w:r>
      <w:r w:rsidRPr="004F38A7">
        <w:t>Свободно</w:t>
      </w:r>
      <w:r w:rsidRPr="004F38A7">
        <w:rPr>
          <w:spacing w:val="1"/>
        </w:rPr>
        <w:t xml:space="preserve"> </w:t>
      </w:r>
      <w:r w:rsidRPr="004F38A7">
        <w:t>владеют</w:t>
      </w:r>
      <w:r w:rsidRPr="004F38A7">
        <w:rPr>
          <w:spacing w:val="1"/>
        </w:rPr>
        <w:t xml:space="preserve"> </w:t>
      </w:r>
      <w:r w:rsidRPr="004F38A7">
        <w:t>обобщенными</w:t>
      </w:r>
      <w:r w:rsidRPr="004F38A7">
        <w:rPr>
          <w:spacing w:val="1"/>
        </w:rPr>
        <w:t xml:space="preserve"> </w:t>
      </w:r>
      <w:r w:rsidRPr="004F38A7">
        <w:t>способами</w:t>
      </w:r>
      <w:r w:rsidRPr="004F38A7">
        <w:rPr>
          <w:spacing w:val="1"/>
        </w:rPr>
        <w:t xml:space="preserve"> </w:t>
      </w:r>
      <w:r w:rsidRPr="004F38A7">
        <w:t>анализа,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изображений, так и построек; не только анализируют основные конструктивные особенности</w:t>
      </w:r>
      <w:r w:rsidRPr="004F38A7">
        <w:rPr>
          <w:spacing w:val="1"/>
        </w:rPr>
        <w:t xml:space="preserve"> </w:t>
      </w:r>
      <w:r w:rsidRPr="004F38A7">
        <w:t>различных</w:t>
      </w:r>
      <w:r w:rsidRPr="004F38A7">
        <w:rPr>
          <w:spacing w:val="1"/>
        </w:rPr>
        <w:t xml:space="preserve"> </w:t>
      </w:r>
      <w:r w:rsidRPr="004F38A7">
        <w:t>деталей,</w:t>
      </w:r>
      <w:r w:rsidRPr="004F38A7">
        <w:rPr>
          <w:spacing w:val="1"/>
        </w:rPr>
        <w:t xml:space="preserve"> </w:t>
      </w:r>
      <w:r w:rsidRPr="004F38A7">
        <w:t>но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определяют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форму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r w:rsidRPr="004F38A7">
        <w:t>сходства</w:t>
      </w:r>
      <w:r w:rsidRPr="004F38A7">
        <w:rPr>
          <w:spacing w:val="1"/>
        </w:rPr>
        <w:t xml:space="preserve"> </w:t>
      </w:r>
      <w:r w:rsidRPr="004F38A7">
        <w:t>со</w:t>
      </w:r>
      <w:r w:rsidRPr="004F38A7">
        <w:rPr>
          <w:spacing w:val="1"/>
        </w:rPr>
        <w:t xml:space="preserve"> </w:t>
      </w:r>
      <w:r w:rsidRPr="004F38A7">
        <w:t>знакомыми</w:t>
      </w:r>
      <w:r w:rsidRPr="004F38A7">
        <w:rPr>
          <w:spacing w:val="1"/>
        </w:rPr>
        <w:t xml:space="preserve"> </w:t>
      </w:r>
      <w:r w:rsidRPr="004F38A7">
        <w:t>им</w:t>
      </w:r>
      <w:r w:rsidRPr="004F38A7">
        <w:rPr>
          <w:spacing w:val="1"/>
        </w:rPr>
        <w:t xml:space="preserve"> </w:t>
      </w:r>
      <w:r w:rsidRPr="004F38A7">
        <w:t>объемными</w:t>
      </w:r>
      <w:r w:rsidRPr="004F38A7">
        <w:rPr>
          <w:spacing w:val="1"/>
        </w:rPr>
        <w:t xml:space="preserve"> </w:t>
      </w:r>
      <w:r w:rsidRPr="004F38A7">
        <w:t>предметами.</w:t>
      </w:r>
      <w:r w:rsidRPr="004F38A7">
        <w:rPr>
          <w:spacing w:val="1"/>
        </w:rPr>
        <w:t xml:space="preserve"> </w:t>
      </w:r>
      <w:r w:rsidRPr="004F38A7">
        <w:t>Творческие</w:t>
      </w:r>
      <w:r w:rsidRPr="004F38A7">
        <w:rPr>
          <w:spacing w:val="1"/>
        </w:rPr>
        <w:t xml:space="preserve"> </w:t>
      </w:r>
      <w:r w:rsidRPr="004F38A7">
        <w:t>постройки</w:t>
      </w:r>
      <w:r w:rsidRPr="004F38A7">
        <w:rPr>
          <w:spacing w:val="1"/>
        </w:rPr>
        <w:t xml:space="preserve"> </w:t>
      </w:r>
      <w:r w:rsidRPr="004F38A7">
        <w:t>становятся</w:t>
      </w:r>
      <w:r w:rsidRPr="004F38A7">
        <w:rPr>
          <w:spacing w:val="1"/>
        </w:rPr>
        <w:t xml:space="preserve"> </w:t>
      </w:r>
      <w:r w:rsidRPr="004F38A7">
        <w:t>симметричными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пропорциональными,</w:t>
      </w:r>
      <w:r w:rsidRPr="004F38A7">
        <w:rPr>
          <w:spacing w:val="-4"/>
        </w:rPr>
        <w:t xml:space="preserve"> </w:t>
      </w:r>
      <w:r w:rsidRPr="004F38A7">
        <w:t>их</w:t>
      </w:r>
      <w:r w:rsidRPr="004F38A7">
        <w:rPr>
          <w:spacing w:val="-1"/>
        </w:rPr>
        <w:t xml:space="preserve"> </w:t>
      </w:r>
      <w:r w:rsidRPr="004F38A7">
        <w:t>строительство</w:t>
      </w:r>
      <w:r w:rsidRPr="004F38A7">
        <w:rPr>
          <w:spacing w:val="-4"/>
        </w:rPr>
        <w:t xml:space="preserve"> </w:t>
      </w:r>
      <w:r w:rsidRPr="004F38A7">
        <w:t>осуществляется</w:t>
      </w:r>
      <w:r w:rsidRPr="004F38A7">
        <w:rPr>
          <w:spacing w:val="-3"/>
        </w:rPr>
        <w:t xml:space="preserve"> </w:t>
      </w:r>
      <w:r w:rsidRPr="004F38A7">
        <w:t>на</w:t>
      </w:r>
      <w:r w:rsidRPr="004F38A7">
        <w:rPr>
          <w:spacing w:val="-4"/>
        </w:rPr>
        <w:t xml:space="preserve"> </w:t>
      </w:r>
      <w:r w:rsidRPr="004F38A7">
        <w:t>основе</w:t>
      </w:r>
      <w:r w:rsidRPr="004F38A7">
        <w:rPr>
          <w:spacing w:val="-5"/>
        </w:rPr>
        <w:t xml:space="preserve"> </w:t>
      </w:r>
      <w:r w:rsidRPr="004F38A7">
        <w:t>зрительной</w:t>
      </w:r>
      <w:r w:rsidRPr="004F38A7">
        <w:rPr>
          <w:spacing w:val="-3"/>
        </w:rPr>
        <w:t xml:space="preserve"> </w:t>
      </w:r>
      <w:r w:rsidRPr="004F38A7">
        <w:t>ориентировки.</w:t>
      </w:r>
    </w:p>
    <w:p w14:paraId="485CAEE2" w14:textId="77777777" w:rsidR="009D1A0F" w:rsidRPr="004F38A7" w:rsidRDefault="009D1A0F">
      <w:pPr>
        <w:pStyle w:val="a3"/>
        <w:ind w:left="104" w:right="395"/>
      </w:pPr>
      <w:r w:rsidRPr="004F38A7">
        <w:t>Дети быстро и правильно подбирают материал, достаточно точно представляют себе</w:t>
      </w:r>
      <w:r w:rsidRPr="004F38A7">
        <w:rPr>
          <w:spacing w:val="1"/>
        </w:rPr>
        <w:t xml:space="preserve"> </w:t>
      </w:r>
      <w:r w:rsidRPr="004F38A7">
        <w:t>последовательность,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которой</w:t>
      </w:r>
      <w:r w:rsidRPr="004F38A7">
        <w:rPr>
          <w:spacing w:val="1"/>
        </w:rPr>
        <w:t xml:space="preserve"> </w:t>
      </w:r>
      <w:r w:rsidRPr="004F38A7">
        <w:t>будет</w:t>
      </w:r>
      <w:r w:rsidRPr="004F38A7">
        <w:rPr>
          <w:spacing w:val="1"/>
        </w:rPr>
        <w:t xml:space="preserve"> </w:t>
      </w:r>
      <w:r w:rsidRPr="004F38A7">
        <w:t>осуществляться</w:t>
      </w:r>
      <w:r w:rsidRPr="004F38A7">
        <w:rPr>
          <w:spacing w:val="1"/>
        </w:rPr>
        <w:t xml:space="preserve"> </w:t>
      </w:r>
      <w:r w:rsidRPr="004F38A7">
        <w:t>постройка,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материал,</w:t>
      </w:r>
      <w:r w:rsidRPr="004F38A7">
        <w:rPr>
          <w:spacing w:val="1"/>
        </w:rPr>
        <w:t xml:space="preserve"> </w:t>
      </w:r>
      <w:r w:rsidRPr="004F38A7">
        <w:t>который</w:t>
      </w:r>
      <w:r w:rsidRPr="004F38A7">
        <w:rPr>
          <w:spacing w:val="1"/>
        </w:rPr>
        <w:t xml:space="preserve"> </w:t>
      </w:r>
      <w:r w:rsidRPr="004F38A7">
        <w:t>понадобится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ее</w:t>
      </w:r>
      <w:r w:rsidRPr="004F38A7">
        <w:rPr>
          <w:spacing w:val="1"/>
        </w:rPr>
        <w:t xml:space="preserve"> </w:t>
      </w:r>
      <w:r w:rsidRPr="004F38A7">
        <w:t>выполнения;</w:t>
      </w:r>
      <w:r w:rsidRPr="004F38A7">
        <w:rPr>
          <w:spacing w:val="1"/>
        </w:rPr>
        <w:t xml:space="preserve"> </w:t>
      </w:r>
      <w:r w:rsidRPr="004F38A7">
        <w:t>способны</w:t>
      </w:r>
      <w:r w:rsidRPr="004F38A7">
        <w:rPr>
          <w:spacing w:val="1"/>
        </w:rPr>
        <w:t xml:space="preserve"> </w:t>
      </w:r>
      <w:r w:rsidRPr="004F38A7">
        <w:t>выполнять</w:t>
      </w:r>
      <w:r w:rsidRPr="004F38A7">
        <w:rPr>
          <w:spacing w:val="1"/>
        </w:rPr>
        <w:t xml:space="preserve"> </w:t>
      </w:r>
      <w:r w:rsidRPr="004F38A7">
        <w:t>различные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степени</w:t>
      </w:r>
      <w:r w:rsidRPr="004F38A7">
        <w:rPr>
          <w:spacing w:val="1"/>
        </w:rPr>
        <w:t xml:space="preserve"> </w:t>
      </w:r>
      <w:r w:rsidRPr="004F38A7">
        <w:t>сложности</w:t>
      </w:r>
      <w:r w:rsidRPr="004F38A7">
        <w:rPr>
          <w:spacing w:val="1"/>
        </w:rPr>
        <w:t xml:space="preserve"> </w:t>
      </w:r>
      <w:r w:rsidRPr="004F38A7">
        <w:t>постройки, как по собственному замыслу, так и по условиям. В данном возрасте дошкольники</w:t>
      </w:r>
      <w:r w:rsidRPr="004F38A7">
        <w:rPr>
          <w:spacing w:val="-57"/>
        </w:rPr>
        <w:t xml:space="preserve"> </w:t>
      </w:r>
      <w:r w:rsidRPr="004F38A7">
        <w:t>могут</w:t>
      </w:r>
      <w:r w:rsidRPr="004F38A7">
        <w:rPr>
          <w:spacing w:val="-2"/>
        </w:rPr>
        <w:t xml:space="preserve"> </w:t>
      </w:r>
      <w:r w:rsidRPr="004F38A7">
        <w:t>освоить</w:t>
      </w:r>
      <w:r w:rsidRPr="004F38A7">
        <w:rPr>
          <w:spacing w:val="-2"/>
        </w:rPr>
        <w:t xml:space="preserve"> </w:t>
      </w:r>
      <w:r w:rsidRPr="004F38A7">
        <w:t>сложные</w:t>
      </w:r>
      <w:r w:rsidRPr="004F38A7">
        <w:rPr>
          <w:spacing w:val="-3"/>
        </w:rPr>
        <w:t xml:space="preserve"> </w:t>
      </w:r>
      <w:r w:rsidRPr="004F38A7">
        <w:t>формы</w:t>
      </w:r>
      <w:r w:rsidRPr="004F38A7">
        <w:rPr>
          <w:spacing w:val="-2"/>
        </w:rPr>
        <w:t xml:space="preserve"> </w:t>
      </w:r>
      <w:r w:rsidRPr="004F38A7">
        <w:t>складывания</w:t>
      </w:r>
      <w:r w:rsidRPr="004F38A7">
        <w:rPr>
          <w:spacing w:val="-1"/>
        </w:rPr>
        <w:t xml:space="preserve"> </w:t>
      </w:r>
      <w:r w:rsidRPr="004F38A7">
        <w:t>из</w:t>
      </w:r>
      <w:r w:rsidRPr="004F38A7">
        <w:rPr>
          <w:spacing w:val="-4"/>
        </w:rPr>
        <w:t xml:space="preserve"> </w:t>
      </w:r>
      <w:r w:rsidRPr="004F38A7">
        <w:t>листа</w:t>
      </w:r>
      <w:r w:rsidRPr="004F38A7">
        <w:rPr>
          <w:spacing w:val="-2"/>
        </w:rPr>
        <w:t xml:space="preserve"> </w:t>
      </w:r>
      <w:r w:rsidRPr="004F38A7">
        <w:t>бумаги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придумывать</w:t>
      </w:r>
      <w:r w:rsidRPr="004F38A7">
        <w:rPr>
          <w:spacing w:val="-2"/>
        </w:rPr>
        <w:t xml:space="preserve"> </w:t>
      </w:r>
      <w:r w:rsidRPr="004F38A7">
        <w:t>собственные.</w:t>
      </w:r>
    </w:p>
    <w:p w14:paraId="26ADF2AA" w14:textId="77777777" w:rsidR="009D1A0F" w:rsidRPr="004F38A7" w:rsidRDefault="009D1A0F">
      <w:pPr>
        <w:pStyle w:val="a3"/>
        <w:ind w:left="104" w:right="394"/>
      </w:pPr>
      <w:r w:rsidRPr="004F38A7">
        <w:t>Усложняется конструирование из природного материала. Дошкольникам уже доступны</w:t>
      </w:r>
      <w:r w:rsidRPr="004F38A7">
        <w:rPr>
          <w:spacing w:val="-57"/>
        </w:rPr>
        <w:t xml:space="preserve"> </w:t>
      </w:r>
      <w:r w:rsidRPr="004F38A7">
        <w:t>целостные композиции по предварительному замыслу, которые могут передавать сложные</w:t>
      </w:r>
      <w:r w:rsidRPr="004F38A7">
        <w:rPr>
          <w:spacing w:val="1"/>
        </w:rPr>
        <w:t xml:space="preserve"> </w:t>
      </w:r>
      <w:r w:rsidRPr="004F38A7">
        <w:t>отношения,</w:t>
      </w:r>
      <w:r w:rsidRPr="004F38A7">
        <w:rPr>
          <w:spacing w:val="-1"/>
        </w:rPr>
        <w:t xml:space="preserve"> </w:t>
      </w:r>
      <w:r w:rsidRPr="004F38A7">
        <w:t>включать фигуры людей и животных.</w:t>
      </w:r>
    </w:p>
    <w:p w14:paraId="7A432012" w14:textId="77777777" w:rsidR="009D1A0F" w:rsidRPr="004F38A7" w:rsidRDefault="009D1A0F">
      <w:pPr>
        <w:pStyle w:val="a3"/>
        <w:ind w:left="104" w:right="386"/>
      </w:pPr>
      <w:r w:rsidRPr="004F38A7">
        <w:t>У детей продолжает развиваться восприятие, однако они не всегда могут одновременно</w:t>
      </w:r>
      <w:r w:rsidRPr="004F38A7">
        <w:rPr>
          <w:spacing w:val="-57"/>
        </w:rPr>
        <w:t xml:space="preserve"> </w:t>
      </w:r>
      <w:r w:rsidRPr="004F38A7">
        <w:t>учитывать</w:t>
      </w:r>
      <w:r w:rsidRPr="004F38A7">
        <w:rPr>
          <w:spacing w:val="1"/>
        </w:rPr>
        <w:t xml:space="preserve"> </w:t>
      </w:r>
      <w:r w:rsidRPr="004F38A7">
        <w:t>несколько</w:t>
      </w:r>
      <w:r w:rsidRPr="004F38A7">
        <w:rPr>
          <w:spacing w:val="1"/>
        </w:rPr>
        <w:t xml:space="preserve"> </w:t>
      </w:r>
      <w:r w:rsidRPr="004F38A7">
        <w:t>различных</w:t>
      </w:r>
      <w:r w:rsidRPr="004F38A7">
        <w:rPr>
          <w:spacing w:val="1"/>
        </w:rPr>
        <w:t xml:space="preserve"> </w:t>
      </w:r>
      <w:r w:rsidRPr="004F38A7">
        <w:t>признаков.</w:t>
      </w:r>
      <w:r w:rsidRPr="004F38A7">
        <w:rPr>
          <w:spacing w:val="1"/>
        </w:rPr>
        <w:t xml:space="preserve"> </w:t>
      </w:r>
      <w:r w:rsidRPr="004F38A7">
        <w:t>Развивается</w:t>
      </w:r>
      <w:r w:rsidRPr="004F38A7">
        <w:rPr>
          <w:spacing w:val="1"/>
        </w:rPr>
        <w:t xml:space="preserve"> </w:t>
      </w:r>
      <w:r w:rsidRPr="004F38A7">
        <w:t>образное</w:t>
      </w:r>
      <w:r w:rsidRPr="004F38A7">
        <w:rPr>
          <w:spacing w:val="1"/>
        </w:rPr>
        <w:t xml:space="preserve"> </w:t>
      </w:r>
      <w:r w:rsidRPr="004F38A7">
        <w:t>мышление,</w:t>
      </w:r>
      <w:r w:rsidRPr="004F38A7">
        <w:rPr>
          <w:spacing w:val="1"/>
        </w:rPr>
        <w:t xml:space="preserve"> </w:t>
      </w:r>
      <w:r w:rsidRPr="004F38A7">
        <w:t>однако</w:t>
      </w:r>
      <w:r w:rsidRPr="004F38A7">
        <w:rPr>
          <w:spacing w:val="1"/>
        </w:rPr>
        <w:t xml:space="preserve"> </w:t>
      </w:r>
      <w:r w:rsidRPr="004F38A7">
        <w:t>воспроизведение метрических отношений затруднено. Это легко проверить, предложив детям</w:t>
      </w:r>
      <w:r w:rsidRPr="004F38A7">
        <w:rPr>
          <w:spacing w:val="1"/>
        </w:rPr>
        <w:t xml:space="preserve"> </w:t>
      </w:r>
      <w:r w:rsidRPr="004F38A7">
        <w:t>воспроизвести на листе бумаги образец, на котором нарисованы 9 точек, расположенных не на</w:t>
      </w:r>
      <w:r w:rsidRPr="004F38A7">
        <w:rPr>
          <w:spacing w:val="-57"/>
        </w:rPr>
        <w:t xml:space="preserve"> </w:t>
      </w:r>
      <w:r w:rsidRPr="004F38A7">
        <w:t>одной прямой. Как правило, дети не воспроизводят метрические отношения между точками: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наложении</w:t>
      </w:r>
      <w:r w:rsidRPr="004F38A7">
        <w:rPr>
          <w:spacing w:val="1"/>
        </w:rPr>
        <w:t xml:space="preserve"> </w:t>
      </w:r>
      <w:r w:rsidRPr="004F38A7">
        <w:t>рисунков</w:t>
      </w:r>
      <w:r w:rsidRPr="004F38A7">
        <w:rPr>
          <w:spacing w:val="1"/>
        </w:rPr>
        <w:t xml:space="preserve"> </w:t>
      </w:r>
      <w:r w:rsidRPr="004F38A7">
        <w:t>друг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друга</w:t>
      </w:r>
      <w:r w:rsidRPr="004F38A7">
        <w:rPr>
          <w:spacing w:val="1"/>
        </w:rPr>
        <w:t xml:space="preserve"> </w:t>
      </w:r>
      <w:r w:rsidRPr="004F38A7">
        <w:t>точки</w:t>
      </w:r>
      <w:r w:rsidRPr="004F38A7">
        <w:rPr>
          <w:spacing w:val="1"/>
        </w:rPr>
        <w:t xml:space="preserve"> </w:t>
      </w:r>
      <w:r w:rsidRPr="004F38A7">
        <w:t>детского</w:t>
      </w:r>
      <w:r w:rsidRPr="004F38A7">
        <w:rPr>
          <w:spacing w:val="1"/>
        </w:rPr>
        <w:t xml:space="preserve"> </w:t>
      </w:r>
      <w:r w:rsidRPr="004F38A7">
        <w:t>рисунка</w:t>
      </w:r>
      <w:r w:rsidRPr="004F38A7">
        <w:rPr>
          <w:spacing w:val="1"/>
        </w:rPr>
        <w:t xml:space="preserve"> </w:t>
      </w:r>
      <w:r w:rsidRPr="004F38A7">
        <w:t>не</w:t>
      </w:r>
      <w:r w:rsidRPr="004F38A7">
        <w:rPr>
          <w:spacing w:val="1"/>
        </w:rPr>
        <w:t xml:space="preserve"> </w:t>
      </w:r>
      <w:r w:rsidRPr="004F38A7">
        <w:t>совпадают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точками</w:t>
      </w:r>
      <w:r w:rsidRPr="004F38A7">
        <w:rPr>
          <w:spacing w:val="-57"/>
        </w:rPr>
        <w:t xml:space="preserve"> </w:t>
      </w:r>
      <w:r w:rsidRPr="004F38A7">
        <w:t>образца.</w:t>
      </w:r>
      <w:r w:rsidRPr="004F38A7">
        <w:rPr>
          <w:spacing w:val="1"/>
        </w:rPr>
        <w:t xml:space="preserve"> </w:t>
      </w:r>
      <w:r w:rsidRPr="004F38A7">
        <w:t>Совершенствуются</w:t>
      </w:r>
      <w:r w:rsidRPr="004F38A7">
        <w:rPr>
          <w:spacing w:val="1"/>
        </w:rPr>
        <w:t xml:space="preserve"> </w:t>
      </w:r>
      <w:r w:rsidRPr="004F38A7">
        <w:t>навыки</w:t>
      </w:r>
      <w:r w:rsidRPr="004F38A7">
        <w:rPr>
          <w:spacing w:val="1"/>
        </w:rPr>
        <w:t xml:space="preserve"> </w:t>
      </w:r>
      <w:r w:rsidRPr="004F38A7">
        <w:t>обобщения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рассуждения,</w:t>
      </w:r>
      <w:r w:rsidRPr="004F38A7">
        <w:rPr>
          <w:spacing w:val="1"/>
        </w:rPr>
        <w:t xml:space="preserve"> </w:t>
      </w:r>
      <w:r w:rsidRPr="004F38A7">
        <w:t>но</w:t>
      </w:r>
      <w:r w:rsidRPr="004F38A7">
        <w:rPr>
          <w:spacing w:val="1"/>
        </w:rPr>
        <w:t xml:space="preserve"> </w:t>
      </w:r>
      <w:r w:rsidRPr="004F38A7">
        <w:t>они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60"/>
        </w:rPr>
        <w:t xml:space="preserve"> </w:t>
      </w:r>
      <w:r w:rsidRPr="004F38A7">
        <w:t>значительной</w:t>
      </w:r>
      <w:r w:rsidRPr="004F38A7">
        <w:rPr>
          <w:spacing w:val="1"/>
        </w:rPr>
        <w:t xml:space="preserve"> </w:t>
      </w:r>
      <w:r w:rsidRPr="004F38A7">
        <w:t>степени</w:t>
      </w:r>
      <w:r w:rsidRPr="004F38A7">
        <w:rPr>
          <w:spacing w:val="-1"/>
        </w:rPr>
        <w:t xml:space="preserve"> </w:t>
      </w:r>
      <w:r w:rsidRPr="004F38A7">
        <w:t>еще</w:t>
      </w:r>
      <w:r w:rsidRPr="004F38A7">
        <w:rPr>
          <w:spacing w:val="-1"/>
        </w:rPr>
        <w:t xml:space="preserve"> </w:t>
      </w:r>
      <w:r w:rsidRPr="004F38A7">
        <w:t>ограничиваются</w:t>
      </w:r>
      <w:r w:rsidRPr="004F38A7">
        <w:rPr>
          <w:spacing w:val="-1"/>
        </w:rPr>
        <w:t xml:space="preserve"> </w:t>
      </w:r>
      <w:r w:rsidRPr="004F38A7">
        <w:t>наглядными</w:t>
      </w:r>
      <w:r w:rsidRPr="004F38A7">
        <w:rPr>
          <w:spacing w:val="-1"/>
        </w:rPr>
        <w:t xml:space="preserve"> </w:t>
      </w:r>
      <w:r w:rsidRPr="004F38A7">
        <w:t>признаками ситуации.</w:t>
      </w:r>
    </w:p>
    <w:p w14:paraId="7C325B34" w14:textId="77777777" w:rsidR="009D1A0F" w:rsidRPr="004F38A7" w:rsidRDefault="009D1A0F">
      <w:pPr>
        <w:sectPr w:rsidR="009D1A0F" w:rsidRPr="004F38A7">
          <w:pgSz w:w="11900" w:h="16850"/>
          <w:pgMar w:top="1080" w:right="340" w:bottom="840" w:left="1300" w:header="0" w:footer="659" w:gutter="0"/>
          <w:cols w:space="720"/>
        </w:sectPr>
      </w:pPr>
    </w:p>
    <w:p w14:paraId="32E1E615" w14:textId="77777777" w:rsidR="009D1A0F" w:rsidRPr="004F38A7" w:rsidRDefault="009D1A0F">
      <w:pPr>
        <w:pStyle w:val="a3"/>
        <w:spacing w:before="65"/>
        <w:ind w:left="104" w:right="391"/>
      </w:pPr>
      <w:r w:rsidRPr="004F38A7">
        <w:lastRenderedPageBreak/>
        <w:t>Продолжает</w:t>
      </w:r>
      <w:r w:rsidRPr="004F38A7">
        <w:rPr>
          <w:spacing w:val="1"/>
        </w:rPr>
        <w:t xml:space="preserve"> </w:t>
      </w:r>
      <w:r w:rsidRPr="004F38A7">
        <w:t>развиваться</w:t>
      </w:r>
      <w:r w:rsidRPr="004F38A7">
        <w:rPr>
          <w:spacing w:val="1"/>
        </w:rPr>
        <w:t xml:space="preserve"> </w:t>
      </w:r>
      <w:r w:rsidRPr="004F38A7">
        <w:t>воображение,</w:t>
      </w:r>
      <w:r w:rsidRPr="004F38A7">
        <w:rPr>
          <w:spacing w:val="1"/>
        </w:rPr>
        <w:t xml:space="preserve"> </w:t>
      </w:r>
      <w:r w:rsidRPr="004F38A7">
        <w:t>однако</w:t>
      </w:r>
      <w:r w:rsidRPr="004F38A7">
        <w:rPr>
          <w:spacing w:val="1"/>
        </w:rPr>
        <w:t xml:space="preserve"> </w:t>
      </w:r>
      <w:r w:rsidRPr="004F38A7">
        <w:t>часто</w:t>
      </w:r>
      <w:r w:rsidRPr="004F38A7">
        <w:rPr>
          <w:spacing w:val="1"/>
        </w:rPr>
        <w:t xml:space="preserve"> </w:t>
      </w:r>
      <w:r w:rsidRPr="004F38A7">
        <w:t>приходится</w:t>
      </w:r>
      <w:r w:rsidRPr="004F38A7">
        <w:rPr>
          <w:spacing w:val="1"/>
        </w:rPr>
        <w:t xml:space="preserve"> </w:t>
      </w:r>
      <w:r w:rsidRPr="004F38A7">
        <w:t>констатировать</w:t>
      </w:r>
      <w:r w:rsidRPr="004F38A7">
        <w:rPr>
          <w:spacing w:val="-57"/>
        </w:rPr>
        <w:t xml:space="preserve"> </w:t>
      </w:r>
      <w:r w:rsidRPr="004F38A7">
        <w:t>снижение развития воображения в этом возрасте в сравнении со старшей группой. Это можно</w:t>
      </w:r>
      <w:r w:rsidRPr="004F38A7">
        <w:rPr>
          <w:spacing w:val="1"/>
        </w:rPr>
        <w:t xml:space="preserve"> </w:t>
      </w:r>
      <w:r w:rsidRPr="004F38A7">
        <w:t>объяснить</w:t>
      </w:r>
      <w:r w:rsidRPr="004F38A7">
        <w:rPr>
          <w:spacing w:val="1"/>
        </w:rPr>
        <w:t xml:space="preserve"> </w:t>
      </w:r>
      <w:r w:rsidRPr="004F38A7">
        <w:t>различными</w:t>
      </w:r>
      <w:r w:rsidRPr="004F38A7">
        <w:rPr>
          <w:spacing w:val="1"/>
        </w:rPr>
        <w:t xml:space="preserve"> </w:t>
      </w:r>
      <w:r w:rsidRPr="004F38A7">
        <w:t>влияниями,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том</w:t>
      </w:r>
      <w:r w:rsidRPr="004F38A7">
        <w:rPr>
          <w:spacing w:val="1"/>
        </w:rPr>
        <w:t xml:space="preserve"> </w:t>
      </w:r>
      <w:r w:rsidRPr="004F38A7">
        <w:t>числе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средств</w:t>
      </w:r>
      <w:r w:rsidRPr="004F38A7">
        <w:rPr>
          <w:spacing w:val="1"/>
        </w:rPr>
        <w:t xml:space="preserve"> </w:t>
      </w:r>
      <w:r w:rsidRPr="004F38A7">
        <w:t>массовой</w:t>
      </w:r>
      <w:r w:rsidRPr="004F38A7">
        <w:rPr>
          <w:spacing w:val="61"/>
        </w:rPr>
        <w:t xml:space="preserve"> </w:t>
      </w:r>
      <w:r w:rsidRPr="004F38A7">
        <w:t>информации,</w:t>
      </w:r>
      <w:r w:rsidRPr="004F38A7">
        <w:rPr>
          <w:spacing w:val="1"/>
        </w:rPr>
        <w:t xml:space="preserve"> </w:t>
      </w:r>
      <w:r w:rsidRPr="004F38A7">
        <w:t>приводящими</w:t>
      </w:r>
      <w:r w:rsidRPr="004F38A7">
        <w:rPr>
          <w:spacing w:val="-1"/>
        </w:rPr>
        <w:t xml:space="preserve"> </w:t>
      </w:r>
      <w:r w:rsidRPr="004F38A7">
        <w:t>к стереотипности детских</w:t>
      </w:r>
      <w:r w:rsidRPr="004F38A7">
        <w:rPr>
          <w:spacing w:val="1"/>
        </w:rPr>
        <w:t xml:space="preserve"> </w:t>
      </w:r>
      <w:r w:rsidRPr="004F38A7">
        <w:t>образов.</w:t>
      </w:r>
    </w:p>
    <w:p w14:paraId="1F4487C7" w14:textId="77777777" w:rsidR="009D1A0F" w:rsidRPr="004F38A7" w:rsidRDefault="009D1A0F">
      <w:pPr>
        <w:pStyle w:val="a3"/>
        <w:spacing w:before="1"/>
        <w:ind w:left="104" w:right="395"/>
      </w:pPr>
      <w:r w:rsidRPr="004F38A7">
        <w:t>Внимание дошкольников становится произвольным. В некоторых видах деятельности</w:t>
      </w:r>
      <w:r w:rsidRPr="004F38A7">
        <w:rPr>
          <w:spacing w:val="1"/>
        </w:rPr>
        <w:t xml:space="preserve"> </w:t>
      </w:r>
      <w:r w:rsidRPr="004F38A7">
        <w:t>время</w:t>
      </w:r>
      <w:r w:rsidRPr="004F38A7">
        <w:rPr>
          <w:spacing w:val="-1"/>
        </w:rPr>
        <w:t xml:space="preserve"> </w:t>
      </w:r>
      <w:r w:rsidRPr="004F38A7">
        <w:t>произвольного сосредоточения</w:t>
      </w:r>
      <w:r w:rsidRPr="004F38A7">
        <w:rPr>
          <w:spacing w:val="-1"/>
        </w:rPr>
        <w:t xml:space="preserve"> </w:t>
      </w:r>
      <w:r w:rsidRPr="004F38A7">
        <w:t>достигает 30 минут.</w:t>
      </w:r>
    </w:p>
    <w:p w14:paraId="23199019" w14:textId="77777777" w:rsidR="009D1A0F" w:rsidRPr="004F38A7" w:rsidRDefault="009D1A0F">
      <w:pPr>
        <w:pStyle w:val="a3"/>
        <w:ind w:left="104" w:right="390"/>
      </w:pPr>
      <w:r w:rsidRPr="004F38A7">
        <w:t>У</w:t>
      </w:r>
      <w:r w:rsidRPr="004F38A7">
        <w:rPr>
          <w:spacing w:val="1"/>
        </w:rPr>
        <w:t xml:space="preserve"> </w:t>
      </w:r>
      <w:r w:rsidRPr="004F38A7">
        <w:t>дошкольников</w:t>
      </w:r>
      <w:r w:rsidRPr="004F38A7">
        <w:rPr>
          <w:spacing w:val="1"/>
        </w:rPr>
        <w:t xml:space="preserve"> </w:t>
      </w:r>
      <w:r w:rsidRPr="004F38A7">
        <w:t>продолжает</w:t>
      </w:r>
      <w:r w:rsidRPr="004F38A7">
        <w:rPr>
          <w:spacing w:val="1"/>
        </w:rPr>
        <w:t xml:space="preserve"> </w:t>
      </w:r>
      <w:r w:rsidRPr="004F38A7">
        <w:t>развиваться</w:t>
      </w:r>
      <w:r w:rsidRPr="004F38A7">
        <w:rPr>
          <w:spacing w:val="1"/>
        </w:rPr>
        <w:t xml:space="preserve"> </w:t>
      </w:r>
      <w:r w:rsidRPr="004F38A7">
        <w:t>речь:</w:t>
      </w:r>
      <w:r w:rsidRPr="004F38A7">
        <w:rPr>
          <w:spacing w:val="1"/>
        </w:rPr>
        <w:t xml:space="preserve"> </w:t>
      </w:r>
      <w:r w:rsidRPr="004F38A7">
        <w:t>звуковая</w:t>
      </w:r>
      <w:r w:rsidRPr="004F38A7">
        <w:rPr>
          <w:spacing w:val="1"/>
        </w:rPr>
        <w:t xml:space="preserve"> </w:t>
      </w:r>
      <w:r w:rsidRPr="004F38A7">
        <w:t>сторона,</w:t>
      </w:r>
      <w:r w:rsidRPr="004F38A7">
        <w:rPr>
          <w:spacing w:val="1"/>
        </w:rPr>
        <w:t xml:space="preserve"> </w:t>
      </w:r>
      <w:r w:rsidRPr="004F38A7">
        <w:t>грамматический</w:t>
      </w:r>
      <w:r w:rsidRPr="004F38A7">
        <w:rPr>
          <w:spacing w:val="1"/>
        </w:rPr>
        <w:t xml:space="preserve"> </w:t>
      </w:r>
      <w:r w:rsidRPr="004F38A7">
        <w:t>строй,</w:t>
      </w:r>
      <w:r w:rsidRPr="004F38A7">
        <w:rPr>
          <w:spacing w:val="1"/>
        </w:rPr>
        <w:t xml:space="preserve"> </w:t>
      </w:r>
      <w:r w:rsidRPr="004F38A7">
        <w:t>лексика,</w:t>
      </w:r>
      <w:r w:rsidRPr="004F38A7">
        <w:rPr>
          <w:spacing w:val="1"/>
        </w:rPr>
        <w:t xml:space="preserve"> </w:t>
      </w:r>
      <w:r w:rsidRPr="004F38A7">
        <w:t>связная</w:t>
      </w:r>
      <w:r w:rsidRPr="004F38A7">
        <w:rPr>
          <w:spacing w:val="1"/>
        </w:rPr>
        <w:t xml:space="preserve"> </w:t>
      </w:r>
      <w:r w:rsidRPr="004F38A7">
        <w:t>речь.</w:t>
      </w:r>
      <w:r w:rsidRPr="004F38A7">
        <w:rPr>
          <w:spacing w:val="1"/>
        </w:rPr>
        <w:t xml:space="preserve"> </w:t>
      </w:r>
      <w:r w:rsidRPr="004F38A7">
        <w:t>Дети</w:t>
      </w:r>
      <w:r w:rsidRPr="004F38A7">
        <w:rPr>
          <w:spacing w:val="1"/>
        </w:rPr>
        <w:t xml:space="preserve"> </w:t>
      </w:r>
      <w:r w:rsidRPr="004F38A7">
        <w:t>начинают</w:t>
      </w:r>
      <w:r w:rsidRPr="004F38A7">
        <w:rPr>
          <w:spacing w:val="1"/>
        </w:rPr>
        <w:t xml:space="preserve"> </w:t>
      </w:r>
      <w:r w:rsidRPr="004F38A7">
        <w:t>активно</w:t>
      </w:r>
      <w:r w:rsidRPr="004F38A7">
        <w:rPr>
          <w:spacing w:val="1"/>
        </w:rPr>
        <w:t xml:space="preserve"> </w:t>
      </w:r>
      <w:r w:rsidRPr="004F38A7">
        <w:t>употреблять</w:t>
      </w:r>
      <w:r w:rsidRPr="004F38A7">
        <w:rPr>
          <w:spacing w:val="1"/>
        </w:rPr>
        <w:t xml:space="preserve"> </w:t>
      </w:r>
      <w:r w:rsidRPr="004F38A7">
        <w:t>разные</w:t>
      </w:r>
      <w:r w:rsidRPr="004F38A7">
        <w:rPr>
          <w:spacing w:val="1"/>
        </w:rPr>
        <w:t xml:space="preserve"> </w:t>
      </w:r>
      <w:r w:rsidRPr="004F38A7">
        <w:t>части</w:t>
      </w:r>
      <w:r w:rsidRPr="004F38A7">
        <w:rPr>
          <w:spacing w:val="1"/>
        </w:rPr>
        <w:t xml:space="preserve"> </w:t>
      </w:r>
      <w:r w:rsidRPr="004F38A7">
        <w:t>речи,</w:t>
      </w:r>
      <w:r w:rsidRPr="004F38A7">
        <w:rPr>
          <w:spacing w:val="1"/>
        </w:rPr>
        <w:t xml:space="preserve"> </w:t>
      </w:r>
      <w:r w:rsidRPr="004F38A7">
        <w:t>обобщающие</w:t>
      </w:r>
      <w:r w:rsidRPr="004F38A7">
        <w:rPr>
          <w:spacing w:val="1"/>
        </w:rPr>
        <w:t xml:space="preserve"> </w:t>
      </w:r>
      <w:r w:rsidRPr="004F38A7">
        <w:t>существительные,</w:t>
      </w:r>
      <w:r w:rsidRPr="004F38A7">
        <w:rPr>
          <w:spacing w:val="1"/>
        </w:rPr>
        <w:t xml:space="preserve"> </w:t>
      </w:r>
      <w:r w:rsidRPr="004F38A7">
        <w:t>синонимы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антонимы.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результате</w:t>
      </w:r>
      <w:r w:rsidRPr="004F38A7">
        <w:rPr>
          <w:spacing w:val="1"/>
        </w:rPr>
        <w:t xml:space="preserve"> </w:t>
      </w:r>
      <w:r w:rsidRPr="004F38A7">
        <w:t>правильно</w:t>
      </w:r>
      <w:r w:rsidRPr="004F38A7">
        <w:rPr>
          <w:spacing w:val="1"/>
        </w:rPr>
        <w:t xml:space="preserve"> </w:t>
      </w:r>
      <w:r w:rsidRPr="004F38A7">
        <w:t>организованной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работы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дошкольников</w:t>
      </w:r>
      <w:r w:rsidRPr="004F38A7">
        <w:rPr>
          <w:spacing w:val="1"/>
        </w:rPr>
        <w:t xml:space="preserve"> </w:t>
      </w:r>
      <w:r w:rsidRPr="004F38A7">
        <w:t>развиваются</w:t>
      </w:r>
      <w:r w:rsidRPr="004F38A7">
        <w:rPr>
          <w:spacing w:val="1"/>
        </w:rPr>
        <w:t xml:space="preserve"> </w:t>
      </w:r>
      <w:r w:rsidRPr="004F38A7">
        <w:t>диалогическая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монологическая</w:t>
      </w:r>
      <w:r w:rsidRPr="004F38A7">
        <w:rPr>
          <w:spacing w:val="-1"/>
        </w:rPr>
        <w:t xml:space="preserve"> </w:t>
      </w:r>
      <w:r w:rsidRPr="004F38A7">
        <w:t>речь.</w:t>
      </w:r>
    </w:p>
    <w:p w14:paraId="26B9C867" w14:textId="77777777" w:rsidR="009D1A0F" w:rsidRPr="004F38A7" w:rsidRDefault="009D1A0F">
      <w:pPr>
        <w:pStyle w:val="a3"/>
        <w:ind w:left="104" w:right="393"/>
      </w:pPr>
      <w:r w:rsidRPr="004F38A7">
        <w:t>В подготовительной группе завершается дошкольный возраст. Основные достижения</w:t>
      </w:r>
      <w:r w:rsidRPr="004F38A7">
        <w:rPr>
          <w:spacing w:val="1"/>
        </w:rPr>
        <w:t xml:space="preserve"> </w:t>
      </w:r>
      <w:r w:rsidRPr="004F38A7">
        <w:t>связаны с освоением мира вещей как предметов человеческой культуры; освоением форм</w:t>
      </w:r>
      <w:r w:rsidRPr="004F38A7">
        <w:rPr>
          <w:spacing w:val="1"/>
        </w:rPr>
        <w:t xml:space="preserve"> </w:t>
      </w:r>
      <w:r w:rsidRPr="004F38A7">
        <w:t>позитивного общения с людьми; развитием половой идентификации, формированием позиции</w:t>
      </w:r>
      <w:r w:rsidRPr="004F38A7">
        <w:rPr>
          <w:spacing w:val="-57"/>
        </w:rPr>
        <w:t xml:space="preserve"> </w:t>
      </w:r>
      <w:r w:rsidRPr="004F38A7">
        <w:t>школьника.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концу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возраста</w:t>
      </w:r>
      <w:r w:rsidRPr="004F38A7">
        <w:rPr>
          <w:spacing w:val="1"/>
        </w:rPr>
        <w:t xml:space="preserve"> </w:t>
      </w:r>
      <w:r w:rsidRPr="004F38A7">
        <w:t>ребенок</w:t>
      </w:r>
      <w:r w:rsidRPr="004F38A7">
        <w:rPr>
          <w:spacing w:val="1"/>
        </w:rPr>
        <w:t xml:space="preserve"> </w:t>
      </w:r>
      <w:r w:rsidRPr="004F38A7">
        <w:t>обладает</w:t>
      </w:r>
      <w:r w:rsidRPr="004F38A7">
        <w:rPr>
          <w:spacing w:val="1"/>
        </w:rPr>
        <w:t xml:space="preserve"> </w:t>
      </w:r>
      <w:r w:rsidRPr="004F38A7">
        <w:t>высоким</w:t>
      </w:r>
      <w:r w:rsidRPr="004F38A7">
        <w:rPr>
          <w:spacing w:val="1"/>
        </w:rPr>
        <w:t xml:space="preserve"> </w:t>
      </w:r>
      <w:r w:rsidRPr="004F38A7">
        <w:t>уровнем</w:t>
      </w:r>
      <w:r w:rsidRPr="004F38A7">
        <w:rPr>
          <w:spacing w:val="1"/>
        </w:rPr>
        <w:t xml:space="preserve"> </w:t>
      </w:r>
      <w:r w:rsidRPr="004F38A7">
        <w:t>познавательного и личностного развития, что позволяет ему в дальнейшем успешно учиться в</w:t>
      </w:r>
      <w:r w:rsidRPr="004F38A7">
        <w:rPr>
          <w:spacing w:val="1"/>
        </w:rPr>
        <w:t xml:space="preserve"> </w:t>
      </w:r>
      <w:r w:rsidRPr="004F38A7">
        <w:t>школе.</w:t>
      </w:r>
    </w:p>
    <w:p w14:paraId="4049EF89" w14:textId="77777777" w:rsidR="009D1A0F" w:rsidRPr="004F38A7" w:rsidRDefault="009D1A0F">
      <w:pPr>
        <w:spacing w:before="1"/>
        <w:ind w:left="812" w:right="3787"/>
        <w:jc w:val="both"/>
        <w:rPr>
          <w:i/>
          <w:sz w:val="24"/>
        </w:rPr>
      </w:pPr>
      <w:r w:rsidRPr="004F38A7">
        <w:rPr>
          <w:i/>
          <w:sz w:val="24"/>
          <w:u w:val="single"/>
        </w:rPr>
        <w:t>Характеристика особенностей развития детей с ОВЗ</w:t>
      </w:r>
      <w:r w:rsidRPr="004F38A7">
        <w:rPr>
          <w:i/>
          <w:spacing w:val="-57"/>
          <w:sz w:val="24"/>
        </w:rPr>
        <w:t xml:space="preserve"> </w:t>
      </w:r>
      <w:r w:rsidRPr="004F38A7">
        <w:rPr>
          <w:i/>
          <w:sz w:val="24"/>
        </w:rPr>
        <w:t>Характеристика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особенностей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развития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детей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с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ТНР</w:t>
      </w:r>
    </w:p>
    <w:p w14:paraId="6F77259F" w14:textId="77777777" w:rsidR="009D1A0F" w:rsidRPr="004F38A7" w:rsidRDefault="009D1A0F">
      <w:pPr>
        <w:pStyle w:val="a3"/>
        <w:ind w:left="104" w:right="395"/>
      </w:pPr>
      <w:r w:rsidRPr="004F38A7">
        <w:t>Дошкольники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тяжелыми</w:t>
      </w:r>
      <w:r w:rsidRPr="004F38A7">
        <w:rPr>
          <w:spacing w:val="1"/>
        </w:rPr>
        <w:t xml:space="preserve"> </w:t>
      </w:r>
      <w:r w:rsidRPr="004F38A7">
        <w:t>нарушениями</w:t>
      </w:r>
      <w:r w:rsidRPr="004F38A7">
        <w:rPr>
          <w:spacing w:val="1"/>
        </w:rPr>
        <w:t xml:space="preserve"> </w:t>
      </w:r>
      <w:r w:rsidRPr="004F38A7">
        <w:t>речи</w:t>
      </w:r>
      <w:r w:rsidRPr="004F38A7">
        <w:rPr>
          <w:spacing w:val="1"/>
        </w:rPr>
        <w:t xml:space="preserve"> </w:t>
      </w:r>
      <w:r w:rsidRPr="004F38A7">
        <w:t>(общим</w:t>
      </w:r>
      <w:r w:rsidRPr="004F38A7">
        <w:rPr>
          <w:spacing w:val="1"/>
        </w:rPr>
        <w:t xml:space="preserve"> </w:t>
      </w:r>
      <w:r w:rsidRPr="004F38A7">
        <w:t>недоразвитием</w:t>
      </w:r>
      <w:r w:rsidRPr="004F38A7">
        <w:rPr>
          <w:spacing w:val="1"/>
        </w:rPr>
        <w:t xml:space="preserve"> </w:t>
      </w:r>
      <w:r w:rsidRPr="004F38A7">
        <w:t>речи)</w:t>
      </w:r>
      <w:r w:rsidRPr="004F38A7">
        <w:rPr>
          <w:spacing w:val="-57"/>
        </w:rPr>
        <w:t xml:space="preserve"> </w:t>
      </w:r>
      <w:r w:rsidRPr="004F38A7">
        <w:t>наблюдается стойкое речевое расстройство, которое сочетается с различными особенностями</w:t>
      </w:r>
      <w:r w:rsidRPr="004F38A7">
        <w:rPr>
          <w:spacing w:val="1"/>
        </w:rPr>
        <w:t xml:space="preserve"> </w:t>
      </w:r>
      <w:r w:rsidRPr="004F38A7">
        <w:t>психической</w:t>
      </w:r>
      <w:r w:rsidRPr="004F38A7">
        <w:rPr>
          <w:spacing w:val="-1"/>
        </w:rPr>
        <w:t xml:space="preserve"> </w:t>
      </w:r>
      <w:r w:rsidRPr="004F38A7">
        <w:t>деятельности.</w:t>
      </w:r>
    </w:p>
    <w:p w14:paraId="48EB3035" w14:textId="77777777" w:rsidR="009D1A0F" w:rsidRPr="004F38A7" w:rsidRDefault="009D1A0F">
      <w:pPr>
        <w:pStyle w:val="a3"/>
        <w:ind w:left="104" w:right="392"/>
      </w:pPr>
      <w:r w:rsidRPr="004F38A7">
        <w:t>В настоящее время выделяют четыре уровня речевого развития, отражающие состояние</w:t>
      </w:r>
      <w:r w:rsidRPr="004F38A7">
        <w:rPr>
          <w:spacing w:val="-57"/>
        </w:rPr>
        <w:t xml:space="preserve"> </w:t>
      </w:r>
      <w:r w:rsidRPr="004F38A7">
        <w:t>всех</w:t>
      </w:r>
      <w:r w:rsidRPr="004F38A7">
        <w:rPr>
          <w:spacing w:val="1"/>
        </w:rPr>
        <w:t xml:space="preserve"> </w:t>
      </w:r>
      <w:r w:rsidRPr="004F38A7">
        <w:t>компонентов</w:t>
      </w:r>
      <w:r w:rsidRPr="004F38A7">
        <w:rPr>
          <w:spacing w:val="-1"/>
        </w:rPr>
        <w:t xml:space="preserve"> </w:t>
      </w:r>
      <w:r w:rsidRPr="004F38A7">
        <w:t>языковой системы</w:t>
      </w:r>
      <w:r w:rsidRPr="004F38A7">
        <w:rPr>
          <w:spacing w:val="3"/>
        </w:rPr>
        <w:t xml:space="preserve"> </w:t>
      </w:r>
      <w:r w:rsidRPr="004F38A7">
        <w:t>у</w:t>
      </w:r>
      <w:r w:rsidRPr="004F38A7">
        <w:rPr>
          <w:spacing w:val="-5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общим</w:t>
      </w:r>
      <w:r w:rsidRPr="004F38A7">
        <w:rPr>
          <w:spacing w:val="-2"/>
        </w:rPr>
        <w:t xml:space="preserve"> </w:t>
      </w:r>
      <w:r w:rsidRPr="004F38A7">
        <w:t>недоразвитием</w:t>
      </w:r>
      <w:r w:rsidRPr="004F38A7">
        <w:rPr>
          <w:spacing w:val="-1"/>
        </w:rPr>
        <w:t xml:space="preserve"> </w:t>
      </w:r>
      <w:r w:rsidRPr="004F38A7">
        <w:t>речи.</w:t>
      </w:r>
    </w:p>
    <w:p w14:paraId="01A54D61" w14:textId="77777777" w:rsidR="009D1A0F" w:rsidRPr="004F38A7" w:rsidRDefault="009D1A0F">
      <w:pPr>
        <w:pStyle w:val="a3"/>
        <w:ind w:left="104" w:right="387"/>
      </w:pPr>
      <w:r w:rsidRPr="004F38A7">
        <w:t xml:space="preserve">При </w:t>
      </w:r>
      <w:r w:rsidRPr="004F38A7">
        <w:rPr>
          <w:i/>
        </w:rPr>
        <w:t xml:space="preserve">первом уровне </w:t>
      </w:r>
      <w:r w:rsidRPr="004F38A7">
        <w:t>речевого развития речевые средства ребенка ограничены, активный</w:t>
      </w:r>
      <w:r w:rsidRPr="004F38A7">
        <w:rPr>
          <w:spacing w:val="1"/>
        </w:rPr>
        <w:t xml:space="preserve"> </w:t>
      </w:r>
      <w:r w:rsidRPr="004F38A7">
        <w:t>словарь</w:t>
      </w:r>
      <w:r w:rsidRPr="004F38A7">
        <w:rPr>
          <w:spacing w:val="1"/>
        </w:rPr>
        <w:t xml:space="preserve"> </w:t>
      </w:r>
      <w:r w:rsidRPr="004F38A7">
        <w:t>практически</w:t>
      </w:r>
      <w:r w:rsidRPr="004F38A7">
        <w:rPr>
          <w:spacing w:val="1"/>
        </w:rPr>
        <w:t xml:space="preserve"> </w:t>
      </w:r>
      <w:r w:rsidRPr="004F38A7">
        <w:t>не</w:t>
      </w:r>
      <w:r w:rsidRPr="004F38A7">
        <w:rPr>
          <w:spacing w:val="1"/>
        </w:rPr>
        <w:t xml:space="preserve"> </w:t>
      </w:r>
      <w:r w:rsidRPr="004F38A7">
        <w:t>сформирован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состоит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звукоподражаний,</w:t>
      </w:r>
      <w:r w:rsidRPr="004F38A7">
        <w:rPr>
          <w:spacing w:val="1"/>
        </w:rPr>
        <w:t xml:space="preserve"> </w:t>
      </w:r>
      <w:proofErr w:type="spellStart"/>
      <w:r w:rsidRPr="004F38A7">
        <w:t>звукокомплексов</w:t>
      </w:r>
      <w:proofErr w:type="spellEnd"/>
      <w:r w:rsidRPr="004F38A7">
        <w:t>,</w:t>
      </w:r>
      <w:r w:rsidRPr="004F38A7">
        <w:rPr>
          <w:spacing w:val="1"/>
        </w:rPr>
        <w:t xml:space="preserve"> </w:t>
      </w:r>
      <w:proofErr w:type="spellStart"/>
      <w:r w:rsidRPr="004F38A7">
        <w:t>лепетных</w:t>
      </w:r>
      <w:proofErr w:type="spellEnd"/>
      <w:r w:rsidRPr="004F38A7">
        <w:rPr>
          <w:spacing w:val="1"/>
        </w:rPr>
        <w:t xml:space="preserve"> </w:t>
      </w:r>
      <w:r w:rsidRPr="004F38A7">
        <w:t>слов.</w:t>
      </w:r>
      <w:r w:rsidRPr="004F38A7">
        <w:rPr>
          <w:spacing w:val="1"/>
        </w:rPr>
        <w:t xml:space="preserve"> </w:t>
      </w:r>
      <w:r w:rsidRPr="004F38A7">
        <w:t>Высказывания</w:t>
      </w:r>
      <w:r w:rsidRPr="004F38A7">
        <w:rPr>
          <w:spacing w:val="1"/>
        </w:rPr>
        <w:t xml:space="preserve"> </w:t>
      </w:r>
      <w:r w:rsidRPr="004F38A7">
        <w:t>сопровождаются</w:t>
      </w:r>
      <w:r w:rsidRPr="004F38A7">
        <w:rPr>
          <w:spacing w:val="1"/>
        </w:rPr>
        <w:t xml:space="preserve"> </w:t>
      </w:r>
      <w:r w:rsidRPr="004F38A7">
        <w:t>жестами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мимикой.</w:t>
      </w:r>
      <w:r w:rsidRPr="004F38A7">
        <w:rPr>
          <w:spacing w:val="1"/>
        </w:rPr>
        <w:t xml:space="preserve"> </w:t>
      </w:r>
      <w:r w:rsidRPr="004F38A7">
        <w:t>Характерна</w:t>
      </w:r>
      <w:r w:rsidRPr="004F38A7">
        <w:rPr>
          <w:spacing w:val="1"/>
        </w:rPr>
        <w:t xml:space="preserve"> </w:t>
      </w:r>
      <w:r w:rsidRPr="004F38A7">
        <w:t xml:space="preserve">многозначность употребляемых слов, когда одни и те же </w:t>
      </w:r>
      <w:proofErr w:type="spellStart"/>
      <w:r w:rsidRPr="004F38A7">
        <w:t>лепетные</w:t>
      </w:r>
      <w:proofErr w:type="spellEnd"/>
      <w:r w:rsidRPr="004F38A7">
        <w:t xml:space="preserve"> слова используются для</w:t>
      </w:r>
      <w:r w:rsidRPr="004F38A7">
        <w:rPr>
          <w:spacing w:val="1"/>
        </w:rPr>
        <w:t xml:space="preserve"> </w:t>
      </w:r>
      <w:r w:rsidRPr="004F38A7">
        <w:t>обозначения</w:t>
      </w:r>
      <w:r w:rsidRPr="004F38A7">
        <w:rPr>
          <w:spacing w:val="1"/>
        </w:rPr>
        <w:t xml:space="preserve"> </w:t>
      </w:r>
      <w:r w:rsidRPr="004F38A7">
        <w:t>разных</w:t>
      </w:r>
      <w:r w:rsidRPr="004F38A7">
        <w:rPr>
          <w:spacing w:val="1"/>
        </w:rPr>
        <w:t xml:space="preserve"> </w:t>
      </w:r>
      <w:r w:rsidRPr="004F38A7">
        <w:t>предметов,</w:t>
      </w:r>
      <w:r w:rsidRPr="004F38A7">
        <w:rPr>
          <w:spacing w:val="1"/>
        </w:rPr>
        <w:t xml:space="preserve"> </w:t>
      </w:r>
      <w:r w:rsidRPr="004F38A7">
        <w:t>явлений,</w:t>
      </w:r>
      <w:r w:rsidRPr="004F38A7">
        <w:rPr>
          <w:spacing w:val="1"/>
        </w:rPr>
        <w:t xml:space="preserve"> </w:t>
      </w:r>
      <w:r w:rsidRPr="004F38A7">
        <w:t>действий.</w:t>
      </w:r>
      <w:r w:rsidRPr="004F38A7">
        <w:rPr>
          <w:spacing w:val="1"/>
        </w:rPr>
        <w:t xml:space="preserve"> </w:t>
      </w:r>
      <w:r w:rsidRPr="004F38A7">
        <w:t>Возможна замена названий</w:t>
      </w:r>
      <w:r w:rsidRPr="004F38A7">
        <w:rPr>
          <w:spacing w:val="1"/>
        </w:rPr>
        <w:t xml:space="preserve"> </w:t>
      </w:r>
      <w:r w:rsidRPr="004F38A7">
        <w:t>предметов</w:t>
      </w:r>
      <w:r w:rsidRPr="004F38A7">
        <w:rPr>
          <w:spacing w:val="1"/>
        </w:rPr>
        <w:t xml:space="preserve"> </w:t>
      </w:r>
      <w:r w:rsidRPr="004F38A7">
        <w:t>названиями действий и наоборот. В активной речи преобладают корневые слова, лишенные</w:t>
      </w:r>
      <w:r w:rsidRPr="004F38A7">
        <w:rPr>
          <w:spacing w:val="1"/>
        </w:rPr>
        <w:t xml:space="preserve"> </w:t>
      </w:r>
      <w:r w:rsidRPr="004F38A7">
        <w:t>флексий.</w:t>
      </w:r>
      <w:r w:rsidRPr="004F38A7">
        <w:rPr>
          <w:spacing w:val="1"/>
        </w:rPr>
        <w:t xml:space="preserve"> </w:t>
      </w:r>
      <w:r w:rsidRPr="004F38A7">
        <w:t>Пассивный</w:t>
      </w:r>
      <w:r w:rsidRPr="004F38A7">
        <w:rPr>
          <w:spacing w:val="1"/>
        </w:rPr>
        <w:t xml:space="preserve"> </w:t>
      </w:r>
      <w:r w:rsidRPr="004F38A7">
        <w:t>словарь</w:t>
      </w:r>
      <w:r w:rsidRPr="004F38A7">
        <w:rPr>
          <w:spacing w:val="1"/>
        </w:rPr>
        <w:t xml:space="preserve"> </w:t>
      </w:r>
      <w:r w:rsidRPr="004F38A7">
        <w:t>шире</w:t>
      </w:r>
      <w:r w:rsidRPr="004F38A7">
        <w:rPr>
          <w:spacing w:val="1"/>
        </w:rPr>
        <w:t xml:space="preserve"> </w:t>
      </w:r>
      <w:r w:rsidRPr="004F38A7">
        <w:t>активного,</w:t>
      </w:r>
      <w:r w:rsidRPr="004F38A7">
        <w:rPr>
          <w:spacing w:val="1"/>
        </w:rPr>
        <w:t xml:space="preserve"> </w:t>
      </w:r>
      <w:r w:rsidRPr="004F38A7">
        <w:t>но</w:t>
      </w:r>
      <w:r w:rsidRPr="004F38A7">
        <w:rPr>
          <w:spacing w:val="1"/>
        </w:rPr>
        <w:t xml:space="preserve"> </w:t>
      </w:r>
      <w:r w:rsidRPr="004F38A7">
        <w:t>тоже</w:t>
      </w:r>
      <w:r w:rsidRPr="004F38A7">
        <w:rPr>
          <w:spacing w:val="1"/>
        </w:rPr>
        <w:t xml:space="preserve"> </w:t>
      </w:r>
      <w:r w:rsidRPr="004F38A7">
        <w:t>крайне</w:t>
      </w:r>
      <w:r w:rsidRPr="004F38A7">
        <w:rPr>
          <w:spacing w:val="1"/>
        </w:rPr>
        <w:t xml:space="preserve"> </w:t>
      </w:r>
      <w:r w:rsidRPr="004F38A7">
        <w:t>ограничен.</w:t>
      </w:r>
      <w:r w:rsidRPr="004F38A7">
        <w:rPr>
          <w:spacing w:val="1"/>
        </w:rPr>
        <w:t xml:space="preserve"> </w:t>
      </w:r>
      <w:r w:rsidRPr="004F38A7">
        <w:t>Практически</w:t>
      </w:r>
      <w:r w:rsidRPr="004F38A7">
        <w:rPr>
          <w:spacing w:val="1"/>
        </w:rPr>
        <w:t xml:space="preserve"> </w:t>
      </w:r>
      <w:r w:rsidRPr="004F38A7">
        <w:t>отсутствует понимание категории числа существительных и глаголов, времени, рода, падежа.</w:t>
      </w:r>
      <w:r w:rsidRPr="004F38A7">
        <w:rPr>
          <w:spacing w:val="1"/>
        </w:rPr>
        <w:t xml:space="preserve"> </w:t>
      </w:r>
      <w:r w:rsidRPr="004F38A7">
        <w:t>Произношение</w:t>
      </w:r>
      <w:r w:rsidRPr="004F38A7">
        <w:rPr>
          <w:spacing w:val="1"/>
        </w:rPr>
        <w:t xml:space="preserve"> </w:t>
      </w:r>
      <w:r w:rsidRPr="004F38A7">
        <w:t>звуков</w:t>
      </w:r>
      <w:r w:rsidRPr="004F38A7">
        <w:rPr>
          <w:spacing w:val="1"/>
        </w:rPr>
        <w:t xml:space="preserve"> </w:t>
      </w:r>
      <w:r w:rsidRPr="004F38A7">
        <w:t>носит</w:t>
      </w:r>
      <w:r w:rsidRPr="004F38A7">
        <w:rPr>
          <w:spacing w:val="1"/>
        </w:rPr>
        <w:t xml:space="preserve"> </w:t>
      </w:r>
      <w:r w:rsidRPr="004F38A7">
        <w:t>диффузный</w:t>
      </w:r>
      <w:r w:rsidRPr="004F38A7">
        <w:rPr>
          <w:spacing w:val="1"/>
        </w:rPr>
        <w:t xml:space="preserve"> </w:t>
      </w:r>
      <w:r w:rsidRPr="004F38A7">
        <w:t>характер.</w:t>
      </w:r>
      <w:r w:rsidRPr="004F38A7">
        <w:rPr>
          <w:spacing w:val="1"/>
        </w:rPr>
        <w:t xml:space="preserve"> </w:t>
      </w:r>
      <w:r w:rsidRPr="004F38A7">
        <w:t>Фонематическое</w:t>
      </w:r>
      <w:r w:rsidRPr="004F38A7">
        <w:rPr>
          <w:spacing w:val="1"/>
        </w:rPr>
        <w:t xml:space="preserve"> </w:t>
      </w:r>
      <w:r w:rsidRPr="004F38A7">
        <w:t>развитие</w:t>
      </w:r>
      <w:r w:rsidRPr="004F38A7">
        <w:rPr>
          <w:spacing w:val="1"/>
        </w:rPr>
        <w:t xml:space="preserve"> </w:t>
      </w:r>
      <w:r w:rsidRPr="004F38A7">
        <w:t>находится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зачаточном</w:t>
      </w:r>
      <w:r w:rsidRPr="004F38A7">
        <w:rPr>
          <w:spacing w:val="-2"/>
        </w:rPr>
        <w:t xml:space="preserve"> </w:t>
      </w:r>
      <w:r w:rsidRPr="004F38A7">
        <w:t>состоянии.</w:t>
      </w:r>
    </w:p>
    <w:p w14:paraId="3D9639D6" w14:textId="77777777" w:rsidR="009D1A0F" w:rsidRPr="004F38A7" w:rsidRDefault="009D1A0F">
      <w:pPr>
        <w:pStyle w:val="a3"/>
        <w:ind w:left="104" w:right="385"/>
      </w:pPr>
      <w:r w:rsidRPr="004F38A7">
        <w:t>Ограничена</w:t>
      </w:r>
      <w:r w:rsidRPr="004F38A7">
        <w:rPr>
          <w:spacing w:val="1"/>
        </w:rPr>
        <w:t xml:space="preserve"> </w:t>
      </w:r>
      <w:r w:rsidRPr="004F38A7">
        <w:t>способность</w:t>
      </w:r>
      <w:r w:rsidRPr="004F38A7">
        <w:rPr>
          <w:spacing w:val="1"/>
        </w:rPr>
        <w:t xml:space="preserve"> </w:t>
      </w:r>
      <w:r w:rsidRPr="004F38A7">
        <w:t>восприятия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воспроизведения</w:t>
      </w:r>
      <w:r w:rsidRPr="004F38A7">
        <w:rPr>
          <w:spacing w:val="1"/>
        </w:rPr>
        <w:t xml:space="preserve"> </w:t>
      </w:r>
      <w:r w:rsidRPr="004F38A7">
        <w:t>слоговой</w:t>
      </w:r>
      <w:r w:rsidRPr="004F38A7">
        <w:rPr>
          <w:spacing w:val="1"/>
        </w:rPr>
        <w:t xml:space="preserve"> </w:t>
      </w:r>
      <w:r w:rsidRPr="004F38A7">
        <w:t>структуры</w:t>
      </w:r>
      <w:r w:rsidRPr="004F38A7">
        <w:rPr>
          <w:spacing w:val="60"/>
        </w:rPr>
        <w:t xml:space="preserve"> </w:t>
      </w:r>
      <w:r w:rsidRPr="004F38A7">
        <w:t>слова.</w:t>
      </w:r>
      <w:r w:rsidRPr="004F38A7">
        <w:rPr>
          <w:spacing w:val="1"/>
        </w:rPr>
        <w:t xml:space="preserve"> </w:t>
      </w:r>
      <w:r w:rsidRPr="004F38A7">
        <w:t xml:space="preserve">При переходе ко </w:t>
      </w:r>
      <w:r w:rsidRPr="004F38A7">
        <w:rPr>
          <w:i/>
        </w:rPr>
        <w:t xml:space="preserve">второму уровню </w:t>
      </w:r>
      <w:r w:rsidRPr="004F38A7">
        <w:t>речевого развития речевая активность ребенка возрастает.</w:t>
      </w:r>
      <w:r w:rsidRPr="004F38A7">
        <w:rPr>
          <w:spacing w:val="1"/>
        </w:rPr>
        <w:t xml:space="preserve"> </w:t>
      </w:r>
      <w:r w:rsidRPr="004F38A7">
        <w:t>Активный словарный запас расширяется за счет обиходной предметной и глагольной лексики.</w:t>
      </w:r>
      <w:r w:rsidRPr="004F38A7">
        <w:rPr>
          <w:spacing w:val="-57"/>
        </w:rPr>
        <w:t xml:space="preserve"> </w:t>
      </w:r>
      <w:r w:rsidRPr="004F38A7">
        <w:t>Возможно</w:t>
      </w:r>
      <w:r w:rsidRPr="004F38A7">
        <w:rPr>
          <w:spacing w:val="1"/>
        </w:rPr>
        <w:t xml:space="preserve"> </w:t>
      </w:r>
      <w:r w:rsidRPr="004F38A7">
        <w:t>использование</w:t>
      </w:r>
      <w:r w:rsidRPr="004F38A7">
        <w:rPr>
          <w:spacing w:val="1"/>
        </w:rPr>
        <w:t xml:space="preserve"> </w:t>
      </w:r>
      <w:r w:rsidRPr="004F38A7">
        <w:t>местоимений,</w:t>
      </w:r>
      <w:r w:rsidRPr="004F38A7">
        <w:rPr>
          <w:spacing w:val="1"/>
        </w:rPr>
        <w:t xml:space="preserve"> </w:t>
      </w:r>
      <w:r w:rsidRPr="004F38A7">
        <w:t>союзов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иногда</w:t>
      </w:r>
      <w:r w:rsidRPr="004F38A7">
        <w:rPr>
          <w:spacing w:val="1"/>
        </w:rPr>
        <w:t xml:space="preserve"> </w:t>
      </w:r>
      <w:r w:rsidRPr="004F38A7">
        <w:t>простых</w:t>
      </w:r>
      <w:r w:rsidRPr="004F38A7">
        <w:rPr>
          <w:spacing w:val="1"/>
        </w:rPr>
        <w:t xml:space="preserve"> </w:t>
      </w:r>
      <w:r w:rsidRPr="004F38A7">
        <w:t>предлогов.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самостоятельных</w:t>
      </w:r>
      <w:r w:rsidRPr="004F38A7">
        <w:rPr>
          <w:spacing w:val="1"/>
        </w:rPr>
        <w:t xml:space="preserve"> </w:t>
      </w:r>
      <w:r w:rsidRPr="004F38A7">
        <w:t>высказываниях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уже</w:t>
      </w:r>
      <w:r w:rsidRPr="004F38A7">
        <w:rPr>
          <w:spacing w:val="1"/>
        </w:rPr>
        <w:t xml:space="preserve"> </w:t>
      </w:r>
      <w:r w:rsidRPr="004F38A7">
        <w:t>есть</w:t>
      </w:r>
      <w:r w:rsidRPr="004F38A7">
        <w:rPr>
          <w:spacing w:val="1"/>
        </w:rPr>
        <w:t xml:space="preserve"> </w:t>
      </w:r>
      <w:r w:rsidRPr="004F38A7">
        <w:t>простые</w:t>
      </w:r>
      <w:r w:rsidRPr="004F38A7">
        <w:rPr>
          <w:spacing w:val="61"/>
        </w:rPr>
        <w:t xml:space="preserve"> </w:t>
      </w:r>
      <w:r w:rsidRPr="004F38A7">
        <w:t>нераспространенные</w:t>
      </w:r>
      <w:r w:rsidRPr="004F38A7">
        <w:rPr>
          <w:spacing w:val="-57"/>
        </w:rPr>
        <w:t xml:space="preserve"> </w:t>
      </w:r>
      <w:r w:rsidRPr="004F38A7">
        <w:t>предложения.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этом</w:t>
      </w:r>
      <w:r w:rsidRPr="004F38A7">
        <w:rPr>
          <w:spacing w:val="1"/>
        </w:rPr>
        <w:t xml:space="preserve"> </w:t>
      </w:r>
      <w:r w:rsidRPr="004F38A7">
        <w:t>отмечаются</w:t>
      </w:r>
      <w:r w:rsidRPr="004F38A7">
        <w:rPr>
          <w:spacing w:val="1"/>
        </w:rPr>
        <w:t xml:space="preserve"> </w:t>
      </w:r>
      <w:r w:rsidRPr="004F38A7">
        <w:t>грубые</w:t>
      </w:r>
      <w:r w:rsidRPr="004F38A7">
        <w:rPr>
          <w:spacing w:val="1"/>
        </w:rPr>
        <w:t xml:space="preserve"> </w:t>
      </w:r>
      <w:r w:rsidRPr="004F38A7">
        <w:t>ошибки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употреблении</w:t>
      </w:r>
      <w:r w:rsidRPr="004F38A7">
        <w:rPr>
          <w:spacing w:val="1"/>
        </w:rPr>
        <w:t xml:space="preserve"> </w:t>
      </w:r>
      <w:r w:rsidRPr="004F38A7">
        <w:t>грамматических</w:t>
      </w:r>
      <w:r w:rsidRPr="004F38A7">
        <w:rPr>
          <w:spacing w:val="-57"/>
        </w:rPr>
        <w:t xml:space="preserve"> </w:t>
      </w:r>
      <w:r w:rsidRPr="004F38A7">
        <w:t>конструкций,</w:t>
      </w:r>
      <w:r w:rsidRPr="004F38A7">
        <w:rPr>
          <w:spacing w:val="1"/>
        </w:rPr>
        <w:t xml:space="preserve"> </w:t>
      </w:r>
      <w:r w:rsidRPr="004F38A7">
        <w:t>отсутствует</w:t>
      </w:r>
      <w:r w:rsidRPr="004F38A7">
        <w:rPr>
          <w:spacing w:val="1"/>
        </w:rPr>
        <w:t xml:space="preserve"> </w:t>
      </w:r>
      <w:r w:rsidRPr="004F38A7">
        <w:t>согласование</w:t>
      </w:r>
      <w:r w:rsidRPr="004F38A7">
        <w:rPr>
          <w:spacing w:val="1"/>
        </w:rPr>
        <w:t xml:space="preserve"> </w:t>
      </w:r>
      <w:r w:rsidRPr="004F38A7">
        <w:t>прилагательных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существительными,</w:t>
      </w:r>
      <w:r w:rsidRPr="004F38A7">
        <w:rPr>
          <w:spacing w:val="1"/>
        </w:rPr>
        <w:t xml:space="preserve"> </w:t>
      </w:r>
      <w:r w:rsidRPr="004F38A7">
        <w:t>отмечается</w:t>
      </w:r>
      <w:r w:rsidRPr="004F38A7">
        <w:rPr>
          <w:spacing w:val="1"/>
        </w:rPr>
        <w:t xml:space="preserve"> </w:t>
      </w:r>
      <w:r w:rsidRPr="004F38A7">
        <w:t>смешение падежных форм и т. д. Понимание обращенной речи значительно развивается, хотя</w:t>
      </w:r>
      <w:r w:rsidRPr="004F38A7">
        <w:rPr>
          <w:spacing w:val="1"/>
        </w:rPr>
        <w:t xml:space="preserve"> </w:t>
      </w:r>
      <w:r w:rsidRPr="004F38A7">
        <w:t>пассивный словарный запас ограничен, не сформирован предметный и глагольный словарь,</w:t>
      </w:r>
      <w:r w:rsidRPr="004F38A7">
        <w:rPr>
          <w:spacing w:val="1"/>
        </w:rPr>
        <w:t xml:space="preserve"> </w:t>
      </w:r>
      <w:r w:rsidRPr="004F38A7">
        <w:t>связанный с трудовыми действиями взрослых, растительным и животным миром. Отмечается</w:t>
      </w:r>
      <w:r w:rsidRPr="004F38A7">
        <w:rPr>
          <w:spacing w:val="1"/>
        </w:rPr>
        <w:t xml:space="preserve"> </w:t>
      </w:r>
      <w:r w:rsidRPr="004F38A7">
        <w:t>незнание</w:t>
      </w:r>
      <w:r w:rsidRPr="004F38A7">
        <w:rPr>
          <w:spacing w:val="1"/>
        </w:rPr>
        <w:t xml:space="preserve"> </w:t>
      </w:r>
      <w:r w:rsidRPr="004F38A7">
        <w:t>не</w:t>
      </w:r>
      <w:r w:rsidRPr="004F38A7">
        <w:rPr>
          <w:spacing w:val="1"/>
        </w:rPr>
        <w:t xml:space="preserve"> </w:t>
      </w:r>
      <w:r w:rsidRPr="004F38A7">
        <w:t>только</w:t>
      </w:r>
      <w:r w:rsidRPr="004F38A7">
        <w:rPr>
          <w:spacing w:val="1"/>
        </w:rPr>
        <w:t xml:space="preserve"> </w:t>
      </w:r>
      <w:r w:rsidRPr="004F38A7">
        <w:t>оттенков</w:t>
      </w:r>
      <w:r w:rsidRPr="004F38A7">
        <w:rPr>
          <w:spacing w:val="1"/>
        </w:rPr>
        <w:t xml:space="preserve"> </w:t>
      </w:r>
      <w:r w:rsidRPr="004F38A7">
        <w:t>цветов,</w:t>
      </w:r>
      <w:r w:rsidRPr="004F38A7">
        <w:rPr>
          <w:spacing w:val="1"/>
        </w:rPr>
        <w:t xml:space="preserve"> </w:t>
      </w:r>
      <w:r w:rsidRPr="004F38A7">
        <w:t>но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основных</w:t>
      </w:r>
      <w:r w:rsidRPr="004F38A7">
        <w:rPr>
          <w:spacing w:val="1"/>
        </w:rPr>
        <w:t xml:space="preserve"> </w:t>
      </w:r>
      <w:r w:rsidRPr="004F38A7">
        <w:t>цветов.</w:t>
      </w:r>
      <w:r w:rsidRPr="004F38A7">
        <w:rPr>
          <w:spacing w:val="1"/>
        </w:rPr>
        <w:t xml:space="preserve"> </w:t>
      </w:r>
      <w:r w:rsidRPr="004F38A7">
        <w:t>Типичны</w:t>
      </w:r>
      <w:r w:rsidRPr="004F38A7">
        <w:rPr>
          <w:spacing w:val="1"/>
        </w:rPr>
        <w:t xml:space="preserve"> </w:t>
      </w:r>
      <w:r w:rsidRPr="004F38A7">
        <w:t>грубые</w:t>
      </w:r>
      <w:r w:rsidRPr="004F38A7">
        <w:rPr>
          <w:spacing w:val="1"/>
        </w:rPr>
        <w:t xml:space="preserve"> </w:t>
      </w:r>
      <w:r w:rsidRPr="004F38A7">
        <w:t>нарушения</w:t>
      </w:r>
      <w:r w:rsidRPr="004F38A7">
        <w:rPr>
          <w:spacing w:val="-57"/>
        </w:rPr>
        <w:t xml:space="preserve"> </w:t>
      </w:r>
      <w:r w:rsidRPr="004F38A7">
        <w:t>слоговой</w:t>
      </w:r>
      <w:r w:rsidRPr="004F38A7">
        <w:rPr>
          <w:spacing w:val="1"/>
        </w:rPr>
        <w:t xml:space="preserve"> </w:t>
      </w:r>
      <w:r w:rsidRPr="004F38A7">
        <w:t>структуры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proofErr w:type="spellStart"/>
      <w:r w:rsidRPr="004F38A7">
        <w:t>звуконаполняемости</w:t>
      </w:r>
      <w:proofErr w:type="spellEnd"/>
      <w:r w:rsidRPr="004F38A7">
        <w:rPr>
          <w:spacing w:val="1"/>
        </w:rPr>
        <w:t xml:space="preserve"> </w:t>
      </w:r>
      <w:r w:rsidRPr="004F38A7">
        <w:t>слов.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выявляется</w:t>
      </w:r>
      <w:r w:rsidRPr="004F38A7">
        <w:rPr>
          <w:spacing w:val="1"/>
        </w:rPr>
        <w:t xml:space="preserve"> </w:t>
      </w:r>
      <w:r w:rsidRPr="004F38A7">
        <w:t>недостаточность</w:t>
      </w:r>
      <w:r w:rsidRPr="004F38A7">
        <w:rPr>
          <w:spacing w:val="1"/>
        </w:rPr>
        <w:t xml:space="preserve"> </w:t>
      </w:r>
      <w:r w:rsidRPr="004F38A7">
        <w:t>фонетической</w:t>
      </w:r>
      <w:r w:rsidRPr="004F38A7">
        <w:rPr>
          <w:spacing w:val="-1"/>
        </w:rPr>
        <w:t xml:space="preserve"> </w:t>
      </w:r>
      <w:r w:rsidRPr="004F38A7">
        <w:t>стороны</w:t>
      </w:r>
      <w:r w:rsidRPr="004F38A7">
        <w:rPr>
          <w:spacing w:val="-4"/>
        </w:rPr>
        <w:t xml:space="preserve"> </w:t>
      </w:r>
      <w:r w:rsidRPr="004F38A7">
        <w:t>речи (большое</w:t>
      </w:r>
      <w:r w:rsidRPr="004F38A7">
        <w:rPr>
          <w:spacing w:val="-2"/>
        </w:rPr>
        <w:t xml:space="preserve"> </w:t>
      </w:r>
      <w:r w:rsidRPr="004F38A7">
        <w:t>количество</w:t>
      </w:r>
      <w:r w:rsidRPr="004F38A7">
        <w:rPr>
          <w:spacing w:val="-1"/>
        </w:rPr>
        <w:t xml:space="preserve"> </w:t>
      </w:r>
      <w:r w:rsidRPr="004F38A7">
        <w:t>несформированных</w:t>
      </w:r>
      <w:r w:rsidRPr="004F38A7">
        <w:rPr>
          <w:spacing w:val="-1"/>
        </w:rPr>
        <w:t xml:space="preserve"> </w:t>
      </w:r>
      <w:r w:rsidRPr="004F38A7">
        <w:t>звуков).</w:t>
      </w:r>
    </w:p>
    <w:p w14:paraId="4735980A" w14:textId="77777777" w:rsidR="009D1A0F" w:rsidRPr="004F38A7" w:rsidRDefault="009D1A0F">
      <w:pPr>
        <w:pStyle w:val="a3"/>
        <w:ind w:left="104" w:right="388"/>
      </w:pPr>
      <w:r w:rsidRPr="004F38A7">
        <w:rPr>
          <w:i/>
        </w:rPr>
        <w:t xml:space="preserve">Третий уровень </w:t>
      </w:r>
      <w:r w:rsidRPr="004F38A7">
        <w:t>речевого развития характеризуется наличием развернутой фразовой</w:t>
      </w:r>
      <w:r w:rsidRPr="004F38A7">
        <w:rPr>
          <w:spacing w:val="1"/>
        </w:rPr>
        <w:t xml:space="preserve"> </w:t>
      </w:r>
      <w:r w:rsidRPr="004F38A7">
        <w:t>речи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элементами</w:t>
      </w:r>
      <w:r w:rsidRPr="004F38A7">
        <w:rPr>
          <w:spacing w:val="1"/>
        </w:rPr>
        <w:t xml:space="preserve"> </w:t>
      </w:r>
      <w:r w:rsidRPr="004F38A7">
        <w:t>лексико-грамматического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фонетико-фонематического</w:t>
      </w:r>
      <w:r w:rsidRPr="004F38A7">
        <w:rPr>
          <w:spacing w:val="1"/>
        </w:rPr>
        <w:t xml:space="preserve"> </w:t>
      </w:r>
      <w:r w:rsidRPr="004F38A7">
        <w:t>недоразвития.</w:t>
      </w:r>
      <w:r w:rsidRPr="004F38A7">
        <w:rPr>
          <w:spacing w:val="1"/>
        </w:rPr>
        <w:t xml:space="preserve"> </w:t>
      </w:r>
      <w:r w:rsidRPr="004F38A7">
        <w:t>Отмечаются</w:t>
      </w:r>
      <w:r w:rsidRPr="004F38A7">
        <w:rPr>
          <w:spacing w:val="1"/>
        </w:rPr>
        <w:t xml:space="preserve"> </w:t>
      </w:r>
      <w:r w:rsidRPr="004F38A7">
        <w:t>попытки</w:t>
      </w:r>
      <w:r w:rsidRPr="004F38A7">
        <w:rPr>
          <w:spacing w:val="1"/>
        </w:rPr>
        <w:t xml:space="preserve"> </w:t>
      </w:r>
      <w:r w:rsidRPr="004F38A7">
        <w:t>употребления</w:t>
      </w:r>
      <w:r w:rsidRPr="004F38A7">
        <w:rPr>
          <w:spacing w:val="1"/>
        </w:rPr>
        <w:t xml:space="preserve"> </w:t>
      </w:r>
      <w:r w:rsidRPr="004F38A7">
        <w:t>даже</w:t>
      </w:r>
      <w:r w:rsidRPr="004F38A7">
        <w:rPr>
          <w:spacing w:val="1"/>
        </w:rPr>
        <w:t xml:space="preserve"> </w:t>
      </w:r>
      <w:r w:rsidRPr="004F38A7">
        <w:t>предложений</w:t>
      </w:r>
      <w:r w:rsidRPr="004F38A7">
        <w:rPr>
          <w:spacing w:val="1"/>
        </w:rPr>
        <w:t xml:space="preserve"> </w:t>
      </w:r>
      <w:r w:rsidRPr="004F38A7">
        <w:t>сложных</w:t>
      </w:r>
      <w:r w:rsidRPr="004F38A7">
        <w:rPr>
          <w:spacing w:val="1"/>
        </w:rPr>
        <w:t xml:space="preserve"> </w:t>
      </w:r>
      <w:r w:rsidRPr="004F38A7">
        <w:t>конструкций.</w:t>
      </w:r>
      <w:r w:rsidRPr="004F38A7">
        <w:rPr>
          <w:spacing w:val="1"/>
        </w:rPr>
        <w:t xml:space="preserve"> </w:t>
      </w:r>
      <w:r w:rsidRPr="004F38A7">
        <w:t>Лексика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включает</w:t>
      </w:r>
      <w:r w:rsidRPr="004F38A7">
        <w:rPr>
          <w:spacing w:val="1"/>
        </w:rPr>
        <w:t xml:space="preserve"> </w:t>
      </w:r>
      <w:r w:rsidRPr="004F38A7">
        <w:t>все</w:t>
      </w:r>
      <w:r w:rsidRPr="004F38A7">
        <w:rPr>
          <w:spacing w:val="1"/>
        </w:rPr>
        <w:t xml:space="preserve"> </w:t>
      </w:r>
      <w:r w:rsidRPr="004F38A7">
        <w:t>части</w:t>
      </w:r>
      <w:r w:rsidRPr="004F38A7">
        <w:rPr>
          <w:spacing w:val="1"/>
        </w:rPr>
        <w:t xml:space="preserve"> </w:t>
      </w:r>
      <w:r w:rsidRPr="004F38A7">
        <w:t>речи.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этом</w:t>
      </w:r>
      <w:r w:rsidRPr="004F38A7">
        <w:rPr>
          <w:spacing w:val="1"/>
        </w:rPr>
        <w:t xml:space="preserve"> </w:t>
      </w:r>
      <w:r w:rsidRPr="004F38A7">
        <w:t>может</w:t>
      </w:r>
      <w:r w:rsidRPr="004F38A7">
        <w:rPr>
          <w:spacing w:val="1"/>
        </w:rPr>
        <w:t xml:space="preserve"> </w:t>
      </w:r>
      <w:r w:rsidRPr="004F38A7">
        <w:t>наблюдаться</w:t>
      </w:r>
      <w:r w:rsidRPr="004F38A7">
        <w:rPr>
          <w:spacing w:val="1"/>
        </w:rPr>
        <w:t xml:space="preserve"> </w:t>
      </w:r>
      <w:r w:rsidRPr="004F38A7">
        <w:t>неточное</w:t>
      </w:r>
      <w:r w:rsidRPr="004F38A7">
        <w:rPr>
          <w:spacing w:val="1"/>
        </w:rPr>
        <w:t xml:space="preserve"> </w:t>
      </w:r>
      <w:r w:rsidRPr="004F38A7">
        <w:t>употребление</w:t>
      </w:r>
      <w:r w:rsidRPr="004F38A7">
        <w:rPr>
          <w:spacing w:val="1"/>
        </w:rPr>
        <w:t xml:space="preserve"> </w:t>
      </w:r>
      <w:r w:rsidRPr="004F38A7">
        <w:t>лексических</w:t>
      </w:r>
      <w:r w:rsidRPr="004F38A7">
        <w:rPr>
          <w:spacing w:val="17"/>
        </w:rPr>
        <w:t xml:space="preserve"> </w:t>
      </w:r>
      <w:r w:rsidRPr="004F38A7">
        <w:t>значений</w:t>
      </w:r>
      <w:r w:rsidRPr="004F38A7">
        <w:rPr>
          <w:spacing w:val="16"/>
        </w:rPr>
        <w:t xml:space="preserve"> </w:t>
      </w:r>
      <w:r w:rsidRPr="004F38A7">
        <w:t>слов.</w:t>
      </w:r>
      <w:r w:rsidRPr="004F38A7">
        <w:rPr>
          <w:spacing w:val="17"/>
        </w:rPr>
        <w:t xml:space="preserve"> </w:t>
      </w:r>
      <w:r w:rsidRPr="004F38A7">
        <w:t>Появляются</w:t>
      </w:r>
      <w:r w:rsidRPr="004F38A7">
        <w:rPr>
          <w:spacing w:val="18"/>
        </w:rPr>
        <w:t xml:space="preserve"> </w:t>
      </w:r>
      <w:r w:rsidRPr="004F38A7">
        <w:t>первые</w:t>
      </w:r>
      <w:r w:rsidRPr="004F38A7">
        <w:rPr>
          <w:spacing w:val="16"/>
        </w:rPr>
        <w:t xml:space="preserve"> </w:t>
      </w:r>
      <w:r w:rsidRPr="004F38A7">
        <w:t>навыки</w:t>
      </w:r>
      <w:r w:rsidRPr="004F38A7">
        <w:rPr>
          <w:spacing w:val="19"/>
        </w:rPr>
        <w:t xml:space="preserve"> </w:t>
      </w:r>
      <w:r w:rsidRPr="004F38A7">
        <w:t>словообразования.</w:t>
      </w:r>
      <w:r w:rsidRPr="004F38A7">
        <w:rPr>
          <w:spacing w:val="17"/>
        </w:rPr>
        <w:t xml:space="preserve"> </w:t>
      </w:r>
      <w:r w:rsidRPr="004F38A7">
        <w:t>Ребенок</w:t>
      </w:r>
      <w:r w:rsidRPr="004F38A7">
        <w:rPr>
          <w:spacing w:val="19"/>
        </w:rPr>
        <w:t xml:space="preserve"> </w:t>
      </w:r>
      <w:r w:rsidRPr="004F38A7">
        <w:t>образует</w:t>
      </w:r>
    </w:p>
    <w:p w14:paraId="6E16A001" w14:textId="77777777" w:rsidR="009D1A0F" w:rsidRPr="004F38A7" w:rsidRDefault="009D1A0F">
      <w:pPr>
        <w:sectPr w:rsidR="009D1A0F" w:rsidRPr="004F38A7">
          <w:pgSz w:w="11900" w:h="16850"/>
          <w:pgMar w:top="1080" w:right="340" w:bottom="840" w:left="1300" w:header="0" w:footer="659" w:gutter="0"/>
          <w:cols w:space="720"/>
        </w:sectPr>
      </w:pPr>
    </w:p>
    <w:p w14:paraId="75054789" w14:textId="77777777" w:rsidR="009D1A0F" w:rsidRPr="004F38A7" w:rsidRDefault="009D1A0F" w:rsidP="00677D8B">
      <w:pPr>
        <w:pStyle w:val="a3"/>
        <w:spacing w:before="65"/>
        <w:ind w:left="660" w:right="-10" w:firstLine="0"/>
      </w:pPr>
      <w:r w:rsidRPr="004F38A7">
        <w:lastRenderedPageBreak/>
        <w:t>существительные и прилагательные с уменьшительными суффиксами, глаголы движения с</w:t>
      </w:r>
      <w:r w:rsidRPr="004F38A7">
        <w:rPr>
          <w:spacing w:val="1"/>
        </w:rPr>
        <w:t xml:space="preserve"> </w:t>
      </w:r>
      <w:r w:rsidRPr="004F38A7">
        <w:t>приставками. Отмечаются трудности при образовании прилагательных от существительных,</w:t>
      </w:r>
      <w:r w:rsidRPr="004F38A7">
        <w:rPr>
          <w:spacing w:val="1"/>
        </w:rPr>
        <w:t xml:space="preserve"> </w:t>
      </w:r>
      <w:r w:rsidRPr="004F38A7">
        <w:t>множественные аграмматизмы. Ребенок может неправильно употреблять предлоги, допускает</w:t>
      </w:r>
      <w:r w:rsidRPr="004F38A7">
        <w:rPr>
          <w:spacing w:val="1"/>
        </w:rPr>
        <w:t xml:space="preserve"> </w:t>
      </w:r>
      <w:r w:rsidRPr="004F38A7">
        <w:t>ошибки в согласовании прилагательных и числительных с существительными. Характерно</w:t>
      </w:r>
      <w:r w:rsidRPr="004F38A7">
        <w:rPr>
          <w:spacing w:val="1"/>
        </w:rPr>
        <w:t xml:space="preserve"> </w:t>
      </w:r>
      <w:r w:rsidRPr="004F38A7">
        <w:t>недифференцированное</w:t>
      </w:r>
      <w:r w:rsidRPr="004F38A7">
        <w:rPr>
          <w:spacing w:val="1"/>
        </w:rPr>
        <w:t xml:space="preserve"> </w:t>
      </w:r>
      <w:r w:rsidRPr="004F38A7">
        <w:t>произношение</w:t>
      </w:r>
      <w:r w:rsidRPr="004F38A7">
        <w:rPr>
          <w:spacing w:val="1"/>
        </w:rPr>
        <w:t xml:space="preserve"> </w:t>
      </w:r>
      <w:r w:rsidRPr="004F38A7">
        <w:t>звуков,</w:t>
      </w:r>
      <w:r w:rsidRPr="004F38A7">
        <w:rPr>
          <w:spacing w:val="1"/>
        </w:rPr>
        <w:t xml:space="preserve"> </w:t>
      </w:r>
      <w:r w:rsidRPr="004F38A7">
        <w:t>причем</w:t>
      </w:r>
      <w:r w:rsidRPr="004F38A7">
        <w:rPr>
          <w:spacing w:val="1"/>
        </w:rPr>
        <w:t xml:space="preserve"> </w:t>
      </w:r>
      <w:r w:rsidRPr="004F38A7">
        <w:t>замены</w:t>
      </w:r>
      <w:r w:rsidRPr="004F38A7">
        <w:rPr>
          <w:spacing w:val="1"/>
        </w:rPr>
        <w:t xml:space="preserve"> </w:t>
      </w:r>
      <w:r w:rsidRPr="004F38A7">
        <w:t>могут</w:t>
      </w:r>
      <w:r w:rsidRPr="004F38A7">
        <w:rPr>
          <w:spacing w:val="1"/>
        </w:rPr>
        <w:t xml:space="preserve"> </w:t>
      </w:r>
      <w:r w:rsidRPr="004F38A7">
        <w:t>быть</w:t>
      </w:r>
      <w:r w:rsidRPr="004F38A7">
        <w:rPr>
          <w:spacing w:val="1"/>
        </w:rPr>
        <w:t xml:space="preserve"> </w:t>
      </w:r>
      <w:r w:rsidRPr="004F38A7">
        <w:t>нестойкими.</w:t>
      </w:r>
      <w:r w:rsidRPr="004F38A7">
        <w:rPr>
          <w:spacing w:val="1"/>
        </w:rPr>
        <w:t xml:space="preserve"> </w:t>
      </w:r>
      <w:r w:rsidRPr="004F38A7">
        <w:t>Недостатки</w:t>
      </w:r>
      <w:r w:rsidRPr="004F38A7">
        <w:rPr>
          <w:spacing w:val="1"/>
        </w:rPr>
        <w:t xml:space="preserve"> </w:t>
      </w:r>
      <w:r w:rsidRPr="004F38A7">
        <w:t>произношения</w:t>
      </w:r>
      <w:r w:rsidRPr="004F38A7">
        <w:rPr>
          <w:spacing w:val="1"/>
        </w:rPr>
        <w:t xml:space="preserve"> </w:t>
      </w:r>
      <w:r w:rsidRPr="004F38A7">
        <w:t>могут</w:t>
      </w:r>
      <w:r w:rsidRPr="004F38A7">
        <w:rPr>
          <w:spacing w:val="1"/>
        </w:rPr>
        <w:t xml:space="preserve"> </w:t>
      </w:r>
      <w:r w:rsidRPr="004F38A7">
        <w:t>выражаться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искажении,</w:t>
      </w:r>
      <w:r w:rsidRPr="004F38A7">
        <w:rPr>
          <w:spacing w:val="1"/>
        </w:rPr>
        <w:t xml:space="preserve"> </w:t>
      </w:r>
      <w:r w:rsidRPr="004F38A7">
        <w:t>замене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смешении</w:t>
      </w:r>
      <w:r w:rsidRPr="004F38A7">
        <w:rPr>
          <w:spacing w:val="60"/>
        </w:rPr>
        <w:t xml:space="preserve"> </w:t>
      </w:r>
      <w:r w:rsidRPr="004F38A7">
        <w:t>звуков.</w:t>
      </w:r>
      <w:r w:rsidRPr="004F38A7">
        <w:rPr>
          <w:spacing w:val="-57"/>
        </w:rPr>
        <w:t xml:space="preserve"> </w:t>
      </w:r>
      <w:r w:rsidRPr="004F38A7">
        <w:t>Более</w:t>
      </w:r>
      <w:r w:rsidRPr="004F38A7">
        <w:rPr>
          <w:spacing w:val="1"/>
        </w:rPr>
        <w:t xml:space="preserve"> </w:t>
      </w:r>
      <w:r w:rsidRPr="004F38A7">
        <w:t>устойчивым</w:t>
      </w:r>
      <w:r w:rsidRPr="004F38A7">
        <w:rPr>
          <w:spacing w:val="1"/>
        </w:rPr>
        <w:t xml:space="preserve"> </w:t>
      </w:r>
      <w:r w:rsidRPr="004F38A7">
        <w:t>становится</w:t>
      </w:r>
      <w:r w:rsidRPr="004F38A7">
        <w:rPr>
          <w:spacing w:val="1"/>
        </w:rPr>
        <w:t xml:space="preserve"> </w:t>
      </w:r>
      <w:r w:rsidRPr="004F38A7">
        <w:t>произношение</w:t>
      </w:r>
      <w:r w:rsidRPr="004F38A7">
        <w:rPr>
          <w:spacing w:val="1"/>
        </w:rPr>
        <w:t xml:space="preserve"> </w:t>
      </w:r>
      <w:r w:rsidRPr="004F38A7">
        <w:t>слов</w:t>
      </w:r>
      <w:r w:rsidRPr="004F38A7">
        <w:rPr>
          <w:spacing w:val="1"/>
        </w:rPr>
        <w:t xml:space="preserve"> </w:t>
      </w:r>
      <w:r w:rsidRPr="004F38A7">
        <w:t>сложной</w:t>
      </w:r>
      <w:r w:rsidRPr="004F38A7">
        <w:rPr>
          <w:spacing w:val="1"/>
        </w:rPr>
        <w:t xml:space="preserve"> </w:t>
      </w:r>
      <w:r w:rsidRPr="004F38A7">
        <w:t>слоговой</w:t>
      </w:r>
      <w:r w:rsidRPr="004F38A7">
        <w:rPr>
          <w:spacing w:val="1"/>
        </w:rPr>
        <w:t xml:space="preserve"> </w:t>
      </w:r>
      <w:r w:rsidRPr="004F38A7">
        <w:t>структуры.</w:t>
      </w:r>
      <w:r w:rsidRPr="004F38A7">
        <w:rPr>
          <w:spacing w:val="1"/>
        </w:rPr>
        <w:t xml:space="preserve"> </w:t>
      </w:r>
      <w:r w:rsidRPr="004F38A7">
        <w:t>Ребенок</w:t>
      </w:r>
      <w:r w:rsidRPr="004F38A7">
        <w:rPr>
          <w:spacing w:val="1"/>
        </w:rPr>
        <w:t xml:space="preserve"> </w:t>
      </w:r>
      <w:r w:rsidRPr="004F38A7">
        <w:t>может повторять трех- и четырехсложные слова вслед за взрослым, но искажает их в речевом</w:t>
      </w:r>
      <w:r w:rsidRPr="004F38A7">
        <w:rPr>
          <w:spacing w:val="1"/>
        </w:rPr>
        <w:t xml:space="preserve"> </w:t>
      </w:r>
      <w:r w:rsidRPr="004F38A7">
        <w:t>потоке. Понимание речи приближается к норме, хотя отмечается недостаточное понимание</w:t>
      </w:r>
      <w:r w:rsidRPr="004F38A7">
        <w:rPr>
          <w:spacing w:val="1"/>
        </w:rPr>
        <w:t xml:space="preserve"> </w:t>
      </w:r>
      <w:r w:rsidRPr="004F38A7">
        <w:t>значений</w:t>
      </w:r>
      <w:r w:rsidRPr="004F38A7">
        <w:rPr>
          <w:spacing w:val="-1"/>
        </w:rPr>
        <w:t xml:space="preserve"> </w:t>
      </w:r>
      <w:r w:rsidRPr="004F38A7">
        <w:t>слов,</w:t>
      </w:r>
      <w:r w:rsidRPr="004F38A7">
        <w:rPr>
          <w:spacing w:val="-1"/>
        </w:rPr>
        <w:t xml:space="preserve"> </w:t>
      </w:r>
      <w:r w:rsidRPr="004F38A7">
        <w:t>выраженных</w:t>
      </w:r>
      <w:r w:rsidRPr="004F38A7">
        <w:rPr>
          <w:spacing w:val="1"/>
        </w:rPr>
        <w:t xml:space="preserve"> </w:t>
      </w:r>
      <w:r w:rsidRPr="004F38A7">
        <w:t>приставками и</w:t>
      </w:r>
      <w:r w:rsidRPr="004F38A7">
        <w:rPr>
          <w:spacing w:val="-1"/>
        </w:rPr>
        <w:t xml:space="preserve"> </w:t>
      </w:r>
      <w:r w:rsidRPr="004F38A7">
        <w:t>суффиксами.</w:t>
      </w:r>
    </w:p>
    <w:p w14:paraId="669658AA" w14:textId="77777777" w:rsidR="009D1A0F" w:rsidRPr="004F38A7" w:rsidRDefault="009D1A0F" w:rsidP="00677D8B">
      <w:pPr>
        <w:pStyle w:val="a3"/>
        <w:spacing w:before="1"/>
        <w:ind w:left="660" w:right="-10" w:firstLine="0"/>
      </w:pPr>
      <w:r w:rsidRPr="004F38A7">
        <w:rPr>
          <w:i/>
        </w:rPr>
        <w:t>Четвертый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уровень</w:t>
      </w:r>
      <w:r w:rsidRPr="004F38A7">
        <w:rPr>
          <w:i/>
          <w:spacing w:val="1"/>
        </w:rPr>
        <w:t xml:space="preserve"> </w:t>
      </w:r>
      <w:r w:rsidRPr="004F38A7">
        <w:t>речевого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характеризуется</w:t>
      </w:r>
      <w:r w:rsidRPr="004F38A7">
        <w:rPr>
          <w:spacing w:val="61"/>
        </w:rPr>
        <w:t xml:space="preserve"> </w:t>
      </w:r>
      <w:r w:rsidRPr="004F38A7">
        <w:t>незначительными</w:t>
      </w:r>
      <w:r w:rsidRPr="004F38A7">
        <w:rPr>
          <w:spacing w:val="1"/>
        </w:rPr>
        <w:t xml:space="preserve"> </w:t>
      </w:r>
      <w:r w:rsidRPr="004F38A7">
        <w:t>нарушениями</w:t>
      </w:r>
      <w:r w:rsidRPr="004F38A7">
        <w:rPr>
          <w:spacing w:val="1"/>
        </w:rPr>
        <w:t xml:space="preserve"> </w:t>
      </w:r>
      <w:r w:rsidRPr="004F38A7">
        <w:t>компонентов</w:t>
      </w:r>
      <w:r w:rsidRPr="004F38A7">
        <w:rPr>
          <w:spacing w:val="1"/>
        </w:rPr>
        <w:t xml:space="preserve"> </w:t>
      </w:r>
      <w:r w:rsidRPr="004F38A7">
        <w:t>языковой</w:t>
      </w:r>
      <w:r w:rsidRPr="004F38A7">
        <w:rPr>
          <w:spacing w:val="1"/>
        </w:rPr>
        <w:t xml:space="preserve"> </w:t>
      </w:r>
      <w:r w:rsidRPr="004F38A7">
        <w:t>системы</w:t>
      </w:r>
      <w:r w:rsidRPr="004F38A7">
        <w:rPr>
          <w:spacing w:val="1"/>
        </w:rPr>
        <w:t xml:space="preserve"> </w:t>
      </w:r>
      <w:r w:rsidRPr="004F38A7">
        <w:t>ребенка.</w:t>
      </w:r>
      <w:r w:rsidRPr="004F38A7">
        <w:rPr>
          <w:spacing w:val="1"/>
        </w:rPr>
        <w:t xml:space="preserve"> </w:t>
      </w:r>
      <w:r w:rsidRPr="004F38A7">
        <w:t>Отмечается</w:t>
      </w:r>
      <w:r w:rsidRPr="004F38A7">
        <w:rPr>
          <w:spacing w:val="1"/>
        </w:rPr>
        <w:t xml:space="preserve"> </w:t>
      </w:r>
      <w:r w:rsidRPr="004F38A7">
        <w:t>недостаточная</w:t>
      </w:r>
      <w:r w:rsidRPr="004F38A7">
        <w:rPr>
          <w:spacing w:val="1"/>
        </w:rPr>
        <w:t xml:space="preserve"> </w:t>
      </w:r>
      <w:r w:rsidRPr="004F38A7">
        <w:t>дифференциация звуков: [т-т’-с-с’-ц], [р-р’-л-л’-j] и др. Характерны своеобразные нарушения</w:t>
      </w:r>
      <w:r w:rsidRPr="004F38A7">
        <w:rPr>
          <w:spacing w:val="1"/>
        </w:rPr>
        <w:t xml:space="preserve"> </w:t>
      </w:r>
      <w:r w:rsidRPr="004F38A7">
        <w:t>слоговой</w:t>
      </w:r>
      <w:r w:rsidRPr="004F38A7">
        <w:rPr>
          <w:spacing w:val="1"/>
        </w:rPr>
        <w:t xml:space="preserve"> </w:t>
      </w:r>
      <w:r w:rsidRPr="004F38A7">
        <w:t>структуры</w:t>
      </w:r>
      <w:r w:rsidRPr="004F38A7">
        <w:rPr>
          <w:spacing w:val="1"/>
        </w:rPr>
        <w:t xml:space="preserve"> </w:t>
      </w:r>
      <w:r w:rsidRPr="004F38A7">
        <w:t>слов,</w:t>
      </w:r>
      <w:r w:rsidRPr="004F38A7">
        <w:rPr>
          <w:spacing w:val="1"/>
        </w:rPr>
        <w:t xml:space="preserve"> </w:t>
      </w:r>
      <w:r w:rsidRPr="004F38A7">
        <w:t>проявляющиеся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неспособности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удерживать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памяти</w:t>
      </w:r>
      <w:r w:rsidRPr="004F38A7">
        <w:rPr>
          <w:spacing w:val="-57"/>
        </w:rPr>
        <w:t xml:space="preserve"> </w:t>
      </w:r>
      <w:r w:rsidRPr="004F38A7">
        <w:t>фонематический</w:t>
      </w:r>
      <w:r w:rsidRPr="004F38A7">
        <w:rPr>
          <w:spacing w:val="-1"/>
        </w:rPr>
        <w:t xml:space="preserve"> </w:t>
      </w:r>
      <w:r w:rsidRPr="004F38A7">
        <w:t>образ</w:t>
      </w:r>
      <w:r w:rsidRPr="004F38A7">
        <w:rPr>
          <w:spacing w:val="-2"/>
        </w:rPr>
        <w:t xml:space="preserve"> </w:t>
      </w:r>
      <w:r w:rsidRPr="004F38A7">
        <w:t>слова</w:t>
      </w:r>
      <w:r w:rsidRPr="004F38A7">
        <w:rPr>
          <w:spacing w:val="-2"/>
        </w:rPr>
        <w:t xml:space="preserve"> </w:t>
      </w:r>
      <w:r w:rsidRPr="004F38A7">
        <w:t>при</w:t>
      </w:r>
      <w:r w:rsidRPr="004F38A7">
        <w:rPr>
          <w:spacing w:val="-1"/>
        </w:rPr>
        <w:t xml:space="preserve"> </w:t>
      </w:r>
      <w:r w:rsidRPr="004F38A7">
        <w:t>понимании его</w:t>
      </w:r>
      <w:r w:rsidRPr="004F38A7">
        <w:rPr>
          <w:spacing w:val="-1"/>
        </w:rPr>
        <w:t xml:space="preserve"> </w:t>
      </w:r>
      <w:r w:rsidRPr="004F38A7">
        <w:t>значения.</w:t>
      </w:r>
    </w:p>
    <w:p w14:paraId="30D46260" w14:textId="77777777" w:rsidR="009D1A0F" w:rsidRPr="004F38A7" w:rsidRDefault="009D1A0F" w:rsidP="00677D8B">
      <w:pPr>
        <w:pStyle w:val="a3"/>
        <w:spacing w:before="1"/>
        <w:ind w:left="660" w:right="-10" w:firstLine="0"/>
      </w:pPr>
      <w:r w:rsidRPr="004F38A7">
        <w:t>Следствием</w:t>
      </w:r>
      <w:r w:rsidRPr="004F38A7">
        <w:rPr>
          <w:spacing w:val="1"/>
        </w:rPr>
        <w:t xml:space="preserve"> </w:t>
      </w:r>
      <w:r w:rsidRPr="004F38A7">
        <w:t>этого</w:t>
      </w:r>
      <w:r w:rsidRPr="004F38A7">
        <w:rPr>
          <w:spacing w:val="1"/>
        </w:rPr>
        <w:t xml:space="preserve"> </w:t>
      </w:r>
      <w:r w:rsidRPr="004F38A7">
        <w:t>является</w:t>
      </w:r>
      <w:r w:rsidRPr="004F38A7">
        <w:rPr>
          <w:spacing w:val="1"/>
        </w:rPr>
        <w:t xml:space="preserve"> </w:t>
      </w:r>
      <w:r w:rsidRPr="004F38A7">
        <w:t>искажение</w:t>
      </w:r>
      <w:r w:rsidRPr="004F38A7">
        <w:rPr>
          <w:spacing w:val="1"/>
        </w:rPr>
        <w:t xml:space="preserve"> </w:t>
      </w:r>
      <w:proofErr w:type="spellStart"/>
      <w:r w:rsidRPr="004F38A7">
        <w:t>звуконаполняемости</w:t>
      </w:r>
      <w:proofErr w:type="spellEnd"/>
      <w:r w:rsidRPr="004F38A7">
        <w:rPr>
          <w:spacing w:val="1"/>
        </w:rPr>
        <w:t xml:space="preserve"> </w:t>
      </w:r>
      <w:r w:rsidRPr="004F38A7">
        <w:t>слов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61"/>
        </w:rPr>
        <w:t xml:space="preserve"> </w:t>
      </w:r>
      <w:r w:rsidRPr="004F38A7">
        <w:t>различных</w:t>
      </w:r>
      <w:r w:rsidRPr="004F38A7">
        <w:rPr>
          <w:spacing w:val="1"/>
        </w:rPr>
        <w:t xml:space="preserve"> </w:t>
      </w:r>
      <w:r w:rsidRPr="004F38A7">
        <w:t>вариантах.</w:t>
      </w:r>
      <w:r w:rsidRPr="004F38A7">
        <w:rPr>
          <w:spacing w:val="8"/>
        </w:rPr>
        <w:t xml:space="preserve"> </w:t>
      </w:r>
      <w:r w:rsidRPr="004F38A7">
        <w:t>Недостаточная</w:t>
      </w:r>
      <w:r w:rsidRPr="004F38A7">
        <w:rPr>
          <w:spacing w:val="8"/>
        </w:rPr>
        <w:t xml:space="preserve"> </w:t>
      </w:r>
      <w:r w:rsidRPr="004F38A7">
        <w:t>внятность</w:t>
      </w:r>
      <w:r w:rsidRPr="004F38A7">
        <w:rPr>
          <w:spacing w:val="9"/>
        </w:rPr>
        <w:t xml:space="preserve"> </w:t>
      </w:r>
      <w:r w:rsidRPr="004F38A7">
        <w:t>речи</w:t>
      </w:r>
      <w:r w:rsidRPr="004F38A7">
        <w:rPr>
          <w:spacing w:val="7"/>
        </w:rPr>
        <w:t xml:space="preserve"> </w:t>
      </w:r>
      <w:r w:rsidRPr="004F38A7">
        <w:t>и</w:t>
      </w:r>
      <w:r w:rsidRPr="004F38A7">
        <w:rPr>
          <w:spacing w:val="9"/>
        </w:rPr>
        <w:t xml:space="preserve"> </w:t>
      </w:r>
      <w:r w:rsidRPr="004F38A7">
        <w:t>нечеткая</w:t>
      </w:r>
      <w:r w:rsidRPr="004F38A7">
        <w:rPr>
          <w:spacing w:val="8"/>
        </w:rPr>
        <w:t xml:space="preserve"> </w:t>
      </w:r>
      <w:r w:rsidRPr="004F38A7">
        <w:t>дикция</w:t>
      </w:r>
      <w:r w:rsidRPr="004F38A7">
        <w:rPr>
          <w:spacing w:val="6"/>
        </w:rPr>
        <w:t xml:space="preserve"> </w:t>
      </w:r>
      <w:r w:rsidRPr="004F38A7">
        <w:t>оставляют</w:t>
      </w:r>
      <w:r w:rsidRPr="004F38A7">
        <w:rPr>
          <w:spacing w:val="9"/>
        </w:rPr>
        <w:t xml:space="preserve"> </w:t>
      </w:r>
      <w:r w:rsidRPr="004F38A7">
        <w:t>впечатление</w:t>
      </w:r>
    </w:p>
    <w:p w14:paraId="5ECED6F0" w14:textId="77777777" w:rsidR="009D1A0F" w:rsidRPr="004F38A7" w:rsidRDefault="009D1A0F" w:rsidP="00677D8B">
      <w:pPr>
        <w:pStyle w:val="a3"/>
        <w:ind w:left="660" w:right="-10" w:firstLine="0"/>
      </w:pPr>
      <w:r w:rsidRPr="004F38A7">
        <w:t>«смазанности».</w:t>
      </w:r>
      <w:r w:rsidRPr="004F38A7">
        <w:rPr>
          <w:spacing w:val="1"/>
        </w:rPr>
        <w:t xml:space="preserve"> </w:t>
      </w:r>
      <w:r w:rsidRPr="004F38A7">
        <w:t>Все</w:t>
      </w:r>
      <w:r w:rsidRPr="004F38A7">
        <w:rPr>
          <w:spacing w:val="1"/>
        </w:rPr>
        <w:t xml:space="preserve"> </w:t>
      </w:r>
      <w:r w:rsidRPr="004F38A7">
        <w:t>это</w:t>
      </w:r>
      <w:r w:rsidRPr="004F38A7">
        <w:rPr>
          <w:spacing w:val="1"/>
        </w:rPr>
        <w:t xml:space="preserve"> </w:t>
      </w:r>
      <w:r w:rsidRPr="004F38A7">
        <w:t>показатели</w:t>
      </w:r>
      <w:r w:rsidRPr="004F38A7">
        <w:rPr>
          <w:spacing w:val="1"/>
        </w:rPr>
        <w:t xml:space="preserve"> </w:t>
      </w:r>
      <w:r w:rsidRPr="004F38A7">
        <w:t>не</w:t>
      </w:r>
      <w:r w:rsidRPr="004F38A7">
        <w:rPr>
          <w:spacing w:val="1"/>
        </w:rPr>
        <w:t xml:space="preserve"> </w:t>
      </w:r>
      <w:r w:rsidRPr="004F38A7">
        <w:t>закончившегося</w:t>
      </w:r>
      <w:r w:rsidRPr="004F38A7">
        <w:rPr>
          <w:spacing w:val="1"/>
        </w:rPr>
        <w:t xml:space="preserve"> </w:t>
      </w:r>
      <w:r w:rsidRPr="004F38A7">
        <w:t>процесса</w:t>
      </w:r>
      <w:r w:rsidRPr="004F38A7">
        <w:rPr>
          <w:spacing w:val="61"/>
        </w:rPr>
        <w:t xml:space="preserve"> </w:t>
      </w:r>
      <w:proofErr w:type="spellStart"/>
      <w:r w:rsidRPr="004F38A7">
        <w:t>фонемообразования</w:t>
      </w:r>
      <w:proofErr w:type="spellEnd"/>
      <w:r w:rsidRPr="004F38A7">
        <w:t>.</w:t>
      </w:r>
      <w:r w:rsidRPr="004F38A7">
        <w:rPr>
          <w:spacing w:val="1"/>
        </w:rPr>
        <w:t xml:space="preserve"> </w:t>
      </w:r>
      <w:r w:rsidRPr="004F38A7">
        <w:t>Остаются</w:t>
      </w:r>
      <w:r w:rsidRPr="004F38A7">
        <w:rPr>
          <w:spacing w:val="1"/>
        </w:rPr>
        <w:t xml:space="preserve"> </w:t>
      </w:r>
      <w:r w:rsidRPr="004F38A7">
        <w:t>стойкими</w:t>
      </w:r>
      <w:r w:rsidRPr="004F38A7">
        <w:rPr>
          <w:spacing w:val="1"/>
        </w:rPr>
        <w:t xml:space="preserve"> </w:t>
      </w:r>
      <w:r w:rsidRPr="004F38A7">
        <w:t>ошибки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употреблении</w:t>
      </w:r>
      <w:r w:rsidRPr="004F38A7">
        <w:rPr>
          <w:spacing w:val="1"/>
        </w:rPr>
        <w:t xml:space="preserve"> </w:t>
      </w:r>
      <w:r w:rsidRPr="004F38A7">
        <w:t>суффиксов</w:t>
      </w:r>
      <w:r w:rsidRPr="004F38A7">
        <w:rPr>
          <w:spacing w:val="1"/>
        </w:rPr>
        <w:t xml:space="preserve"> </w:t>
      </w:r>
      <w:r w:rsidRPr="004F38A7">
        <w:t>(единичности,</w:t>
      </w:r>
      <w:r w:rsidRPr="004F38A7">
        <w:rPr>
          <w:spacing w:val="1"/>
        </w:rPr>
        <w:t xml:space="preserve"> </w:t>
      </w:r>
      <w:r w:rsidRPr="004F38A7">
        <w:t>эмоционально-</w:t>
      </w:r>
      <w:r w:rsidRPr="004F38A7">
        <w:rPr>
          <w:spacing w:val="1"/>
        </w:rPr>
        <w:t xml:space="preserve"> </w:t>
      </w:r>
      <w:r w:rsidRPr="004F38A7">
        <w:t>оттеночных,</w:t>
      </w:r>
      <w:r w:rsidRPr="004F38A7">
        <w:rPr>
          <w:spacing w:val="1"/>
        </w:rPr>
        <w:t xml:space="preserve"> </w:t>
      </w:r>
      <w:r w:rsidRPr="004F38A7">
        <w:t>уменьшительно-ласкательных,</w:t>
      </w:r>
      <w:r w:rsidRPr="004F38A7">
        <w:rPr>
          <w:spacing w:val="1"/>
        </w:rPr>
        <w:t xml:space="preserve"> </w:t>
      </w:r>
      <w:r w:rsidRPr="004F38A7">
        <w:t>увеличительных).</w:t>
      </w:r>
      <w:r w:rsidRPr="004F38A7">
        <w:rPr>
          <w:spacing w:val="1"/>
        </w:rPr>
        <w:t xml:space="preserve"> </w:t>
      </w:r>
      <w:r w:rsidRPr="004F38A7">
        <w:t>Отмечаются</w:t>
      </w:r>
      <w:r w:rsidRPr="004F38A7">
        <w:rPr>
          <w:spacing w:val="1"/>
        </w:rPr>
        <w:t xml:space="preserve"> </w:t>
      </w:r>
      <w:r w:rsidRPr="004F38A7">
        <w:t>трудности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образовании сложных слов. Кроме того, ребенок испытывает затруднения при планировании</w:t>
      </w:r>
      <w:r w:rsidRPr="004F38A7">
        <w:rPr>
          <w:spacing w:val="1"/>
        </w:rPr>
        <w:t xml:space="preserve"> </w:t>
      </w:r>
      <w:r w:rsidRPr="004F38A7">
        <w:t>высказывания и отборе соответствующих языковых средств, что обуславливает своеобразие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>связной</w:t>
      </w:r>
      <w:r w:rsidRPr="004F38A7">
        <w:rPr>
          <w:spacing w:val="1"/>
        </w:rPr>
        <w:t xml:space="preserve"> </w:t>
      </w:r>
      <w:r w:rsidRPr="004F38A7">
        <w:t>речи.</w:t>
      </w:r>
      <w:r w:rsidRPr="004F38A7">
        <w:rPr>
          <w:spacing w:val="1"/>
        </w:rPr>
        <w:t xml:space="preserve"> </w:t>
      </w:r>
      <w:r w:rsidRPr="004F38A7">
        <w:t>Особую</w:t>
      </w:r>
      <w:r w:rsidRPr="004F38A7">
        <w:rPr>
          <w:spacing w:val="1"/>
        </w:rPr>
        <w:t xml:space="preserve"> </w:t>
      </w:r>
      <w:r w:rsidRPr="004F38A7">
        <w:t>трудность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этой</w:t>
      </w:r>
      <w:r w:rsidRPr="004F38A7">
        <w:rPr>
          <w:spacing w:val="1"/>
        </w:rPr>
        <w:t xml:space="preserve"> </w:t>
      </w:r>
      <w:r w:rsidRPr="004F38A7">
        <w:t>категории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представляют</w:t>
      </w:r>
      <w:r w:rsidRPr="004F38A7">
        <w:rPr>
          <w:spacing w:val="1"/>
        </w:rPr>
        <w:t xml:space="preserve"> </w:t>
      </w:r>
      <w:r w:rsidRPr="004F38A7">
        <w:t>сложные</w:t>
      </w:r>
      <w:r w:rsidRPr="004F38A7">
        <w:rPr>
          <w:spacing w:val="1"/>
        </w:rPr>
        <w:t xml:space="preserve"> </w:t>
      </w:r>
      <w:r w:rsidRPr="004F38A7">
        <w:t>предложения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1"/>
        </w:rPr>
        <w:t xml:space="preserve"> </w:t>
      </w:r>
      <w:r w:rsidRPr="004F38A7">
        <w:t>разными придаточными.</w:t>
      </w:r>
    </w:p>
    <w:p w14:paraId="40189BC4" w14:textId="77777777" w:rsidR="009D1A0F" w:rsidRPr="004F38A7" w:rsidRDefault="009D1A0F" w:rsidP="00677D8B">
      <w:pPr>
        <w:pStyle w:val="a3"/>
        <w:ind w:left="660" w:right="-10" w:firstLine="151"/>
      </w:pPr>
      <w:r w:rsidRPr="004F38A7">
        <w:t>Дети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общим</w:t>
      </w:r>
      <w:r w:rsidRPr="004F38A7">
        <w:rPr>
          <w:spacing w:val="1"/>
        </w:rPr>
        <w:t xml:space="preserve"> </w:t>
      </w:r>
      <w:r w:rsidRPr="004F38A7">
        <w:t>недоразвитием</w:t>
      </w:r>
      <w:r w:rsidRPr="004F38A7">
        <w:rPr>
          <w:spacing w:val="1"/>
        </w:rPr>
        <w:t xml:space="preserve"> </w:t>
      </w:r>
      <w:r w:rsidRPr="004F38A7">
        <w:t>речи</w:t>
      </w:r>
      <w:r w:rsidRPr="004F38A7">
        <w:rPr>
          <w:spacing w:val="1"/>
        </w:rPr>
        <w:t xml:space="preserve"> </w:t>
      </w:r>
      <w:r w:rsidRPr="004F38A7">
        <w:t>имеют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сравнению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возрастной</w:t>
      </w:r>
      <w:r w:rsidRPr="004F38A7">
        <w:rPr>
          <w:spacing w:val="1"/>
        </w:rPr>
        <w:t xml:space="preserve"> </w:t>
      </w:r>
      <w:r w:rsidRPr="004F38A7">
        <w:t>нормой</w:t>
      </w:r>
      <w:r w:rsidRPr="004F38A7">
        <w:rPr>
          <w:spacing w:val="1"/>
        </w:rPr>
        <w:t xml:space="preserve"> </w:t>
      </w:r>
      <w:r w:rsidRPr="004F38A7">
        <w:t>особенности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сенсомоторных,</w:t>
      </w:r>
      <w:r w:rsidRPr="004F38A7">
        <w:rPr>
          <w:spacing w:val="1"/>
        </w:rPr>
        <w:t xml:space="preserve"> </w:t>
      </w:r>
      <w:r w:rsidRPr="004F38A7">
        <w:t>высших</w:t>
      </w:r>
      <w:r w:rsidRPr="004F38A7">
        <w:rPr>
          <w:spacing w:val="1"/>
        </w:rPr>
        <w:t xml:space="preserve"> </w:t>
      </w:r>
      <w:r w:rsidRPr="004F38A7">
        <w:t>психических</w:t>
      </w:r>
      <w:r w:rsidRPr="004F38A7">
        <w:rPr>
          <w:spacing w:val="1"/>
        </w:rPr>
        <w:t xml:space="preserve"> </w:t>
      </w:r>
      <w:r w:rsidRPr="004F38A7">
        <w:t>функций,</w:t>
      </w:r>
      <w:r w:rsidRPr="004F38A7">
        <w:rPr>
          <w:spacing w:val="1"/>
        </w:rPr>
        <w:t xml:space="preserve"> </w:t>
      </w:r>
      <w:r w:rsidRPr="004F38A7">
        <w:t>психической</w:t>
      </w:r>
      <w:r w:rsidRPr="004F38A7">
        <w:rPr>
          <w:spacing w:val="1"/>
        </w:rPr>
        <w:t xml:space="preserve"> </w:t>
      </w:r>
      <w:r w:rsidRPr="004F38A7">
        <w:t>активности.</w:t>
      </w:r>
    </w:p>
    <w:p w14:paraId="0B1C7B3C" w14:textId="77777777" w:rsidR="009D1A0F" w:rsidRPr="004F38A7" w:rsidRDefault="009D1A0F" w:rsidP="00677D8B">
      <w:pPr>
        <w:pStyle w:val="a3"/>
        <w:spacing w:line="360" w:lineRule="auto"/>
        <w:ind w:left="660" w:right="-10" w:firstLine="151"/>
        <w:rPr>
          <w:color w:val="000009"/>
        </w:rPr>
      </w:pPr>
      <w:r w:rsidRPr="004F38A7">
        <w:rPr>
          <w:i/>
          <w:u w:val="single"/>
        </w:rPr>
        <w:t>Характеристика особенностей развития детей с ЗПР</w:t>
      </w:r>
    </w:p>
    <w:p w14:paraId="5EB055C8" w14:textId="77777777" w:rsidR="009D1A0F" w:rsidRPr="004F38A7" w:rsidRDefault="009D1A0F" w:rsidP="00677D8B">
      <w:pPr>
        <w:pStyle w:val="a3"/>
        <w:ind w:left="660" w:right="-10" w:firstLine="151"/>
      </w:pPr>
      <w:r w:rsidRPr="004F38A7">
        <w:rPr>
          <w:color w:val="000009"/>
        </w:rPr>
        <w:t>Под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термином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«задержка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психического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развития» понимаются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синдромы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отставания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развития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психики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в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целом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или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отдельных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ее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функций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(моторных,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сенсорных,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речевых,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эмоционально-волевых),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замедление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темпа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реализации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закодированных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в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генотипе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возможностей.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Это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понятие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употребляется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отношению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к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детям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слабо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выраженной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органической или функциональной недостаточностью центральной нервной системы (ЦНС). У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рассматриваемой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категории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детей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нет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специфических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нарушений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слуха,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зрения,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опорно-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двигательного аппарата, речи. Они не являются умственно отсталыми. МКБ-10 объединяет этих</w:t>
      </w:r>
      <w:r w:rsidRPr="004F38A7">
        <w:rPr>
          <w:color w:val="000009"/>
          <w:spacing w:val="-57"/>
        </w:rPr>
        <w:t xml:space="preserve"> </w:t>
      </w:r>
      <w:r w:rsidRPr="004F38A7">
        <w:rPr>
          <w:color w:val="000009"/>
        </w:rPr>
        <w:t>детей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в</w:t>
      </w:r>
      <w:r w:rsidRPr="004F38A7">
        <w:rPr>
          <w:color w:val="000009"/>
          <w:spacing w:val="-2"/>
        </w:rPr>
        <w:t xml:space="preserve"> </w:t>
      </w:r>
      <w:r w:rsidRPr="004F38A7">
        <w:rPr>
          <w:color w:val="000009"/>
        </w:rPr>
        <w:t>группу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«Дети с общими расстройствами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психологического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развития»</w:t>
      </w:r>
      <w:r w:rsidRPr="004F38A7">
        <w:rPr>
          <w:color w:val="000009"/>
          <w:spacing w:val="-8"/>
        </w:rPr>
        <w:t xml:space="preserve"> </w:t>
      </w:r>
      <w:r w:rsidRPr="004F38A7">
        <w:rPr>
          <w:color w:val="000009"/>
        </w:rPr>
        <w:t>(F84).</w:t>
      </w:r>
    </w:p>
    <w:p w14:paraId="2DD7C135" w14:textId="77777777" w:rsidR="009D1A0F" w:rsidRPr="004F38A7" w:rsidRDefault="009D1A0F" w:rsidP="00677D8B">
      <w:pPr>
        <w:pStyle w:val="a3"/>
        <w:ind w:left="660" w:right="-10" w:firstLine="151"/>
      </w:pPr>
      <w:r w:rsidRPr="004F38A7">
        <w:rPr>
          <w:color w:val="000009"/>
        </w:rPr>
        <w:t>У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большинства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детей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ЗПР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наблюдается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полиморфная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клиническая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симптоматика: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незрелость сложных форм поведения, недостатки мотивации и целенаправленной деятельности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на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фоне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повышенной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истощаемости,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сниженной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работоспособности,</w:t>
      </w:r>
      <w:r w:rsidRPr="004F38A7">
        <w:rPr>
          <w:color w:val="000009"/>
          <w:spacing w:val="1"/>
        </w:rPr>
        <w:t xml:space="preserve"> </w:t>
      </w:r>
      <w:proofErr w:type="spellStart"/>
      <w:r w:rsidRPr="004F38A7">
        <w:rPr>
          <w:color w:val="000009"/>
        </w:rPr>
        <w:t>энцефалопатических</w:t>
      </w:r>
      <w:proofErr w:type="spellEnd"/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расстройств. В одних случаях у детей страдает работоспособность, в других - произвольность в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организации и регуляции деятельности, в-третьих - мотивационный компонент деятельности. У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детей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с</w:t>
      </w:r>
      <w:r w:rsidRPr="004F38A7">
        <w:rPr>
          <w:color w:val="000009"/>
          <w:spacing w:val="-2"/>
        </w:rPr>
        <w:t xml:space="preserve"> </w:t>
      </w:r>
      <w:r w:rsidRPr="004F38A7">
        <w:rPr>
          <w:color w:val="000009"/>
        </w:rPr>
        <w:t>ЗПР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часто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наблюдаются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инфантильные</w:t>
      </w:r>
      <w:r w:rsidRPr="004F38A7">
        <w:rPr>
          <w:color w:val="000009"/>
          <w:spacing w:val="-2"/>
        </w:rPr>
        <w:t xml:space="preserve"> </w:t>
      </w:r>
      <w:r w:rsidRPr="004F38A7">
        <w:rPr>
          <w:color w:val="000009"/>
        </w:rPr>
        <w:t>черты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личности и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социального</w:t>
      </w:r>
      <w:r w:rsidRPr="004F38A7">
        <w:rPr>
          <w:color w:val="000009"/>
          <w:spacing w:val="-4"/>
        </w:rPr>
        <w:t xml:space="preserve"> </w:t>
      </w:r>
      <w:r w:rsidRPr="004F38A7">
        <w:rPr>
          <w:color w:val="000009"/>
        </w:rPr>
        <w:t>поведения.</w:t>
      </w:r>
    </w:p>
    <w:p w14:paraId="491BE924" w14:textId="77777777" w:rsidR="009D1A0F" w:rsidRPr="004F38A7" w:rsidRDefault="009D1A0F" w:rsidP="00677D8B">
      <w:pPr>
        <w:pStyle w:val="a3"/>
        <w:spacing w:before="72"/>
        <w:ind w:left="660" w:right="-10" w:firstLine="151"/>
      </w:pPr>
      <w:r w:rsidRPr="004F38A7">
        <w:t>Многообразие</w:t>
      </w:r>
      <w:r w:rsidRPr="004F38A7">
        <w:rPr>
          <w:spacing w:val="1"/>
        </w:rPr>
        <w:t xml:space="preserve"> </w:t>
      </w:r>
      <w:r w:rsidRPr="004F38A7">
        <w:t>проявлений</w:t>
      </w:r>
      <w:r w:rsidRPr="004F38A7">
        <w:rPr>
          <w:spacing w:val="1"/>
        </w:rPr>
        <w:t xml:space="preserve"> </w:t>
      </w:r>
      <w:r w:rsidRPr="004F38A7">
        <w:t>ЗПР</w:t>
      </w:r>
      <w:r w:rsidRPr="004F38A7">
        <w:rPr>
          <w:spacing w:val="1"/>
        </w:rPr>
        <w:t xml:space="preserve"> </w:t>
      </w:r>
      <w:r w:rsidRPr="004F38A7">
        <w:t>обусловлено</w:t>
      </w:r>
      <w:r w:rsidRPr="004F38A7">
        <w:rPr>
          <w:spacing w:val="1"/>
        </w:rPr>
        <w:t xml:space="preserve"> </w:t>
      </w:r>
      <w:r w:rsidRPr="004F38A7">
        <w:t>тем,</w:t>
      </w:r>
      <w:r w:rsidRPr="004F38A7">
        <w:rPr>
          <w:spacing w:val="1"/>
        </w:rPr>
        <w:t xml:space="preserve"> </w:t>
      </w:r>
      <w:r w:rsidRPr="004F38A7">
        <w:t>что</w:t>
      </w:r>
      <w:r w:rsidRPr="004F38A7">
        <w:rPr>
          <w:spacing w:val="1"/>
        </w:rPr>
        <w:t xml:space="preserve"> </w:t>
      </w:r>
      <w:r w:rsidRPr="004F38A7">
        <w:t>локализация,</w:t>
      </w:r>
      <w:r w:rsidRPr="004F38A7">
        <w:rPr>
          <w:spacing w:val="1"/>
        </w:rPr>
        <w:t xml:space="preserve"> </w:t>
      </w:r>
      <w:r w:rsidRPr="004F38A7">
        <w:t>глубина,</w:t>
      </w:r>
      <w:r w:rsidRPr="004F38A7">
        <w:rPr>
          <w:spacing w:val="1"/>
        </w:rPr>
        <w:t xml:space="preserve"> </w:t>
      </w:r>
      <w:r w:rsidRPr="004F38A7">
        <w:t>степень</w:t>
      </w:r>
      <w:r w:rsidRPr="004F38A7">
        <w:rPr>
          <w:spacing w:val="1"/>
        </w:rPr>
        <w:t xml:space="preserve"> </w:t>
      </w:r>
      <w:r w:rsidRPr="004F38A7">
        <w:t>повреждений и незрелости структур мозга могут быть различными. Развитие ребенка с ЗПР</w:t>
      </w:r>
      <w:r w:rsidRPr="004F38A7">
        <w:rPr>
          <w:spacing w:val="1"/>
        </w:rPr>
        <w:t xml:space="preserve"> </w:t>
      </w:r>
      <w:r w:rsidRPr="004F38A7">
        <w:t>проходит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фоне</w:t>
      </w:r>
      <w:r w:rsidRPr="004F38A7">
        <w:rPr>
          <w:spacing w:val="1"/>
        </w:rPr>
        <w:t xml:space="preserve"> </w:t>
      </w:r>
      <w:r w:rsidRPr="004F38A7">
        <w:t>сочетания</w:t>
      </w:r>
      <w:r w:rsidRPr="004F38A7">
        <w:rPr>
          <w:spacing w:val="1"/>
        </w:rPr>
        <w:t xml:space="preserve"> </w:t>
      </w:r>
      <w:proofErr w:type="spellStart"/>
      <w:r w:rsidRPr="004F38A7">
        <w:t>дефицитарных</w:t>
      </w:r>
      <w:proofErr w:type="spellEnd"/>
      <w:r w:rsidRPr="004F38A7">
        <w:rPr>
          <w:spacing w:val="1"/>
        </w:rPr>
        <w:t xml:space="preserve"> </w:t>
      </w:r>
      <w:r w:rsidRPr="004F38A7">
        <w:t>функций</w:t>
      </w:r>
      <w:r w:rsidRPr="004F38A7">
        <w:rPr>
          <w:spacing w:val="1"/>
        </w:rPr>
        <w:t xml:space="preserve"> </w:t>
      </w:r>
      <w:r w:rsidRPr="004F38A7">
        <w:t>и/или</w:t>
      </w:r>
      <w:r w:rsidRPr="004F38A7">
        <w:rPr>
          <w:spacing w:val="1"/>
        </w:rPr>
        <w:t xml:space="preserve"> </w:t>
      </w:r>
      <w:r w:rsidRPr="004F38A7">
        <w:t>функционально</w:t>
      </w:r>
      <w:r w:rsidRPr="004F38A7">
        <w:rPr>
          <w:spacing w:val="1"/>
        </w:rPr>
        <w:t xml:space="preserve"> </w:t>
      </w:r>
      <w:r w:rsidRPr="004F38A7">
        <w:t>незрелых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сохранными. Таким образом, ЗПР – это сложное полиморфное нарушение, при котором страдают</w:t>
      </w:r>
      <w:r w:rsidRPr="004F38A7">
        <w:rPr>
          <w:spacing w:val="1"/>
        </w:rPr>
        <w:t xml:space="preserve"> </w:t>
      </w:r>
      <w:r w:rsidRPr="004F38A7">
        <w:t>разные</w:t>
      </w:r>
      <w:r w:rsidRPr="004F38A7">
        <w:rPr>
          <w:spacing w:val="1"/>
        </w:rPr>
        <w:t xml:space="preserve"> </w:t>
      </w:r>
      <w:r w:rsidRPr="004F38A7">
        <w:t>компоненты</w:t>
      </w:r>
      <w:r w:rsidRPr="004F38A7">
        <w:rPr>
          <w:spacing w:val="1"/>
        </w:rPr>
        <w:t xml:space="preserve"> </w:t>
      </w:r>
      <w:r w:rsidRPr="004F38A7">
        <w:t>эмоционально-волевой,</w:t>
      </w:r>
      <w:r w:rsidRPr="004F38A7">
        <w:rPr>
          <w:spacing w:val="1"/>
        </w:rPr>
        <w:t xml:space="preserve"> </w:t>
      </w:r>
      <w:r w:rsidRPr="004F38A7">
        <w:t>социально-личностной,</w:t>
      </w:r>
      <w:r w:rsidRPr="004F38A7">
        <w:rPr>
          <w:spacing w:val="1"/>
        </w:rPr>
        <w:t xml:space="preserve"> </w:t>
      </w:r>
      <w:r w:rsidRPr="004F38A7">
        <w:t>познавательной,</w:t>
      </w:r>
      <w:r w:rsidRPr="004F38A7">
        <w:rPr>
          <w:spacing w:val="1"/>
        </w:rPr>
        <w:t xml:space="preserve"> </w:t>
      </w:r>
      <w:r w:rsidRPr="004F38A7">
        <w:t>коммуникативно-речевой,</w:t>
      </w:r>
      <w:r w:rsidRPr="004F38A7">
        <w:rPr>
          <w:spacing w:val="-2"/>
        </w:rPr>
        <w:t xml:space="preserve"> </w:t>
      </w:r>
      <w:r w:rsidRPr="004F38A7">
        <w:t>моторной</w:t>
      </w:r>
      <w:r w:rsidRPr="004F38A7">
        <w:rPr>
          <w:spacing w:val="-2"/>
        </w:rPr>
        <w:t xml:space="preserve"> </w:t>
      </w:r>
      <w:r w:rsidRPr="004F38A7">
        <w:t>сфер.</w:t>
      </w:r>
      <w:r w:rsidRPr="004F38A7">
        <w:rPr>
          <w:spacing w:val="-2"/>
        </w:rPr>
        <w:t xml:space="preserve"> </w:t>
      </w:r>
      <w:r w:rsidRPr="004F38A7">
        <w:t>Все</w:t>
      </w:r>
      <w:r w:rsidRPr="004F38A7">
        <w:rPr>
          <w:spacing w:val="-1"/>
        </w:rPr>
        <w:t xml:space="preserve"> </w:t>
      </w:r>
      <w:r w:rsidRPr="004F38A7">
        <w:t>перечисленные</w:t>
      </w:r>
      <w:r w:rsidRPr="004F38A7">
        <w:rPr>
          <w:spacing w:val="-3"/>
        </w:rPr>
        <w:t xml:space="preserve"> </w:t>
      </w:r>
      <w:r w:rsidRPr="004F38A7">
        <w:t>особенности</w:t>
      </w:r>
      <w:r w:rsidRPr="004F38A7">
        <w:rPr>
          <w:spacing w:val="-1"/>
        </w:rPr>
        <w:t xml:space="preserve"> </w:t>
      </w:r>
      <w:r w:rsidRPr="004F38A7">
        <w:t>обусловливаю</w:t>
      </w:r>
      <w:r w:rsidRPr="004F38A7">
        <w:rPr>
          <w:color w:val="000009"/>
        </w:rPr>
        <w:t xml:space="preserve"> низкий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уровень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овладения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детьми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ЗПР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коммуникативной,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предметной,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игровой,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продуктивной,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познавательной,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речевой,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а</w:t>
      </w:r>
      <w:r w:rsidRPr="004F38A7">
        <w:rPr>
          <w:color w:val="000009"/>
          <w:spacing w:val="-2"/>
        </w:rPr>
        <w:t xml:space="preserve"> </w:t>
      </w:r>
      <w:r w:rsidRPr="004F38A7">
        <w:rPr>
          <w:color w:val="000009"/>
        </w:rPr>
        <w:t>в</w:t>
      </w:r>
      <w:r w:rsidRPr="004F38A7">
        <w:rPr>
          <w:color w:val="000009"/>
          <w:spacing w:val="-2"/>
        </w:rPr>
        <w:t xml:space="preserve"> </w:t>
      </w:r>
      <w:r w:rsidRPr="004F38A7">
        <w:rPr>
          <w:color w:val="000009"/>
        </w:rPr>
        <w:t>дальнейшем</w:t>
      </w:r>
      <w:r w:rsidRPr="004F38A7">
        <w:rPr>
          <w:color w:val="000009"/>
          <w:spacing w:val="3"/>
        </w:rPr>
        <w:t xml:space="preserve"> </w:t>
      </w:r>
      <w:r w:rsidRPr="004F38A7">
        <w:rPr>
          <w:color w:val="000009"/>
        </w:rPr>
        <w:t>–</w:t>
      </w:r>
      <w:r w:rsidRPr="004F38A7">
        <w:rPr>
          <w:color w:val="000009"/>
          <w:spacing w:val="2"/>
        </w:rPr>
        <w:t xml:space="preserve"> </w:t>
      </w:r>
      <w:r w:rsidRPr="004F38A7">
        <w:rPr>
          <w:color w:val="000009"/>
        </w:rPr>
        <w:t>учебной</w:t>
      </w:r>
      <w:r w:rsidRPr="004F38A7">
        <w:rPr>
          <w:color w:val="000009"/>
          <w:spacing w:val="-4"/>
        </w:rPr>
        <w:t xml:space="preserve"> </w:t>
      </w:r>
      <w:r w:rsidRPr="004F38A7">
        <w:rPr>
          <w:color w:val="000009"/>
        </w:rPr>
        <w:t>деятельностью.</w:t>
      </w:r>
    </w:p>
    <w:p w14:paraId="4ECBF094" w14:textId="77777777" w:rsidR="009D1A0F" w:rsidRPr="004F38A7" w:rsidRDefault="009D1A0F" w:rsidP="009D2D00">
      <w:pPr>
        <w:pStyle w:val="3"/>
        <w:spacing w:before="9" w:line="240" w:lineRule="auto"/>
        <w:ind w:left="720" w:right="-10"/>
        <w:jc w:val="both"/>
      </w:pPr>
      <w:r w:rsidRPr="004F38A7">
        <w:rPr>
          <w:color w:val="000009"/>
        </w:rPr>
        <w:lastRenderedPageBreak/>
        <w:t xml:space="preserve"> </w:t>
      </w:r>
      <w:r w:rsidRPr="004F38A7">
        <w:rPr>
          <w:color w:val="000009"/>
        </w:rPr>
        <w:tab/>
        <w:t>Психолого-педагогическая характеристика и показатели задержки психомоторного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и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речевого развития</w:t>
      </w:r>
      <w:r w:rsidRPr="004F38A7">
        <w:rPr>
          <w:color w:val="000009"/>
          <w:spacing w:val="-2"/>
        </w:rPr>
        <w:t xml:space="preserve"> </w:t>
      </w:r>
      <w:r w:rsidRPr="004F38A7">
        <w:rPr>
          <w:color w:val="000009"/>
        </w:rPr>
        <w:t>детей</w:t>
      </w:r>
      <w:r w:rsidRPr="004F38A7">
        <w:rPr>
          <w:color w:val="000009"/>
          <w:spacing w:val="-2"/>
        </w:rPr>
        <w:t xml:space="preserve"> </w:t>
      </w:r>
      <w:r w:rsidRPr="004F38A7">
        <w:rPr>
          <w:color w:val="000009"/>
        </w:rPr>
        <w:t>второго года жизни</w:t>
      </w:r>
    </w:p>
    <w:p w14:paraId="00D94A31" w14:textId="77777777" w:rsidR="009D1A0F" w:rsidRPr="004F38A7" w:rsidRDefault="009D1A0F" w:rsidP="009D2D00">
      <w:pPr>
        <w:pStyle w:val="a5"/>
        <w:tabs>
          <w:tab w:val="left" w:pos="1345"/>
        </w:tabs>
        <w:ind w:left="660" w:right="-10" w:firstLine="151"/>
        <w:rPr>
          <w:color w:val="000009"/>
          <w:sz w:val="24"/>
        </w:rPr>
      </w:pPr>
      <w:r w:rsidRPr="004F38A7">
        <w:t>Задержка</w:t>
      </w:r>
      <w:r w:rsidRPr="004F38A7">
        <w:rPr>
          <w:spacing w:val="1"/>
        </w:rPr>
        <w:t xml:space="preserve"> </w:t>
      </w:r>
      <w:r w:rsidRPr="004F38A7">
        <w:t>психического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может</w:t>
      </w:r>
      <w:r w:rsidRPr="004F38A7">
        <w:rPr>
          <w:spacing w:val="1"/>
        </w:rPr>
        <w:t xml:space="preserve"> </w:t>
      </w:r>
      <w:r w:rsidRPr="004F38A7">
        <w:t>быть</w:t>
      </w:r>
      <w:r w:rsidRPr="004F38A7">
        <w:rPr>
          <w:spacing w:val="1"/>
        </w:rPr>
        <w:t xml:space="preserve"> </w:t>
      </w:r>
      <w:r w:rsidRPr="004F38A7">
        <w:t>диагностирована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не</w:t>
      </w:r>
      <w:r w:rsidRPr="004F38A7">
        <w:rPr>
          <w:spacing w:val="1"/>
        </w:rPr>
        <w:t xml:space="preserve"> </w:t>
      </w:r>
      <w:r w:rsidRPr="004F38A7">
        <w:t>ранее</w:t>
      </w:r>
      <w:r w:rsidRPr="004F38A7">
        <w:rPr>
          <w:spacing w:val="1"/>
        </w:rPr>
        <w:t xml:space="preserve"> </w:t>
      </w:r>
      <w:r w:rsidRPr="004F38A7">
        <w:t>трехлетнего возраста. Поэтому обычно в этом возрастном периоде речь идет об общей задержке</w:t>
      </w:r>
      <w:r w:rsidRPr="004F38A7">
        <w:rPr>
          <w:spacing w:val="-57"/>
        </w:rPr>
        <w:t xml:space="preserve"> </w:t>
      </w:r>
      <w:r w:rsidRPr="004F38A7">
        <w:t>психомоторного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речевого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большей</w:t>
      </w:r>
      <w:r w:rsidRPr="004F38A7">
        <w:rPr>
          <w:spacing w:val="1"/>
        </w:rPr>
        <w:t xml:space="preserve"> </w:t>
      </w:r>
      <w:r w:rsidRPr="004F38A7">
        <w:t>выраженностью</w:t>
      </w:r>
      <w:r w:rsidRPr="004F38A7">
        <w:rPr>
          <w:spacing w:val="1"/>
        </w:rPr>
        <w:t xml:space="preserve"> </w:t>
      </w:r>
      <w:r w:rsidRPr="004F38A7">
        <w:t>отставания</w:t>
      </w:r>
      <w:r w:rsidRPr="004F38A7">
        <w:rPr>
          <w:spacing w:val="1"/>
        </w:rPr>
        <w:t xml:space="preserve"> </w:t>
      </w:r>
      <w:r w:rsidRPr="004F38A7">
        <w:t>психических</w:t>
      </w:r>
      <w:r w:rsidRPr="004F38A7">
        <w:rPr>
          <w:spacing w:val="1"/>
        </w:rPr>
        <w:t xml:space="preserve"> </w:t>
      </w:r>
      <w:r w:rsidRPr="004F38A7">
        <w:t>функций. У детей с последствиями раннего органического поражения ЦНС в силу незрелости</w:t>
      </w:r>
      <w:r w:rsidRPr="004F38A7">
        <w:rPr>
          <w:spacing w:val="1"/>
        </w:rPr>
        <w:t xml:space="preserve"> </w:t>
      </w:r>
      <w:r w:rsidRPr="004F38A7">
        <w:t>нервной системы на втором году жизни наблюдается дисфункция созревания двигательных и</w:t>
      </w:r>
      <w:r w:rsidRPr="004F38A7">
        <w:rPr>
          <w:spacing w:val="1"/>
        </w:rPr>
        <w:t xml:space="preserve"> </w:t>
      </w:r>
      <w:r w:rsidRPr="004F38A7">
        <w:t>общих</w:t>
      </w:r>
      <w:r w:rsidRPr="004F38A7">
        <w:rPr>
          <w:spacing w:val="1"/>
        </w:rPr>
        <w:t xml:space="preserve"> </w:t>
      </w:r>
      <w:r w:rsidRPr="004F38A7">
        <w:t>психических</w:t>
      </w:r>
      <w:r w:rsidRPr="004F38A7">
        <w:rPr>
          <w:spacing w:val="-2"/>
        </w:rPr>
        <w:t xml:space="preserve"> </w:t>
      </w:r>
      <w:r w:rsidRPr="004F38A7">
        <w:t>функций.</w:t>
      </w:r>
      <w:r w:rsidRPr="004F38A7">
        <w:rPr>
          <w:spacing w:val="-1"/>
        </w:rPr>
        <w:t xml:space="preserve"> </w:t>
      </w:r>
    </w:p>
    <w:p w14:paraId="2AFFE6E9" w14:textId="77777777" w:rsidR="009D1A0F" w:rsidRPr="004F38A7" w:rsidRDefault="009D1A0F" w:rsidP="009D2D00">
      <w:pPr>
        <w:pStyle w:val="3"/>
        <w:spacing w:before="5" w:line="240" w:lineRule="auto"/>
        <w:ind w:left="720" w:right="-10" w:firstLine="720"/>
        <w:jc w:val="both"/>
      </w:pPr>
      <w:r w:rsidRPr="004F38A7">
        <w:rPr>
          <w:color w:val="000009"/>
        </w:rPr>
        <w:t>Психолого-педагогическая характеристика и показатели задержки психомоторного</w:t>
      </w:r>
      <w:r w:rsidRPr="004F38A7">
        <w:rPr>
          <w:color w:val="000009"/>
          <w:spacing w:val="-57"/>
        </w:rPr>
        <w:t xml:space="preserve"> </w:t>
      </w:r>
      <w:r w:rsidRPr="004F38A7">
        <w:rPr>
          <w:color w:val="000009"/>
        </w:rPr>
        <w:t>и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речевого развития</w:t>
      </w:r>
      <w:r w:rsidRPr="004F38A7">
        <w:rPr>
          <w:color w:val="000009"/>
          <w:spacing w:val="-2"/>
        </w:rPr>
        <w:t xml:space="preserve"> </w:t>
      </w:r>
      <w:r w:rsidRPr="004F38A7">
        <w:rPr>
          <w:color w:val="000009"/>
        </w:rPr>
        <w:t>детей третьего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года жизни</w:t>
      </w:r>
    </w:p>
    <w:p w14:paraId="364A3976" w14:textId="77777777" w:rsidR="009D1A0F" w:rsidRPr="004F38A7" w:rsidRDefault="009D1A0F" w:rsidP="009D2D00">
      <w:pPr>
        <w:pStyle w:val="a3"/>
        <w:ind w:left="720" w:right="-10" w:firstLine="720"/>
        <w:jc w:val="left"/>
      </w:pPr>
      <w:r w:rsidRPr="004F38A7">
        <w:rPr>
          <w:color w:val="000009"/>
        </w:rPr>
        <w:t xml:space="preserve">Характерными признаками отставания в развитии ребенка </w:t>
      </w:r>
      <w:r w:rsidRPr="004F38A7">
        <w:rPr>
          <w:i/>
          <w:color w:val="000009"/>
        </w:rPr>
        <w:t xml:space="preserve">к трехлетнему </w:t>
      </w:r>
      <w:r w:rsidRPr="004F38A7">
        <w:rPr>
          <w:color w:val="000009"/>
        </w:rPr>
        <w:t>возрасту</w:t>
      </w:r>
      <w:r w:rsidRPr="004F38A7">
        <w:rPr>
          <w:color w:val="000009"/>
          <w:spacing w:val="-57"/>
        </w:rPr>
        <w:t xml:space="preserve"> </w:t>
      </w:r>
      <w:r w:rsidRPr="004F38A7">
        <w:rPr>
          <w:color w:val="000009"/>
        </w:rPr>
        <w:t>являются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следующие:</w:t>
      </w:r>
    </w:p>
    <w:p w14:paraId="588B276A" w14:textId="77777777" w:rsidR="009D1A0F" w:rsidRPr="004F38A7" w:rsidRDefault="009D1A0F" w:rsidP="00677D8B">
      <w:pPr>
        <w:pStyle w:val="a5"/>
        <w:numPr>
          <w:ilvl w:val="0"/>
          <w:numId w:val="8"/>
        </w:numPr>
        <w:tabs>
          <w:tab w:val="left" w:pos="1690"/>
        </w:tabs>
        <w:ind w:left="660" w:right="-10" w:firstLine="151"/>
        <w:jc w:val="left"/>
        <w:rPr>
          <w:sz w:val="24"/>
        </w:rPr>
      </w:pPr>
      <w:r w:rsidRPr="004F38A7">
        <w:rPr>
          <w:color w:val="000009"/>
          <w:sz w:val="24"/>
        </w:rPr>
        <w:t>недоразвитие речи; запаздывание самостоятельной фразовой речи при относительно</w:t>
      </w:r>
      <w:r w:rsidRPr="004F38A7">
        <w:rPr>
          <w:color w:val="000009"/>
          <w:spacing w:val="-57"/>
          <w:sz w:val="24"/>
        </w:rPr>
        <w:t xml:space="preserve"> </w:t>
      </w:r>
      <w:r w:rsidRPr="004F38A7">
        <w:rPr>
          <w:color w:val="000009"/>
          <w:sz w:val="24"/>
        </w:rPr>
        <w:t>сохранном</w:t>
      </w:r>
      <w:r w:rsidRPr="004F38A7">
        <w:rPr>
          <w:color w:val="000009"/>
          <w:spacing w:val="-2"/>
          <w:sz w:val="24"/>
        </w:rPr>
        <w:t xml:space="preserve"> </w:t>
      </w:r>
      <w:r w:rsidRPr="004F38A7">
        <w:rPr>
          <w:color w:val="000009"/>
          <w:sz w:val="24"/>
        </w:rPr>
        <w:t>понимании</w:t>
      </w:r>
      <w:r w:rsidRPr="004F38A7">
        <w:rPr>
          <w:color w:val="000009"/>
          <w:spacing w:val="-2"/>
          <w:sz w:val="24"/>
        </w:rPr>
        <w:t xml:space="preserve"> </w:t>
      </w:r>
      <w:r w:rsidRPr="004F38A7">
        <w:rPr>
          <w:color w:val="000009"/>
          <w:sz w:val="24"/>
        </w:rPr>
        <w:t>обращенной</w:t>
      </w:r>
      <w:r w:rsidRPr="004F38A7">
        <w:rPr>
          <w:color w:val="000009"/>
          <w:spacing w:val="-1"/>
          <w:sz w:val="24"/>
        </w:rPr>
        <w:t xml:space="preserve"> </w:t>
      </w:r>
      <w:r w:rsidRPr="004F38A7">
        <w:rPr>
          <w:color w:val="000009"/>
          <w:sz w:val="24"/>
        </w:rPr>
        <w:t>речи;</w:t>
      </w:r>
    </w:p>
    <w:p w14:paraId="6D73F0DC" w14:textId="77777777" w:rsidR="009D1A0F" w:rsidRPr="004F38A7" w:rsidRDefault="009D1A0F" w:rsidP="00677D8B">
      <w:pPr>
        <w:pStyle w:val="a5"/>
        <w:numPr>
          <w:ilvl w:val="0"/>
          <w:numId w:val="8"/>
        </w:numPr>
        <w:tabs>
          <w:tab w:val="left" w:pos="1690"/>
        </w:tabs>
        <w:ind w:left="660" w:right="-10" w:firstLine="151"/>
        <w:jc w:val="left"/>
        <w:rPr>
          <w:sz w:val="24"/>
        </w:rPr>
      </w:pPr>
      <w:r w:rsidRPr="004F38A7">
        <w:rPr>
          <w:color w:val="000009"/>
          <w:sz w:val="24"/>
        </w:rPr>
        <w:t>недоразвитие</w:t>
      </w:r>
      <w:r w:rsidRPr="004F38A7">
        <w:rPr>
          <w:color w:val="000009"/>
          <w:spacing w:val="-5"/>
          <w:sz w:val="24"/>
        </w:rPr>
        <w:t xml:space="preserve"> </w:t>
      </w:r>
      <w:r w:rsidRPr="004F38A7">
        <w:rPr>
          <w:color w:val="000009"/>
          <w:sz w:val="24"/>
        </w:rPr>
        <w:t>навыков</w:t>
      </w:r>
      <w:r w:rsidRPr="004F38A7">
        <w:rPr>
          <w:color w:val="000009"/>
          <w:spacing w:val="-10"/>
          <w:sz w:val="24"/>
        </w:rPr>
        <w:t xml:space="preserve"> </w:t>
      </w:r>
      <w:r w:rsidRPr="004F38A7">
        <w:rPr>
          <w:color w:val="000009"/>
          <w:sz w:val="24"/>
        </w:rPr>
        <w:t>самообслуживания;</w:t>
      </w:r>
    </w:p>
    <w:p w14:paraId="13EC2295" w14:textId="77777777" w:rsidR="009D1A0F" w:rsidRPr="004F38A7" w:rsidRDefault="009D1A0F" w:rsidP="00677D8B">
      <w:pPr>
        <w:pStyle w:val="a5"/>
        <w:numPr>
          <w:ilvl w:val="0"/>
          <w:numId w:val="8"/>
        </w:numPr>
        <w:tabs>
          <w:tab w:val="left" w:pos="1690"/>
        </w:tabs>
        <w:ind w:left="660" w:right="-10" w:firstLine="151"/>
        <w:jc w:val="left"/>
        <w:rPr>
          <w:sz w:val="24"/>
        </w:rPr>
      </w:pPr>
      <w:r w:rsidRPr="004F38A7">
        <w:rPr>
          <w:color w:val="000009"/>
          <w:sz w:val="24"/>
        </w:rPr>
        <w:t>снижение</w:t>
      </w:r>
      <w:r w:rsidRPr="004F38A7">
        <w:rPr>
          <w:color w:val="000009"/>
          <w:spacing w:val="-6"/>
          <w:sz w:val="24"/>
        </w:rPr>
        <w:t xml:space="preserve"> </w:t>
      </w:r>
      <w:r w:rsidRPr="004F38A7">
        <w:rPr>
          <w:color w:val="000009"/>
          <w:sz w:val="24"/>
        </w:rPr>
        <w:t>познавательной</w:t>
      </w:r>
      <w:r w:rsidRPr="004F38A7">
        <w:rPr>
          <w:color w:val="000009"/>
          <w:spacing w:val="-4"/>
          <w:sz w:val="24"/>
        </w:rPr>
        <w:t xml:space="preserve"> </w:t>
      </w:r>
      <w:r w:rsidRPr="004F38A7">
        <w:rPr>
          <w:color w:val="000009"/>
          <w:sz w:val="24"/>
        </w:rPr>
        <w:t>активности;</w:t>
      </w:r>
    </w:p>
    <w:p w14:paraId="64F76EF1" w14:textId="77777777" w:rsidR="009D1A0F" w:rsidRPr="004F38A7" w:rsidRDefault="009D1A0F" w:rsidP="00677D8B">
      <w:pPr>
        <w:pStyle w:val="a5"/>
        <w:numPr>
          <w:ilvl w:val="0"/>
          <w:numId w:val="8"/>
        </w:numPr>
        <w:tabs>
          <w:tab w:val="left" w:pos="1630"/>
        </w:tabs>
        <w:ind w:left="660" w:right="-10" w:firstLine="151"/>
        <w:jc w:val="left"/>
        <w:rPr>
          <w:sz w:val="24"/>
        </w:rPr>
      </w:pPr>
      <w:r w:rsidRPr="004F38A7">
        <w:rPr>
          <w:color w:val="000009"/>
          <w:sz w:val="24"/>
        </w:rPr>
        <w:t>недостатки</w:t>
      </w:r>
      <w:r w:rsidRPr="004F38A7">
        <w:rPr>
          <w:color w:val="000009"/>
          <w:spacing w:val="-5"/>
          <w:sz w:val="24"/>
        </w:rPr>
        <w:t xml:space="preserve"> </w:t>
      </w:r>
      <w:r w:rsidRPr="004F38A7">
        <w:rPr>
          <w:color w:val="000009"/>
          <w:sz w:val="24"/>
        </w:rPr>
        <w:t>познавательных</w:t>
      </w:r>
      <w:r w:rsidRPr="004F38A7">
        <w:rPr>
          <w:color w:val="000009"/>
          <w:spacing w:val="-5"/>
          <w:sz w:val="24"/>
        </w:rPr>
        <w:t xml:space="preserve"> </w:t>
      </w:r>
      <w:r w:rsidRPr="004F38A7">
        <w:rPr>
          <w:color w:val="000009"/>
          <w:sz w:val="24"/>
        </w:rPr>
        <w:t>процессов</w:t>
      </w:r>
      <w:r w:rsidRPr="004F38A7">
        <w:rPr>
          <w:color w:val="000009"/>
          <w:spacing w:val="-4"/>
          <w:sz w:val="24"/>
        </w:rPr>
        <w:t xml:space="preserve"> </w:t>
      </w:r>
      <w:r w:rsidRPr="004F38A7">
        <w:rPr>
          <w:color w:val="000009"/>
          <w:sz w:val="24"/>
        </w:rPr>
        <w:t>(восприятия,</w:t>
      </w:r>
      <w:r w:rsidRPr="004F38A7">
        <w:rPr>
          <w:color w:val="000009"/>
          <w:spacing w:val="-5"/>
          <w:sz w:val="24"/>
        </w:rPr>
        <w:t xml:space="preserve"> </w:t>
      </w:r>
      <w:r w:rsidRPr="004F38A7">
        <w:rPr>
          <w:color w:val="000009"/>
          <w:sz w:val="24"/>
        </w:rPr>
        <w:t>памяти,</w:t>
      </w:r>
      <w:r w:rsidRPr="004F38A7">
        <w:rPr>
          <w:color w:val="000009"/>
          <w:spacing w:val="-4"/>
          <w:sz w:val="24"/>
        </w:rPr>
        <w:t xml:space="preserve"> </w:t>
      </w:r>
      <w:r w:rsidRPr="004F38A7">
        <w:rPr>
          <w:color w:val="000009"/>
          <w:sz w:val="24"/>
        </w:rPr>
        <w:t>внимания);</w:t>
      </w:r>
    </w:p>
    <w:p w14:paraId="0367F1F7" w14:textId="77777777" w:rsidR="009D1A0F" w:rsidRPr="004F38A7" w:rsidRDefault="009D1A0F" w:rsidP="00677D8B">
      <w:pPr>
        <w:pStyle w:val="a5"/>
        <w:numPr>
          <w:ilvl w:val="0"/>
          <w:numId w:val="8"/>
        </w:numPr>
        <w:tabs>
          <w:tab w:val="left" w:pos="1633"/>
        </w:tabs>
        <w:ind w:left="660" w:right="-10" w:firstLine="151"/>
        <w:jc w:val="left"/>
        <w:rPr>
          <w:sz w:val="24"/>
        </w:rPr>
      </w:pPr>
      <w:r w:rsidRPr="004F38A7">
        <w:rPr>
          <w:color w:val="000009"/>
          <w:sz w:val="24"/>
        </w:rPr>
        <w:t>недоразвитие</w:t>
      </w:r>
      <w:r w:rsidRPr="004F38A7">
        <w:rPr>
          <w:color w:val="000009"/>
          <w:spacing w:val="-5"/>
          <w:sz w:val="24"/>
        </w:rPr>
        <w:t xml:space="preserve"> </w:t>
      </w:r>
      <w:r w:rsidRPr="004F38A7">
        <w:rPr>
          <w:color w:val="000009"/>
          <w:sz w:val="24"/>
        </w:rPr>
        <w:t>предметно-практической</w:t>
      </w:r>
      <w:r w:rsidRPr="004F38A7">
        <w:rPr>
          <w:color w:val="000009"/>
          <w:spacing w:val="-3"/>
          <w:sz w:val="24"/>
        </w:rPr>
        <w:t xml:space="preserve"> </w:t>
      </w:r>
      <w:r w:rsidRPr="004F38A7">
        <w:rPr>
          <w:color w:val="000009"/>
          <w:sz w:val="24"/>
        </w:rPr>
        <w:t>деятельности;</w:t>
      </w:r>
    </w:p>
    <w:p w14:paraId="45BA3F1C" w14:textId="77777777" w:rsidR="009D1A0F" w:rsidRPr="004F38A7" w:rsidRDefault="009D1A0F" w:rsidP="00677D8B">
      <w:pPr>
        <w:pStyle w:val="a5"/>
        <w:numPr>
          <w:ilvl w:val="0"/>
          <w:numId w:val="8"/>
        </w:numPr>
        <w:tabs>
          <w:tab w:val="left" w:pos="1597"/>
        </w:tabs>
        <w:ind w:left="660" w:right="-10" w:firstLine="151"/>
        <w:rPr>
          <w:sz w:val="24"/>
        </w:rPr>
      </w:pPr>
      <w:r w:rsidRPr="004F38A7">
        <w:rPr>
          <w:color w:val="000009"/>
          <w:sz w:val="24"/>
        </w:rPr>
        <w:t>несформированность</w:t>
      </w:r>
      <w:r w:rsidRPr="004F38A7">
        <w:rPr>
          <w:color w:val="000009"/>
          <w:spacing w:val="-2"/>
          <w:sz w:val="24"/>
        </w:rPr>
        <w:t xml:space="preserve"> </w:t>
      </w:r>
      <w:r w:rsidRPr="004F38A7">
        <w:rPr>
          <w:color w:val="000009"/>
          <w:sz w:val="24"/>
        </w:rPr>
        <w:t>возрастных</w:t>
      </w:r>
      <w:r w:rsidRPr="004F38A7">
        <w:rPr>
          <w:color w:val="000009"/>
          <w:spacing w:val="-2"/>
          <w:sz w:val="24"/>
        </w:rPr>
        <w:t xml:space="preserve"> </w:t>
      </w:r>
      <w:r w:rsidRPr="004F38A7">
        <w:rPr>
          <w:color w:val="000009"/>
          <w:sz w:val="24"/>
        </w:rPr>
        <w:t>форм</w:t>
      </w:r>
      <w:r w:rsidRPr="004F38A7">
        <w:rPr>
          <w:color w:val="000009"/>
          <w:spacing w:val="-6"/>
          <w:sz w:val="24"/>
        </w:rPr>
        <w:t xml:space="preserve"> </w:t>
      </w:r>
      <w:r w:rsidRPr="004F38A7">
        <w:rPr>
          <w:color w:val="000009"/>
          <w:sz w:val="24"/>
        </w:rPr>
        <w:t>поведения.</w:t>
      </w:r>
    </w:p>
    <w:p w14:paraId="1513FFB9" w14:textId="77777777" w:rsidR="009D1A0F" w:rsidRPr="004F38A7" w:rsidRDefault="009D1A0F" w:rsidP="009D2D00">
      <w:pPr>
        <w:pStyle w:val="a3"/>
        <w:ind w:left="720" w:right="-10" w:firstLine="488"/>
      </w:pPr>
      <w:r w:rsidRPr="004F38A7">
        <w:rPr>
          <w:color w:val="000009"/>
        </w:rPr>
        <w:t>В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данном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возрастном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периоде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задержка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психического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развития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ребенка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может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проявляться в недоразвитии психомоторных и речевых функций. Это негативно отражается на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развитии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сенсорно-перцептивной,</w:t>
      </w:r>
      <w:r w:rsidRPr="004F38A7">
        <w:rPr>
          <w:color w:val="000009"/>
          <w:spacing w:val="-4"/>
        </w:rPr>
        <w:t xml:space="preserve"> </w:t>
      </w:r>
      <w:r w:rsidRPr="004F38A7">
        <w:rPr>
          <w:color w:val="000009"/>
        </w:rPr>
        <w:t>интеллектуальной,</w:t>
      </w:r>
      <w:r w:rsidRPr="004F38A7">
        <w:rPr>
          <w:color w:val="000009"/>
          <w:spacing w:val="-4"/>
        </w:rPr>
        <w:t xml:space="preserve"> </w:t>
      </w:r>
      <w:r w:rsidRPr="004F38A7">
        <w:rPr>
          <w:color w:val="000009"/>
        </w:rPr>
        <w:t>игровой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деятельности ребенка.</w:t>
      </w:r>
    </w:p>
    <w:p w14:paraId="3B461AEC" w14:textId="77777777" w:rsidR="009D1A0F" w:rsidRPr="004F38A7" w:rsidRDefault="009D1A0F" w:rsidP="009D2D00">
      <w:pPr>
        <w:pStyle w:val="3"/>
        <w:spacing w:line="240" w:lineRule="auto"/>
        <w:ind w:left="720" w:right="-10" w:firstLine="488"/>
        <w:jc w:val="both"/>
      </w:pPr>
      <w:r w:rsidRPr="004F38A7">
        <w:t>Психологические</w:t>
      </w:r>
      <w:r w:rsidRPr="004F38A7">
        <w:rPr>
          <w:spacing w:val="1"/>
        </w:rPr>
        <w:t xml:space="preserve"> </w:t>
      </w:r>
      <w:r w:rsidRPr="004F38A7">
        <w:t>особенности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возраста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задержкой</w:t>
      </w:r>
      <w:r w:rsidRPr="004F38A7">
        <w:rPr>
          <w:spacing w:val="1"/>
        </w:rPr>
        <w:t xml:space="preserve"> </w:t>
      </w:r>
      <w:r w:rsidRPr="004F38A7">
        <w:t>психического</w:t>
      </w:r>
      <w:r w:rsidRPr="004F38A7">
        <w:rPr>
          <w:spacing w:val="-2"/>
        </w:rPr>
        <w:t xml:space="preserve"> </w:t>
      </w:r>
      <w:r w:rsidRPr="004F38A7">
        <w:t>развития</w:t>
      </w:r>
    </w:p>
    <w:p w14:paraId="0B83AADA" w14:textId="77777777" w:rsidR="009D1A0F" w:rsidRPr="004F38A7" w:rsidRDefault="009D1A0F" w:rsidP="00677D8B">
      <w:pPr>
        <w:pStyle w:val="3"/>
        <w:spacing w:line="240" w:lineRule="auto"/>
        <w:ind w:left="499" w:right="-10" w:firstLine="709"/>
        <w:jc w:val="both"/>
      </w:pPr>
      <w:r w:rsidRPr="004F38A7">
        <w:rPr>
          <w:b w:val="0"/>
          <w:i w:val="0"/>
        </w:rPr>
        <w:t>В</w:t>
      </w:r>
      <w:r w:rsidRPr="004F38A7">
        <w:rPr>
          <w:b w:val="0"/>
          <w:i w:val="0"/>
          <w:spacing w:val="1"/>
        </w:rPr>
        <w:t xml:space="preserve"> </w:t>
      </w:r>
      <w:r w:rsidRPr="004F38A7">
        <w:rPr>
          <w:b w:val="0"/>
          <w:i w:val="0"/>
        </w:rPr>
        <w:t>дошкольном</w:t>
      </w:r>
      <w:r w:rsidRPr="004F38A7">
        <w:rPr>
          <w:b w:val="0"/>
          <w:i w:val="0"/>
          <w:spacing w:val="1"/>
        </w:rPr>
        <w:t xml:space="preserve"> </w:t>
      </w:r>
      <w:r w:rsidRPr="004F38A7">
        <w:rPr>
          <w:b w:val="0"/>
          <w:i w:val="0"/>
        </w:rPr>
        <w:t>возрасте</w:t>
      </w:r>
      <w:r w:rsidRPr="004F38A7">
        <w:rPr>
          <w:b w:val="0"/>
          <w:i w:val="0"/>
          <w:spacing w:val="1"/>
        </w:rPr>
        <w:t xml:space="preserve"> </w:t>
      </w:r>
      <w:r w:rsidRPr="004F38A7">
        <w:rPr>
          <w:b w:val="0"/>
          <w:i w:val="0"/>
        </w:rPr>
        <w:t>проявления</w:t>
      </w:r>
      <w:r w:rsidRPr="004F38A7">
        <w:rPr>
          <w:b w:val="0"/>
          <w:i w:val="0"/>
          <w:spacing w:val="1"/>
        </w:rPr>
        <w:t xml:space="preserve"> </w:t>
      </w:r>
      <w:r w:rsidRPr="004F38A7">
        <w:rPr>
          <w:b w:val="0"/>
          <w:i w:val="0"/>
        </w:rPr>
        <w:t>задержки</w:t>
      </w:r>
      <w:r w:rsidRPr="004F38A7">
        <w:rPr>
          <w:b w:val="0"/>
          <w:i w:val="0"/>
          <w:spacing w:val="1"/>
        </w:rPr>
        <w:t xml:space="preserve"> </w:t>
      </w:r>
      <w:r w:rsidRPr="004F38A7">
        <w:rPr>
          <w:b w:val="0"/>
          <w:i w:val="0"/>
        </w:rPr>
        <w:t>становятся</w:t>
      </w:r>
      <w:r w:rsidRPr="004F38A7">
        <w:rPr>
          <w:b w:val="0"/>
          <w:i w:val="0"/>
          <w:spacing w:val="1"/>
        </w:rPr>
        <w:t xml:space="preserve"> </w:t>
      </w:r>
      <w:r w:rsidRPr="004F38A7">
        <w:rPr>
          <w:b w:val="0"/>
          <w:i w:val="0"/>
        </w:rPr>
        <w:t>более</w:t>
      </w:r>
      <w:r w:rsidRPr="004F38A7">
        <w:rPr>
          <w:b w:val="0"/>
          <w:i w:val="0"/>
          <w:spacing w:val="1"/>
        </w:rPr>
        <w:t xml:space="preserve"> </w:t>
      </w:r>
      <w:r w:rsidRPr="004F38A7">
        <w:rPr>
          <w:b w:val="0"/>
          <w:i w:val="0"/>
        </w:rPr>
        <w:t>выраженными</w:t>
      </w:r>
      <w:r w:rsidRPr="004F38A7">
        <w:rPr>
          <w:b w:val="0"/>
          <w:i w:val="0"/>
          <w:spacing w:val="1"/>
        </w:rPr>
        <w:t xml:space="preserve"> </w:t>
      </w:r>
      <w:r w:rsidRPr="004F38A7">
        <w:rPr>
          <w:b w:val="0"/>
          <w:i w:val="0"/>
        </w:rPr>
        <w:t>и</w:t>
      </w:r>
      <w:r w:rsidRPr="004F38A7">
        <w:rPr>
          <w:b w:val="0"/>
          <w:i w:val="0"/>
          <w:spacing w:val="-57"/>
        </w:rPr>
        <w:t xml:space="preserve"> </w:t>
      </w:r>
      <w:r w:rsidRPr="004F38A7">
        <w:rPr>
          <w:b w:val="0"/>
          <w:i w:val="0"/>
        </w:rPr>
        <w:t>проявляются</w:t>
      </w:r>
      <w:r w:rsidRPr="004F38A7">
        <w:rPr>
          <w:b w:val="0"/>
          <w:i w:val="0"/>
          <w:spacing w:val="-1"/>
        </w:rPr>
        <w:t xml:space="preserve"> </w:t>
      </w:r>
      <w:r w:rsidRPr="004F38A7">
        <w:rPr>
          <w:b w:val="0"/>
          <w:i w:val="0"/>
        </w:rPr>
        <w:t>в</w:t>
      </w:r>
      <w:r w:rsidRPr="004F38A7">
        <w:rPr>
          <w:b w:val="0"/>
          <w:i w:val="0"/>
          <w:spacing w:val="-1"/>
        </w:rPr>
        <w:t xml:space="preserve"> </w:t>
      </w:r>
      <w:r w:rsidRPr="004F38A7">
        <w:rPr>
          <w:b w:val="0"/>
          <w:i w:val="0"/>
        </w:rPr>
        <w:t>следующем:</w:t>
      </w:r>
    </w:p>
    <w:p w14:paraId="553E1BE0" w14:textId="77777777" w:rsidR="009D1A0F" w:rsidRPr="004F38A7" w:rsidRDefault="009D1A0F" w:rsidP="009D2D00">
      <w:pPr>
        <w:ind w:left="499" w:right="-11" w:firstLine="709"/>
        <w:jc w:val="both"/>
        <w:rPr>
          <w:sz w:val="24"/>
        </w:rPr>
      </w:pPr>
      <w:r w:rsidRPr="004F38A7">
        <w:rPr>
          <w:i/>
          <w:color w:val="000009"/>
          <w:sz w:val="24"/>
        </w:rPr>
        <w:t>Недостаточная</w:t>
      </w:r>
      <w:r w:rsidRPr="004F38A7">
        <w:rPr>
          <w:i/>
          <w:color w:val="000009"/>
          <w:spacing w:val="1"/>
          <w:sz w:val="24"/>
        </w:rPr>
        <w:t xml:space="preserve"> </w:t>
      </w:r>
      <w:r w:rsidRPr="004F38A7">
        <w:rPr>
          <w:i/>
          <w:color w:val="000009"/>
          <w:sz w:val="24"/>
        </w:rPr>
        <w:t>познавательная</w:t>
      </w:r>
      <w:r w:rsidRPr="004F38A7">
        <w:rPr>
          <w:i/>
          <w:color w:val="000009"/>
          <w:spacing w:val="1"/>
          <w:sz w:val="24"/>
        </w:rPr>
        <w:t xml:space="preserve"> </w:t>
      </w:r>
      <w:r w:rsidRPr="004F38A7">
        <w:rPr>
          <w:i/>
          <w:color w:val="000009"/>
          <w:sz w:val="24"/>
        </w:rPr>
        <w:t>активность</w:t>
      </w:r>
      <w:r w:rsidRPr="004F38A7">
        <w:rPr>
          <w:i/>
          <w:color w:val="000009"/>
          <w:spacing w:val="1"/>
          <w:sz w:val="24"/>
        </w:rPr>
        <w:t xml:space="preserve"> </w:t>
      </w:r>
      <w:r w:rsidRPr="004F38A7">
        <w:rPr>
          <w:i/>
          <w:color w:val="000009"/>
          <w:sz w:val="24"/>
        </w:rPr>
        <w:t>нередко</w:t>
      </w:r>
      <w:r w:rsidRPr="004F38A7">
        <w:rPr>
          <w:i/>
          <w:color w:val="000009"/>
          <w:spacing w:val="1"/>
          <w:sz w:val="24"/>
        </w:rPr>
        <w:t xml:space="preserve"> </w:t>
      </w:r>
      <w:r w:rsidRPr="004F38A7">
        <w:rPr>
          <w:i/>
          <w:color w:val="000009"/>
          <w:sz w:val="24"/>
        </w:rPr>
        <w:t>в</w:t>
      </w:r>
      <w:r w:rsidRPr="004F38A7">
        <w:rPr>
          <w:i/>
          <w:color w:val="000009"/>
          <w:spacing w:val="1"/>
          <w:sz w:val="24"/>
        </w:rPr>
        <w:t xml:space="preserve"> </w:t>
      </w:r>
      <w:r w:rsidRPr="004F38A7">
        <w:rPr>
          <w:i/>
          <w:color w:val="000009"/>
          <w:sz w:val="24"/>
        </w:rPr>
        <w:t>сочетании</w:t>
      </w:r>
      <w:r w:rsidRPr="004F38A7">
        <w:rPr>
          <w:i/>
          <w:color w:val="000009"/>
          <w:spacing w:val="1"/>
          <w:sz w:val="24"/>
        </w:rPr>
        <w:t xml:space="preserve"> </w:t>
      </w:r>
      <w:r w:rsidRPr="004F38A7">
        <w:rPr>
          <w:i/>
          <w:color w:val="000009"/>
          <w:sz w:val="24"/>
        </w:rPr>
        <w:t>с</w:t>
      </w:r>
      <w:r w:rsidRPr="004F38A7">
        <w:rPr>
          <w:i/>
          <w:color w:val="000009"/>
          <w:spacing w:val="1"/>
          <w:sz w:val="24"/>
        </w:rPr>
        <w:t xml:space="preserve"> </w:t>
      </w:r>
      <w:r w:rsidRPr="004F38A7">
        <w:rPr>
          <w:i/>
          <w:color w:val="000009"/>
          <w:sz w:val="24"/>
        </w:rPr>
        <w:t>быстрой</w:t>
      </w:r>
      <w:r w:rsidRPr="004F38A7">
        <w:rPr>
          <w:i/>
          <w:color w:val="000009"/>
          <w:spacing w:val="1"/>
          <w:sz w:val="24"/>
        </w:rPr>
        <w:t xml:space="preserve"> </w:t>
      </w:r>
      <w:r w:rsidRPr="004F38A7">
        <w:rPr>
          <w:i/>
          <w:color w:val="000009"/>
          <w:sz w:val="24"/>
        </w:rPr>
        <w:t>утомляемостью</w:t>
      </w:r>
      <w:r w:rsidRPr="004F38A7">
        <w:rPr>
          <w:i/>
          <w:color w:val="000009"/>
          <w:spacing w:val="1"/>
          <w:sz w:val="24"/>
        </w:rPr>
        <w:t xml:space="preserve"> </w:t>
      </w:r>
      <w:r w:rsidRPr="004F38A7">
        <w:rPr>
          <w:i/>
          <w:color w:val="000009"/>
          <w:sz w:val="24"/>
        </w:rPr>
        <w:t>и</w:t>
      </w:r>
      <w:r w:rsidRPr="004F38A7">
        <w:rPr>
          <w:i/>
          <w:color w:val="000009"/>
          <w:spacing w:val="1"/>
          <w:sz w:val="24"/>
        </w:rPr>
        <w:t xml:space="preserve"> </w:t>
      </w:r>
      <w:r w:rsidRPr="004F38A7">
        <w:rPr>
          <w:i/>
          <w:color w:val="000009"/>
          <w:sz w:val="24"/>
        </w:rPr>
        <w:t>истощаемостью.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Дети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с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ЗПР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отличаются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пониженной,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по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сравнению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с</w:t>
      </w:r>
      <w:r w:rsidRPr="004F38A7">
        <w:rPr>
          <w:color w:val="000009"/>
          <w:spacing w:val="-57"/>
          <w:sz w:val="24"/>
        </w:rPr>
        <w:t xml:space="preserve"> </w:t>
      </w:r>
      <w:r w:rsidRPr="004F38A7">
        <w:rPr>
          <w:color w:val="000009"/>
          <w:sz w:val="24"/>
        </w:rPr>
        <w:t>возрастной</w:t>
      </w:r>
      <w:r w:rsidRPr="004F38A7">
        <w:rPr>
          <w:color w:val="000009"/>
          <w:spacing w:val="-4"/>
          <w:sz w:val="24"/>
        </w:rPr>
        <w:t xml:space="preserve"> </w:t>
      </w:r>
      <w:r w:rsidRPr="004F38A7">
        <w:rPr>
          <w:color w:val="000009"/>
          <w:sz w:val="24"/>
        </w:rPr>
        <w:t>нормой,</w:t>
      </w:r>
      <w:r w:rsidRPr="004F38A7">
        <w:rPr>
          <w:color w:val="000009"/>
          <w:spacing w:val="-2"/>
          <w:sz w:val="24"/>
        </w:rPr>
        <w:t xml:space="preserve"> </w:t>
      </w:r>
      <w:r w:rsidRPr="004F38A7">
        <w:rPr>
          <w:color w:val="000009"/>
          <w:sz w:val="24"/>
        </w:rPr>
        <w:t>умственной</w:t>
      </w:r>
      <w:r w:rsidRPr="004F38A7">
        <w:rPr>
          <w:color w:val="000009"/>
          <w:spacing w:val="-3"/>
          <w:sz w:val="24"/>
        </w:rPr>
        <w:t xml:space="preserve"> </w:t>
      </w:r>
      <w:r w:rsidRPr="004F38A7">
        <w:rPr>
          <w:color w:val="000009"/>
          <w:sz w:val="24"/>
        </w:rPr>
        <w:t>работоспособностью, особенно</w:t>
      </w:r>
      <w:r w:rsidRPr="004F38A7">
        <w:rPr>
          <w:color w:val="000009"/>
          <w:spacing w:val="-6"/>
          <w:sz w:val="24"/>
        </w:rPr>
        <w:t xml:space="preserve"> </w:t>
      </w:r>
      <w:r w:rsidRPr="004F38A7">
        <w:rPr>
          <w:color w:val="000009"/>
          <w:sz w:val="24"/>
        </w:rPr>
        <w:t>при</w:t>
      </w:r>
      <w:r w:rsidRPr="004F38A7">
        <w:rPr>
          <w:color w:val="000009"/>
          <w:spacing w:val="-1"/>
          <w:sz w:val="24"/>
        </w:rPr>
        <w:t xml:space="preserve"> </w:t>
      </w:r>
      <w:r w:rsidRPr="004F38A7">
        <w:rPr>
          <w:color w:val="000009"/>
          <w:sz w:val="24"/>
        </w:rPr>
        <w:t>усложнении</w:t>
      </w:r>
      <w:r w:rsidRPr="004F38A7">
        <w:rPr>
          <w:color w:val="000009"/>
          <w:spacing w:val="-4"/>
          <w:sz w:val="24"/>
        </w:rPr>
        <w:t xml:space="preserve"> </w:t>
      </w:r>
      <w:r w:rsidRPr="004F38A7">
        <w:rPr>
          <w:color w:val="000009"/>
          <w:sz w:val="24"/>
        </w:rPr>
        <w:t>деятельности.</w:t>
      </w:r>
    </w:p>
    <w:p w14:paraId="4AC0406F" w14:textId="77777777" w:rsidR="009D1A0F" w:rsidRPr="004F38A7" w:rsidRDefault="009D1A0F" w:rsidP="009D2D00">
      <w:pPr>
        <w:ind w:left="499" w:right="-11" w:firstLine="709"/>
        <w:jc w:val="both"/>
        <w:rPr>
          <w:sz w:val="24"/>
        </w:rPr>
      </w:pPr>
      <w:r w:rsidRPr="004F38A7">
        <w:rPr>
          <w:i/>
          <w:color w:val="000009"/>
          <w:sz w:val="24"/>
        </w:rPr>
        <w:t>Отставание</w:t>
      </w:r>
      <w:r w:rsidRPr="004F38A7">
        <w:rPr>
          <w:i/>
          <w:color w:val="000009"/>
          <w:spacing w:val="1"/>
          <w:sz w:val="24"/>
        </w:rPr>
        <w:t xml:space="preserve"> </w:t>
      </w:r>
      <w:r w:rsidRPr="004F38A7">
        <w:rPr>
          <w:i/>
          <w:color w:val="000009"/>
          <w:sz w:val="24"/>
        </w:rPr>
        <w:t>в</w:t>
      </w:r>
      <w:r w:rsidRPr="004F38A7">
        <w:rPr>
          <w:i/>
          <w:color w:val="000009"/>
          <w:spacing w:val="1"/>
          <w:sz w:val="24"/>
        </w:rPr>
        <w:t xml:space="preserve"> </w:t>
      </w:r>
      <w:r w:rsidRPr="004F38A7">
        <w:rPr>
          <w:i/>
          <w:color w:val="000009"/>
          <w:sz w:val="24"/>
        </w:rPr>
        <w:t>развитии</w:t>
      </w:r>
      <w:r w:rsidRPr="004F38A7">
        <w:rPr>
          <w:i/>
          <w:color w:val="000009"/>
          <w:spacing w:val="1"/>
          <w:sz w:val="24"/>
        </w:rPr>
        <w:t xml:space="preserve"> </w:t>
      </w:r>
      <w:r w:rsidRPr="004F38A7">
        <w:rPr>
          <w:i/>
          <w:color w:val="000009"/>
          <w:sz w:val="24"/>
        </w:rPr>
        <w:t>психомоторных</w:t>
      </w:r>
      <w:r w:rsidRPr="004F38A7">
        <w:rPr>
          <w:i/>
          <w:color w:val="000009"/>
          <w:spacing w:val="1"/>
          <w:sz w:val="24"/>
        </w:rPr>
        <w:t xml:space="preserve"> </w:t>
      </w:r>
      <w:r w:rsidRPr="004F38A7">
        <w:rPr>
          <w:i/>
          <w:color w:val="000009"/>
          <w:sz w:val="24"/>
        </w:rPr>
        <w:t>функций,</w:t>
      </w:r>
      <w:r w:rsidRPr="004F38A7">
        <w:rPr>
          <w:i/>
          <w:color w:val="000009"/>
          <w:spacing w:val="1"/>
          <w:sz w:val="24"/>
        </w:rPr>
        <w:t xml:space="preserve"> </w:t>
      </w:r>
      <w:r w:rsidRPr="004F38A7">
        <w:rPr>
          <w:i/>
          <w:color w:val="000009"/>
          <w:sz w:val="24"/>
        </w:rPr>
        <w:t>недостатки</w:t>
      </w:r>
      <w:r w:rsidRPr="004F38A7">
        <w:rPr>
          <w:i/>
          <w:color w:val="000009"/>
          <w:spacing w:val="1"/>
          <w:sz w:val="24"/>
        </w:rPr>
        <w:t xml:space="preserve"> </w:t>
      </w:r>
      <w:r w:rsidRPr="004F38A7">
        <w:rPr>
          <w:i/>
          <w:color w:val="000009"/>
          <w:sz w:val="24"/>
        </w:rPr>
        <w:t>общей</w:t>
      </w:r>
      <w:r w:rsidRPr="004F38A7">
        <w:rPr>
          <w:i/>
          <w:color w:val="000009"/>
          <w:spacing w:val="1"/>
          <w:sz w:val="24"/>
        </w:rPr>
        <w:t xml:space="preserve"> </w:t>
      </w:r>
      <w:r w:rsidRPr="004F38A7">
        <w:rPr>
          <w:i/>
          <w:color w:val="000009"/>
          <w:sz w:val="24"/>
        </w:rPr>
        <w:t>и</w:t>
      </w:r>
      <w:r w:rsidRPr="004F38A7">
        <w:rPr>
          <w:i/>
          <w:color w:val="000009"/>
          <w:spacing w:val="1"/>
          <w:sz w:val="24"/>
        </w:rPr>
        <w:t xml:space="preserve"> </w:t>
      </w:r>
      <w:r w:rsidRPr="004F38A7">
        <w:rPr>
          <w:i/>
          <w:color w:val="000009"/>
          <w:sz w:val="24"/>
        </w:rPr>
        <w:t>мелкой</w:t>
      </w:r>
      <w:r w:rsidRPr="004F38A7">
        <w:rPr>
          <w:i/>
          <w:color w:val="000009"/>
          <w:spacing w:val="1"/>
          <w:sz w:val="24"/>
        </w:rPr>
        <w:t xml:space="preserve"> </w:t>
      </w:r>
      <w:r w:rsidRPr="004F38A7">
        <w:rPr>
          <w:i/>
          <w:color w:val="000009"/>
          <w:sz w:val="24"/>
        </w:rPr>
        <w:t xml:space="preserve">моторики, координационных способностей, чувства ритма. </w:t>
      </w:r>
      <w:r w:rsidRPr="004F38A7">
        <w:rPr>
          <w:color w:val="000009"/>
          <w:sz w:val="24"/>
        </w:rPr>
        <w:t>Двигательные навыки и техника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основных движений отстают от возрастных возможностей, страдают двигательные качества: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быстрота,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ловкость,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точность,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сила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движений.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Недостатки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психомоторики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проявляются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в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незрелости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зрительно-</w:t>
      </w:r>
      <w:proofErr w:type="spellStart"/>
      <w:r w:rsidRPr="004F38A7">
        <w:rPr>
          <w:color w:val="000009"/>
          <w:sz w:val="24"/>
        </w:rPr>
        <w:t>слухо</w:t>
      </w:r>
      <w:proofErr w:type="spellEnd"/>
      <w:r w:rsidRPr="004F38A7">
        <w:rPr>
          <w:color w:val="000009"/>
          <w:sz w:val="24"/>
        </w:rPr>
        <w:t>-моторной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координации,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произвольной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регуляции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движений,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недостатках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моторной</w:t>
      </w:r>
      <w:r w:rsidRPr="004F38A7">
        <w:rPr>
          <w:color w:val="000009"/>
          <w:spacing w:val="-2"/>
          <w:sz w:val="24"/>
        </w:rPr>
        <w:t xml:space="preserve"> </w:t>
      </w:r>
      <w:r w:rsidRPr="004F38A7">
        <w:rPr>
          <w:color w:val="000009"/>
          <w:sz w:val="24"/>
        </w:rPr>
        <w:t>памяти, пространственной</w:t>
      </w:r>
      <w:r w:rsidRPr="004F38A7">
        <w:rPr>
          <w:color w:val="000009"/>
          <w:spacing w:val="-1"/>
          <w:sz w:val="24"/>
        </w:rPr>
        <w:t xml:space="preserve"> </w:t>
      </w:r>
      <w:r w:rsidRPr="004F38A7">
        <w:rPr>
          <w:color w:val="000009"/>
          <w:sz w:val="24"/>
        </w:rPr>
        <w:t>организации движений.</w:t>
      </w:r>
      <w:r w:rsidRPr="004F38A7">
        <w:rPr>
          <w:i/>
          <w:color w:val="000009"/>
          <w:sz w:val="24"/>
        </w:rPr>
        <w:t xml:space="preserve"> Недостаточность объема, обобщенности, предметности и целостности восприятия,</w:t>
      </w:r>
      <w:r w:rsidRPr="004F38A7">
        <w:rPr>
          <w:i/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что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негативно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отражается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на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формировании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зрительно-пространственных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функций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и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проявляется</w:t>
      </w:r>
      <w:r w:rsidRPr="004F38A7">
        <w:rPr>
          <w:color w:val="000009"/>
          <w:spacing w:val="-2"/>
          <w:sz w:val="24"/>
        </w:rPr>
        <w:t xml:space="preserve"> </w:t>
      </w:r>
      <w:r w:rsidRPr="004F38A7">
        <w:rPr>
          <w:color w:val="000009"/>
          <w:sz w:val="24"/>
        </w:rPr>
        <w:t>в</w:t>
      </w:r>
      <w:r w:rsidRPr="004F38A7">
        <w:rPr>
          <w:color w:val="000009"/>
          <w:spacing w:val="-2"/>
          <w:sz w:val="24"/>
        </w:rPr>
        <w:t xml:space="preserve"> </w:t>
      </w:r>
      <w:r w:rsidRPr="004F38A7">
        <w:rPr>
          <w:color w:val="000009"/>
          <w:sz w:val="24"/>
        </w:rPr>
        <w:t>таких</w:t>
      </w:r>
      <w:r w:rsidRPr="004F38A7">
        <w:rPr>
          <w:color w:val="000009"/>
          <w:spacing w:val="-3"/>
          <w:sz w:val="24"/>
        </w:rPr>
        <w:t xml:space="preserve"> </w:t>
      </w:r>
      <w:r w:rsidRPr="004F38A7">
        <w:rPr>
          <w:color w:val="000009"/>
          <w:sz w:val="24"/>
        </w:rPr>
        <w:t>продуктивных видах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деятельности,</w:t>
      </w:r>
      <w:r w:rsidRPr="004F38A7">
        <w:rPr>
          <w:color w:val="000009"/>
          <w:spacing w:val="-2"/>
          <w:sz w:val="24"/>
        </w:rPr>
        <w:t xml:space="preserve"> </w:t>
      </w:r>
      <w:r w:rsidRPr="004F38A7">
        <w:rPr>
          <w:color w:val="000009"/>
          <w:sz w:val="24"/>
        </w:rPr>
        <w:t>как</w:t>
      </w:r>
      <w:r w:rsidRPr="004F38A7">
        <w:rPr>
          <w:color w:val="000009"/>
          <w:spacing w:val="-1"/>
          <w:sz w:val="24"/>
        </w:rPr>
        <w:t xml:space="preserve"> </w:t>
      </w:r>
      <w:r w:rsidRPr="004F38A7">
        <w:rPr>
          <w:color w:val="000009"/>
          <w:sz w:val="24"/>
        </w:rPr>
        <w:t>рисование</w:t>
      </w:r>
      <w:r w:rsidRPr="004F38A7">
        <w:rPr>
          <w:color w:val="000009"/>
          <w:spacing w:val="-3"/>
          <w:sz w:val="24"/>
        </w:rPr>
        <w:t xml:space="preserve"> </w:t>
      </w:r>
      <w:r w:rsidRPr="004F38A7">
        <w:rPr>
          <w:color w:val="000009"/>
          <w:sz w:val="24"/>
        </w:rPr>
        <w:t>и</w:t>
      </w:r>
      <w:r w:rsidRPr="004F38A7">
        <w:rPr>
          <w:color w:val="000009"/>
          <w:spacing w:val="-1"/>
          <w:sz w:val="24"/>
        </w:rPr>
        <w:t xml:space="preserve"> </w:t>
      </w:r>
      <w:r w:rsidRPr="004F38A7">
        <w:rPr>
          <w:color w:val="000009"/>
          <w:sz w:val="24"/>
        </w:rPr>
        <w:t>конструирование.</w:t>
      </w:r>
    </w:p>
    <w:p w14:paraId="4C74B6EB" w14:textId="77777777" w:rsidR="009D1A0F" w:rsidRPr="004F38A7" w:rsidRDefault="009D1A0F" w:rsidP="00677D8B">
      <w:pPr>
        <w:pStyle w:val="a3"/>
        <w:spacing w:before="2"/>
        <w:ind w:left="550" w:right="-10" w:firstLine="273"/>
      </w:pPr>
      <w:r w:rsidRPr="004F38A7">
        <w:rPr>
          <w:color w:val="000009"/>
        </w:rPr>
        <w:t xml:space="preserve">Более </w:t>
      </w:r>
      <w:r w:rsidRPr="004F38A7">
        <w:rPr>
          <w:i/>
          <w:color w:val="000009"/>
        </w:rPr>
        <w:t>низкая способность</w:t>
      </w:r>
      <w:r w:rsidRPr="004F38A7">
        <w:rPr>
          <w:color w:val="000009"/>
        </w:rPr>
        <w:t>, по сравнению с нормально развивающимися детьми того же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возраста,</w:t>
      </w:r>
      <w:r w:rsidRPr="004F38A7">
        <w:rPr>
          <w:color w:val="000009"/>
          <w:spacing w:val="-11"/>
        </w:rPr>
        <w:t xml:space="preserve"> </w:t>
      </w:r>
      <w:r w:rsidRPr="004F38A7">
        <w:rPr>
          <w:i/>
          <w:color w:val="000009"/>
        </w:rPr>
        <w:t>к</w:t>
      </w:r>
      <w:r w:rsidRPr="004F38A7">
        <w:rPr>
          <w:i/>
          <w:color w:val="000009"/>
          <w:spacing w:val="-10"/>
        </w:rPr>
        <w:t xml:space="preserve"> </w:t>
      </w:r>
      <w:r w:rsidRPr="004F38A7">
        <w:rPr>
          <w:i/>
          <w:color w:val="000009"/>
        </w:rPr>
        <w:t>приему</w:t>
      </w:r>
      <w:r w:rsidRPr="004F38A7">
        <w:rPr>
          <w:i/>
          <w:color w:val="000009"/>
          <w:spacing w:val="-12"/>
        </w:rPr>
        <w:t xml:space="preserve"> </w:t>
      </w:r>
      <w:r w:rsidRPr="004F38A7">
        <w:rPr>
          <w:i/>
          <w:color w:val="000009"/>
        </w:rPr>
        <w:t>и</w:t>
      </w:r>
      <w:r w:rsidRPr="004F38A7">
        <w:rPr>
          <w:i/>
          <w:color w:val="000009"/>
          <w:spacing w:val="-10"/>
        </w:rPr>
        <w:t xml:space="preserve"> </w:t>
      </w:r>
      <w:r w:rsidRPr="004F38A7">
        <w:rPr>
          <w:i/>
          <w:color w:val="000009"/>
        </w:rPr>
        <w:t>переработке</w:t>
      </w:r>
      <w:r w:rsidRPr="004F38A7">
        <w:rPr>
          <w:i/>
          <w:color w:val="000009"/>
          <w:spacing w:val="-11"/>
        </w:rPr>
        <w:t xml:space="preserve"> </w:t>
      </w:r>
      <w:r w:rsidRPr="004F38A7">
        <w:rPr>
          <w:i/>
          <w:color w:val="000009"/>
        </w:rPr>
        <w:t>перцептивной</w:t>
      </w:r>
      <w:r w:rsidRPr="004F38A7">
        <w:rPr>
          <w:i/>
          <w:color w:val="000009"/>
          <w:spacing w:val="-11"/>
        </w:rPr>
        <w:t xml:space="preserve"> </w:t>
      </w:r>
      <w:r w:rsidRPr="004F38A7">
        <w:rPr>
          <w:i/>
          <w:color w:val="000009"/>
        </w:rPr>
        <w:t>информации,</w:t>
      </w:r>
      <w:r w:rsidRPr="004F38A7">
        <w:rPr>
          <w:i/>
          <w:color w:val="000009"/>
          <w:spacing w:val="-7"/>
        </w:rPr>
        <w:t xml:space="preserve"> </w:t>
      </w:r>
      <w:r w:rsidRPr="004F38A7">
        <w:rPr>
          <w:color w:val="000009"/>
        </w:rPr>
        <w:t>что</w:t>
      </w:r>
      <w:r w:rsidRPr="004F38A7">
        <w:rPr>
          <w:color w:val="000009"/>
          <w:spacing w:val="-9"/>
        </w:rPr>
        <w:t xml:space="preserve"> </w:t>
      </w:r>
      <w:r w:rsidRPr="004F38A7">
        <w:rPr>
          <w:color w:val="000009"/>
        </w:rPr>
        <w:t>наиболее</w:t>
      </w:r>
      <w:r w:rsidRPr="004F38A7">
        <w:rPr>
          <w:color w:val="000009"/>
          <w:spacing w:val="-12"/>
        </w:rPr>
        <w:t xml:space="preserve"> </w:t>
      </w:r>
      <w:r w:rsidRPr="004F38A7">
        <w:rPr>
          <w:color w:val="000009"/>
        </w:rPr>
        <w:t>характерно</w:t>
      </w:r>
      <w:r w:rsidRPr="004F38A7">
        <w:rPr>
          <w:color w:val="000009"/>
          <w:spacing w:val="-10"/>
        </w:rPr>
        <w:t xml:space="preserve"> </w:t>
      </w:r>
      <w:r w:rsidRPr="004F38A7">
        <w:rPr>
          <w:color w:val="000009"/>
        </w:rPr>
        <w:t>для</w:t>
      </w:r>
      <w:r w:rsidRPr="004F38A7">
        <w:rPr>
          <w:color w:val="000009"/>
          <w:spacing w:val="-10"/>
        </w:rPr>
        <w:t xml:space="preserve"> </w:t>
      </w:r>
      <w:r w:rsidRPr="004F38A7">
        <w:rPr>
          <w:color w:val="000009"/>
        </w:rPr>
        <w:t>детей</w:t>
      </w:r>
      <w:r w:rsidRPr="004F38A7">
        <w:rPr>
          <w:color w:val="000009"/>
          <w:spacing w:val="-58"/>
        </w:rPr>
        <w:t xml:space="preserve"> </w:t>
      </w:r>
      <w:r w:rsidRPr="004F38A7">
        <w:rPr>
          <w:color w:val="000009"/>
        </w:rPr>
        <w:t>с ЗПР церебрально-органического генеза. В воспринимаемом объекте дети выделяют гораздо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меньше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признаков,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чем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их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здоровые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сверстники.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Многие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стороны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объекта,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данного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в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непривычном ракурсе (например, в перевернутом виде), дети могут не узнать, они с трудом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выделяют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объект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из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фона.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Выражены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трудности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при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восприятии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объектов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через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осязание: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удлиняется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время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узнавания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осязаемой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фигуры,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есть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трудности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обобщения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осязательных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сигналов,</w:t>
      </w:r>
      <w:r w:rsidRPr="004F38A7">
        <w:rPr>
          <w:color w:val="000009"/>
          <w:spacing w:val="-2"/>
        </w:rPr>
        <w:t xml:space="preserve"> </w:t>
      </w:r>
      <w:r w:rsidRPr="004F38A7">
        <w:rPr>
          <w:color w:val="000009"/>
        </w:rPr>
        <w:t>словесного и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графического отображения предметов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[30].</w:t>
      </w:r>
    </w:p>
    <w:p w14:paraId="349A31FC" w14:textId="77777777" w:rsidR="009D1A0F" w:rsidRPr="004F38A7" w:rsidRDefault="009D1A0F" w:rsidP="00677D8B">
      <w:pPr>
        <w:pStyle w:val="a3"/>
        <w:spacing w:before="1"/>
        <w:ind w:left="550" w:right="-10" w:firstLine="273"/>
      </w:pPr>
      <w:r w:rsidRPr="004F38A7">
        <w:rPr>
          <w:color w:val="000009"/>
        </w:rPr>
        <w:t>У детей с другими формами ЗПР выраженной недостаточности сенсорно-перцептивных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функций не обнаруживается. Однако, в отличие от здоровых сверстников, у них наблюдаются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эмоционально-волевая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незрелость,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снижение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познавательной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активности,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слабость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произвольной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регуляции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поведения,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недоразвитие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качественное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своеобразие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игровой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деятельности.</w:t>
      </w:r>
    </w:p>
    <w:p w14:paraId="1A7C5782" w14:textId="77777777" w:rsidR="009D1A0F" w:rsidRPr="004F38A7" w:rsidRDefault="009D1A0F" w:rsidP="00677D8B">
      <w:pPr>
        <w:pStyle w:val="a3"/>
        <w:ind w:left="550" w:right="-10" w:firstLine="273"/>
        <w:rPr>
          <w:color w:val="000009"/>
          <w:spacing w:val="1"/>
        </w:rPr>
      </w:pPr>
      <w:r w:rsidRPr="004F38A7">
        <w:rPr>
          <w:i/>
          <w:color w:val="000009"/>
        </w:rPr>
        <w:t xml:space="preserve">Незрелость мыслительных операций. </w:t>
      </w:r>
      <w:r w:rsidRPr="004F38A7">
        <w:rPr>
          <w:color w:val="000009"/>
        </w:rPr>
        <w:t>Дети с ЗПР испытывают большие трудности при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lastRenderedPageBreak/>
        <w:t>выделении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общих,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существенных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признаков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в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группе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предметов,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абстрагировании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от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несущественных признаков, при переключении с одного основания классификации на другой,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при обобщении. Незрелость мыслительных операций сказывается на продуктивности наглядно-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образного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мышления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трудностях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формирования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словесно-логического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мышления.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Детям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трудно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устанавливать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причинно-следственные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связи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отношения,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усваивать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обобщающие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  <w:spacing w:val="-1"/>
        </w:rPr>
        <w:t>понятия.</w:t>
      </w:r>
      <w:r w:rsidRPr="004F38A7">
        <w:rPr>
          <w:color w:val="000009"/>
          <w:spacing w:val="-15"/>
        </w:rPr>
        <w:t xml:space="preserve"> </w:t>
      </w:r>
      <w:r w:rsidRPr="004F38A7">
        <w:rPr>
          <w:color w:val="000009"/>
          <w:spacing w:val="-1"/>
        </w:rPr>
        <w:t>При</w:t>
      </w:r>
      <w:r w:rsidRPr="004F38A7">
        <w:rPr>
          <w:color w:val="000009"/>
          <w:spacing w:val="-14"/>
        </w:rPr>
        <w:t xml:space="preserve"> </w:t>
      </w:r>
      <w:r w:rsidRPr="004F38A7">
        <w:rPr>
          <w:color w:val="000009"/>
          <w:spacing w:val="-1"/>
        </w:rPr>
        <w:t>нормальном</w:t>
      </w:r>
      <w:r w:rsidRPr="004F38A7">
        <w:rPr>
          <w:color w:val="000009"/>
          <w:spacing w:val="-16"/>
        </w:rPr>
        <w:t xml:space="preserve"> </w:t>
      </w:r>
      <w:r w:rsidRPr="004F38A7">
        <w:rPr>
          <w:color w:val="000009"/>
        </w:rPr>
        <w:t>темпе</w:t>
      </w:r>
      <w:r w:rsidRPr="004F38A7">
        <w:rPr>
          <w:color w:val="000009"/>
          <w:spacing w:val="-15"/>
        </w:rPr>
        <w:t xml:space="preserve"> </w:t>
      </w:r>
      <w:r w:rsidRPr="004F38A7">
        <w:rPr>
          <w:color w:val="000009"/>
        </w:rPr>
        <w:t>психического</w:t>
      </w:r>
      <w:r w:rsidRPr="004F38A7">
        <w:rPr>
          <w:color w:val="000009"/>
          <w:spacing w:val="-15"/>
        </w:rPr>
        <w:t xml:space="preserve"> </w:t>
      </w:r>
      <w:r w:rsidRPr="004F38A7">
        <w:rPr>
          <w:color w:val="000009"/>
        </w:rPr>
        <w:t>развития</w:t>
      </w:r>
      <w:r w:rsidRPr="004F38A7">
        <w:rPr>
          <w:color w:val="000009"/>
          <w:spacing w:val="-15"/>
        </w:rPr>
        <w:t xml:space="preserve"> </w:t>
      </w:r>
      <w:r w:rsidRPr="004F38A7">
        <w:rPr>
          <w:color w:val="000009"/>
        </w:rPr>
        <w:t>старшие</w:t>
      </w:r>
      <w:r w:rsidRPr="004F38A7">
        <w:rPr>
          <w:color w:val="000009"/>
          <w:spacing w:val="-15"/>
        </w:rPr>
        <w:t xml:space="preserve"> </w:t>
      </w:r>
      <w:r w:rsidRPr="004F38A7">
        <w:rPr>
          <w:color w:val="000009"/>
        </w:rPr>
        <w:t>дошкольники</w:t>
      </w:r>
      <w:r w:rsidRPr="004F38A7">
        <w:rPr>
          <w:color w:val="000009"/>
          <w:spacing w:val="-14"/>
        </w:rPr>
        <w:t xml:space="preserve"> </w:t>
      </w:r>
      <w:r w:rsidRPr="004F38A7">
        <w:rPr>
          <w:color w:val="000009"/>
        </w:rPr>
        <w:t>способны</w:t>
      </w:r>
      <w:r w:rsidRPr="004F38A7">
        <w:rPr>
          <w:color w:val="000009"/>
          <w:spacing w:val="-15"/>
        </w:rPr>
        <w:t xml:space="preserve"> </w:t>
      </w:r>
      <w:r w:rsidRPr="004F38A7">
        <w:rPr>
          <w:color w:val="000009"/>
        </w:rPr>
        <w:t>строить</w:t>
      </w:r>
      <w:r w:rsidRPr="004F38A7">
        <w:rPr>
          <w:color w:val="000009"/>
          <w:spacing w:val="-57"/>
        </w:rPr>
        <w:t xml:space="preserve"> </w:t>
      </w:r>
      <w:r w:rsidRPr="004F38A7">
        <w:rPr>
          <w:color w:val="000009"/>
        </w:rPr>
        <w:t>простые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умозаключения,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могут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осуществлять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мыслительные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операции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на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уровне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словесно-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логического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мышления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(его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конкретно-понятийных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форм).</w:t>
      </w:r>
      <w:r w:rsidRPr="004F38A7">
        <w:rPr>
          <w:color w:val="000009"/>
          <w:spacing w:val="1"/>
        </w:rPr>
        <w:t xml:space="preserve"> </w:t>
      </w:r>
    </w:p>
    <w:p w14:paraId="2F35CA3A" w14:textId="77777777" w:rsidR="009D1A0F" w:rsidRPr="004F38A7" w:rsidRDefault="009D1A0F" w:rsidP="00677D8B">
      <w:pPr>
        <w:spacing w:before="72"/>
        <w:ind w:left="550" w:right="-10" w:firstLine="330"/>
        <w:jc w:val="both"/>
        <w:rPr>
          <w:sz w:val="24"/>
          <w:szCs w:val="24"/>
        </w:rPr>
      </w:pPr>
      <w:r w:rsidRPr="004F38A7">
        <w:rPr>
          <w:color w:val="000009"/>
          <w:sz w:val="24"/>
          <w:szCs w:val="24"/>
        </w:rPr>
        <w:t>Незрелость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функционального</w:t>
      </w:r>
      <w:r w:rsidRPr="004F38A7">
        <w:rPr>
          <w:color w:val="000009"/>
          <w:spacing w:val="-57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состояния ЦНС (слабость процессов торможения и возбуждения, затруднения в образовании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сложных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условных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связей,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отставание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в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формировании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систем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межанализаторных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связей)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обусловливает бедный запас конкретных знаний, затрудненность процесса обобщения знаний,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скудное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содержание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понятий.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У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детей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с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ЗПР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часто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затруднен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анализ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и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синтез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ситуации.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pacing w:val="-1"/>
          <w:sz w:val="24"/>
          <w:szCs w:val="24"/>
        </w:rPr>
        <w:t>Незрелость</w:t>
      </w:r>
      <w:r w:rsidRPr="004F38A7">
        <w:rPr>
          <w:color w:val="000009"/>
          <w:spacing w:val="-12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мыслительных</w:t>
      </w:r>
      <w:r w:rsidRPr="004F38A7">
        <w:rPr>
          <w:color w:val="000009"/>
          <w:spacing w:val="-10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операций,</w:t>
      </w:r>
      <w:r w:rsidRPr="004F38A7">
        <w:rPr>
          <w:color w:val="000009"/>
          <w:spacing w:val="-14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необходимость</w:t>
      </w:r>
      <w:r w:rsidRPr="004F38A7">
        <w:rPr>
          <w:color w:val="000009"/>
          <w:spacing w:val="-1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большего,</w:t>
      </w:r>
      <w:r w:rsidRPr="004F38A7">
        <w:rPr>
          <w:color w:val="000009"/>
          <w:spacing w:val="-12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чем</w:t>
      </w:r>
      <w:r w:rsidRPr="004F38A7">
        <w:rPr>
          <w:color w:val="000009"/>
          <w:spacing w:val="-13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в</w:t>
      </w:r>
      <w:r w:rsidRPr="004F38A7">
        <w:rPr>
          <w:color w:val="000009"/>
          <w:spacing w:val="-13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норме,</w:t>
      </w:r>
      <w:r w:rsidRPr="004F38A7">
        <w:rPr>
          <w:color w:val="000009"/>
          <w:spacing w:val="-12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количества</w:t>
      </w:r>
      <w:r w:rsidRPr="004F38A7">
        <w:rPr>
          <w:color w:val="000009"/>
          <w:spacing w:val="-14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времени</w:t>
      </w:r>
      <w:r w:rsidRPr="004F38A7">
        <w:rPr>
          <w:color w:val="000009"/>
          <w:spacing w:val="-57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для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приема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и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переработки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информации,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несформированность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антиципирующего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анализа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выражается в неумении предвидеть результаты действий как своих, так и чужих, особенно если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при этом задача требует выявления причинно-следственных связей и построения на этой основе</w:t>
      </w:r>
      <w:r w:rsidRPr="004F38A7">
        <w:rPr>
          <w:color w:val="000009"/>
          <w:spacing w:val="-57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программы</w:t>
      </w:r>
      <w:r w:rsidRPr="004F38A7">
        <w:rPr>
          <w:color w:val="000009"/>
          <w:spacing w:val="-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событий.</w:t>
      </w:r>
      <w:r w:rsidRPr="004F38A7">
        <w:rPr>
          <w:i/>
          <w:color w:val="000009"/>
          <w:sz w:val="24"/>
          <w:szCs w:val="24"/>
        </w:rPr>
        <w:t xml:space="preserve"> Задержанный</w:t>
      </w:r>
      <w:r w:rsidRPr="004F38A7">
        <w:rPr>
          <w:i/>
          <w:color w:val="000009"/>
          <w:spacing w:val="-10"/>
          <w:sz w:val="24"/>
          <w:szCs w:val="24"/>
        </w:rPr>
        <w:t xml:space="preserve"> </w:t>
      </w:r>
      <w:r w:rsidRPr="004F38A7">
        <w:rPr>
          <w:i/>
          <w:color w:val="000009"/>
          <w:sz w:val="24"/>
          <w:szCs w:val="24"/>
        </w:rPr>
        <w:t>темп</w:t>
      </w:r>
      <w:r w:rsidRPr="004F38A7">
        <w:rPr>
          <w:i/>
          <w:color w:val="000009"/>
          <w:spacing w:val="-9"/>
          <w:sz w:val="24"/>
          <w:szCs w:val="24"/>
        </w:rPr>
        <w:t xml:space="preserve"> </w:t>
      </w:r>
      <w:r w:rsidRPr="004F38A7">
        <w:rPr>
          <w:i/>
          <w:color w:val="000009"/>
          <w:sz w:val="24"/>
          <w:szCs w:val="24"/>
        </w:rPr>
        <w:t>формирования</w:t>
      </w:r>
      <w:r w:rsidRPr="004F38A7">
        <w:rPr>
          <w:i/>
          <w:color w:val="000009"/>
          <w:spacing w:val="-10"/>
          <w:sz w:val="24"/>
          <w:szCs w:val="24"/>
        </w:rPr>
        <w:t xml:space="preserve"> </w:t>
      </w:r>
      <w:proofErr w:type="spellStart"/>
      <w:r w:rsidRPr="004F38A7">
        <w:rPr>
          <w:i/>
          <w:color w:val="000009"/>
          <w:sz w:val="24"/>
          <w:szCs w:val="24"/>
        </w:rPr>
        <w:t>мнестической</w:t>
      </w:r>
      <w:proofErr w:type="spellEnd"/>
      <w:r w:rsidRPr="004F38A7">
        <w:rPr>
          <w:i/>
          <w:color w:val="000009"/>
          <w:spacing w:val="-9"/>
          <w:sz w:val="24"/>
          <w:szCs w:val="24"/>
        </w:rPr>
        <w:t xml:space="preserve"> </w:t>
      </w:r>
      <w:r w:rsidRPr="004F38A7">
        <w:rPr>
          <w:i/>
          <w:color w:val="000009"/>
          <w:sz w:val="24"/>
          <w:szCs w:val="24"/>
        </w:rPr>
        <w:t>деятельности,</w:t>
      </w:r>
      <w:r w:rsidRPr="004F38A7">
        <w:rPr>
          <w:i/>
          <w:color w:val="000009"/>
          <w:spacing w:val="-10"/>
          <w:sz w:val="24"/>
          <w:szCs w:val="24"/>
        </w:rPr>
        <w:t xml:space="preserve"> </w:t>
      </w:r>
      <w:r w:rsidRPr="004F38A7">
        <w:rPr>
          <w:i/>
          <w:color w:val="000009"/>
          <w:sz w:val="24"/>
          <w:szCs w:val="24"/>
        </w:rPr>
        <w:t>низкая</w:t>
      </w:r>
      <w:r w:rsidRPr="004F38A7">
        <w:rPr>
          <w:i/>
          <w:color w:val="000009"/>
          <w:spacing w:val="-11"/>
          <w:sz w:val="24"/>
          <w:szCs w:val="24"/>
        </w:rPr>
        <w:t xml:space="preserve"> </w:t>
      </w:r>
      <w:r w:rsidRPr="004F38A7">
        <w:rPr>
          <w:i/>
          <w:color w:val="000009"/>
          <w:sz w:val="24"/>
          <w:szCs w:val="24"/>
        </w:rPr>
        <w:t>продуктивность</w:t>
      </w:r>
      <w:r w:rsidRPr="004F38A7">
        <w:rPr>
          <w:i/>
          <w:color w:val="000009"/>
          <w:spacing w:val="-58"/>
          <w:sz w:val="24"/>
          <w:szCs w:val="24"/>
        </w:rPr>
        <w:t xml:space="preserve"> </w:t>
      </w:r>
      <w:r w:rsidRPr="004F38A7">
        <w:rPr>
          <w:i/>
          <w:color w:val="000009"/>
          <w:sz w:val="24"/>
          <w:szCs w:val="24"/>
        </w:rPr>
        <w:t xml:space="preserve">и прочность запоминания, </w:t>
      </w:r>
      <w:r w:rsidRPr="004F38A7">
        <w:rPr>
          <w:color w:val="000009"/>
          <w:sz w:val="24"/>
          <w:szCs w:val="24"/>
        </w:rPr>
        <w:t>особенно на уровне слухоречевой памяти, отрицательно сказывается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на усвоении получаемой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информации.</w:t>
      </w:r>
    </w:p>
    <w:p w14:paraId="3D9BEF28" w14:textId="77777777" w:rsidR="009D1A0F" w:rsidRPr="004F38A7" w:rsidRDefault="009D1A0F" w:rsidP="00677D8B">
      <w:pPr>
        <w:pStyle w:val="a3"/>
        <w:spacing w:before="2"/>
        <w:ind w:left="550" w:right="-10" w:firstLine="330"/>
      </w:pPr>
      <w:r w:rsidRPr="004F38A7">
        <w:rPr>
          <w:color w:val="000009"/>
          <w:spacing w:val="-1"/>
        </w:rPr>
        <w:t>Отмечаются</w:t>
      </w:r>
      <w:r w:rsidRPr="004F38A7">
        <w:rPr>
          <w:color w:val="000009"/>
          <w:spacing w:val="-14"/>
        </w:rPr>
        <w:t xml:space="preserve"> </w:t>
      </w:r>
      <w:r w:rsidRPr="004F38A7">
        <w:rPr>
          <w:color w:val="000009"/>
          <w:spacing w:val="-1"/>
        </w:rPr>
        <w:t>недостатки</w:t>
      </w:r>
      <w:r w:rsidRPr="004F38A7">
        <w:rPr>
          <w:color w:val="000009"/>
          <w:spacing w:val="-12"/>
        </w:rPr>
        <w:t xml:space="preserve"> </w:t>
      </w:r>
      <w:r w:rsidRPr="004F38A7">
        <w:rPr>
          <w:color w:val="000009"/>
          <w:spacing w:val="-1"/>
        </w:rPr>
        <w:t>всех</w:t>
      </w:r>
      <w:r w:rsidRPr="004F38A7">
        <w:rPr>
          <w:color w:val="000009"/>
          <w:spacing w:val="-10"/>
        </w:rPr>
        <w:t xml:space="preserve"> </w:t>
      </w:r>
      <w:r w:rsidRPr="004F38A7">
        <w:rPr>
          <w:color w:val="000009"/>
          <w:spacing w:val="-1"/>
        </w:rPr>
        <w:t>свойств</w:t>
      </w:r>
      <w:r w:rsidRPr="004F38A7">
        <w:rPr>
          <w:color w:val="000009"/>
          <w:spacing w:val="-12"/>
        </w:rPr>
        <w:t xml:space="preserve"> </w:t>
      </w:r>
      <w:r w:rsidRPr="004F38A7">
        <w:rPr>
          <w:color w:val="000009"/>
          <w:spacing w:val="-1"/>
        </w:rPr>
        <w:t>внимания:</w:t>
      </w:r>
      <w:r w:rsidRPr="004F38A7">
        <w:rPr>
          <w:color w:val="000009"/>
          <w:spacing w:val="-12"/>
        </w:rPr>
        <w:t xml:space="preserve"> </w:t>
      </w:r>
      <w:r w:rsidRPr="004F38A7">
        <w:rPr>
          <w:color w:val="000009"/>
        </w:rPr>
        <w:t>неустойчивость,</w:t>
      </w:r>
      <w:r w:rsidRPr="004F38A7">
        <w:rPr>
          <w:color w:val="000009"/>
          <w:spacing w:val="-12"/>
        </w:rPr>
        <w:t xml:space="preserve"> </w:t>
      </w:r>
      <w:r w:rsidRPr="004F38A7">
        <w:rPr>
          <w:color w:val="000009"/>
        </w:rPr>
        <w:t>трудности</w:t>
      </w:r>
      <w:r w:rsidRPr="004F38A7">
        <w:rPr>
          <w:color w:val="000009"/>
          <w:spacing w:val="-13"/>
        </w:rPr>
        <w:t xml:space="preserve"> </w:t>
      </w:r>
      <w:r w:rsidRPr="004F38A7">
        <w:rPr>
          <w:color w:val="000009"/>
        </w:rPr>
        <w:t>концентрации</w:t>
      </w:r>
      <w:r w:rsidRPr="004F38A7">
        <w:rPr>
          <w:color w:val="000009"/>
          <w:spacing w:val="-58"/>
        </w:rPr>
        <w:t xml:space="preserve"> </w:t>
      </w:r>
      <w:r w:rsidRPr="004F38A7">
        <w:rPr>
          <w:color w:val="000009"/>
        </w:rPr>
        <w:t>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его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распределения,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сужение объема.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Задерживается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формирование такого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интегративного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 xml:space="preserve">качества, как </w:t>
      </w:r>
      <w:r w:rsidRPr="004F38A7">
        <w:rPr>
          <w:i/>
          <w:color w:val="000009"/>
        </w:rPr>
        <w:t xml:space="preserve">саморегуляция, </w:t>
      </w:r>
      <w:r w:rsidRPr="004F38A7">
        <w:rPr>
          <w:color w:val="000009"/>
        </w:rPr>
        <w:t>что негативно сказывается на успешности ребенка при освоении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образовательной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программы.</w:t>
      </w:r>
    </w:p>
    <w:p w14:paraId="2232B470" w14:textId="77777777" w:rsidR="009D1A0F" w:rsidRPr="004F38A7" w:rsidRDefault="009D1A0F" w:rsidP="00677D8B">
      <w:pPr>
        <w:pStyle w:val="a3"/>
        <w:ind w:left="550" w:right="-10" w:firstLine="330"/>
      </w:pPr>
      <w:r w:rsidRPr="004F38A7">
        <w:rPr>
          <w:i/>
          <w:color w:val="000009"/>
        </w:rPr>
        <w:t>Эмоциональная</w:t>
      </w:r>
      <w:r w:rsidRPr="004F38A7">
        <w:rPr>
          <w:i/>
          <w:color w:val="000009"/>
          <w:spacing w:val="1"/>
        </w:rPr>
        <w:t xml:space="preserve"> </w:t>
      </w:r>
      <w:r w:rsidRPr="004F38A7">
        <w:rPr>
          <w:i/>
          <w:color w:val="000009"/>
        </w:rPr>
        <w:t>сфера</w:t>
      </w:r>
      <w:r w:rsidRPr="004F38A7">
        <w:rPr>
          <w:i/>
          <w:color w:val="000009"/>
          <w:spacing w:val="1"/>
        </w:rPr>
        <w:t xml:space="preserve"> </w:t>
      </w:r>
      <w:r w:rsidRPr="004F38A7">
        <w:rPr>
          <w:i/>
          <w:color w:val="000009"/>
        </w:rPr>
        <w:t>дошкольников</w:t>
      </w:r>
      <w:r w:rsidRPr="004F38A7">
        <w:rPr>
          <w:i/>
          <w:color w:val="000009"/>
          <w:spacing w:val="1"/>
        </w:rPr>
        <w:t xml:space="preserve"> </w:t>
      </w:r>
      <w:r w:rsidRPr="004F38A7">
        <w:rPr>
          <w:color w:val="000009"/>
        </w:rPr>
        <w:t>с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ЗПР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подчиняется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общим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законам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развития,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имеющим место в раннем онтогенезе. Однако сфера социальных эмоций в условиях стихийного</w:t>
      </w:r>
      <w:r w:rsidRPr="004F38A7">
        <w:rPr>
          <w:color w:val="000009"/>
          <w:spacing w:val="-57"/>
        </w:rPr>
        <w:t xml:space="preserve"> </w:t>
      </w:r>
      <w:r w:rsidRPr="004F38A7">
        <w:rPr>
          <w:color w:val="000009"/>
        </w:rPr>
        <w:t>формирования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не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соответствует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потенциальным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возрастным</w:t>
      </w:r>
      <w:r w:rsidRPr="004F38A7">
        <w:rPr>
          <w:color w:val="000009"/>
          <w:spacing w:val="-3"/>
        </w:rPr>
        <w:t xml:space="preserve"> </w:t>
      </w:r>
      <w:r w:rsidRPr="004F38A7">
        <w:rPr>
          <w:color w:val="000009"/>
        </w:rPr>
        <w:t>возможностям.</w:t>
      </w:r>
    </w:p>
    <w:p w14:paraId="0E40FD8A" w14:textId="77777777" w:rsidR="009D1A0F" w:rsidRPr="004F38A7" w:rsidRDefault="009D1A0F" w:rsidP="00677D8B">
      <w:pPr>
        <w:pStyle w:val="a3"/>
        <w:spacing w:before="2"/>
        <w:ind w:left="550" w:right="-10" w:firstLine="330"/>
      </w:pPr>
      <w:r w:rsidRPr="004F38A7">
        <w:rPr>
          <w:i/>
          <w:color w:val="000009"/>
        </w:rPr>
        <w:t>Незрелость</w:t>
      </w:r>
      <w:r w:rsidRPr="004F38A7">
        <w:rPr>
          <w:i/>
          <w:color w:val="000009"/>
          <w:spacing w:val="1"/>
        </w:rPr>
        <w:t xml:space="preserve"> </w:t>
      </w:r>
      <w:r w:rsidRPr="004F38A7">
        <w:rPr>
          <w:i/>
          <w:color w:val="000009"/>
        </w:rPr>
        <w:t>эмоционально-волевой</w:t>
      </w:r>
      <w:r w:rsidRPr="004F38A7">
        <w:rPr>
          <w:i/>
          <w:color w:val="000009"/>
          <w:spacing w:val="1"/>
        </w:rPr>
        <w:t xml:space="preserve"> </w:t>
      </w:r>
      <w:r w:rsidRPr="004F38A7">
        <w:rPr>
          <w:i/>
          <w:color w:val="000009"/>
        </w:rPr>
        <w:t>сферы</w:t>
      </w:r>
      <w:r w:rsidRPr="004F38A7">
        <w:rPr>
          <w:i/>
          <w:color w:val="000009"/>
          <w:spacing w:val="1"/>
        </w:rPr>
        <w:t xml:space="preserve"> </w:t>
      </w:r>
      <w:r w:rsidRPr="004F38A7">
        <w:rPr>
          <w:i/>
          <w:color w:val="000009"/>
        </w:rPr>
        <w:t>и</w:t>
      </w:r>
      <w:r w:rsidRPr="004F38A7">
        <w:rPr>
          <w:i/>
          <w:color w:val="000009"/>
          <w:spacing w:val="1"/>
        </w:rPr>
        <w:t xml:space="preserve"> </w:t>
      </w:r>
      <w:r w:rsidRPr="004F38A7">
        <w:rPr>
          <w:i/>
          <w:color w:val="000009"/>
        </w:rPr>
        <w:t>коммуникативной</w:t>
      </w:r>
      <w:r w:rsidRPr="004F38A7">
        <w:rPr>
          <w:i/>
          <w:color w:val="000009"/>
          <w:spacing w:val="1"/>
        </w:rPr>
        <w:t xml:space="preserve"> </w:t>
      </w:r>
      <w:r w:rsidRPr="004F38A7">
        <w:rPr>
          <w:i/>
          <w:color w:val="000009"/>
        </w:rPr>
        <w:t>деятельности</w:t>
      </w:r>
      <w:r w:rsidRPr="004F38A7">
        <w:rPr>
          <w:i/>
          <w:color w:val="000009"/>
          <w:spacing w:val="1"/>
        </w:rPr>
        <w:t xml:space="preserve"> </w:t>
      </w:r>
      <w:r w:rsidRPr="004F38A7">
        <w:rPr>
          <w:color w:val="000009"/>
        </w:rPr>
        <w:t>отрицательно влияет на поведение и межличностное взаимодействие дошкольников с ЗПР. Дети</w:t>
      </w:r>
      <w:r w:rsidRPr="004F38A7">
        <w:rPr>
          <w:color w:val="000009"/>
          <w:spacing w:val="-57"/>
        </w:rPr>
        <w:t xml:space="preserve"> </w:t>
      </w:r>
      <w:r w:rsidRPr="004F38A7">
        <w:rPr>
          <w:color w:val="000009"/>
        </w:rPr>
        <w:t>не всегда соблюдают дистанцию со взрослыми, могут вести себя навязчиво, бесцеремонно, или,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наоборот,</w:t>
      </w:r>
      <w:r w:rsidRPr="004F38A7">
        <w:rPr>
          <w:color w:val="000009"/>
          <w:spacing w:val="-11"/>
        </w:rPr>
        <w:t xml:space="preserve"> </w:t>
      </w:r>
      <w:r w:rsidRPr="004F38A7">
        <w:rPr>
          <w:color w:val="000009"/>
        </w:rPr>
        <w:t>отказываются</w:t>
      </w:r>
      <w:r w:rsidRPr="004F38A7">
        <w:rPr>
          <w:color w:val="000009"/>
          <w:spacing w:val="-11"/>
        </w:rPr>
        <w:t xml:space="preserve"> </w:t>
      </w:r>
      <w:r w:rsidRPr="004F38A7">
        <w:rPr>
          <w:color w:val="000009"/>
        </w:rPr>
        <w:t>от</w:t>
      </w:r>
      <w:r w:rsidRPr="004F38A7">
        <w:rPr>
          <w:color w:val="000009"/>
          <w:spacing w:val="-10"/>
        </w:rPr>
        <w:t xml:space="preserve"> </w:t>
      </w:r>
      <w:r w:rsidRPr="004F38A7">
        <w:rPr>
          <w:color w:val="000009"/>
        </w:rPr>
        <w:t>контакта</w:t>
      </w:r>
      <w:r w:rsidRPr="004F38A7">
        <w:rPr>
          <w:color w:val="000009"/>
          <w:spacing w:val="-12"/>
        </w:rPr>
        <w:t xml:space="preserve"> </w:t>
      </w:r>
      <w:r w:rsidRPr="004F38A7">
        <w:rPr>
          <w:color w:val="000009"/>
        </w:rPr>
        <w:t>и</w:t>
      </w:r>
      <w:r w:rsidRPr="004F38A7">
        <w:rPr>
          <w:color w:val="000009"/>
          <w:spacing w:val="-11"/>
        </w:rPr>
        <w:t xml:space="preserve"> </w:t>
      </w:r>
      <w:r w:rsidRPr="004F38A7">
        <w:rPr>
          <w:color w:val="000009"/>
        </w:rPr>
        <w:t>сотрудничества.</w:t>
      </w:r>
      <w:r w:rsidRPr="004F38A7">
        <w:rPr>
          <w:color w:val="000009"/>
          <w:spacing w:val="-11"/>
        </w:rPr>
        <w:t xml:space="preserve"> </w:t>
      </w:r>
      <w:r w:rsidRPr="004F38A7">
        <w:rPr>
          <w:color w:val="000009"/>
        </w:rPr>
        <w:t>Трудно</w:t>
      </w:r>
      <w:r w:rsidRPr="004F38A7">
        <w:rPr>
          <w:color w:val="000009"/>
          <w:spacing w:val="-11"/>
        </w:rPr>
        <w:t xml:space="preserve"> </w:t>
      </w:r>
      <w:r w:rsidRPr="004F38A7">
        <w:rPr>
          <w:color w:val="000009"/>
        </w:rPr>
        <w:t>подчиняются</w:t>
      </w:r>
      <w:r w:rsidRPr="004F38A7">
        <w:rPr>
          <w:color w:val="000009"/>
          <w:spacing w:val="-11"/>
        </w:rPr>
        <w:t xml:space="preserve"> </w:t>
      </w:r>
      <w:r w:rsidRPr="004F38A7">
        <w:rPr>
          <w:color w:val="000009"/>
        </w:rPr>
        <w:t>правилам</w:t>
      </w:r>
      <w:r w:rsidRPr="004F38A7">
        <w:rPr>
          <w:color w:val="000009"/>
          <w:spacing w:val="-10"/>
        </w:rPr>
        <w:t xml:space="preserve"> </w:t>
      </w:r>
      <w:r w:rsidRPr="004F38A7">
        <w:rPr>
          <w:color w:val="000009"/>
        </w:rPr>
        <w:t>поведения</w:t>
      </w:r>
      <w:r w:rsidRPr="004F38A7">
        <w:rPr>
          <w:color w:val="000009"/>
          <w:spacing w:val="-58"/>
        </w:rPr>
        <w:t xml:space="preserve"> </w:t>
      </w:r>
      <w:r w:rsidRPr="004F38A7">
        <w:rPr>
          <w:color w:val="000009"/>
        </w:rPr>
        <w:t>в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группе,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редко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завязывают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дружеские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отношения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своими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сверстниками.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Задерживается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переход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от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одной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формы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общения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к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другой,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более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сложной.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Отмечается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меньшая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предрасположенность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этих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детей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к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включению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в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свой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опыт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социокультурных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образцов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поведения,</w:t>
      </w:r>
      <w:r w:rsidRPr="004F38A7">
        <w:rPr>
          <w:color w:val="000009"/>
          <w:spacing w:val="-8"/>
        </w:rPr>
        <w:t xml:space="preserve"> </w:t>
      </w:r>
      <w:r w:rsidRPr="004F38A7">
        <w:rPr>
          <w:color w:val="000009"/>
        </w:rPr>
        <w:t>тенденция</w:t>
      </w:r>
      <w:r w:rsidRPr="004F38A7">
        <w:rPr>
          <w:color w:val="000009"/>
          <w:spacing w:val="-10"/>
        </w:rPr>
        <w:t xml:space="preserve"> </w:t>
      </w:r>
      <w:r w:rsidRPr="004F38A7">
        <w:rPr>
          <w:color w:val="000009"/>
        </w:rPr>
        <w:t>избегать</w:t>
      </w:r>
      <w:r w:rsidRPr="004F38A7">
        <w:rPr>
          <w:color w:val="000009"/>
          <w:spacing w:val="-6"/>
        </w:rPr>
        <w:t xml:space="preserve"> </w:t>
      </w:r>
      <w:r w:rsidRPr="004F38A7">
        <w:rPr>
          <w:color w:val="000009"/>
        </w:rPr>
        <w:t>обращения</w:t>
      </w:r>
      <w:r w:rsidRPr="004F38A7">
        <w:rPr>
          <w:color w:val="000009"/>
          <w:spacing w:val="-7"/>
        </w:rPr>
        <w:t xml:space="preserve"> </w:t>
      </w:r>
      <w:r w:rsidRPr="004F38A7">
        <w:rPr>
          <w:color w:val="000009"/>
        </w:rPr>
        <w:t>к</w:t>
      </w:r>
      <w:r w:rsidRPr="004F38A7">
        <w:rPr>
          <w:color w:val="000009"/>
          <w:spacing w:val="-8"/>
        </w:rPr>
        <w:t xml:space="preserve"> </w:t>
      </w:r>
      <w:r w:rsidRPr="004F38A7">
        <w:rPr>
          <w:color w:val="000009"/>
        </w:rPr>
        <w:t>сложным</w:t>
      </w:r>
      <w:r w:rsidRPr="004F38A7">
        <w:rPr>
          <w:color w:val="000009"/>
          <w:spacing w:val="-8"/>
        </w:rPr>
        <w:t xml:space="preserve"> </w:t>
      </w:r>
      <w:r w:rsidRPr="004F38A7">
        <w:rPr>
          <w:color w:val="000009"/>
        </w:rPr>
        <w:t>формам</w:t>
      </w:r>
      <w:r w:rsidRPr="004F38A7">
        <w:rPr>
          <w:color w:val="000009"/>
          <w:spacing w:val="-8"/>
        </w:rPr>
        <w:t xml:space="preserve"> </w:t>
      </w:r>
      <w:r w:rsidRPr="004F38A7">
        <w:rPr>
          <w:color w:val="000009"/>
        </w:rPr>
        <w:t>поведения.</w:t>
      </w:r>
      <w:r w:rsidRPr="004F38A7">
        <w:rPr>
          <w:color w:val="000009"/>
          <w:spacing w:val="-7"/>
        </w:rPr>
        <w:t xml:space="preserve"> </w:t>
      </w:r>
      <w:r w:rsidRPr="004F38A7">
        <w:rPr>
          <w:color w:val="000009"/>
        </w:rPr>
        <w:t>У</w:t>
      </w:r>
      <w:r w:rsidRPr="004F38A7">
        <w:rPr>
          <w:color w:val="000009"/>
          <w:spacing w:val="-7"/>
        </w:rPr>
        <w:t xml:space="preserve"> </w:t>
      </w:r>
      <w:r w:rsidRPr="004F38A7">
        <w:rPr>
          <w:color w:val="000009"/>
        </w:rPr>
        <w:t>детей</w:t>
      </w:r>
      <w:r w:rsidRPr="004F38A7">
        <w:rPr>
          <w:color w:val="000009"/>
          <w:spacing w:val="-8"/>
        </w:rPr>
        <w:t xml:space="preserve"> </w:t>
      </w:r>
      <w:r w:rsidRPr="004F38A7">
        <w:rPr>
          <w:color w:val="000009"/>
        </w:rPr>
        <w:t>с</w:t>
      </w:r>
      <w:r w:rsidRPr="004F38A7">
        <w:rPr>
          <w:color w:val="000009"/>
          <w:spacing w:val="-8"/>
        </w:rPr>
        <w:t xml:space="preserve"> </w:t>
      </w:r>
      <w:r w:rsidRPr="004F38A7">
        <w:rPr>
          <w:color w:val="000009"/>
        </w:rPr>
        <w:t>психическим</w:t>
      </w:r>
      <w:r w:rsidRPr="004F38A7">
        <w:rPr>
          <w:color w:val="000009"/>
          <w:spacing w:val="-57"/>
        </w:rPr>
        <w:t xml:space="preserve"> </w:t>
      </w:r>
      <w:r w:rsidRPr="004F38A7">
        <w:rPr>
          <w:color w:val="000009"/>
        </w:rPr>
        <w:t>инфантилизмом,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психогенной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соматогенной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ЗПР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наблюдаются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нарушения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поведения,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проявляющиеся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в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повышенной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аффектации,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снижении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самоконтроля,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наличии</w:t>
      </w:r>
      <w:r w:rsidRPr="004F38A7">
        <w:rPr>
          <w:color w:val="000009"/>
          <w:spacing w:val="1"/>
        </w:rPr>
        <w:t xml:space="preserve"> </w:t>
      </w:r>
      <w:proofErr w:type="spellStart"/>
      <w:r w:rsidRPr="004F38A7">
        <w:rPr>
          <w:color w:val="000009"/>
        </w:rPr>
        <w:t>патохарактерологических</w:t>
      </w:r>
      <w:proofErr w:type="spellEnd"/>
      <w:r w:rsidRPr="004F38A7">
        <w:rPr>
          <w:color w:val="000009"/>
          <w:spacing w:val="-2"/>
        </w:rPr>
        <w:t xml:space="preserve"> </w:t>
      </w:r>
      <w:r w:rsidRPr="004F38A7">
        <w:rPr>
          <w:color w:val="000009"/>
        </w:rPr>
        <w:t>поведенческих</w:t>
      </w:r>
      <w:r w:rsidRPr="004F38A7">
        <w:rPr>
          <w:color w:val="000009"/>
          <w:spacing w:val="2"/>
        </w:rPr>
        <w:t xml:space="preserve"> </w:t>
      </w:r>
      <w:r w:rsidRPr="004F38A7">
        <w:rPr>
          <w:color w:val="000009"/>
        </w:rPr>
        <w:t>реакций.</w:t>
      </w:r>
    </w:p>
    <w:p w14:paraId="6E4B4A3B" w14:textId="77777777" w:rsidR="009D1A0F" w:rsidRPr="004F38A7" w:rsidRDefault="009D1A0F" w:rsidP="00677D8B">
      <w:pPr>
        <w:pStyle w:val="a3"/>
        <w:ind w:left="550" w:right="-10" w:firstLine="273"/>
      </w:pPr>
      <w:r w:rsidRPr="004F38A7">
        <w:rPr>
          <w:i/>
          <w:color w:val="000009"/>
        </w:rPr>
        <w:t>Задержка</w:t>
      </w:r>
      <w:r w:rsidRPr="004F38A7">
        <w:rPr>
          <w:i/>
          <w:color w:val="000009"/>
          <w:spacing w:val="1"/>
        </w:rPr>
        <w:t xml:space="preserve"> </w:t>
      </w:r>
      <w:r w:rsidRPr="004F38A7">
        <w:rPr>
          <w:i/>
          <w:color w:val="000009"/>
        </w:rPr>
        <w:t>в</w:t>
      </w:r>
      <w:r w:rsidRPr="004F38A7">
        <w:rPr>
          <w:i/>
          <w:color w:val="000009"/>
          <w:spacing w:val="1"/>
        </w:rPr>
        <w:t xml:space="preserve"> </w:t>
      </w:r>
      <w:r w:rsidRPr="004F38A7">
        <w:rPr>
          <w:i/>
          <w:color w:val="000009"/>
        </w:rPr>
        <w:t>развитии</w:t>
      </w:r>
      <w:r w:rsidRPr="004F38A7">
        <w:rPr>
          <w:i/>
          <w:color w:val="000009"/>
          <w:spacing w:val="1"/>
        </w:rPr>
        <w:t xml:space="preserve"> </w:t>
      </w:r>
      <w:r w:rsidRPr="004F38A7">
        <w:rPr>
          <w:i/>
          <w:color w:val="000009"/>
        </w:rPr>
        <w:t>и</w:t>
      </w:r>
      <w:r w:rsidRPr="004F38A7">
        <w:rPr>
          <w:i/>
          <w:color w:val="000009"/>
          <w:spacing w:val="1"/>
        </w:rPr>
        <w:t xml:space="preserve"> </w:t>
      </w:r>
      <w:r w:rsidRPr="004F38A7">
        <w:rPr>
          <w:i/>
          <w:color w:val="000009"/>
        </w:rPr>
        <w:t>своеобразие</w:t>
      </w:r>
      <w:r w:rsidRPr="004F38A7">
        <w:rPr>
          <w:i/>
          <w:color w:val="000009"/>
          <w:spacing w:val="1"/>
        </w:rPr>
        <w:t xml:space="preserve"> </w:t>
      </w:r>
      <w:r w:rsidRPr="004F38A7">
        <w:rPr>
          <w:i/>
          <w:color w:val="000009"/>
        </w:rPr>
        <w:t>игровой</w:t>
      </w:r>
      <w:r w:rsidRPr="004F38A7">
        <w:rPr>
          <w:i/>
          <w:color w:val="000009"/>
          <w:spacing w:val="1"/>
        </w:rPr>
        <w:t xml:space="preserve"> </w:t>
      </w:r>
      <w:r w:rsidRPr="004F38A7">
        <w:rPr>
          <w:i/>
          <w:color w:val="000009"/>
        </w:rPr>
        <w:t>деятельности</w:t>
      </w:r>
      <w:r w:rsidRPr="004F38A7">
        <w:rPr>
          <w:color w:val="000009"/>
        </w:rPr>
        <w:t>.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У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дошкольников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ЗПР</w:t>
      </w:r>
      <w:r w:rsidRPr="004F38A7">
        <w:rPr>
          <w:color w:val="000009"/>
          <w:spacing w:val="-57"/>
        </w:rPr>
        <w:t xml:space="preserve"> </w:t>
      </w:r>
      <w:r w:rsidRPr="004F38A7">
        <w:rPr>
          <w:color w:val="000009"/>
        </w:rPr>
        <w:t>недостаточно развиты все структурные компоненты игровой деятельности: снижена игровая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мотивация, с трудом формируется игровой замысел, сюжеты игр бедные, примитивные, ролевое</w:t>
      </w:r>
      <w:r w:rsidRPr="004F38A7">
        <w:rPr>
          <w:color w:val="000009"/>
          <w:spacing w:val="-57"/>
        </w:rPr>
        <w:t xml:space="preserve"> </w:t>
      </w:r>
      <w:r w:rsidRPr="004F38A7">
        <w:rPr>
          <w:color w:val="000009"/>
        </w:rPr>
        <w:t>поведение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неустойчивое,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возможны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соскальзывания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на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стереотипные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действия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игровым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материалом.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Содержательная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сторона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игры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обеднена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из-за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недостаточности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знаний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представлений об окружающем мире. Игра не развита как совместная деятельность, дети не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умеют строить коллективную игру, почти не пользуются ролевой речью. Они реже используют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предметы-заместители, почти не проявляют творчества, чаще предпочитают подвижные игры,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свойственные младшему возрасту, при этом затрудняются в соблюдении правил. Отсутствие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полноценной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игровой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деятельности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затрудняет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формирование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внутреннего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плана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действий,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произвольной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регуляции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поведения,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т.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о.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своевременно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складываются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предпосылки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для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перехода</w:t>
      </w:r>
      <w:r w:rsidRPr="004F38A7">
        <w:rPr>
          <w:color w:val="000009"/>
          <w:spacing w:val="-2"/>
        </w:rPr>
        <w:t xml:space="preserve"> </w:t>
      </w:r>
      <w:r w:rsidRPr="004F38A7">
        <w:rPr>
          <w:color w:val="000009"/>
        </w:rPr>
        <w:t>к более</w:t>
      </w:r>
      <w:r w:rsidRPr="004F38A7">
        <w:rPr>
          <w:color w:val="000009"/>
          <w:spacing w:val="-2"/>
        </w:rPr>
        <w:t xml:space="preserve"> </w:t>
      </w:r>
      <w:r w:rsidRPr="004F38A7">
        <w:rPr>
          <w:color w:val="000009"/>
        </w:rPr>
        <w:t>сложной</w:t>
      </w:r>
      <w:r w:rsidRPr="004F38A7">
        <w:rPr>
          <w:color w:val="000009"/>
          <w:spacing w:val="2"/>
        </w:rPr>
        <w:t xml:space="preserve"> </w:t>
      </w:r>
      <w:r w:rsidRPr="004F38A7">
        <w:rPr>
          <w:color w:val="000009"/>
        </w:rPr>
        <w:t>-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учебной деятельности.</w:t>
      </w:r>
    </w:p>
    <w:p w14:paraId="596BB4FD" w14:textId="77777777" w:rsidR="009D1A0F" w:rsidRPr="004F38A7" w:rsidRDefault="009D1A0F" w:rsidP="009D2D00">
      <w:pPr>
        <w:ind w:left="550" w:right="-11" w:firstLine="273"/>
        <w:rPr>
          <w:sz w:val="24"/>
        </w:rPr>
      </w:pPr>
      <w:r w:rsidRPr="004F38A7">
        <w:rPr>
          <w:i/>
          <w:color w:val="000009"/>
          <w:sz w:val="24"/>
        </w:rPr>
        <w:lastRenderedPageBreak/>
        <w:t>Недоразвитие</w:t>
      </w:r>
      <w:r w:rsidRPr="004F38A7">
        <w:rPr>
          <w:i/>
          <w:color w:val="000009"/>
          <w:spacing w:val="7"/>
          <w:sz w:val="24"/>
        </w:rPr>
        <w:t xml:space="preserve"> </w:t>
      </w:r>
      <w:r w:rsidRPr="004F38A7">
        <w:rPr>
          <w:i/>
          <w:color w:val="000009"/>
          <w:sz w:val="24"/>
        </w:rPr>
        <w:t>речи</w:t>
      </w:r>
      <w:r w:rsidRPr="004F38A7">
        <w:rPr>
          <w:i/>
          <w:color w:val="000009"/>
          <w:spacing w:val="10"/>
          <w:sz w:val="24"/>
        </w:rPr>
        <w:t xml:space="preserve"> </w:t>
      </w:r>
      <w:r w:rsidRPr="004F38A7">
        <w:rPr>
          <w:i/>
          <w:color w:val="000009"/>
          <w:sz w:val="24"/>
        </w:rPr>
        <w:t>носит</w:t>
      </w:r>
      <w:r w:rsidRPr="004F38A7">
        <w:rPr>
          <w:i/>
          <w:color w:val="000009"/>
          <w:spacing w:val="8"/>
          <w:sz w:val="24"/>
        </w:rPr>
        <w:t xml:space="preserve"> </w:t>
      </w:r>
      <w:r w:rsidRPr="004F38A7">
        <w:rPr>
          <w:i/>
          <w:color w:val="000009"/>
          <w:sz w:val="24"/>
        </w:rPr>
        <w:t>системный</w:t>
      </w:r>
      <w:r w:rsidRPr="004F38A7">
        <w:rPr>
          <w:i/>
          <w:color w:val="000009"/>
          <w:spacing w:val="9"/>
          <w:sz w:val="24"/>
        </w:rPr>
        <w:t xml:space="preserve"> </w:t>
      </w:r>
      <w:r w:rsidRPr="004F38A7">
        <w:rPr>
          <w:i/>
          <w:color w:val="000009"/>
          <w:sz w:val="24"/>
        </w:rPr>
        <w:t>характер.</w:t>
      </w:r>
      <w:r w:rsidRPr="004F38A7">
        <w:rPr>
          <w:i/>
          <w:color w:val="000009"/>
          <w:spacing w:val="8"/>
          <w:sz w:val="24"/>
        </w:rPr>
        <w:t xml:space="preserve"> </w:t>
      </w:r>
      <w:r w:rsidRPr="004F38A7">
        <w:rPr>
          <w:i/>
          <w:color w:val="000009"/>
          <w:sz w:val="24"/>
        </w:rPr>
        <w:t>Особенности</w:t>
      </w:r>
      <w:r w:rsidRPr="004F38A7">
        <w:rPr>
          <w:i/>
          <w:color w:val="000009"/>
          <w:spacing w:val="9"/>
          <w:sz w:val="24"/>
        </w:rPr>
        <w:t xml:space="preserve"> </w:t>
      </w:r>
      <w:r w:rsidRPr="004F38A7">
        <w:rPr>
          <w:i/>
          <w:color w:val="000009"/>
          <w:sz w:val="24"/>
        </w:rPr>
        <w:t>речевого</w:t>
      </w:r>
      <w:r w:rsidRPr="004F38A7">
        <w:rPr>
          <w:i/>
          <w:color w:val="000009"/>
          <w:spacing w:val="8"/>
          <w:sz w:val="24"/>
        </w:rPr>
        <w:t xml:space="preserve"> </w:t>
      </w:r>
      <w:r w:rsidRPr="004F38A7">
        <w:rPr>
          <w:i/>
          <w:color w:val="000009"/>
          <w:sz w:val="24"/>
        </w:rPr>
        <w:t>развития</w:t>
      </w:r>
      <w:r w:rsidRPr="004F38A7">
        <w:rPr>
          <w:i/>
          <w:color w:val="000009"/>
          <w:spacing w:val="8"/>
          <w:sz w:val="24"/>
        </w:rPr>
        <w:t xml:space="preserve"> </w:t>
      </w:r>
      <w:r w:rsidRPr="004F38A7">
        <w:rPr>
          <w:i/>
          <w:color w:val="000009"/>
          <w:sz w:val="24"/>
        </w:rPr>
        <w:t>детей</w:t>
      </w:r>
      <w:r w:rsidRPr="004F38A7">
        <w:rPr>
          <w:i/>
          <w:color w:val="000009"/>
          <w:spacing w:val="-57"/>
          <w:sz w:val="24"/>
        </w:rPr>
        <w:t xml:space="preserve"> </w:t>
      </w:r>
      <w:r w:rsidRPr="004F38A7">
        <w:rPr>
          <w:i/>
          <w:color w:val="000009"/>
          <w:sz w:val="24"/>
        </w:rPr>
        <w:t>с</w:t>
      </w:r>
      <w:r w:rsidRPr="004F38A7">
        <w:rPr>
          <w:i/>
          <w:color w:val="000009"/>
          <w:spacing w:val="-6"/>
          <w:sz w:val="24"/>
        </w:rPr>
        <w:t xml:space="preserve"> </w:t>
      </w:r>
      <w:r w:rsidRPr="004F38A7">
        <w:rPr>
          <w:i/>
          <w:color w:val="000009"/>
          <w:sz w:val="24"/>
        </w:rPr>
        <w:t>ЗПР</w:t>
      </w:r>
      <w:r w:rsidRPr="004F38A7">
        <w:rPr>
          <w:i/>
          <w:color w:val="000009"/>
          <w:spacing w:val="-5"/>
          <w:sz w:val="24"/>
        </w:rPr>
        <w:t xml:space="preserve"> </w:t>
      </w:r>
      <w:r w:rsidRPr="004F38A7">
        <w:rPr>
          <w:color w:val="000009"/>
          <w:sz w:val="24"/>
        </w:rPr>
        <w:t>обусловлены</w:t>
      </w:r>
      <w:r w:rsidRPr="004F38A7">
        <w:rPr>
          <w:color w:val="000009"/>
          <w:spacing w:val="-5"/>
          <w:sz w:val="24"/>
        </w:rPr>
        <w:t xml:space="preserve"> </w:t>
      </w:r>
      <w:r w:rsidRPr="004F38A7">
        <w:rPr>
          <w:color w:val="000009"/>
          <w:sz w:val="24"/>
        </w:rPr>
        <w:t>своеобразием</w:t>
      </w:r>
      <w:r w:rsidRPr="004F38A7">
        <w:rPr>
          <w:color w:val="000009"/>
          <w:spacing w:val="-6"/>
          <w:sz w:val="24"/>
        </w:rPr>
        <w:t xml:space="preserve"> </w:t>
      </w:r>
      <w:r w:rsidRPr="004F38A7">
        <w:rPr>
          <w:color w:val="000009"/>
          <w:sz w:val="24"/>
        </w:rPr>
        <w:t>их</w:t>
      </w:r>
      <w:r w:rsidRPr="004F38A7">
        <w:rPr>
          <w:color w:val="000009"/>
          <w:spacing w:val="-3"/>
          <w:sz w:val="24"/>
        </w:rPr>
        <w:t xml:space="preserve"> </w:t>
      </w:r>
      <w:r w:rsidRPr="004F38A7">
        <w:rPr>
          <w:color w:val="000009"/>
          <w:sz w:val="24"/>
        </w:rPr>
        <w:t>познавательной</w:t>
      </w:r>
      <w:r w:rsidRPr="004F38A7">
        <w:rPr>
          <w:color w:val="000009"/>
          <w:spacing w:val="-4"/>
          <w:sz w:val="24"/>
        </w:rPr>
        <w:t xml:space="preserve"> </w:t>
      </w:r>
      <w:r w:rsidRPr="004F38A7">
        <w:rPr>
          <w:color w:val="000009"/>
          <w:sz w:val="24"/>
        </w:rPr>
        <w:t>деятельности</w:t>
      </w:r>
      <w:r w:rsidRPr="004F38A7">
        <w:rPr>
          <w:color w:val="000009"/>
          <w:spacing w:val="-3"/>
          <w:sz w:val="24"/>
        </w:rPr>
        <w:t xml:space="preserve"> </w:t>
      </w:r>
      <w:r w:rsidRPr="004F38A7">
        <w:rPr>
          <w:color w:val="000009"/>
          <w:sz w:val="24"/>
        </w:rPr>
        <w:t>и</w:t>
      </w:r>
      <w:r w:rsidRPr="004F38A7">
        <w:rPr>
          <w:color w:val="000009"/>
          <w:spacing w:val="-4"/>
          <w:sz w:val="24"/>
        </w:rPr>
        <w:t xml:space="preserve"> </w:t>
      </w:r>
      <w:r w:rsidRPr="004F38A7">
        <w:rPr>
          <w:color w:val="000009"/>
          <w:sz w:val="24"/>
        </w:rPr>
        <w:t>проявляются</w:t>
      </w:r>
      <w:r w:rsidRPr="004F38A7">
        <w:rPr>
          <w:color w:val="000009"/>
          <w:spacing w:val="-5"/>
          <w:sz w:val="24"/>
        </w:rPr>
        <w:t xml:space="preserve"> </w:t>
      </w:r>
      <w:r w:rsidRPr="004F38A7">
        <w:rPr>
          <w:color w:val="000009"/>
          <w:sz w:val="24"/>
        </w:rPr>
        <w:t>в</w:t>
      </w:r>
      <w:r w:rsidRPr="004F38A7">
        <w:rPr>
          <w:color w:val="000009"/>
          <w:spacing w:val="-5"/>
          <w:sz w:val="24"/>
        </w:rPr>
        <w:t xml:space="preserve"> </w:t>
      </w:r>
      <w:r w:rsidRPr="004F38A7">
        <w:rPr>
          <w:color w:val="000009"/>
          <w:sz w:val="24"/>
        </w:rPr>
        <w:t>следующем:</w:t>
      </w:r>
    </w:p>
    <w:p w14:paraId="140B3BFC" w14:textId="77777777" w:rsidR="009D1A0F" w:rsidRPr="004F38A7" w:rsidRDefault="009D1A0F" w:rsidP="009D2D00">
      <w:pPr>
        <w:pStyle w:val="a5"/>
        <w:numPr>
          <w:ilvl w:val="0"/>
          <w:numId w:val="9"/>
        </w:numPr>
        <w:tabs>
          <w:tab w:val="left" w:pos="1623"/>
        </w:tabs>
        <w:ind w:left="550" w:right="-11" w:firstLine="273"/>
        <w:jc w:val="left"/>
        <w:rPr>
          <w:sz w:val="24"/>
        </w:rPr>
      </w:pPr>
      <w:r w:rsidRPr="004F38A7">
        <w:rPr>
          <w:color w:val="000009"/>
          <w:sz w:val="24"/>
        </w:rPr>
        <w:t>отставание</w:t>
      </w:r>
      <w:r w:rsidRPr="004F38A7">
        <w:rPr>
          <w:color w:val="000009"/>
          <w:spacing w:val="-4"/>
          <w:sz w:val="24"/>
        </w:rPr>
        <w:t xml:space="preserve"> </w:t>
      </w:r>
      <w:r w:rsidRPr="004F38A7">
        <w:rPr>
          <w:color w:val="000009"/>
          <w:sz w:val="24"/>
        </w:rPr>
        <w:t>в</w:t>
      </w:r>
      <w:r w:rsidRPr="004F38A7">
        <w:rPr>
          <w:color w:val="000009"/>
          <w:spacing w:val="-3"/>
          <w:sz w:val="24"/>
        </w:rPr>
        <w:t xml:space="preserve"> </w:t>
      </w:r>
      <w:r w:rsidRPr="004F38A7">
        <w:rPr>
          <w:color w:val="000009"/>
          <w:sz w:val="24"/>
        </w:rPr>
        <w:t>овладении</w:t>
      </w:r>
      <w:r w:rsidRPr="004F38A7">
        <w:rPr>
          <w:color w:val="000009"/>
          <w:spacing w:val="-2"/>
          <w:sz w:val="24"/>
        </w:rPr>
        <w:t xml:space="preserve"> </w:t>
      </w:r>
      <w:r w:rsidRPr="004F38A7">
        <w:rPr>
          <w:color w:val="000009"/>
          <w:sz w:val="24"/>
        </w:rPr>
        <w:t>речью</w:t>
      </w:r>
      <w:r w:rsidRPr="004F38A7">
        <w:rPr>
          <w:color w:val="000009"/>
          <w:spacing w:val="-2"/>
          <w:sz w:val="24"/>
        </w:rPr>
        <w:t xml:space="preserve"> </w:t>
      </w:r>
      <w:r w:rsidRPr="004F38A7">
        <w:rPr>
          <w:color w:val="000009"/>
          <w:sz w:val="24"/>
        </w:rPr>
        <w:t>как</w:t>
      </w:r>
      <w:r w:rsidRPr="004F38A7">
        <w:rPr>
          <w:color w:val="000009"/>
          <w:spacing w:val="-3"/>
          <w:sz w:val="24"/>
        </w:rPr>
        <w:t xml:space="preserve"> </w:t>
      </w:r>
      <w:r w:rsidRPr="004F38A7">
        <w:rPr>
          <w:color w:val="000009"/>
          <w:sz w:val="24"/>
        </w:rPr>
        <w:t>средством</w:t>
      </w:r>
      <w:r w:rsidRPr="004F38A7">
        <w:rPr>
          <w:color w:val="000009"/>
          <w:spacing w:val="-2"/>
          <w:sz w:val="24"/>
        </w:rPr>
        <w:t xml:space="preserve"> </w:t>
      </w:r>
      <w:r w:rsidRPr="004F38A7">
        <w:rPr>
          <w:color w:val="000009"/>
          <w:sz w:val="24"/>
        </w:rPr>
        <w:t>общения</w:t>
      </w:r>
      <w:r w:rsidRPr="004F38A7">
        <w:rPr>
          <w:color w:val="000009"/>
          <w:spacing w:val="-2"/>
          <w:sz w:val="24"/>
        </w:rPr>
        <w:t xml:space="preserve"> </w:t>
      </w:r>
      <w:r w:rsidRPr="004F38A7">
        <w:rPr>
          <w:color w:val="000009"/>
          <w:sz w:val="24"/>
        </w:rPr>
        <w:t>и</w:t>
      </w:r>
      <w:r w:rsidRPr="004F38A7">
        <w:rPr>
          <w:color w:val="000009"/>
          <w:spacing w:val="-2"/>
          <w:sz w:val="24"/>
        </w:rPr>
        <w:t xml:space="preserve"> </w:t>
      </w:r>
      <w:r w:rsidRPr="004F38A7">
        <w:rPr>
          <w:color w:val="000009"/>
          <w:sz w:val="24"/>
        </w:rPr>
        <w:t>всеми</w:t>
      </w:r>
      <w:r w:rsidRPr="004F38A7">
        <w:rPr>
          <w:color w:val="000009"/>
          <w:spacing w:val="-2"/>
          <w:sz w:val="24"/>
        </w:rPr>
        <w:t xml:space="preserve"> </w:t>
      </w:r>
      <w:r w:rsidRPr="004F38A7">
        <w:rPr>
          <w:color w:val="000009"/>
          <w:sz w:val="24"/>
        </w:rPr>
        <w:t>компонентами</w:t>
      </w:r>
      <w:r w:rsidRPr="004F38A7">
        <w:rPr>
          <w:color w:val="000009"/>
          <w:spacing w:val="-8"/>
          <w:sz w:val="24"/>
        </w:rPr>
        <w:t xml:space="preserve"> </w:t>
      </w:r>
      <w:r w:rsidRPr="004F38A7">
        <w:rPr>
          <w:color w:val="000009"/>
          <w:sz w:val="24"/>
        </w:rPr>
        <w:t>языка;</w:t>
      </w:r>
    </w:p>
    <w:p w14:paraId="0E08DF82" w14:textId="77777777" w:rsidR="009D1A0F" w:rsidRPr="004F38A7" w:rsidRDefault="009D1A0F" w:rsidP="009D2D00">
      <w:pPr>
        <w:pStyle w:val="a5"/>
        <w:numPr>
          <w:ilvl w:val="0"/>
          <w:numId w:val="9"/>
        </w:numPr>
        <w:tabs>
          <w:tab w:val="left" w:pos="1623"/>
        </w:tabs>
        <w:ind w:left="550" w:right="-11" w:firstLine="273"/>
        <w:jc w:val="left"/>
        <w:rPr>
          <w:sz w:val="24"/>
        </w:rPr>
      </w:pPr>
      <w:r w:rsidRPr="004F38A7">
        <w:rPr>
          <w:color w:val="000009"/>
          <w:sz w:val="24"/>
        </w:rPr>
        <w:t>низкая</w:t>
      </w:r>
      <w:r w:rsidRPr="004F38A7">
        <w:rPr>
          <w:color w:val="000009"/>
          <w:spacing w:val="-3"/>
          <w:sz w:val="24"/>
        </w:rPr>
        <w:t xml:space="preserve"> </w:t>
      </w:r>
      <w:r w:rsidRPr="004F38A7">
        <w:rPr>
          <w:color w:val="000009"/>
          <w:sz w:val="24"/>
        </w:rPr>
        <w:t>речевая</w:t>
      </w:r>
      <w:r w:rsidRPr="004F38A7">
        <w:rPr>
          <w:color w:val="000009"/>
          <w:spacing w:val="-1"/>
          <w:sz w:val="24"/>
        </w:rPr>
        <w:t xml:space="preserve"> </w:t>
      </w:r>
      <w:r w:rsidRPr="004F38A7">
        <w:rPr>
          <w:color w:val="000009"/>
          <w:sz w:val="24"/>
        </w:rPr>
        <w:t>активность;</w:t>
      </w:r>
    </w:p>
    <w:p w14:paraId="0573311B" w14:textId="77777777" w:rsidR="009D1A0F" w:rsidRPr="004F38A7" w:rsidRDefault="009D1A0F" w:rsidP="009D2D00">
      <w:pPr>
        <w:pStyle w:val="a5"/>
        <w:numPr>
          <w:ilvl w:val="0"/>
          <w:numId w:val="9"/>
        </w:numPr>
        <w:tabs>
          <w:tab w:val="left" w:pos="1623"/>
        </w:tabs>
        <w:ind w:left="550" w:right="-11" w:firstLine="273"/>
        <w:jc w:val="left"/>
        <w:rPr>
          <w:sz w:val="24"/>
        </w:rPr>
      </w:pPr>
      <w:r w:rsidRPr="004F38A7">
        <w:rPr>
          <w:color w:val="000009"/>
          <w:sz w:val="24"/>
        </w:rPr>
        <w:t>бедность,</w:t>
      </w:r>
      <w:r w:rsidRPr="004F38A7">
        <w:rPr>
          <w:color w:val="000009"/>
          <w:spacing w:val="-4"/>
          <w:sz w:val="24"/>
        </w:rPr>
        <w:t xml:space="preserve"> </w:t>
      </w:r>
      <w:proofErr w:type="spellStart"/>
      <w:r w:rsidRPr="004F38A7">
        <w:rPr>
          <w:color w:val="000009"/>
          <w:sz w:val="24"/>
        </w:rPr>
        <w:t>недифференцированность</w:t>
      </w:r>
      <w:proofErr w:type="spellEnd"/>
      <w:r w:rsidRPr="004F38A7">
        <w:rPr>
          <w:color w:val="000009"/>
          <w:spacing w:val="-2"/>
          <w:sz w:val="24"/>
        </w:rPr>
        <w:t xml:space="preserve"> </w:t>
      </w:r>
      <w:r w:rsidRPr="004F38A7">
        <w:rPr>
          <w:color w:val="000009"/>
          <w:sz w:val="24"/>
        </w:rPr>
        <w:t>словаря;</w:t>
      </w:r>
    </w:p>
    <w:p w14:paraId="2F2F9919" w14:textId="77777777" w:rsidR="009D1A0F" w:rsidRPr="004F38A7" w:rsidRDefault="009D1A0F" w:rsidP="009D2D00">
      <w:pPr>
        <w:pStyle w:val="a5"/>
        <w:numPr>
          <w:ilvl w:val="0"/>
          <w:numId w:val="9"/>
        </w:numPr>
        <w:tabs>
          <w:tab w:val="left" w:pos="1623"/>
          <w:tab w:val="left" w:pos="3238"/>
          <w:tab w:val="left" w:pos="4702"/>
          <w:tab w:val="left" w:pos="6774"/>
          <w:tab w:val="left" w:pos="7650"/>
        </w:tabs>
        <w:ind w:left="497" w:right="-11" w:firstLine="708"/>
        <w:jc w:val="left"/>
        <w:rPr>
          <w:sz w:val="24"/>
        </w:rPr>
      </w:pPr>
      <w:r w:rsidRPr="004F38A7">
        <w:rPr>
          <w:color w:val="000009"/>
          <w:sz w:val="24"/>
        </w:rPr>
        <w:t>выраженные</w:t>
      </w:r>
      <w:r w:rsidRPr="004F38A7">
        <w:rPr>
          <w:color w:val="000009"/>
          <w:sz w:val="24"/>
        </w:rPr>
        <w:tab/>
        <w:t>недостатки</w:t>
      </w:r>
      <w:r w:rsidRPr="004F38A7">
        <w:rPr>
          <w:color w:val="000009"/>
          <w:sz w:val="24"/>
        </w:rPr>
        <w:tab/>
        <w:t>грамматического</w:t>
      </w:r>
      <w:r w:rsidRPr="004F38A7">
        <w:rPr>
          <w:color w:val="000009"/>
          <w:sz w:val="24"/>
        </w:rPr>
        <w:tab/>
        <w:t>строя</w:t>
      </w:r>
      <w:r w:rsidRPr="004F38A7">
        <w:rPr>
          <w:color w:val="000009"/>
          <w:sz w:val="24"/>
        </w:rPr>
        <w:tab/>
      </w:r>
      <w:r w:rsidRPr="004F38A7">
        <w:rPr>
          <w:color w:val="000009"/>
          <w:spacing w:val="-1"/>
          <w:sz w:val="24"/>
        </w:rPr>
        <w:t>речи: словообразования,</w:t>
      </w:r>
      <w:r w:rsidRPr="004F38A7">
        <w:rPr>
          <w:color w:val="000009"/>
          <w:spacing w:val="-57"/>
          <w:sz w:val="24"/>
        </w:rPr>
        <w:t xml:space="preserve"> </w:t>
      </w:r>
      <w:r w:rsidRPr="004F38A7">
        <w:rPr>
          <w:color w:val="000009"/>
          <w:sz w:val="24"/>
        </w:rPr>
        <w:t>словоизменения,</w:t>
      </w:r>
      <w:r w:rsidRPr="004F38A7">
        <w:rPr>
          <w:color w:val="000009"/>
          <w:spacing w:val="-1"/>
          <w:sz w:val="24"/>
        </w:rPr>
        <w:t xml:space="preserve"> </w:t>
      </w:r>
      <w:r w:rsidRPr="004F38A7">
        <w:rPr>
          <w:color w:val="000009"/>
          <w:sz w:val="24"/>
        </w:rPr>
        <w:t>синтаксической системы</w:t>
      </w:r>
      <w:r w:rsidRPr="004F38A7">
        <w:rPr>
          <w:color w:val="000009"/>
          <w:spacing w:val="2"/>
          <w:sz w:val="24"/>
        </w:rPr>
        <w:t xml:space="preserve"> </w:t>
      </w:r>
      <w:r w:rsidRPr="004F38A7">
        <w:rPr>
          <w:color w:val="000009"/>
          <w:sz w:val="24"/>
        </w:rPr>
        <w:t>языка;</w:t>
      </w:r>
    </w:p>
    <w:p w14:paraId="50112813" w14:textId="77777777" w:rsidR="009D1A0F" w:rsidRPr="004F38A7" w:rsidRDefault="009D1A0F" w:rsidP="009D2D00">
      <w:pPr>
        <w:pStyle w:val="a5"/>
        <w:numPr>
          <w:ilvl w:val="0"/>
          <w:numId w:val="9"/>
        </w:numPr>
        <w:tabs>
          <w:tab w:val="left" w:pos="1623"/>
        </w:tabs>
        <w:ind w:left="497" w:right="-11" w:firstLine="708"/>
        <w:jc w:val="left"/>
        <w:rPr>
          <w:sz w:val="24"/>
        </w:rPr>
      </w:pPr>
      <w:r w:rsidRPr="004F38A7">
        <w:rPr>
          <w:color w:val="000009"/>
          <w:sz w:val="24"/>
        </w:rPr>
        <w:t>слабость словесной регуляции действий, трудности вербализации и словесного</w:t>
      </w:r>
      <w:r w:rsidRPr="004F38A7">
        <w:rPr>
          <w:color w:val="000009"/>
          <w:spacing w:val="-57"/>
          <w:sz w:val="24"/>
        </w:rPr>
        <w:t xml:space="preserve"> </w:t>
      </w:r>
      <w:r w:rsidRPr="004F38A7">
        <w:rPr>
          <w:color w:val="000009"/>
          <w:sz w:val="24"/>
        </w:rPr>
        <w:t>отчета;</w:t>
      </w:r>
    </w:p>
    <w:p w14:paraId="3D3B527E" w14:textId="77777777" w:rsidR="009D1A0F" w:rsidRPr="004F38A7" w:rsidRDefault="009D1A0F" w:rsidP="009D2D00">
      <w:pPr>
        <w:pStyle w:val="a5"/>
        <w:numPr>
          <w:ilvl w:val="0"/>
          <w:numId w:val="9"/>
        </w:numPr>
        <w:tabs>
          <w:tab w:val="left" w:pos="1623"/>
          <w:tab w:val="left" w:pos="7919"/>
          <w:tab w:val="left" w:pos="9566"/>
        </w:tabs>
        <w:ind w:left="497" w:right="-11" w:firstLine="708"/>
        <w:jc w:val="left"/>
        <w:rPr>
          <w:sz w:val="24"/>
        </w:rPr>
      </w:pPr>
      <w:r w:rsidRPr="004F38A7">
        <w:rPr>
          <w:color w:val="000009"/>
          <w:sz w:val="24"/>
        </w:rPr>
        <w:t xml:space="preserve">задержка  </w:t>
      </w:r>
      <w:r w:rsidRPr="004F38A7">
        <w:rPr>
          <w:color w:val="000009"/>
          <w:spacing w:val="11"/>
          <w:sz w:val="24"/>
        </w:rPr>
        <w:t xml:space="preserve"> </w:t>
      </w:r>
      <w:r w:rsidRPr="004F38A7">
        <w:rPr>
          <w:color w:val="000009"/>
          <w:sz w:val="24"/>
        </w:rPr>
        <w:t xml:space="preserve">в  </w:t>
      </w:r>
      <w:r w:rsidRPr="004F38A7">
        <w:rPr>
          <w:color w:val="000009"/>
          <w:spacing w:val="11"/>
          <w:sz w:val="24"/>
        </w:rPr>
        <w:t xml:space="preserve"> </w:t>
      </w:r>
      <w:r w:rsidRPr="004F38A7">
        <w:rPr>
          <w:color w:val="000009"/>
          <w:sz w:val="24"/>
        </w:rPr>
        <w:t xml:space="preserve">развитии  </w:t>
      </w:r>
      <w:r w:rsidRPr="004F38A7">
        <w:rPr>
          <w:color w:val="000009"/>
          <w:spacing w:val="10"/>
          <w:sz w:val="24"/>
        </w:rPr>
        <w:t xml:space="preserve"> </w:t>
      </w:r>
      <w:r w:rsidRPr="004F38A7">
        <w:rPr>
          <w:color w:val="000009"/>
          <w:sz w:val="24"/>
        </w:rPr>
        <w:t xml:space="preserve">фразовой  </w:t>
      </w:r>
      <w:r w:rsidRPr="004F38A7">
        <w:rPr>
          <w:color w:val="000009"/>
          <w:spacing w:val="16"/>
          <w:sz w:val="24"/>
        </w:rPr>
        <w:t xml:space="preserve"> </w:t>
      </w:r>
      <w:r w:rsidRPr="004F38A7">
        <w:rPr>
          <w:color w:val="000009"/>
          <w:sz w:val="24"/>
        </w:rPr>
        <w:t>речи,</w:t>
      </w:r>
      <w:r w:rsidRPr="004F38A7">
        <w:rPr>
          <w:color w:val="000009"/>
          <w:spacing w:val="-1"/>
          <w:sz w:val="24"/>
        </w:rPr>
        <w:t xml:space="preserve"> </w:t>
      </w:r>
      <w:r w:rsidRPr="004F38A7">
        <w:rPr>
          <w:color w:val="000009"/>
          <w:sz w:val="24"/>
        </w:rPr>
        <w:t>неполноценность</w:t>
      </w:r>
      <w:r w:rsidRPr="004F38A7">
        <w:rPr>
          <w:color w:val="000009"/>
          <w:sz w:val="24"/>
        </w:rPr>
        <w:tab/>
        <w:t>развернутых</w:t>
      </w:r>
      <w:r w:rsidRPr="004F38A7">
        <w:rPr>
          <w:color w:val="000009"/>
          <w:sz w:val="24"/>
        </w:rPr>
        <w:tab/>
      </w:r>
      <w:r w:rsidRPr="004F38A7">
        <w:rPr>
          <w:color w:val="000009"/>
          <w:spacing w:val="-4"/>
          <w:sz w:val="24"/>
        </w:rPr>
        <w:t>речевых</w:t>
      </w:r>
      <w:r w:rsidRPr="004F38A7">
        <w:rPr>
          <w:color w:val="000009"/>
          <w:spacing w:val="-57"/>
          <w:sz w:val="24"/>
        </w:rPr>
        <w:t xml:space="preserve"> </w:t>
      </w:r>
      <w:r w:rsidRPr="004F38A7">
        <w:rPr>
          <w:color w:val="000009"/>
          <w:sz w:val="24"/>
        </w:rPr>
        <w:t>высказываний;</w:t>
      </w:r>
    </w:p>
    <w:p w14:paraId="27D893B3" w14:textId="77777777" w:rsidR="009D1A0F" w:rsidRPr="004F38A7" w:rsidRDefault="009D1A0F" w:rsidP="009D2D00">
      <w:pPr>
        <w:pStyle w:val="a5"/>
        <w:numPr>
          <w:ilvl w:val="0"/>
          <w:numId w:val="9"/>
        </w:numPr>
        <w:tabs>
          <w:tab w:val="left" w:pos="1623"/>
        </w:tabs>
        <w:ind w:left="497" w:right="-11" w:firstLine="708"/>
        <w:jc w:val="left"/>
        <w:rPr>
          <w:sz w:val="24"/>
        </w:rPr>
      </w:pPr>
      <w:r w:rsidRPr="004F38A7">
        <w:rPr>
          <w:color w:val="000009"/>
          <w:sz w:val="24"/>
        </w:rPr>
        <w:t>недостаточный уровень ориентировки в языковой действительности, трудности в</w:t>
      </w:r>
      <w:r w:rsidRPr="004F38A7">
        <w:rPr>
          <w:color w:val="000009"/>
          <w:spacing w:val="-57"/>
          <w:sz w:val="24"/>
        </w:rPr>
        <w:t xml:space="preserve"> </w:t>
      </w:r>
      <w:r w:rsidRPr="004F38A7">
        <w:rPr>
          <w:color w:val="000009"/>
          <w:sz w:val="24"/>
        </w:rPr>
        <w:t>осознании</w:t>
      </w:r>
      <w:r w:rsidRPr="004F38A7">
        <w:rPr>
          <w:color w:val="000009"/>
          <w:spacing w:val="-1"/>
          <w:sz w:val="24"/>
        </w:rPr>
        <w:t xml:space="preserve"> </w:t>
      </w:r>
      <w:r w:rsidRPr="004F38A7">
        <w:rPr>
          <w:color w:val="000009"/>
          <w:sz w:val="24"/>
        </w:rPr>
        <w:t>звуко-слогового строения слова,</w:t>
      </w:r>
      <w:r w:rsidRPr="004F38A7">
        <w:rPr>
          <w:color w:val="000009"/>
          <w:spacing w:val="-1"/>
          <w:sz w:val="24"/>
        </w:rPr>
        <w:t xml:space="preserve"> </w:t>
      </w:r>
      <w:r w:rsidRPr="004F38A7">
        <w:rPr>
          <w:color w:val="000009"/>
          <w:sz w:val="24"/>
        </w:rPr>
        <w:t>состава</w:t>
      </w:r>
      <w:r w:rsidRPr="004F38A7">
        <w:rPr>
          <w:color w:val="000009"/>
          <w:spacing w:val="-4"/>
          <w:sz w:val="24"/>
        </w:rPr>
        <w:t xml:space="preserve"> </w:t>
      </w:r>
      <w:r w:rsidRPr="004F38A7">
        <w:rPr>
          <w:color w:val="000009"/>
          <w:sz w:val="24"/>
        </w:rPr>
        <w:t>предложения;</w:t>
      </w:r>
    </w:p>
    <w:p w14:paraId="3AA71165" w14:textId="77777777" w:rsidR="009D1A0F" w:rsidRPr="004F38A7" w:rsidRDefault="009D1A0F" w:rsidP="00677D8B">
      <w:pPr>
        <w:pStyle w:val="a5"/>
        <w:numPr>
          <w:ilvl w:val="0"/>
          <w:numId w:val="9"/>
        </w:numPr>
        <w:tabs>
          <w:tab w:val="left" w:pos="1623"/>
        </w:tabs>
        <w:ind w:left="497" w:right="-10" w:firstLine="708"/>
        <w:jc w:val="left"/>
        <w:rPr>
          <w:sz w:val="24"/>
        </w:rPr>
      </w:pPr>
      <w:r w:rsidRPr="004F38A7">
        <w:rPr>
          <w:color w:val="000009"/>
          <w:sz w:val="24"/>
        </w:rPr>
        <w:t>недостатки устной речи и несформированность функционального базиса письменной</w:t>
      </w:r>
      <w:r w:rsidRPr="004F38A7">
        <w:rPr>
          <w:color w:val="000009"/>
          <w:spacing w:val="-57"/>
          <w:sz w:val="24"/>
        </w:rPr>
        <w:t xml:space="preserve"> </w:t>
      </w:r>
      <w:r w:rsidRPr="004F38A7">
        <w:rPr>
          <w:color w:val="000009"/>
          <w:sz w:val="24"/>
        </w:rPr>
        <w:t>речи</w:t>
      </w:r>
      <w:r w:rsidRPr="004F38A7">
        <w:rPr>
          <w:color w:val="000009"/>
          <w:spacing w:val="-1"/>
          <w:sz w:val="24"/>
        </w:rPr>
        <w:t xml:space="preserve"> </w:t>
      </w:r>
      <w:r w:rsidRPr="004F38A7">
        <w:rPr>
          <w:color w:val="000009"/>
          <w:sz w:val="24"/>
        </w:rPr>
        <w:t>обусловливают особые</w:t>
      </w:r>
      <w:r w:rsidRPr="004F38A7">
        <w:rPr>
          <w:color w:val="000009"/>
          <w:spacing w:val="-2"/>
          <w:sz w:val="24"/>
        </w:rPr>
        <w:t xml:space="preserve"> </w:t>
      </w:r>
      <w:r w:rsidRPr="004F38A7">
        <w:rPr>
          <w:color w:val="000009"/>
          <w:sz w:val="24"/>
        </w:rPr>
        <w:t>проблемы</w:t>
      </w:r>
      <w:r w:rsidRPr="004F38A7">
        <w:rPr>
          <w:color w:val="000009"/>
          <w:spacing w:val="-1"/>
          <w:sz w:val="24"/>
        </w:rPr>
        <w:t xml:space="preserve"> </w:t>
      </w:r>
      <w:r w:rsidRPr="004F38A7">
        <w:rPr>
          <w:color w:val="000009"/>
          <w:sz w:val="24"/>
        </w:rPr>
        <w:t>при овладении</w:t>
      </w:r>
      <w:r w:rsidRPr="004F38A7">
        <w:rPr>
          <w:color w:val="000009"/>
          <w:spacing w:val="2"/>
          <w:sz w:val="24"/>
        </w:rPr>
        <w:t xml:space="preserve"> </w:t>
      </w:r>
      <w:r w:rsidRPr="004F38A7">
        <w:rPr>
          <w:color w:val="000009"/>
          <w:sz w:val="24"/>
        </w:rPr>
        <w:t>грамотой;</w:t>
      </w:r>
    </w:p>
    <w:p w14:paraId="36532197" w14:textId="77777777" w:rsidR="009D1A0F" w:rsidRPr="004F38A7" w:rsidRDefault="009D1A0F" w:rsidP="00677D8B">
      <w:pPr>
        <w:pStyle w:val="a5"/>
        <w:numPr>
          <w:ilvl w:val="0"/>
          <w:numId w:val="9"/>
        </w:numPr>
        <w:tabs>
          <w:tab w:val="left" w:pos="1623"/>
        </w:tabs>
        <w:ind w:left="497" w:right="-10" w:firstLine="708"/>
        <w:jc w:val="left"/>
        <w:rPr>
          <w:sz w:val="24"/>
        </w:rPr>
      </w:pPr>
      <w:r w:rsidRPr="004F38A7">
        <w:rPr>
          <w:color w:val="000009"/>
          <w:sz w:val="24"/>
        </w:rPr>
        <w:t>недостатки семантической стороны, которые проявляются в трудностях понимания</w:t>
      </w:r>
      <w:r w:rsidRPr="004F38A7">
        <w:rPr>
          <w:color w:val="000009"/>
          <w:spacing w:val="-57"/>
          <w:sz w:val="24"/>
        </w:rPr>
        <w:t xml:space="preserve"> </w:t>
      </w:r>
      <w:r w:rsidRPr="004F38A7">
        <w:rPr>
          <w:color w:val="000009"/>
          <w:sz w:val="24"/>
        </w:rPr>
        <w:t>значения</w:t>
      </w:r>
      <w:r w:rsidRPr="004F38A7">
        <w:rPr>
          <w:color w:val="000009"/>
          <w:spacing w:val="-1"/>
          <w:sz w:val="24"/>
        </w:rPr>
        <w:t xml:space="preserve"> </w:t>
      </w:r>
      <w:r w:rsidRPr="004F38A7">
        <w:rPr>
          <w:color w:val="000009"/>
          <w:sz w:val="24"/>
        </w:rPr>
        <w:t>слова,</w:t>
      </w:r>
      <w:r w:rsidRPr="004F38A7">
        <w:rPr>
          <w:color w:val="000009"/>
          <w:spacing w:val="-1"/>
          <w:sz w:val="24"/>
        </w:rPr>
        <w:t xml:space="preserve"> </w:t>
      </w:r>
      <w:r w:rsidRPr="004F38A7">
        <w:rPr>
          <w:color w:val="000009"/>
          <w:sz w:val="24"/>
        </w:rPr>
        <w:t>логико-грамматических</w:t>
      </w:r>
      <w:r w:rsidRPr="004F38A7">
        <w:rPr>
          <w:color w:val="000009"/>
          <w:spacing w:val="-2"/>
          <w:sz w:val="24"/>
        </w:rPr>
        <w:t xml:space="preserve"> </w:t>
      </w:r>
      <w:r w:rsidRPr="004F38A7">
        <w:rPr>
          <w:color w:val="000009"/>
          <w:sz w:val="24"/>
        </w:rPr>
        <w:t>конструкций,</w:t>
      </w:r>
      <w:r w:rsidRPr="004F38A7">
        <w:rPr>
          <w:color w:val="000009"/>
          <w:spacing w:val="-1"/>
          <w:sz w:val="24"/>
        </w:rPr>
        <w:t xml:space="preserve"> </w:t>
      </w:r>
      <w:r w:rsidRPr="004F38A7">
        <w:rPr>
          <w:color w:val="000009"/>
          <w:sz w:val="24"/>
        </w:rPr>
        <w:t>скрытого</w:t>
      </w:r>
      <w:r w:rsidRPr="004F38A7">
        <w:rPr>
          <w:color w:val="000009"/>
          <w:spacing w:val="-1"/>
          <w:sz w:val="24"/>
        </w:rPr>
        <w:t xml:space="preserve"> </w:t>
      </w:r>
      <w:r w:rsidRPr="004F38A7">
        <w:rPr>
          <w:color w:val="000009"/>
          <w:sz w:val="24"/>
        </w:rPr>
        <w:t>смысла</w:t>
      </w:r>
      <w:r w:rsidRPr="004F38A7">
        <w:rPr>
          <w:color w:val="000009"/>
          <w:spacing w:val="-2"/>
          <w:sz w:val="24"/>
        </w:rPr>
        <w:t xml:space="preserve"> </w:t>
      </w:r>
      <w:r w:rsidRPr="004F38A7">
        <w:rPr>
          <w:color w:val="000009"/>
          <w:sz w:val="24"/>
        </w:rPr>
        <w:t>текста.</w:t>
      </w:r>
    </w:p>
    <w:p w14:paraId="2E3C65CA" w14:textId="77777777" w:rsidR="009D1A0F" w:rsidRPr="004F38A7" w:rsidRDefault="009D1A0F" w:rsidP="00677D8B">
      <w:pPr>
        <w:pStyle w:val="a3"/>
        <w:ind w:left="550" w:right="-10" w:firstLine="273"/>
      </w:pPr>
      <w:r w:rsidRPr="004F38A7">
        <w:rPr>
          <w:color w:val="000009"/>
        </w:rPr>
        <w:t>Для</w:t>
      </w:r>
      <w:r w:rsidRPr="004F38A7">
        <w:rPr>
          <w:color w:val="000009"/>
          <w:spacing w:val="-6"/>
        </w:rPr>
        <w:t xml:space="preserve"> </w:t>
      </w:r>
      <w:r w:rsidRPr="004F38A7">
        <w:rPr>
          <w:color w:val="000009"/>
        </w:rPr>
        <w:t>дошкольников</w:t>
      </w:r>
      <w:r w:rsidRPr="004F38A7">
        <w:rPr>
          <w:color w:val="000009"/>
          <w:spacing w:val="-5"/>
        </w:rPr>
        <w:t xml:space="preserve"> </w:t>
      </w:r>
      <w:r w:rsidRPr="004F38A7">
        <w:rPr>
          <w:color w:val="000009"/>
        </w:rPr>
        <w:t>с</w:t>
      </w:r>
      <w:r w:rsidRPr="004F38A7">
        <w:rPr>
          <w:color w:val="000009"/>
          <w:spacing w:val="-6"/>
        </w:rPr>
        <w:t xml:space="preserve"> </w:t>
      </w:r>
      <w:r w:rsidRPr="004F38A7">
        <w:rPr>
          <w:color w:val="000009"/>
        </w:rPr>
        <w:t>ЗПР</w:t>
      </w:r>
      <w:r w:rsidRPr="004F38A7">
        <w:rPr>
          <w:color w:val="000009"/>
          <w:spacing w:val="-4"/>
        </w:rPr>
        <w:t xml:space="preserve"> </w:t>
      </w:r>
      <w:r w:rsidRPr="004F38A7">
        <w:rPr>
          <w:color w:val="000009"/>
        </w:rPr>
        <w:t>характерна</w:t>
      </w:r>
      <w:r w:rsidRPr="004F38A7">
        <w:rPr>
          <w:color w:val="000009"/>
          <w:spacing w:val="-8"/>
        </w:rPr>
        <w:t xml:space="preserve"> </w:t>
      </w:r>
      <w:r w:rsidRPr="004F38A7">
        <w:rPr>
          <w:color w:val="000009"/>
        </w:rPr>
        <w:t>неоднородность</w:t>
      </w:r>
      <w:r w:rsidRPr="004F38A7">
        <w:rPr>
          <w:color w:val="000009"/>
          <w:spacing w:val="-6"/>
        </w:rPr>
        <w:t xml:space="preserve"> </w:t>
      </w:r>
      <w:r w:rsidRPr="004F38A7">
        <w:rPr>
          <w:color w:val="000009"/>
        </w:rPr>
        <w:t>нарушенных</w:t>
      </w:r>
      <w:r w:rsidRPr="004F38A7">
        <w:rPr>
          <w:color w:val="000009"/>
          <w:spacing w:val="-3"/>
        </w:rPr>
        <w:t xml:space="preserve"> </w:t>
      </w:r>
      <w:r w:rsidRPr="004F38A7">
        <w:rPr>
          <w:color w:val="000009"/>
        </w:rPr>
        <w:t>и</w:t>
      </w:r>
      <w:r w:rsidRPr="004F38A7">
        <w:rPr>
          <w:color w:val="000009"/>
          <w:spacing w:val="-6"/>
        </w:rPr>
        <w:t xml:space="preserve"> </w:t>
      </w:r>
      <w:r w:rsidRPr="004F38A7">
        <w:rPr>
          <w:color w:val="000009"/>
        </w:rPr>
        <w:t>сохранных</w:t>
      </w:r>
      <w:r w:rsidRPr="004F38A7">
        <w:rPr>
          <w:color w:val="000009"/>
          <w:spacing w:val="-5"/>
        </w:rPr>
        <w:t xml:space="preserve"> </w:t>
      </w:r>
      <w:r w:rsidRPr="004F38A7">
        <w:rPr>
          <w:color w:val="000009"/>
        </w:rPr>
        <w:t>звеньев</w:t>
      </w:r>
      <w:r w:rsidRPr="004F38A7">
        <w:rPr>
          <w:color w:val="000009"/>
          <w:spacing w:val="-5"/>
        </w:rPr>
        <w:t xml:space="preserve"> </w:t>
      </w:r>
      <w:r w:rsidRPr="004F38A7">
        <w:rPr>
          <w:color w:val="000009"/>
        </w:rPr>
        <w:t>в</w:t>
      </w:r>
      <w:r w:rsidRPr="004F38A7">
        <w:rPr>
          <w:color w:val="000009"/>
          <w:spacing w:val="-58"/>
        </w:rPr>
        <w:t xml:space="preserve"> </w:t>
      </w:r>
      <w:r w:rsidRPr="004F38A7">
        <w:rPr>
          <w:color w:val="000009"/>
        </w:rPr>
        <w:t>структуре психической деятельности, что становится особенно заметным к концу дошкольного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возраста.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В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отсутствии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своевременной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коррекционно-педагогической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помощи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к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моменту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поступления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в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школу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дети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ЗПР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достигают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необходимого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уровня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психологической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готовности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за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счет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незрелости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мыслительных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операций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снижения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таких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характеристик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  <w:spacing w:val="-1"/>
        </w:rPr>
        <w:t>деятельности,</w:t>
      </w:r>
      <w:r w:rsidRPr="004F38A7">
        <w:rPr>
          <w:color w:val="000009"/>
          <w:spacing w:val="-15"/>
        </w:rPr>
        <w:t xml:space="preserve"> </w:t>
      </w:r>
      <w:r w:rsidRPr="004F38A7">
        <w:rPr>
          <w:color w:val="000009"/>
          <w:spacing w:val="-1"/>
        </w:rPr>
        <w:t>как</w:t>
      </w:r>
      <w:r w:rsidRPr="004F38A7">
        <w:rPr>
          <w:color w:val="000009"/>
          <w:spacing w:val="-17"/>
        </w:rPr>
        <w:t xml:space="preserve"> </w:t>
      </w:r>
      <w:r w:rsidRPr="004F38A7">
        <w:rPr>
          <w:color w:val="000009"/>
          <w:spacing w:val="-1"/>
        </w:rPr>
        <w:t>познавательная</w:t>
      </w:r>
      <w:r w:rsidRPr="004F38A7">
        <w:rPr>
          <w:color w:val="000009"/>
          <w:spacing w:val="-15"/>
        </w:rPr>
        <w:t xml:space="preserve"> </w:t>
      </w:r>
      <w:r w:rsidRPr="004F38A7">
        <w:rPr>
          <w:color w:val="000009"/>
        </w:rPr>
        <w:t>активность,</w:t>
      </w:r>
      <w:r w:rsidRPr="004F38A7">
        <w:rPr>
          <w:color w:val="000009"/>
          <w:spacing w:val="-15"/>
        </w:rPr>
        <w:t xml:space="preserve"> </w:t>
      </w:r>
      <w:r w:rsidRPr="004F38A7">
        <w:rPr>
          <w:color w:val="000009"/>
        </w:rPr>
        <w:t>целенаправленность,</w:t>
      </w:r>
      <w:r w:rsidRPr="004F38A7">
        <w:rPr>
          <w:color w:val="000009"/>
          <w:spacing w:val="-14"/>
        </w:rPr>
        <w:t xml:space="preserve"> </w:t>
      </w:r>
      <w:r w:rsidRPr="004F38A7">
        <w:rPr>
          <w:color w:val="000009"/>
        </w:rPr>
        <w:t>контроль</w:t>
      </w:r>
      <w:r w:rsidRPr="004F38A7">
        <w:rPr>
          <w:color w:val="000009"/>
          <w:spacing w:val="-14"/>
        </w:rPr>
        <w:t xml:space="preserve"> </w:t>
      </w:r>
      <w:r w:rsidRPr="004F38A7">
        <w:rPr>
          <w:color w:val="000009"/>
        </w:rPr>
        <w:t>и</w:t>
      </w:r>
      <w:r w:rsidRPr="004F38A7">
        <w:rPr>
          <w:color w:val="000009"/>
          <w:spacing w:val="-14"/>
        </w:rPr>
        <w:t xml:space="preserve"> </w:t>
      </w:r>
      <w:r w:rsidRPr="004F38A7">
        <w:rPr>
          <w:color w:val="000009"/>
        </w:rPr>
        <w:t>саморегуляция.</w:t>
      </w:r>
    </w:p>
    <w:p w14:paraId="5E19B83E" w14:textId="77777777" w:rsidR="009D1A0F" w:rsidRPr="004F38A7" w:rsidRDefault="009D1A0F" w:rsidP="00677D8B">
      <w:pPr>
        <w:pStyle w:val="a3"/>
        <w:ind w:left="550" w:right="-10" w:firstLine="273"/>
        <w:rPr>
          <w:color w:val="000009"/>
        </w:rPr>
      </w:pPr>
      <w:r w:rsidRPr="004F38A7">
        <w:rPr>
          <w:color w:val="000009"/>
        </w:rPr>
        <w:t>Вышеперечисленные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особенности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познавательной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деятельности,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речи,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эмоционально-</w:t>
      </w:r>
      <w:r w:rsidRPr="004F38A7">
        <w:rPr>
          <w:color w:val="000009"/>
          <w:spacing w:val="-57"/>
        </w:rPr>
        <w:t xml:space="preserve"> </w:t>
      </w:r>
      <w:r w:rsidRPr="004F38A7">
        <w:rPr>
          <w:color w:val="000009"/>
        </w:rPr>
        <w:t>волевой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сферы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обусловливают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слабость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функционального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базиса,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обеспечивающего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дальнейшую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учебную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деятельность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детей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ЗПР</w:t>
      </w:r>
      <w:r w:rsidRPr="004F38A7">
        <w:rPr>
          <w:color w:val="000009"/>
          <w:spacing w:val="1"/>
        </w:rPr>
        <w:t xml:space="preserve"> </w:t>
      </w:r>
      <w:r w:rsidRPr="004F38A7">
        <w:rPr>
          <w:i/>
          <w:color w:val="000009"/>
        </w:rPr>
        <w:t>в</w:t>
      </w:r>
      <w:r w:rsidRPr="004F38A7">
        <w:rPr>
          <w:i/>
          <w:color w:val="000009"/>
          <w:spacing w:val="1"/>
        </w:rPr>
        <w:t xml:space="preserve"> </w:t>
      </w:r>
      <w:r w:rsidRPr="004F38A7">
        <w:rPr>
          <w:i/>
          <w:color w:val="000009"/>
        </w:rPr>
        <w:t>коммуникативном,</w:t>
      </w:r>
      <w:r w:rsidRPr="004F38A7">
        <w:rPr>
          <w:i/>
          <w:color w:val="000009"/>
          <w:spacing w:val="1"/>
        </w:rPr>
        <w:t xml:space="preserve"> </w:t>
      </w:r>
      <w:r w:rsidRPr="004F38A7">
        <w:rPr>
          <w:i/>
          <w:color w:val="000009"/>
        </w:rPr>
        <w:t>регулятивном,</w:t>
      </w:r>
      <w:r w:rsidRPr="004F38A7">
        <w:rPr>
          <w:i/>
          <w:color w:val="000009"/>
          <w:spacing w:val="1"/>
        </w:rPr>
        <w:t xml:space="preserve"> </w:t>
      </w:r>
      <w:r w:rsidRPr="004F38A7">
        <w:rPr>
          <w:i/>
          <w:color w:val="000009"/>
        </w:rPr>
        <w:t>познавательном,</w:t>
      </w:r>
      <w:r w:rsidRPr="004F38A7">
        <w:rPr>
          <w:i/>
          <w:color w:val="000009"/>
          <w:spacing w:val="1"/>
        </w:rPr>
        <w:t xml:space="preserve"> </w:t>
      </w:r>
      <w:r w:rsidRPr="004F38A7">
        <w:rPr>
          <w:i/>
          <w:color w:val="000009"/>
        </w:rPr>
        <w:t>личностном</w:t>
      </w:r>
      <w:r w:rsidRPr="004F38A7">
        <w:rPr>
          <w:i/>
          <w:color w:val="000009"/>
          <w:spacing w:val="1"/>
        </w:rPr>
        <w:t xml:space="preserve"> </w:t>
      </w:r>
      <w:r w:rsidRPr="004F38A7">
        <w:rPr>
          <w:i/>
          <w:color w:val="000009"/>
        </w:rPr>
        <w:t>компонентах.</w:t>
      </w:r>
      <w:r w:rsidRPr="004F38A7">
        <w:rPr>
          <w:i/>
          <w:color w:val="000009"/>
          <w:spacing w:val="1"/>
        </w:rPr>
        <w:t xml:space="preserve"> </w:t>
      </w:r>
      <w:r w:rsidRPr="004F38A7">
        <w:rPr>
          <w:color w:val="000009"/>
        </w:rPr>
        <w:t>А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именно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на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этих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компонентах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основано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формирование универсальных учебных действий в соответствии с ФГОС начального общего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образования. Важнейшей задачей является формирование этого функционального базиса для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достижения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целевых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ориентиров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дошкольного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образования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формирования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полноценной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готовности к</w:t>
      </w:r>
      <w:r w:rsidRPr="004F38A7">
        <w:rPr>
          <w:color w:val="000009"/>
          <w:spacing w:val="-2"/>
        </w:rPr>
        <w:t xml:space="preserve"> </w:t>
      </w:r>
      <w:r w:rsidRPr="004F38A7">
        <w:rPr>
          <w:color w:val="000009"/>
        </w:rPr>
        <w:t>началу</w:t>
      </w:r>
      <w:r w:rsidRPr="004F38A7">
        <w:rPr>
          <w:color w:val="000009"/>
          <w:spacing w:val="-5"/>
        </w:rPr>
        <w:t xml:space="preserve"> </w:t>
      </w:r>
      <w:r w:rsidRPr="004F38A7">
        <w:rPr>
          <w:color w:val="000009"/>
        </w:rPr>
        <w:t>школьного обучения.</w:t>
      </w:r>
    </w:p>
    <w:p w14:paraId="1BBE15C4" w14:textId="77777777" w:rsidR="009D1A0F" w:rsidRPr="004F38A7" w:rsidRDefault="009D1A0F" w:rsidP="00677D8B">
      <w:pPr>
        <w:pStyle w:val="a3"/>
        <w:ind w:right="-10"/>
      </w:pPr>
    </w:p>
    <w:p w14:paraId="6655C19D" w14:textId="77777777" w:rsidR="009D1A0F" w:rsidRPr="004F38A7" w:rsidRDefault="009D1A0F" w:rsidP="00677D8B">
      <w:pPr>
        <w:ind w:right="-10"/>
        <w:jc w:val="both"/>
        <w:sectPr w:rsidR="009D1A0F" w:rsidRPr="004F38A7" w:rsidSect="00677D8B">
          <w:pgSz w:w="11920" w:h="16850"/>
          <w:pgMar w:top="1260" w:right="810" w:bottom="1440" w:left="780" w:header="0" w:footer="1173" w:gutter="0"/>
          <w:cols w:space="720"/>
        </w:sectPr>
      </w:pPr>
    </w:p>
    <w:p w14:paraId="02F193D5" w14:textId="77777777" w:rsidR="009D1A0F" w:rsidRPr="004F38A7" w:rsidRDefault="009D1A0F">
      <w:pPr>
        <w:pStyle w:val="2"/>
        <w:numPr>
          <w:ilvl w:val="1"/>
          <w:numId w:val="19"/>
        </w:numPr>
        <w:tabs>
          <w:tab w:val="left" w:pos="1233"/>
        </w:tabs>
        <w:spacing w:before="5"/>
        <w:ind w:hanging="421"/>
      </w:pPr>
      <w:r w:rsidRPr="004F38A7">
        <w:lastRenderedPageBreak/>
        <w:t>Планируемые</w:t>
      </w:r>
      <w:r w:rsidRPr="004F38A7">
        <w:rPr>
          <w:spacing w:val="-5"/>
        </w:rPr>
        <w:t xml:space="preserve"> </w:t>
      </w:r>
      <w:r w:rsidRPr="004F38A7">
        <w:t>результаты</w:t>
      </w:r>
      <w:r w:rsidRPr="004F38A7">
        <w:rPr>
          <w:spacing w:val="-2"/>
        </w:rPr>
        <w:t xml:space="preserve"> </w:t>
      </w:r>
      <w:r w:rsidRPr="004F38A7">
        <w:t>освоения</w:t>
      </w:r>
      <w:r w:rsidRPr="004F38A7">
        <w:rPr>
          <w:spacing w:val="-2"/>
        </w:rPr>
        <w:t xml:space="preserve"> </w:t>
      </w:r>
      <w:r w:rsidRPr="004F38A7">
        <w:t>Программы</w:t>
      </w:r>
    </w:p>
    <w:p w14:paraId="08C10628" w14:textId="77777777" w:rsidR="009D1A0F" w:rsidRPr="004F38A7" w:rsidRDefault="009D1A0F">
      <w:pPr>
        <w:pStyle w:val="a3"/>
        <w:ind w:left="104" w:right="391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соответствии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ФГОС</w:t>
      </w:r>
      <w:r w:rsidRPr="004F38A7">
        <w:rPr>
          <w:spacing w:val="1"/>
        </w:rPr>
        <w:t xml:space="preserve"> </w:t>
      </w:r>
      <w:r w:rsidRPr="004F38A7">
        <w:t>ДО</w:t>
      </w:r>
      <w:r w:rsidRPr="004F38A7">
        <w:rPr>
          <w:spacing w:val="1"/>
        </w:rPr>
        <w:t xml:space="preserve"> </w:t>
      </w:r>
      <w:r w:rsidRPr="004F38A7">
        <w:t>специфика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возраста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61"/>
        </w:rPr>
        <w:t xml:space="preserve"> </w:t>
      </w:r>
      <w:r w:rsidRPr="004F38A7">
        <w:t>системные</w:t>
      </w:r>
      <w:r w:rsidRPr="004F38A7">
        <w:rPr>
          <w:spacing w:val="1"/>
        </w:rPr>
        <w:t xml:space="preserve"> </w:t>
      </w:r>
      <w:r w:rsidRPr="004F38A7">
        <w:t>особенности</w:t>
      </w:r>
      <w:r w:rsidRPr="004F38A7">
        <w:rPr>
          <w:spacing w:val="1"/>
        </w:rPr>
        <w:t xml:space="preserve"> </w:t>
      </w:r>
      <w:r w:rsidRPr="004F38A7">
        <w:t>ДО</w:t>
      </w:r>
      <w:r w:rsidRPr="004F38A7">
        <w:rPr>
          <w:spacing w:val="1"/>
        </w:rPr>
        <w:t xml:space="preserve"> </w:t>
      </w:r>
      <w:r w:rsidRPr="004F38A7">
        <w:t>делают</w:t>
      </w:r>
      <w:r w:rsidRPr="004F38A7">
        <w:rPr>
          <w:spacing w:val="1"/>
        </w:rPr>
        <w:t xml:space="preserve"> </w:t>
      </w:r>
      <w:r w:rsidRPr="004F38A7">
        <w:t>неправомерными</w:t>
      </w:r>
      <w:r w:rsidRPr="004F38A7">
        <w:rPr>
          <w:spacing w:val="1"/>
        </w:rPr>
        <w:t xml:space="preserve"> </w:t>
      </w:r>
      <w:r w:rsidRPr="004F38A7">
        <w:t>требования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возраста</w:t>
      </w:r>
      <w:r w:rsidRPr="004F38A7">
        <w:rPr>
          <w:spacing w:val="1"/>
        </w:rPr>
        <w:t xml:space="preserve"> </w:t>
      </w:r>
      <w:r w:rsidRPr="004F38A7">
        <w:t>конкретных</w:t>
      </w:r>
      <w:r w:rsidRPr="004F38A7">
        <w:rPr>
          <w:spacing w:val="1"/>
        </w:rPr>
        <w:t xml:space="preserve"> </w:t>
      </w:r>
      <w:r w:rsidRPr="004F38A7">
        <w:t>образовательных</w:t>
      </w:r>
      <w:r w:rsidRPr="004F38A7">
        <w:rPr>
          <w:spacing w:val="1"/>
        </w:rPr>
        <w:t xml:space="preserve"> </w:t>
      </w:r>
      <w:r w:rsidRPr="004F38A7">
        <w:t>достижений.</w:t>
      </w:r>
      <w:r w:rsidRPr="004F38A7">
        <w:rPr>
          <w:spacing w:val="1"/>
        </w:rPr>
        <w:t xml:space="preserve"> </w:t>
      </w:r>
      <w:r w:rsidRPr="004F38A7">
        <w:t>Поэтому</w:t>
      </w:r>
      <w:r w:rsidRPr="004F38A7">
        <w:rPr>
          <w:spacing w:val="1"/>
        </w:rPr>
        <w:t xml:space="preserve"> </w:t>
      </w:r>
      <w:r w:rsidRPr="004F38A7">
        <w:t>планируемые</w:t>
      </w:r>
      <w:r w:rsidRPr="004F38A7">
        <w:rPr>
          <w:spacing w:val="1"/>
        </w:rPr>
        <w:t xml:space="preserve"> </w:t>
      </w:r>
      <w:r w:rsidRPr="004F38A7">
        <w:t>результаты</w:t>
      </w:r>
      <w:r w:rsidRPr="004F38A7">
        <w:rPr>
          <w:spacing w:val="1"/>
        </w:rPr>
        <w:t xml:space="preserve"> </w:t>
      </w:r>
      <w:r w:rsidRPr="004F38A7">
        <w:t>освоения</w:t>
      </w:r>
      <w:r w:rsidRPr="004F38A7">
        <w:rPr>
          <w:spacing w:val="-57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представляют</w:t>
      </w:r>
      <w:r w:rsidRPr="004F38A7">
        <w:rPr>
          <w:spacing w:val="1"/>
        </w:rPr>
        <w:t xml:space="preserve"> </w:t>
      </w:r>
      <w:r w:rsidRPr="004F38A7">
        <w:t>собой</w:t>
      </w:r>
      <w:r w:rsidRPr="004F38A7">
        <w:rPr>
          <w:spacing w:val="1"/>
        </w:rPr>
        <w:t xml:space="preserve"> </w:t>
      </w:r>
      <w:r w:rsidRPr="004F38A7">
        <w:t>возрастные</w:t>
      </w:r>
      <w:r w:rsidRPr="004F38A7">
        <w:rPr>
          <w:spacing w:val="1"/>
        </w:rPr>
        <w:t xml:space="preserve"> </w:t>
      </w:r>
      <w:r w:rsidRPr="004F38A7">
        <w:t>характеристики</w:t>
      </w:r>
      <w:r w:rsidRPr="004F38A7">
        <w:rPr>
          <w:spacing w:val="1"/>
        </w:rPr>
        <w:t xml:space="preserve"> </w:t>
      </w:r>
      <w:r w:rsidRPr="004F38A7">
        <w:t>возможных</w:t>
      </w:r>
      <w:r w:rsidRPr="004F38A7">
        <w:rPr>
          <w:spacing w:val="1"/>
        </w:rPr>
        <w:t xml:space="preserve"> </w:t>
      </w:r>
      <w:r w:rsidRPr="004F38A7">
        <w:t>достижений ребенка дошкольного возраста на разных возрастных этапах и к завершению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-1"/>
        </w:rPr>
        <w:t xml:space="preserve"> </w:t>
      </w:r>
      <w:r w:rsidRPr="004F38A7">
        <w:t>образования.</w:t>
      </w:r>
    </w:p>
    <w:p w14:paraId="7015F3B6" w14:textId="77777777" w:rsidR="009D1A0F" w:rsidRPr="004F38A7" w:rsidRDefault="009D1A0F">
      <w:pPr>
        <w:pStyle w:val="a3"/>
        <w:ind w:left="104" w:right="393"/>
      </w:pPr>
      <w:r w:rsidRPr="004F38A7">
        <w:t>Степень</w:t>
      </w:r>
      <w:r w:rsidRPr="004F38A7">
        <w:rPr>
          <w:spacing w:val="1"/>
        </w:rPr>
        <w:t xml:space="preserve"> </w:t>
      </w:r>
      <w:r w:rsidRPr="004F38A7">
        <w:t>выраженности</w:t>
      </w:r>
      <w:r w:rsidRPr="004F38A7">
        <w:rPr>
          <w:spacing w:val="1"/>
        </w:rPr>
        <w:t xml:space="preserve"> </w:t>
      </w:r>
      <w:r w:rsidRPr="004F38A7">
        <w:t>возрастных</w:t>
      </w:r>
      <w:r w:rsidRPr="004F38A7">
        <w:rPr>
          <w:spacing w:val="1"/>
        </w:rPr>
        <w:t xml:space="preserve"> </w:t>
      </w:r>
      <w:r w:rsidRPr="004F38A7">
        <w:t>характеристик</w:t>
      </w:r>
      <w:r w:rsidRPr="004F38A7">
        <w:rPr>
          <w:spacing w:val="1"/>
        </w:rPr>
        <w:t xml:space="preserve"> </w:t>
      </w:r>
      <w:r w:rsidRPr="004F38A7">
        <w:t>возможных</w:t>
      </w:r>
      <w:r w:rsidRPr="004F38A7">
        <w:rPr>
          <w:spacing w:val="1"/>
        </w:rPr>
        <w:t xml:space="preserve"> </w:t>
      </w:r>
      <w:r w:rsidRPr="004F38A7">
        <w:t>достижений</w:t>
      </w:r>
      <w:r w:rsidRPr="004F38A7">
        <w:rPr>
          <w:spacing w:val="1"/>
        </w:rPr>
        <w:t xml:space="preserve"> </w:t>
      </w:r>
      <w:r w:rsidRPr="004F38A7">
        <w:t>может</w:t>
      </w:r>
      <w:r w:rsidRPr="004F38A7">
        <w:rPr>
          <w:spacing w:val="1"/>
        </w:rPr>
        <w:t xml:space="preserve"> </w:t>
      </w:r>
      <w:r w:rsidRPr="004F38A7">
        <w:t>различаться у детей одного возраста по причине высокой индивидуализации их психического</w:t>
      </w:r>
      <w:r w:rsidRPr="004F38A7">
        <w:rPr>
          <w:spacing w:val="1"/>
        </w:rPr>
        <w:t xml:space="preserve"> </w:t>
      </w:r>
      <w:r w:rsidRPr="004F38A7">
        <w:t>развития и разных стартовых условий освоения Образовательной программы. Обозначенные</w:t>
      </w:r>
      <w:r w:rsidRPr="004F38A7">
        <w:rPr>
          <w:spacing w:val="1"/>
        </w:rPr>
        <w:t xml:space="preserve"> </w:t>
      </w:r>
      <w:r w:rsidRPr="004F38A7">
        <w:t>различия не должны быть констатированы как трудности ребенка в освоении образовательной</w:t>
      </w:r>
      <w:r w:rsidRPr="004F38A7">
        <w:rPr>
          <w:spacing w:val="-57"/>
        </w:rPr>
        <w:t xml:space="preserve"> </w:t>
      </w:r>
      <w:r w:rsidRPr="004F38A7">
        <w:t>программы</w:t>
      </w:r>
      <w:r w:rsidRPr="004F38A7">
        <w:rPr>
          <w:spacing w:val="-3"/>
        </w:rPr>
        <w:t xml:space="preserve"> </w:t>
      </w:r>
      <w:r w:rsidRPr="004F38A7">
        <w:t>ДОО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не</w:t>
      </w:r>
      <w:r w:rsidRPr="004F38A7">
        <w:rPr>
          <w:spacing w:val="-3"/>
        </w:rPr>
        <w:t xml:space="preserve"> </w:t>
      </w:r>
      <w:r w:rsidRPr="004F38A7">
        <w:t>подразумевают</w:t>
      </w:r>
      <w:r w:rsidRPr="004F38A7">
        <w:rPr>
          <w:spacing w:val="-2"/>
        </w:rPr>
        <w:t xml:space="preserve"> </w:t>
      </w:r>
      <w:r w:rsidRPr="004F38A7">
        <w:t>его</w:t>
      </w:r>
      <w:r w:rsidRPr="004F38A7">
        <w:rPr>
          <w:spacing w:val="-3"/>
        </w:rPr>
        <w:t xml:space="preserve"> </w:t>
      </w:r>
      <w:r w:rsidRPr="004F38A7">
        <w:t>включения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3"/>
        </w:rPr>
        <w:t xml:space="preserve"> </w:t>
      </w:r>
      <w:r w:rsidRPr="004F38A7">
        <w:t>соответствующую целевую</w:t>
      </w:r>
      <w:r w:rsidRPr="004F38A7">
        <w:rPr>
          <w:spacing w:val="-2"/>
        </w:rPr>
        <w:t xml:space="preserve"> </w:t>
      </w:r>
      <w:r w:rsidRPr="004F38A7">
        <w:t>группу.</w:t>
      </w:r>
    </w:p>
    <w:p w14:paraId="15339362" w14:textId="77777777" w:rsidR="009D1A0F" w:rsidRPr="004F38A7" w:rsidRDefault="009D1A0F">
      <w:pPr>
        <w:pStyle w:val="a3"/>
        <w:spacing w:before="7"/>
        <w:ind w:left="0" w:firstLine="0"/>
        <w:jc w:val="left"/>
        <w:rPr>
          <w:sz w:val="23"/>
        </w:rPr>
      </w:pPr>
    </w:p>
    <w:p w14:paraId="76A9CE1F" w14:textId="77777777" w:rsidR="009D1A0F" w:rsidRPr="004F38A7" w:rsidRDefault="009D1A0F">
      <w:pPr>
        <w:ind w:left="812"/>
        <w:rPr>
          <w:i/>
          <w:sz w:val="24"/>
        </w:rPr>
      </w:pPr>
      <w:r w:rsidRPr="004F38A7">
        <w:rPr>
          <w:i/>
          <w:sz w:val="24"/>
          <w:u w:val="single"/>
        </w:rPr>
        <w:t>Планируемые</w:t>
      </w:r>
      <w:r w:rsidRPr="004F38A7">
        <w:rPr>
          <w:i/>
          <w:spacing w:val="-5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результаты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в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раннем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возрасте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(к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трем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годам):</w:t>
      </w:r>
    </w:p>
    <w:p w14:paraId="6B556BF4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50"/>
        </w:tabs>
        <w:ind w:right="390" w:firstLine="707"/>
        <w:rPr>
          <w:sz w:val="24"/>
        </w:rPr>
      </w:pP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крупная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моторика,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освоенные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ранее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движения, начинает осваивать бег, прыжки, повторяет за взрослым простые имитационные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упражнения, понимает указания взрослого, выполняет движения по зрительному и звуковому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ориентирам;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 желанием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играет 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подвижные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игры;</w:t>
      </w:r>
    </w:p>
    <w:p w14:paraId="471B50AC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48"/>
        </w:tabs>
        <w:spacing w:before="1"/>
        <w:ind w:right="392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демонстрирует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элементарные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культурно-гигиенические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навыки,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владеет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простейшими навыками самообслуживания (одевание, раздевание, самостоятельно ест и тому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подобное);</w:t>
      </w:r>
    </w:p>
    <w:p w14:paraId="7DF2B903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52"/>
        </w:tabs>
        <w:ind w:left="951"/>
        <w:jc w:val="left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стремится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общению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взрослыми,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реагирует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их настроение;</w:t>
      </w:r>
    </w:p>
    <w:p w14:paraId="63B0A2D2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74"/>
        </w:tabs>
        <w:ind w:right="394" w:firstLine="707"/>
        <w:jc w:val="left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сверстникам;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наблюдает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действиями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подражает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им;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играет рядом;</w:t>
      </w:r>
    </w:p>
    <w:p w14:paraId="0A634083" w14:textId="77777777" w:rsidR="009D1A0F" w:rsidRPr="004F38A7" w:rsidRDefault="009D1A0F" w:rsidP="009D2D00">
      <w:pPr>
        <w:pStyle w:val="a5"/>
        <w:numPr>
          <w:ilvl w:val="0"/>
          <w:numId w:val="16"/>
        </w:numPr>
        <w:tabs>
          <w:tab w:val="left" w:pos="952"/>
        </w:tabs>
        <w:ind w:left="951"/>
        <w:jc w:val="left"/>
        <w:rPr>
          <w:sz w:val="24"/>
          <w:szCs w:val="24"/>
        </w:rPr>
      </w:pPr>
      <w:r w:rsidRPr="004F38A7">
        <w:t>ребенок</w:t>
      </w:r>
      <w:r w:rsidRPr="004F38A7">
        <w:rPr>
          <w:spacing w:val="-3"/>
        </w:rPr>
        <w:t xml:space="preserve"> </w:t>
      </w:r>
      <w:r w:rsidRPr="004F38A7">
        <w:rPr>
          <w:sz w:val="24"/>
          <w:szCs w:val="24"/>
        </w:rPr>
        <w:t>понимает</w:t>
      </w:r>
      <w:r w:rsidRPr="004F38A7">
        <w:rPr>
          <w:spacing w:val="-2"/>
          <w:sz w:val="24"/>
          <w:szCs w:val="24"/>
        </w:rPr>
        <w:t xml:space="preserve"> </w:t>
      </w:r>
      <w:r w:rsidRPr="004F38A7">
        <w:rPr>
          <w:sz w:val="24"/>
          <w:szCs w:val="24"/>
        </w:rPr>
        <w:t>и</w:t>
      </w:r>
      <w:r w:rsidRPr="004F38A7">
        <w:rPr>
          <w:spacing w:val="-2"/>
          <w:sz w:val="24"/>
          <w:szCs w:val="24"/>
        </w:rPr>
        <w:t xml:space="preserve"> </w:t>
      </w:r>
      <w:r w:rsidRPr="004F38A7">
        <w:rPr>
          <w:sz w:val="24"/>
          <w:szCs w:val="24"/>
        </w:rPr>
        <w:t>выполняет</w:t>
      </w:r>
      <w:r w:rsidRPr="004F38A7">
        <w:rPr>
          <w:spacing w:val="-2"/>
          <w:sz w:val="24"/>
          <w:szCs w:val="24"/>
        </w:rPr>
        <w:t xml:space="preserve"> </w:t>
      </w:r>
      <w:r w:rsidRPr="004F38A7">
        <w:rPr>
          <w:sz w:val="24"/>
          <w:szCs w:val="24"/>
        </w:rPr>
        <w:t>простые</w:t>
      </w:r>
      <w:r w:rsidRPr="004F38A7">
        <w:rPr>
          <w:spacing w:val="-4"/>
          <w:sz w:val="24"/>
          <w:szCs w:val="24"/>
        </w:rPr>
        <w:t xml:space="preserve"> </w:t>
      </w:r>
      <w:r w:rsidRPr="004F38A7">
        <w:rPr>
          <w:sz w:val="24"/>
          <w:szCs w:val="24"/>
        </w:rPr>
        <w:t>поручения</w:t>
      </w:r>
      <w:r w:rsidRPr="004F38A7">
        <w:rPr>
          <w:spacing w:val="-3"/>
          <w:sz w:val="24"/>
          <w:szCs w:val="24"/>
        </w:rPr>
        <w:t xml:space="preserve"> </w:t>
      </w:r>
      <w:r w:rsidRPr="004F38A7">
        <w:rPr>
          <w:sz w:val="24"/>
          <w:szCs w:val="24"/>
        </w:rPr>
        <w:t>взрослого;</w:t>
      </w:r>
    </w:p>
    <w:p w14:paraId="1CAE9C7C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52"/>
        </w:tabs>
        <w:spacing w:before="65"/>
        <w:ind w:left="951"/>
        <w:rPr>
          <w:sz w:val="24"/>
          <w:szCs w:val="24"/>
        </w:rPr>
      </w:pPr>
      <w:r w:rsidRPr="004F38A7">
        <w:rPr>
          <w:sz w:val="24"/>
          <w:szCs w:val="24"/>
        </w:rPr>
        <w:t>ребенок</w:t>
      </w:r>
      <w:r w:rsidRPr="004F38A7">
        <w:rPr>
          <w:spacing w:val="-3"/>
          <w:sz w:val="24"/>
          <w:szCs w:val="24"/>
        </w:rPr>
        <w:t xml:space="preserve"> </w:t>
      </w:r>
      <w:r w:rsidRPr="004F38A7">
        <w:rPr>
          <w:sz w:val="24"/>
          <w:szCs w:val="24"/>
        </w:rPr>
        <w:t>стремится</w:t>
      </w:r>
      <w:r w:rsidRPr="004F38A7">
        <w:rPr>
          <w:spacing w:val="-2"/>
          <w:sz w:val="24"/>
          <w:szCs w:val="24"/>
        </w:rPr>
        <w:t xml:space="preserve"> </w:t>
      </w:r>
      <w:r w:rsidRPr="004F38A7">
        <w:rPr>
          <w:sz w:val="24"/>
          <w:szCs w:val="24"/>
        </w:rPr>
        <w:t>проявлять</w:t>
      </w:r>
      <w:r w:rsidRPr="004F38A7">
        <w:rPr>
          <w:spacing w:val="-1"/>
          <w:sz w:val="24"/>
          <w:szCs w:val="24"/>
        </w:rPr>
        <w:t xml:space="preserve"> </w:t>
      </w:r>
      <w:r w:rsidRPr="004F38A7">
        <w:rPr>
          <w:sz w:val="24"/>
          <w:szCs w:val="24"/>
        </w:rPr>
        <w:t>самостоятельность</w:t>
      </w:r>
      <w:r w:rsidRPr="004F38A7">
        <w:rPr>
          <w:spacing w:val="-2"/>
          <w:sz w:val="24"/>
          <w:szCs w:val="24"/>
        </w:rPr>
        <w:t xml:space="preserve"> </w:t>
      </w:r>
      <w:r w:rsidRPr="004F38A7">
        <w:rPr>
          <w:sz w:val="24"/>
          <w:szCs w:val="24"/>
        </w:rPr>
        <w:t>в</w:t>
      </w:r>
      <w:r w:rsidRPr="004F38A7">
        <w:rPr>
          <w:spacing w:val="-3"/>
          <w:sz w:val="24"/>
          <w:szCs w:val="24"/>
        </w:rPr>
        <w:t xml:space="preserve"> </w:t>
      </w:r>
      <w:r w:rsidRPr="004F38A7">
        <w:rPr>
          <w:sz w:val="24"/>
          <w:szCs w:val="24"/>
        </w:rPr>
        <w:t>бытовом</w:t>
      </w:r>
      <w:r w:rsidRPr="004F38A7">
        <w:rPr>
          <w:spacing w:val="-4"/>
          <w:sz w:val="24"/>
          <w:szCs w:val="24"/>
        </w:rPr>
        <w:t xml:space="preserve"> </w:t>
      </w:r>
      <w:r w:rsidRPr="004F38A7">
        <w:rPr>
          <w:sz w:val="24"/>
          <w:szCs w:val="24"/>
        </w:rPr>
        <w:t>и</w:t>
      </w:r>
      <w:r w:rsidRPr="004F38A7">
        <w:rPr>
          <w:spacing w:val="-2"/>
          <w:sz w:val="24"/>
          <w:szCs w:val="24"/>
        </w:rPr>
        <w:t xml:space="preserve"> </w:t>
      </w:r>
      <w:r w:rsidRPr="004F38A7">
        <w:rPr>
          <w:sz w:val="24"/>
          <w:szCs w:val="24"/>
        </w:rPr>
        <w:t>игровом</w:t>
      </w:r>
      <w:r w:rsidRPr="004F38A7">
        <w:rPr>
          <w:spacing w:val="-4"/>
          <w:sz w:val="24"/>
          <w:szCs w:val="24"/>
        </w:rPr>
        <w:t xml:space="preserve"> </w:t>
      </w:r>
      <w:r w:rsidRPr="004F38A7">
        <w:rPr>
          <w:sz w:val="24"/>
          <w:szCs w:val="24"/>
        </w:rPr>
        <w:t>поведении;</w:t>
      </w:r>
    </w:p>
    <w:p w14:paraId="71B6120B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71"/>
        </w:tabs>
        <w:ind w:right="391" w:firstLine="707"/>
        <w:rPr>
          <w:sz w:val="24"/>
        </w:rPr>
      </w:pPr>
      <w:r w:rsidRPr="004F38A7">
        <w:rPr>
          <w:sz w:val="24"/>
          <w:szCs w:val="24"/>
        </w:rPr>
        <w:t>ребенок способен направлять свои действия на достижение простой, самостоятельно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поставленной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цели;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знает,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помощью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последовательности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продвигаться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цели;</w:t>
      </w:r>
    </w:p>
    <w:p w14:paraId="70DF1765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74"/>
        </w:tabs>
        <w:spacing w:before="1"/>
        <w:ind w:right="391" w:firstLine="707"/>
        <w:rPr>
          <w:sz w:val="24"/>
        </w:rPr>
      </w:pPr>
      <w:r w:rsidRPr="004F38A7">
        <w:rPr>
          <w:sz w:val="24"/>
        </w:rPr>
        <w:t>ребенок владеет активной речью, использует в общении разные части речи, простые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предложения из 4-х слов и более, включенные в общение; может обращаться с вопросами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просьбами;</w:t>
      </w:r>
    </w:p>
    <w:p w14:paraId="39917102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69"/>
        </w:tabs>
        <w:ind w:right="398" w:firstLine="707"/>
        <w:rPr>
          <w:sz w:val="24"/>
        </w:rPr>
      </w:pPr>
      <w:r w:rsidRPr="004F38A7">
        <w:rPr>
          <w:sz w:val="24"/>
        </w:rPr>
        <w:t>ребенок проявляет интерес к стихам, сказкам, повторяет отдельные слова и фразы 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взрослым;</w:t>
      </w:r>
    </w:p>
    <w:p w14:paraId="1BA9222F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66"/>
        </w:tabs>
        <w:ind w:left="966" w:hanging="154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рассматривает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картинки,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показывает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называет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предметы,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изображенные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на</w:t>
      </w:r>
    </w:p>
    <w:p w14:paraId="4291315A" w14:textId="77777777" w:rsidR="009D1A0F" w:rsidRPr="004F38A7" w:rsidRDefault="009D1A0F">
      <w:pPr>
        <w:pStyle w:val="a3"/>
        <w:ind w:left="104" w:firstLine="0"/>
        <w:jc w:val="left"/>
      </w:pPr>
      <w:r w:rsidRPr="004F38A7">
        <w:t>них;</w:t>
      </w:r>
    </w:p>
    <w:p w14:paraId="571F2016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95"/>
        </w:tabs>
        <w:ind w:left="994" w:hanging="183"/>
        <w:jc w:val="left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40"/>
          <w:sz w:val="24"/>
        </w:rPr>
        <w:t xml:space="preserve"> </w:t>
      </w:r>
      <w:r w:rsidRPr="004F38A7">
        <w:rPr>
          <w:sz w:val="24"/>
        </w:rPr>
        <w:t>различает</w:t>
      </w:r>
      <w:r w:rsidRPr="004F38A7">
        <w:rPr>
          <w:spacing w:val="4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40"/>
          <w:sz w:val="24"/>
        </w:rPr>
        <w:t xml:space="preserve"> </w:t>
      </w:r>
      <w:r w:rsidRPr="004F38A7">
        <w:rPr>
          <w:sz w:val="24"/>
        </w:rPr>
        <w:t>называет</w:t>
      </w:r>
      <w:r w:rsidRPr="004F38A7">
        <w:rPr>
          <w:spacing w:val="41"/>
          <w:sz w:val="24"/>
        </w:rPr>
        <w:t xml:space="preserve"> </w:t>
      </w:r>
      <w:r w:rsidRPr="004F38A7">
        <w:rPr>
          <w:sz w:val="24"/>
        </w:rPr>
        <w:t>основные</w:t>
      </w:r>
      <w:r w:rsidRPr="004F38A7">
        <w:rPr>
          <w:spacing w:val="38"/>
          <w:sz w:val="24"/>
        </w:rPr>
        <w:t xml:space="preserve"> </w:t>
      </w:r>
      <w:r w:rsidRPr="004F38A7">
        <w:rPr>
          <w:sz w:val="24"/>
        </w:rPr>
        <w:t>цвета,</w:t>
      </w:r>
      <w:r w:rsidRPr="004F38A7">
        <w:rPr>
          <w:spacing w:val="40"/>
          <w:sz w:val="24"/>
        </w:rPr>
        <w:t xml:space="preserve"> </w:t>
      </w:r>
      <w:r w:rsidRPr="004F38A7">
        <w:rPr>
          <w:sz w:val="24"/>
        </w:rPr>
        <w:t>формы</w:t>
      </w:r>
      <w:r w:rsidRPr="004F38A7">
        <w:rPr>
          <w:spacing w:val="39"/>
          <w:sz w:val="24"/>
        </w:rPr>
        <w:t xml:space="preserve"> </w:t>
      </w:r>
      <w:r w:rsidRPr="004F38A7">
        <w:rPr>
          <w:sz w:val="24"/>
        </w:rPr>
        <w:t>предметов,</w:t>
      </w:r>
      <w:r w:rsidRPr="004F38A7">
        <w:rPr>
          <w:spacing w:val="42"/>
          <w:sz w:val="24"/>
        </w:rPr>
        <w:t xml:space="preserve"> </w:t>
      </w:r>
      <w:r w:rsidRPr="004F38A7">
        <w:rPr>
          <w:sz w:val="24"/>
        </w:rPr>
        <w:t>ориентируется</w:t>
      </w:r>
      <w:r w:rsidRPr="004F38A7">
        <w:rPr>
          <w:spacing w:val="39"/>
          <w:sz w:val="24"/>
        </w:rPr>
        <w:t xml:space="preserve"> </w:t>
      </w:r>
      <w:r w:rsidRPr="004F38A7">
        <w:rPr>
          <w:sz w:val="24"/>
        </w:rPr>
        <w:t>в</w:t>
      </w:r>
    </w:p>
    <w:p w14:paraId="601ED664" w14:textId="77777777" w:rsidR="009D1A0F" w:rsidRPr="004F38A7" w:rsidRDefault="009D1A0F">
      <w:pPr>
        <w:pStyle w:val="a3"/>
        <w:ind w:left="104" w:firstLine="0"/>
      </w:pPr>
      <w:r w:rsidRPr="004F38A7">
        <w:t>основных</w:t>
      </w:r>
      <w:r w:rsidRPr="004F38A7">
        <w:rPr>
          <w:spacing w:val="-6"/>
        </w:rPr>
        <w:t xml:space="preserve"> </w:t>
      </w:r>
      <w:r w:rsidRPr="004F38A7">
        <w:t>пространственных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4"/>
        </w:rPr>
        <w:t xml:space="preserve"> </w:t>
      </w:r>
      <w:r w:rsidRPr="004F38A7">
        <w:t>временных</w:t>
      </w:r>
      <w:r w:rsidRPr="004F38A7">
        <w:rPr>
          <w:spacing w:val="-3"/>
        </w:rPr>
        <w:t xml:space="preserve"> </w:t>
      </w:r>
      <w:r w:rsidRPr="004F38A7">
        <w:t>отношениях;</w:t>
      </w:r>
    </w:p>
    <w:p w14:paraId="1A139179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52"/>
        </w:tabs>
        <w:ind w:left="951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осуществляет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поисковые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обследовательские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действия;</w:t>
      </w:r>
    </w:p>
    <w:p w14:paraId="7BC08BF2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93"/>
        </w:tabs>
        <w:ind w:right="385" w:firstLine="707"/>
        <w:rPr>
          <w:sz w:val="24"/>
        </w:rPr>
      </w:pPr>
      <w:r w:rsidRPr="004F38A7">
        <w:rPr>
          <w:sz w:val="24"/>
        </w:rPr>
        <w:t>ребенок знает основные особенности внешнего облика человека, его деятельности;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 имя, имена близких; демонстрирует первоначальные представления о населенном пункте,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котором живет (город,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село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далее);</w:t>
      </w:r>
    </w:p>
    <w:p w14:paraId="24C5BD93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95"/>
        </w:tabs>
        <w:spacing w:before="1"/>
        <w:ind w:right="390" w:firstLine="707"/>
        <w:rPr>
          <w:sz w:val="24"/>
        </w:rPr>
      </w:pPr>
      <w:r w:rsidRPr="004F38A7">
        <w:rPr>
          <w:sz w:val="24"/>
        </w:rPr>
        <w:t>ребенок имеет представления об объектах живой и неживой природы ближайшего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особенностях,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положительное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взаимодействию с природой, наблюдает за явлениями природы, старается не причинять вред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живым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объектам;</w:t>
      </w:r>
    </w:p>
    <w:p w14:paraId="51067137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118"/>
        </w:tabs>
        <w:ind w:right="394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удовольствием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слушает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подпевает,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выполняет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танцевальные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движения;</w:t>
      </w:r>
    </w:p>
    <w:p w14:paraId="7F322963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52"/>
        </w:tabs>
        <w:ind w:left="951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эмоционально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откликается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красоту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природы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произведения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искусства;</w:t>
      </w:r>
    </w:p>
    <w:p w14:paraId="426AB612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55"/>
        </w:tabs>
        <w:ind w:right="398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осваивает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(лепка,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рисование)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конструирования: может выполнять уже довольно сложные постройки (гараж, дорогу к нему,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забор)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играть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ними;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рисует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дорожки,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дождик,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шарики;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лепит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палочки,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колечки,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лепешки;</w:t>
      </w:r>
    </w:p>
    <w:p w14:paraId="12D7BB2A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59"/>
        </w:tabs>
        <w:ind w:right="397" w:firstLine="707"/>
        <w:rPr>
          <w:sz w:val="24"/>
        </w:rPr>
      </w:pPr>
      <w:r w:rsidRPr="004F38A7">
        <w:rPr>
          <w:sz w:val="24"/>
        </w:rPr>
        <w:t>ребенок активно действует с окружающими его предметами, знает названия, свойства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lastRenderedPageBreak/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назначение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многих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предметов, находящихся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повседневном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обиходе;</w:t>
      </w:r>
    </w:p>
    <w:p w14:paraId="7933FFF0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95"/>
        </w:tabs>
        <w:ind w:right="391" w:firstLine="707"/>
        <w:rPr>
          <w:sz w:val="24"/>
        </w:rPr>
      </w:pPr>
      <w:r w:rsidRPr="004F38A7">
        <w:rPr>
          <w:sz w:val="24"/>
        </w:rPr>
        <w:t>ребенок в играх отображает действия окружающих («готовит обед», «ухаживает 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больным» и др.), воспроизводит не только их последовательность и взаимосвязь, но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(ласково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обращается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куклой,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делает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замечания),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заранее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определяет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цель («Я буду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лечить куклу»).</w:t>
      </w:r>
    </w:p>
    <w:p w14:paraId="5AEE978B" w14:textId="77777777" w:rsidR="009D1A0F" w:rsidRPr="004F38A7" w:rsidRDefault="009D1A0F">
      <w:pPr>
        <w:spacing w:before="1" w:line="237" w:lineRule="auto"/>
        <w:ind w:left="812" w:right="4115"/>
        <w:jc w:val="both"/>
        <w:rPr>
          <w:i/>
          <w:sz w:val="24"/>
        </w:rPr>
      </w:pPr>
      <w:r w:rsidRPr="004F38A7">
        <w:rPr>
          <w:i/>
          <w:sz w:val="24"/>
          <w:u w:val="single"/>
        </w:rPr>
        <w:t>Планируемые _результаты в дошкольном возрасте</w:t>
      </w:r>
      <w:r w:rsidRPr="004F38A7">
        <w:rPr>
          <w:i/>
          <w:spacing w:val="-58"/>
          <w:sz w:val="24"/>
        </w:rPr>
        <w:t xml:space="preserve"> </w:t>
      </w:r>
      <w:r w:rsidRPr="004F38A7">
        <w:rPr>
          <w:i/>
          <w:sz w:val="24"/>
          <w:u w:val="single"/>
        </w:rPr>
        <w:t>Планируемые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результаты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к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четырем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годам:</w:t>
      </w:r>
    </w:p>
    <w:p w14:paraId="0E3884FE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31"/>
        </w:tabs>
        <w:spacing w:before="1"/>
        <w:ind w:right="393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демонстрирует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положительное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разнообразным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упражнениям,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избирательный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отдельным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двигательным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(бросание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ловля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мяча,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ходьба, бег, прыжки)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 подвижным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играм;</w:t>
      </w:r>
    </w:p>
    <w:p w14:paraId="2952C16B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36"/>
        </w:tabs>
        <w:ind w:right="386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элементы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двигательной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интересом включается в подвижные игры, стремится к выполнению правил и основных ролей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 игре, выполняет простейшие правила построения и перестроения, выполняет ритмические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под музыку;</w:t>
      </w:r>
    </w:p>
    <w:p w14:paraId="66D2E1BD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67"/>
        </w:tabs>
        <w:ind w:right="394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демонстрирует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координацию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выполнении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сохраняет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равновесие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ходьбе,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беге,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прыжках,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способен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реагировать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сигналы,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переключаться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одного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движения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другое,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выполнять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движения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общем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всех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темпе;</w:t>
      </w:r>
    </w:p>
    <w:p w14:paraId="432AEE85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98"/>
        </w:tabs>
        <w:ind w:right="392" w:firstLine="707"/>
        <w:rPr>
          <w:sz w:val="24"/>
        </w:rPr>
      </w:pPr>
      <w:r w:rsidRPr="004F38A7">
        <w:rPr>
          <w:sz w:val="24"/>
        </w:rPr>
        <w:t>ребенок владеет культурно-гигиеническими навыками: умывание, одевание и тому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подобное,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соблюдает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требования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гигиены,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имеет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первичные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факторах,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положительно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влияющих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здоровье;</w:t>
      </w:r>
    </w:p>
    <w:p w14:paraId="610D3C81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83"/>
        </w:tabs>
        <w:ind w:right="395" w:firstLine="707"/>
        <w:rPr>
          <w:sz w:val="24"/>
        </w:rPr>
      </w:pPr>
      <w:r w:rsidRPr="004F38A7">
        <w:rPr>
          <w:sz w:val="24"/>
        </w:rPr>
        <w:t>ребенок проявляет доверие к миру, положительно оценивает себя, говорит о себе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первом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лице;</w:t>
      </w:r>
    </w:p>
    <w:p w14:paraId="53D7190C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58"/>
        </w:tabs>
        <w:spacing w:before="65"/>
        <w:ind w:right="395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откликается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ярко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выраженное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состояние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близких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сверстников по показу и побуждению взрослых; дружелюбно настроен в отношении других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детей;</w:t>
      </w:r>
    </w:p>
    <w:p w14:paraId="7DE8C8AF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22"/>
        </w:tabs>
        <w:spacing w:before="1"/>
        <w:ind w:right="390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владеет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элементарными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нормами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связанными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определенными разрешениями и запретами («можно», «нельзя»), демонстрирует стремление 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положительным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поступкам;</w:t>
      </w:r>
    </w:p>
    <w:p w14:paraId="6667CDEB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86"/>
        </w:tabs>
        <w:ind w:right="395" w:firstLine="707"/>
        <w:rPr>
          <w:sz w:val="24"/>
        </w:rPr>
      </w:pPr>
      <w:r w:rsidRPr="004F38A7">
        <w:rPr>
          <w:sz w:val="24"/>
        </w:rPr>
        <w:t>ребенок демонстрирует интерес к сверстникам в повседневном общении и бытовой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владеет элементарными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взаимодействия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сверстниками;</w:t>
      </w:r>
    </w:p>
    <w:p w14:paraId="3753A363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64"/>
        </w:tabs>
        <w:ind w:right="398" w:firstLine="707"/>
        <w:rPr>
          <w:sz w:val="24"/>
        </w:rPr>
      </w:pPr>
      <w:r w:rsidRPr="004F38A7">
        <w:rPr>
          <w:sz w:val="24"/>
        </w:rPr>
        <w:t>ребенок проявляет интерес к правилам безопасного поведения; осваивает безопасные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обращения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 знакомыми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предметами ближайшего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окружения;</w:t>
      </w:r>
    </w:p>
    <w:p w14:paraId="1EAFDFD7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81"/>
        </w:tabs>
        <w:ind w:right="393" w:firstLine="707"/>
        <w:rPr>
          <w:sz w:val="24"/>
        </w:rPr>
      </w:pPr>
      <w:r w:rsidRPr="004F38A7">
        <w:rPr>
          <w:sz w:val="24"/>
        </w:rPr>
        <w:t>ребенок охотно включается в совместную деятельность со взрослым, подражает 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отвечает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комментирует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деятельности;</w:t>
      </w:r>
    </w:p>
    <w:p w14:paraId="5C2AEA89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29"/>
        </w:tabs>
        <w:ind w:right="390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произносит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гласные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согласные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кроме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шипящих и сонорных, согласовывает слова в предложении в роде, числе и падеже, повторяет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 педагогическим работником (далее - педагог) рассказы из 3 - 4 предложений, пересказывает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знакомые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литературные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произведения,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использует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речевые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формы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вежливого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общения;</w:t>
      </w:r>
    </w:p>
    <w:p w14:paraId="757462C8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72"/>
        </w:tabs>
        <w:spacing w:before="1"/>
        <w:ind w:right="394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понимает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участвует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драматизации,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рассматривает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иллюстрации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книгах,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запоминает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небольшие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потешки,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стихотворения,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эмоционально откликается на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них;</w:t>
      </w:r>
    </w:p>
    <w:p w14:paraId="0CFE8AC5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52"/>
        </w:tabs>
        <w:ind w:right="391" w:firstLine="707"/>
        <w:rPr>
          <w:sz w:val="24"/>
        </w:rPr>
      </w:pPr>
      <w:r w:rsidRPr="004F38A7">
        <w:rPr>
          <w:sz w:val="24"/>
        </w:rPr>
        <w:t>ребенок демонстрирует умения вступать в речевое общение со знакомыми взрослыми: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понимает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обращенную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отвечает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используя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распространенные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предложения;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речевую активность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общении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сверстником;</w:t>
      </w:r>
    </w:p>
    <w:p w14:paraId="1C1E61A3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52"/>
        </w:tabs>
        <w:ind w:left="951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совместно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взрослым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пересказывает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знакомые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сказки,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короткие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стихи;</w:t>
      </w:r>
    </w:p>
    <w:p w14:paraId="54947B49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67"/>
        </w:tabs>
        <w:ind w:right="395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демонстрирует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эмоции удивления в процессе познания, отражает в общении и совместной деятельности 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взрослыми и сверстниками полученные представления о предметах и объектах ближайшего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окружения,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задает вопросы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констатирующего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проблемного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характера;</w:t>
      </w:r>
    </w:p>
    <w:p w14:paraId="5F4A8DE3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113"/>
        </w:tabs>
        <w:ind w:right="391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потребность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взрослыми;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демонстрирует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наблюдению,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сравнению,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обследованию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свойств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lastRenderedPageBreak/>
        <w:t>предметов, к простейшему экспериментированию с предметами и материалами: 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элементарные представления о величине, форме и количестве предметов и умения сравнивать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 этим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характеристикам;</w:t>
      </w:r>
    </w:p>
    <w:p w14:paraId="4A322CA8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52"/>
        </w:tabs>
        <w:spacing w:line="275" w:lineRule="exact"/>
        <w:ind w:left="951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миру,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себе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окружающим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людям;</w:t>
      </w:r>
    </w:p>
    <w:p w14:paraId="01E81827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66"/>
        </w:tabs>
        <w:ind w:right="392" w:firstLine="707"/>
        <w:rPr>
          <w:sz w:val="24"/>
        </w:rPr>
      </w:pPr>
      <w:r w:rsidRPr="004F38A7">
        <w:rPr>
          <w:sz w:val="24"/>
        </w:rPr>
        <w:t>ребенок знает об объектах ближайшего окружения: о родном населенном пункте, 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названии,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достопримечательностях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традициях;</w:t>
      </w:r>
    </w:p>
    <w:p w14:paraId="3FF351F5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81"/>
        </w:tabs>
        <w:ind w:right="395" w:firstLine="707"/>
        <w:rPr>
          <w:sz w:val="24"/>
        </w:rPr>
      </w:pPr>
      <w:r w:rsidRPr="004F38A7">
        <w:rPr>
          <w:sz w:val="24"/>
        </w:rPr>
        <w:t>ребенок имеет представление о разнообразных объектах живой и неживой природы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ближайшего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выделяет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отличительные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свойства,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времена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имеет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сезонных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изменениях в жизни животных, растений и человека, интересуется природой, положительно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относится ко всем живым существам, знает о правилах поведения в природе, заботится 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 растениях,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причиняет им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вред;</w:t>
      </w:r>
    </w:p>
    <w:p w14:paraId="749BE9E9" w14:textId="77777777" w:rsidR="009D1A0F" w:rsidRPr="004F38A7" w:rsidRDefault="009D1A0F" w:rsidP="009D2D00">
      <w:pPr>
        <w:pStyle w:val="a5"/>
        <w:numPr>
          <w:ilvl w:val="0"/>
          <w:numId w:val="16"/>
        </w:numPr>
        <w:tabs>
          <w:tab w:val="left" w:pos="1019"/>
        </w:tabs>
        <w:ind w:left="102" w:right="387" w:firstLine="709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способен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рисовании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аппликации,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строить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простую композицию с использованием нескольких цветов, создавать несложные формы 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глины и теста, видоизменять их и украшать; использовать простые строительные детали 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постройки 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последующим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анализом;</w:t>
      </w:r>
    </w:p>
    <w:p w14:paraId="1C69928C" w14:textId="77777777" w:rsidR="009D1A0F" w:rsidRPr="004F38A7" w:rsidRDefault="009D1A0F" w:rsidP="009D2D00">
      <w:pPr>
        <w:pStyle w:val="a5"/>
        <w:numPr>
          <w:ilvl w:val="0"/>
          <w:numId w:val="16"/>
        </w:numPr>
        <w:tabs>
          <w:tab w:val="left" w:pos="1058"/>
        </w:tabs>
        <w:ind w:left="102" w:right="394" w:firstLine="709"/>
      </w:pPr>
      <w:r w:rsidRPr="004F38A7">
        <w:t>ребенок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интересом</w:t>
      </w:r>
      <w:r w:rsidRPr="004F38A7">
        <w:rPr>
          <w:spacing w:val="1"/>
        </w:rPr>
        <w:t xml:space="preserve"> </w:t>
      </w:r>
      <w:r w:rsidRPr="004F38A7">
        <w:t>вслушивается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музыку,</w:t>
      </w:r>
      <w:r w:rsidRPr="004F38A7">
        <w:rPr>
          <w:spacing w:val="1"/>
        </w:rPr>
        <w:t xml:space="preserve"> </w:t>
      </w:r>
      <w:r w:rsidRPr="004F38A7">
        <w:t>запоминает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узнает</w:t>
      </w:r>
      <w:r w:rsidRPr="004F38A7">
        <w:rPr>
          <w:spacing w:val="1"/>
        </w:rPr>
        <w:t xml:space="preserve"> </w:t>
      </w:r>
      <w:r w:rsidRPr="004F38A7">
        <w:t>знакомые</w:t>
      </w:r>
      <w:r w:rsidRPr="004F38A7">
        <w:rPr>
          <w:spacing w:val="1"/>
        </w:rPr>
        <w:t xml:space="preserve"> </w:t>
      </w:r>
      <w:r w:rsidRPr="004F38A7">
        <w:t>произведения,</w:t>
      </w:r>
      <w:r w:rsidRPr="004F38A7">
        <w:rPr>
          <w:spacing w:val="1"/>
        </w:rPr>
        <w:t xml:space="preserve"> </w:t>
      </w:r>
      <w:r w:rsidRPr="004F38A7">
        <w:t>проявляет</w:t>
      </w:r>
      <w:r w:rsidRPr="004F38A7">
        <w:rPr>
          <w:spacing w:val="1"/>
        </w:rPr>
        <w:t xml:space="preserve"> </w:t>
      </w:r>
      <w:r w:rsidRPr="004F38A7">
        <w:t>эмоциональную</w:t>
      </w:r>
      <w:r w:rsidRPr="004F38A7">
        <w:rPr>
          <w:spacing w:val="1"/>
        </w:rPr>
        <w:t xml:space="preserve"> </w:t>
      </w:r>
      <w:r w:rsidRPr="004F38A7">
        <w:t>отзывчивость,</w:t>
      </w:r>
      <w:r w:rsidRPr="004F38A7">
        <w:rPr>
          <w:spacing w:val="1"/>
        </w:rPr>
        <w:t xml:space="preserve"> </w:t>
      </w:r>
      <w:r w:rsidRPr="004F38A7">
        <w:t>различает</w:t>
      </w:r>
      <w:r w:rsidRPr="004F38A7">
        <w:rPr>
          <w:spacing w:val="1"/>
        </w:rPr>
        <w:t xml:space="preserve"> </w:t>
      </w:r>
      <w:r w:rsidRPr="004F38A7">
        <w:t>музыкальные</w:t>
      </w:r>
      <w:r w:rsidRPr="004F38A7">
        <w:rPr>
          <w:spacing w:val="1"/>
        </w:rPr>
        <w:t xml:space="preserve"> </w:t>
      </w:r>
      <w:r w:rsidRPr="004F38A7">
        <w:t>ритмы,</w:t>
      </w:r>
      <w:r w:rsidRPr="004F38A7">
        <w:rPr>
          <w:spacing w:val="1"/>
        </w:rPr>
        <w:t xml:space="preserve"> </w:t>
      </w:r>
      <w:r w:rsidRPr="004F38A7">
        <w:t>передает</w:t>
      </w:r>
      <w:r w:rsidRPr="004F38A7">
        <w:rPr>
          <w:spacing w:val="-1"/>
        </w:rPr>
        <w:t xml:space="preserve"> </w:t>
      </w:r>
      <w:r w:rsidRPr="004F38A7">
        <w:t>их</w:t>
      </w:r>
      <w:r w:rsidRPr="004F38A7">
        <w:rPr>
          <w:spacing w:val="2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движении;</w:t>
      </w:r>
    </w:p>
    <w:p w14:paraId="1927C4ED" w14:textId="77777777" w:rsidR="009D1A0F" w:rsidRPr="004F38A7" w:rsidRDefault="009D1A0F" w:rsidP="009D2D00">
      <w:pPr>
        <w:pStyle w:val="a5"/>
        <w:numPr>
          <w:ilvl w:val="0"/>
          <w:numId w:val="16"/>
        </w:numPr>
        <w:tabs>
          <w:tab w:val="left" w:pos="971"/>
        </w:tabs>
        <w:ind w:left="102" w:right="386" w:firstLine="709"/>
        <w:rPr>
          <w:sz w:val="24"/>
        </w:rPr>
      </w:pPr>
      <w:r w:rsidRPr="004F38A7">
        <w:rPr>
          <w:sz w:val="24"/>
        </w:rPr>
        <w:t>ребенок активно взаимодействует со сверстниками в игре, принимает на себя роль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действует от имени героя, строит ролевые высказывания, использует предметы- заместители,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разворачивает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несложный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игровой сюжет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из нескольких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эпизодов;</w:t>
      </w:r>
    </w:p>
    <w:p w14:paraId="25BA7730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62"/>
        </w:tabs>
        <w:spacing w:before="1"/>
        <w:ind w:right="395" w:firstLine="707"/>
        <w:rPr>
          <w:sz w:val="24"/>
        </w:rPr>
      </w:pPr>
      <w:r w:rsidRPr="004F38A7">
        <w:rPr>
          <w:sz w:val="24"/>
        </w:rPr>
        <w:t>ребенок в дидактических играх действует в рамках правил, в театрализованных играх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разыгрывает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отрывки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сказок,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передает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интонацию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мимические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движения.</w:t>
      </w:r>
    </w:p>
    <w:p w14:paraId="7D7B4406" w14:textId="77777777" w:rsidR="009D1A0F" w:rsidRPr="004F38A7" w:rsidRDefault="009D1A0F">
      <w:pPr>
        <w:ind w:left="812"/>
        <w:jc w:val="both"/>
        <w:rPr>
          <w:i/>
          <w:sz w:val="24"/>
          <w:u w:val="single"/>
        </w:rPr>
      </w:pPr>
      <w:r w:rsidRPr="004F38A7">
        <w:rPr>
          <w:i/>
          <w:sz w:val="24"/>
          <w:u w:val="single"/>
        </w:rPr>
        <w:t>Планируемые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результаты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к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пяти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годам:</w:t>
      </w:r>
    </w:p>
    <w:p w14:paraId="7CEDA757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76"/>
        </w:tabs>
        <w:ind w:right="388" w:firstLine="707"/>
        <w:rPr>
          <w:sz w:val="24"/>
        </w:rPr>
      </w:pPr>
      <w:r w:rsidRPr="004F38A7">
        <w:rPr>
          <w:sz w:val="24"/>
        </w:rPr>
        <w:t>ребенок проявляет интерес к разнообразным физическим упражнениям, действиям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физкультурными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пособиями,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настойчивость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достижения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результата,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испытывает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потребность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двигательной активности;</w:t>
      </w:r>
    </w:p>
    <w:p w14:paraId="4439BCE6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55"/>
        </w:tabs>
        <w:ind w:right="390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демонстрирует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координацию,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быстроту,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силу,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выносливость,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гибкость,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ловкость, развитие крупной и мелкой моторики, активно и с интересом выполняет основные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движения, общеразвивающие упражнения и элементы спортивных упражнений, с желанием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играет в подвижные игры, ориентируется в пространстве, переносит освоенные движения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самостоятельную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деятельность;</w:t>
      </w:r>
    </w:p>
    <w:p w14:paraId="7610ACFA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05"/>
        </w:tabs>
        <w:spacing w:before="1"/>
        <w:ind w:right="394" w:firstLine="707"/>
        <w:rPr>
          <w:sz w:val="24"/>
        </w:rPr>
      </w:pPr>
      <w:r w:rsidRPr="004F38A7">
        <w:rPr>
          <w:sz w:val="24"/>
        </w:rPr>
        <w:t>ребенок стремится узнать о правилах здорового образа жизни, готов элементарно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охарактеризовать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свое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самочувствие,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привлечь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внимание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взрослого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случае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недомогания;</w:t>
      </w:r>
    </w:p>
    <w:p w14:paraId="78C8E276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90"/>
        </w:tabs>
        <w:ind w:right="395" w:firstLine="707"/>
        <w:rPr>
          <w:sz w:val="24"/>
        </w:rPr>
      </w:pPr>
      <w:r w:rsidRPr="004F38A7">
        <w:rPr>
          <w:sz w:val="24"/>
        </w:rPr>
        <w:t>ребенок стремится к самостоятельному осуществлению процессов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личной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гигиены,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правильной организации;</w:t>
      </w:r>
    </w:p>
    <w:p w14:paraId="4DA4BB95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74"/>
        </w:tabs>
        <w:ind w:right="394" w:firstLine="707"/>
        <w:rPr>
          <w:sz w:val="24"/>
        </w:rPr>
      </w:pPr>
      <w:r w:rsidRPr="004F38A7">
        <w:rPr>
          <w:sz w:val="24"/>
        </w:rPr>
        <w:t>ребенок выполняет самостоятельно правила общения со взрослым, внимателен к 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словам и мнению, стремится к познавательному, интеллектуальному общению со взрослыми: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задает много вопросов поискового характера, стремится к одобряемым формам поведения,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замечает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ярко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выраженное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состояние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примеру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проявляет сочувствие;</w:t>
      </w:r>
    </w:p>
    <w:p w14:paraId="43BD2091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93"/>
        </w:tabs>
        <w:ind w:right="396" w:firstLine="707"/>
        <w:rPr>
          <w:sz w:val="24"/>
        </w:rPr>
      </w:pPr>
      <w:r w:rsidRPr="004F38A7">
        <w:rPr>
          <w:sz w:val="24"/>
        </w:rPr>
        <w:t>ребенок без напоминания взрослого здоровается и прощается, говорит "спасибо"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"пожалуйста";</w:t>
      </w:r>
    </w:p>
    <w:p w14:paraId="4997218F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00"/>
        </w:tabs>
        <w:ind w:right="386" w:firstLine="707"/>
        <w:rPr>
          <w:sz w:val="24"/>
        </w:rPr>
      </w:pPr>
      <w:r w:rsidRPr="004F38A7">
        <w:rPr>
          <w:sz w:val="24"/>
        </w:rPr>
        <w:t>ребенок демонстрирует стремление к общению со сверстниками, по предложению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может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договориться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стремится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самовыражению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признанию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уважению сверстников;</w:t>
      </w:r>
    </w:p>
    <w:p w14:paraId="45EF3E58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53"/>
        </w:tabs>
        <w:ind w:right="394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безопасного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стремится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выполнять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повседневной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жизни;</w:t>
      </w:r>
    </w:p>
    <w:p w14:paraId="0637962E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52"/>
        </w:tabs>
        <w:ind w:left="951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самостоятелен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самообслуживании;</w:t>
      </w:r>
    </w:p>
    <w:p w14:paraId="1D891EE1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78"/>
        </w:tabs>
        <w:ind w:right="395" w:firstLine="707"/>
        <w:rPr>
          <w:sz w:val="24"/>
        </w:rPr>
      </w:pPr>
      <w:r w:rsidRPr="004F38A7">
        <w:rPr>
          <w:sz w:val="24"/>
        </w:rPr>
        <w:t>ребенок проявляет познавательный интерес к труду взрослых, профессиям, технике;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отражает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эти представления 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играх;</w:t>
      </w:r>
    </w:p>
    <w:p w14:paraId="3072721C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31"/>
        </w:tabs>
        <w:ind w:right="396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стремится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выполнению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трудовых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обязанностей,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охотно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включается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совместный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труд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со взрослыми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сверстниками;</w:t>
      </w:r>
    </w:p>
    <w:p w14:paraId="319063E1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71"/>
        </w:tabs>
        <w:ind w:right="397" w:firstLine="707"/>
        <w:rPr>
          <w:sz w:val="24"/>
        </w:rPr>
      </w:pPr>
      <w:r w:rsidRPr="004F38A7">
        <w:rPr>
          <w:sz w:val="24"/>
        </w:rPr>
        <w:lastRenderedPageBreak/>
        <w:t>ребенок инициативен в разговоре, использует разные типы реплик и простые формы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объяснительной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речи,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речевые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контакты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становятся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более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длительными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активными;</w:t>
      </w:r>
    </w:p>
    <w:p w14:paraId="0B548210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108"/>
        </w:tabs>
        <w:ind w:right="397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большинство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произносит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пользуется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 речевой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выразительности;</w:t>
      </w:r>
    </w:p>
    <w:p w14:paraId="440E52B0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31"/>
        </w:tabs>
        <w:ind w:right="394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пересказывает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сказки,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небольшой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помощью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составляет описательные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рассказы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загадки;</w:t>
      </w:r>
    </w:p>
    <w:p w14:paraId="74871096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86"/>
        </w:tabs>
        <w:ind w:right="398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словотворчество,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языку,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слушает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тексты, воспроизводит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текст;</w:t>
      </w:r>
    </w:p>
    <w:p w14:paraId="7C9444D9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52"/>
        </w:tabs>
        <w:ind w:right="395" w:firstLine="707"/>
        <w:rPr>
          <w:sz w:val="24"/>
        </w:rPr>
      </w:pPr>
      <w:r w:rsidRPr="004F38A7">
        <w:rPr>
          <w:sz w:val="24"/>
        </w:rPr>
        <w:t>ребенок способен рассказать о предмете, его назначении и особенностях, о том, как он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был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создан;</w:t>
      </w:r>
    </w:p>
    <w:p w14:paraId="5F222A7F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134"/>
        </w:tabs>
        <w:ind w:right="387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познавательной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осуществляет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обмен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информацией;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охотно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сотрудничает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взрослыми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только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свободной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самостоятельной;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отличается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высокой активностью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любознательностью;</w:t>
      </w:r>
    </w:p>
    <w:p w14:paraId="3CC5391B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07"/>
        </w:tabs>
        <w:spacing w:before="65"/>
        <w:ind w:right="393" w:firstLine="707"/>
        <w:rPr>
          <w:sz w:val="24"/>
        </w:rPr>
      </w:pPr>
      <w:r w:rsidRPr="004F38A7">
        <w:rPr>
          <w:sz w:val="24"/>
        </w:rPr>
        <w:t>ребенок активно познает и называет свойства и качества предметов, особенности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объектов природы, обследовательские действия; объединяет предметы и объекты в видовые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категории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указанием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характерных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признаков;</w:t>
      </w:r>
    </w:p>
    <w:p w14:paraId="752C9B05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10"/>
        </w:tabs>
        <w:spacing w:before="1"/>
        <w:ind w:right="395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много вопросов поискового характера, включается в деятельность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экспериментирования,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исследовательские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предпринимает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попытки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сделать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логические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выводы;</w:t>
      </w:r>
    </w:p>
    <w:p w14:paraId="4B440354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78"/>
        </w:tabs>
        <w:ind w:right="387" w:firstLine="707"/>
        <w:rPr>
          <w:sz w:val="24"/>
        </w:rPr>
      </w:pPr>
      <w:r w:rsidRPr="004F38A7">
        <w:rPr>
          <w:sz w:val="24"/>
        </w:rPr>
        <w:t>ребенок с удовольствием рассказывает о себе, своих желаниях, достижениях, семье,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семейном быте, традициях; активно участвует в мероприятиях и праздниках, готовящихся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группе, в ДОО, имеет представления о малой родине, названии населенного пункта, улицы,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некоторых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памятных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местах;</w:t>
      </w:r>
    </w:p>
    <w:p w14:paraId="0B4098BE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48"/>
        </w:tabs>
        <w:ind w:right="392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имеет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разнообразных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родного края, их особенностях, свойствах объектов неживой природы, сезонных изменениях 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жизни природы, явлениях природы, интересуется природой, экспериментирует, положительно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относится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стремится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ухаживать за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растениями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животными, беречь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их;</w:t>
      </w:r>
    </w:p>
    <w:p w14:paraId="483061BA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00"/>
        </w:tabs>
        <w:spacing w:before="1"/>
        <w:ind w:right="386" w:firstLine="707"/>
        <w:rPr>
          <w:sz w:val="24"/>
        </w:rPr>
      </w:pPr>
      <w:r w:rsidRPr="004F38A7">
        <w:rPr>
          <w:sz w:val="24"/>
        </w:rPr>
        <w:t>ребенок владеет количественным и порядковым счетом в пределах пяти, умением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непосредственно сравнивать предметы по форме и величине, различает части суток, знает 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последовательность,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понимает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временную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последовательность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"вчера,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сегодня,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завтра",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ориентируется от себя в движении; использует математические представления для познания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действительности;</w:t>
      </w:r>
    </w:p>
    <w:p w14:paraId="0321F8F6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66"/>
        </w:tabs>
        <w:ind w:right="397" w:firstLine="707"/>
        <w:rPr>
          <w:sz w:val="24"/>
        </w:rPr>
      </w:pPr>
      <w:r w:rsidRPr="004F38A7">
        <w:rPr>
          <w:sz w:val="24"/>
        </w:rPr>
        <w:t>ребенок проявляет интерес к различным видам искусства, эмоционально откликается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отраженные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произведениях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искусства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действия, поступки,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события;</w:t>
      </w:r>
    </w:p>
    <w:p w14:paraId="4958A76B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146"/>
        </w:tabs>
        <w:ind w:right="386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себя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театрализованной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используя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выразительные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изобразительные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средства;</w:t>
      </w:r>
    </w:p>
    <w:p w14:paraId="691B9A99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59"/>
        </w:tabs>
        <w:ind w:right="389" w:firstLine="707"/>
        <w:rPr>
          <w:sz w:val="24"/>
        </w:rPr>
      </w:pPr>
      <w:r w:rsidRPr="004F38A7">
        <w:rPr>
          <w:sz w:val="24"/>
        </w:rPr>
        <w:t>ребенок использует накопленный художественно-творческой опыт в самостоятельной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желанием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участвует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культурно-досуговой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(праздниках,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развлечениях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 других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культурно-досуговой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деятельности);</w:t>
      </w:r>
    </w:p>
    <w:p w14:paraId="6306D18C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50"/>
        </w:tabs>
        <w:ind w:right="396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постройки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темой,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используя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разнообразные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материалы,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владеет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техническими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изобразительными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умениями;</w:t>
      </w:r>
    </w:p>
    <w:p w14:paraId="17A1CC44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59"/>
        </w:tabs>
        <w:ind w:right="391" w:firstLine="707"/>
        <w:rPr>
          <w:sz w:val="24"/>
        </w:rPr>
      </w:pPr>
      <w:r w:rsidRPr="004F38A7">
        <w:rPr>
          <w:sz w:val="24"/>
        </w:rPr>
        <w:t>ребенок называет роль до начала игры, обозначает новую роль по ходу игры, активно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использует предметы-заместители, предлагает игровой замысел и проявляет инициативу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развитии сюжета, активно включается в ролевой диалог, проявляет творчество в создании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игровой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обстановки;</w:t>
      </w:r>
    </w:p>
    <w:p w14:paraId="35260F77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36"/>
        </w:tabs>
        <w:ind w:right="395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принимает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игровую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задачу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результату, выигрышу; ведет негромкий диалог с игрушками, комментирует их «действия»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режиссерских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играх.</w:t>
      </w:r>
    </w:p>
    <w:p w14:paraId="102C1C01" w14:textId="77777777" w:rsidR="009D1A0F" w:rsidRPr="004F38A7" w:rsidRDefault="009D1A0F">
      <w:pPr>
        <w:spacing w:before="1"/>
        <w:ind w:left="812"/>
        <w:jc w:val="both"/>
        <w:rPr>
          <w:i/>
          <w:sz w:val="24"/>
          <w:u w:val="single"/>
        </w:rPr>
      </w:pPr>
      <w:r w:rsidRPr="004F38A7">
        <w:rPr>
          <w:i/>
          <w:sz w:val="24"/>
          <w:u w:val="single"/>
        </w:rPr>
        <w:t>Планируемые</w:t>
      </w:r>
      <w:r w:rsidRPr="004F38A7">
        <w:rPr>
          <w:i/>
          <w:spacing w:val="-5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результаты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к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шести</w:t>
      </w:r>
      <w:r w:rsidRPr="004F38A7">
        <w:rPr>
          <w:i/>
          <w:spacing w:val="-5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годам:</w:t>
      </w:r>
    </w:p>
    <w:p w14:paraId="073B08B1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95"/>
        </w:tabs>
        <w:ind w:right="388" w:firstLine="707"/>
        <w:rPr>
          <w:sz w:val="24"/>
        </w:rPr>
      </w:pPr>
      <w:r w:rsidRPr="004F38A7">
        <w:rPr>
          <w:sz w:val="24"/>
        </w:rPr>
        <w:t>ребенок демонстрирует ярко выраженную потребность в двигательной активности,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новым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упражнениям,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пешим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прогулкам,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lastRenderedPageBreak/>
        <w:t>показывает избирательность и инициативу при выполнении упражнений, имеет представления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некоторых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спорта, туризме, как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форме активного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отдыха;</w:t>
      </w:r>
    </w:p>
    <w:p w14:paraId="7EC915DC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115"/>
        </w:tabs>
        <w:ind w:right="396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осознанность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время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занятий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демонстрирует выносливость, быстроту, силу, гибкость, ловкость, координацию, выполняет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заданном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ритме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темпе,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способен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составлении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несложных комбинаций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знакомых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упражнений;</w:t>
      </w:r>
    </w:p>
    <w:p w14:paraId="03589588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86"/>
        </w:tabs>
        <w:ind w:right="396" w:firstLine="707"/>
        <w:rPr>
          <w:sz w:val="24"/>
          <w:szCs w:val="24"/>
        </w:rPr>
      </w:pPr>
      <w:r w:rsidRPr="004F38A7">
        <w:rPr>
          <w:sz w:val="24"/>
        </w:rPr>
        <w:t>ребенок проявляет доступный возрасту самоконтроль, способен привлечь внимание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  <w:szCs w:val="24"/>
        </w:rPr>
        <w:t>детей и</w:t>
      </w:r>
      <w:r w:rsidRPr="004F38A7">
        <w:rPr>
          <w:spacing w:val="-1"/>
          <w:sz w:val="24"/>
          <w:szCs w:val="24"/>
        </w:rPr>
        <w:t xml:space="preserve"> </w:t>
      </w:r>
      <w:r w:rsidRPr="004F38A7">
        <w:rPr>
          <w:sz w:val="24"/>
          <w:szCs w:val="24"/>
        </w:rPr>
        <w:t>организовать знакомую подвижную</w:t>
      </w:r>
      <w:r w:rsidRPr="004F38A7">
        <w:rPr>
          <w:spacing w:val="-1"/>
          <w:sz w:val="24"/>
          <w:szCs w:val="24"/>
        </w:rPr>
        <w:t xml:space="preserve"> </w:t>
      </w:r>
      <w:r w:rsidRPr="004F38A7">
        <w:rPr>
          <w:sz w:val="24"/>
          <w:szCs w:val="24"/>
        </w:rPr>
        <w:t>игру;</w:t>
      </w:r>
    </w:p>
    <w:p w14:paraId="786D3894" w14:textId="77777777" w:rsidR="009D1A0F" w:rsidRPr="004F38A7" w:rsidRDefault="009D1A0F" w:rsidP="009D2D00">
      <w:pPr>
        <w:pStyle w:val="a5"/>
        <w:numPr>
          <w:ilvl w:val="0"/>
          <w:numId w:val="16"/>
        </w:numPr>
        <w:tabs>
          <w:tab w:val="left" w:pos="969"/>
        </w:tabs>
        <w:ind w:right="393" w:firstLine="707"/>
        <w:rPr>
          <w:sz w:val="24"/>
          <w:szCs w:val="24"/>
        </w:rPr>
      </w:pPr>
      <w:r w:rsidRPr="004F38A7">
        <w:rPr>
          <w:sz w:val="24"/>
          <w:szCs w:val="24"/>
        </w:rPr>
        <w:t>ребенок проявляет духовно-нравственные качества и основы патриотизма в процессе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ознакомления</w:t>
      </w:r>
      <w:r w:rsidRPr="004F38A7">
        <w:rPr>
          <w:spacing w:val="-1"/>
          <w:sz w:val="24"/>
          <w:szCs w:val="24"/>
        </w:rPr>
        <w:t xml:space="preserve"> </w:t>
      </w:r>
      <w:r w:rsidRPr="004F38A7">
        <w:rPr>
          <w:sz w:val="24"/>
          <w:szCs w:val="24"/>
        </w:rPr>
        <w:t>с</w:t>
      </w:r>
      <w:r w:rsidRPr="004F38A7">
        <w:rPr>
          <w:spacing w:val="-2"/>
          <w:sz w:val="24"/>
          <w:szCs w:val="24"/>
        </w:rPr>
        <w:t xml:space="preserve"> </w:t>
      </w:r>
      <w:r w:rsidRPr="004F38A7">
        <w:rPr>
          <w:sz w:val="24"/>
          <w:szCs w:val="24"/>
        </w:rPr>
        <w:t>видами</w:t>
      </w:r>
      <w:r w:rsidRPr="004F38A7">
        <w:rPr>
          <w:spacing w:val="-2"/>
          <w:sz w:val="24"/>
          <w:szCs w:val="24"/>
        </w:rPr>
        <w:t xml:space="preserve"> </w:t>
      </w:r>
      <w:r w:rsidRPr="004F38A7">
        <w:rPr>
          <w:sz w:val="24"/>
          <w:szCs w:val="24"/>
        </w:rPr>
        <w:t>спорта</w:t>
      </w:r>
      <w:r w:rsidRPr="004F38A7">
        <w:rPr>
          <w:spacing w:val="-2"/>
          <w:sz w:val="24"/>
          <w:szCs w:val="24"/>
        </w:rPr>
        <w:t xml:space="preserve"> </w:t>
      </w:r>
      <w:r w:rsidRPr="004F38A7">
        <w:rPr>
          <w:sz w:val="24"/>
          <w:szCs w:val="24"/>
        </w:rPr>
        <w:t>и достижениями</w:t>
      </w:r>
      <w:r w:rsidRPr="004F38A7">
        <w:rPr>
          <w:spacing w:val="-1"/>
          <w:sz w:val="24"/>
          <w:szCs w:val="24"/>
        </w:rPr>
        <w:t xml:space="preserve"> </w:t>
      </w:r>
      <w:r w:rsidRPr="004F38A7">
        <w:rPr>
          <w:sz w:val="24"/>
          <w:szCs w:val="24"/>
        </w:rPr>
        <w:t>российских</w:t>
      </w:r>
      <w:r w:rsidRPr="004F38A7">
        <w:rPr>
          <w:spacing w:val="2"/>
          <w:sz w:val="24"/>
          <w:szCs w:val="24"/>
        </w:rPr>
        <w:t xml:space="preserve"> </w:t>
      </w:r>
      <w:r w:rsidRPr="004F38A7">
        <w:rPr>
          <w:sz w:val="24"/>
          <w:szCs w:val="24"/>
        </w:rPr>
        <w:t>спортсменов;</w:t>
      </w:r>
    </w:p>
    <w:p w14:paraId="11206C1F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34"/>
        </w:tabs>
        <w:spacing w:before="65"/>
        <w:ind w:right="394" w:firstLine="767"/>
        <w:rPr>
          <w:sz w:val="24"/>
        </w:rPr>
      </w:pPr>
      <w:r w:rsidRPr="004F38A7">
        <w:rPr>
          <w:sz w:val="24"/>
          <w:szCs w:val="24"/>
        </w:rPr>
        <w:t>реб</w:t>
      </w:r>
      <w:r w:rsidRPr="004F38A7">
        <w:rPr>
          <w:sz w:val="24"/>
        </w:rPr>
        <w:t>енок владеет основными способами укрепления здоровья (закаливание, утренняя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гимнастика, соблюдение личной гигиены, безопасное поведение и другие); мотивирован 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сбережение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укрепление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собственного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здоровья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здоровья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окружающих;</w:t>
      </w:r>
    </w:p>
    <w:p w14:paraId="23E09989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95"/>
        </w:tabs>
        <w:spacing w:before="1"/>
        <w:ind w:right="389" w:firstLine="707"/>
        <w:rPr>
          <w:sz w:val="24"/>
        </w:rPr>
      </w:pPr>
      <w:r w:rsidRPr="004F38A7">
        <w:rPr>
          <w:sz w:val="24"/>
        </w:rPr>
        <w:t>ребенок настроен положительно по отношению к окружающим, охотно вступает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общение со взрослыми и сверстниками, проявляет сдержанность по отношению к незнакомым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людям, при общении со взрослыми и сверстниками ориентируется на общепринятые нормы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 культуры поведения, проявляет в поведении уважение и привязанность к родителям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представителям),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демонстрирует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уважение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интересуется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жизнью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ДОО;</w:t>
      </w:r>
    </w:p>
    <w:p w14:paraId="7A6EE00D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110"/>
        </w:tabs>
        <w:ind w:right="389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способен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состояния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 своем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откликается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просьбу помочь,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оценке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поступков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опирается 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нравственные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представления;</w:t>
      </w:r>
    </w:p>
    <w:p w14:paraId="0A965746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29"/>
        </w:tabs>
        <w:ind w:right="396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стремлении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профессий, бережно относится к предметному миру как результату труда взрослых, стремится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участвовать в труде взрослых, самостоятелен, инициативен в самообслуживании, участвует со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сверстниками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повседневного 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ручного труда;</w:t>
      </w:r>
    </w:p>
    <w:p w14:paraId="449ED858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46"/>
        </w:tabs>
        <w:spacing w:before="1"/>
        <w:ind w:right="391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владеет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безопасном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соблюдает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безопасного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демонстрирует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безопасно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пользоваться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присмотром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бытовыми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приборами,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безопасного общения с незнакомыми животными, владеет основными правилами безопасного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улице;</w:t>
      </w:r>
    </w:p>
    <w:p w14:paraId="1CDE7F7D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66"/>
        </w:tabs>
        <w:ind w:right="393" w:firstLine="707"/>
        <w:rPr>
          <w:sz w:val="24"/>
        </w:rPr>
      </w:pPr>
      <w:r w:rsidRPr="004F38A7">
        <w:rPr>
          <w:sz w:val="24"/>
        </w:rPr>
        <w:t>ребенок регулирует свою активность в деятельности, умеет соблюдать очередность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инициативу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вопросы различной направленности, слушает и понимает взрослого, действует по правилу или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образцу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деятельности, способен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 произвольным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действиям;</w:t>
      </w:r>
    </w:p>
    <w:p w14:paraId="1ECD97E2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53"/>
        </w:tabs>
        <w:ind w:right="393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инициативу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придумывания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загадок, сказок, рассказов, владеет первичными приемами аргументации и доказательства,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демонстрирует богатый словарный запас, безошибочно пользуется обобщающими словами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понятиями,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пересказывает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сказки,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избирательное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произведениям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определенной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тематики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жанра;</w:t>
      </w:r>
    </w:p>
    <w:p w14:paraId="504878CA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83"/>
        </w:tabs>
        <w:ind w:right="392" w:firstLine="707"/>
        <w:rPr>
          <w:sz w:val="24"/>
        </w:rPr>
      </w:pPr>
      <w:r w:rsidRPr="004F38A7">
        <w:rPr>
          <w:sz w:val="24"/>
        </w:rPr>
        <w:t>ребенок испытывает познавательный интерес к событиям, находящимся за рамками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опыта,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фантазирует,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предлагает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пути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проблем,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имеет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социальном,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мире;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устанавливает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закономерности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причинно-следственного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приводит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логические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высказывания;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любознательность;</w:t>
      </w:r>
    </w:p>
    <w:p w14:paraId="074EC65C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50"/>
        </w:tabs>
        <w:ind w:right="397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математические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окружающего мира;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способен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произвольным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умственным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действиям;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логическим</w:t>
      </w:r>
    </w:p>
    <w:p w14:paraId="741C7D41" w14:textId="77777777" w:rsidR="009D1A0F" w:rsidRPr="004F38A7" w:rsidRDefault="009D1A0F">
      <w:pPr>
        <w:pStyle w:val="a3"/>
        <w:ind w:left="104" w:right="396"/>
      </w:pPr>
      <w:r w:rsidRPr="004F38A7">
        <w:t>операциям анализа, сравнения, обобщения, систематизации, классификации и другим,</w:t>
      </w:r>
      <w:r w:rsidRPr="004F38A7">
        <w:rPr>
          <w:spacing w:val="1"/>
        </w:rPr>
        <w:t xml:space="preserve"> </w:t>
      </w:r>
      <w:r w:rsidRPr="004F38A7">
        <w:t>оперируя</w:t>
      </w:r>
      <w:r w:rsidRPr="004F38A7">
        <w:rPr>
          <w:spacing w:val="1"/>
        </w:rPr>
        <w:t xml:space="preserve"> </w:t>
      </w:r>
      <w:r w:rsidRPr="004F38A7">
        <w:t>предметами</w:t>
      </w:r>
      <w:r w:rsidRPr="004F38A7">
        <w:rPr>
          <w:spacing w:val="1"/>
        </w:rPr>
        <w:t xml:space="preserve"> </w:t>
      </w:r>
      <w:r w:rsidRPr="004F38A7">
        <w:t>разными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величине,</w:t>
      </w:r>
      <w:r w:rsidRPr="004F38A7">
        <w:rPr>
          <w:spacing w:val="1"/>
        </w:rPr>
        <w:t xml:space="preserve"> </w:t>
      </w:r>
      <w:r w:rsidRPr="004F38A7">
        <w:t>форме,</w:t>
      </w:r>
      <w:r w:rsidRPr="004F38A7">
        <w:rPr>
          <w:spacing w:val="1"/>
        </w:rPr>
        <w:t xml:space="preserve"> </w:t>
      </w:r>
      <w:r w:rsidRPr="004F38A7">
        <w:t>количеству;</w:t>
      </w:r>
      <w:r w:rsidRPr="004F38A7">
        <w:rPr>
          <w:spacing w:val="1"/>
        </w:rPr>
        <w:t xml:space="preserve"> </w:t>
      </w:r>
      <w:r w:rsidRPr="004F38A7">
        <w:t>владеет</w:t>
      </w:r>
      <w:r w:rsidRPr="004F38A7">
        <w:rPr>
          <w:spacing w:val="1"/>
        </w:rPr>
        <w:t xml:space="preserve"> </w:t>
      </w:r>
      <w:r w:rsidRPr="004F38A7">
        <w:t>счетом,</w:t>
      </w:r>
      <w:r w:rsidRPr="004F38A7">
        <w:rPr>
          <w:spacing w:val="-57"/>
        </w:rPr>
        <w:t xml:space="preserve"> </w:t>
      </w:r>
      <w:r w:rsidRPr="004F38A7">
        <w:t>ориентировкой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пространстве</w:t>
      </w:r>
      <w:r w:rsidRPr="004F38A7">
        <w:rPr>
          <w:spacing w:val="-2"/>
        </w:rPr>
        <w:t xml:space="preserve"> </w:t>
      </w:r>
      <w:r w:rsidRPr="004F38A7">
        <w:t>и времени;</w:t>
      </w:r>
    </w:p>
    <w:p w14:paraId="03FE0B8C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48"/>
        </w:tabs>
        <w:ind w:right="394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цифровых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использует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некоторые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них,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придерживаясь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правил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безопасного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обращения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ними;</w:t>
      </w:r>
    </w:p>
    <w:p w14:paraId="440DA0BF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71"/>
        </w:tabs>
        <w:ind w:right="396" w:firstLine="707"/>
        <w:rPr>
          <w:sz w:val="24"/>
        </w:rPr>
      </w:pPr>
      <w:r w:rsidRPr="004F38A7">
        <w:rPr>
          <w:sz w:val="24"/>
        </w:rPr>
        <w:t>ребенок проявляет познавательный интерес к населенному пункту, в котором живет,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lastRenderedPageBreak/>
        <w:t>знает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некоторые сведения о его достопримечательностях, событиях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городской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 сельской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жизни;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знает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название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страны, ее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государственные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символы;</w:t>
      </w:r>
    </w:p>
    <w:p w14:paraId="59DCA3A4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26"/>
        </w:tabs>
        <w:ind w:right="388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имеет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регионов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России,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может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классифицировать объекты по разным признакам; имеет представление об особенностях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потребностях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организма,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изменениях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сезоны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года,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соблюдает правила поведения в природе, ухаживает за растениями и животными, бережно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относится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ним;</w:t>
      </w:r>
    </w:p>
    <w:p w14:paraId="007EA5C5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110"/>
        </w:tabs>
        <w:ind w:right="390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(или)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желанием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занимается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изобразительной,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театрализованной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деятельностью;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различает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виды,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жанры,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формы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музыке,</w:t>
      </w:r>
    </w:p>
    <w:p w14:paraId="15AA2C38" w14:textId="77777777" w:rsidR="009D1A0F" w:rsidRPr="004F38A7" w:rsidRDefault="009D1A0F">
      <w:pPr>
        <w:pStyle w:val="a3"/>
        <w:spacing w:before="65"/>
        <w:ind w:left="104" w:right="384" w:firstLine="0"/>
      </w:pPr>
      <w:r w:rsidRPr="004F38A7">
        <w:t>изобразительном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театральном</w:t>
      </w:r>
      <w:r w:rsidRPr="004F38A7">
        <w:rPr>
          <w:spacing w:val="1"/>
        </w:rPr>
        <w:t xml:space="preserve"> </w:t>
      </w:r>
      <w:r w:rsidRPr="004F38A7">
        <w:t>искусстве;</w:t>
      </w:r>
      <w:r w:rsidRPr="004F38A7">
        <w:rPr>
          <w:spacing w:val="1"/>
        </w:rPr>
        <w:t xml:space="preserve"> </w:t>
      </w:r>
      <w:r w:rsidRPr="004F38A7">
        <w:t>проявляет</w:t>
      </w:r>
      <w:r w:rsidRPr="004F38A7">
        <w:rPr>
          <w:spacing w:val="1"/>
        </w:rPr>
        <w:t xml:space="preserve"> </w:t>
      </w:r>
      <w:r w:rsidRPr="004F38A7">
        <w:t>музыкальные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художественно-</w:t>
      </w:r>
      <w:r w:rsidRPr="004F38A7">
        <w:rPr>
          <w:spacing w:val="1"/>
        </w:rPr>
        <w:t xml:space="preserve"> </w:t>
      </w:r>
      <w:r w:rsidRPr="004F38A7">
        <w:t>творческие</w:t>
      </w:r>
      <w:r w:rsidRPr="004F38A7">
        <w:rPr>
          <w:spacing w:val="-2"/>
        </w:rPr>
        <w:t xml:space="preserve"> </w:t>
      </w:r>
      <w:r w:rsidRPr="004F38A7">
        <w:t>способности;</w:t>
      </w:r>
    </w:p>
    <w:p w14:paraId="3C6F15EB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95"/>
        </w:tabs>
        <w:spacing w:before="1"/>
        <w:ind w:right="396" w:firstLine="707"/>
        <w:rPr>
          <w:sz w:val="24"/>
        </w:rPr>
      </w:pPr>
      <w:r w:rsidRPr="004F38A7">
        <w:rPr>
          <w:sz w:val="24"/>
        </w:rPr>
        <w:t>ребенок принимает активное участие в праздничных программах и их подготовке;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взаимодействует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всеми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участниками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культурно-досуговых мероприятий;</w:t>
      </w:r>
    </w:p>
    <w:p w14:paraId="0CA8B8D8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66"/>
        </w:tabs>
        <w:ind w:right="395" w:firstLine="707"/>
        <w:rPr>
          <w:sz w:val="24"/>
        </w:rPr>
      </w:pPr>
      <w:r w:rsidRPr="004F38A7">
        <w:rPr>
          <w:sz w:val="24"/>
        </w:rPr>
        <w:t>ребенок самостоятельно определяет замысел рисунка, аппликации, лепки, постройки,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создает образы и композиционные изображения, интегрируя освоенные техники и средства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выразительности,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использует разнообразные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материалы;</w:t>
      </w:r>
    </w:p>
    <w:p w14:paraId="3FC7F7CE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110"/>
        </w:tabs>
        <w:ind w:right="393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согласовывает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партнеров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игровой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предложить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объяснить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замысел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комбинировать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сюжеты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 разных событий, создавать игровые образы, управлять персонажами в режиссерской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игре;</w:t>
      </w:r>
    </w:p>
    <w:p w14:paraId="757A82A8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53"/>
        </w:tabs>
        <w:ind w:right="396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игровому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экспериментированию,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развивающим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познавательным играм, в играх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 готовым содержанием и правилами действует в точном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игровой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задачей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правилами.</w:t>
      </w:r>
    </w:p>
    <w:p w14:paraId="77F36BA7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5075D2FD" w14:textId="77777777" w:rsidR="009D1A0F" w:rsidRPr="004F38A7" w:rsidRDefault="009D1A0F">
      <w:pPr>
        <w:pStyle w:val="3"/>
        <w:numPr>
          <w:ilvl w:val="2"/>
          <w:numId w:val="19"/>
        </w:numPr>
        <w:tabs>
          <w:tab w:val="left" w:pos="1354"/>
        </w:tabs>
        <w:spacing w:line="240" w:lineRule="auto"/>
        <w:ind w:right="394" w:firstLine="707"/>
        <w:jc w:val="both"/>
        <w:rPr>
          <w:sz w:val="22"/>
        </w:rPr>
      </w:pPr>
      <w:r w:rsidRPr="004F38A7">
        <w:t>Планируемые</w:t>
      </w:r>
      <w:r w:rsidRPr="004F38A7">
        <w:rPr>
          <w:spacing w:val="1"/>
        </w:rPr>
        <w:t xml:space="preserve"> </w:t>
      </w:r>
      <w:r w:rsidRPr="004F38A7">
        <w:t>результаты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этапе</w:t>
      </w:r>
      <w:r w:rsidRPr="004F38A7">
        <w:rPr>
          <w:spacing w:val="1"/>
        </w:rPr>
        <w:t xml:space="preserve"> </w:t>
      </w:r>
      <w:r w:rsidRPr="004F38A7">
        <w:t>завершения</w:t>
      </w:r>
      <w:r w:rsidRPr="004F38A7">
        <w:rPr>
          <w:spacing w:val="1"/>
        </w:rPr>
        <w:t xml:space="preserve"> </w:t>
      </w:r>
      <w:r w:rsidRPr="004F38A7">
        <w:t>освоения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-57"/>
        </w:rPr>
        <w:t xml:space="preserve"> </w:t>
      </w:r>
      <w:r w:rsidRPr="004F38A7">
        <w:t>программы</w:t>
      </w:r>
      <w:r w:rsidRPr="004F38A7">
        <w:rPr>
          <w:spacing w:val="-2"/>
        </w:rPr>
        <w:t xml:space="preserve"> </w:t>
      </w:r>
      <w:r w:rsidRPr="004F38A7">
        <w:t>(к концу</w:t>
      </w:r>
      <w:r w:rsidRPr="004F38A7">
        <w:rPr>
          <w:spacing w:val="-1"/>
        </w:rPr>
        <w:t xml:space="preserve"> </w:t>
      </w:r>
      <w:r w:rsidRPr="004F38A7">
        <w:t>дошкольного возраста):</w:t>
      </w:r>
    </w:p>
    <w:p w14:paraId="532C0E59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96"/>
        </w:tabs>
        <w:ind w:right="389" w:firstLine="707"/>
        <w:rPr>
          <w:sz w:val="24"/>
        </w:rPr>
      </w:pP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сформированы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психофизические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нравственно-волевые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качества;</w:t>
      </w:r>
    </w:p>
    <w:p w14:paraId="5C2F4F63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38"/>
        </w:tabs>
        <w:ind w:right="396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владеет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элементами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может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контролировать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свои движение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управлять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ими;</w:t>
      </w:r>
    </w:p>
    <w:p w14:paraId="1E0567C0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52"/>
        </w:tabs>
        <w:ind w:left="951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соблюдает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элементарные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правила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здорового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образа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жизни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личной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гигиены;</w:t>
      </w:r>
    </w:p>
    <w:p w14:paraId="506A01F9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74"/>
        </w:tabs>
        <w:ind w:right="396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результативно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выполняет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(общеразвивающие,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основные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спортивные),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участвует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туристских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пеших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прогулках,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осваивает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простейшие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туристские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навыки,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ориентируется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местности;</w:t>
      </w:r>
    </w:p>
    <w:p w14:paraId="0DDA8367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52"/>
        </w:tabs>
        <w:ind w:left="951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элементы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творчества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двигательной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деятельности;</w:t>
      </w:r>
    </w:p>
    <w:p w14:paraId="12EFC702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146"/>
        </w:tabs>
        <w:ind w:right="390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нравственно-волевые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самоконтроль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может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осуществлять анализ своей двигательной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деятельности;</w:t>
      </w:r>
    </w:p>
    <w:p w14:paraId="13B2613C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19"/>
        </w:tabs>
        <w:ind w:right="391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духовно-нравственные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патриотизма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ходе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занятий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физической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культурой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ознакомлением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достижениями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российского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спорта;</w:t>
      </w:r>
    </w:p>
    <w:p w14:paraId="3D48F58B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55"/>
        </w:tabs>
        <w:ind w:right="390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имеет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начальные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безопасного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двигательной деятельности; о том, что такое здоровье, понимает, как поддержать, укрепить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сохранить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его;</w:t>
      </w:r>
    </w:p>
    <w:p w14:paraId="3300988F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98"/>
        </w:tabs>
        <w:ind w:right="391" w:firstLine="707"/>
        <w:rPr>
          <w:sz w:val="24"/>
        </w:rPr>
      </w:pPr>
      <w:r w:rsidRPr="004F38A7">
        <w:rPr>
          <w:sz w:val="24"/>
        </w:rPr>
        <w:t>ребенок владеет навыками личной гигиены, может заботливо относиться к своему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здоровью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здоровью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окружающих,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стремится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оказать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помощь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поддержку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другим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людям;</w:t>
      </w:r>
    </w:p>
    <w:p w14:paraId="38E96F3B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70"/>
        </w:tabs>
        <w:ind w:right="390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соблюдает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элементарные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нормы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 видах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взаимоотношениях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взрослыми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сверстниками;</w:t>
      </w:r>
    </w:p>
    <w:p w14:paraId="6E5CF6A2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83"/>
        </w:tabs>
        <w:ind w:right="387" w:firstLine="707"/>
        <w:rPr>
          <w:sz w:val="24"/>
        </w:rPr>
      </w:pPr>
      <w:r w:rsidRPr="004F38A7">
        <w:rPr>
          <w:sz w:val="24"/>
        </w:rPr>
        <w:t>ребенок владеет средствами общения и способами взаимодействия со взрослыми,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сверстниками; способен понимать и учитывать интересы и чувства других; договариваться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дружить со сверстниками; старается разрешать возникающие конфликты конструктивными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способами;</w:t>
      </w:r>
    </w:p>
    <w:p w14:paraId="7F6E9AA3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62"/>
        </w:tabs>
        <w:ind w:right="387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способен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понимать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переживания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причины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возникновения,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регулировать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осуществлять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выбор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одобряемых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конкретных ситуациях,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обосновывать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свои ценностные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ориентации;</w:t>
      </w:r>
    </w:p>
    <w:p w14:paraId="512F4DBC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52"/>
        </w:tabs>
        <w:ind w:left="951"/>
        <w:rPr>
          <w:sz w:val="24"/>
        </w:rPr>
      </w:pPr>
      <w:r w:rsidRPr="004F38A7">
        <w:rPr>
          <w:sz w:val="24"/>
        </w:rPr>
        <w:lastRenderedPageBreak/>
        <w:t>ребенок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стремится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сохранять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позитивную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самооценку;</w:t>
      </w:r>
    </w:p>
    <w:p w14:paraId="1EC5FC24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88"/>
        </w:tabs>
        <w:ind w:right="398" w:firstLine="707"/>
        <w:rPr>
          <w:sz w:val="24"/>
        </w:rPr>
      </w:pPr>
      <w:r w:rsidRPr="004F38A7">
        <w:rPr>
          <w:sz w:val="24"/>
        </w:rPr>
        <w:t>ребенок проявляет положительное отношение к миру, разным видам труда, другим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людям 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самому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себе;</w:t>
      </w:r>
    </w:p>
    <w:p w14:paraId="2C66B890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54"/>
        </w:tabs>
        <w:ind w:left="954" w:hanging="142"/>
        <w:rPr>
          <w:sz w:val="24"/>
        </w:rPr>
      </w:pPr>
      <w:r w:rsidRPr="004F38A7">
        <w:rPr>
          <w:sz w:val="24"/>
        </w:rPr>
        <w:t>у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выражено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стремление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заниматься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социально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значимой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деятельностью;</w:t>
      </w:r>
    </w:p>
    <w:p w14:paraId="7BC32AB9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58"/>
        </w:tabs>
        <w:ind w:right="394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способен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откликаться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близких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эмпатию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(сочувствие,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сопереживание, содействие);</w:t>
      </w:r>
    </w:p>
    <w:p w14:paraId="094B072D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62"/>
        </w:tabs>
        <w:ind w:right="397" w:firstLine="707"/>
        <w:rPr>
          <w:sz w:val="24"/>
        </w:rPr>
      </w:pPr>
      <w:r w:rsidRPr="004F38A7">
        <w:rPr>
          <w:sz w:val="24"/>
        </w:rPr>
        <w:t>ребенок способен к осуществлению социальной навигации как ориентации в социуме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соблюдению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правил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безопасности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реальном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цифровом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взаимодействии;</w:t>
      </w:r>
    </w:p>
    <w:p w14:paraId="1E5F0884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43"/>
        </w:tabs>
        <w:spacing w:before="65"/>
        <w:ind w:right="394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способен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решать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адекватные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интеллектуальные,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личностные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задачи;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применять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накопленный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опыт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осуществления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принимать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собственные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решения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проявлять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инициативу;</w:t>
      </w:r>
    </w:p>
    <w:p w14:paraId="3ED66826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86"/>
        </w:tabs>
        <w:spacing w:before="1"/>
        <w:ind w:right="398" w:firstLine="707"/>
        <w:rPr>
          <w:sz w:val="24"/>
        </w:rPr>
      </w:pPr>
      <w:r w:rsidRPr="004F38A7">
        <w:rPr>
          <w:sz w:val="24"/>
        </w:rPr>
        <w:t>ребенок владеет речью как средством коммуникации, ведет диалог со взрослыми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сверстниками, использует формулы речевого этикета в соответствии с ситуацией общения,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владеет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коммуникативно-речевыми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умениями;</w:t>
      </w:r>
    </w:p>
    <w:p w14:paraId="42665C7C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00"/>
        </w:tabs>
        <w:ind w:right="393" w:firstLine="707"/>
        <w:rPr>
          <w:sz w:val="24"/>
        </w:rPr>
      </w:pPr>
      <w:r w:rsidRPr="004F38A7">
        <w:rPr>
          <w:sz w:val="24"/>
        </w:rPr>
        <w:t>ребенок знает и осмысленно воспринимает литературные произведения 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жанров,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имеет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предпочтения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жанрах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книгам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определяет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персонажей,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мотивы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оценивает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поступки литературных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героев;</w:t>
      </w:r>
    </w:p>
    <w:p w14:paraId="6BF6E35A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71"/>
        </w:tabs>
        <w:ind w:right="392" w:firstLine="707"/>
        <w:rPr>
          <w:sz w:val="24"/>
        </w:rPr>
      </w:pPr>
      <w:r w:rsidRPr="004F38A7">
        <w:rPr>
          <w:sz w:val="24"/>
        </w:rPr>
        <w:t>ребенок обладает начальными знаниями о природном и социальном мире, в котором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он живет: элементарными представлениями из области естествознания, математики, истории,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информатики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инженерии,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подобное;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себе,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собственной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принадлежности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принадлежности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определенному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полу;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составе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взаимосвязях,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семейных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традициях;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обществе,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национально-культурных ценностях;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государстве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принадлежности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нему;</w:t>
      </w:r>
    </w:p>
    <w:p w14:paraId="797CD985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108"/>
        </w:tabs>
        <w:spacing w:before="1"/>
        <w:ind w:right="389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любознательность,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сверстникам; интересуется субъективно новым и неизвестным в окружающем мире; способен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придумывать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объяснения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явлениям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поступкам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людей;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склонен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наблюдать,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экспериментировать;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строить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смысловую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картину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использует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основные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культурные способы деятельности;</w:t>
      </w:r>
    </w:p>
    <w:p w14:paraId="45B1BDD3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52"/>
        </w:tabs>
        <w:ind w:right="385" w:firstLine="707"/>
        <w:rPr>
          <w:sz w:val="24"/>
        </w:rPr>
      </w:pPr>
      <w:r w:rsidRPr="004F38A7">
        <w:rPr>
          <w:sz w:val="24"/>
        </w:rPr>
        <w:t>ребенок имеет представление 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России,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имеет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некоторые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важных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исторических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событиях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Отечества;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имеет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многообразии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стран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народов мира;</w:t>
      </w:r>
    </w:p>
    <w:p w14:paraId="4ECC20E4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64"/>
        </w:tabs>
        <w:ind w:right="395" w:firstLine="707"/>
        <w:rPr>
          <w:sz w:val="24"/>
        </w:rPr>
      </w:pPr>
      <w:r w:rsidRPr="004F38A7">
        <w:rPr>
          <w:sz w:val="24"/>
        </w:rPr>
        <w:t>ребенок способен применять в жизненных и игровых ситуациях знания о количестве,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форме, величине предметов, пространстве и времени, умения считать, измерять, сравнивать,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вычислять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тому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подобное;</w:t>
      </w:r>
    </w:p>
    <w:p w14:paraId="0816B17C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52"/>
        </w:tabs>
        <w:ind w:left="951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имеет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разнообразные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познавательные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умения: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определяет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противоречия,</w:t>
      </w:r>
    </w:p>
    <w:p w14:paraId="69A38FAD" w14:textId="77777777" w:rsidR="009D1A0F" w:rsidRPr="004F38A7" w:rsidRDefault="009D1A0F">
      <w:pPr>
        <w:pStyle w:val="a3"/>
        <w:ind w:left="104" w:right="387" w:firstLine="0"/>
      </w:pPr>
      <w:r w:rsidRPr="004F38A7">
        <w:t>формулирует</w:t>
      </w:r>
      <w:r w:rsidRPr="004F38A7">
        <w:rPr>
          <w:spacing w:val="1"/>
        </w:rPr>
        <w:t xml:space="preserve"> </w:t>
      </w:r>
      <w:r w:rsidRPr="004F38A7">
        <w:t>задачу</w:t>
      </w:r>
      <w:r w:rsidRPr="004F38A7">
        <w:rPr>
          <w:spacing w:val="1"/>
        </w:rPr>
        <w:t xml:space="preserve"> </w:t>
      </w:r>
      <w:r w:rsidRPr="004F38A7">
        <w:t>исследования,</w:t>
      </w:r>
      <w:r w:rsidRPr="004F38A7">
        <w:rPr>
          <w:spacing w:val="1"/>
        </w:rPr>
        <w:t xml:space="preserve"> </w:t>
      </w:r>
      <w:r w:rsidRPr="004F38A7">
        <w:t>использует</w:t>
      </w:r>
      <w:r w:rsidRPr="004F38A7">
        <w:rPr>
          <w:spacing w:val="1"/>
        </w:rPr>
        <w:t xml:space="preserve"> </w:t>
      </w:r>
      <w:r w:rsidRPr="004F38A7">
        <w:t>разные</w:t>
      </w:r>
      <w:r w:rsidRPr="004F38A7">
        <w:rPr>
          <w:spacing w:val="1"/>
        </w:rPr>
        <w:t xml:space="preserve"> </w:t>
      </w:r>
      <w:r w:rsidRPr="004F38A7">
        <w:t>способы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средства</w:t>
      </w:r>
      <w:r w:rsidRPr="004F38A7">
        <w:rPr>
          <w:spacing w:val="1"/>
        </w:rPr>
        <w:t xml:space="preserve"> </w:t>
      </w:r>
      <w:r w:rsidRPr="004F38A7">
        <w:t>проверки</w:t>
      </w:r>
      <w:r w:rsidRPr="004F38A7">
        <w:rPr>
          <w:spacing w:val="1"/>
        </w:rPr>
        <w:t xml:space="preserve"> </w:t>
      </w:r>
      <w:r w:rsidRPr="004F38A7">
        <w:t>предположений:</w:t>
      </w:r>
      <w:r w:rsidRPr="004F38A7">
        <w:rPr>
          <w:spacing w:val="1"/>
        </w:rPr>
        <w:t xml:space="preserve"> </w:t>
      </w:r>
      <w:r w:rsidRPr="004F38A7">
        <w:t>сравнение с</w:t>
      </w:r>
      <w:r w:rsidRPr="004F38A7">
        <w:rPr>
          <w:spacing w:val="1"/>
        </w:rPr>
        <w:t xml:space="preserve"> </w:t>
      </w:r>
      <w:r w:rsidRPr="004F38A7">
        <w:t>эталонами,</w:t>
      </w:r>
      <w:r w:rsidRPr="004F38A7">
        <w:rPr>
          <w:spacing w:val="1"/>
        </w:rPr>
        <w:t xml:space="preserve"> </w:t>
      </w:r>
      <w:r w:rsidRPr="004F38A7">
        <w:t>классификацию,</w:t>
      </w:r>
      <w:r w:rsidRPr="004F38A7">
        <w:rPr>
          <w:spacing w:val="1"/>
        </w:rPr>
        <w:t xml:space="preserve"> </w:t>
      </w:r>
      <w:r w:rsidRPr="004F38A7">
        <w:t>систематизацию,</w:t>
      </w:r>
      <w:r w:rsidRPr="004F38A7">
        <w:rPr>
          <w:spacing w:val="1"/>
        </w:rPr>
        <w:t xml:space="preserve"> </w:t>
      </w:r>
      <w:r w:rsidRPr="004F38A7">
        <w:t>некоторые</w:t>
      </w:r>
      <w:r w:rsidRPr="004F38A7">
        <w:rPr>
          <w:spacing w:val="1"/>
        </w:rPr>
        <w:t xml:space="preserve"> </w:t>
      </w:r>
      <w:r w:rsidRPr="004F38A7">
        <w:t>цифровые</w:t>
      </w:r>
      <w:r w:rsidRPr="004F38A7">
        <w:rPr>
          <w:spacing w:val="-3"/>
        </w:rPr>
        <w:t xml:space="preserve"> </w:t>
      </w:r>
      <w:r w:rsidRPr="004F38A7">
        <w:t>средства</w:t>
      </w:r>
      <w:r w:rsidRPr="004F38A7">
        <w:rPr>
          <w:spacing w:val="-2"/>
        </w:rPr>
        <w:t xml:space="preserve"> </w:t>
      </w:r>
      <w:r w:rsidRPr="004F38A7">
        <w:t>и другое;</w:t>
      </w:r>
    </w:p>
    <w:p w14:paraId="42CBD170" w14:textId="77777777" w:rsidR="009D1A0F" w:rsidRPr="004F38A7" w:rsidRDefault="009D1A0F" w:rsidP="009D2D00">
      <w:pPr>
        <w:pStyle w:val="a5"/>
        <w:numPr>
          <w:ilvl w:val="0"/>
          <w:numId w:val="16"/>
        </w:numPr>
        <w:tabs>
          <w:tab w:val="left" w:pos="1010"/>
        </w:tabs>
        <w:ind w:right="389" w:firstLine="707"/>
        <w:rPr>
          <w:sz w:val="24"/>
        </w:rPr>
      </w:pPr>
      <w:r w:rsidRPr="004F38A7">
        <w:rPr>
          <w:sz w:val="24"/>
        </w:rPr>
        <w:t>ребенок имеет представление о некоторых наиболее ярких представителях живой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России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планеты,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отличительных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признаках,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обитания,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потребностях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живой природы, росте и развитии живых существ; свойствах неживой природы, сезонных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изменениях в природе, наблюдает за погодой, живыми объектами, имеет сформированный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познавательный интерес к природе, осознанно соблюдает правила поведения в природе, знает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охраны природы,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демонстрирует заботливое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 ней;</w:t>
      </w:r>
    </w:p>
    <w:p w14:paraId="202E9D9E" w14:textId="77777777" w:rsidR="009D1A0F" w:rsidRPr="004F38A7" w:rsidRDefault="009D1A0F" w:rsidP="009D2D00">
      <w:pPr>
        <w:pStyle w:val="a5"/>
        <w:numPr>
          <w:ilvl w:val="0"/>
          <w:numId w:val="16"/>
        </w:numPr>
        <w:tabs>
          <w:tab w:val="left" w:pos="952"/>
          <w:tab w:val="left" w:pos="7185"/>
        </w:tabs>
        <w:ind w:right="360" w:firstLine="707"/>
        <w:rPr>
          <w:sz w:val="24"/>
        </w:rPr>
      </w:pPr>
      <w:r w:rsidRPr="004F38A7">
        <w:rPr>
          <w:sz w:val="24"/>
        </w:rPr>
        <w:t>ребенок способен воспринимать и понимать</w:t>
      </w:r>
      <w:r w:rsidRPr="004F38A7">
        <w:rPr>
          <w:spacing w:val="1"/>
          <w:sz w:val="24"/>
        </w:rPr>
        <w:t xml:space="preserve"> </w:t>
      </w:r>
      <w:proofErr w:type="spellStart"/>
      <w:r w:rsidRPr="004F38A7">
        <w:rPr>
          <w:sz w:val="24"/>
        </w:rPr>
        <w:t>произведенияразличных</w:t>
      </w:r>
      <w:proofErr w:type="spellEnd"/>
      <w:r w:rsidRPr="004F38A7">
        <w:rPr>
          <w:sz w:val="24"/>
        </w:rPr>
        <w:t xml:space="preserve"> видов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имеет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 xml:space="preserve">предпочтения    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 xml:space="preserve">области      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музыкальной,</w:t>
      </w:r>
      <w:r w:rsidRPr="004F38A7">
        <w:rPr>
          <w:sz w:val="24"/>
        </w:rPr>
        <w:tab/>
        <w:t>изобразительной,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театрализованной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деятельности;</w:t>
      </w:r>
    </w:p>
    <w:p w14:paraId="37616767" w14:textId="77777777" w:rsidR="009D1A0F" w:rsidRPr="004F38A7" w:rsidRDefault="009D1A0F" w:rsidP="009D2D00">
      <w:pPr>
        <w:pStyle w:val="a5"/>
        <w:numPr>
          <w:ilvl w:val="0"/>
          <w:numId w:val="16"/>
        </w:numPr>
        <w:tabs>
          <w:tab w:val="left" w:pos="974"/>
        </w:tabs>
        <w:ind w:right="399" w:firstLine="707"/>
        <w:rPr>
          <w:sz w:val="24"/>
        </w:rPr>
      </w:pPr>
      <w:r w:rsidRPr="004F38A7">
        <w:rPr>
          <w:sz w:val="24"/>
        </w:rPr>
        <w:t>ребенок выражает интерес к культурным традициям народа в процессе знакомства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различными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видами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жанрами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искусства;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обладает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начальными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знаниями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искусстве;</w:t>
      </w:r>
    </w:p>
    <w:p w14:paraId="2EC8AC51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59"/>
        </w:tabs>
        <w:ind w:right="396" w:firstLine="707"/>
        <w:rPr>
          <w:sz w:val="24"/>
        </w:rPr>
      </w:pPr>
      <w:r w:rsidRPr="004F38A7">
        <w:rPr>
          <w:sz w:val="24"/>
        </w:rPr>
        <w:t>ребенок владеет умениями, навыками и средствами художественной выразительности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 различных видах деятельности и искусства; использует различные технические приемы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свободной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художественной деятельности;</w:t>
      </w:r>
    </w:p>
    <w:p w14:paraId="6387675B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02"/>
        </w:tabs>
        <w:ind w:right="390" w:firstLine="707"/>
        <w:rPr>
          <w:sz w:val="24"/>
        </w:rPr>
      </w:pPr>
      <w:r w:rsidRPr="004F38A7">
        <w:rPr>
          <w:sz w:val="24"/>
        </w:rPr>
        <w:lastRenderedPageBreak/>
        <w:t>ребенок участвует в создании индивидуальных и коллективных творческих работ,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тематических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композиций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праздничным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утренникам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развлечениям,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проектах;</w:t>
      </w:r>
    </w:p>
    <w:p w14:paraId="5C94F648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90"/>
        </w:tabs>
        <w:ind w:right="390" w:firstLine="707"/>
        <w:rPr>
          <w:sz w:val="24"/>
        </w:rPr>
      </w:pPr>
      <w:r w:rsidRPr="004F38A7">
        <w:rPr>
          <w:sz w:val="24"/>
        </w:rPr>
        <w:t>ребенок самостоятельно выбирает технику и выразительные средства для наиболее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точной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передачи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замысла,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способен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сложные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объекты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композиции,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преобразовывать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 учетом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игровой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ситуации;</w:t>
      </w:r>
    </w:p>
    <w:p w14:paraId="59B91B65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81"/>
        </w:tabs>
        <w:spacing w:before="65"/>
        <w:ind w:right="386" w:firstLine="707"/>
        <w:rPr>
          <w:sz w:val="24"/>
        </w:rPr>
      </w:pPr>
      <w:r w:rsidRPr="004F38A7">
        <w:rPr>
          <w:sz w:val="24"/>
        </w:rPr>
        <w:t>ребенок владеет разными формами и видами игры, различает условную и реальную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ситуации, предлагает и объясняет замысел игры, комбинирует сюжеты на основе реальных,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вымышленных событий, выполняет несколько ролей в одной игре, подбирает разные средства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создания игровых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образов, согласовывает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свои</w:t>
      </w:r>
    </w:p>
    <w:p w14:paraId="2D5CD978" w14:textId="77777777" w:rsidR="009D1A0F" w:rsidRPr="004F38A7" w:rsidRDefault="009D1A0F">
      <w:pPr>
        <w:pStyle w:val="a3"/>
        <w:spacing w:before="1"/>
        <w:ind w:left="104" w:firstLine="0"/>
      </w:pPr>
      <w:r w:rsidRPr="004F38A7">
        <w:t>интересы</w:t>
      </w:r>
      <w:r w:rsidRPr="004F38A7">
        <w:rPr>
          <w:spacing w:val="-4"/>
        </w:rPr>
        <w:t xml:space="preserve"> </w:t>
      </w:r>
      <w:r w:rsidRPr="004F38A7">
        <w:t>с</w:t>
      </w:r>
      <w:r w:rsidRPr="004F38A7">
        <w:rPr>
          <w:spacing w:val="-5"/>
        </w:rPr>
        <w:t xml:space="preserve"> </w:t>
      </w:r>
      <w:r w:rsidRPr="004F38A7">
        <w:t>интересами партнеров</w:t>
      </w:r>
      <w:r w:rsidRPr="004F38A7">
        <w:rPr>
          <w:spacing w:val="-3"/>
        </w:rPr>
        <w:t xml:space="preserve"> </w:t>
      </w:r>
      <w:r w:rsidRPr="004F38A7">
        <w:t>по</w:t>
      </w:r>
      <w:r w:rsidRPr="004F38A7">
        <w:rPr>
          <w:spacing w:val="-3"/>
        </w:rPr>
        <w:t xml:space="preserve"> </w:t>
      </w:r>
      <w:r w:rsidRPr="004F38A7">
        <w:t>игре,</w:t>
      </w:r>
      <w:r w:rsidRPr="004F38A7">
        <w:rPr>
          <w:spacing w:val="-1"/>
        </w:rPr>
        <w:t xml:space="preserve"> </w:t>
      </w:r>
      <w:r w:rsidRPr="004F38A7">
        <w:t>управляет</w:t>
      </w:r>
      <w:r w:rsidRPr="004F38A7">
        <w:rPr>
          <w:spacing w:val="-3"/>
        </w:rPr>
        <w:t xml:space="preserve"> </w:t>
      </w:r>
      <w:r w:rsidRPr="004F38A7">
        <w:t>персонажами</w:t>
      </w:r>
      <w:r w:rsidRPr="004F38A7">
        <w:rPr>
          <w:spacing w:val="-3"/>
        </w:rPr>
        <w:t xml:space="preserve"> </w:t>
      </w:r>
      <w:r w:rsidRPr="004F38A7">
        <w:t>в</w:t>
      </w:r>
      <w:r w:rsidRPr="004F38A7">
        <w:rPr>
          <w:spacing w:val="-4"/>
        </w:rPr>
        <w:t xml:space="preserve"> </w:t>
      </w:r>
      <w:r w:rsidRPr="004F38A7">
        <w:t>режиссерской</w:t>
      </w:r>
      <w:r w:rsidRPr="004F38A7">
        <w:rPr>
          <w:spacing w:val="-3"/>
        </w:rPr>
        <w:t xml:space="preserve"> </w:t>
      </w:r>
      <w:r w:rsidRPr="004F38A7">
        <w:t>игре;</w:t>
      </w:r>
    </w:p>
    <w:p w14:paraId="5E0F9A06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48"/>
        </w:tabs>
        <w:ind w:right="392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игровому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экспериментированию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развивающим и познавательным играм, в играх с готовым содержанием и правилами может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объяснить содержание и правила игры другим детям, в совместной игре следит за точным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выполнением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правил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всеми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участниками;</w:t>
      </w:r>
    </w:p>
    <w:p w14:paraId="1794B252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89"/>
        </w:tabs>
        <w:ind w:right="395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способен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планировать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достижение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конкретной цели; демонстрирует сформированные предпосылки к учебной деятельности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элементы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готовности 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школьному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обучению.</w:t>
      </w:r>
    </w:p>
    <w:p w14:paraId="3E89BAF9" w14:textId="77777777" w:rsidR="009D1A0F" w:rsidRPr="004F38A7" w:rsidRDefault="009D1A0F">
      <w:pPr>
        <w:pStyle w:val="a3"/>
        <w:ind w:left="104" w:right="389"/>
      </w:pPr>
      <w:r w:rsidRPr="004F38A7">
        <w:t>Возрастные ориентиры в освоении Образовательной программы - условные. Каждый</w:t>
      </w:r>
      <w:r w:rsidRPr="004F38A7">
        <w:rPr>
          <w:spacing w:val="1"/>
        </w:rPr>
        <w:t xml:space="preserve"> </w:t>
      </w:r>
      <w:r w:rsidRPr="004F38A7">
        <w:t>ребенок</w:t>
      </w:r>
      <w:r w:rsidRPr="004F38A7">
        <w:rPr>
          <w:spacing w:val="-2"/>
        </w:rPr>
        <w:t xml:space="preserve"> </w:t>
      </w:r>
      <w:r w:rsidRPr="004F38A7">
        <w:t>может</w:t>
      </w:r>
      <w:r w:rsidRPr="004F38A7">
        <w:rPr>
          <w:spacing w:val="-2"/>
        </w:rPr>
        <w:t xml:space="preserve"> </w:t>
      </w:r>
      <w:r w:rsidRPr="004F38A7">
        <w:t>достичь</w:t>
      </w:r>
      <w:r w:rsidRPr="004F38A7">
        <w:rPr>
          <w:spacing w:val="-2"/>
        </w:rPr>
        <w:t xml:space="preserve"> </w:t>
      </w:r>
      <w:r w:rsidRPr="004F38A7">
        <w:t>планируемых</w:t>
      </w:r>
      <w:r w:rsidRPr="004F38A7">
        <w:rPr>
          <w:spacing w:val="-1"/>
        </w:rPr>
        <w:t xml:space="preserve"> </w:t>
      </w:r>
      <w:r w:rsidRPr="004F38A7">
        <w:t>результатов</w:t>
      </w:r>
      <w:r w:rsidRPr="004F38A7">
        <w:rPr>
          <w:spacing w:val="-2"/>
        </w:rPr>
        <w:t xml:space="preserve"> </w:t>
      </w:r>
      <w:r w:rsidRPr="004F38A7">
        <w:t>на</w:t>
      </w:r>
      <w:r w:rsidRPr="004F38A7">
        <w:rPr>
          <w:spacing w:val="-3"/>
        </w:rPr>
        <w:t xml:space="preserve"> </w:t>
      </w:r>
      <w:r w:rsidRPr="004F38A7">
        <w:t>разных этапах дошкольного</w:t>
      </w:r>
      <w:r w:rsidRPr="004F38A7">
        <w:rPr>
          <w:spacing w:val="-2"/>
        </w:rPr>
        <w:t xml:space="preserve"> </w:t>
      </w:r>
      <w:r w:rsidRPr="004F38A7">
        <w:t>детства.</w:t>
      </w:r>
    </w:p>
    <w:p w14:paraId="44D6AB5D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7A78DE81" w14:textId="77777777" w:rsidR="009D1A0F" w:rsidRPr="004F38A7" w:rsidRDefault="009D1A0F">
      <w:pPr>
        <w:pStyle w:val="2"/>
        <w:numPr>
          <w:ilvl w:val="2"/>
          <w:numId w:val="19"/>
        </w:numPr>
        <w:tabs>
          <w:tab w:val="left" w:pos="1413"/>
        </w:tabs>
        <w:ind w:left="1412" w:hanging="601"/>
      </w:pPr>
      <w:r w:rsidRPr="004F38A7">
        <w:t>Педагогическая</w:t>
      </w:r>
      <w:r w:rsidRPr="004F38A7">
        <w:rPr>
          <w:spacing w:val="-4"/>
        </w:rPr>
        <w:t xml:space="preserve"> </w:t>
      </w:r>
      <w:r w:rsidRPr="004F38A7">
        <w:t>диагностика</w:t>
      </w:r>
      <w:r w:rsidRPr="004F38A7">
        <w:rPr>
          <w:spacing w:val="-5"/>
        </w:rPr>
        <w:t xml:space="preserve"> </w:t>
      </w:r>
      <w:r w:rsidRPr="004F38A7">
        <w:t>достижения</w:t>
      </w:r>
      <w:r w:rsidRPr="004F38A7">
        <w:rPr>
          <w:spacing w:val="-5"/>
        </w:rPr>
        <w:t xml:space="preserve"> </w:t>
      </w:r>
      <w:r w:rsidRPr="004F38A7">
        <w:t>планируемых</w:t>
      </w:r>
      <w:r w:rsidRPr="004F38A7">
        <w:rPr>
          <w:spacing w:val="-5"/>
        </w:rPr>
        <w:t xml:space="preserve"> </w:t>
      </w:r>
      <w:r w:rsidRPr="004F38A7">
        <w:t>результатов</w:t>
      </w:r>
    </w:p>
    <w:p w14:paraId="09FD0542" w14:textId="77777777" w:rsidR="009D1A0F" w:rsidRPr="004F38A7" w:rsidRDefault="009D1A0F">
      <w:pPr>
        <w:pStyle w:val="a3"/>
        <w:ind w:left="104" w:right="394"/>
      </w:pPr>
      <w:r w:rsidRPr="004F38A7">
        <w:t>Педагогическая</w:t>
      </w:r>
      <w:r w:rsidRPr="004F38A7">
        <w:rPr>
          <w:spacing w:val="1"/>
        </w:rPr>
        <w:t xml:space="preserve"> </w:t>
      </w:r>
      <w:r w:rsidRPr="004F38A7">
        <w:t>диагностика</w:t>
      </w:r>
      <w:r w:rsidRPr="004F38A7">
        <w:rPr>
          <w:spacing w:val="1"/>
        </w:rPr>
        <w:t xml:space="preserve"> </w:t>
      </w:r>
      <w:r w:rsidRPr="004F38A7">
        <w:t>достижений</w:t>
      </w:r>
      <w:r w:rsidRPr="004F38A7">
        <w:rPr>
          <w:spacing w:val="1"/>
        </w:rPr>
        <w:t xml:space="preserve"> </w:t>
      </w:r>
      <w:r w:rsidRPr="004F38A7">
        <w:t>планируемых</w:t>
      </w:r>
      <w:r w:rsidRPr="004F38A7">
        <w:rPr>
          <w:spacing w:val="1"/>
        </w:rPr>
        <w:t xml:space="preserve"> </w:t>
      </w:r>
      <w:r w:rsidRPr="004F38A7">
        <w:t>результатов</w:t>
      </w:r>
      <w:r w:rsidRPr="004F38A7">
        <w:rPr>
          <w:spacing w:val="1"/>
        </w:rPr>
        <w:t xml:space="preserve"> </w:t>
      </w:r>
      <w:r w:rsidRPr="004F38A7">
        <w:t>направлена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изучение</w:t>
      </w:r>
      <w:r w:rsidRPr="004F38A7">
        <w:rPr>
          <w:spacing w:val="1"/>
        </w:rPr>
        <w:t xml:space="preserve"> </w:t>
      </w:r>
      <w:r w:rsidRPr="004F38A7">
        <w:t>деятельностных</w:t>
      </w:r>
      <w:r w:rsidRPr="004F38A7">
        <w:rPr>
          <w:spacing w:val="1"/>
        </w:rPr>
        <w:t xml:space="preserve"> </w:t>
      </w:r>
      <w:r w:rsidRPr="004F38A7">
        <w:t>умений</w:t>
      </w:r>
      <w:r w:rsidRPr="004F38A7">
        <w:rPr>
          <w:spacing w:val="1"/>
        </w:rPr>
        <w:t xml:space="preserve"> </w:t>
      </w:r>
      <w:r w:rsidRPr="004F38A7">
        <w:t>ребенка,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>интересов,</w:t>
      </w:r>
      <w:r w:rsidRPr="004F38A7">
        <w:rPr>
          <w:spacing w:val="1"/>
        </w:rPr>
        <w:t xml:space="preserve"> </w:t>
      </w:r>
      <w:r w:rsidRPr="004F38A7">
        <w:t>предпочтений,</w:t>
      </w:r>
      <w:r w:rsidRPr="004F38A7">
        <w:rPr>
          <w:spacing w:val="1"/>
        </w:rPr>
        <w:t xml:space="preserve"> </w:t>
      </w:r>
      <w:r w:rsidRPr="004F38A7">
        <w:t>склонностей,</w:t>
      </w:r>
      <w:r w:rsidRPr="004F38A7">
        <w:rPr>
          <w:spacing w:val="-57"/>
        </w:rPr>
        <w:t xml:space="preserve"> </w:t>
      </w:r>
      <w:r w:rsidRPr="004F38A7">
        <w:t>личностных особенностей, способов взаимодействия со взрослыми и сверстниками. Позволяет</w:t>
      </w:r>
      <w:r w:rsidRPr="004F38A7">
        <w:rPr>
          <w:spacing w:val="-58"/>
        </w:rPr>
        <w:t xml:space="preserve"> </w:t>
      </w:r>
      <w:r w:rsidRPr="004F38A7">
        <w:t>выявлять</w:t>
      </w:r>
      <w:r w:rsidRPr="004F38A7">
        <w:rPr>
          <w:spacing w:val="1"/>
        </w:rPr>
        <w:t xml:space="preserve"> </w:t>
      </w:r>
      <w:r w:rsidRPr="004F38A7">
        <w:t>особенности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динамику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ребенка,</w:t>
      </w:r>
      <w:r w:rsidRPr="004F38A7">
        <w:rPr>
          <w:spacing w:val="1"/>
        </w:rPr>
        <w:t xml:space="preserve"> </w:t>
      </w:r>
      <w:r w:rsidRPr="004F38A7">
        <w:t>составлять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60"/>
        </w:rPr>
        <w:t xml:space="preserve"> </w:t>
      </w:r>
      <w:r w:rsidRPr="004F38A7">
        <w:t>полученных</w:t>
      </w:r>
      <w:r w:rsidRPr="004F38A7">
        <w:rPr>
          <w:spacing w:val="1"/>
        </w:rPr>
        <w:t xml:space="preserve"> </w:t>
      </w:r>
      <w:r w:rsidRPr="004F38A7">
        <w:t>данных индивидуальные образовательные маршруты освоения образовательной программы,</w:t>
      </w:r>
      <w:r w:rsidRPr="004F38A7">
        <w:rPr>
          <w:spacing w:val="1"/>
        </w:rPr>
        <w:t xml:space="preserve"> </w:t>
      </w:r>
      <w:r w:rsidRPr="004F38A7">
        <w:t>своевременно</w:t>
      </w:r>
      <w:r w:rsidRPr="004F38A7">
        <w:rPr>
          <w:spacing w:val="1"/>
        </w:rPr>
        <w:t xml:space="preserve"> </w:t>
      </w:r>
      <w:r w:rsidRPr="004F38A7">
        <w:t>вносить</w:t>
      </w:r>
      <w:r w:rsidRPr="004F38A7">
        <w:rPr>
          <w:spacing w:val="1"/>
        </w:rPr>
        <w:t xml:space="preserve"> </w:t>
      </w:r>
      <w:r w:rsidRPr="004F38A7">
        <w:t>изменения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планирование,</w:t>
      </w:r>
      <w:r w:rsidRPr="004F38A7">
        <w:rPr>
          <w:spacing w:val="1"/>
        </w:rPr>
        <w:t xml:space="preserve"> </w:t>
      </w:r>
      <w:r w:rsidRPr="004F38A7">
        <w:t>содержание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61"/>
        </w:rPr>
        <w:t xml:space="preserve"> </w:t>
      </w:r>
      <w:r w:rsidRPr="004F38A7">
        <w:t>организацию</w:t>
      </w:r>
      <w:r w:rsidRPr="004F38A7">
        <w:rPr>
          <w:spacing w:val="-57"/>
        </w:rPr>
        <w:t xml:space="preserve"> </w:t>
      </w:r>
      <w:r w:rsidRPr="004F38A7">
        <w:t>образовательной</w:t>
      </w:r>
      <w:r w:rsidRPr="004F38A7">
        <w:rPr>
          <w:spacing w:val="-1"/>
        </w:rPr>
        <w:t xml:space="preserve"> </w:t>
      </w:r>
      <w:r w:rsidRPr="004F38A7">
        <w:t>деятельности (п.16 ФОП</w:t>
      </w:r>
      <w:r w:rsidRPr="004F38A7">
        <w:rPr>
          <w:spacing w:val="-1"/>
        </w:rPr>
        <w:t xml:space="preserve"> </w:t>
      </w:r>
      <w:r w:rsidRPr="004F38A7">
        <w:t>ДО).</w:t>
      </w:r>
    </w:p>
    <w:p w14:paraId="4ABF7B55" w14:textId="77777777" w:rsidR="009D1A0F" w:rsidRPr="004F38A7" w:rsidRDefault="009D1A0F">
      <w:pPr>
        <w:pStyle w:val="a3"/>
        <w:ind w:left="104" w:right="386"/>
      </w:pPr>
      <w:r w:rsidRPr="004F38A7">
        <w:t>Цели педагогической диагностики, а также особенности ее проведения определяются</w:t>
      </w:r>
      <w:r w:rsidRPr="004F38A7">
        <w:rPr>
          <w:spacing w:val="1"/>
        </w:rPr>
        <w:t xml:space="preserve"> </w:t>
      </w:r>
      <w:r w:rsidRPr="004F38A7">
        <w:t>требованиями</w:t>
      </w:r>
      <w:r w:rsidRPr="004F38A7">
        <w:rPr>
          <w:spacing w:val="1"/>
        </w:rPr>
        <w:t xml:space="preserve"> </w:t>
      </w:r>
      <w:r w:rsidRPr="004F38A7">
        <w:t>ФГОС</w:t>
      </w:r>
      <w:r w:rsidRPr="004F38A7">
        <w:rPr>
          <w:spacing w:val="1"/>
        </w:rPr>
        <w:t xml:space="preserve"> </w:t>
      </w:r>
      <w:r w:rsidRPr="004F38A7">
        <w:t>ДО.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может</w:t>
      </w:r>
      <w:r w:rsidRPr="004F38A7">
        <w:rPr>
          <w:spacing w:val="1"/>
        </w:rPr>
        <w:t xml:space="preserve"> </w:t>
      </w:r>
      <w:r w:rsidRPr="004F38A7">
        <w:t>проводиться</w:t>
      </w:r>
      <w:r w:rsidRPr="004F38A7">
        <w:rPr>
          <w:spacing w:val="1"/>
        </w:rPr>
        <w:t xml:space="preserve"> </w:t>
      </w:r>
      <w:r w:rsidRPr="004F38A7">
        <w:t>оценка</w:t>
      </w:r>
      <w:r w:rsidRPr="004F38A7">
        <w:rPr>
          <w:spacing w:val="1"/>
        </w:rPr>
        <w:t xml:space="preserve"> </w:t>
      </w:r>
      <w:r w:rsidRPr="004F38A7">
        <w:t>индивидуального развития детей (п. 3.2.3 ФГОС ДО), которая осуществляется педагогом в</w:t>
      </w:r>
      <w:r w:rsidRPr="004F38A7">
        <w:rPr>
          <w:spacing w:val="1"/>
        </w:rPr>
        <w:t xml:space="preserve"> </w:t>
      </w:r>
      <w:r w:rsidRPr="004F38A7">
        <w:t>рамках педагогической диагностики. Вопрос о ее проведении для получения информации о</w:t>
      </w:r>
      <w:r w:rsidRPr="004F38A7">
        <w:rPr>
          <w:spacing w:val="1"/>
        </w:rPr>
        <w:t xml:space="preserve"> </w:t>
      </w:r>
      <w:r w:rsidRPr="004F38A7">
        <w:t>динамике</w:t>
      </w:r>
      <w:r w:rsidRPr="004F38A7">
        <w:rPr>
          <w:spacing w:val="1"/>
        </w:rPr>
        <w:t xml:space="preserve"> </w:t>
      </w:r>
      <w:r w:rsidRPr="004F38A7">
        <w:t>возрастного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успешности</w:t>
      </w:r>
      <w:r w:rsidRPr="004F38A7">
        <w:rPr>
          <w:spacing w:val="1"/>
        </w:rPr>
        <w:t xml:space="preserve"> </w:t>
      </w:r>
      <w:r w:rsidRPr="004F38A7">
        <w:t>освоения</w:t>
      </w:r>
      <w:r w:rsidRPr="004F38A7">
        <w:rPr>
          <w:spacing w:val="1"/>
        </w:rPr>
        <w:t xml:space="preserve"> </w:t>
      </w:r>
      <w:r w:rsidRPr="004F38A7">
        <w:t>им</w:t>
      </w:r>
      <w:r w:rsidRPr="004F38A7">
        <w:rPr>
          <w:spacing w:val="1"/>
        </w:rPr>
        <w:t xml:space="preserve"> </w:t>
      </w:r>
      <w:r w:rsidRPr="004F38A7">
        <w:t>Программы,</w:t>
      </w:r>
      <w:r w:rsidRPr="004F38A7">
        <w:rPr>
          <w:spacing w:val="1"/>
        </w:rPr>
        <w:t xml:space="preserve"> </w:t>
      </w:r>
      <w:r w:rsidRPr="004F38A7">
        <w:t>формах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-3"/>
        </w:rPr>
        <w:t xml:space="preserve"> </w:t>
      </w:r>
      <w:r w:rsidRPr="004F38A7">
        <w:t>и методах</w:t>
      </w:r>
      <w:r w:rsidRPr="004F38A7">
        <w:rPr>
          <w:spacing w:val="-1"/>
        </w:rPr>
        <w:t xml:space="preserve"> </w:t>
      </w:r>
      <w:r w:rsidRPr="004F38A7">
        <w:t>решается непосредственно</w:t>
      </w:r>
      <w:r w:rsidRPr="004F38A7">
        <w:rPr>
          <w:spacing w:val="-1"/>
        </w:rPr>
        <w:t xml:space="preserve"> </w:t>
      </w:r>
      <w:r w:rsidRPr="004F38A7">
        <w:t>ДОО.</w:t>
      </w:r>
    </w:p>
    <w:p w14:paraId="2EEB5B39" w14:textId="77777777" w:rsidR="009D1A0F" w:rsidRPr="004F38A7" w:rsidRDefault="009D1A0F">
      <w:pPr>
        <w:pStyle w:val="a3"/>
        <w:ind w:left="104" w:right="399"/>
      </w:pPr>
      <w:r w:rsidRPr="004F38A7">
        <w:t>Специфика</w:t>
      </w:r>
      <w:r w:rsidRPr="004F38A7">
        <w:rPr>
          <w:spacing w:val="1"/>
        </w:rPr>
        <w:t xml:space="preserve"> </w:t>
      </w:r>
      <w:r w:rsidRPr="004F38A7">
        <w:t>педагогической</w:t>
      </w:r>
      <w:r w:rsidRPr="004F38A7">
        <w:rPr>
          <w:spacing w:val="1"/>
        </w:rPr>
        <w:t xml:space="preserve"> </w:t>
      </w:r>
      <w:r w:rsidRPr="004F38A7">
        <w:t>диагностики</w:t>
      </w:r>
      <w:r w:rsidRPr="004F38A7">
        <w:rPr>
          <w:spacing w:val="1"/>
        </w:rPr>
        <w:t xml:space="preserve"> </w:t>
      </w:r>
      <w:r w:rsidRPr="004F38A7">
        <w:t>достижения</w:t>
      </w:r>
      <w:r w:rsidRPr="004F38A7">
        <w:rPr>
          <w:spacing w:val="1"/>
        </w:rPr>
        <w:t xml:space="preserve"> </w:t>
      </w:r>
      <w:r w:rsidRPr="004F38A7">
        <w:t>планируемых</w:t>
      </w:r>
      <w:r w:rsidRPr="004F38A7">
        <w:rPr>
          <w:spacing w:val="1"/>
        </w:rPr>
        <w:t xml:space="preserve"> </w:t>
      </w:r>
      <w:r w:rsidRPr="004F38A7">
        <w:t>образовательных</w:t>
      </w:r>
      <w:r w:rsidRPr="004F38A7">
        <w:rPr>
          <w:spacing w:val="-57"/>
        </w:rPr>
        <w:t xml:space="preserve"> </w:t>
      </w:r>
      <w:r w:rsidRPr="004F38A7">
        <w:t>результатов</w:t>
      </w:r>
      <w:r w:rsidRPr="004F38A7">
        <w:rPr>
          <w:spacing w:val="-1"/>
        </w:rPr>
        <w:t xml:space="preserve"> </w:t>
      </w:r>
      <w:r w:rsidRPr="004F38A7">
        <w:t>обусловлена</w:t>
      </w:r>
      <w:r w:rsidRPr="004F38A7">
        <w:rPr>
          <w:spacing w:val="-1"/>
        </w:rPr>
        <w:t xml:space="preserve"> </w:t>
      </w:r>
      <w:r w:rsidRPr="004F38A7">
        <w:t>следующими требованиями ФГОС ДО:</w:t>
      </w:r>
    </w:p>
    <w:p w14:paraId="16177067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69"/>
        </w:tabs>
        <w:ind w:right="386" w:firstLine="707"/>
        <w:rPr>
          <w:sz w:val="24"/>
        </w:rPr>
      </w:pPr>
      <w:r w:rsidRPr="004F38A7">
        <w:rPr>
          <w:sz w:val="24"/>
        </w:rPr>
        <w:t>планируемые результаты освоения основной образовательной программы ДО заданы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целевые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ориентиры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представляют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социально-нормативные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характеристики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возможных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достижений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этапах дошкольного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детства;</w:t>
      </w:r>
    </w:p>
    <w:p w14:paraId="1C3FD8F7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07"/>
        </w:tabs>
        <w:ind w:right="393" w:firstLine="707"/>
        <w:rPr>
          <w:sz w:val="24"/>
        </w:rPr>
      </w:pPr>
      <w:r w:rsidRPr="004F38A7">
        <w:rPr>
          <w:sz w:val="24"/>
        </w:rPr>
        <w:t>целевые ориентиры не подлежат непосредственной оценке, в том числе и в виде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педагогической диагностики (мониторинга), и не являются основанием для их формального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сравнения с реальными достижениями детей и основой объективной оценки соответствия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установленным требованиям образовательной деятельности и подготовки детей (п. 4.3. ФГОС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ДО);</w:t>
      </w:r>
    </w:p>
    <w:p w14:paraId="58734263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81"/>
        </w:tabs>
        <w:ind w:right="394" w:firstLine="707"/>
        <w:rPr>
          <w:sz w:val="24"/>
        </w:rPr>
      </w:pPr>
      <w:r w:rsidRPr="004F38A7">
        <w:rPr>
          <w:sz w:val="24"/>
        </w:rPr>
        <w:t>освоение Программы не сопровождается проведением промежуточных аттестаций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итоговой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аттестации обучающихся (ч. 2 ст.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64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ФЗ-273).</w:t>
      </w:r>
    </w:p>
    <w:p w14:paraId="58C6B4D1" w14:textId="77777777" w:rsidR="009D1A0F" w:rsidRPr="004F38A7" w:rsidRDefault="009D1A0F">
      <w:pPr>
        <w:pStyle w:val="a3"/>
        <w:ind w:left="104" w:right="388"/>
      </w:pPr>
      <w:r w:rsidRPr="004F38A7">
        <w:t>Данные</w:t>
      </w:r>
      <w:r w:rsidRPr="004F38A7">
        <w:rPr>
          <w:spacing w:val="1"/>
        </w:rPr>
        <w:t xml:space="preserve"> </w:t>
      </w:r>
      <w:r w:rsidRPr="004F38A7">
        <w:t>положения</w:t>
      </w:r>
      <w:r w:rsidRPr="004F38A7">
        <w:rPr>
          <w:spacing w:val="1"/>
        </w:rPr>
        <w:t xml:space="preserve"> </w:t>
      </w:r>
      <w:r w:rsidRPr="004F38A7">
        <w:t>подчеркивают</w:t>
      </w:r>
      <w:r w:rsidRPr="004F38A7">
        <w:rPr>
          <w:spacing w:val="1"/>
        </w:rPr>
        <w:t xml:space="preserve"> </w:t>
      </w:r>
      <w:r w:rsidRPr="004F38A7">
        <w:t>направленность</w:t>
      </w:r>
      <w:r w:rsidRPr="004F38A7">
        <w:rPr>
          <w:spacing w:val="1"/>
        </w:rPr>
        <w:t xml:space="preserve"> </w:t>
      </w:r>
      <w:r w:rsidRPr="004F38A7">
        <w:t>педагогической</w:t>
      </w:r>
      <w:r w:rsidRPr="004F38A7">
        <w:rPr>
          <w:spacing w:val="1"/>
        </w:rPr>
        <w:t xml:space="preserve"> </w:t>
      </w:r>
      <w:r w:rsidRPr="004F38A7">
        <w:t>диагностики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оценку</w:t>
      </w:r>
      <w:r w:rsidRPr="004F38A7">
        <w:rPr>
          <w:spacing w:val="1"/>
        </w:rPr>
        <w:t xml:space="preserve"> </w:t>
      </w:r>
      <w:r w:rsidRPr="004F38A7">
        <w:t>индивидуального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возраста,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r w:rsidRPr="004F38A7">
        <w:t>которой</w:t>
      </w:r>
      <w:r w:rsidRPr="004F38A7">
        <w:rPr>
          <w:spacing w:val="1"/>
        </w:rPr>
        <w:t xml:space="preserve"> </w:t>
      </w:r>
      <w:r w:rsidRPr="004F38A7">
        <w:t>определяется</w:t>
      </w:r>
      <w:r w:rsidRPr="004F38A7">
        <w:rPr>
          <w:spacing w:val="1"/>
        </w:rPr>
        <w:t xml:space="preserve"> </w:t>
      </w:r>
      <w:r w:rsidRPr="004F38A7">
        <w:t>эффективность</w:t>
      </w:r>
      <w:r w:rsidRPr="004F38A7">
        <w:rPr>
          <w:spacing w:val="1"/>
        </w:rPr>
        <w:t xml:space="preserve"> </w:t>
      </w:r>
      <w:r w:rsidRPr="004F38A7">
        <w:t>педагогических</w:t>
      </w:r>
      <w:r w:rsidRPr="004F38A7">
        <w:rPr>
          <w:spacing w:val="1"/>
        </w:rPr>
        <w:t xml:space="preserve"> </w:t>
      </w:r>
      <w:r w:rsidRPr="004F38A7">
        <w:t>действий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осуществляется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дальнейшее</w:t>
      </w:r>
      <w:r w:rsidRPr="004F38A7">
        <w:rPr>
          <w:spacing w:val="1"/>
        </w:rPr>
        <w:t xml:space="preserve"> </w:t>
      </w:r>
      <w:r w:rsidRPr="004F38A7">
        <w:t>планирование.</w:t>
      </w:r>
    </w:p>
    <w:p w14:paraId="5A13A27F" w14:textId="77777777" w:rsidR="009D1A0F" w:rsidRPr="004F38A7" w:rsidRDefault="009D1A0F">
      <w:pPr>
        <w:pStyle w:val="a3"/>
        <w:ind w:left="104" w:right="389"/>
      </w:pPr>
      <w:r w:rsidRPr="004F38A7">
        <w:t>Результаты</w:t>
      </w:r>
      <w:r w:rsidRPr="004F38A7">
        <w:rPr>
          <w:spacing w:val="1"/>
        </w:rPr>
        <w:t xml:space="preserve"> </w:t>
      </w:r>
      <w:r w:rsidRPr="004F38A7">
        <w:t>педагогической</w:t>
      </w:r>
      <w:r w:rsidRPr="004F38A7">
        <w:rPr>
          <w:spacing w:val="1"/>
        </w:rPr>
        <w:t xml:space="preserve"> </w:t>
      </w:r>
      <w:r w:rsidRPr="004F38A7">
        <w:t>диагностики</w:t>
      </w:r>
      <w:r w:rsidRPr="004F38A7">
        <w:rPr>
          <w:spacing w:val="1"/>
        </w:rPr>
        <w:t xml:space="preserve"> </w:t>
      </w:r>
      <w:r w:rsidRPr="004F38A7">
        <w:t>(мониторинга)</w:t>
      </w:r>
      <w:r w:rsidRPr="004F38A7">
        <w:rPr>
          <w:spacing w:val="1"/>
        </w:rPr>
        <w:t xml:space="preserve"> </w:t>
      </w:r>
      <w:r w:rsidRPr="004F38A7">
        <w:t>могут</w:t>
      </w:r>
      <w:r w:rsidRPr="004F38A7">
        <w:rPr>
          <w:spacing w:val="1"/>
        </w:rPr>
        <w:t xml:space="preserve"> </w:t>
      </w:r>
      <w:r w:rsidRPr="004F38A7">
        <w:t>использоваться</w:t>
      </w:r>
      <w:r w:rsidRPr="004F38A7">
        <w:rPr>
          <w:spacing w:val="1"/>
        </w:rPr>
        <w:t xml:space="preserve"> </w:t>
      </w:r>
      <w:r w:rsidRPr="004F38A7">
        <w:t>исключительно</w:t>
      </w:r>
      <w:r w:rsidRPr="004F38A7">
        <w:rPr>
          <w:spacing w:val="-1"/>
        </w:rPr>
        <w:t xml:space="preserve"> </w:t>
      </w:r>
      <w:r w:rsidRPr="004F38A7">
        <w:t>для решения</w:t>
      </w:r>
      <w:r w:rsidRPr="004F38A7">
        <w:rPr>
          <w:spacing w:val="-1"/>
        </w:rPr>
        <w:t xml:space="preserve"> </w:t>
      </w:r>
      <w:r w:rsidRPr="004F38A7">
        <w:t>следующих</w:t>
      </w:r>
      <w:r w:rsidRPr="004F38A7">
        <w:rPr>
          <w:spacing w:val="2"/>
        </w:rPr>
        <w:t xml:space="preserve"> </w:t>
      </w:r>
      <w:r w:rsidRPr="004F38A7">
        <w:t>образовательных</w:t>
      </w:r>
      <w:r w:rsidRPr="004F38A7">
        <w:rPr>
          <w:spacing w:val="1"/>
        </w:rPr>
        <w:t xml:space="preserve"> </w:t>
      </w:r>
      <w:r w:rsidRPr="004F38A7">
        <w:t>задач:</w:t>
      </w:r>
    </w:p>
    <w:p w14:paraId="3E4DC38B" w14:textId="77777777" w:rsidR="009D1A0F" w:rsidRPr="004F38A7" w:rsidRDefault="009D1A0F">
      <w:pPr>
        <w:pStyle w:val="a5"/>
        <w:numPr>
          <w:ilvl w:val="0"/>
          <w:numId w:val="20"/>
        </w:numPr>
        <w:tabs>
          <w:tab w:val="left" w:pos="1125"/>
        </w:tabs>
        <w:ind w:right="397" w:firstLine="707"/>
        <w:rPr>
          <w:sz w:val="24"/>
        </w:rPr>
      </w:pPr>
      <w:r w:rsidRPr="004F38A7">
        <w:rPr>
          <w:sz w:val="24"/>
        </w:rPr>
        <w:lastRenderedPageBreak/>
        <w:t>индивидуализации образования (в том числе поддержки ребенка, построения 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траектории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профессиональной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коррекции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особенностей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развития);</w:t>
      </w:r>
    </w:p>
    <w:p w14:paraId="48538A6E" w14:textId="77777777" w:rsidR="009D1A0F" w:rsidRPr="004F38A7" w:rsidRDefault="009D1A0F">
      <w:pPr>
        <w:pStyle w:val="a5"/>
        <w:numPr>
          <w:ilvl w:val="0"/>
          <w:numId w:val="20"/>
        </w:numPr>
        <w:tabs>
          <w:tab w:val="left" w:pos="1072"/>
        </w:tabs>
        <w:ind w:left="1071" w:hanging="260"/>
        <w:rPr>
          <w:sz w:val="24"/>
        </w:rPr>
      </w:pPr>
      <w:r w:rsidRPr="004F38A7">
        <w:rPr>
          <w:sz w:val="24"/>
        </w:rPr>
        <w:t>оптимизации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работы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группой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детей.</w:t>
      </w:r>
    </w:p>
    <w:p w14:paraId="47F27D1F" w14:textId="77777777" w:rsidR="009D1A0F" w:rsidRPr="004F38A7" w:rsidRDefault="009D1A0F">
      <w:pPr>
        <w:pStyle w:val="a3"/>
        <w:spacing w:before="2"/>
        <w:ind w:left="0" w:firstLine="0"/>
        <w:jc w:val="left"/>
      </w:pPr>
    </w:p>
    <w:p w14:paraId="3CB6DBF6" w14:textId="77777777" w:rsidR="009D1A0F" w:rsidRPr="004F38A7" w:rsidRDefault="009D1A0F">
      <w:pPr>
        <w:pStyle w:val="3"/>
        <w:spacing w:line="240" w:lineRule="auto"/>
        <w:ind w:left="812"/>
      </w:pPr>
      <w:r w:rsidRPr="004F38A7">
        <w:t>Перечень</w:t>
      </w:r>
      <w:r w:rsidRPr="004F38A7">
        <w:rPr>
          <w:spacing w:val="-4"/>
        </w:rPr>
        <w:t xml:space="preserve"> </w:t>
      </w:r>
      <w:r w:rsidRPr="004F38A7">
        <w:t>оценочных</w:t>
      </w:r>
      <w:r w:rsidRPr="004F38A7">
        <w:rPr>
          <w:spacing w:val="-3"/>
        </w:rPr>
        <w:t xml:space="preserve"> </w:t>
      </w:r>
      <w:r w:rsidRPr="004F38A7">
        <w:t>материалов</w:t>
      </w:r>
      <w:r w:rsidRPr="004F38A7">
        <w:rPr>
          <w:spacing w:val="-5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источников</w:t>
      </w:r>
      <w:r w:rsidRPr="004F38A7">
        <w:rPr>
          <w:spacing w:val="-3"/>
        </w:rPr>
        <w:t xml:space="preserve"> </w:t>
      </w:r>
      <w:r w:rsidRPr="004F38A7">
        <w:t>диагностики</w:t>
      </w:r>
    </w:p>
    <w:p w14:paraId="4E215411" w14:textId="77777777" w:rsidR="009D1A0F" w:rsidRPr="004F38A7" w:rsidRDefault="009D1A0F">
      <w:pPr>
        <w:pStyle w:val="a3"/>
        <w:spacing w:before="65"/>
        <w:ind w:left="104" w:right="394"/>
      </w:pPr>
      <w:r w:rsidRPr="004F38A7">
        <w:t>Периодичность</w:t>
      </w:r>
      <w:r w:rsidRPr="004F38A7">
        <w:rPr>
          <w:spacing w:val="1"/>
        </w:rPr>
        <w:t xml:space="preserve"> </w:t>
      </w:r>
      <w:r w:rsidRPr="004F38A7">
        <w:t>проведения</w:t>
      </w:r>
      <w:r w:rsidRPr="004F38A7">
        <w:rPr>
          <w:spacing w:val="1"/>
        </w:rPr>
        <w:t xml:space="preserve"> </w:t>
      </w:r>
      <w:r w:rsidRPr="004F38A7">
        <w:t>педагогической</w:t>
      </w:r>
      <w:r w:rsidRPr="004F38A7">
        <w:rPr>
          <w:spacing w:val="1"/>
        </w:rPr>
        <w:t xml:space="preserve"> </w:t>
      </w:r>
      <w:r w:rsidRPr="004F38A7">
        <w:t>диагностики</w:t>
      </w:r>
      <w:r w:rsidRPr="004F38A7">
        <w:rPr>
          <w:spacing w:val="1"/>
        </w:rPr>
        <w:t xml:space="preserve"> </w:t>
      </w:r>
      <w:r w:rsidRPr="004F38A7">
        <w:t>определяется</w:t>
      </w:r>
      <w:r w:rsidRPr="004F38A7">
        <w:rPr>
          <w:spacing w:val="1"/>
        </w:rPr>
        <w:t xml:space="preserve"> </w:t>
      </w:r>
      <w:r w:rsidRPr="004F38A7">
        <w:t>ДОО.</w:t>
      </w:r>
      <w:r w:rsidRPr="004F38A7">
        <w:rPr>
          <w:spacing w:val="1"/>
        </w:rPr>
        <w:t xml:space="preserve"> </w:t>
      </w:r>
      <w:r w:rsidRPr="004F38A7">
        <w:t>Оптимальным является ее проведение 2 раза в год: на начальном этапе освоения ребенком</w:t>
      </w:r>
      <w:r w:rsidRPr="004F38A7">
        <w:rPr>
          <w:spacing w:val="1"/>
        </w:rPr>
        <w:t xml:space="preserve"> </w:t>
      </w:r>
      <w:r w:rsidRPr="004F38A7">
        <w:t>образовательной программы в зависимости от времени его поступления в дошкольную группу</w:t>
      </w:r>
      <w:r w:rsidRPr="004F38A7">
        <w:rPr>
          <w:spacing w:val="-57"/>
        </w:rPr>
        <w:t xml:space="preserve"> </w:t>
      </w:r>
      <w:r w:rsidRPr="004F38A7">
        <w:t>(стартовая</w:t>
      </w:r>
      <w:r w:rsidRPr="004F38A7">
        <w:rPr>
          <w:spacing w:val="1"/>
        </w:rPr>
        <w:t xml:space="preserve"> </w:t>
      </w:r>
      <w:r w:rsidRPr="004F38A7">
        <w:t>диагностика)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завершающем</w:t>
      </w:r>
      <w:r w:rsidRPr="004F38A7">
        <w:rPr>
          <w:spacing w:val="1"/>
        </w:rPr>
        <w:t xml:space="preserve"> </w:t>
      </w:r>
      <w:r w:rsidRPr="004F38A7">
        <w:t>этапе</w:t>
      </w:r>
      <w:r w:rsidRPr="004F38A7">
        <w:rPr>
          <w:spacing w:val="1"/>
        </w:rPr>
        <w:t xml:space="preserve"> </w:t>
      </w:r>
      <w:r w:rsidRPr="004F38A7">
        <w:t>освоения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60"/>
        </w:rPr>
        <w:t xml:space="preserve"> </w:t>
      </w:r>
      <w:r w:rsidRPr="004F38A7">
        <w:t>возрастной</w:t>
      </w:r>
      <w:r w:rsidRPr="004F38A7">
        <w:rPr>
          <w:spacing w:val="1"/>
        </w:rPr>
        <w:t xml:space="preserve"> </w:t>
      </w:r>
      <w:r w:rsidRPr="004F38A7">
        <w:t>группой</w:t>
      </w:r>
      <w:r w:rsidRPr="004F38A7">
        <w:rPr>
          <w:spacing w:val="1"/>
        </w:rPr>
        <w:t xml:space="preserve"> </w:t>
      </w:r>
      <w:r w:rsidRPr="004F38A7">
        <w:t>(заключительная,</w:t>
      </w:r>
      <w:r w:rsidRPr="004F38A7">
        <w:rPr>
          <w:spacing w:val="1"/>
        </w:rPr>
        <w:t xml:space="preserve"> </w:t>
      </w:r>
      <w:r w:rsidRPr="004F38A7">
        <w:t>финальная</w:t>
      </w:r>
      <w:r w:rsidRPr="004F38A7">
        <w:rPr>
          <w:spacing w:val="1"/>
        </w:rPr>
        <w:t xml:space="preserve"> </w:t>
      </w:r>
      <w:r w:rsidRPr="004F38A7">
        <w:t>диагностика).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проведении</w:t>
      </w:r>
      <w:r w:rsidRPr="004F38A7">
        <w:rPr>
          <w:spacing w:val="1"/>
        </w:rPr>
        <w:t xml:space="preserve"> </w:t>
      </w:r>
      <w:r w:rsidRPr="004F38A7">
        <w:t>диагностики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начальном</w:t>
      </w:r>
      <w:r w:rsidRPr="004F38A7">
        <w:rPr>
          <w:spacing w:val="1"/>
        </w:rPr>
        <w:t xml:space="preserve"> </w:t>
      </w:r>
      <w:r w:rsidRPr="004F38A7">
        <w:t>этапе</w:t>
      </w:r>
      <w:r w:rsidRPr="004F38A7">
        <w:rPr>
          <w:spacing w:val="1"/>
        </w:rPr>
        <w:t xml:space="preserve"> </w:t>
      </w:r>
      <w:r w:rsidRPr="004F38A7">
        <w:t>учитывается</w:t>
      </w:r>
      <w:r w:rsidRPr="004F38A7">
        <w:rPr>
          <w:spacing w:val="1"/>
        </w:rPr>
        <w:t xml:space="preserve"> </w:t>
      </w:r>
      <w:r w:rsidRPr="004F38A7">
        <w:t>адаптационный</w:t>
      </w:r>
      <w:r w:rsidRPr="004F38A7">
        <w:rPr>
          <w:spacing w:val="1"/>
        </w:rPr>
        <w:t xml:space="preserve"> </w:t>
      </w:r>
      <w:r w:rsidRPr="004F38A7">
        <w:t>период</w:t>
      </w:r>
      <w:r w:rsidRPr="004F38A7">
        <w:rPr>
          <w:spacing w:val="1"/>
        </w:rPr>
        <w:t xml:space="preserve"> </w:t>
      </w:r>
      <w:r w:rsidRPr="004F38A7">
        <w:t>пребывания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61"/>
        </w:rPr>
        <w:t xml:space="preserve"> </w:t>
      </w:r>
      <w:r w:rsidRPr="004F38A7">
        <w:t>группе.</w:t>
      </w:r>
      <w:r w:rsidRPr="004F38A7">
        <w:rPr>
          <w:spacing w:val="1"/>
        </w:rPr>
        <w:t xml:space="preserve"> </w:t>
      </w:r>
      <w:r w:rsidRPr="004F38A7">
        <w:t>Сравнение</w:t>
      </w:r>
      <w:r w:rsidRPr="004F38A7">
        <w:rPr>
          <w:spacing w:val="1"/>
        </w:rPr>
        <w:t xml:space="preserve"> </w:t>
      </w:r>
      <w:r w:rsidRPr="004F38A7">
        <w:t>результатов</w:t>
      </w:r>
      <w:r w:rsidRPr="004F38A7">
        <w:rPr>
          <w:spacing w:val="1"/>
        </w:rPr>
        <w:t xml:space="preserve"> </w:t>
      </w:r>
      <w:r w:rsidRPr="004F38A7">
        <w:t>стартовой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финальной</w:t>
      </w:r>
      <w:r w:rsidRPr="004F38A7">
        <w:rPr>
          <w:spacing w:val="1"/>
        </w:rPr>
        <w:t xml:space="preserve"> </w:t>
      </w:r>
      <w:r w:rsidRPr="004F38A7">
        <w:t>диагностики</w:t>
      </w:r>
      <w:r w:rsidRPr="004F38A7">
        <w:rPr>
          <w:spacing w:val="1"/>
        </w:rPr>
        <w:t xml:space="preserve"> </w:t>
      </w:r>
      <w:r w:rsidRPr="004F38A7">
        <w:t>позволяет</w:t>
      </w:r>
      <w:r w:rsidRPr="004F38A7">
        <w:rPr>
          <w:spacing w:val="1"/>
        </w:rPr>
        <w:t xml:space="preserve"> </w:t>
      </w:r>
      <w:r w:rsidRPr="004F38A7">
        <w:t>выявить</w:t>
      </w:r>
      <w:r w:rsidRPr="004F38A7">
        <w:rPr>
          <w:spacing w:val="1"/>
        </w:rPr>
        <w:t xml:space="preserve"> </w:t>
      </w:r>
      <w:r w:rsidRPr="004F38A7">
        <w:t>индивидуальную</w:t>
      </w:r>
      <w:r w:rsidRPr="004F38A7">
        <w:rPr>
          <w:spacing w:val="-1"/>
        </w:rPr>
        <w:t xml:space="preserve"> </w:t>
      </w:r>
      <w:r w:rsidRPr="004F38A7">
        <w:t>динамику</w:t>
      </w:r>
      <w:r w:rsidRPr="004F38A7">
        <w:rPr>
          <w:spacing w:val="-8"/>
        </w:rPr>
        <w:t xml:space="preserve"> </w:t>
      </w:r>
      <w:r w:rsidRPr="004F38A7">
        <w:t>развития ребенка.</w:t>
      </w:r>
    </w:p>
    <w:p w14:paraId="6FA2F8FF" w14:textId="77777777" w:rsidR="009D1A0F" w:rsidRPr="004F38A7" w:rsidRDefault="009D1A0F">
      <w:pPr>
        <w:pStyle w:val="a3"/>
        <w:spacing w:before="1"/>
        <w:ind w:left="104" w:right="395"/>
      </w:pPr>
      <w:r w:rsidRPr="004F38A7">
        <w:t>Педагогическая диагностика индивидуального развития детей проводится педагогом в</w:t>
      </w:r>
      <w:r w:rsidRPr="004F38A7">
        <w:rPr>
          <w:spacing w:val="1"/>
        </w:rPr>
        <w:t xml:space="preserve"> </w:t>
      </w:r>
      <w:r w:rsidRPr="004F38A7">
        <w:t>произвольной</w:t>
      </w:r>
      <w:r w:rsidRPr="004F38A7">
        <w:rPr>
          <w:spacing w:val="1"/>
        </w:rPr>
        <w:t xml:space="preserve"> </w:t>
      </w:r>
      <w:r w:rsidRPr="004F38A7">
        <w:t>форме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proofErr w:type="spellStart"/>
      <w:r w:rsidRPr="004F38A7">
        <w:t>малоформализованных</w:t>
      </w:r>
      <w:proofErr w:type="spellEnd"/>
      <w:r w:rsidRPr="004F38A7">
        <w:rPr>
          <w:spacing w:val="1"/>
        </w:rPr>
        <w:t xml:space="preserve"> </w:t>
      </w:r>
      <w:r w:rsidRPr="004F38A7">
        <w:t>диагностических</w:t>
      </w:r>
      <w:r w:rsidRPr="004F38A7">
        <w:rPr>
          <w:spacing w:val="1"/>
        </w:rPr>
        <w:t xml:space="preserve"> </w:t>
      </w:r>
      <w:r w:rsidRPr="004F38A7">
        <w:t>методов.</w:t>
      </w:r>
      <w:r w:rsidRPr="004F38A7">
        <w:rPr>
          <w:spacing w:val="1"/>
        </w:rPr>
        <w:t xml:space="preserve"> </w:t>
      </w:r>
      <w:r w:rsidRPr="004F38A7">
        <w:t>Инструментарий</w:t>
      </w:r>
      <w:r w:rsidRPr="004F38A7">
        <w:rPr>
          <w:spacing w:val="-1"/>
        </w:rPr>
        <w:t xml:space="preserve"> </w:t>
      </w:r>
      <w:r w:rsidRPr="004F38A7">
        <w:t>для</w:t>
      </w:r>
      <w:r w:rsidRPr="004F38A7">
        <w:rPr>
          <w:spacing w:val="-2"/>
        </w:rPr>
        <w:t xml:space="preserve"> </w:t>
      </w:r>
      <w:r w:rsidRPr="004F38A7">
        <w:t>педагогической диагностики:</w:t>
      </w:r>
    </w:p>
    <w:p w14:paraId="5A375342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65"/>
        </w:tabs>
        <w:ind w:right="394" w:firstLine="707"/>
        <w:rPr>
          <w:sz w:val="24"/>
        </w:rPr>
      </w:pPr>
      <w:r w:rsidRPr="004F38A7">
        <w:rPr>
          <w:sz w:val="24"/>
        </w:rPr>
        <w:t>педагогические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наблюдения,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педагогическая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диагностика,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связанная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оценкой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эффективности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педагогических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целью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дальнейшей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оптимизации;</w:t>
      </w:r>
    </w:p>
    <w:p w14:paraId="1781F84D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00"/>
        </w:tabs>
        <w:ind w:right="397" w:firstLine="707"/>
        <w:rPr>
          <w:sz w:val="24"/>
        </w:rPr>
      </w:pPr>
      <w:r w:rsidRPr="004F38A7">
        <w:rPr>
          <w:sz w:val="24"/>
        </w:rPr>
        <w:t>карты наблюдений детского развития, позволяющие фиксировать индивидуальную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динамику</w:t>
      </w:r>
      <w:r w:rsidRPr="004F38A7">
        <w:rPr>
          <w:spacing w:val="-9"/>
          <w:sz w:val="24"/>
        </w:rPr>
        <w:t xml:space="preserve"> </w:t>
      </w:r>
      <w:r w:rsidRPr="004F38A7">
        <w:rPr>
          <w:sz w:val="24"/>
        </w:rPr>
        <w:t>и перспективы развития каждого ребенка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ходе:</w:t>
      </w:r>
    </w:p>
    <w:p w14:paraId="701F55F8" w14:textId="77777777" w:rsidR="009D1A0F" w:rsidRPr="004F38A7" w:rsidRDefault="009D1A0F">
      <w:pPr>
        <w:pStyle w:val="a5"/>
        <w:numPr>
          <w:ilvl w:val="1"/>
          <w:numId w:val="16"/>
        </w:numPr>
        <w:tabs>
          <w:tab w:val="left" w:pos="1533"/>
        </w:tabs>
        <w:spacing w:before="5" w:line="237" w:lineRule="auto"/>
        <w:ind w:right="396"/>
        <w:rPr>
          <w:sz w:val="24"/>
        </w:rPr>
      </w:pPr>
      <w:r w:rsidRPr="004F38A7">
        <w:rPr>
          <w:sz w:val="24"/>
        </w:rPr>
        <w:t>коммуникации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меняются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установления</w:t>
      </w:r>
    </w:p>
    <w:p w14:paraId="7D320D8A" w14:textId="77777777" w:rsidR="009D1A0F" w:rsidRPr="004F38A7" w:rsidRDefault="009D1A0F">
      <w:pPr>
        <w:pStyle w:val="a3"/>
        <w:ind w:left="812" w:firstLine="0"/>
      </w:pPr>
      <w:r w:rsidRPr="004F38A7">
        <w:t>и</w:t>
      </w:r>
      <w:r w:rsidRPr="004F38A7">
        <w:rPr>
          <w:spacing w:val="-3"/>
        </w:rPr>
        <w:t xml:space="preserve"> </w:t>
      </w:r>
      <w:r w:rsidRPr="004F38A7">
        <w:t>поддержания</w:t>
      </w:r>
      <w:r w:rsidRPr="004F38A7">
        <w:rPr>
          <w:spacing w:val="-5"/>
        </w:rPr>
        <w:t xml:space="preserve"> </w:t>
      </w:r>
      <w:r w:rsidRPr="004F38A7">
        <w:t>контакта,</w:t>
      </w:r>
      <w:r w:rsidRPr="004F38A7">
        <w:rPr>
          <w:spacing w:val="-3"/>
        </w:rPr>
        <w:t xml:space="preserve"> </w:t>
      </w:r>
      <w:r w:rsidRPr="004F38A7">
        <w:t>принятия</w:t>
      </w:r>
      <w:r w:rsidRPr="004F38A7">
        <w:rPr>
          <w:spacing w:val="-2"/>
        </w:rPr>
        <w:t xml:space="preserve"> </w:t>
      </w:r>
      <w:r w:rsidRPr="004F38A7">
        <w:t>совместных</w:t>
      </w:r>
      <w:r w:rsidRPr="004F38A7">
        <w:rPr>
          <w:spacing w:val="-1"/>
        </w:rPr>
        <w:t xml:space="preserve"> </w:t>
      </w:r>
      <w:r w:rsidRPr="004F38A7">
        <w:t>решений,</w:t>
      </w:r>
      <w:r w:rsidRPr="004F38A7">
        <w:rPr>
          <w:spacing w:val="-3"/>
        </w:rPr>
        <w:t xml:space="preserve"> </w:t>
      </w:r>
      <w:r w:rsidRPr="004F38A7">
        <w:t>разрешения</w:t>
      </w:r>
      <w:r w:rsidRPr="004F38A7">
        <w:rPr>
          <w:spacing w:val="-5"/>
        </w:rPr>
        <w:t xml:space="preserve"> </w:t>
      </w:r>
      <w:r w:rsidRPr="004F38A7">
        <w:t>конфликтов</w:t>
      </w:r>
      <w:r w:rsidRPr="004F38A7">
        <w:rPr>
          <w:spacing w:val="-5"/>
        </w:rPr>
        <w:t xml:space="preserve"> </w:t>
      </w:r>
      <w:proofErr w:type="spellStart"/>
      <w:r w:rsidRPr="004F38A7">
        <w:t>ипр</w:t>
      </w:r>
      <w:proofErr w:type="spellEnd"/>
      <w:r w:rsidRPr="004F38A7">
        <w:t>);</w:t>
      </w:r>
    </w:p>
    <w:p w14:paraId="043E707B" w14:textId="77777777" w:rsidR="009D1A0F" w:rsidRPr="004F38A7" w:rsidRDefault="009D1A0F">
      <w:pPr>
        <w:pStyle w:val="a5"/>
        <w:numPr>
          <w:ilvl w:val="1"/>
          <w:numId w:val="16"/>
        </w:numPr>
        <w:tabs>
          <w:tab w:val="left" w:pos="1533"/>
        </w:tabs>
        <w:spacing w:before="4" w:line="237" w:lineRule="auto"/>
        <w:ind w:left="812" w:right="682" w:firstLine="360"/>
        <w:jc w:val="left"/>
        <w:rPr>
          <w:sz w:val="24"/>
        </w:rPr>
      </w:pPr>
      <w:r w:rsidRPr="004F38A7">
        <w:rPr>
          <w:sz w:val="24"/>
        </w:rPr>
        <w:t>игровой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(динамика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игрового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взаимодействия,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структурирование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игрового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пространства,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освоение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социальных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отношений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игровой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деятельности);</w:t>
      </w:r>
    </w:p>
    <w:p w14:paraId="6A6DD035" w14:textId="77777777" w:rsidR="009D1A0F" w:rsidRPr="004F38A7" w:rsidRDefault="009D1A0F">
      <w:pPr>
        <w:pStyle w:val="a5"/>
        <w:numPr>
          <w:ilvl w:val="1"/>
          <w:numId w:val="16"/>
        </w:numPr>
        <w:tabs>
          <w:tab w:val="left" w:pos="1533"/>
        </w:tabs>
        <w:spacing w:before="5" w:line="237" w:lineRule="auto"/>
        <w:ind w:left="812" w:right="1199" w:firstLine="360"/>
        <w:jc w:val="left"/>
        <w:rPr>
          <w:sz w:val="24"/>
        </w:rPr>
      </w:pPr>
      <w:r w:rsidRPr="004F38A7">
        <w:rPr>
          <w:sz w:val="24"/>
        </w:rPr>
        <w:t>познавательной деятельности (динамика развития детских способностей,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познавательной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активности);</w:t>
      </w:r>
    </w:p>
    <w:p w14:paraId="11D983EF" w14:textId="77777777" w:rsidR="009D1A0F" w:rsidRPr="004F38A7" w:rsidRDefault="009D1A0F">
      <w:pPr>
        <w:pStyle w:val="a5"/>
        <w:numPr>
          <w:ilvl w:val="1"/>
          <w:numId w:val="16"/>
        </w:numPr>
        <w:tabs>
          <w:tab w:val="left" w:pos="1533"/>
        </w:tabs>
        <w:spacing w:before="4" w:line="237" w:lineRule="auto"/>
        <w:ind w:left="812" w:right="1335" w:firstLine="360"/>
        <w:jc w:val="left"/>
        <w:rPr>
          <w:sz w:val="24"/>
        </w:rPr>
      </w:pPr>
      <w:r w:rsidRPr="004F38A7">
        <w:rPr>
          <w:sz w:val="24"/>
        </w:rPr>
        <w:t>проектной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(динамика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детской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инициативности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ответственности,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планировать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организовывать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свою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деятельность);</w:t>
      </w:r>
    </w:p>
    <w:p w14:paraId="60A712E8" w14:textId="77777777" w:rsidR="009D1A0F" w:rsidRPr="004F38A7" w:rsidRDefault="009D1A0F">
      <w:pPr>
        <w:pStyle w:val="a5"/>
        <w:numPr>
          <w:ilvl w:val="1"/>
          <w:numId w:val="16"/>
        </w:numPr>
        <w:tabs>
          <w:tab w:val="left" w:pos="1533"/>
        </w:tabs>
        <w:spacing w:before="5" w:line="237" w:lineRule="auto"/>
        <w:ind w:left="812" w:right="779" w:firstLine="360"/>
        <w:jc w:val="left"/>
        <w:rPr>
          <w:sz w:val="24"/>
        </w:rPr>
      </w:pPr>
      <w:r w:rsidRPr="004F38A7">
        <w:rPr>
          <w:sz w:val="24"/>
        </w:rPr>
        <w:t>художественной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(динамика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творческих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способностей,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эстетического вкуса);</w:t>
      </w:r>
    </w:p>
    <w:p w14:paraId="048D3922" w14:textId="77777777" w:rsidR="009D1A0F" w:rsidRPr="004F38A7" w:rsidRDefault="009D1A0F">
      <w:pPr>
        <w:pStyle w:val="a5"/>
        <w:numPr>
          <w:ilvl w:val="1"/>
          <w:numId w:val="16"/>
        </w:numPr>
        <w:tabs>
          <w:tab w:val="left" w:pos="1533"/>
        </w:tabs>
        <w:spacing w:before="2"/>
        <w:ind w:left="812" w:right="495" w:firstLine="360"/>
        <w:jc w:val="left"/>
        <w:rPr>
          <w:sz w:val="24"/>
        </w:rPr>
      </w:pPr>
      <w:r w:rsidRPr="004F38A7">
        <w:rPr>
          <w:sz w:val="24"/>
        </w:rPr>
        <w:t>речевой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(динамика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формирования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психических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качеств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речевых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навыков);</w:t>
      </w:r>
    </w:p>
    <w:p w14:paraId="38D58194" w14:textId="77777777" w:rsidR="009D1A0F" w:rsidRPr="004F38A7" w:rsidRDefault="009D1A0F">
      <w:pPr>
        <w:pStyle w:val="a5"/>
        <w:numPr>
          <w:ilvl w:val="1"/>
          <w:numId w:val="16"/>
        </w:numPr>
        <w:tabs>
          <w:tab w:val="left" w:pos="1533"/>
        </w:tabs>
        <w:spacing w:before="4" w:line="237" w:lineRule="auto"/>
        <w:ind w:left="812" w:right="1479" w:firstLine="360"/>
        <w:jc w:val="left"/>
        <w:rPr>
          <w:sz w:val="24"/>
        </w:rPr>
      </w:pPr>
      <w:r w:rsidRPr="004F38A7">
        <w:rPr>
          <w:sz w:val="24"/>
        </w:rPr>
        <w:t>физического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(как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идёт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мелкой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крупной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моторики,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совершенствование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двигательной сферы).</w:t>
      </w:r>
    </w:p>
    <w:p w14:paraId="71D8D564" w14:textId="77777777" w:rsidR="009D1A0F" w:rsidRPr="004F38A7" w:rsidRDefault="009D1A0F">
      <w:pPr>
        <w:pStyle w:val="a3"/>
        <w:ind w:left="104" w:right="388"/>
      </w:pPr>
      <w:r w:rsidRPr="004F38A7">
        <w:t>Основным методом педагогической диагностики является наблюдение. Ориентирами</w:t>
      </w:r>
      <w:r w:rsidRPr="004F38A7">
        <w:rPr>
          <w:spacing w:val="1"/>
        </w:rPr>
        <w:t xml:space="preserve"> </w:t>
      </w:r>
      <w:r w:rsidRPr="004F38A7">
        <w:t>для наблюдения являются возрастные характеристики развития ребенка. Они выступают как</w:t>
      </w:r>
      <w:r w:rsidRPr="004F38A7">
        <w:rPr>
          <w:spacing w:val="1"/>
        </w:rPr>
        <w:t xml:space="preserve"> </w:t>
      </w:r>
      <w:r w:rsidRPr="004F38A7">
        <w:t>обобщенные показатели возможных достижений детей на разных этапах дошкольного детства</w:t>
      </w:r>
      <w:r w:rsidRPr="004F38A7">
        <w:rPr>
          <w:spacing w:val="-57"/>
        </w:rPr>
        <w:t xml:space="preserve"> </w:t>
      </w:r>
      <w:r w:rsidRPr="004F38A7">
        <w:t>в соответствующих образовательных областях. Педагог наблюдает за поведением ребенка в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(игровой,</w:t>
      </w:r>
      <w:r w:rsidRPr="004F38A7">
        <w:rPr>
          <w:spacing w:val="1"/>
        </w:rPr>
        <w:t xml:space="preserve"> </w:t>
      </w:r>
      <w:r w:rsidRPr="004F38A7">
        <w:t>общении,</w:t>
      </w:r>
      <w:r w:rsidRPr="004F38A7">
        <w:rPr>
          <w:spacing w:val="1"/>
        </w:rPr>
        <w:t xml:space="preserve"> </w:t>
      </w:r>
      <w:r w:rsidRPr="004F38A7">
        <w:t>познавательно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исследовательской,</w:t>
      </w:r>
      <w:r w:rsidRPr="004F38A7">
        <w:rPr>
          <w:spacing w:val="1"/>
        </w:rPr>
        <w:t xml:space="preserve"> </w:t>
      </w:r>
      <w:r w:rsidRPr="004F38A7">
        <w:t>изобразительной,</w:t>
      </w:r>
      <w:r w:rsidRPr="004F38A7">
        <w:rPr>
          <w:spacing w:val="1"/>
        </w:rPr>
        <w:t xml:space="preserve"> </w:t>
      </w:r>
      <w:r w:rsidRPr="004F38A7">
        <w:t>конструировании, двигательной), разных ситуациях (в режимных процессах, в группе и на</w:t>
      </w:r>
      <w:r w:rsidRPr="004F38A7">
        <w:rPr>
          <w:spacing w:val="1"/>
        </w:rPr>
        <w:t xml:space="preserve"> </w:t>
      </w:r>
      <w:r w:rsidRPr="004F38A7">
        <w:t>прогулке, совместной и самостоятельной деятельности детей и других ситуациях). В процессе</w:t>
      </w:r>
      <w:r w:rsidRPr="004F38A7">
        <w:rPr>
          <w:spacing w:val="1"/>
        </w:rPr>
        <w:t xml:space="preserve"> </w:t>
      </w:r>
      <w:r w:rsidRPr="004F38A7">
        <w:t>наблюдения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отмечает</w:t>
      </w:r>
      <w:r w:rsidRPr="004F38A7">
        <w:rPr>
          <w:spacing w:val="1"/>
        </w:rPr>
        <w:t xml:space="preserve"> </w:t>
      </w:r>
      <w:r w:rsidRPr="004F38A7">
        <w:t>особенности</w:t>
      </w:r>
      <w:r w:rsidRPr="004F38A7">
        <w:rPr>
          <w:spacing w:val="1"/>
        </w:rPr>
        <w:t xml:space="preserve"> </w:t>
      </w:r>
      <w:r w:rsidRPr="004F38A7">
        <w:t>проявления</w:t>
      </w:r>
      <w:r w:rsidRPr="004F38A7">
        <w:rPr>
          <w:spacing w:val="1"/>
        </w:rPr>
        <w:t xml:space="preserve"> </w:t>
      </w:r>
      <w:r w:rsidRPr="004F38A7">
        <w:t>ребенком</w:t>
      </w:r>
      <w:r w:rsidRPr="004F38A7">
        <w:rPr>
          <w:spacing w:val="1"/>
        </w:rPr>
        <w:t xml:space="preserve"> </w:t>
      </w:r>
      <w:r w:rsidRPr="004F38A7">
        <w:t>личностных</w:t>
      </w:r>
      <w:r w:rsidRPr="004F38A7">
        <w:rPr>
          <w:spacing w:val="1"/>
        </w:rPr>
        <w:t xml:space="preserve"> </w:t>
      </w:r>
      <w:r w:rsidRPr="004F38A7">
        <w:t>качеств,</w:t>
      </w:r>
      <w:r w:rsidRPr="004F38A7">
        <w:rPr>
          <w:spacing w:val="-57"/>
        </w:rPr>
        <w:t xml:space="preserve"> </w:t>
      </w:r>
      <w:r w:rsidRPr="004F38A7">
        <w:t>деятельностных умений, интересов, предпочтений, фиксирует реакции на успехи и неудачи,</w:t>
      </w:r>
      <w:r w:rsidRPr="004F38A7">
        <w:rPr>
          <w:spacing w:val="1"/>
        </w:rPr>
        <w:t xml:space="preserve"> </w:t>
      </w:r>
      <w:r w:rsidRPr="004F38A7">
        <w:t>поведение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конфликтных</w:t>
      </w:r>
      <w:r w:rsidRPr="004F38A7">
        <w:rPr>
          <w:spacing w:val="1"/>
        </w:rPr>
        <w:t xml:space="preserve"> </w:t>
      </w:r>
      <w:r w:rsidRPr="004F38A7">
        <w:t>ситуациях</w:t>
      </w:r>
      <w:r w:rsidRPr="004F38A7">
        <w:rPr>
          <w:spacing w:val="2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тому</w:t>
      </w:r>
      <w:r w:rsidRPr="004F38A7">
        <w:rPr>
          <w:spacing w:val="-5"/>
        </w:rPr>
        <w:t xml:space="preserve"> </w:t>
      </w:r>
      <w:r w:rsidRPr="004F38A7">
        <w:t>подобное.</w:t>
      </w:r>
    </w:p>
    <w:p w14:paraId="267F5A3C" w14:textId="77777777" w:rsidR="009D1A0F" w:rsidRPr="004F38A7" w:rsidRDefault="009D1A0F">
      <w:pPr>
        <w:pStyle w:val="a3"/>
        <w:spacing w:before="1"/>
        <w:ind w:left="104" w:right="395"/>
      </w:pPr>
      <w:r w:rsidRPr="004F38A7">
        <w:t>Наблюдая за поведением ребенка, педагог обращает внимание на частоту проявления</w:t>
      </w:r>
      <w:r w:rsidRPr="004F38A7">
        <w:rPr>
          <w:spacing w:val="1"/>
        </w:rPr>
        <w:t xml:space="preserve"> </w:t>
      </w:r>
      <w:r w:rsidRPr="004F38A7">
        <w:t>каждого показателя, самостоятельность и инициативность ребенка в деятельности. Частота</w:t>
      </w:r>
      <w:r w:rsidRPr="004F38A7">
        <w:rPr>
          <w:spacing w:val="1"/>
        </w:rPr>
        <w:t xml:space="preserve"> </w:t>
      </w:r>
      <w:r w:rsidRPr="004F38A7">
        <w:t>проявления</w:t>
      </w:r>
      <w:r w:rsidRPr="004F38A7">
        <w:rPr>
          <w:spacing w:val="1"/>
        </w:rPr>
        <w:t xml:space="preserve"> </w:t>
      </w:r>
      <w:r w:rsidRPr="004F38A7">
        <w:t>указывает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периодичность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степень</w:t>
      </w:r>
      <w:r w:rsidRPr="004F38A7">
        <w:rPr>
          <w:spacing w:val="1"/>
        </w:rPr>
        <w:t xml:space="preserve"> </w:t>
      </w:r>
      <w:r w:rsidRPr="004F38A7">
        <w:t>устойчивости</w:t>
      </w:r>
      <w:r w:rsidRPr="004F38A7">
        <w:rPr>
          <w:spacing w:val="1"/>
        </w:rPr>
        <w:t xml:space="preserve"> </w:t>
      </w:r>
      <w:r w:rsidRPr="004F38A7">
        <w:t>показателя.</w:t>
      </w:r>
      <w:r w:rsidRPr="004F38A7">
        <w:rPr>
          <w:spacing w:val="1"/>
        </w:rPr>
        <w:t xml:space="preserve"> </w:t>
      </w:r>
      <w:r w:rsidRPr="004F38A7">
        <w:t>Самостоятельность</w:t>
      </w:r>
      <w:r w:rsidRPr="004F38A7">
        <w:rPr>
          <w:spacing w:val="1"/>
        </w:rPr>
        <w:t xml:space="preserve"> </w:t>
      </w:r>
      <w:r w:rsidRPr="004F38A7">
        <w:t>выполнения</w:t>
      </w:r>
      <w:r w:rsidRPr="004F38A7">
        <w:rPr>
          <w:spacing w:val="1"/>
        </w:rPr>
        <w:t xml:space="preserve"> </w:t>
      </w:r>
      <w:r w:rsidRPr="004F38A7">
        <w:t>действия</w:t>
      </w:r>
      <w:r w:rsidRPr="004F38A7">
        <w:rPr>
          <w:spacing w:val="1"/>
        </w:rPr>
        <w:t xml:space="preserve"> </w:t>
      </w:r>
      <w:r w:rsidRPr="004F38A7">
        <w:t>позволяет</w:t>
      </w:r>
      <w:r w:rsidRPr="004F38A7">
        <w:rPr>
          <w:spacing w:val="1"/>
        </w:rPr>
        <w:t xml:space="preserve"> </w:t>
      </w:r>
      <w:r w:rsidRPr="004F38A7">
        <w:t>определить</w:t>
      </w:r>
      <w:r w:rsidRPr="004F38A7">
        <w:rPr>
          <w:spacing w:val="1"/>
        </w:rPr>
        <w:t xml:space="preserve"> </w:t>
      </w:r>
      <w:r w:rsidRPr="004F38A7">
        <w:t>зону</w:t>
      </w:r>
      <w:r w:rsidRPr="004F38A7">
        <w:rPr>
          <w:spacing w:val="1"/>
        </w:rPr>
        <w:t xml:space="preserve"> </w:t>
      </w:r>
      <w:r w:rsidRPr="004F38A7">
        <w:t>актуального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ближайшего развития ребенка. Инициативность свидетельствует о проявлении субъектности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деятельности</w:t>
      </w:r>
      <w:r w:rsidRPr="004F38A7">
        <w:rPr>
          <w:spacing w:val="-2"/>
        </w:rPr>
        <w:t xml:space="preserve"> </w:t>
      </w:r>
      <w:r w:rsidRPr="004F38A7">
        <w:t>и взаимодействии.</w:t>
      </w:r>
    </w:p>
    <w:p w14:paraId="7EB581D7" w14:textId="77777777" w:rsidR="009D1A0F" w:rsidRPr="004F38A7" w:rsidRDefault="009D1A0F">
      <w:pPr>
        <w:pStyle w:val="a3"/>
        <w:ind w:left="104" w:right="388"/>
      </w:pPr>
      <w:r w:rsidRPr="004F38A7">
        <w:t>Результаты</w:t>
      </w:r>
      <w:r w:rsidRPr="004F38A7">
        <w:rPr>
          <w:spacing w:val="1"/>
        </w:rPr>
        <w:t xml:space="preserve"> </w:t>
      </w:r>
      <w:r w:rsidRPr="004F38A7">
        <w:t>наблюдения</w:t>
      </w:r>
      <w:r w:rsidRPr="004F38A7">
        <w:rPr>
          <w:spacing w:val="1"/>
        </w:rPr>
        <w:t xml:space="preserve"> </w:t>
      </w:r>
      <w:r w:rsidRPr="004F38A7">
        <w:t>фиксируются,</w:t>
      </w:r>
      <w:r w:rsidRPr="004F38A7">
        <w:rPr>
          <w:spacing w:val="1"/>
        </w:rPr>
        <w:t xml:space="preserve"> </w:t>
      </w:r>
      <w:r w:rsidRPr="004F38A7">
        <w:t>способ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форму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регистрации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выбирает самостоятельно. Оптимальной формой фиксации результатов наблюдения может</w:t>
      </w:r>
      <w:r w:rsidRPr="004F38A7">
        <w:rPr>
          <w:spacing w:val="1"/>
        </w:rPr>
        <w:t xml:space="preserve"> </w:t>
      </w:r>
      <w:r w:rsidRPr="004F38A7">
        <w:lastRenderedPageBreak/>
        <w:t>являться</w:t>
      </w:r>
      <w:r w:rsidRPr="004F38A7">
        <w:rPr>
          <w:spacing w:val="1"/>
        </w:rPr>
        <w:t xml:space="preserve"> </w:t>
      </w:r>
      <w:r w:rsidRPr="004F38A7">
        <w:t>карта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ребенка.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может</w:t>
      </w:r>
      <w:r w:rsidRPr="004F38A7">
        <w:rPr>
          <w:spacing w:val="1"/>
        </w:rPr>
        <w:t xml:space="preserve"> </w:t>
      </w:r>
      <w:r w:rsidRPr="004F38A7">
        <w:t>составить</w:t>
      </w:r>
      <w:r w:rsidRPr="004F38A7">
        <w:rPr>
          <w:spacing w:val="1"/>
        </w:rPr>
        <w:t xml:space="preserve"> </w:t>
      </w:r>
      <w:r w:rsidRPr="004F38A7">
        <w:t>ее</w:t>
      </w:r>
      <w:r w:rsidRPr="004F38A7">
        <w:rPr>
          <w:spacing w:val="1"/>
        </w:rPr>
        <w:t xml:space="preserve"> </w:t>
      </w:r>
      <w:r w:rsidRPr="004F38A7">
        <w:t>самостоятельно,</w:t>
      </w:r>
      <w:r w:rsidRPr="004F38A7">
        <w:rPr>
          <w:spacing w:val="1"/>
        </w:rPr>
        <w:t xml:space="preserve"> </w:t>
      </w:r>
      <w:r w:rsidRPr="004F38A7">
        <w:t>отразив</w:t>
      </w:r>
      <w:r w:rsidRPr="004F38A7">
        <w:rPr>
          <w:spacing w:val="1"/>
        </w:rPr>
        <w:t xml:space="preserve"> </w:t>
      </w:r>
      <w:r w:rsidRPr="004F38A7">
        <w:t>показатели</w:t>
      </w:r>
      <w:r w:rsidRPr="004F38A7">
        <w:rPr>
          <w:spacing w:val="1"/>
        </w:rPr>
        <w:t xml:space="preserve"> </w:t>
      </w:r>
      <w:r w:rsidRPr="004F38A7">
        <w:t>возрастного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критерии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оценивания.</w:t>
      </w:r>
      <w:r w:rsidRPr="004F38A7">
        <w:rPr>
          <w:spacing w:val="1"/>
        </w:rPr>
        <w:t xml:space="preserve"> </w:t>
      </w:r>
      <w:r w:rsidRPr="004F38A7">
        <w:t>Фиксация</w:t>
      </w:r>
      <w:r w:rsidRPr="004F38A7">
        <w:rPr>
          <w:spacing w:val="1"/>
        </w:rPr>
        <w:t xml:space="preserve"> </w:t>
      </w:r>
      <w:r w:rsidRPr="004F38A7">
        <w:t>данных</w:t>
      </w:r>
      <w:r w:rsidRPr="004F38A7">
        <w:rPr>
          <w:spacing w:val="1"/>
        </w:rPr>
        <w:t xml:space="preserve"> </w:t>
      </w:r>
      <w:r w:rsidRPr="004F38A7">
        <w:t>наблюдения</w:t>
      </w:r>
      <w:r w:rsidRPr="004F38A7">
        <w:rPr>
          <w:spacing w:val="13"/>
        </w:rPr>
        <w:t xml:space="preserve"> </w:t>
      </w:r>
      <w:r w:rsidRPr="004F38A7">
        <w:t>позволит</w:t>
      </w:r>
      <w:r w:rsidRPr="004F38A7">
        <w:rPr>
          <w:spacing w:val="15"/>
        </w:rPr>
        <w:t xml:space="preserve"> </w:t>
      </w:r>
      <w:r w:rsidRPr="004F38A7">
        <w:t>педагогу</w:t>
      </w:r>
      <w:r w:rsidRPr="004F38A7">
        <w:rPr>
          <w:spacing w:val="12"/>
        </w:rPr>
        <w:t xml:space="preserve"> </w:t>
      </w:r>
      <w:r w:rsidRPr="004F38A7">
        <w:t>выявить</w:t>
      </w:r>
      <w:r w:rsidRPr="004F38A7">
        <w:rPr>
          <w:spacing w:val="15"/>
        </w:rPr>
        <w:t xml:space="preserve"> </w:t>
      </w:r>
      <w:r w:rsidRPr="004F38A7">
        <w:t>и</w:t>
      </w:r>
      <w:r w:rsidRPr="004F38A7">
        <w:rPr>
          <w:spacing w:val="15"/>
        </w:rPr>
        <w:t xml:space="preserve"> </w:t>
      </w:r>
      <w:r w:rsidRPr="004F38A7">
        <w:t>проанализировать</w:t>
      </w:r>
      <w:r w:rsidRPr="004F38A7">
        <w:rPr>
          <w:spacing w:val="15"/>
        </w:rPr>
        <w:t xml:space="preserve"> </w:t>
      </w:r>
      <w:r w:rsidRPr="004F38A7">
        <w:t>динамику</w:t>
      </w:r>
      <w:r w:rsidRPr="004F38A7">
        <w:rPr>
          <w:spacing w:val="9"/>
        </w:rPr>
        <w:t xml:space="preserve"> </w:t>
      </w:r>
      <w:r w:rsidRPr="004F38A7">
        <w:t>в</w:t>
      </w:r>
      <w:r w:rsidRPr="004F38A7">
        <w:rPr>
          <w:spacing w:val="14"/>
        </w:rPr>
        <w:t xml:space="preserve"> </w:t>
      </w:r>
      <w:r w:rsidRPr="004F38A7">
        <w:t>развитии</w:t>
      </w:r>
      <w:r w:rsidRPr="004F38A7">
        <w:rPr>
          <w:spacing w:val="15"/>
        </w:rPr>
        <w:t xml:space="preserve"> </w:t>
      </w:r>
      <w:r w:rsidRPr="004F38A7">
        <w:t>ребенка</w:t>
      </w:r>
      <w:r w:rsidRPr="004F38A7">
        <w:rPr>
          <w:spacing w:val="11"/>
        </w:rPr>
        <w:t xml:space="preserve"> </w:t>
      </w:r>
      <w:r w:rsidRPr="004F38A7">
        <w:t>на</w:t>
      </w:r>
    </w:p>
    <w:p w14:paraId="14431157" w14:textId="77777777" w:rsidR="009D1A0F" w:rsidRPr="004F38A7" w:rsidRDefault="009D1A0F">
      <w:pPr>
        <w:pStyle w:val="a3"/>
        <w:spacing w:before="65"/>
        <w:ind w:left="104" w:right="396" w:firstLine="0"/>
      </w:pPr>
      <w:r w:rsidRPr="004F38A7">
        <w:t>определенном возрастном этапе, а также скорректировать образовательную деятельность с</w:t>
      </w:r>
      <w:r w:rsidRPr="004F38A7">
        <w:rPr>
          <w:spacing w:val="1"/>
        </w:rPr>
        <w:t xml:space="preserve"> </w:t>
      </w:r>
      <w:r w:rsidRPr="004F38A7">
        <w:t>учетом</w:t>
      </w:r>
      <w:r w:rsidRPr="004F38A7">
        <w:rPr>
          <w:spacing w:val="-2"/>
        </w:rPr>
        <w:t xml:space="preserve"> </w:t>
      </w:r>
      <w:r w:rsidRPr="004F38A7">
        <w:t>индивидуальных особенностей</w:t>
      </w:r>
      <w:r w:rsidRPr="004F38A7">
        <w:rPr>
          <w:spacing w:val="-1"/>
        </w:rPr>
        <w:t xml:space="preserve"> </w:t>
      </w:r>
      <w:r w:rsidRPr="004F38A7">
        <w:t>развития ребенка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его</w:t>
      </w:r>
      <w:r w:rsidRPr="004F38A7">
        <w:rPr>
          <w:spacing w:val="-2"/>
        </w:rPr>
        <w:t xml:space="preserve"> </w:t>
      </w:r>
      <w:r w:rsidRPr="004F38A7">
        <w:t>потребностей.</w:t>
      </w:r>
    </w:p>
    <w:p w14:paraId="6BFCF05F" w14:textId="77777777" w:rsidR="009D1A0F" w:rsidRPr="004F38A7" w:rsidRDefault="009D1A0F">
      <w:pPr>
        <w:pStyle w:val="a3"/>
        <w:spacing w:before="1"/>
        <w:ind w:left="104" w:right="395"/>
      </w:pPr>
      <w:r w:rsidRPr="004F38A7">
        <w:t>Результаты наблюдения могут быть дополнены беседами с детьми в свободной форме,</w:t>
      </w:r>
      <w:r w:rsidRPr="004F38A7">
        <w:rPr>
          <w:spacing w:val="1"/>
        </w:rPr>
        <w:t xml:space="preserve"> </w:t>
      </w:r>
      <w:r w:rsidRPr="004F38A7">
        <w:t>что</w:t>
      </w:r>
      <w:r w:rsidRPr="004F38A7">
        <w:rPr>
          <w:spacing w:val="1"/>
        </w:rPr>
        <w:t xml:space="preserve"> </w:t>
      </w:r>
      <w:r w:rsidRPr="004F38A7">
        <w:t>позволяет</w:t>
      </w:r>
      <w:r w:rsidRPr="004F38A7">
        <w:rPr>
          <w:spacing w:val="1"/>
        </w:rPr>
        <w:t xml:space="preserve"> </w:t>
      </w:r>
      <w:r w:rsidRPr="004F38A7">
        <w:t>выявить</w:t>
      </w:r>
      <w:r w:rsidRPr="004F38A7">
        <w:rPr>
          <w:spacing w:val="1"/>
        </w:rPr>
        <w:t xml:space="preserve"> </w:t>
      </w:r>
      <w:r w:rsidRPr="004F38A7">
        <w:t>причины</w:t>
      </w:r>
      <w:r w:rsidRPr="004F38A7">
        <w:rPr>
          <w:spacing w:val="1"/>
        </w:rPr>
        <w:t xml:space="preserve"> </w:t>
      </w:r>
      <w:r w:rsidRPr="004F38A7">
        <w:t>поступков,</w:t>
      </w:r>
      <w:r w:rsidRPr="004F38A7">
        <w:rPr>
          <w:spacing w:val="1"/>
        </w:rPr>
        <w:t xml:space="preserve"> </w:t>
      </w:r>
      <w:r w:rsidRPr="004F38A7">
        <w:t>наличие</w:t>
      </w:r>
      <w:r w:rsidRPr="004F38A7">
        <w:rPr>
          <w:spacing w:val="1"/>
        </w:rPr>
        <w:t xml:space="preserve"> </w:t>
      </w:r>
      <w:r w:rsidRPr="004F38A7">
        <w:t>интереса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определенному</w:t>
      </w:r>
      <w:r w:rsidRPr="004F38A7">
        <w:rPr>
          <w:spacing w:val="1"/>
        </w:rPr>
        <w:t xml:space="preserve"> </w:t>
      </w:r>
      <w:r w:rsidRPr="004F38A7">
        <w:t>виду</w:t>
      </w:r>
      <w:r w:rsidRPr="004F38A7">
        <w:rPr>
          <w:spacing w:val="1"/>
        </w:rPr>
        <w:t xml:space="preserve"> </w:t>
      </w:r>
      <w:r w:rsidRPr="004F38A7">
        <w:t>деятельности,</w:t>
      </w:r>
      <w:r w:rsidRPr="004F38A7">
        <w:rPr>
          <w:spacing w:val="1"/>
        </w:rPr>
        <w:t xml:space="preserve"> </w:t>
      </w:r>
      <w:r w:rsidRPr="004F38A7">
        <w:t>уточнить</w:t>
      </w:r>
      <w:r w:rsidRPr="004F38A7">
        <w:rPr>
          <w:spacing w:val="1"/>
        </w:rPr>
        <w:t xml:space="preserve"> </w:t>
      </w:r>
      <w:r w:rsidRPr="004F38A7">
        <w:t>знания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предметах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явлениях</w:t>
      </w:r>
      <w:r w:rsidRPr="004F38A7">
        <w:rPr>
          <w:spacing w:val="1"/>
        </w:rPr>
        <w:t xml:space="preserve"> </w:t>
      </w:r>
      <w:r w:rsidRPr="004F38A7">
        <w:t>окружающей</w:t>
      </w:r>
      <w:r w:rsidRPr="004F38A7">
        <w:rPr>
          <w:spacing w:val="1"/>
        </w:rPr>
        <w:t xml:space="preserve"> </w:t>
      </w:r>
      <w:r w:rsidRPr="004F38A7">
        <w:t>действительности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-57"/>
        </w:rPr>
        <w:t xml:space="preserve"> </w:t>
      </w:r>
      <w:r w:rsidRPr="004F38A7">
        <w:t>другое.</w:t>
      </w:r>
    </w:p>
    <w:p w14:paraId="619E6E70" w14:textId="77777777" w:rsidR="009D1A0F" w:rsidRPr="004F38A7" w:rsidRDefault="009D1A0F">
      <w:pPr>
        <w:pStyle w:val="a3"/>
        <w:ind w:left="104" w:right="393"/>
      </w:pPr>
      <w:r w:rsidRPr="004F38A7">
        <w:t>Анализ продуктов детской деятельности может осуществляться на основе изучения</w:t>
      </w:r>
      <w:r w:rsidRPr="004F38A7">
        <w:rPr>
          <w:spacing w:val="1"/>
        </w:rPr>
        <w:t xml:space="preserve"> </w:t>
      </w:r>
      <w:r w:rsidRPr="004F38A7">
        <w:t>материалов: рисунков, работ по аппликации, фотографий работ по лепке, построек, поделок и</w:t>
      </w:r>
      <w:r w:rsidRPr="004F38A7">
        <w:rPr>
          <w:spacing w:val="1"/>
        </w:rPr>
        <w:t xml:space="preserve"> </w:t>
      </w:r>
      <w:r w:rsidRPr="004F38A7">
        <w:t>другого.</w:t>
      </w:r>
      <w:r w:rsidRPr="004F38A7">
        <w:rPr>
          <w:spacing w:val="1"/>
        </w:rPr>
        <w:t xml:space="preserve"> </w:t>
      </w:r>
      <w:r w:rsidRPr="004F38A7">
        <w:t>Полученные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процессе</w:t>
      </w:r>
      <w:r w:rsidRPr="004F38A7">
        <w:rPr>
          <w:spacing w:val="1"/>
        </w:rPr>
        <w:t xml:space="preserve"> </w:t>
      </w:r>
      <w:r w:rsidRPr="004F38A7">
        <w:t>анализа</w:t>
      </w:r>
      <w:r w:rsidRPr="004F38A7">
        <w:rPr>
          <w:spacing w:val="1"/>
        </w:rPr>
        <w:t xml:space="preserve"> </w:t>
      </w:r>
      <w:r w:rsidRPr="004F38A7">
        <w:t>качественные</w:t>
      </w:r>
      <w:r w:rsidRPr="004F38A7">
        <w:rPr>
          <w:spacing w:val="1"/>
        </w:rPr>
        <w:t xml:space="preserve"> </w:t>
      </w:r>
      <w:r w:rsidRPr="004F38A7">
        <w:t>характеристики</w:t>
      </w:r>
      <w:r w:rsidRPr="004F38A7">
        <w:rPr>
          <w:spacing w:val="1"/>
        </w:rPr>
        <w:t xml:space="preserve"> </w:t>
      </w:r>
      <w:r w:rsidRPr="004F38A7">
        <w:t>существенно</w:t>
      </w:r>
      <w:r w:rsidRPr="004F38A7">
        <w:rPr>
          <w:spacing w:val="1"/>
        </w:rPr>
        <w:t xml:space="preserve"> </w:t>
      </w:r>
      <w:r w:rsidRPr="004F38A7">
        <w:t>дополняют результаты наблюдения за продуктивной деятельностью детей (изобразительной,</w:t>
      </w:r>
      <w:r w:rsidRPr="004F38A7">
        <w:rPr>
          <w:spacing w:val="1"/>
        </w:rPr>
        <w:t xml:space="preserve"> </w:t>
      </w:r>
      <w:r w:rsidRPr="004F38A7">
        <w:t>конструктивной,</w:t>
      </w:r>
      <w:r w:rsidRPr="004F38A7">
        <w:rPr>
          <w:spacing w:val="-1"/>
        </w:rPr>
        <w:t xml:space="preserve"> </w:t>
      </w:r>
      <w:r w:rsidRPr="004F38A7">
        <w:t>музыкальной</w:t>
      </w:r>
      <w:r w:rsidRPr="004F38A7">
        <w:rPr>
          <w:spacing w:val="-2"/>
        </w:rPr>
        <w:t xml:space="preserve"> </w:t>
      </w:r>
      <w:r w:rsidRPr="004F38A7">
        <w:t>и другой</w:t>
      </w:r>
      <w:r w:rsidRPr="004F38A7">
        <w:rPr>
          <w:spacing w:val="-1"/>
        </w:rPr>
        <w:t xml:space="preserve"> </w:t>
      </w:r>
      <w:r w:rsidRPr="004F38A7">
        <w:t>деятельностью).</w:t>
      </w:r>
    </w:p>
    <w:p w14:paraId="15FF9755" w14:textId="77777777" w:rsidR="009D1A0F" w:rsidRPr="004F38A7" w:rsidRDefault="009D1A0F">
      <w:pPr>
        <w:pStyle w:val="a3"/>
        <w:ind w:left="104" w:right="389"/>
      </w:pPr>
      <w:r w:rsidRPr="004F38A7">
        <w:t>При</w:t>
      </w:r>
      <w:r w:rsidRPr="004F38A7">
        <w:rPr>
          <w:spacing w:val="1"/>
        </w:rPr>
        <w:t xml:space="preserve"> </w:t>
      </w:r>
      <w:r w:rsidRPr="004F38A7">
        <w:t>необходимости</w:t>
      </w:r>
      <w:r w:rsidRPr="004F38A7">
        <w:rPr>
          <w:spacing w:val="1"/>
        </w:rPr>
        <w:t xml:space="preserve"> </w:t>
      </w:r>
      <w:r w:rsidRPr="004F38A7">
        <w:t>педагоги</w:t>
      </w:r>
      <w:r w:rsidRPr="004F38A7">
        <w:rPr>
          <w:spacing w:val="1"/>
        </w:rPr>
        <w:t xml:space="preserve"> </w:t>
      </w:r>
      <w:r w:rsidRPr="004F38A7">
        <w:t>используют</w:t>
      </w:r>
      <w:r w:rsidRPr="004F38A7">
        <w:rPr>
          <w:spacing w:val="1"/>
        </w:rPr>
        <w:t xml:space="preserve"> </w:t>
      </w:r>
      <w:r w:rsidRPr="004F38A7">
        <w:t>специальные</w:t>
      </w:r>
      <w:r w:rsidRPr="004F38A7">
        <w:rPr>
          <w:spacing w:val="1"/>
        </w:rPr>
        <w:t xml:space="preserve"> </w:t>
      </w:r>
      <w:r w:rsidRPr="004F38A7">
        <w:t>методики</w:t>
      </w:r>
      <w:r w:rsidRPr="004F38A7">
        <w:rPr>
          <w:spacing w:val="1"/>
        </w:rPr>
        <w:t xml:space="preserve"> </w:t>
      </w:r>
      <w:r w:rsidRPr="004F38A7">
        <w:t>диагностики</w:t>
      </w:r>
      <w:r w:rsidRPr="004F38A7">
        <w:rPr>
          <w:spacing w:val="1"/>
        </w:rPr>
        <w:t xml:space="preserve"> </w:t>
      </w:r>
      <w:r w:rsidRPr="004F38A7">
        <w:t>физического, коммуникативного, познавательного, речевого, художественно - эстетического</w:t>
      </w:r>
      <w:r w:rsidRPr="004F38A7">
        <w:rPr>
          <w:spacing w:val="1"/>
        </w:rPr>
        <w:t xml:space="preserve"> </w:t>
      </w:r>
      <w:r w:rsidRPr="004F38A7">
        <w:t>развития.</w:t>
      </w:r>
    </w:p>
    <w:p w14:paraId="095D46CA" w14:textId="77777777" w:rsidR="009D1A0F" w:rsidRPr="004F38A7" w:rsidRDefault="009D1A0F">
      <w:pPr>
        <w:pStyle w:val="a3"/>
        <w:ind w:left="104" w:right="386"/>
      </w:pPr>
      <w:r w:rsidRPr="004F38A7">
        <w:t>Инструментарий педагогической диагностики «Карты развития ребёнка» — это карты</w:t>
      </w:r>
      <w:r w:rsidRPr="004F38A7">
        <w:rPr>
          <w:spacing w:val="1"/>
        </w:rPr>
        <w:t xml:space="preserve"> </w:t>
      </w:r>
      <w:r w:rsidRPr="004F38A7">
        <w:t>наблюдений за развитием воспитанников, которые позволяют фиксировать индивидуальную</w:t>
      </w:r>
      <w:r w:rsidRPr="004F38A7">
        <w:rPr>
          <w:spacing w:val="1"/>
        </w:rPr>
        <w:t xml:space="preserve"> </w:t>
      </w:r>
      <w:r w:rsidRPr="004F38A7">
        <w:t xml:space="preserve">динамику и перспективы развития каждого </w:t>
      </w:r>
      <w:proofErr w:type="gramStart"/>
      <w:r w:rsidRPr="004F38A7">
        <w:t>ребенка./</w:t>
      </w:r>
      <w:proofErr w:type="gramEnd"/>
      <w:r w:rsidRPr="004F38A7">
        <w:t>Унифицированные формы наблюдения</w:t>
      </w:r>
      <w:r w:rsidRPr="004F38A7">
        <w:rPr>
          <w:spacing w:val="1"/>
        </w:rPr>
        <w:t xml:space="preserve"> </w:t>
      </w:r>
      <w:r w:rsidRPr="004F38A7">
        <w:t>Н.А.</w:t>
      </w:r>
      <w:r w:rsidRPr="004F38A7">
        <w:rPr>
          <w:spacing w:val="-1"/>
        </w:rPr>
        <w:t xml:space="preserve"> </w:t>
      </w:r>
      <w:r w:rsidRPr="004F38A7">
        <w:t>Коротковой/.</w:t>
      </w:r>
    </w:p>
    <w:p w14:paraId="5A715B9E" w14:textId="77777777" w:rsidR="009D1A0F" w:rsidRPr="004F38A7" w:rsidRDefault="009D1A0F">
      <w:pPr>
        <w:pStyle w:val="a3"/>
        <w:spacing w:before="1"/>
        <w:ind w:left="104" w:right="388"/>
      </w:pPr>
      <w:r w:rsidRPr="004F38A7">
        <w:t>Унифицированные</w:t>
      </w:r>
      <w:r w:rsidRPr="004F38A7">
        <w:rPr>
          <w:spacing w:val="1"/>
        </w:rPr>
        <w:t xml:space="preserve"> </w:t>
      </w:r>
      <w:r w:rsidRPr="004F38A7">
        <w:t>формы</w:t>
      </w:r>
      <w:r w:rsidRPr="004F38A7">
        <w:rPr>
          <w:spacing w:val="1"/>
        </w:rPr>
        <w:t xml:space="preserve"> </w:t>
      </w:r>
      <w:r w:rsidRPr="004F38A7">
        <w:t>наблюдения</w:t>
      </w:r>
      <w:r w:rsidRPr="004F38A7">
        <w:rPr>
          <w:spacing w:val="1"/>
        </w:rPr>
        <w:t xml:space="preserve"> </w:t>
      </w:r>
      <w:r w:rsidRPr="004F38A7">
        <w:t>Н.А.</w:t>
      </w:r>
      <w:r w:rsidRPr="004F38A7">
        <w:rPr>
          <w:spacing w:val="1"/>
        </w:rPr>
        <w:t xml:space="preserve"> </w:t>
      </w:r>
      <w:r w:rsidRPr="004F38A7">
        <w:t>Коротковой</w:t>
      </w:r>
      <w:r w:rsidRPr="004F38A7">
        <w:rPr>
          <w:spacing w:val="1"/>
        </w:rPr>
        <w:t xml:space="preserve"> </w:t>
      </w:r>
      <w:r w:rsidRPr="004F38A7">
        <w:t>используются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5-и</w:t>
      </w:r>
      <w:r w:rsidRPr="004F38A7">
        <w:rPr>
          <w:spacing w:val="1"/>
        </w:rPr>
        <w:t xml:space="preserve"> </w:t>
      </w:r>
      <w:r w:rsidRPr="004F38A7">
        <w:t>видах</w:t>
      </w:r>
      <w:r w:rsidRPr="004F38A7">
        <w:rPr>
          <w:spacing w:val="-57"/>
        </w:rPr>
        <w:t xml:space="preserve"> </w:t>
      </w:r>
      <w:r w:rsidRPr="004F38A7">
        <w:t>детской</w:t>
      </w:r>
      <w:r w:rsidRPr="004F38A7">
        <w:rPr>
          <w:spacing w:val="-1"/>
        </w:rPr>
        <w:t xml:space="preserve"> </w:t>
      </w:r>
      <w:r w:rsidRPr="004F38A7">
        <w:t>деятельности в</w:t>
      </w:r>
      <w:r w:rsidRPr="004F38A7">
        <w:rPr>
          <w:spacing w:val="-1"/>
        </w:rPr>
        <w:t xml:space="preserve"> </w:t>
      </w:r>
      <w:r w:rsidRPr="004F38A7">
        <w:t>диапазоне</w:t>
      </w:r>
      <w:r w:rsidRPr="004F38A7">
        <w:rPr>
          <w:spacing w:val="-1"/>
        </w:rPr>
        <w:t xml:space="preserve"> </w:t>
      </w:r>
      <w:r w:rsidRPr="004F38A7">
        <w:t>от 3 до 7</w:t>
      </w:r>
      <w:r w:rsidRPr="004F38A7">
        <w:rPr>
          <w:spacing w:val="-1"/>
        </w:rPr>
        <w:t xml:space="preserve"> </w:t>
      </w:r>
      <w:r w:rsidRPr="004F38A7">
        <w:t>лет:</w:t>
      </w:r>
    </w:p>
    <w:p w14:paraId="49D4AAFE" w14:textId="77777777" w:rsidR="009D1A0F" w:rsidRPr="004F38A7" w:rsidRDefault="009D1A0F">
      <w:pPr>
        <w:pStyle w:val="a3"/>
        <w:ind w:left="812" w:firstLine="0"/>
      </w:pPr>
      <w:r w:rsidRPr="004F38A7">
        <w:t>в</w:t>
      </w:r>
      <w:r w:rsidRPr="004F38A7">
        <w:rPr>
          <w:spacing w:val="-4"/>
        </w:rPr>
        <w:t xml:space="preserve"> </w:t>
      </w:r>
      <w:r w:rsidRPr="004F38A7">
        <w:t>сюжетной</w:t>
      </w:r>
      <w:r w:rsidRPr="004F38A7">
        <w:rPr>
          <w:spacing w:val="-2"/>
        </w:rPr>
        <w:t xml:space="preserve"> </w:t>
      </w:r>
      <w:r w:rsidRPr="004F38A7">
        <w:t>игре;</w:t>
      </w:r>
    </w:p>
    <w:p w14:paraId="7EB0B001" w14:textId="77777777" w:rsidR="009D1A0F" w:rsidRPr="004F38A7" w:rsidRDefault="009D1A0F">
      <w:pPr>
        <w:pStyle w:val="a3"/>
        <w:ind w:left="812" w:firstLine="0"/>
      </w:pPr>
      <w:r w:rsidRPr="004F38A7">
        <w:t>в</w:t>
      </w:r>
      <w:r w:rsidRPr="004F38A7">
        <w:rPr>
          <w:spacing w:val="-3"/>
        </w:rPr>
        <w:t xml:space="preserve"> </w:t>
      </w:r>
      <w:r w:rsidRPr="004F38A7">
        <w:t>игре</w:t>
      </w:r>
      <w:r w:rsidRPr="004F38A7">
        <w:rPr>
          <w:spacing w:val="-2"/>
        </w:rPr>
        <w:t xml:space="preserve"> </w:t>
      </w:r>
      <w:r w:rsidRPr="004F38A7">
        <w:t>с</w:t>
      </w:r>
      <w:r w:rsidRPr="004F38A7">
        <w:rPr>
          <w:spacing w:val="-3"/>
        </w:rPr>
        <w:t xml:space="preserve"> </w:t>
      </w:r>
      <w:r w:rsidRPr="004F38A7">
        <w:t>правилами;</w:t>
      </w:r>
    </w:p>
    <w:p w14:paraId="5B5D1F7B" w14:textId="77777777" w:rsidR="009D1A0F" w:rsidRPr="004F38A7" w:rsidRDefault="009D1A0F">
      <w:pPr>
        <w:pStyle w:val="a3"/>
        <w:ind w:left="812" w:firstLine="0"/>
      </w:pPr>
      <w:r w:rsidRPr="004F38A7">
        <w:t>в</w:t>
      </w:r>
      <w:r w:rsidRPr="004F38A7">
        <w:rPr>
          <w:spacing w:val="-4"/>
        </w:rPr>
        <w:t xml:space="preserve"> </w:t>
      </w:r>
      <w:r w:rsidRPr="004F38A7">
        <w:t>продуктивной</w:t>
      </w:r>
      <w:r w:rsidRPr="004F38A7">
        <w:rPr>
          <w:spacing w:val="-3"/>
        </w:rPr>
        <w:t xml:space="preserve"> </w:t>
      </w:r>
      <w:r w:rsidRPr="004F38A7">
        <w:t>деятельности;</w:t>
      </w:r>
    </w:p>
    <w:p w14:paraId="1E8D9B1C" w14:textId="77777777" w:rsidR="009D1A0F" w:rsidRPr="004F38A7" w:rsidRDefault="009D1A0F">
      <w:pPr>
        <w:pStyle w:val="a3"/>
        <w:ind w:left="812" w:right="4264" w:firstLine="0"/>
      </w:pPr>
      <w:r w:rsidRPr="004F38A7">
        <w:t>в познавательно-исследовательской деятельности;</w:t>
      </w:r>
      <w:r w:rsidRPr="004F38A7">
        <w:rPr>
          <w:spacing w:val="-57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двигательной активности.</w:t>
      </w:r>
    </w:p>
    <w:p w14:paraId="39844A74" w14:textId="77777777" w:rsidR="009D1A0F" w:rsidRPr="004F38A7" w:rsidRDefault="009D1A0F">
      <w:pPr>
        <w:pStyle w:val="a3"/>
        <w:ind w:left="104" w:right="395"/>
      </w:pPr>
      <w:r w:rsidRPr="004F38A7">
        <w:t>Каждый</w:t>
      </w:r>
      <w:r w:rsidRPr="004F38A7">
        <w:rPr>
          <w:spacing w:val="1"/>
        </w:rPr>
        <w:t xml:space="preserve"> </w:t>
      </w:r>
      <w:r w:rsidRPr="004F38A7">
        <w:t>вид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возраста</w:t>
      </w:r>
      <w:r w:rsidRPr="004F38A7">
        <w:rPr>
          <w:spacing w:val="1"/>
        </w:rPr>
        <w:t xml:space="preserve"> </w:t>
      </w:r>
      <w:r w:rsidRPr="004F38A7">
        <w:t>способствует</w:t>
      </w:r>
      <w:r w:rsidRPr="004F38A7">
        <w:rPr>
          <w:spacing w:val="1"/>
        </w:rPr>
        <w:t xml:space="preserve"> </w:t>
      </w:r>
      <w:r w:rsidRPr="004F38A7">
        <w:t>развитию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проявлению</w:t>
      </w:r>
      <w:r w:rsidRPr="004F38A7">
        <w:rPr>
          <w:spacing w:val="-1"/>
        </w:rPr>
        <w:t xml:space="preserve"> </w:t>
      </w:r>
      <w:r w:rsidRPr="004F38A7">
        <w:t>определенной сферы</w:t>
      </w:r>
      <w:r w:rsidRPr="004F38A7">
        <w:rPr>
          <w:spacing w:val="-1"/>
        </w:rPr>
        <w:t xml:space="preserve"> </w:t>
      </w:r>
      <w:r w:rsidRPr="004F38A7">
        <w:t>инициативы:</w:t>
      </w:r>
    </w:p>
    <w:p w14:paraId="23291058" w14:textId="77777777" w:rsidR="009D1A0F" w:rsidRPr="004F38A7" w:rsidRDefault="009D1A0F">
      <w:pPr>
        <w:pStyle w:val="a3"/>
        <w:ind w:left="812" w:firstLine="0"/>
      </w:pPr>
      <w:r w:rsidRPr="004F38A7">
        <w:t>творческая</w:t>
      </w:r>
      <w:r w:rsidRPr="004F38A7">
        <w:rPr>
          <w:spacing w:val="-6"/>
        </w:rPr>
        <w:t xml:space="preserve"> </w:t>
      </w:r>
      <w:r w:rsidRPr="004F38A7">
        <w:t>инициатива,</w:t>
      </w:r>
    </w:p>
    <w:p w14:paraId="7964CF64" w14:textId="77777777" w:rsidR="009D1A0F" w:rsidRPr="004F38A7" w:rsidRDefault="009D1A0F">
      <w:pPr>
        <w:pStyle w:val="a3"/>
        <w:ind w:left="812" w:right="4404" w:firstLine="0"/>
      </w:pPr>
      <w:r w:rsidRPr="004F38A7">
        <w:t>инициатива как целеполагание и волевое усилие,</w:t>
      </w:r>
      <w:r w:rsidRPr="004F38A7">
        <w:rPr>
          <w:spacing w:val="-58"/>
        </w:rPr>
        <w:t xml:space="preserve"> </w:t>
      </w:r>
      <w:r w:rsidRPr="004F38A7">
        <w:t>коммуникативная</w:t>
      </w:r>
      <w:r w:rsidRPr="004F38A7">
        <w:rPr>
          <w:spacing w:val="-1"/>
        </w:rPr>
        <w:t xml:space="preserve"> </w:t>
      </w:r>
      <w:r w:rsidRPr="004F38A7">
        <w:t>инициатива,</w:t>
      </w:r>
    </w:p>
    <w:p w14:paraId="2B751DD9" w14:textId="77777777" w:rsidR="009D1A0F" w:rsidRPr="004F38A7" w:rsidRDefault="009D1A0F">
      <w:pPr>
        <w:pStyle w:val="a3"/>
        <w:ind w:left="812" w:right="4441" w:firstLine="0"/>
      </w:pPr>
      <w:r w:rsidRPr="004F38A7">
        <w:t>познавательная инициатива (любознательность),</w:t>
      </w:r>
      <w:r w:rsidRPr="004F38A7">
        <w:rPr>
          <w:spacing w:val="-58"/>
        </w:rPr>
        <w:t xml:space="preserve"> </w:t>
      </w:r>
      <w:r w:rsidRPr="004F38A7">
        <w:t>двигательная</w:t>
      </w:r>
      <w:r w:rsidRPr="004F38A7">
        <w:rPr>
          <w:spacing w:val="-1"/>
        </w:rPr>
        <w:t xml:space="preserve"> </w:t>
      </w:r>
      <w:r w:rsidRPr="004F38A7">
        <w:t>инициатива.</w:t>
      </w:r>
    </w:p>
    <w:p w14:paraId="4706E4AC" w14:textId="77777777" w:rsidR="009D1A0F" w:rsidRPr="004F38A7" w:rsidRDefault="009D1A0F">
      <w:pPr>
        <w:pStyle w:val="a3"/>
        <w:ind w:left="104" w:right="392"/>
      </w:pPr>
      <w:r w:rsidRPr="004F38A7">
        <w:t>Использование</w:t>
      </w:r>
      <w:r w:rsidRPr="004F38A7">
        <w:rPr>
          <w:spacing w:val="1"/>
        </w:rPr>
        <w:t xml:space="preserve"> </w:t>
      </w:r>
      <w:r w:rsidRPr="004F38A7">
        <w:t>унифицированной</w:t>
      </w:r>
      <w:r w:rsidRPr="004F38A7">
        <w:rPr>
          <w:spacing w:val="1"/>
        </w:rPr>
        <w:t xml:space="preserve"> </w:t>
      </w:r>
      <w:r w:rsidRPr="004F38A7">
        <w:t>«Карты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ребёнка»</w:t>
      </w:r>
      <w:r w:rsidRPr="004F38A7">
        <w:rPr>
          <w:spacing w:val="1"/>
        </w:rPr>
        <w:t xml:space="preserve"> </w:t>
      </w:r>
      <w:r w:rsidRPr="004F38A7">
        <w:t>позволяет</w:t>
      </w:r>
      <w:r w:rsidRPr="004F38A7">
        <w:rPr>
          <w:spacing w:val="1"/>
        </w:rPr>
        <w:t xml:space="preserve"> </w:t>
      </w:r>
      <w:r w:rsidRPr="004F38A7">
        <w:t>гибко</w:t>
      </w:r>
      <w:r w:rsidRPr="004F38A7">
        <w:rPr>
          <w:spacing w:val="1"/>
        </w:rPr>
        <w:t xml:space="preserve"> </w:t>
      </w:r>
      <w:r w:rsidRPr="004F38A7">
        <w:t>проектировать</w:t>
      </w:r>
      <w:r w:rsidRPr="004F38A7">
        <w:rPr>
          <w:spacing w:val="1"/>
        </w:rPr>
        <w:t xml:space="preserve"> </w:t>
      </w:r>
      <w:r w:rsidRPr="004F38A7">
        <w:t>образовательный</w:t>
      </w:r>
      <w:r w:rsidRPr="004F38A7">
        <w:rPr>
          <w:spacing w:val="1"/>
        </w:rPr>
        <w:t xml:space="preserve"> </w:t>
      </w:r>
      <w:r w:rsidRPr="004F38A7">
        <w:t>процесс,</w:t>
      </w:r>
      <w:r w:rsidRPr="004F38A7">
        <w:rPr>
          <w:spacing w:val="1"/>
        </w:rPr>
        <w:t xml:space="preserve"> </w:t>
      </w:r>
      <w:r w:rsidRPr="004F38A7">
        <w:t>расширяя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усложняя</w:t>
      </w:r>
      <w:r w:rsidRPr="004F38A7">
        <w:rPr>
          <w:spacing w:val="1"/>
        </w:rPr>
        <w:t xml:space="preserve"> </w:t>
      </w:r>
      <w:r w:rsidRPr="004F38A7">
        <w:t>содержание</w:t>
      </w:r>
      <w:r w:rsidRPr="004F38A7">
        <w:rPr>
          <w:spacing w:val="1"/>
        </w:rPr>
        <w:t xml:space="preserve"> </w:t>
      </w:r>
      <w:r w:rsidRPr="004F38A7">
        <w:t>культурной</w:t>
      </w:r>
      <w:r w:rsidRPr="004F38A7">
        <w:rPr>
          <w:spacing w:val="-57"/>
        </w:rPr>
        <w:t xml:space="preserve"> </w:t>
      </w:r>
      <w:r w:rsidRPr="004F38A7">
        <w:t>практики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5-и</w:t>
      </w:r>
      <w:r w:rsidRPr="004F38A7">
        <w:rPr>
          <w:spacing w:val="1"/>
        </w:rPr>
        <w:t xml:space="preserve"> </w:t>
      </w:r>
      <w:r w:rsidRPr="004F38A7">
        <w:t>видах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1"/>
        </w:rPr>
        <w:t xml:space="preserve"> </w:t>
      </w:r>
      <w:r w:rsidRPr="004F38A7">
        <w:t>которая</w:t>
      </w:r>
      <w:r w:rsidRPr="004F38A7">
        <w:rPr>
          <w:spacing w:val="1"/>
        </w:rPr>
        <w:t xml:space="preserve"> </w:t>
      </w:r>
      <w:r w:rsidRPr="004F38A7">
        <w:t>соотносится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той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иной</w:t>
      </w:r>
      <w:r w:rsidRPr="004F38A7">
        <w:rPr>
          <w:spacing w:val="1"/>
        </w:rPr>
        <w:t xml:space="preserve"> </w:t>
      </w:r>
      <w:r w:rsidRPr="004F38A7">
        <w:t>сферой</w:t>
      </w:r>
      <w:r w:rsidRPr="004F38A7">
        <w:rPr>
          <w:spacing w:val="1"/>
        </w:rPr>
        <w:t xml:space="preserve"> </w:t>
      </w:r>
      <w:r w:rsidRPr="004F38A7">
        <w:t>инициативы.</w:t>
      </w:r>
    </w:p>
    <w:p w14:paraId="6E7F8854" w14:textId="77777777" w:rsidR="009D1A0F" w:rsidRPr="004F38A7" w:rsidRDefault="009D1A0F">
      <w:pPr>
        <w:pStyle w:val="a3"/>
        <w:ind w:left="104" w:right="392"/>
      </w:pPr>
      <w:r w:rsidRPr="004F38A7">
        <w:t>Каждая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унифицированных</w:t>
      </w:r>
      <w:r w:rsidRPr="004F38A7">
        <w:rPr>
          <w:spacing w:val="1"/>
        </w:rPr>
        <w:t xml:space="preserve"> </w:t>
      </w:r>
      <w:r w:rsidRPr="004F38A7">
        <w:t>карт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включает</w:t>
      </w:r>
      <w:r w:rsidRPr="004F38A7">
        <w:rPr>
          <w:spacing w:val="1"/>
        </w:rPr>
        <w:t xml:space="preserve"> </w:t>
      </w:r>
      <w:r w:rsidRPr="004F38A7">
        <w:t>описание</w:t>
      </w:r>
      <w:r w:rsidRPr="004F38A7">
        <w:rPr>
          <w:spacing w:val="1"/>
        </w:rPr>
        <w:t xml:space="preserve"> </w:t>
      </w:r>
      <w:r w:rsidRPr="004F38A7">
        <w:t>показателей</w:t>
      </w:r>
      <w:r w:rsidRPr="004F38A7">
        <w:rPr>
          <w:spacing w:val="1"/>
        </w:rPr>
        <w:t xml:space="preserve"> </w:t>
      </w:r>
      <w:r w:rsidRPr="004F38A7">
        <w:t>трех</w:t>
      </w:r>
      <w:r w:rsidRPr="004F38A7">
        <w:rPr>
          <w:spacing w:val="1"/>
        </w:rPr>
        <w:t xml:space="preserve"> </w:t>
      </w:r>
      <w:r w:rsidRPr="004F38A7">
        <w:t>уровней (низкий, средний, высокий) проявления инициативы у детей в диапазоне от 3 до 7 лет</w:t>
      </w:r>
      <w:r w:rsidRPr="004F38A7">
        <w:rPr>
          <w:spacing w:val="-57"/>
        </w:rPr>
        <w:t xml:space="preserve"> </w:t>
      </w:r>
      <w:r w:rsidRPr="004F38A7">
        <w:t>(3-4,</w:t>
      </w:r>
      <w:r w:rsidRPr="004F38A7">
        <w:rPr>
          <w:spacing w:val="1"/>
        </w:rPr>
        <w:t xml:space="preserve"> </w:t>
      </w:r>
      <w:r w:rsidRPr="004F38A7">
        <w:t>4-5,</w:t>
      </w:r>
      <w:r w:rsidRPr="004F38A7">
        <w:rPr>
          <w:spacing w:val="1"/>
        </w:rPr>
        <w:t xml:space="preserve"> </w:t>
      </w:r>
      <w:r w:rsidRPr="004F38A7">
        <w:t>5-6,</w:t>
      </w:r>
      <w:r w:rsidRPr="004F38A7">
        <w:rPr>
          <w:spacing w:val="1"/>
        </w:rPr>
        <w:t xml:space="preserve"> </w:t>
      </w:r>
      <w:r w:rsidRPr="004F38A7">
        <w:t>6-7</w:t>
      </w:r>
      <w:r w:rsidRPr="004F38A7">
        <w:rPr>
          <w:spacing w:val="1"/>
        </w:rPr>
        <w:t xml:space="preserve"> </w:t>
      </w:r>
      <w:r w:rsidRPr="004F38A7">
        <w:t>лет),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соответствии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разработкой</w:t>
      </w:r>
      <w:r w:rsidRPr="004F38A7">
        <w:rPr>
          <w:spacing w:val="1"/>
        </w:rPr>
        <w:t xml:space="preserve"> </w:t>
      </w:r>
      <w:r w:rsidRPr="004F38A7">
        <w:t>показателей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уровней</w:t>
      </w:r>
      <w:r w:rsidRPr="004F38A7">
        <w:rPr>
          <w:spacing w:val="1"/>
        </w:rPr>
        <w:t xml:space="preserve"> </w:t>
      </w:r>
      <w:r w:rsidRPr="004F38A7">
        <w:t>проявления</w:t>
      </w:r>
      <w:r w:rsidRPr="004F38A7">
        <w:rPr>
          <w:spacing w:val="1"/>
        </w:rPr>
        <w:t xml:space="preserve"> </w:t>
      </w:r>
      <w:r w:rsidRPr="004F38A7">
        <w:t>инициативы в общении, игровой, познавательно-исследовательской, продуктивной практиках,</w:t>
      </w:r>
      <w:r w:rsidRPr="004F38A7">
        <w:rPr>
          <w:spacing w:val="-57"/>
        </w:rPr>
        <w:t xml:space="preserve"> </w:t>
      </w:r>
      <w:r w:rsidRPr="004F38A7">
        <w:t>а</w:t>
      </w:r>
      <w:r w:rsidRPr="004F38A7">
        <w:rPr>
          <w:spacing w:val="-2"/>
        </w:rPr>
        <w:t xml:space="preserve"> </w:t>
      </w:r>
      <w:r w:rsidRPr="004F38A7">
        <w:t>также двигательной активности</w:t>
      </w:r>
      <w:r w:rsidRPr="004F38A7">
        <w:rPr>
          <w:spacing w:val="2"/>
        </w:rPr>
        <w:t xml:space="preserve"> </w:t>
      </w:r>
      <w:r w:rsidRPr="004F38A7">
        <w:t>у</w:t>
      </w:r>
      <w:r w:rsidRPr="004F38A7">
        <w:rPr>
          <w:spacing w:val="-8"/>
        </w:rPr>
        <w:t xml:space="preserve"> </w:t>
      </w:r>
      <w:r w:rsidRPr="004F38A7">
        <w:t>детей дошкольного возраста.</w:t>
      </w:r>
    </w:p>
    <w:p w14:paraId="2D9DE34C" w14:textId="77777777" w:rsidR="009D1A0F" w:rsidRPr="004F38A7" w:rsidRDefault="009D1A0F">
      <w:pPr>
        <w:pStyle w:val="a3"/>
        <w:ind w:left="812" w:firstLine="0"/>
      </w:pPr>
      <w:r w:rsidRPr="004F38A7">
        <w:t>Диагностический</w:t>
      </w:r>
      <w:r w:rsidRPr="004F38A7">
        <w:rPr>
          <w:spacing w:val="-3"/>
        </w:rPr>
        <w:t xml:space="preserve"> </w:t>
      </w:r>
      <w:r w:rsidRPr="004F38A7">
        <w:t>материал</w:t>
      </w:r>
      <w:r w:rsidRPr="004F38A7">
        <w:rPr>
          <w:spacing w:val="-4"/>
        </w:rPr>
        <w:t xml:space="preserve"> </w:t>
      </w:r>
      <w:r w:rsidRPr="004F38A7">
        <w:t>включает</w:t>
      </w:r>
      <w:r w:rsidRPr="004F38A7">
        <w:rPr>
          <w:spacing w:val="-3"/>
        </w:rPr>
        <w:t xml:space="preserve"> </w:t>
      </w:r>
      <w:r w:rsidRPr="004F38A7">
        <w:t>два</w:t>
      </w:r>
      <w:r w:rsidRPr="004F38A7">
        <w:rPr>
          <w:spacing w:val="-5"/>
        </w:rPr>
        <w:t xml:space="preserve"> </w:t>
      </w:r>
      <w:r w:rsidRPr="004F38A7">
        <w:t>блока:</w:t>
      </w:r>
    </w:p>
    <w:p w14:paraId="1D2599ED" w14:textId="77777777" w:rsidR="009D1A0F" w:rsidRPr="004F38A7" w:rsidRDefault="009D1A0F">
      <w:pPr>
        <w:pStyle w:val="a3"/>
        <w:ind w:left="812" w:right="1472" w:firstLine="0"/>
      </w:pPr>
      <w:r w:rsidRPr="004F38A7">
        <w:t>Диагностика освоения ребенком универсальных видов детской деятельности.</w:t>
      </w:r>
      <w:r w:rsidRPr="004F38A7">
        <w:rPr>
          <w:spacing w:val="-58"/>
        </w:rPr>
        <w:t xml:space="preserve"> </w:t>
      </w:r>
      <w:r w:rsidRPr="004F38A7">
        <w:t>Диагностика</w:t>
      </w:r>
      <w:r w:rsidRPr="004F38A7">
        <w:rPr>
          <w:spacing w:val="-2"/>
        </w:rPr>
        <w:t xml:space="preserve"> </w:t>
      </w:r>
      <w:r w:rsidRPr="004F38A7">
        <w:t>развития</w:t>
      </w:r>
      <w:r w:rsidRPr="004F38A7">
        <w:rPr>
          <w:spacing w:val="-4"/>
        </w:rPr>
        <w:t xml:space="preserve"> </w:t>
      </w:r>
      <w:r w:rsidRPr="004F38A7">
        <w:t>базовых</w:t>
      </w:r>
      <w:r w:rsidRPr="004F38A7">
        <w:rPr>
          <w:spacing w:val="2"/>
        </w:rPr>
        <w:t xml:space="preserve"> </w:t>
      </w:r>
      <w:r w:rsidRPr="004F38A7">
        <w:t>личностных</w:t>
      </w:r>
      <w:r w:rsidRPr="004F38A7">
        <w:rPr>
          <w:spacing w:val="1"/>
        </w:rPr>
        <w:t xml:space="preserve"> </w:t>
      </w:r>
      <w:r w:rsidRPr="004F38A7">
        <w:t>качеств.</w:t>
      </w:r>
    </w:p>
    <w:p w14:paraId="468EDF3B" w14:textId="77777777" w:rsidR="009D1A0F" w:rsidRPr="004F38A7" w:rsidRDefault="009D1A0F">
      <w:pPr>
        <w:pStyle w:val="a3"/>
        <w:tabs>
          <w:tab w:val="left" w:pos="1447"/>
          <w:tab w:val="left" w:pos="3392"/>
          <w:tab w:val="left" w:pos="5241"/>
          <w:tab w:val="left" w:pos="6773"/>
          <w:tab w:val="left" w:pos="8440"/>
        </w:tabs>
        <w:ind w:left="104" w:right="398"/>
        <w:jc w:val="left"/>
      </w:pPr>
      <w:r w:rsidRPr="004F38A7">
        <w:t>Для</w:t>
      </w:r>
      <w:r w:rsidRPr="004F38A7">
        <w:tab/>
        <w:t>индивидуальной</w:t>
      </w:r>
      <w:r w:rsidRPr="004F38A7">
        <w:tab/>
        <w:t>педагогической</w:t>
      </w:r>
      <w:r w:rsidRPr="004F38A7">
        <w:tab/>
        <w:t>диагностики</w:t>
      </w:r>
      <w:r w:rsidRPr="004F38A7">
        <w:tab/>
        <w:t>используются</w:t>
      </w:r>
      <w:r w:rsidRPr="004F38A7">
        <w:tab/>
      </w:r>
      <w:r w:rsidRPr="004F38A7">
        <w:rPr>
          <w:spacing w:val="-1"/>
        </w:rPr>
        <w:t>методические</w:t>
      </w:r>
      <w:r w:rsidRPr="004F38A7">
        <w:rPr>
          <w:spacing w:val="-57"/>
        </w:rPr>
        <w:t xml:space="preserve"> </w:t>
      </w:r>
      <w:r w:rsidRPr="004F38A7">
        <w:t>пособия:</w:t>
      </w:r>
    </w:p>
    <w:p w14:paraId="7216B4DF" w14:textId="77777777" w:rsidR="009D1A0F" w:rsidRPr="004F38A7" w:rsidRDefault="009D1A0F">
      <w:pPr>
        <w:pStyle w:val="a3"/>
        <w:ind w:left="104"/>
        <w:jc w:val="left"/>
      </w:pPr>
      <w:r w:rsidRPr="004F38A7">
        <w:t>—</w:t>
      </w:r>
      <w:proofErr w:type="spellStart"/>
      <w:r w:rsidRPr="004F38A7">
        <w:t>Галигузова</w:t>
      </w:r>
      <w:proofErr w:type="spellEnd"/>
      <w:r w:rsidRPr="004F38A7">
        <w:rPr>
          <w:spacing w:val="6"/>
        </w:rPr>
        <w:t xml:space="preserve"> </w:t>
      </w:r>
      <w:r w:rsidRPr="004F38A7">
        <w:t>Л.Н.,</w:t>
      </w:r>
      <w:r w:rsidRPr="004F38A7">
        <w:rPr>
          <w:spacing w:val="10"/>
        </w:rPr>
        <w:t xml:space="preserve"> </w:t>
      </w:r>
      <w:r w:rsidRPr="004F38A7">
        <w:t>Ермолова</w:t>
      </w:r>
      <w:r w:rsidRPr="004F38A7">
        <w:rPr>
          <w:spacing w:val="7"/>
        </w:rPr>
        <w:t xml:space="preserve"> </w:t>
      </w:r>
      <w:r w:rsidRPr="004F38A7">
        <w:t>Т.</w:t>
      </w:r>
      <w:r w:rsidRPr="004F38A7">
        <w:rPr>
          <w:spacing w:val="9"/>
        </w:rPr>
        <w:t xml:space="preserve"> </w:t>
      </w:r>
      <w:r w:rsidRPr="004F38A7">
        <w:t>В.,</w:t>
      </w:r>
      <w:r w:rsidRPr="004F38A7">
        <w:rPr>
          <w:spacing w:val="8"/>
        </w:rPr>
        <w:t xml:space="preserve"> </w:t>
      </w:r>
      <w:r w:rsidRPr="004F38A7">
        <w:t>Мещерякова</w:t>
      </w:r>
      <w:r w:rsidRPr="004F38A7">
        <w:rPr>
          <w:spacing w:val="5"/>
        </w:rPr>
        <w:t xml:space="preserve"> </w:t>
      </w:r>
      <w:r w:rsidRPr="004F38A7">
        <w:t>С.Ю.</w:t>
      </w:r>
      <w:r w:rsidRPr="004F38A7">
        <w:rPr>
          <w:spacing w:val="8"/>
        </w:rPr>
        <w:t xml:space="preserve"> </w:t>
      </w:r>
      <w:r w:rsidRPr="004F38A7">
        <w:t>и</w:t>
      </w:r>
      <w:r w:rsidRPr="004F38A7">
        <w:rPr>
          <w:spacing w:val="9"/>
        </w:rPr>
        <w:t xml:space="preserve"> </w:t>
      </w:r>
      <w:r w:rsidRPr="004F38A7">
        <w:t>др.</w:t>
      </w:r>
      <w:r w:rsidRPr="004F38A7">
        <w:rPr>
          <w:spacing w:val="7"/>
        </w:rPr>
        <w:t xml:space="preserve"> </w:t>
      </w:r>
      <w:r w:rsidRPr="004F38A7">
        <w:t>Диагностика</w:t>
      </w:r>
      <w:r w:rsidRPr="004F38A7">
        <w:rPr>
          <w:spacing w:val="7"/>
        </w:rPr>
        <w:t xml:space="preserve"> </w:t>
      </w:r>
      <w:r w:rsidRPr="004F38A7">
        <w:t>психического</w:t>
      </w:r>
      <w:r w:rsidRPr="004F38A7">
        <w:rPr>
          <w:spacing w:val="-57"/>
        </w:rPr>
        <w:t xml:space="preserve"> </w:t>
      </w:r>
      <w:r w:rsidRPr="004F38A7">
        <w:t>развития</w:t>
      </w:r>
      <w:r w:rsidRPr="004F38A7">
        <w:rPr>
          <w:spacing w:val="-1"/>
        </w:rPr>
        <w:t xml:space="preserve"> </w:t>
      </w:r>
      <w:r w:rsidRPr="004F38A7">
        <w:t>ребенка: Младенческий и</w:t>
      </w:r>
      <w:r w:rsidRPr="004F38A7">
        <w:rPr>
          <w:spacing w:val="-1"/>
        </w:rPr>
        <w:t xml:space="preserve"> </w:t>
      </w:r>
      <w:r w:rsidRPr="004F38A7">
        <w:t>ранний возраст</w:t>
      </w:r>
    </w:p>
    <w:p w14:paraId="6C25B211" w14:textId="77777777" w:rsidR="009D1A0F" w:rsidRPr="004F38A7" w:rsidRDefault="009D1A0F">
      <w:pPr>
        <w:pStyle w:val="a3"/>
        <w:ind w:left="104" w:right="304"/>
        <w:jc w:val="left"/>
      </w:pPr>
      <w:r w:rsidRPr="004F38A7">
        <w:t>—Педагогическая</w:t>
      </w:r>
      <w:r w:rsidRPr="004F38A7">
        <w:rPr>
          <w:spacing w:val="13"/>
        </w:rPr>
        <w:t xml:space="preserve"> </w:t>
      </w:r>
      <w:r w:rsidRPr="004F38A7">
        <w:t>диагностика</w:t>
      </w:r>
      <w:r w:rsidRPr="004F38A7">
        <w:rPr>
          <w:spacing w:val="13"/>
        </w:rPr>
        <w:t xml:space="preserve"> </w:t>
      </w:r>
      <w:r w:rsidRPr="004F38A7">
        <w:t>развития</w:t>
      </w:r>
      <w:r w:rsidRPr="004F38A7">
        <w:rPr>
          <w:spacing w:val="14"/>
        </w:rPr>
        <w:t xml:space="preserve"> </w:t>
      </w:r>
      <w:r w:rsidRPr="004F38A7">
        <w:t>детей</w:t>
      </w:r>
      <w:r w:rsidRPr="004F38A7">
        <w:rPr>
          <w:spacing w:val="13"/>
        </w:rPr>
        <w:t xml:space="preserve"> </w:t>
      </w:r>
      <w:r w:rsidRPr="004F38A7">
        <w:t>перед</w:t>
      </w:r>
      <w:r w:rsidRPr="004F38A7">
        <w:rPr>
          <w:spacing w:val="14"/>
        </w:rPr>
        <w:t xml:space="preserve"> </w:t>
      </w:r>
      <w:r w:rsidRPr="004F38A7">
        <w:t>поступлением</w:t>
      </w:r>
      <w:r w:rsidRPr="004F38A7">
        <w:rPr>
          <w:spacing w:val="13"/>
        </w:rPr>
        <w:t xml:space="preserve"> </w:t>
      </w:r>
      <w:r w:rsidRPr="004F38A7">
        <w:t>в</w:t>
      </w:r>
      <w:r w:rsidRPr="004F38A7">
        <w:rPr>
          <w:spacing w:val="16"/>
        </w:rPr>
        <w:t xml:space="preserve"> </w:t>
      </w:r>
      <w:r w:rsidRPr="004F38A7">
        <w:t>школу</w:t>
      </w:r>
      <w:r w:rsidRPr="004F38A7">
        <w:rPr>
          <w:spacing w:val="10"/>
        </w:rPr>
        <w:t xml:space="preserve"> </w:t>
      </w:r>
      <w:r w:rsidRPr="004F38A7">
        <w:t>(5-7</w:t>
      </w:r>
      <w:r w:rsidRPr="004F38A7">
        <w:rPr>
          <w:spacing w:val="13"/>
        </w:rPr>
        <w:t xml:space="preserve"> </w:t>
      </w:r>
      <w:r w:rsidRPr="004F38A7">
        <w:t>лет)</w:t>
      </w:r>
      <w:r w:rsidRPr="004F38A7">
        <w:rPr>
          <w:spacing w:val="13"/>
        </w:rPr>
        <w:t xml:space="preserve"> </w:t>
      </w:r>
      <w:r w:rsidRPr="004F38A7">
        <w:t>/</w:t>
      </w:r>
      <w:r w:rsidRPr="004F38A7">
        <w:rPr>
          <w:spacing w:val="-57"/>
        </w:rPr>
        <w:t xml:space="preserve"> </w:t>
      </w:r>
      <w:r w:rsidRPr="004F38A7">
        <w:t>Под</w:t>
      </w:r>
      <w:r w:rsidRPr="004F38A7">
        <w:rPr>
          <w:spacing w:val="-2"/>
        </w:rPr>
        <w:t xml:space="preserve"> </w:t>
      </w:r>
      <w:r w:rsidRPr="004F38A7">
        <w:t>ред. Т. С. Комаровой, О.</w:t>
      </w:r>
      <w:r w:rsidRPr="004F38A7">
        <w:rPr>
          <w:spacing w:val="-2"/>
        </w:rPr>
        <w:t xml:space="preserve"> </w:t>
      </w:r>
      <w:r w:rsidRPr="004F38A7">
        <w:t xml:space="preserve">А. </w:t>
      </w:r>
      <w:proofErr w:type="spellStart"/>
      <w:r w:rsidRPr="004F38A7">
        <w:t>Соломенниковой</w:t>
      </w:r>
      <w:proofErr w:type="spellEnd"/>
      <w:r w:rsidRPr="004F38A7">
        <w:t>.</w:t>
      </w:r>
    </w:p>
    <w:p w14:paraId="7D2D151B" w14:textId="77777777" w:rsidR="009D1A0F" w:rsidRPr="004F38A7" w:rsidRDefault="009D1A0F">
      <w:pPr>
        <w:pStyle w:val="a3"/>
        <w:ind w:left="812" w:firstLine="0"/>
        <w:jc w:val="left"/>
      </w:pPr>
      <w:r w:rsidRPr="004F38A7">
        <w:lastRenderedPageBreak/>
        <w:t>Н.А.</w:t>
      </w:r>
      <w:r w:rsidRPr="004F38A7">
        <w:rPr>
          <w:spacing w:val="-3"/>
        </w:rPr>
        <w:t xml:space="preserve"> </w:t>
      </w:r>
      <w:r w:rsidRPr="004F38A7">
        <w:t>Короткова</w:t>
      </w:r>
      <w:r w:rsidRPr="004F38A7">
        <w:rPr>
          <w:spacing w:val="-4"/>
        </w:rPr>
        <w:t xml:space="preserve"> </w:t>
      </w:r>
      <w:r w:rsidRPr="004F38A7">
        <w:t>Унифицированные</w:t>
      </w:r>
      <w:r w:rsidRPr="004F38A7">
        <w:rPr>
          <w:spacing w:val="-5"/>
        </w:rPr>
        <w:t xml:space="preserve"> </w:t>
      </w:r>
      <w:r w:rsidRPr="004F38A7">
        <w:t>формы</w:t>
      </w:r>
      <w:r w:rsidRPr="004F38A7">
        <w:rPr>
          <w:spacing w:val="-2"/>
        </w:rPr>
        <w:t xml:space="preserve"> </w:t>
      </w:r>
      <w:r w:rsidRPr="004F38A7">
        <w:t>наблюдения.</w:t>
      </w:r>
    </w:p>
    <w:p w14:paraId="458FB268" w14:textId="77777777" w:rsidR="009D1A0F" w:rsidRPr="004F38A7" w:rsidRDefault="009D1A0F">
      <w:pPr>
        <w:pStyle w:val="a3"/>
        <w:tabs>
          <w:tab w:val="left" w:pos="3644"/>
        </w:tabs>
        <w:ind w:left="812" w:firstLine="0"/>
        <w:jc w:val="left"/>
      </w:pPr>
      <w:r w:rsidRPr="004F38A7">
        <w:t>Диагностика</w:t>
      </w:r>
      <w:r w:rsidRPr="004F38A7">
        <w:rPr>
          <w:spacing w:val="40"/>
        </w:rPr>
        <w:t xml:space="preserve"> </w:t>
      </w:r>
      <w:r w:rsidRPr="004F38A7">
        <w:t>речевого</w:t>
      </w:r>
      <w:r w:rsidRPr="004F38A7">
        <w:tab/>
        <w:t>развития</w:t>
      </w:r>
      <w:r w:rsidRPr="004F38A7">
        <w:rPr>
          <w:spacing w:val="-2"/>
        </w:rPr>
        <w:t xml:space="preserve"> </w:t>
      </w:r>
      <w:r w:rsidRPr="004F38A7">
        <w:t>детей</w:t>
      </w:r>
      <w:r w:rsidRPr="004F38A7">
        <w:rPr>
          <w:spacing w:val="-4"/>
        </w:rPr>
        <w:t xml:space="preserve"> </w:t>
      </w:r>
      <w:r w:rsidRPr="004F38A7">
        <w:t>проводится</w:t>
      </w:r>
      <w:r w:rsidRPr="004F38A7">
        <w:rPr>
          <w:spacing w:val="-1"/>
        </w:rPr>
        <w:t xml:space="preserve"> </w:t>
      </w:r>
      <w:r w:rsidRPr="004F38A7">
        <w:t>учителем-логопедом.</w:t>
      </w:r>
    </w:p>
    <w:p w14:paraId="34BC1487" w14:textId="77777777" w:rsidR="009D1A0F" w:rsidRPr="004F38A7" w:rsidRDefault="009D1A0F">
      <w:pPr>
        <w:pStyle w:val="a3"/>
        <w:spacing w:before="65"/>
        <w:ind w:left="812" w:firstLine="0"/>
        <w:jc w:val="left"/>
      </w:pPr>
      <w:r w:rsidRPr="004F38A7">
        <w:t>Инструментарий</w:t>
      </w:r>
      <w:r w:rsidRPr="004F38A7">
        <w:rPr>
          <w:spacing w:val="-3"/>
        </w:rPr>
        <w:t xml:space="preserve"> </w:t>
      </w:r>
      <w:r w:rsidRPr="004F38A7">
        <w:t>для</w:t>
      </w:r>
      <w:r w:rsidRPr="004F38A7">
        <w:rPr>
          <w:spacing w:val="-2"/>
        </w:rPr>
        <w:t xml:space="preserve"> </w:t>
      </w:r>
      <w:r w:rsidRPr="004F38A7">
        <w:t>диагностики</w:t>
      </w:r>
      <w:r w:rsidRPr="004F38A7">
        <w:rPr>
          <w:spacing w:val="-3"/>
        </w:rPr>
        <w:t xml:space="preserve"> </w:t>
      </w:r>
      <w:r w:rsidRPr="004F38A7">
        <w:t>речевого</w:t>
      </w:r>
      <w:r w:rsidRPr="004F38A7">
        <w:rPr>
          <w:spacing w:val="-3"/>
        </w:rPr>
        <w:t xml:space="preserve"> </w:t>
      </w:r>
      <w:r w:rsidRPr="004F38A7">
        <w:t>развития</w:t>
      </w:r>
      <w:r w:rsidRPr="004F38A7">
        <w:rPr>
          <w:spacing w:val="-2"/>
        </w:rPr>
        <w:t xml:space="preserve"> </w:t>
      </w:r>
      <w:r w:rsidRPr="004F38A7">
        <w:t>детей</w:t>
      </w:r>
      <w:r w:rsidRPr="004F38A7">
        <w:rPr>
          <w:spacing w:val="-3"/>
        </w:rPr>
        <w:t xml:space="preserve"> </w:t>
      </w:r>
      <w:r w:rsidRPr="004F38A7">
        <w:t>3-7</w:t>
      </w:r>
      <w:r w:rsidRPr="004F38A7">
        <w:rPr>
          <w:spacing w:val="-2"/>
        </w:rPr>
        <w:t xml:space="preserve"> </w:t>
      </w:r>
      <w:r w:rsidRPr="004F38A7">
        <w:t>лет:</w:t>
      </w:r>
    </w:p>
    <w:p w14:paraId="2E6C433B" w14:textId="77777777" w:rsidR="009D1A0F" w:rsidRPr="004F38A7" w:rsidRDefault="009D1A0F">
      <w:pPr>
        <w:pStyle w:val="a3"/>
        <w:ind w:left="104" w:right="397"/>
        <w:jc w:val="left"/>
      </w:pPr>
      <w:r w:rsidRPr="004F38A7">
        <w:t>—Филичева</w:t>
      </w:r>
      <w:r w:rsidRPr="004F38A7">
        <w:rPr>
          <w:spacing w:val="17"/>
        </w:rPr>
        <w:t xml:space="preserve"> </w:t>
      </w:r>
      <w:r w:rsidRPr="004F38A7">
        <w:t>Т.Б.,</w:t>
      </w:r>
      <w:r w:rsidRPr="004F38A7">
        <w:rPr>
          <w:spacing w:val="21"/>
        </w:rPr>
        <w:t xml:space="preserve"> </w:t>
      </w:r>
      <w:r w:rsidRPr="004F38A7">
        <w:t>Чиркина</w:t>
      </w:r>
      <w:r w:rsidRPr="004F38A7">
        <w:rPr>
          <w:spacing w:val="18"/>
        </w:rPr>
        <w:t xml:space="preserve"> </w:t>
      </w:r>
      <w:r w:rsidRPr="004F38A7">
        <w:t>Г.В.</w:t>
      </w:r>
      <w:r w:rsidRPr="004F38A7">
        <w:rPr>
          <w:spacing w:val="22"/>
        </w:rPr>
        <w:t xml:space="preserve"> </w:t>
      </w:r>
      <w:r w:rsidRPr="004F38A7">
        <w:t>Воспитание</w:t>
      </w:r>
      <w:r w:rsidRPr="004F38A7">
        <w:rPr>
          <w:spacing w:val="18"/>
        </w:rPr>
        <w:t xml:space="preserve"> </w:t>
      </w:r>
      <w:r w:rsidRPr="004F38A7">
        <w:t>и</w:t>
      </w:r>
      <w:r w:rsidRPr="004F38A7">
        <w:rPr>
          <w:spacing w:val="20"/>
        </w:rPr>
        <w:t xml:space="preserve"> </w:t>
      </w:r>
      <w:r w:rsidRPr="004F38A7">
        <w:t>обучение</w:t>
      </w:r>
      <w:r w:rsidRPr="004F38A7">
        <w:rPr>
          <w:spacing w:val="18"/>
        </w:rPr>
        <w:t xml:space="preserve"> </w:t>
      </w:r>
      <w:r w:rsidRPr="004F38A7">
        <w:t>детей</w:t>
      </w:r>
      <w:r w:rsidRPr="004F38A7">
        <w:rPr>
          <w:spacing w:val="21"/>
        </w:rPr>
        <w:t xml:space="preserve"> </w:t>
      </w:r>
      <w:r w:rsidRPr="004F38A7">
        <w:t>дошкольного</w:t>
      </w:r>
      <w:r w:rsidRPr="004F38A7">
        <w:rPr>
          <w:spacing w:val="19"/>
        </w:rPr>
        <w:t xml:space="preserve"> </w:t>
      </w:r>
      <w:r w:rsidRPr="004F38A7">
        <w:t>возраста</w:t>
      </w:r>
      <w:r w:rsidRPr="004F38A7">
        <w:rPr>
          <w:spacing w:val="18"/>
        </w:rPr>
        <w:t xml:space="preserve"> </w:t>
      </w:r>
      <w:r w:rsidRPr="004F38A7">
        <w:t>с</w:t>
      </w:r>
      <w:r w:rsidRPr="004F38A7">
        <w:rPr>
          <w:spacing w:val="-57"/>
        </w:rPr>
        <w:t xml:space="preserve"> </w:t>
      </w:r>
      <w:r w:rsidRPr="004F38A7">
        <w:t>фонетико-фонематическим</w:t>
      </w:r>
      <w:r w:rsidRPr="004F38A7">
        <w:rPr>
          <w:spacing w:val="-2"/>
        </w:rPr>
        <w:t xml:space="preserve"> </w:t>
      </w:r>
      <w:r w:rsidRPr="004F38A7">
        <w:t>недоразвитием.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М.:</w:t>
      </w:r>
      <w:r w:rsidRPr="004F38A7">
        <w:rPr>
          <w:spacing w:val="-1"/>
        </w:rPr>
        <w:t xml:space="preserve"> </w:t>
      </w:r>
      <w:r w:rsidRPr="004F38A7">
        <w:t>Школьная Пресса,</w:t>
      </w:r>
      <w:r w:rsidRPr="004F38A7">
        <w:rPr>
          <w:spacing w:val="1"/>
        </w:rPr>
        <w:t xml:space="preserve"> </w:t>
      </w:r>
      <w:r w:rsidRPr="004F38A7">
        <w:t>2002.</w:t>
      </w:r>
    </w:p>
    <w:p w14:paraId="0A5BED27" w14:textId="77777777" w:rsidR="009D1A0F" w:rsidRPr="004F38A7" w:rsidRDefault="009D1A0F">
      <w:pPr>
        <w:pStyle w:val="a3"/>
        <w:spacing w:before="1"/>
        <w:ind w:left="104"/>
        <w:jc w:val="left"/>
      </w:pPr>
      <w:r w:rsidRPr="004F38A7">
        <w:t>—</w:t>
      </w:r>
      <w:proofErr w:type="spellStart"/>
      <w:r w:rsidRPr="004F38A7">
        <w:t>Нищева</w:t>
      </w:r>
      <w:proofErr w:type="spellEnd"/>
      <w:r w:rsidRPr="004F38A7">
        <w:rPr>
          <w:spacing w:val="55"/>
        </w:rPr>
        <w:t xml:space="preserve"> </w:t>
      </w:r>
      <w:r w:rsidRPr="004F38A7">
        <w:t>Н.В.</w:t>
      </w:r>
      <w:r w:rsidRPr="004F38A7">
        <w:rPr>
          <w:spacing w:val="57"/>
        </w:rPr>
        <w:t xml:space="preserve"> </w:t>
      </w:r>
      <w:r w:rsidRPr="004F38A7">
        <w:t>Речевая</w:t>
      </w:r>
      <w:r w:rsidRPr="004F38A7">
        <w:rPr>
          <w:spacing w:val="56"/>
        </w:rPr>
        <w:t xml:space="preserve"> </w:t>
      </w:r>
      <w:r w:rsidRPr="004F38A7">
        <w:t>карта</w:t>
      </w:r>
      <w:r w:rsidRPr="004F38A7">
        <w:rPr>
          <w:spacing w:val="57"/>
        </w:rPr>
        <w:t xml:space="preserve"> </w:t>
      </w:r>
      <w:r w:rsidRPr="004F38A7">
        <w:t>ребенка</w:t>
      </w:r>
      <w:r w:rsidRPr="004F38A7">
        <w:rPr>
          <w:spacing w:val="55"/>
        </w:rPr>
        <w:t xml:space="preserve"> </w:t>
      </w:r>
      <w:r w:rsidRPr="004F38A7">
        <w:t>с</w:t>
      </w:r>
      <w:r w:rsidRPr="004F38A7">
        <w:rPr>
          <w:spacing w:val="55"/>
        </w:rPr>
        <w:t xml:space="preserve"> </w:t>
      </w:r>
      <w:r w:rsidRPr="004F38A7">
        <w:t>общим</w:t>
      </w:r>
      <w:r w:rsidRPr="004F38A7">
        <w:rPr>
          <w:spacing w:val="57"/>
        </w:rPr>
        <w:t xml:space="preserve"> </w:t>
      </w:r>
      <w:r w:rsidRPr="004F38A7">
        <w:t>недоразвитием</w:t>
      </w:r>
      <w:r w:rsidRPr="004F38A7">
        <w:rPr>
          <w:spacing w:val="56"/>
        </w:rPr>
        <w:t xml:space="preserve"> </w:t>
      </w:r>
      <w:proofErr w:type="gramStart"/>
      <w:r w:rsidRPr="004F38A7">
        <w:t>речи(</w:t>
      </w:r>
      <w:proofErr w:type="gramEnd"/>
      <w:r w:rsidRPr="004F38A7">
        <w:t>с4до7</w:t>
      </w:r>
      <w:r w:rsidRPr="004F38A7">
        <w:rPr>
          <w:spacing w:val="57"/>
        </w:rPr>
        <w:t xml:space="preserve"> </w:t>
      </w:r>
      <w:r w:rsidRPr="004F38A7">
        <w:t>лет).</w:t>
      </w:r>
      <w:r w:rsidRPr="004F38A7">
        <w:rPr>
          <w:spacing w:val="3"/>
        </w:rPr>
        <w:t xml:space="preserve"> </w:t>
      </w:r>
      <w:r w:rsidRPr="004F38A7">
        <w:t>—</w:t>
      </w:r>
      <w:r w:rsidRPr="004F38A7">
        <w:rPr>
          <w:spacing w:val="-57"/>
        </w:rPr>
        <w:t xml:space="preserve"> </w:t>
      </w:r>
      <w:r w:rsidRPr="004F38A7">
        <w:t>СПб.:</w:t>
      </w:r>
      <w:r w:rsidRPr="004F38A7">
        <w:rPr>
          <w:spacing w:val="-2"/>
        </w:rPr>
        <w:t xml:space="preserve"> </w:t>
      </w:r>
      <w:r w:rsidRPr="004F38A7">
        <w:t>ДЕТСТВО-ПРЕСС, 2013.</w:t>
      </w:r>
    </w:p>
    <w:p w14:paraId="03A5A5EC" w14:textId="77777777" w:rsidR="009D1A0F" w:rsidRPr="004F38A7" w:rsidRDefault="009D1A0F">
      <w:pPr>
        <w:pStyle w:val="a3"/>
        <w:ind w:left="104"/>
        <w:jc w:val="left"/>
      </w:pPr>
      <w:r w:rsidRPr="004F38A7">
        <w:t>—</w:t>
      </w:r>
      <w:proofErr w:type="spellStart"/>
      <w:r w:rsidRPr="004F38A7">
        <w:t>Нищева</w:t>
      </w:r>
      <w:proofErr w:type="spellEnd"/>
      <w:r w:rsidRPr="004F38A7">
        <w:rPr>
          <w:spacing w:val="15"/>
        </w:rPr>
        <w:t xml:space="preserve"> </w:t>
      </w:r>
      <w:r w:rsidRPr="004F38A7">
        <w:t>Н.В.</w:t>
      </w:r>
      <w:r w:rsidRPr="004F38A7">
        <w:rPr>
          <w:spacing w:val="18"/>
        </w:rPr>
        <w:t xml:space="preserve"> </w:t>
      </w:r>
      <w:r w:rsidRPr="004F38A7">
        <w:t>Картинный</w:t>
      </w:r>
      <w:r w:rsidRPr="004F38A7">
        <w:rPr>
          <w:spacing w:val="17"/>
        </w:rPr>
        <w:t xml:space="preserve"> </w:t>
      </w:r>
      <w:r w:rsidRPr="004F38A7">
        <w:t>материал</w:t>
      </w:r>
      <w:r w:rsidRPr="004F38A7">
        <w:rPr>
          <w:spacing w:val="18"/>
        </w:rPr>
        <w:t xml:space="preserve"> </w:t>
      </w:r>
      <w:r w:rsidRPr="004F38A7">
        <w:t>к</w:t>
      </w:r>
      <w:r w:rsidRPr="004F38A7">
        <w:rPr>
          <w:spacing w:val="18"/>
        </w:rPr>
        <w:t xml:space="preserve"> </w:t>
      </w:r>
      <w:r w:rsidRPr="004F38A7">
        <w:t>речевой</w:t>
      </w:r>
      <w:r w:rsidRPr="004F38A7">
        <w:rPr>
          <w:spacing w:val="17"/>
        </w:rPr>
        <w:t xml:space="preserve"> </w:t>
      </w:r>
      <w:r w:rsidRPr="004F38A7">
        <w:t>карте</w:t>
      </w:r>
      <w:r w:rsidRPr="004F38A7">
        <w:rPr>
          <w:spacing w:val="17"/>
        </w:rPr>
        <w:t xml:space="preserve"> </w:t>
      </w:r>
      <w:r w:rsidRPr="004F38A7">
        <w:t>ребенка</w:t>
      </w:r>
      <w:r w:rsidRPr="004F38A7">
        <w:rPr>
          <w:spacing w:val="17"/>
        </w:rPr>
        <w:t xml:space="preserve"> </w:t>
      </w:r>
      <w:r w:rsidRPr="004F38A7">
        <w:t>с</w:t>
      </w:r>
      <w:r w:rsidRPr="004F38A7">
        <w:rPr>
          <w:spacing w:val="16"/>
        </w:rPr>
        <w:t xml:space="preserve"> </w:t>
      </w:r>
      <w:r w:rsidRPr="004F38A7">
        <w:t>общим</w:t>
      </w:r>
      <w:r w:rsidRPr="004F38A7">
        <w:rPr>
          <w:spacing w:val="17"/>
        </w:rPr>
        <w:t xml:space="preserve"> </w:t>
      </w:r>
      <w:r w:rsidRPr="004F38A7">
        <w:t>недоразвитием</w:t>
      </w:r>
      <w:r w:rsidRPr="004F38A7">
        <w:rPr>
          <w:spacing w:val="-57"/>
        </w:rPr>
        <w:t xml:space="preserve"> </w:t>
      </w:r>
      <w:r w:rsidRPr="004F38A7">
        <w:t>речи</w:t>
      </w:r>
      <w:r w:rsidRPr="004F38A7">
        <w:rPr>
          <w:spacing w:val="-1"/>
        </w:rPr>
        <w:t xml:space="preserve"> </w:t>
      </w:r>
      <w:r w:rsidRPr="004F38A7">
        <w:t>(с</w:t>
      </w:r>
      <w:r w:rsidRPr="004F38A7">
        <w:rPr>
          <w:spacing w:val="-1"/>
        </w:rPr>
        <w:t xml:space="preserve"> </w:t>
      </w:r>
      <w:r w:rsidRPr="004F38A7">
        <w:t>4 до 7</w:t>
      </w:r>
      <w:r w:rsidRPr="004F38A7">
        <w:rPr>
          <w:spacing w:val="-1"/>
        </w:rPr>
        <w:t xml:space="preserve"> </w:t>
      </w:r>
      <w:r w:rsidRPr="004F38A7">
        <w:t>лет).</w:t>
      </w:r>
      <w:r w:rsidRPr="004F38A7">
        <w:rPr>
          <w:spacing w:val="-1"/>
        </w:rPr>
        <w:t xml:space="preserve"> </w:t>
      </w:r>
      <w:r w:rsidRPr="004F38A7">
        <w:t>— СПб.:</w:t>
      </w:r>
      <w:r w:rsidRPr="004F38A7">
        <w:rPr>
          <w:spacing w:val="-1"/>
        </w:rPr>
        <w:t xml:space="preserve"> </w:t>
      </w:r>
      <w:r w:rsidRPr="004F38A7">
        <w:t>ДЕТСТВО-ПРЕСС, 2013.</w:t>
      </w:r>
    </w:p>
    <w:p w14:paraId="04DAFD6B" w14:textId="77777777" w:rsidR="009D1A0F" w:rsidRPr="004F38A7" w:rsidRDefault="009D1A0F">
      <w:pPr>
        <w:pStyle w:val="a3"/>
        <w:ind w:left="104" w:right="391"/>
      </w:pPr>
      <w:r w:rsidRPr="004F38A7">
        <w:t>Педагогическая</w:t>
      </w:r>
      <w:r w:rsidRPr="004F38A7">
        <w:rPr>
          <w:spacing w:val="1"/>
        </w:rPr>
        <w:t xml:space="preserve"> </w:t>
      </w:r>
      <w:r w:rsidRPr="004F38A7">
        <w:t>диагностика</w:t>
      </w:r>
      <w:r w:rsidRPr="004F38A7">
        <w:rPr>
          <w:spacing w:val="1"/>
        </w:rPr>
        <w:t xml:space="preserve"> </w:t>
      </w:r>
      <w:r w:rsidRPr="004F38A7">
        <w:t>завершается</w:t>
      </w:r>
      <w:r w:rsidRPr="004F38A7">
        <w:rPr>
          <w:spacing w:val="1"/>
        </w:rPr>
        <w:t xml:space="preserve"> </w:t>
      </w:r>
      <w:r w:rsidRPr="004F38A7">
        <w:t>анализом</w:t>
      </w:r>
      <w:r w:rsidRPr="004F38A7">
        <w:rPr>
          <w:spacing w:val="1"/>
        </w:rPr>
        <w:t xml:space="preserve"> </w:t>
      </w:r>
      <w:r w:rsidRPr="004F38A7">
        <w:t>полученных</w:t>
      </w:r>
      <w:r w:rsidRPr="004F38A7">
        <w:rPr>
          <w:spacing w:val="1"/>
        </w:rPr>
        <w:t xml:space="preserve"> </w:t>
      </w:r>
      <w:r w:rsidRPr="004F38A7">
        <w:t>данных,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r w:rsidRPr="004F38A7">
        <w:t>которых педагог выстраивает взаимодействие с детьми, организует РППС, мотивирующую</w:t>
      </w:r>
      <w:r w:rsidRPr="004F38A7">
        <w:rPr>
          <w:spacing w:val="1"/>
        </w:rPr>
        <w:t xml:space="preserve"> </w:t>
      </w:r>
      <w:r w:rsidRPr="004F38A7">
        <w:t>активную</w:t>
      </w:r>
      <w:r w:rsidRPr="004F38A7">
        <w:rPr>
          <w:spacing w:val="1"/>
        </w:rPr>
        <w:t xml:space="preserve"> </w:t>
      </w:r>
      <w:r w:rsidRPr="004F38A7">
        <w:t>творческую</w:t>
      </w:r>
      <w:r w:rsidRPr="004F38A7">
        <w:rPr>
          <w:spacing w:val="1"/>
        </w:rPr>
        <w:t xml:space="preserve"> </w:t>
      </w:r>
      <w:r w:rsidRPr="004F38A7">
        <w:t>деятельность</w:t>
      </w:r>
      <w:r w:rsidRPr="004F38A7">
        <w:rPr>
          <w:spacing w:val="1"/>
        </w:rPr>
        <w:t xml:space="preserve"> </w:t>
      </w:r>
      <w:r w:rsidRPr="004F38A7">
        <w:t>обучающихся,</w:t>
      </w:r>
      <w:r w:rsidRPr="004F38A7">
        <w:rPr>
          <w:spacing w:val="1"/>
        </w:rPr>
        <w:t xml:space="preserve"> </w:t>
      </w:r>
      <w:r w:rsidRPr="004F38A7">
        <w:t>составляет</w:t>
      </w:r>
      <w:r w:rsidRPr="004F38A7">
        <w:rPr>
          <w:spacing w:val="1"/>
        </w:rPr>
        <w:t xml:space="preserve"> </w:t>
      </w:r>
      <w:r w:rsidRPr="004F38A7">
        <w:t>индивидуальные</w:t>
      </w:r>
      <w:r w:rsidRPr="004F38A7">
        <w:rPr>
          <w:spacing w:val="1"/>
        </w:rPr>
        <w:t xml:space="preserve"> </w:t>
      </w:r>
      <w:r w:rsidRPr="004F38A7">
        <w:t>образовательные</w:t>
      </w:r>
      <w:r w:rsidRPr="004F38A7">
        <w:rPr>
          <w:spacing w:val="1"/>
        </w:rPr>
        <w:t xml:space="preserve"> </w:t>
      </w:r>
      <w:r w:rsidRPr="004F38A7">
        <w:t>маршруты</w:t>
      </w:r>
      <w:r w:rsidRPr="004F38A7">
        <w:rPr>
          <w:spacing w:val="1"/>
        </w:rPr>
        <w:t xml:space="preserve"> </w:t>
      </w:r>
      <w:r w:rsidRPr="004F38A7">
        <w:t>освоения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Программы,</w:t>
      </w:r>
      <w:r w:rsidRPr="004F38A7">
        <w:rPr>
          <w:spacing w:val="1"/>
        </w:rPr>
        <w:t xml:space="preserve"> </w:t>
      </w:r>
      <w:r w:rsidRPr="004F38A7">
        <w:t>осознанно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-57"/>
        </w:rPr>
        <w:t xml:space="preserve"> </w:t>
      </w:r>
      <w:r w:rsidRPr="004F38A7">
        <w:t>целенаправленно</w:t>
      </w:r>
      <w:r w:rsidRPr="004F38A7">
        <w:rPr>
          <w:spacing w:val="-1"/>
        </w:rPr>
        <w:t xml:space="preserve"> </w:t>
      </w:r>
      <w:r w:rsidRPr="004F38A7">
        <w:t>проектирует образовательный процесс.</w:t>
      </w:r>
    </w:p>
    <w:p w14:paraId="6038AB90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791AAE44" w14:textId="77777777" w:rsidR="009D1A0F" w:rsidRPr="004F38A7" w:rsidRDefault="009D1A0F">
      <w:pPr>
        <w:pStyle w:val="2"/>
        <w:numPr>
          <w:ilvl w:val="1"/>
          <w:numId w:val="19"/>
        </w:numPr>
        <w:tabs>
          <w:tab w:val="left" w:pos="1233"/>
        </w:tabs>
        <w:ind w:hanging="421"/>
      </w:pPr>
      <w:r w:rsidRPr="004F38A7">
        <w:t>Часть,</w:t>
      </w:r>
      <w:r w:rsidRPr="004F38A7">
        <w:rPr>
          <w:spacing w:val="-4"/>
        </w:rPr>
        <w:t xml:space="preserve"> </w:t>
      </w:r>
      <w:r w:rsidRPr="004F38A7">
        <w:t>формируемая</w:t>
      </w:r>
      <w:r w:rsidRPr="004F38A7">
        <w:rPr>
          <w:spacing w:val="-4"/>
        </w:rPr>
        <w:t xml:space="preserve"> </w:t>
      </w:r>
      <w:r w:rsidRPr="004F38A7">
        <w:t>участниками</w:t>
      </w:r>
      <w:r w:rsidRPr="004F38A7">
        <w:rPr>
          <w:spacing w:val="-4"/>
        </w:rPr>
        <w:t xml:space="preserve"> </w:t>
      </w:r>
      <w:r w:rsidRPr="004F38A7">
        <w:t>образовательных</w:t>
      </w:r>
      <w:r w:rsidRPr="004F38A7">
        <w:rPr>
          <w:spacing w:val="-3"/>
        </w:rPr>
        <w:t xml:space="preserve"> </w:t>
      </w:r>
      <w:r w:rsidRPr="004F38A7">
        <w:t>отношений</w:t>
      </w:r>
    </w:p>
    <w:p w14:paraId="0F9C69AE" w14:textId="77777777" w:rsidR="009D1A0F" w:rsidRPr="004F38A7" w:rsidRDefault="009D1A0F">
      <w:pPr>
        <w:pStyle w:val="a3"/>
        <w:ind w:left="104" w:right="394"/>
      </w:pPr>
      <w:r w:rsidRPr="004F38A7">
        <w:t>Часть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программы,</w:t>
      </w:r>
      <w:r w:rsidRPr="004F38A7">
        <w:rPr>
          <w:spacing w:val="1"/>
        </w:rPr>
        <w:t xml:space="preserve"> </w:t>
      </w:r>
      <w:r w:rsidRPr="004F38A7">
        <w:t>формируемая</w:t>
      </w:r>
      <w:r w:rsidRPr="004F38A7">
        <w:rPr>
          <w:spacing w:val="1"/>
        </w:rPr>
        <w:t xml:space="preserve"> </w:t>
      </w:r>
      <w:r w:rsidRPr="004F38A7">
        <w:t>участниками</w:t>
      </w:r>
      <w:r w:rsidRPr="004F38A7">
        <w:rPr>
          <w:spacing w:val="1"/>
        </w:rPr>
        <w:t xml:space="preserve"> </w:t>
      </w:r>
      <w:r w:rsidRPr="004F38A7">
        <w:t>образовательных</w:t>
      </w:r>
      <w:r w:rsidRPr="004F38A7">
        <w:rPr>
          <w:spacing w:val="1"/>
        </w:rPr>
        <w:t xml:space="preserve"> </w:t>
      </w:r>
      <w:r w:rsidRPr="004F38A7">
        <w:t xml:space="preserve">отношений МДОУ «Детский сад №65 комбинированного вида» </w:t>
      </w:r>
      <w:proofErr w:type="spellStart"/>
      <w:r w:rsidRPr="004F38A7">
        <w:t>г.о</w:t>
      </w:r>
      <w:proofErr w:type="spellEnd"/>
      <w:r w:rsidRPr="004F38A7">
        <w:t>. Саранск, спроектирована с учетом региона,</w:t>
      </w:r>
      <w:r w:rsidRPr="004F38A7">
        <w:rPr>
          <w:spacing w:val="1"/>
        </w:rPr>
        <w:t xml:space="preserve"> </w:t>
      </w:r>
      <w:r w:rsidRPr="004F38A7">
        <w:t>муниципалитета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особенностей</w:t>
      </w:r>
      <w:r w:rsidRPr="004F38A7">
        <w:rPr>
          <w:spacing w:val="1"/>
        </w:rPr>
        <w:t xml:space="preserve"> </w:t>
      </w:r>
      <w:r w:rsidRPr="004F38A7">
        <w:t>учреждения,</w:t>
      </w:r>
      <w:r w:rsidRPr="004F38A7">
        <w:rPr>
          <w:spacing w:val="1"/>
        </w:rPr>
        <w:t xml:space="preserve"> </w:t>
      </w:r>
      <w:r w:rsidRPr="004F38A7">
        <w:t>а</w:t>
      </w:r>
      <w:r w:rsidRPr="004F38A7">
        <w:rPr>
          <w:spacing w:val="1"/>
        </w:rPr>
        <w:t xml:space="preserve"> </w:t>
      </w:r>
      <w:r w:rsidRPr="004F38A7">
        <w:t>также</w:t>
      </w:r>
      <w:r w:rsidRPr="004F38A7">
        <w:rPr>
          <w:spacing w:val="1"/>
        </w:rPr>
        <w:t xml:space="preserve"> </w:t>
      </w:r>
      <w:r w:rsidRPr="004F38A7">
        <w:t>образовательных</w:t>
      </w:r>
      <w:r w:rsidRPr="004F38A7">
        <w:rPr>
          <w:spacing w:val="1"/>
        </w:rPr>
        <w:t xml:space="preserve"> </w:t>
      </w:r>
      <w:r w:rsidRPr="004F38A7">
        <w:t>потребностей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запросов</w:t>
      </w:r>
      <w:r w:rsidRPr="004F38A7">
        <w:rPr>
          <w:spacing w:val="-1"/>
        </w:rPr>
        <w:t xml:space="preserve"> </w:t>
      </w:r>
      <w:r w:rsidRPr="004F38A7">
        <w:t>воспитанников</w:t>
      </w:r>
      <w:r w:rsidRPr="004F38A7">
        <w:rPr>
          <w:spacing w:val="-1"/>
        </w:rPr>
        <w:t xml:space="preserve"> </w:t>
      </w:r>
      <w:r w:rsidRPr="004F38A7">
        <w:t>и их</w:t>
      </w:r>
      <w:r w:rsidRPr="004F38A7">
        <w:rPr>
          <w:spacing w:val="2"/>
        </w:rPr>
        <w:t xml:space="preserve"> </w:t>
      </w:r>
      <w:r w:rsidRPr="004F38A7">
        <w:t>родителей.</w:t>
      </w:r>
    </w:p>
    <w:p w14:paraId="7E8EFF2A" w14:textId="77777777" w:rsidR="009D1A0F" w:rsidRPr="004F38A7" w:rsidRDefault="009D1A0F">
      <w:pPr>
        <w:pStyle w:val="a3"/>
        <w:ind w:left="104" w:right="386"/>
      </w:pPr>
      <w:r w:rsidRPr="004F38A7">
        <w:t>Дошкольное</w:t>
      </w:r>
      <w:r w:rsidRPr="004F38A7">
        <w:rPr>
          <w:spacing w:val="1"/>
        </w:rPr>
        <w:t xml:space="preserve"> </w:t>
      </w:r>
      <w:r w:rsidRPr="004F38A7">
        <w:t>учреждение</w:t>
      </w:r>
      <w:r w:rsidRPr="004F38A7">
        <w:rPr>
          <w:spacing w:val="1"/>
        </w:rPr>
        <w:t xml:space="preserve"> </w:t>
      </w:r>
      <w:r w:rsidRPr="004F38A7">
        <w:t>расположено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спальном</w:t>
      </w:r>
      <w:r w:rsidRPr="004F38A7">
        <w:rPr>
          <w:spacing w:val="1"/>
        </w:rPr>
        <w:t xml:space="preserve"> </w:t>
      </w:r>
      <w:r w:rsidRPr="004F38A7">
        <w:t>районе</w:t>
      </w:r>
      <w:r w:rsidRPr="004F38A7">
        <w:rPr>
          <w:spacing w:val="1"/>
        </w:rPr>
        <w:t xml:space="preserve"> </w:t>
      </w:r>
      <w:r w:rsidRPr="004F38A7">
        <w:t>города.</w:t>
      </w:r>
      <w:r w:rsidRPr="004F38A7">
        <w:rPr>
          <w:spacing w:val="1"/>
        </w:rPr>
        <w:t xml:space="preserve"> </w:t>
      </w:r>
      <w:r w:rsidRPr="004F38A7">
        <w:t>Рядом</w:t>
      </w:r>
      <w:r w:rsidRPr="004F38A7">
        <w:rPr>
          <w:spacing w:val="1"/>
        </w:rPr>
        <w:t xml:space="preserve"> </w:t>
      </w:r>
      <w:r w:rsidRPr="004F38A7">
        <w:t>находятся</w:t>
      </w:r>
      <w:r w:rsidRPr="004F38A7">
        <w:rPr>
          <w:spacing w:val="-57"/>
        </w:rPr>
        <w:t xml:space="preserve"> </w:t>
      </w:r>
      <w:r w:rsidRPr="004F38A7">
        <w:t>такие</w:t>
      </w:r>
      <w:r w:rsidRPr="004F38A7">
        <w:rPr>
          <w:spacing w:val="1"/>
        </w:rPr>
        <w:t xml:space="preserve"> </w:t>
      </w:r>
      <w:r w:rsidRPr="004F38A7">
        <w:t>социально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значимые</w:t>
      </w:r>
      <w:r w:rsidRPr="004F38A7">
        <w:rPr>
          <w:spacing w:val="1"/>
        </w:rPr>
        <w:t xml:space="preserve"> </w:t>
      </w:r>
      <w:r w:rsidRPr="004F38A7">
        <w:t>объекты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парк</w:t>
      </w:r>
      <w:r w:rsidRPr="004F38A7">
        <w:rPr>
          <w:spacing w:val="1"/>
        </w:rPr>
        <w:t xml:space="preserve"> </w:t>
      </w:r>
      <w:r w:rsidRPr="004F38A7">
        <w:t>«Победы»,</w:t>
      </w:r>
      <w:r w:rsidRPr="004F38A7">
        <w:rPr>
          <w:spacing w:val="1"/>
        </w:rPr>
        <w:t xml:space="preserve"> </w:t>
      </w:r>
      <w:r w:rsidRPr="004F38A7">
        <w:t>детские</w:t>
      </w:r>
      <w:r w:rsidRPr="004F38A7">
        <w:rPr>
          <w:spacing w:val="1"/>
        </w:rPr>
        <w:t xml:space="preserve"> </w:t>
      </w:r>
      <w:r w:rsidRPr="004F38A7">
        <w:t>библиотеки,</w:t>
      </w:r>
      <w:r w:rsidRPr="004F38A7">
        <w:rPr>
          <w:spacing w:val="1"/>
        </w:rPr>
        <w:t xml:space="preserve"> </w:t>
      </w:r>
      <w:r w:rsidRPr="004F38A7">
        <w:t xml:space="preserve">«Кинотеатр </w:t>
      </w:r>
      <w:proofErr w:type="spellStart"/>
      <w:r w:rsidRPr="004F38A7">
        <w:t>россия</w:t>
      </w:r>
      <w:proofErr w:type="spellEnd"/>
      <w:proofErr w:type="gramStart"/>
      <w:r w:rsidRPr="004F38A7">
        <w:t>»,  куда</w:t>
      </w:r>
      <w:proofErr w:type="gramEnd"/>
      <w:r w:rsidRPr="004F38A7">
        <w:t xml:space="preserve"> организовываются экскурсии. Основной контингент воспитанников детского</w:t>
      </w:r>
      <w:r w:rsidRPr="004F38A7">
        <w:rPr>
          <w:spacing w:val="1"/>
        </w:rPr>
        <w:t xml:space="preserve"> </w:t>
      </w:r>
      <w:r w:rsidRPr="004F38A7">
        <w:t>сада - россияне, родной язык - русский. В то же время в муниципальном учреждении есть дети</w:t>
      </w:r>
      <w:r w:rsidRPr="004F38A7">
        <w:rPr>
          <w:spacing w:val="-57"/>
        </w:rPr>
        <w:t xml:space="preserve"> </w:t>
      </w:r>
      <w:r w:rsidRPr="004F38A7">
        <w:t>из</w:t>
      </w:r>
      <w:r w:rsidRPr="004F38A7">
        <w:rPr>
          <w:spacing w:val="-1"/>
        </w:rPr>
        <w:t xml:space="preserve"> </w:t>
      </w:r>
      <w:r w:rsidRPr="004F38A7">
        <w:t>семей</w:t>
      </w:r>
      <w:r w:rsidRPr="004F38A7">
        <w:rPr>
          <w:spacing w:val="-1"/>
        </w:rPr>
        <w:t xml:space="preserve"> </w:t>
      </w:r>
      <w:r w:rsidRPr="004F38A7">
        <w:t>других</w:t>
      </w:r>
      <w:r w:rsidRPr="004F38A7">
        <w:rPr>
          <w:spacing w:val="1"/>
        </w:rPr>
        <w:t xml:space="preserve"> </w:t>
      </w:r>
      <w:r w:rsidRPr="004F38A7">
        <w:t>национальностей:</w:t>
      </w:r>
      <w:r w:rsidRPr="004F38A7">
        <w:rPr>
          <w:spacing w:val="-1"/>
        </w:rPr>
        <w:t xml:space="preserve"> </w:t>
      </w:r>
      <w:r w:rsidRPr="004F38A7">
        <w:t>татары,</w:t>
      </w:r>
      <w:r w:rsidRPr="004F38A7">
        <w:rPr>
          <w:spacing w:val="-1"/>
        </w:rPr>
        <w:t xml:space="preserve"> </w:t>
      </w:r>
      <w:r w:rsidRPr="004F38A7">
        <w:t>чуваши,</w:t>
      </w:r>
      <w:r w:rsidRPr="004F38A7">
        <w:rPr>
          <w:spacing w:val="-1"/>
        </w:rPr>
        <w:t xml:space="preserve"> </w:t>
      </w:r>
      <w:r w:rsidRPr="004F38A7">
        <w:t>мордва,</w:t>
      </w:r>
      <w:r w:rsidRPr="004F38A7">
        <w:rPr>
          <w:spacing w:val="2"/>
        </w:rPr>
        <w:t xml:space="preserve"> </w:t>
      </w:r>
      <w:r w:rsidRPr="004F38A7">
        <w:t>узбеки,</w:t>
      </w:r>
      <w:r w:rsidRPr="004F38A7">
        <w:rPr>
          <w:spacing w:val="-1"/>
        </w:rPr>
        <w:t xml:space="preserve"> </w:t>
      </w:r>
      <w:r w:rsidRPr="004F38A7">
        <w:t>казахи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т.д.</w:t>
      </w:r>
    </w:p>
    <w:p w14:paraId="4EDFEEFC" w14:textId="77777777" w:rsidR="009D1A0F" w:rsidRPr="004F38A7" w:rsidRDefault="009D1A0F">
      <w:pPr>
        <w:pStyle w:val="a3"/>
        <w:ind w:left="104" w:right="390"/>
      </w:pPr>
      <w:r w:rsidRPr="004F38A7">
        <w:t>Для</w:t>
      </w:r>
      <w:r w:rsidRPr="004F38A7">
        <w:rPr>
          <w:spacing w:val="1"/>
        </w:rPr>
        <w:t xml:space="preserve"> </w:t>
      </w:r>
      <w:r w:rsidRPr="004F38A7">
        <w:t>определения</w:t>
      </w:r>
      <w:r w:rsidRPr="004F38A7">
        <w:rPr>
          <w:spacing w:val="1"/>
        </w:rPr>
        <w:t xml:space="preserve"> </w:t>
      </w:r>
      <w:r w:rsidRPr="004F38A7">
        <w:rPr>
          <w:i/>
        </w:rPr>
        <w:t>целей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и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задач</w:t>
      </w:r>
      <w:r w:rsidRPr="004F38A7">
        <w:rPr>
          <w:i/>
          <w:spacing w:val="1"/>
        </w:rPr>
        <w:t xml:space="preserve"> </w:t>
      </w:r>
      <w:r w:rsidRPr="004F38A7">
        <w:t>вариативной</w:t>
      </w:r>
      <w:r w:rsidRPr="004F38A7">
        <w:rPr>
          <w:spacing w:val="1"/>
        </w:rPr>
        <w:t xml:space="preserve"> </w:t>
      </w:r>
      <w:r w:rsidRPr="004F38A7">
        <w:t>части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программы,</w:t>
      </w:r>
      <w:r w:rsidRPr="004F38A7">
        <w:rPr>
          <w:spacing w:val="1"/>
        </w:rPr>
        <w:t xml:space="preserve"> </w:t>
      </w:r>
      <w:r w:rsidRPr="004F38A7">
        <w:t>связанных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особенностями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организации,</w:t>
      </w:r>
      <w:r w:rsidRPr="004F38A7">
        <w:rPr>
          <w:spacing w:val="1"/>
        </w:rPr>
        <w:t xml:space="preserve"> </w:t>
      </w:r>
      <w:r w:rsidRPr="004F38A7">
        <w:t>проведён</w:t>
      </w:r>
      <w:r w:rsidRPr="004F38A7">
        <w:rPr>
          <w:spacing w:val="1"/>
        </w:rPr>
        <w:t xml:space="preserve"> </w:t>
      </w:r>
      <w:r w:rsidRPr="004F38A7">
        <w:t>анализ</w:t>
      </w:r>
      <w:r w:rsidRPr="004F38A7">
        <w:rPr>
          <w:spacing w:val="1"/>
        </w:rPr>
        <w:t xml:space="preserve"> </w:t>
      </w:r>
      <w:r w:rsidRPr="004F38A7">
        <w:t>приоритетных</w:t>
      </w:r>
      <w:r w:rsidRPr="004F38A7">
        <w:rPr>
          <w:spacing w:val="-57"/>
        </w:rPr>
        <w:t xml:space="preserve"> </w:t>
      </w:r>
      <w:r w:rsidRPr="004F38A7">
        <w:t>направлений</w:t>
      </w:r>
      <w:r w:rsidRPr="004F38A7">
        <w:rPr>
          <w:spacing w:val="1"/>
        </w:rPr>
        <w:t xml:space="preserve"> </w:t>
      </w:r>
      <w:r w:rsidRPr="004F38A7">
        <w:t>современного</w:t>
      </w:r>
      <w:r w:rsidRPr="004F38A7">
        <w:rPr>
          <w:spacing w:val="1"/>
        </w:rPr>
        <w:t xml:space="preserve"> </w:t>
      </w:r>
      <w:r w:rsidRPr="004F38A7">
        <w:t>образования,</w:t>
      </w:r>
      <w:r w:rsidRPr="004F38A7">
        <w:rPr>
          <w:spacing w:val="1"/>
        </w:rPr>
        <w:t xml:space="preserve"> </w:t>
      </w:r>
      <w:r w:rsidRPr="004F38A7">
        <w:t>образовательных</w:t>
      </w:r>
      <w:r w:rsidRPr="004F38A7">
        <w:rPr>
          <w:spacing w:val="1"/>
        </w:rPr>
        <w:t xml:space="preserve"> </w:t>
      </w:r>
      <w:r w:rsidRPr="004F38A7">
        <w:t>программ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технологий</w:t>
      </w:r>
      <w:r w:rsidRPr="004F38A7">
        <w:rPr>
          <w:spacing w:val="1"/>
        </w:rPr>
        <w:t xml:space="preserve"> </w:t>
      </w:r>
      <w:r w:rsidRPr="004F38A7">
        <w:t>нового</w:t>
      </w:r>
      <w:r w:rsidRPr="004F38A7">
        <w:rPr>
          <w:spacing w:val="1"/>
        </w:rPr>
        <w:t xml:space="preserve"> </w:t>
      </w:r>
      <w:r w:rsidRPr="004F38A7">
        <w:t>поколения,</w:t>
      </w:r>
      <w:r w:rsidRPr="004F38A7">
        <w:rPr>
          <w:spacing w:val="1"/>
        </w:rPr>
        <w:t xml:space="preserve"> </w:t>
      </w:r>
      <w:r w:rsidRPr="004F38A7">
        <w:t>мониторинг</w:t>
      </w:r>
      <w:r w:rsidRPr="004F38A7">
        <w:rPr>
          <w:spacing w:val="1"/>
        </w:rPr>
        <w:t xml:space="preserve"> </w:t>
      </w:r>
      <w:r w:rsidRPr="004F38A7">
        <w:t>ресурсов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организации,</w:t>
      </w:r>
      <w:r w:rsidRPr="004F38A7">
        <w:rPr>
          <w:spacing w:val="1"/>
        </w:rPr>
        <w:t xml:space="preserve"> </w:t>
      </w:r>
      <w:r w:rsidRPr="004F38A7">
        <w:t>анкетирование</w:t>
      </w:r>
      <w:r w:rsidRPr="004F38A7">
        <w:rPr>
          <w:spacing w:val="1"/>
        </w:rPr>
        <w:t xml:space="preserve"> </w:t>
      </w:r>
      <w:r w:rsidRPr="004F38A7">
        <w:t>среди</w:t>
      </w:r>
      <w:r w:rsidRPr="004F38A7">
        <w:rPr>
          <w:spacing w:val="1"/>
        </w:rPr>
        <w:t xml:space="preserve"> </w:t>
      </w:r>
      <w:r w:rsidRPr="004F38A7">
        <w:t>родителей воспитанников</w:t>
      </w:r>
      <w:r w:rsidRPr="004F38A7">
        <w:rPr>
          <w:spacing w:val="60"/>
        </w:rPr>
        <w:t xml:space="preserve"> </w:t>
      </w:r>
      <w:r w:rsidRPr="004F38A7">
        <w:t>ДОО по выявлению образовательных потребностей дошкольников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семей воспитанников.</w:t>
      </w:r>
    </w:p>
    <w:p w14:paraId="7FE015C8" w14:textId="77777777" w:rsidR="009D1A0F" w:rsidRPr="004F38A7" w:rsidRDefault="009D1A0F">
      <w:pPr>
        <w:pStyle w:val="a3"/>
        <w:ind w:left="104" w:right="384"/>
      </w:pPr>
      <w:r w:rsidRPr="004F38A7">
        <w:t>Анкетирование родителей воспитанников выявило, что большинство респондентов -</w:t>
      </w:r>
      <w:r w:rsidRPr="004F38A7">
        <w:rPr>
          <w:spacing w:val="1"/>
        </w:rPr>
        <w:t xml:space="preserve"> </w:t>
      </w:r>
      <w:r w:rsidRPr="004F38A7">
        <w:t>более 76%, отдают предпочтение патриотическому воспитанию детей.</w:t>
      </w:r>
      <w:r w:rsidRPr="004F38A7">
        <w:rPr>
          <w:spacing w:val="1"/>
        </w:rPr>
        <w:t xml:space="preserve"> </w:t>
      </w:r>
      <w:r w:rsidRPr="004F38A7">
        <w:t>Значительная часть</w:t>
      </w:r>
      <w:r w:rsidRPr="004F38A7">
        <w:rPr>
          <w:spacing w:val="1"/>
        </w:rPr>
        <w:t xml:space="preserve"> </w:t>
      </w:r>
      <w:r w:rsidRPr="004F38A7">
        <w:t>родителей (54% анкетируемых) считает, что в числе приоритетных направлений должно быть</w:t>
      </w:r>
      <w:r w:rsidRPr="004F38A7">
        <w:rPr>
          <w:spacing w:val="1"/>
        </w:rPr>
        <w:t xml:space="preserve"> </w:t>
      </w:r>
      <w:r w:rsidRPr="004F38A7">
        <w:t>формирование у воспитанников базовых представлений о духовно - нравственных ценностях,</w:t>
      </w:r>
      <w:r w:rsidRPr="004F38A7">
        <w:rPr>
          <w:spacing w:val="1"/>
        </w:rPr>
        <w:t xml:space="preserve"> </w:t>
      </w:r>
      <w:r w:rsidRPr="004F38A7">
        <w:t>основах</w:t>
      </w:r>
      <w:r w:rsidRPr="004F38A7">
        <w:rPr>
          <w:spacing w:val="1"/>
        </w:rPr>
        <w:t xml:space="preserve"> </w:t>
      </w:r>
      <w:r w:rsidRPr="004F38A7">
        <w:t>безопасной жизнедеятельности.</w:t>
      </w:r>
    </w:p>
    <w:p w14:paraId="52B08A7F" w14:textId="77777777" w:rsidR="009D1A0F" w:rsidRPr="004F38A7" w:rsidRDefault="009D1A0F">
      <w:pPr>
        <w:pStyle w:val="a3"/>
        <w:spacing w:before="1" w:line="237" w:lineRule="auto"/>
        <w:ind w:left="104" w:right="393"/>
      </w:pPr>
      <w:r w:rsidRPr="004F38A7">
        <w:t>Исходя из этого, стратегическими задачами дошкольного образования в детском саду</w:t>
      </w:r>
      <w:r w:rsidRPr="004F38A7">
        <w:rPr>
          <w:spacing w:val="1"/>
        </w:rPr>
        <w:t xml:space="preserve"> </w:t>
      </w:r>
      <w:r w:rsidRPr="004F38A7">
        <w:t>являются</w:t>
      </w:r>
      <w:r w:rsidRPr="004F38A7">
        <w:rPr>
          <w:spacing w:val="-1"/>
        </w:rPr>
        <w:t xml:space="preserve"> </w:t>
      </w:r>
      <w:r w:rsidRPr="004F38A7">
        <w:t>следующие</w:t>
      </w:r>
      <w:r w:rsidRPr="004F38A7">
        <w:rPr>
          <w:spacing w:val="-2"/>
        </w:rPr>
        <w:t xml:space="preserve"> </w:t>
      </w:r>
      <w:r w:rsidRPr="004F38A7">
        <w:t>приоритетные</w:t>
      </w:r>
      <w:r w:rsidRPr="004F38A7">
        <w:rPr>
          <w:spacing w:val="-2"/>
        </w:rPr>
        <w:t xml:space="preserve"> </w:t>
      </w:r>
      <w:r w:rsidRPr="004F38A7">
        <w:t>направления</w:t>
      </w:r>
      <w:r w:rsidRPr="004F38A7">
        <w:rPr>
          <w:spacing w:val="-1"/>
        </w:rPr>
        <w:t xml:space="preserve"> </w:t>
      </w:r>
      <w:r w:rsidRPr="004F38A7">
        <w:t>образовательной</w:t>
      </w:r>
      <w:r w:rsidRPr="004F38A7">
        <w:rPr>
          <w:spacing w:val="-2"/>
        </w:rPr>
        <w:t xml:space="preserve"> </w:t>
      </w:r>
      <w:r w:rsidRPr="004F38A7">
        <w:t>деятельности:</w:t>
      </w:r>
    </w:p>
    <w:p w14:paraId="59BE1941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952"/>
        </w:tabs>
        <w:spacing w:before="1"/>
        <w:ind w:left="951"/>
        <w:rPr>
          <w:sz w:val="24"/>
        </w:rPr>
      </w:pPr>
      <w:r w:rsidRPr="004F38A7">
        <w:rPr>
          <w:sz w:val="24"/>
        </w:rPr>
        <w:t>внедрение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патриотической программы</w:t>
      </w:r>
      <w:r w:rsidRPr="004F38A7">
        <w:rPr>
          <w:spacing w:val="-3"/>
          <w:sz w:val="24"/>
        </w:rPr>
        <w:t xml:space="preserve"> </w:t>
      </w:r>
      <w:proofErr w:type="gramStart"/>
      <w:r w:rsidRPr="004F38A7">
        <w:rPr>
          <w:sz w:val="24"/>
        </w:rPr>
        <w:t>воспитания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;</w:t>
      </w:r>
      <w:proofErr w:type="gramEnd"/>
    </w:p>
    <w:p w14:paraId="6CDBBAC3" w14:textId="77777777" w:rsidR="009D1A0F" w:rsidRPr="004F38A7" w:rsidRDefault="009D1A0F">
      <w:pPr>
        <w:pStyle w:val="a5"/>
        <w:numPr>
          <w:ilvl w:val="0"/>
          <w:numId w:val="16"/>
        </w:numPr>
        <w:tabs>
          <w:tab w:val="left" w:pos="1043"/>
        </w:tabs>
        <w:ind w:right="390" w:firstLine="707"/>
        <w:rPr>
          <w:sz w:val="24"/>
        </w:rPr>
      </w:pPr>
      <w:r w:rsidRPr="004F38A7">
        <w:rPr>
          <w:sz w:val="24"/>
        </w:rPr>
        <w:t>приобщение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российским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традиционным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духовно-нравственным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ценностям,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правилам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нормам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обществе,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реализации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программ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технологий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социокультурной,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патриотической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экологической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направленности;</w:t>
      </w:r>
    </w:p>
    <w:p w14:paraId="4498B71C" w14:textId="77777777" w:rsidR="009D1A0F" w:rsidRPr="004F38A7" w:rsidRDefault="009D1A0F">
      <w:pPr>
        <w:pStyle w:val="a3"/>
        <w:ind w:left="104" w:right="304"/>
        <w:jc w:val="left"/>
      </w:pPr>
      <w:r w:rsidRPr="004F38A7">
        <w:t>Мониторинг уровня психолого-педагогических, материально-технических, кадровых,</w:t>
      </w:r>
      <w:r w:rsidRPr="004F38A7">
        <w:rPr>
          <w:spacing w:val="1"/>
        </w:rPr>
        <w:t xml:space="preserve"> </w:t>
      </w:r>
      <w:r w:rsidRPr="004F38A7">
        <w:t>условий, развивающей предметно-пространственной среды дошкольного учреждения показал,</w:t>
      </w:r>
      <w:r w:rsidRPr="004F38A7">
        <w:rPr>
          <w:spacing w:val="-57"/>
        </w:rPr>
        <w:t xml:space="preserve"> </w:t>
      </w:r>
      <w:r w:rsidRPr="004F38A7">
        <w:t>что</w:t>
      </w:r>
      <w:r w:rsidRPr="004F38A7">
        <w:rPr>
          <w:spacing w:val="36"/>
        </w:rPr>
        <w:t xml:space="preserve"> </w:t>
      </w:r>
      <w:r w:rsidRPr="004F38A7">
        <w:t>в</w:t>
      </w:r>
      <w:r w:rsidRPr="004F38A7">
        <w:rPr>
          <w:spacing w:val="35"/>
        </w:rPr>
        <w:t xml:space="preserve"> </w:t>
      </w:r>
      <w:r w:rsidRPr="004F38A7">
        <w:t xml:space="preserve">МДОУ «Детский сад №65 комбинированного вида» </w:t>
      </w:r>
      <w:proofErr w:type="spellStart"/>
      <w:r w:rsidRPr="004F38A7">
        <w:t>г.о</w:t>
      </w:r>
      <w:proofErr w:type="spellEnd"/>
      <w:r w:rsidRPr="004F38A7">
        <w:t>. Саранск</w:t>
      </w:r>
      <w:r w:rsidRPr="004F38A7">
        <w:rPr>
          <w:spacing w:val="28"/>
        </w:rPr>
        <w:t xml:space="preserve"> </w:t>
      </w:r>
      <w:r w:rsidRPr="004F38A7">
        <w:t>созданы</w:t>
      </w:r>
      <w:r w:rsidRPr="004F38A7">
        <w:rPr>
          <w:spacing w:val="38"/>
        </w:rPr>
        <w:t xml:space="preserve"> </w:t>
      </w:r>
      <w:r w:rsidRPr="004F38A7">
        <w:t>условия</w:t>
      </w:r>
      <w:r w:rsidRPr="004F38A7">
        <w:rPr>
          <w:spacing w:val="36"/>
        </w:rPr>
        <w:t xml:space="preserve"> </w:t>
      </w:r>
      <w:r w:rsidRPr="004F38A7">
        <w:t>для</w:t>
      </w:r>
      <w:r w:rsidRPr="004F38A7">
        <w:rPr>
          <w:spacing w:val="36"/>
        </w:rPr>
        <w:t xml:space="preserve"> </w:t>
      </w:r>
      <w:r w:rsidRPr="004F38A7">
        <w:t>реализации</w:t>
      </w:r>
      <w:r w:rsidRPr="004F38A7">
        <w:rPr>
          <w:spacing w:val="34"/>
        </w:rPr>
        <w:t xml:space="preserve"> </w:t>
      </w:r>
      <w:r w:rsidRPr="004F38A7">
        <w:t>в</w:t>
      </w:r>
      <w:r w:rsidRPr="004F38A7">
        <w:rPr>
          <w:spacing w:val="-57"/>
        </w:rPr>
        <w:t xml:space="preserve"> </w:t>
      </w:r>
      <w:r w:rsidRPr="004F38A7">
        <w:t>вариативной</w:t>
      </w:r>
      <w:r w:rsidRPr="004F38A7">
        <w:rPr>
          <w:spacing w:val="-1"/>
        </w:rPr>
        <w:t xml:space="preserve"> </w:t>
      </w:r>
      <w:r w:rsidRPr="004F38A7">
        <w:t>части Образовательной</w:t>
      </w:r>
      <w:r w:rsidRPr="004F38A7">
        <w:rPr>
          <w:spacing w:val="4"/>
        </w:rPr>
        <w:t xml:space="preserve"> </w:t>
      </w:r>
      <w:r w:rsidRPr="004F38A7">
        <w:t>программы.</w:t>
      </w:r>
    </w:p>
    <w:p w14:paraId="31B59925" w14:textId="77777777" w:rsidR="009D1A0F" w:rsidRPr="004F38A7" w:rsidRDefault="009D1A0F" w:rsidP="0071794E">
      <w:pPr>
        <w:pStyle w:val="a3"/>
        <w:spacing w:before="1"/>
        <w:ind w:left="104" w:firstLine="616"/>
        <w:jc w:val="left"/>
      </w:pPr>
      <w:r w:rsidRPr="004F38A7">
        <w:t xml:space="preserve">Региональный </w:t>
      </w:r>
      <w:proofErr w:type="gramStart"/>
      <w:r w:rsidRPr="004F38A7">
        <w:t xml:space="preserve">модуль </w:t>
      </w:r>
      <w:r w:rsidRPr="004F38A7">
        <w:rPr>
          <w:spacing w:val="1"/>
        </w:rPr>
        <w:t xml:space="preserve"> </w:t>
      </w:r>
      <w:r w:rsidRPr="004F38A7">
        <w:t>«</w:t>
      </w:r>
      <w:proofErr w:type="gramEnd"/>
      <w:r w:rsidRPr="004F38A7">
        <w:t xml:space="preserve">Мы в </w:t>
      </w:r>
      <w:proofErr w:type="spellStart"/>
      <w:r w:rsidRPr="004F38A7">
        <w:t>мордовии</w:t>
      </w:r>
      <w:proofErr w:type="spellEnd"/>
      <w:r w:rsidRPr="004F38A7">
        <w:t xml:space="preserve"> живём»</w:t>
      </w:r>
      <w:r w:rsidRPr="004F38A7">
        <w:rPr>
          <w:spacing w:val="-9"/>
        </w:rPr>
        <w:t xml:space="preserve"> </w:t>
      </w:r>
      <w:r w:rsidRPr="004F38A7">
        <w:t>под</w:t>
      </w:r>
      <w:r w:rsidRPr="004F38A7">
        <w:rPr>
          <w:spacing w:val="-2"/>
        </w:rPr>
        <w:t xml:space="preserve"> </w:t>
      </w:r>
      <w:r w:rsidRPr="004F38A7">
        <w:t>редакцией</w:t>
      </w:r>
      <w:r w:rsidRPr="004F38A7">
        <w:rPr>
          <w:spacing w:val="-2"/>
        </w:rPr>
        <w:t xml:space="preserve"> </w:t>
      </w:r>
      <w:proofErr w:type="spellStart"/>
      <w:r w:rsidRPr="004F38A7">
        <w:t>О.В.Дыбиной</w:t>
      </w:r>
      <w:proofErr w:type="spellEnd"/>
      <w:r w:rsidRPr="004F38A7">
        <w:t>.</w:t>
      </w:r>
    </w:p>
    <w:p w14:paraId="1EC0F078" w14:textId="77777777" w:rsidR="009D1A0F" w:rsidRPr="004F38A7" w:rsidRDefault="009D1A0F">
      <w:pPr>
        <w:pStyle w:val="a3"/>
        <w:spacing w:before="4"/>
        <w:ind w:left="0" w:firstLine="0"/>
        <w:jc w:val="left"/>
      </w:pPr>
    </w:p>
    <w:p w14:paraId="6AD5DEC4" w14:textId="77777777" w:rsidR="009D1A0F" w:rsidRPr="004F38A7" w:rsidRDefault="009D1A0F">
      <w:pPr>
        <w:pStyle w:val="3"/>
        <w:numPr>
          <w:ilvl w:val="2"/>
          <w:numId w:val="21"/>
        </w:numPr>
        <w:tabs>
          <w:tab w:val="left" w:pos="765"/>
        </w:tabs>
        <w:spacing w:before="1" w:line="240" w:lineRule="auto"/>
        <w:ind w:hanging="661"/>
      </w:pPr>
      <w:r w:rsidRPr="004F38A7">
        <w:t>Цели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задачи</w:t>
      </w:r>
      <w:r w:rsidRPr="004F38A7">
        <w:rPr>
          <w:spacing w:val="-1"/>
        </w:rPr>
        <w:t xml:space="preserve"> </w:t>
      </w:r>
      <w:r w:rsidRPr="004F38A7">
        <w:t>Программы</w:t>
      </w:r>
    </w:p>
    <w:p w14:paraId="29D007BB" w14:textId="77777777" w:rsidR="009D1A0F" w:rsidRPr="004F38A7" w:rsidRDefault="009D1A0F">
      <w:pPr>
        <w:pStyle w:val="a3"/>
        <w:spacing w:before="6"/>
        <w:ind w:left="0" w:firstLine="0"/>
        <w:jc w:val="left"/>
        <w:rPr>
          <w:b/>
          <w:i/>
          <w:sz w:val="23"/>
        </w:rPr>
      </w:pPr>
    </w:p>
    <w:p w14:paraId="2CC55498" w14:textId="77777777" w:rsidR="009D1A0F" w:rsidRPr="004F38A7" w:rsidRDefault="009D1A0F">
      <w:pPr>
        <w:ind w:left="104"/>
        <w:jc w:val="both"/>
        <w:rPr>
          <w:i/>
          <w:sz w:val="24"/>
        </w:rPr>
      </w:pPr>
      <w:r w:rsidRPr="004F38A7">
        <w:rPr>
          <w:i/>
          <w:sz w:val="24"/>
        </w:rPr>
        <w:t>А)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Цель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программы:</w:t>
      </w:r>
    </w:p>
    <w:p w14:paraId="294B25E2" w14:textId="77777777" w:rsidR="009D1A0F" w:rsidRPr="004F38A7" w:rsidRDefault="009D1A0F" w:rsidP="0071794E">
      <w:pPr>
        <w:pStyle w:val="a3"/>
        <w:ind w:left="104" w:right="387" w:firstLine="0"/>
      </w:pPr>
      <w:r w:rsidRPr="004F38A7">
        <w:t>формирование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дошкольников</w:t>
      </w:r>
      <w:r w:rsidRPr="004F38A7">
        <w:rPr>
          <w:spacing w:val="1"/>
        </w:rPr>
        <w:t xml:space="preserve"> </w:t>
      </w:r>
      <w:r w:rsidRPr="004F38A7">
        <w:t>основ</w:t>
      </w:r>
      <w:r w:rsidRPr="004F38A7">
        <w:rPr>
          <w:spacing w:val="1"/>
        </w:rPr>
        <w:t xml:space="preserve"> </w:t>
      </w:r>
      <w:r w:rsidRPr="004F38A7">
        <w:t>патриотизма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процессе</w:t>
      </w:r>
      <w:r w:rsidRPr="004F38A7">
        <w:rPr>
          <w:spacing w:val="1"/>
        </w:rPr>
        <w:t xml:space="preserve"> </w:t>
      </w:r>
      <w:r w:rsidRPr="004F38A7">
        <w:t>военно-</w:t>
      </w:r>
      <w:r w:rsidRPr="004F38A7">
        <w:rPr>
          <w:spacing w:val="1"/>
        </w:rPr>
        <w:t xml:space="preserve"> </w:t>
      </w:r>
      <w:r w:rsidRPr="004F38A7">
        <w:t>патриотического</w:t>
      </w:r>
      <w:r w:rsidRPr="004F38A7">
        <w:rPr>
          <w:spacing w:val="1"/>
        </w:rPr>
        <w:t xml:space="preserve"> </w:t>
      </w:r>
      <w:r w:rsidRPr="004F38A7">
        <w:t>воспитания,</w:t>
      </w:r>
      <w:r w:rsidRPr="004F38A7">
        <w:rPr>
          <w:spacing w:val="1"/>
        </w:rPr>
        <w:t xml:space="preserve"> </w:t>
      </w:r>
      <w:r w:rsidRPr="004F38A7">
        <w:t>гражданского</w:t>
      </w:r>
      <w:r w:rsidRPr="004F38A7">
        <w:rPr>
          <w:spacing w:val="1"/>
        </w:rPr>
        <w:t xml:space="preserve"> </w:t>
      </w:r>
      <w:r w:rsidRPr="004F38A7">
        <w:t>воспитания,</w:t>
      </w:r>
      <w:r w:rsidRPr="004F38A7">
        <w:rPr>
          <w:spacing w:val="1"/>
        </w:rPr>
        <w:t xml:space="preserve"> </w:t>
      </w:r>
      <w:proofErr w:type="spellStart"/>
      <w:r w:rsidRPr="004F38A7">
        <w:t>историко</w:t>
      </w:r>
      <w:proofErr w:type="spellEnd"/>
      <w:r w:rsidRPr="004F38A7">
        <w:t>–</w:t>
      </w:r>
      <w:r w:rsidRPr="004F38A7">
        <w:rPr>
          <w:spacing w:val="1"/>
        </w:rPr>
        <w:t xml:space="preserve"> </w:t>
      </w:r>
      <w:r w:rsidRPr="004F38A7">
        <w:t>краеведческого</w:t>
      </w:r>
      <w:r w:rsidRPr="004F38A7">
        <w:rPr>
          <w:spacing w:val="1"/>
        </w:rPr>
        <w:t xml:space="preserve"> </w:t>
      </w:r>
      <w:r w:rsidRPr="004F38A7">
        <w:t>воспитания,</w:t>
      </w:r>
      <w:r w:rsidRPr="004F38A7">
        <w:rPr>
          <w:spacing w:val="1"/>
        </w:rPr>
        <w:t xml:space="preserve"> </w:t>
      </w:r>
      <w:r w:rsidRPr="004F38A7">
        <w:t>духовно</w:t>
      </w:r>
      <w:r w:rsidRPr="004F38A7">
        <w:rPr>
          <w:spacing w:val="1"/>
        </w:rPr>
        <w:t xml:space="preserve"> </w:t>
      </w:r>
      <w:r w:rsidRPr="004F38A7">
        <w:t>–</w:t>
      </w:r>
      <w:r w:rsidRPr="004F38A7">
        <w:rPr>
          <w:spacing w:val="1"/>
        </w:rPr>
        <w:t xml:space="preserve"> </w:t>
      </w:r>
      <w:r w:rsidRPr="004F38A7">
        <w:lastRenderedPageBreak/>
        <w:t>нравственного</w:t>
      </w:r>
      <w:r w:rsidRPr="004F38A7">
        <w:rPr>
          <w:spacing w:val="-1"/>
        </w:rPr>
        <w:t xml:space="preserve"> </w:t>
      </w:r>
      <w:r w:rsidRPr="004F38A7">
        <w:t>воспитания.</w:t>
      </w:r>
    </w:p>
    <w:p w14:paraId="42F920B3" w14:textId="77777777" w:rsidR="009D1A0F" w:rsidRPr="004F38A7" w:rsidRDefault="009D1A0F">
      <w:pPr>
        <w:spacing w:before="65"/>
        <w:ind w:left="104"/>
        <w:rPr>
          <w:sz w:val="24"/>
        </w:rPr>
      </w:pPr>
      <w:r w:rsidRPr="004F38A7">
        <w:rPr>
          <w:i/>
          <w:sz w:val="24"/>
        </w:rPr>
        <w:t>Б)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Задачи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программы</w:t>
      </w:r>
      <w:r w:rsidRPr="004F38A7">
        <w:rPr>
          <w:sz w:val="24"/>
        </w:rPr>
        <w:t>:</w:t>
      </w:r>
    </w:p>
    <w:p w14:paraId="6A684572" w14:textId="77777777" w:rsidR="009D1A0F" w:rsidRPr="004F38A7" w:rsidRDefault="009D1A0F">
      <w:pPr>
        <w:pStyle w:val="a5"/>
        <w:numPr>
          <w:ilvl w:val="0"/>
          <w:numId w:val="22"/>
        </w:numPr>
        <w:tabs>
          <w:tab w:val="left" w:pos="261"/>
        </w:tabs>
        <w:ind w:right="394" w:firstLine="0"/>
        <w:jc w:val="left"/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дошкольников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начальных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представлений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родном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крае,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особенностях,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истории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культуре,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знаменитых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людях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Самарской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области.</w:t>
      </w:r>
    </w:p>
    <w:p w14:paraId="3D3D1F20" w14:textId="77777777" w:rsidR="009D1A0F" w:rsidRPr="004F38A7" w:rsidRDefault="009D1A0F">
      <w:pPr>
        <w:pStyle w:val="a5"/>
        <w:numPr>
          <w:ilvl w:val="0"/>
          <w:numId w:val="22"/>
        </w:numPr>
        <w:tabs>
          <w:tab w:val="left" w:pos="268"/>
        </w:tabs>
        <w:spacing w:before="1"/>
        <w:ind w:right="395" w:firstLine="0"/>
        <w:jc w:val="left"/>
        <w:rPr>
          <w:sz w:val="24"/>
        </w:rPr>
      </w:pPr>
      <w:r w:rsidRPr="004F38A7">
        <w:rPr>
          <w:sz w:val="24"/>
        </w:rPr>
        <w:t>развития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дошкольников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положительных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чувств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родному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краю,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гордости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достижения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родного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края,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способствующих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возникновению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чувств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любви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Родине.</w:t>
      </w:r>
    </w:p>
    <w:p w14:paraId="6CDFDA00" w14:textId="77777777" w:rsidR="009D1A0F" w:rsidRPr="004F38A7" w:rsidRDefault="009D1A0F">
      <w:pPr>
        <w:pStyle w:val="a5"/>
        <w:numPr>
          <w:ilvl w:val="0"/>
          <w:numId w:val="22"/>
        </w:numPr>
        <w:tabs>
          <w:tab w:val="left" w:pos="290"/>
        </w:tabs>
        <w:ind w:right="389" w:firstLine="0"/>
        <w:jc w:val="left"/>
        <w:rPr>
          <w:sz w:val="24"/>
        </w:rPr>
      </w:pPr>
      <w:r w:rsidRPr="004F38A7">
        <w:rPr>
          <w:sz w:val="24"/>
        </w:rPr>
        <w:t>ознакомление</w:t>
      </w:r>
      <w:r w:rsidRPr="004F38A7">
        <w:rPr>
          <w:spacing w:val="42"/>
          <w:sz w:val="24"/>
        </w:rPr>
        <w:t xml:space="preserve"> </w:t>
      </w:r>
      <w:r w:rsidRPr="004F38A7">
        <w:rPr>
          <w:sz w:val="24"/>
        </w:rPr>
        <w:t>дошкольников</w:t>
      </w:r>
      <w:r w:rsidRPr="004F38A7">
        <w:rPr>
          <w:spacing w:val="42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42"/>
          <w:sz w:val="24"/>
        </w:rPr>
        <w:t xml:space="preserve"> </w:t>
      </w:r>
      <w:r w:rsidRPr="004F38A7">
        <w:rPr>
          <w:sz w:val="24"/>
        </w:rPr>
        <w:t>системой</w:t>
      </w:r>
      <w:r w:rsidRPr="004F38A7">
        <w:rPr>
          <w:spacing w:val="45"/>
          <w:sz w:val="24"/>
        </w:rPr>
        <w:t xml:space="preserve"> </w:t>
      </w:r>
      <w:r w:rsidRPr="004F38A7">
        <w:rPr>
          <w:sz w:val="24"/>
        </w:rPr>
        <w:t>общечеловеческих</w:t>
      </w:r>
      <w:r w:rsidRPr="004F38A7">
        <w:rPr>
          <w:spacing w:val="43"/>
          <w:sz w:val="24"/>
        </w:rPr>
        <w:t xml:space="preserve"> </w:t>
      </w:r>
      <w:r w:rsidRPr="004F38A7">
        <w:rPr>
          <w:sz w:val="24"/>
        </w:rPr>
        <w:t>норм,</w:t>
      </w:r>
      <w:r w:rsidRPr="004F38A7">
        <w:rPr>
          <w:spacing w:val="43"/>
          <w:sz w:val="24"/>
        </w:rPr>
        <w:t xml:space="preserve"> </w:t>
      </w:r>
      <w:r w:rsidRPr="004F38A7">
        <w:rPr>
          <w:sz w:val="24"/>
        </w:rPr>
        <w:t>правил</w:t>
      </w:r>
      <w:r w:rsidRPr="004F38A7">
        <w:rPr>
          <w:spacing w:val="4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45"/>
          <w:sz w:val="24"/>
        </w:rPr>
        <w:t xml:space="preserve"> </w:t>
      </w:r>
      <w:r w:rsidRPr="004F38A7">
        <w:rPr>
          <w:sz w:val="24"/>
        </w:rPr>
        <w:t>требований</w:t>
      </w:r>
      <w:r w:rsidRPr="004F38A7">
        <w:rPr>
          <w:spacing w:val="4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поведению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личности в</w:t>
      </w:r>
      <w:r w:rsidRPr="004F38A7">
        <w:rPr>
          <w:spacing w:val="57"/>
          <w:sz w:val="24"/>
        </w:rPr>
        <w:t xml:space="preserve"> </w:t>
      </w:r>
      <w:r w:rsidRPr="004F38A7">
        <w:rPr>
          <w:sz w:val="24"/>
        </w:rPr>
        <w:t>современном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мире.</w:t>
      </w:r>
    </w:p>
    <w:p w14:paraId="62BB27DC" w14:textId="77777777" w:rsidR="009D1A0F" w:rsidRPr="004F38A7" w:rsidRDefault="009D1A0F">
      <w:pPr>
        <w:pStyle w:val="a3"/>
        <w:spacing w:before="4"/>
        <w:ind w:left="0" w:firstLine="0"/>
        <w:jc w:val="left"/>
      </w:pPr>
    </w:p>
    <w:p w14:paraId="40F5187C" w14:textId="77777777" w:rsidR="009D1A0F" w:rsidRPr="004F38A7" w:rsidRDefault="009D1A0F">
      <w:pPr>
        <w:pStyle w:val="3"/>
        <w:numPr>
          <w:ilvl w:val="2"/>
          <w:numId w:val="21"/>
        </w:numPr>
        <w:tabs>
          <w:tab w:val="left" w:pos="765"/>
        </w:tabs>
        <w:spacing w:before="1"/>
        <w:ind w:hanging="601"/>
      </w:pPr>
      <w:r w:rsidRPr="004F38A7">
        <w:t>Принципы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4"/>
        </w:rPr>
        <w:t xml:space="preserve"> </w:t>
      </w:r>
      <w:r w:rsidRPr="004F38A7">
        <w:t>подходы</w:t>
      </w:r>
      <w:r w:rsidRPr="004F38A7">
        <w:rPr>
          <w:spacing w:val="-3"/>
        </w:rPr>
        <w:t xml:space="preserve"> </w:t>
      </w:r>
      <w:r w:rsidRPr="004F38A7">
        <w:t>к</w:t>
      </w:r>
      <w:r w:rsidRPr="004F38A7">
        <w:rPr>
          <w:spacing w:val="-2"/>
        </w:rPr>
        <w:t xml:space="preserve"> </w:t>
      </w:r>
      <w:r w:rsidRPr="004F38A7">
        <w:t>формированию</w:t>
      </w:r>
      <w:r w:rsidRPr="004F38A7">
        <w:rPr>
          <w:spacing w:val="-4"/>
        </w:rPr>
        <w:t xml:space="preserve"> </w:t>
      </w:r>
      <w:r w:rsidRPr="004F38A7">
        <w:t>вариативной</w:t>
      </w:r>
      <w:r w:rsidRPr="004F38A7">
        <w:rPr>
          <w:spacing w:val="-2"/>
        </w:rPr>
        <w:t xml:space="preserve"> </w:t>
      </w:r>
      <w:r w:rsidRPr="004F38A7">
        <w:t>части</w:t>
      </w:r>
      <w:r w:rsidRPr="004F38A7">
        <w:rPr>
          <w:spacing w:val="-2"/>
        </w:rPr>
        <w:t xml:space="preserve"> </w:t>
      </w:r>
      <w:r w:rsidRPr="004F38A7">
        <w:t>Программы</w:t>
      </w:r>
    </w:p>
    <w:p w14:paraId="15B926AA" w14:textId="77777777" w:rsidR="009D1A0F" w:rsidRPr="004F38A7" w:rsidRDefault="009D1A0F">
      <w:pPr>
        <w:pStyle w:val="a3"/>
        <w:tabs>
          <w:tab w:val="left" w:pos="826"/>
          <w:tab w:val="left" w:pos="2644"/>
          <w:tab w:val="left" w:pos="4241"/>
          <w:tab w:val="left" w:pos="5107"/>
          <w:tab w:val="left" w:pos="6607"/>
          <w:tab w:val="left" w:pos="8595"/>
        </w:tabs>
        <w:ind w:left="104" w:right="392" w:firstLine="0"/>
        <w:jc w:val="left"/>
      </w:pPr>
      <w:r w:rsidRPr="004F38A7">
        <w:t>При</w:t>
      </w:r>
      <w:r w:rsidRPr="004F38A7">
        <w:tab/>
        <w:t>формировании</w:t>
      </w:r>
      <w:r w:rsidRPr="004F38A7">
        <w:tab/>
        <w:t>вариативной</w:t>
      </w:r>
      <w:r w:rsidRPr="004F38A7">
        <w:tab/>
        <w:t>части</w:t>
      </w:r>
      <w:r w:rsidRPr="004F38A7">
        <w:tab/>
        <w:t>Программы</w:t>
      </w:r>
      <w:r w:rsidRPr="004F38A7">
        <w:tab/>
        <w:t>образовательная</w:t>
      </w:r>
      <w:r w:rsidRPr="004F38A7">
        <w:tab/>
      </w:r>
      <w:r w:rsidRPr="004F38A7">
        <w:rPr>
          <w:spacing w:val="-1"/>
        </w:rPr>
        <w:t>организация</w:t>
      </w:r>
      <w:r w:rsidRPr="004F38A7">
        <w:rPr>
          <w:spacing w:val="-57"/>
        </w:rPr>
        <w:t xml:space="preserve"> </w:t>
      </w:r>
      <w:r w:rsidRPr="004F38A7">
        <w:t>руководствовалась</w:t>
      </w:r>
      <w:r w:rsidRPr="004F38A7">
        <w:rPr>
          <w:spacing w:val="-1"/>
        </w:rPr>
        <w:t xml:space="preserve"> </w:t>
      </w:r>
      <w:r w:rsidRPr="004F38A7">
        <w:t>следующими принципами:</w:t>
      </w:r>
    </w:p>
    <w:p w14:paraId="7B0D0485" w14:textId="77777777" w:rsidR="009D1A0F" w:rsidRPr="004F38A7" w:rsidRDefault="009D1A0F">
      <w:pPr>
        <w:pStyle w:val="a5"/>
        <w:numPr>
          <w:ilvl w:val="3"/>
          <w:numId w:val="21"/>
        </w:numPr>
        <w:tabs>
          <w:tab w:val="left" w:pos="825"/>
        </w:tabs>
        <w:ind w:right="394"/>
        <w:jc w:val="left"/>
        <w:rPr>
          <w:sz w:val="24"/>
        </w:rPr>
      </w:pPr>
      <w:r w:rsidRPr="004F38A7">
        <w:rPr>
          <w:sz w:val="24"/>
        </w:rPr>
        <w:t>Включенность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образовательный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процесс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полноценного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участника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разных этапах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реализации Программы;</w:t>
      </w:r>
    </w:p>
    <w:p w14:paraId="3D736E6F" w14:textId="77777777" w:rsidR="009D1A0F" w:rsidRPr="004F38A7" w:rsidRDefault="009D1A0F">
      <w:pPr>
        <w:pStyle w:val="a5"/>
        <w:numPr>
          <w:ilvl w:val="3"/>
          <w:numId w:val="21"/>
        </w:numPr>
        <w:tabs>
          <w:tab w:val="left" w:pos="825"/>
        </w:tabs>
        <w:ind w:right="395"/>
        <w:jc w:val="left"/>
        <w:rPr>
          <w:sz w:val="24"/>
        </w:rPr>
      </w:pPr>
      <w:r w:rsidRPr="004F38A7">
        <w:rPr>
          <w:sz w:val="24"/>
        </w:rPr>
        <w:t>Учет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возрастных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особенностей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воспитанников</w:t>
      </w:r>
      <w:r w:rsidRPr="004F38A7">
        <w:rPr>
          <w:spacing w:val="59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построении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деятельности;</w:t>
      </w:r>
    </w:p>
    <w:p w14:paraId="10606594" w14:textId="77777777" w:rsidR="009D1A0F" w:rsidRPr="004F38A7" w:rsidRDefault="009D1A0F">
      <w:pPr>
        <w:pStyle w:val="a5"/>
        <w:numPr>
          <w:ilvl w:val="3"/>
          <w:numId w:val="21"/>
        </w:numPr>
        <w:tabs>
          <w:tab w:val="left" w:pos="825"/>
        </w:tabs>
        <w:ind w:right="388"/>
        <w:jc w:val="left"/>
        <w:rPr>
          <w:sz w:val="24"/>
        </w:rPr>
      </w:pPr>
      <w:r w:rsidRPr="004F38A7">
        <w:rPr>
          <w:sz w:val="24"/>
        </w:rPr>
        <w:t>Построение</w:t>
      </w:r>
      <w:r w:rsidRPr="004F38A7">
        <w:rPr>
          <w:spacing w:val="31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38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3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31"/>
          <w:sz w:val="24"/>
        </w:rPr>
        <w:t xml:space="preserve"> </w:t>
      </w:r>
      <w:r w:rsidRPr="004F38A7">
        <w:rPr>
          <w:sz w:val="24"/>
        </w:rPr>
        <w:t>гуманистического</w:t>
      </w:r>
      <w:r w:rsidRPr="004F38A7">
        <w:rPr>
          <w:spacing w:val="32"/>
          <w:sz w:val="24"/>
        </w:rPr>
        <w:t xml:space="preserve"> </w:t>
      </w:r>
      <w:r w:rsidRPr="004F38A7">
        <w:rPr>
          <w:sz w:val="24"/>
        </w:rPr>
        <w:t>характера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взаимодействия;</w:t>
      </w:r>
    </w:p>
    <w:p w14:paraId="5D259CA8" w14:textId="77777777" w:rsidR="009D1A0F" w:rsidRPr="004F38A7" w:rsidRDefault="009D1A0F">
      <w:pPr>
        <w:pStyle w:val="a5"/>
        <w:numPr>
          <w:ilvl w:val="3"/>
          <w:numId w:val="21"/>
        </w:numPr>
        <w:tabs>
          <w:tab w:val="left" w:pos="825"/>
        </w:tabs>
        <w:ind w:hanging="361"/>
        <w:jc w:val="left"/>
        <w:rPr>
          <w:sz w:val="24"/>
        </w:rPr>
      </w:pPr>
      <w:r w:rsidRPr="004F38A7">
        <w:rPr>
          <w:sz w:val="24"/>
        </w:rPr>
        <w:t>Единство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образовательно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–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воспитательного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процесса.</w:t>
      </w:r>
    </w:p>
    <w:p w14:paraId="06F7B439" w14:textId="77777777" w:rsidR="009D1A0F" w:rsidRPr="004F38A7" w:rsidRDefault="009D1A0F">
      <w:pPr>
        <w:pStyle w:val="a3"/>
        <w:ind w:left="464" w:firstLine="0"/>
        <w:jc w:val="left"/>
      </w:pPr>
      <w:r w:rsidRPr="004F38A7">
        <w:t>Принципами</w:t>
      </w:r>
      <w:r w:rsidRPr="004F38A7">
        <w:rPr>
          <w:spacing w:val="-6"/>
        </w:rPr>
        <w:t xml:space="preserve"> </w:t>
      </w:r>
      <w:r w:rsidRPr="004F38A7">
        <w:t>патриотического</w:t>
      </w:r>
      <w:r w:rsidRPr="004F38A7">
        <w:rPr>
          <w:spacing w:val="-6"/>
        </w:rPr>
        <w:t xml:space="preserve"> </w:t>
      </w:r>
      <w:r w:rsidRPr="004F38A7">
        <w:t>воспитания</w:t>
      </w:r>
      <w:r w:rsidRPr="004F38A7">
        <w:rPr>
          <w:spacing w:val="-6"/>
        </w:rPr>
        <w:t xml:space="preserve"> </w:t>
      </w:r>
      <w:r w:rsidRPr="004F38A7">
        <w:t>подрастающего</w:t>
      </w:r>
      <w:r w:rsidRPr="004F38A7">
        <w:rPr>
          <w:spacing w:val="-7"/>
        </w:rPr>
        <w:t xml:space="preserve"> </w:t>
      </w:r>
      <w:r w:rsidRPr="004F38A7">
        <w:t>поколения</w:t>
      </w:r>
      <w:r w:rsidRPr="004F38A7">
        <w:rPr>
          <w:spacing w:val="-6"/>
        </w:rPr>
        <w:t xml:space="preserve"> </w:t>
      </w:r>
      <w:r w:rsidRPr="004F38A7">
        <w:t>являются:</w:t>
      </w:r>
    </w:p>
    <w:p w14:paraId="67C9A45B" w14:textId="77777777" w:rsidR="009D1A0F" w:rsidRPr="004F38A7" w:rsidRDefault="009D1A0F">
      <w:pPr>
        <w:pStyle w:val="a5"/>
        <w:numPr>
          <w:ilvl w:val="4"/>
          <w:numId w:val="21"/>
        </w:numPr>
        <w:tabs>
          <w:tab w:val="left" w:pos="964"/>
        </w:tabs>
        <w:jc w:val="left"/>
        <w:rPr>
          <w:sz w:val="24"/>
        </w:rPr>
      </w:pPr>
      <w:r w:rsidRPr="004F38A7">
        <w:rPr>
          <w:sz w:val="24"/>
        </w:rPr>
        <w:t>принцип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системности;</w:t>
      </w:r>
    </w:p>
    <w:p w14:paraId="3DB312FF" w14:textId="77777777" w:rsidR="009D1A0F" w:rsidRPr="004F38A7" w:rsidRDefault="009D1A0F">
      <w:pPr>
        <w:pStyle w:val="a5"/>
        <w:numPr>
          <w:ilvl w:val="4"/>
          <w:numId w:val="21"/>
        </w:numPr>
        <w:tabs>
          <w:tab w:val="left" w:pos="964"/>
        </w:tabs>
        <w:jc w:val="left"/>
        <w:rPr>
          <w:sz w:val="24"/>
        </w:rPr>
      </w:pPr>
      <w:r w:rsidRPr="004F38A7">
        <w:rPr>
          <w:sz w:val="24"/>
        </w:rPr>
        <w:t>принцип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адресности;</w:t>
      </w:r>
    </w:p>
    <w:p w14:paraId="19EC959C" w14:textId="77777777" w:rsidR="009D1A0F" w:rsidRPr="004F38A7" w:rsidRDefault="009D1A0F">
      <w:pPr>
        <w:pStyle w:val="a5"/>
        <w:numPr>
          <w:ilvl w:val="4"/>
          <w:numId w:val="21"/>
        </w:numPr>
        <w:tabs>
          <w:tab w:val="left" w:pos="964"/>
        </w:tabs>
        <w:jc w:val="left"/>
        <w:rPr>
          <w:sz w:val="24"/>
        </w:rPr>
      </w:pPr>
      <w:r w:rsidRPr="004F38A7">
        <w:rPr>
          <w:sz w:val="24"/>
        </w:rPr>
        <w:t>принцип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активности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наступательности.</w:t>
      </w:r>
    </w:p>
    <w:p w14:paraId="24343466" w14:textId="77777777" w:rsidR="009D1A0F" w:rsidRPr="004F38A7" w:rsidRDefault="009D1A0F">
      <w:pPr>
        <w:pStyle w:val="a3"/>
        <w:ind w:left="104" w:right="385" w:firstLine="180"/>
      </w:pPr>
      <w:r w:rsidRPr="004F38A7">
        <w:t>Принцип системности подразумевает – организацию межведомственного взаимодействия</w:t>
      </w:r>
      <w:r w:rsidRPr="004F38A7">
        <w:rPr>
          <w:spacing w:val="1"/>
        </w:rPr>
        <w:t xml:space="preserve"> </w:t>
      </w:r>
      <w:r w:rsidRPr="004F38A7">
        <w:t>различных</w:t>
      </w:r>
      <w:r w:rsidRPr="004F38A7">
        <w:rPr>
          <w:spacing w:val="1"/>
        </w:rPr>
        <w:t xml:space="preserve"> </w:t>
      </w:r>
      <w:r w:rsidRPr="004F38A7">
        <w:t>структур</w:t>
      </w:r>
      <w:r w:rsidRPr="004F38A7">
        <w:rPr>
          <w:spacing w:val="1"/>
        </w:rPr>
        <w:t xml:space="preserve"> </w:t>
      </w:r>
      <w:r w:rsidRPr="004F38A7">
        <w:t>Самарской</w:t>
      </w:r>
      <w:r w:rsidRPr="004F38A7">
        <w:rPr>
          <w:spacing w:val="1"/>
        </w:rPr>
        <w:t xml:space="preserve"> </w:t>
      </w:r>
      <w:r w:rsidRPr="004F38A7">
        <w:t>области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объединение</w:t>
      </w:r>
      <w:r w:rsidRPr="004F38A7">
        <w:rPr>
          <w:spacing w:val="1"/>
        </w:rPr>
        <w:t xml:space="preserve"> </w:t>
      </w:r>
      <w:r w:rsidRPr="004F38A7">
        <w:t>мер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обеспечению:</w:t>
      </w:r>
      <w:r w:rsidRPr="004F38A7">
        <w:rPr>
          <w:spacing w:val="1"/>
        </w:rPr>
        <w:t xml:space="preserve"> </w:t>
      </w:r>
      <w:r w:rsidRPr="004F38A7">
        <w:t>научно</w:t>
      </w:r>
      <w:r w:rsidRPr="004F38A7">
        <w:rPr>
          <w:spacing w:val="1"/>
        </w:rPr>
        <w:t xml:space="preserve"> </w:t>
      </w:r>
      <w:r w:rsidRPr="004F38A7">
        <w:t>–</w:t>
      </w:r>
      <w:r w:rsidRPr="004F38A7">
        <w:rPr>
          <w:spacing w:val="1"/>
        </w:rPr>
        <w:t xml:space="preserve"> </w:t>
      </w:r>
      <w:r w:rsidRPr="004F38A7">
        <w:t>теоретического,</w:t>
      </w:r>
      <w:r w:rsidRPr="004F38A7">
        <w:rPr>
          <w:spacing w:val="1"/>
        </w:rPr>
        <w:t xml:space="preserve"> </w:t>
      </w:r>
      <w:r w:rsidRPr="004F38A7">
        <w:t>нормативно</w:t>
      </w:r>
      <w:r w:rsidRPr="004F38A7">
        <w:rPr>
          <w:spacing w:val="1"/>
        </w:rPr>
        <w:t xml:space="preserve"> </w:t>
      </w:r>
      <w:r w:rsidRPr="004F38A7">
        <w:t>–</w:t>
      </w:r>
      <w:r w:rsidRPr="004F38A7">
        <w:rPr>
          <w:spacing w:val="1"/>
        </w:rPr>
        <w:t xml:space="preserve"> </w:t>
      </w:r>
      <w:r w:rsidRPr="004F38A7">
        <w:t>правового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финансово</w:t>
      </w:r>
      <w:r w:rsidRPr="004F38A7">
        <w:rPr>
          <w:spacing w:val="1"/>
        </w:rPr>
        <w:t xml:space="preserve"> </w:t>
      </w:r>
      <w:r w:rsidRPr="004F38A7">
        <w:t>–</w:t>
      </w:r>
      <w:r w:rsidRPr="004F38A7">
        <w:rPr>
          <w:spacing w:val="1"/>
        </w:rPr>
        <w:t xml:space="preserve"> </w:t>
      </w:r>
      <w:r w:rsidRPr="004F38A7">
        <w:t>экономического</w:t>
      </w:r>
      <w:r w:rsidRPr="004F38A7">
        <w:rPr>
          <w:spacing w:val="1"/>
        </w:rPr>
        <w:t xml:space="preserve"> </w:t>
      </w:r>
      <w:r w:rsidRPr="004F38A7">
        <w:t>обеспечения,</w:t>
      </w:r>
      <w:r w:rsidRPr="004F38A7">
        <w:rPr>
          <w:spacing w:val="1"/>
        </w:rPr>
        <w:t xml:space="preserve"> </w:t>
      </w:r>
      <w:r w:rsidRPr="004F38A7">
        <w:t>информационного</w:t>
      </w:r>
      <w:r w:rsidRPr="004F38A7">
        <w:rPr>
          <w:spacing w:val="-1"/>
        </w:rPr>
        <w:t xml:space="preserve"> </w:t>
      </w:r>
      <w:r w:rsidRPr="004F38A7">
        <w:t>обеспечения.</w:t>
      </w:r>
    </w:p>
    <w:p w14:paraId="01CB05C6" w14:textId="77777777" w:rsidR="009D1A0F" w:rsidRPr="004F38A7" w:rsidRDefault="009D1A0F">
      <w:pPr>
        <w:pStyle w:val="a3"/>
        <w:ind w:left="104" w:right="397" w:firstLine="240"/>
      </w:pPr>
      <w:r w:rsidRPr="004F38A7">
        <w:t>Принцип адресности предполагает использование особых форм и методов патриотического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3"/>
        </w:rPr>
        <w:t xml:space="preserve"> </w:t>
      </w:r>
      <w:r w:rsidRPr="004F38A7">
        <w:t>рамках</w:t>
      </w:r>
      <w:r w:rsidRPr="004F38A7">
        <w:rPr>
          <w:spacing w:val="1"/>
        </w:rPr>
        <w:t xml:space="preserve"> </w:t>
      </w:r>
      <w:r w:rsidRPr="004F38A7">
        <w:t>регионального</w:t>
      </w:r>
      <w:r w:rsidRPr="004F38A7">
        <w:rPr>
          <w:spacing w:val="-2"/>
        </w:rPr>
        <w:t xml:space="preserve"> </w:t>
      </w:r>
      <w:r w:rsidRPr="004F38A7">
        <w:t>компонента</w:t>
      </w:r>
      <w:r w:rsidRPr="004F38A7">
        <w:rPr>
          <w:spacing w:val="-3"/>
        </w:rPr>
        <w:t xml:space="preserve"> </w:t>
      </w:r>
      <w:r w:rsidRPr="004F38A7">
        <w:t>с</w:t>
      </w:r>
      <w:r w:rsidRPr="004F38A7">
        <w:rPr>
          <w:spacing w:val="2"/>
        </w:rPr>
        <w:t xml:space="preserve"> </w:t>
      </w:r>
      <w:r w:rsidRPr="004F38A7">
        <w:t>учетом</w:t>
      </w:r>
      <w:r w:rsidRPr="004F38A7">
        <w:rPr>
          <w:spacing w:val="-3"/>
        </w:rPr>
        <w:t xml:space="preserve"> </w:t>
      </w:r>
      <w:r w:rsidRPr="004F38A7">
        <w:t>каждой</w:t>
      </w:r>
      <w:r w:rsidRPr="004F38A7">
        <w:rPr>
          <w:spacing w:val="-1"/>
        </w:rPr>
        <w:t xml:space="preserve"> </w:t>
      </w:r>
      <w:r w:rsidRPr="004F38A7">
        <w:t>возрастной</w:t>
      </w:r>
      <w:r w:rsidRPr="004F38A7">
        <w:rPr>
          <w:spacing w:val="-2"/>
        </w:rPr>
        <w:t xml:space="preserve"> </w:t>
      </w:r>
      <w:r w:rsidRPr="004F38A7">
        <w:t>группы.</w:t>
      </w:r>
    </w:p>
    <w:p w14:paraId="64A932CD" w14:textId="77777777" w:rsidR="009D1A0F" w:rsidRPr="004F38A7" w:rsidRDefault="009D1A0F">
      <w:pPr>
        <w:pStyle w:val="a3"/>
        <w:ind w:left="104" w:right="391" w:firstLine="300"/>
      </w:pPr>
      <w:r w:rsidRPr="004F38A7">
        <w:t>Принцип</w:t>
      </w:r>
      <w:r w:rsidRPr="004F38A7">
        <w:rPr>
          <w:spacing w:val="1"/>
        </w:rPr>
        <w:t xml:space="preserve"> </w:t>
      </w:r>
      <w:r w:rsidRPr="004F38A7">
        <w:t>активности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наступательности</w:t>
      </w:r>
      <w:r w:rsidRPr="004F38A7">
        <w:rPr>
          <w:spacing w:val="1"/>
        </w:rPr>
        <w:t xml:space="preserve"> </w:t>
      </w:r>
      <w:r w:rsidRPr="004F38A7">
        <w:t>предусматривает</w:t>
      </w:r>
      <w:r w:rsidRPr="004F38A7">
        <w:rPr>
          <w:spacing w:val="1"/>
        </w:rPr>
        <w:t xml:space="preserve"> </w:t>
      </w:r>
      <w:r w:rsidRPr="004F38A7">
        <w:t>настойчивость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разумную</w:t>
      </w:r>
      <w:r w:rsidRPr="004F38A7">
        <w:rPr>
          <w:spacing w:val="1"/>
        </w:rPr>
        <w:t xml:space="preserve"> </w:t>
      </w:r>
      <w:r w:rsidRPr="004F38A7">
        <w:t>инициативу в трансформации мировоззрение и ценностных установок детей и родителей, их</w:t>
      </w:r>
      <w:r w:rsidRPr="004F38A7">
        <w:rPr>
          <w:spacing w:val="1"/>
        </w:rPr>
        <w:t xml:space="preserve"> </w:t>
      </w:r>
      <w:r w:rsidRPr="004F38A7">
        <w:t>ориентирования</w:t>
      </w:r>
      <w:r w:rsidRPr="004F38A7">
        <w:rPr>
          <w:spacing w:val="-1"/>
        </w:rPr>
        <w:t xml:space="preserve"> </w:t>
      </w:r>
      <w:r w:rsidRPr="004F38A7">
        <w:t>на</w:t>
      </w:r>
      <w:r w:rsidRPr="004F38A7">
        <w:rPr>
          <w:spacing w:val="-1"/>
        </w:rPr>
        <w:t xml:space="preserve"> </w:t>
      </w:r>
      <w:r w:rsidRPr="004F38A7">
        <w:t>национальные</w:t>
      </w:r>
      <w:r w:rsidRPr="004F38A7">
        <w:rPr>
          <w:spacing w:val="-2"/>
        </w:rPr>
        <w:t xml:space="preserve"> </w:t>
      </w:r>
      <w:r w:rsidRPr="004F38A7">
        <w:t>интересы.</w:t>
      </w:r>
    </w:p>
    <w:p w14:paraId="4A0ED351" w14:textId="77777777" w:rsidR="009D1A0F" w:rsidRPr="004F38A7" w:rsidRDefault="009D1A0F">
      <w:pPr>
        <w:pStyle w:val="a3"/>
        <w:spacing w:before="3"/>
        <w:ind w:left="0" w:firstLine="0"/>
        <w:jc w:val="left"/>
      </w:pPr>
    </w:p>
    <w:p w14:paraId="35CDAA09" w14:textId="77777777" w:rsidR="009D1A0F" w:rsidRPr="004F38A7" w:rsidRDefault="009D1A0F">
      <w:pPr>
        <w:pStyle w:val="3"/>
        <w:numPr>
          <w:ilvl w:val="2"/>
          <w:numId w:val="21"/>
        </w:numPr>
        <w:tabs>
          <w:tab w:val="left" w:pos="706"/>
        </w:tabs>
        <w:spacing w:before="1"/>
        <w:ind w:left="705" w:hanging="542"/>
      </w:pPr>
      <w:r w:rsidRPr="004F38A7">
        <w:t>Планируемые</w:t>
      </w:r>
      <w:r w:rsidRPr="004F38A7">
        <w:rPr>
          <w:spacing w:val="-3"/>
        </w:rPr>
        <w:t xml:space="preserve"> </w:t>
      </w:r>
      <w:r w:rsidRPr="004F38A7">
        <w:t>результаты</w:t>
      </w:r>
      <w:r w:rsidRPr="004F38A7">
        <w:rPr>
          <w:spacing w:val="-3"/>
        </w:rPr>
        <w:t xml:space="preserve"> </w:t>
      </w:r>
      <w:r w:rsidRPr="004F38A7">
        <w:t>парциальной</w:t>
      </w:r>
      <w:r w:rsidRPr="004F38A7">
        <w:rPr>
          <w:spacing w:val="-4"/>
        </w:rPr>
        <w:t xml:space="preserve"> </w:t>
      </w:r>
      <w:r w:rsidRPr="004F38A7">
        <w:t>программы</w:t>
      </w:r>
    </w:p>
    <w:p w14:paraId="2E00EC6B" w14:textId="77777777" w:rsidR="009D1A0F" w:rsidRPr="004F38A7" w:rsidRDefault="009D1A0F" w:rsidP="0071794E">
      <w:pPr>
        <w:pStyle w:val="a3"/>
        <w:ind w:left="104" w:right="398" w:firstLine="601"/>
      </w:pPr>
      <w:r w:rsidRPr="004F38A7">
        <w:t>В</w:t>
      </w:r>
      <w:r w:rsidRPr="004F38A7">
        <w:rPr>
          <w:spacing w:val="8"/>
        </w:rPr>
        <w:t xml:space="preserve"> </w:t>
      </w:r>
      <w:r w:rsidRPr="004F38A7">
        <w:t>концепции</w:t>
      </w:r>
      <w:r w:rsidRPr="004F38A7">
        <w:rPr>
          <w:spacing w:val="10"/>
        </w:rPr>
        <w:t xml:space="preserve"> </w:t>
      </w:r>
      <w:proofErr w:type="spellStart"/>
      <w:r w:rsidRPr="004F38A7">
        <w:t>патритического</w:t>
      </w:r>
      <w:proofErr w:type="spellEnd"/>
      <w:r w:rsidRPr="004F38A7">
        <w:rPr>
          <w:spacing w:val="9"/>
        </w:rPr>
        <w:t xml:space="preserve"> </w:t>
      </w:r>
      <w:r w:rsidRPr="004F38A7">
        <w:t>воспитания</w:t>
      </w:r>
      <w:r w:rsidRPr="004F38A7">
        <w:rPr>
          <w:spacing w:val="7"/>
        </w:rPr>
        <w:t xml:space="preserve"> </w:t>
      </w:r>
      <w:r w:rsidRPr="004F38A7">
        <w:t>выделено</w:t>
      </w:r>
      <w:r w:rsidRPr="004F38A7">
        <w:rPr>
          <w:spacing w:val="7"/>
        </w:rPr>
        <w:t xml:space="preserve"> </w:t>
      </w:r>
      <w:proofErr w:type="gramStart"/>
      <w:r w:rsidRPr="004F38A7">
        <w:t xml:space="preserve">4 </w:t>
      </w:r>
      <w:r w:rsidRPr="004F38A7">
        <w:rPr>
          <w:spacing w:val="-57"/>
        </w:rPr>
        <w:t xml:space="preserve"> </w:t>
      </w:r>
      <w:r w:rsidRPr="004F38A7">
        <w:t>направления</w:t>
      </w:r>
      <w:proofErr w:type="gramEnd"/>
      <w:r w:rsidRPr="004F38A7">
        <w:rPr>
          <w:spacing w:val="-1"/>
        </w:rPr>
        <w:t xml:space="preserve"> </w:t>
      </w:r>
      <w:r w:rsidRPr="004F38A7">
        <w:t>патриотического воспитания:</w:t>
      </w:r>
    </w:p>
    <w:p w14:paraId="747A93D8" w14:textId="77777777" w:rsidR="009D1A0F" w:rsidRPr="004F38A7" w:rsidRDefault="009D1A0F" w:rsidP="0071794E">
      <w:pPr>
        <w:pStyle w:val="a5"/>
        <w:numPr>
          <w:ilvl w:val="0"/>
          <w:numId w:val="22"/>
        </w:numPr>
        <w:tabs>
          <w:tab w:val="left" w:pos="244"/>
        </w:tabs>
        <w:spacing w:line="274" w:lineRule="exact"/>
        <w:ind w:left="243" w:hanging="140"/>
        <w:rPr>
          <w:sz w:val="24"/>
        </w:rPr>
      </w:pPr>
      <w:proofErr w:type="spellStart"/>
      <w:r w:rsidRPr="004F38A7">
        <w:rPr>
          <w:sz w:val="24"/>
        </w:rPr>
        <w:t>военно</w:t>
      </w:r>
      <w:proofErr w:type="spellEnd"/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–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патриотическое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воспитание;</w:t>
      </w:r>
    </w:p>
    <w:p w14:paraId="1D86B08B" w14:textId="77777777" w:rsidR="009D1A0F" w:rsidRPr="004F38A7" w:rsidRDefault="009D1A0F" w:rsidP="0071794E">
      <w:pPr>
        <w:pStyle w:val="a5"/>
        <w:numPr>
          <w:ilvl w:val="0"/>
          <w:numId w:val="22"/>
        </w:numPr>
        <w:tabs>
          <w:tab w:val="left" w:pos="244"/>
        </w:tabs>
        <w:ind w:left="243" w:hanging="140"/>
        <w:rPr>
          <w:sz w:val="24"/>
        </w:rPr>
      </w:pPr>
      <w:r w:rsidRPr="004F38A7">
        <w:rPr>
          <w:sz w:val="24"/>
        </w:rPr>
        <w:t>гражданское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воспитание;</w:t>
      </w:r>
    </w:p>
    <w:p w14:paraId="532F8DB3" w14:textId="77777777" w:rsidR="009D1A0F" w:rsidRPr="004F38A7" w:rsidRDefault="009D1A0F" w:rsidP="0071794E">
      <w:pPr>
        <w:pStyle w:val="a5"/>
        <w:numPr>
          <w:ilvl w:val="0"/>
          <w:numId w:val="22"/>
        </w:numPr>
        <w:tabs>
          <w:tab w:val="left" w:pos="244"/>
        </w:tabs>
        <w:ind w:left="243" w:hanging="140"/>
        <w:rPr>
          <w:sz w:val="24"/>
        </w:rPr>
      </w:pPr>
      <w:r w:rsidRPr="004F38A7">
        <w:rPr>
          <w:sz w:val="24"/>
        </w:rPr>
        <w:t>духовно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–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нравственное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воспитание;</w:t>
      </w:r>
    </w:p>
    <w:p w14:paraId="625BF79F" w14:textId="77777777" w:rsidR="009D1A0F" w:rsidRPr="004F38A7" w:rsidRDefault="009D1A0F" w:rsidP="0071794E">
      <w:pPr>
        <w:pStyle w:val="a5"/>
        <w:numPr>
          <w:ilvl w:val="0"/>
          <w:numId w:val="22"/>
        </w:numPr>
        <w:tabs>
          <w:tab w:val="left" w:pos="244"/>
        </w:tabs>
        <w:ind w:left="243" w:hanging="140"/>
        <w:rPr>
          <w:sz w:val="24"/>
        </w:rPr>
      </w:pPr>
      <w:r w:rsidRPr="004F38A7">
        <w:rPr>
          <w:sz w:val="24"/>
        </w:rPr>
        <w:t>историко-краеведческое</w:t>
      </w:r>
      <w:r w:rsidRPr="004F38A7">
        <w:rPr>
          <w:spacing w:val="-15"/>
          <w:sz w:val="24"/>
        </w:rPr>
        <w:t xml:space="preserve"> </w:t>
      </w:r>
      <w:r w:rsidRPr="004F38A7">
        <w:rPr>
          <w:sz w:val="24"/>
        </w:rPr>
        <w:t>воспитание.</w:t>
      </w:r>
    </w:p>
    <w:p w14:paraId="7D3788AB" w14:textId="77777777" w:rsidR="009D1A0F" w:rsidRPr="004F38A7" w:rsidRDefault="009D1A0F">
      <w:pPr>
        <w:pStyle w:val="2"/>
        <w:spacing w:before="2"/>
        <w:ind w:left="104"/>
        <w:jc w:val="left"/>
      </w:pPr>
      <w:r w:rsidRPr="004F38A7">
        <w:t>Ребенок:</w:t>
      </w:r>
    </w:p>
    <w:p w14:paraId="5682F644" w14:textId="77777777" w:rsidR="009D1A0F" w:rsidRPr="004F38A7" w:rsidRDefault="009D1A0F">
      <w:pPr>
        <w:pStyle w:val="a5"/>
        <w:numPr>
          <w:ilvl w:val="0"/>
          <w:numId w:val="22"/>
        </w:numPr>
        <w:tabs>
          <w:tab w:val="left" w:pos="244"/>
        </w:tabs>
        <w:spacing w:line="274" w:lineRule="exact"/>
        <w:ind w:left="243" w:hanging="140"/>
        <w:jc w:val="left"/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рамках</w:t>
      </w:r>
      <w:r w:rsidRPr="004F38A7">
        <w:rPr>
          <w:spacing w:val="-1"/>
          <w:sz w:val="24"/>
        </w:rPr>
        <w:t xml:space="preserve"> </w:t>
      </w:r>
      <w:proofErr w:type="spellStart"/>
      <w:r w:rsidRPr="004F38A7">
        <w:rPr>
          <w:sz w:val="24"/>
        </w:rPr>
        <w:t>военно</w:t>
      </w:r>
      <w:proofErr w:type="spellEnd"/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–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патриотического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воспитания</w:t>
      </w:r>
    </w:p>
    <w:p w14:paraId="792E6923" w14:textId="77777777" w:rsidR="009D1A0F" w:rsidRPr="004F38A7" w:rsidRDefault="009D1A0F">
      <w:pPr>
        <w:pStyle w:val="a5"/>
        <w:numPr>
          <w:ilvl w:val="1"/>
          <w:numId w:val="22"/>
        </w:numPr>
        <w:tabs>
          <w:tab w:val="left" w:pos="1533"/>
        </w:tabs>
        <w:spacing w:before="3"/>
        <w:ind w:right="396"/>
        <w:rPr>
          <w:sz w:val="24"/>
        </w:rPr>
      </w:pPr>
      <w:r w:rsidRPr="004F38A7">
        <w:rPr>
          <w:sz w:val="24"/>
        </w:rPr>
        <w:t>ознакомится с основными природными и историческими особенностями родной республики и город;</w:t>
      </w:r>
    </w:p>
    <w:p w14:paraId="04846D23" w14:textId="77777777" w:rsidR="009D1A0F" w:rsidRPr="004F38A7" w:rsidRDefault="009D1A0F">
      <w:pPr>
        <w:pStyle w:val="a5"/>
        <w:numPr>
          <w:ilvl w:val="1"/>
          <w:numId w:val="22"/>
        </w:numPr>
        <w:tabs>
          <w:tab w:val="left" w:pos="1533"/>
        </w:tabs>
        <w:spacing w:before="3" w:line="237" w:lineRule="auto"/>
        <w:ind w:right="385"/>
        <w:rPr>
          <w:sz w:val="24"/>
        </w:rPr>
      </w:pPr>
      <w:r w:rsidRPr="004F38A7">
        <w:rPr>
          <w:sz w:val="24"/>
        </w:rPr>
        <w:t>ознакомится</w:t>
      </w:r>
      <w:r w:rsidRPr="004F38A7">
        <w:rPr>
          <w:spacing w:val="1"/>
          <w:sz w:val="24"/>
        </w:rPr>
        <w:t xml:space="preserve"> </w:t>
      </w:r>
      <w:proofErr w:type="gramStart"/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архитектурными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объектами</w:t>
      </w:r>
      <w:proofErr w:type="gramEnd"/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воплощающими</w:t>
      </w:r>
      <w:r w:rsidRPr="004F38A7">
        <w:rPr>
          <w:spacing w:val="1"/>
          <w:sz w:val="24"/>
        </w:rPr>
        <w:t xml:space="preserve"> </w:t>
      </w:r>
      <w:proofErr w:type="spellStart"/>
      <w:r w:rsidRPr="004F38A7">
        <w:rPr>
          <w:sz w:val="24"/>
        </w:rPr>
        <w:t>историко</w:t>
      </w:r>
      <w:proofErr w:type="spellEnd"/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–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функции города;</w:t>
      </w:r>
    </w:p>
    <w:p w14:paraId="675B9049" w14:textId="77777777" w:rsidR="009D1A0F" w:rsidRPr="004F38A7" w:rsidRDefault="009D1A0F">
      <w:pPr>
        <w:pStyle w:val="a5"/>
        <w:numPr>
          <w:ilvl w:val="1"/>
          <w:numId w:val="22"/>
        </w:numPr>
        <w:tabs>
          <w:tab w:val="left" w:pos="1533"/>
        </w:tabs>
        <w:spacing w:before="5" w:line="237" w:lineRule="auto"/>
        <w:ind w:right="391"/>
        <w:rPr>
          <w:sz w:val="24"/>
        </w:rPr>
      </w:pPr>
      <w:r w:rsidRPr="004F38A7">
        <w:rPr>
          <w:sz w:val="24"/>
        </w:rPr>
        <w:t>познакомится с некоторыми традициями, событиями, связанными с военным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прошлым и настоящим страны, республики, города и семьи (празднование Дня Победы, дня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защитника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Отечества, дня памяти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скорби);</w:t>
      </w:r>
    </w:p>
    <w:p w14:paraId="3EBB1FAE" w14:textId="77777777" w:rsidR="009D1A0F" w:rsidRPr="004F38A7" w:rsidRDefault="009D1A0F">
      <w:pPr>
        <w:pStyle w:val="a5"/>
        <w:numPr>
          <w:ilvl w:val="1"/>
          <w:numId w:val="22"/>
        </w:numPr>
        <w:tabs>
          <w:tab w:val="left" w:pos="1533"/>
        </w:tabs>
        <w:spacing w:before="7" w:line="237" w:lineRule="auto"/>
        <w:ind w:right="399"/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позиции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городу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освоение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наследия.</w:t>
      </w:r>
    </w:p>
    <w:p w14:paraId="2BBB23EA" w14:textId="77777777" w:rsidR="009D1A0F" w:rsidRPr="004F38A7" w:rsidRDefault="009D1A0F">
      <w:pPr>
        <w:pStyle w:val="a5"/>
        <w:numPr>
          <w:ilvl w:val="0"/>
          <w:numId w:val="22"/>
        </w:numPr>
        <w:tabs>
          <w:tab w:val="left" w:pos="244"/>
        </w:tabs>
        <w:ind w:left="243" w:hanging="140"/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рамках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гражданского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воспитания</w:t>
      </w:r>
    </w:p>
    <w:p w14:paraId="455D8958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1080" w:right="340" w:bottom="840" w:left="1300" w:header="0" w:footer="659" w:gutter="0"/>
          <w:cols w:space="720"/>
        </w:sectPr>
      </w:pPr>
    </w:p>
    <w:p w14:paraId="306ADDCB" w14:textId="77777777" w:rsidR="009D1A0F" w:rsidRPr="004F38A7" w:rsidRDefault="009D1A0F">
      <w:pPr>
        <w:pStyle w:val="a5"/>
        <w:numPr>
          <w:ilvl w:val="1"/>
          <w:numId w:val="22"/>
        </w:numPr>
        <w:tabs>
          <w:tab w:val="left" w:pos="1523"/>
        </w:tabs>
        <w:spacing w:before="90" w:line="237" w:lineRule="auto"/>
        <w:ind w:left="1522" w:right="387"/>
        <w:rPr>
          <w:sz w:val="24"/>
        </w:rPr>
      </w:pPr>
      <w:r w:rsidRPr="004F38A7">
        <w:rPr>
          <w:sz w:val="24"/>
        </w:rPr>
        <w:lastRenderedPageBreak/>
        <w:t>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общественной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общественного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лица,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позволяющего человеку ощущать себя юридически, нравственно и политически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дееспособным.</w:t>
      </w:r>
    </w:p>
    <w:p w14:paraId="0ECB9302" w14:textId="77777777" w:rsidR="009D1A0F" w:rsidRPr="004F38A7" w:rsidRDefault="009D1A0F">
      <w:pPr>
        <w:pStyle w:val="a5"/>
        <w:numPr>
          <w:ilvl w:val="0"/>
          <w:numId w:val="22"/>
        </w:numPr>
        <w:tabs>
          <w:tab w:val="left" w:pos="244"/>
        </w:tabs>
        <w:spacing w:before="3"/>
        <w:ind w:left="243" w:hanging="140"/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 xml:space="preserve">рамках </w:t>
      </w:r>
      <w:proofErr w:type="spellStart"/>
      <w:r w:rsidRPr="004F38A7">
        <w:rPr>
          <w:sz w:val="24"/>
        </w:rPr>
        <w:t>историко</w:t>
      </w:r>
      <w:proofErr w:type="spellEnd"/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–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краеведческого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воспитания</w:t>
      </w:r>
    </w:p>
    <w:p w14:paraId="32D37A89" w14:textId="77777777" w:rsidR="009D1A0F" w:rsidRPr="004F38A7" w:rsidRDefault="009D1A0F">
      <w:pPr>
        <w:pStyle w:val="a5"/>
        <w:numPr>
          <w:ilvl w:val="1"/>
          <w:numId w:val="22"/>
        </w:numPr>
        <w:tabs>
          <w:tab w:val="left" w:pos="825"/>
        </w:tabs>
        <w:spacing w:before="4" w:line="237" w:lineRule="auto"/>
        <w:ind w:left="824" w:right="398"/>
        <w:jc w:val="left"/>
        <w:rPr>
          <w:sz w:val="24"/>
        </w:rPr>
      </w:pPr>
      <w:r w:rsidRPr="004F38A7">
        <w:rPr>
          <w:sz w:val="24"/>
        </w:rPr>
        <w:t>знает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свой</w:t>
      </w:r>
      <w:r w:rsidRPr="004F38A7">
        <w:rPr>
          <w:spacing w:val="27"/>
          <w:sz w:val="24"/>
        </w:rPr>
        <w:t xml:space="preserve"> родной </w:t>
      </w:r>
      <w:r w:rsidRPr="004F38A7">
        <w:rPr>
          <w:sz w:val="24"/>
        </w:rPr>
        <w:t>край,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понимает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особенности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природы,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истории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культуры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взаимосвязь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культурой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страны и мира;</w:t>
      </w:r>
    </w:p>
    <w:p w14:paraId="7610A632" w14:textId="77777777" w:rsidR="009D1A0F" w:rsidRPr="004F38A7" w:rsidRDefault="009D1A0F">
      <w:pPr>
        <w:pStyle w:val="a5"/>
        <w:numPr>
          <w:ilvl w:val="1"/>
          <w:numId w:val="22"/>
        </w:numPr>
        <w:tabs>
          <w:tab w:val="left" w:pos="825"/>
          <w:tab w:val="left" w:pos="2135"/>
          <w:tab w:val="left" w:pos="3025"/>
          <w:tab w:val="left" w:pos="3346"/>
          <w:tab w:val="left" w:pos="5051"/>
          <w:tab w:val="left" w:pos="6684"/>
          <w:tab w:val="left" w:pos="7883"/>
          <w:tab w:val="left" w:pos="8557"/>
        </w:tabs>
        <w:spacing w:before="5" w:line="237" w:lineRule="auto"/>
        <w:ind w:left="824" w:right="396"/>
        <w:jc w:val="left"/>
        <w:rPr>
          <w:sz w:val="24"/>
        </w:rPr>
      </w:pPr>
      <w:r w:rsidRPr="004F38A7">
        <w:rPr>
          <w:sz w:val="24"/>
        </w:rPr>
        <w:t>принимает</w:t>
      </w:r>
      <w:r w:rsidRPr="004F38A7">
        <w:rPr>
          <w:sz w:val="24"/>
        </w:rPr>
        <w:tab/>
        <w:t>участи</w:t>
      </w:r>
      <w:r w:rsidRPr="004F38A7">
        <w:rPr>
          <w:sz w:val="24"/>
        </w:rPr>
        <w:tab/>
        <w:t>в</w:t>
      </w:r>
      <w:r w:rsidRPr="004F38A7">
        <w:rPr>
          <w:sz w:val="24"/>
        </w:rPr>
        <w:tab/>
        <w:t>созидательной</w:t>
      </w:r>
      <w:r w:rsidRPr="004F38A7">
        <w:rPr>
          <w:sz w:val="24"/>
        </w:rPr>
        <w:tab/>
        <w:t>деятельности,</w:t>
      </w:r>
      <w:r w:rsidRPr="004F38A7">
        <w:rPr>
          <w:sz w:val="24"/>
        </w:rPr>
        <w:tab/>
        <w:t>развивает</w:t>
      </w:r>
      <w:r w:rsidRPr="004F38A7">
        <w:rPr>
          <w:sz w:val="24"/>
        </w:rPr>
        <w:tab/>
        <w:t>свои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собственные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способности;</w:t>
      </w:r>
    </w:p>
    <w:p w14:paraId="77C4B07D" w14:textId="77777777" w:rsidR="009D1A0F" w:rsidRPr="004F38A7" w:rsidRDefault="009D1A0F">
      <w:pPr>
        <w:pStyle w:val="a5"/>
        <w:numPr>
          <w:ilvl w:val="1"/>
          <w:numId w:val="22"/>
        </w:numPr>
        <w:tabs>
          <w:tab w:val="left" w:pos="825"/>
        </w:tabs>
        <w:spacing w:before="2" w:line="292" w:lineRule="exact"/>
        <w:ind w:left="824" w:hanging="361"/>
        <w:jc w:val="left"/>
        <w:rPr>
          <w:sz w:val="24"/>
        </w:rPr>
      </w:pPr>
      <w:r w:rsidRPr="004F38A7">
        <w:rPr>
          <w:sz w:val="24"/>
        </w:rPr>
        <w:t>знает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историю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своего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города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родного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края.</w:t>
      </w:r>
    </w:p>
    <w:p w14:paraId="4FB3B401" w14:textId="77777777" w:rsidR="009D1A0F" w:rsidRPr="004F38A7" w:rsidRDefault="009D1A0F">
      <w:pPr>
        <w:pStyle w:val="a5"/>
        <w:numPr>
          <w:ilvl w:val="0"/>
          <w:numId w:val="22"/>
        </w:numPr>
        <w:tabs>
          <w:tab w:val="left" w:pos="244"/>
        </w:tabs>
        <w:spacing w:line="274" w:lineRule="exact"/>
        <w:ind w:left="243" w:hanging="140"/>
        <w:jc w:val="left"/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рамках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духовно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–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нравственного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воспитания</w:t>
      </w:r>
    </w:p>
    <w:p w14:paraId="3C0D694C" w14:textId="77777777" w:rsidR="009D1A0F" w:rsidRPr="004F38A7" w:rsidRDefault="009D1A0F">
      <w:pPr>
        <w:pStyle w:val="a5"/>
        <w:numPr>
          <w:ilvl w:val="1"/>
          <w:numId w:val="22"/>
        </w:numPr>
        <w:tabs>
          <w:tab w:val="left" w:pos="825"/>
        </w:tabs>
        <w:spacing w:before="2"/>
        <w:ind w:left="824" w:right="390"/>
        <w:jc w:val="left"/>
        <w:rPr>
          <w:sz w:val="24"/>
        </w:rPr>
      </w:pPr>
      <w:r w:rsidRPr="004F38A7">
        <w:rPr>
          <w:sz w:val="24"/>
        </w:rPr>
        <w:t>изучает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материальную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духовную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культуру,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особенности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быта,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нравов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своего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народа,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происхождение,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расселение,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этническую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историю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культурные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взаимовлияния;</w:t>
      </w:r>
    </w:p>
    <w:p w14:paraId="698D67C4" w14:textId="77777777" w:rsidR="009D1A0F" w:rsidRPr="004F38A7" w:rsidRDefault="009D1A0F">
      <w:pPr>
        <w:pStyle w:val="a5"/>
        <w:numPr>
          <w:ilvl w:val="1"/>
          <w:numId w:val="22"/>
        </w:numPr>
        <w:tabs>
          <w:tab w:val="left" w:pos="825"/>
        </w:tabs>
        <w:spacing w:before="1"/>
        <w:ind w:left="824" w:hanging="361"/>
        <w:jc w:val="left"/>
        <w:rPr>
          <w:sz w:val="24"/>
        </w:rPr>
      </w:pPr>
      <w:r w:rsidRPr="004F38A7">
        <w:rPr>
          <w:sz w:val="24"/>
        </w:rPr>
        <w:t>почитает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традиции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обычаи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своей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семьи</w:t>
      </w:r>
    </w:p>
    <w:p w14:paraId="70D2BE44" w14:textId="77777777" w:rsidR="009D1A0F" w:rsidRPr="004F38A7" w:rsidRDefault="009D1A0F">
      <w:pPr>
        <w:pStyle w:val="a3"/>
        <w:spacing w:before="9"/>
        <w:ind w:left="0" w:firstLine="0"/>
        <w:jc w:val="left"/>
        <w:rPr>
          <w:sz w:val="23"/>
        </w:rPr>
      </w:pPr>
    </w:p>
    <w:p w14:paraId="5FDA1E67" w14:textId="77777777" w:rsidR="009D1A0F" w:rsidRPr="004F38A7" w:rsidRDefault="009D1A0F" w:rsidP="0071794E">
      <w:pPr>
        <w:pStyle w:val="a3"/>
        <w:ind w:left="110" w:right="386" w:firstLine="714"/>
      </w:pPr>
      <w:r w:rsidRPr="004F38A7">
        <w:t>Педагогическая диагностика освоения парциальной</w:t>
      </w:r>
      <w:r w:rsidRPr="004F38A7">
        <w:rPr>
          <w:spacing w:val="1"/>
        </w:rPr>
        <w:t xml:space="preserve"> </w:t>
      </w:r>
      <w:r w:rsidRPr="004F38A7">
        <w:t>Программы осуществляется два</w:t>
      </w:r>
      <w:r w:rsidRPr="004F38A7">
        <w:rPr>
          <w:spacing w:val="1"/>
        </w:rPr>
        <w:t xml:space="preserve"> </w:t>
      </w:r>
      <w:r w:rsidRPr="004F38A7">
        <w:t xml:space="preserve">раза в год </w:t>
      </w:r>
      <w:proofErr w:type="gramStart"/>
      <w:r w:rsidRPr="004F38A7">
        <w:t>( 2</w:t>
      </w:r>
      <w:proofErr w:type="gramEnd"/>
      <w:r w:rsidRPr="004F38A7">
        <w:t xml:space="preserve"> неделя сентября и 3 неделя апреля) с помощью мониторинга достижения</w:t>
      </w:r>
      <w:r w:rsidRPr="004F38A7">
        <w:rPr>
          <w:spacing w:val="1"/>
        </w:rPr>
        <w:t xml:space="preserve"> </w:t>
      </w:r>
      <w:r w:rsidRPr="004F38A7">
        <w:t>детьми планируемых результатов освоения Программы. Педагогическая диагностика</w:t>
      </w:r>
      <w:r w:rsidRPr="004F38A7">
        <w:rPr>
          <w:spacing w:val="1"/>
        </w:rPr>
        <w:t xml:space="preserve"> </w:t>
      </w:r>
      <w:r w:rsidRPr="004F38A7">
        <w:t>результатов освоения дошкольной программы патриотического воспитания «Я живу на</w:t>
      </w:r>
      <w:r w:rsidRPr="004F38A7">
        <w:rPr>
          <w:spacing w:val="-57"/>
        </w:rPr>
        <w:t xml:space="preserve"> </w:t>
      </w:r>
      <w:r w:rsidRPr="004F38A7">
        <w:t>Самарской</w:t>
      </w:r>
      <w:r w:rsidRPr="004F38A7">
        <w:rPr>
          <w:spacing w:val="1"/>
        </w:rPr>
        <w:t xml:space="preserve"> </w:t>
      </w:r>
      <w:r w:rsidRPr="004F38A7">
        <w:t>земле»</w:t>
      </w:r>
      <w:r w:rsidRPr="004F38A7">
        <w:rPr>
          <w:spacing w:val="1"/>
        </w:rPr>
        <w:t xml:space="preserve"> </w:t>
      </w:r>
      <w:r w:rsidRPr="004F38A7">
        <w:t>осуществляется</w:t>
      </w:r>
      <w:r w:rsidRPr="004F38A7">
        <w:rPr>
          <w:spacing w:val="1"/>
        </w:rPr>
        <w:t xml:space="preserve"> </w:t>
      </w:r>
      <w:r w:rsidRPr="004F38A7">
        <w:t>через</w:t>
      </w:r>
      <w:r w:rsidRPr="004F38A7">
        <w:rPr>
          <w:spacing w:val="1"/>
        </w:rPr>
        <w:t xml:space="preserve"> </w:t>
      </w:r>
      <w:r w:rsidRPr="004F38A7">
        <w:t>заполнение</w:t>
      </w:r>
      <w:r w:rsidRPr="004F38A7">
        <w:rPr>
          <w:spacing w:val="1"/>
        </w:rPr>
        <w:t xml:space="preserve"> </w:t>
      </w:r>
      <w:r w:rsidRPr="004F38A7">
        <w:t>индивидуального</w:t>
      </w:r>
      <w:r w:rsidRPr="004F38A7">
        <w:rPr>
          <w:spacing w:val="1"/>
        </w:rPr>
        <w:t xml:space="preserve"> </w:t>
      </w:r>
      <w:r w:rsidRPr="004F38A7">
        <w:t>профиля</w:t>
      </w:r>
      <w:r w:rsidRPr="004F38A7">
        <w:rPr>
          <w:spacing w:val="1"/>
        </w:rPr>
        <w:t xml:space="preserve"> </w:t>
      </w:r>
      <w:r w:rsidRPr="004F38A7">
        <w:t>сформированности показателей основ патриотизма. Источники оценочных материалов:</w:t>
      </w:r>
      <w:r w:rsidRPr="004F38A7">
        <w:rPr>
          <w:spacing w:val="-57"/>
        </w:rPr>
        <w:t xml:space="preserve"> </w:t>
      </w:r>
      <w:r w:rsidRPr="004F38A7">
        <w:t>Диагностика</w:t>
      </w:r>
      <w:r w:rsidRPr="004F38A7">
        <w:rPr>
          <w:spacing w:val="1"/>
        </w:rPr>
        <w:t xml:space="preserve"> </w:t>
      </w:r>
      <w:r w:rsidRPr="004F38A7">
        <w:t>основ</w:t>
      </w:r>
      <w:r w:rsidRPr="004F38A7">
        <w:rPr>
          <w:spacing w:val="1"/>
        </w:rPr>
        <w:t xml:space="preserve"> </w:t>
      </w:r>
      <w:r w:rsidRPr="004F38A7">
        <w:t>патриотизма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старшем</w:t>
      </w:r>
      <w:r w:rsidRPr="004F38A7">
        <w:rPr>
          <w:spacing w:val="1"/>
        </w:rPr>
        <w:t xml:space="preserve"> </w:t>
      </w:r>
      <w:r w:rsidRPr="004F38A7">
        <w:t>дошкольном</w:t>
      </w:r>
      <w:r w:rsidRPr="004F38A7">
        <w:rPr>
          <w:spacing w:val="1"/>
        </w:rPr>
        <w:t xml:space="preserve"> </w:t>
      </w:r>
      <w:r w:rsidRPr="004F38A7">
        <w:t>возрасте:</w:t>
      </w:r>
      <w:r w:rsidRPr="004F38A7">
        <w:rPr>
          <w:spacing w:val="61"/>
        </w:rPr>
        <w:t xml:space="preserve"> </w:t>
      </w:r>
      <w:r w:rsidRPr="004F38A7">
        <w:t>учебно-</w:t>
      </w:r>
      <w:r w:rsidRPr="004F38A7">
        <w:rPr>
          <w:spacing w:val="1"/>
        </w:rPr>
        <w:t xml:space="preserve"> </w:t>
      </w:r>
      <w:r w:rsidRPr="004F38A7">
        <w:t>методическое</w:t>
      </w:r>
      <w:r w:rsidRPr="004F38A7">
        <w:rPr>
          <w:spacing w:val="-2"/>
        </w:rPr>
        <w:t xml:space="preserve"> </w:t>
      </w:r>
      <w:r w:rsidRPr="004F38A7">
        <w:t>пособие</w:t>
      </w:r>
      <w:r w:rsidRPr="004F38A7">
        <w:rPr>
          <w:spacing w:val="-2"/>
        </w:rPr>
        <w:t xml:space="preserve"> </w:t>
      </w:r>
      <w:r w:rsidRPr="004F38A7">
        <w:t>/</w:t>
      </w:r>
      <w:r w:rsidRPr="004F38A7">
        <w:rPr>
          <w:spacing w:val="-1"/>
        </w:rPr>
        <w:t xml:space="preserve"> </w:t>
      </w:r>
      <w:r w:rsidRPr="004F38A7">
        <w:t>под ред.</w:t>
      </w:r>
      <w:r w:rsidRPr="004F38A7">
        <w:rPr>
          <w:spacing w:val="-1"/>
        </w:rPr>
        <w:t xml:space="preserve"> </w:t>
      </w:r>
      <w:r w:rsidRPr="004F38A7">
        <w:t>О.В.</w:t>
      </w:r>
      <w:r w:rsidRPr="004F38A7">
        <w:rPr>
          <w:spacing w:val="-1"/>
        </w:rPr>
        <w:t xml:space="preserve"> </w:t>
      </w:r>
      <w:proofErr w:type="spellStart"/>
      <w:r w:rsidRPr="004F38A7">
        <w:t>Дыбиной</w:t>
      </w:r>
      <w:proofErr w:type="spellEnd"/>
      <w:r w:rsidRPr="004F38A7">
        <w:t xml:space="preserve"> – Тольятти: Кассандра,</w:t>
      </w:r>
      <w:r w:rsidRPr="004F38A7">
        <w:rPr>
          <w:spacing w:val="-1"/>
        </w:rPr>
        <w:t xml:space="preserve"> </w:t>
      </w:r>
      <w:r w:rsidRPr="004F38A7">
        <w:t>2014.-130</w:t>
      </w:r>
    </w:p>
    <w:p w14:paraId="4DCD3E3E" w14:textId="77777777" w:rsidR="009D1A0F" w:rsidRPr="004F38A7" w:rsidRDefault="009D1A0F" w:rsidP="0071794E">
      <w:pPr>
        <w:ind w:left="110" w:firstLine="714"/>
        <w:sectPr w:rsidR="009D1A0F" w:rsidRPr="004F38A7">
          <w:pgSz w:w="11900" w:h="16850"/>
          <w:pgMar w:top="1060" w:right="340" w:bottom="840" w:left="1300" w:header="0" w:footer="659" w:gutter="0"/>
          <w:cols w:space="720"/>
        </w:sectPr>
      </w:pPr>
    </w:p>
    <w:p w14:paraId="55D9AEC8" w14:textId="77777777" w:rsidR="009D1A0F" w:rsidRPr="004F38A7" w:rsidRDefault="009D1A0F">
      <w:pPr>
        <w:pStyle w:val="1"/>
        <w:numPr>
          <w:ilvl w:val="0"/>
          <w:numId w:val="14"/>
        </w:numPr>
        <w:tabs>
          <w:tab w:val="left" w:pos="1115"/>
        </w:tabs>
        <w:ind w:left="1114" w:hanging="291"/>
      </w:pPr>
      <w:r w:rsidRPr="004F38A7">
        <w:lastRenderedPageBreak/>
        <w:t>Содержательный</w:t>
      </w:r>
      <w:r w:rsidRPr="004F38A7">
        <w:rPr>
          <w:spacing w:val="-5"/>
        </w:rPr>
        <w:t xml:space="preserve"> </w:t>
      </w:r>
      <w:r w:rsidRPr="004F38A7">
        <w:t>раздел</w:t>
      </w:r>
    </w:p>
    <w:p w14:paraId="1B131BD4" w14:textId="77777777" w:rsidR="009D1A0F" w:rsidRPr="004F38A7" w:rsidRDefault="009D1A0F">
      <w:pPr>
        <w:pStyle w:val="2"/>
        <w:numPr>
          <w:ilvl w:val="1"/>
          <w:numId w:val="23"/>
        </w:numPr>
        <w:tabs>
          <w:tab w:val="left" w:pos="1245"/>
        </w:tabs>
        <w:spacing w:line="275" w:lineRule="exact"/>
        <w:ind w:hanging="421"/>
      </w:pPr>
      <w:r w:rsidRPr="004F38A7">
        <w:t>Обязательная</w:t>
      </w:r>
      <w:r w:rsidRPr="004F38A7">
        <w:rPr>
          <w:spacing w:val="-1"/>
        </w:rPr>
        <w:t xml:space="preserve"> </w:t>
      </w:r>
      <w:r w:rsidRPr="004F38A7">
        <w:t>часть</w:t>
      </w:r>
    </w:p>
    <w:p w14:paraId="471F6071" w14:textId="77777777" w:rsidR="009D1A0F" w:rsidRPr="004F38A7" w:rsidRDefault="009D1A0F">
      <w:pPr>
        <w:pStyle w:val="a3"/>
        <w:ind w:left="0" w:firstLine="0"/>
        <w:jc w:val="left"/>
        <w:rPr>
          <w:b/>
        </w:rPr>
      </w:pPr>
    </w:p>
    <w:p w14:paraId="19C3B362" w14:textId="77777777" w:rsidR="009D1A0F" w:rsidRPr="004F38A7" w:rsidRDefault="009D1A0F">
      <w:pPr>
        <w:pStyle w:val="3"/>
        <w:numPr>
          <w:ilvl w:val="2"/>
          <w:numId w:val="23"/>
        </w:numPr>
        <w:tabs>
          <w:tab w:val="left" w:pos="1540"/>
        </w:tabs>
        <w:spacing w:line="240" w:lineRule="auto"/>
        <w:ind w:left="116" w:right="122" w:firstLine="707"/>
        <w:jc w:val="both"/>
      </w:pPr>
      <w:r w:rsidRPr="004F38A7">
        <w:t>Задачи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содержание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соответствии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направлениями развития ребенка, представленными в пяти образовательных областях, в</w:t>
      </w:r>
      <w:r w:rsidRPr="004F38A7">
        <w:rPr>
          <w:spacing w:val="1"/>
        </w:rPr>
        <w:t xml:space="preserve"> </w:t>
      </w:r>
      <w:r w:rsidRPr="004F38A7">
        <w:t>соответствии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1"/>
        </w:rPr>
        <w:t xml:space="preserve"> </w:t>
      </w:r>
      <w:r w:rsidRPr="004F38A7">
        <w:t>ФОП</w:t>
      </w:r>
      <w:r w:rsidRPr="004F38A7">
        <w:rPr>
          <w:spacing w:val="-1"/>
        </w:rPr>
        <w:t xml:space="preserve"> </w:t>
      </w:r>
      <w:r w:rsidRPr="004F38A7">
        <w:t>ДО</w:t>
      </w:r>
    </w:p>
    <w:p w14:paraId="03C57266" w14:textId="77777777" w:rsidR="009D1A0F" w:rsidRPr="004F38A7" w:rsidRDefault="009D1A0F">
      <w:pPr>
        <w:pStyle w:val="a3"/>
        <w:ind w:right="123"/>
      </w:pPr>
      <w:r w:rsidRPr="004F38A7">
        <w:t xml:space="preserve">Образовательная программа МДОУ «Детский сад №65 комбинированного вида» </w:t>
      </w:r>
      <w:proofErr w:type="spellStart"/>
      <w:r w:rsidRPr="004F38A7">
        <w:t>г.о</w:t>
      </w:r>
      <w:proofErr w:type="spellEnd"/>
      <w:r w:rsidRPr="004F38A7">
        <w:t>. Саранск обеспечивает</w:t>
      </w:r>
      <w:r w:rsidRPr="004F38A7">
        <w:rPr>
          <w:spacing w:val="1"/>
        </w:rPr>
        <w:t xml:space="preserve"> </w:t>
      </w:r>
      <w:r w:rsidRPr="004F38A7">
        <w:t>всестороннее развитие личности ребёнка в возрасте от 2 до 7 лет с учетом их возрастных и</w:t>
      </w:r>
      <w:r w:rsidRPr="004F38A7">
        <w:rPr>
          <w:spacing w:val="1"/>
        </w:rPr>
        <w:t xml:space="preserve"> </w:t>
      </w:r>
      <w:r w:rsidRPr="004F38A7">
        <w:t>индивидуальных особенностей по</w:t>
      </w:r>
      <w:r w:rsidRPr="004F38A7">
        <w:rPr>
          <w:spacing w:val="-4"/>
        </w:rPr>
        <w:t xml:space="preserve"> </w:t>
      </w:r>
      <w:r w:rsidRPr="004F38A7">
        <w:t>пяти образовательным</w:t>
      </w:r>
      <w:r w:rsidRPr="004F38A7">
        <w:rPr>
          <w:spacing w:val="-3"/>
        </w:rPr>
        <w:t xml:space="preserve"> </w:t>
      </w:r>
      <w:r w:rsidRPr="004F38A7">
        <w:t>областям:</w:t>
      </w:r>
    </w:p>
    <w:p w14:paraId="48C26495" w14:textId="77777777" w:rsidR="009D1A0F" w:rsidRPr="004F38A7" w:rsidRDefault="009D1A0F">
      <w:pPr>
        <w:pStyle w:val="a5"/>
        <w:numPr>
          <w:ilvl w:val="2"/>
          <w:numId w:val="22"/>
        </w:numPr>
        <w:tabs>
          <w:tab w:val="left" w:pos="964"/>
        </w:tabs>
        <w:rPr>
          <w:sz w:val="24"/>
        </w:rPr>
      </w:pPr>
      <w:r w:rsidRPr="004F38A7">
        <w:rPr>
          <w:sz w:val="24"/>
        </w:rPr>
        <w:t>социально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коммуникативное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развитие;</w:t>
      </w:r>
    </w:p>
    <w:p w14:paraId="64998470" w14:textId="77777777" w:rsidR="009D1A0F" w:rsidRPr="004F38A7" w:rsidRDefault="009D1A0F">
      <w:pPr>
        <w:pStyle w:val="a5"/>
        <w:numPr>
          <w:ilvl w:val="2"/>
          <w:numId w:val="22"/>
        </w:numPr>
        <w:tabs>
          <w:tab w:val="left" w:pos="964"/>
        </w:tabs>
        <w:rPr>
          <w:sz w:val="24"/>
        </w:rPr>
      </w:pPr>
      <w:r w:rsidRPr="004F38A7">
        <w:rPr>
          <w:sz w:val="24"/>
        </w:rPr>
        <w:t>познавательное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развитие;</w:t>
      </w:r>
    </w:p>
    <w:p w14:paraId="707AB47F" w14:textId="77777777" w:rsidR="009D1A0F" w:rsidRPr="004F38A7" w:rsidRDefault="009D1A0F">
      <w:pPr>
        <w:pStyle w:val="a5"/>
        <w:numPr>
          <w:ilvl w:val="2"/>
          <w:numId w:val="22"/>
        </w:numPr>
        <w:tabs>
          <w:tab w:val="left" w:pos="964"/>
        </w:tabs>
        <w:rPr>
          <w:sz w:val="24"/>
        </w:rPr>
      </w:pPr>
      <w:r w:rsidRPr="004F38A7">
        <w:rPr>
          <w:sz w:val="24"/>
        </w:rPr>
        <w:t>речевое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развитие;</w:t>
      </w:r>
    </w:p>
    <w:p w14:paraId="2E6B56FC" w14:textId="77777777" w:rsidR="009D1A0F" w:rsidRPr="004F38A7" w:rsidRDefault="009D1A0F">
      <w:pPr>
        <w:pStyle w:val="a5"/>
        <w:numPr>
          <w:ilvl w:val="2"/>
          <w:numId w:val="22"/>
        </w:numPr>
        <w:tabs>
          <w:tab w:val="left" w:pos="964"/>
        </w:tabs>
        <w:rPr>
          <w:sz w:val="24"/>
        </w:rPr>
      </w:pPr>
      <w:r w:rsidRPr="004F38A7">
        <w:rPr>
          <w:sz w:val="24"/>
        </w:rPr>
        <w:t>художественно-эстетическое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развитие;</w:t>
      </w:r>
    </w:p>
    <w:p w14:paraId="66F4DC48" w14:textId="77777777" w:rsidR="009D1A0F" w:rsidRPr="004F38A7" w:rsidRDefault="009D1A0F">
      <w:pPr>
        <w:pStyle w:val="a5"/>
        <w:numPr>
          <w:ilvl w:val="2"/>
          <w:numId w:val="22"/>
        </w:numPr>
        <w:tabs>
          <w:tab w:val="left" w:pos="964"/>
        </w:tabs>
        <w:rPr>
          <w:sz w:val="24"/>
        </w:rPr>
      </w:pPr>
      <w:r w:rsidRPr="004F38A7">
        <w:rPr>
          <w:sz w:val="24"/>
        </w:rPr>
        <w:t>физическое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развитие.</w:t>
      </w:r>
    </w:p>
    <w:p w14:paraId="5AB3B515" w14:textId="77777777" w:rsidR="009D1A0F" w:rsidRPr="004F38A7" w:rsidRDefault="009D1A0F">
      <w:pPr>
        <w:pStyle w:val="a3"/>
        <w:ind w:right="125"/>
      </w:pPr>
      <w:r w:rsidRPr="004F38A7">
        <w:t>Содержание образовательной деятельности обязательной части Программы полностью</w:t>
      </w:r>
      <w:r w:rsidRPr="004F38A7">
        <w:rPr>
          <w:spacing w:val="1"/>
        </w:rPr>
        <w:t xml:space="preserve"> </w:t>
      </w:r>
      <w:r w:rsidRPr="004F38A7">
        <w:t>соответствует содержанию Федеральной образовательной программы, утверждённой приказом</w:t>
      </w:r>
      <w:r w:rsidRPr="004F38A7">
        <w:rPr>
          <w:spacing w:val="1"/>
        </w:rPr>
        <w:t xml:space="preserve"> </w:t>
      </w:r>
      <w:r w:rsidRPr="004F38A7">
        <w:t>Министерства</w:t>
      </w:r>
      <w:r w:rsidRPr="004F38A7">
        <w:rPr>
          <w:spacing w:val="-3"/>
        </w:rPr>
        <w:t xml:space="preserve"> </w:t>
      </w:r>
      <w:r w:rsidRPr="004F38A7">
        <w:t>просвещения РФ</w:t>
      </w:r>
      <w:r w:rsidRPr="004F38A7">
        <w:rPr>
          <w:spacing w:val="-1"/>
        </w:rPr>
        <w:t xml:space="preserve"> </w:t>
      </w:r>
      <w:r w:rsidRPr="004F38A7">
        <w:t>от 25.11.2022</w:t>
      </w:r>
      <w:r w:rsidRPr="004F38A7">
        <w:rPr>
          <w:spacing w:val="-3"/>
        </w:rPr>
        <w:t xml:space="preserve"> </w:t>
      </w:r>
      <w:r w:rsidRPr="004F38A7">
        <w:t>№</w:t>
      </w:r>
      <w:r w:rsidRPr="004F38A7">
        <w:rPr>
          <w:spacing w:val="-1"/>
        </w:rPr>
        <w:t xml:space="preserve"> </w:t>
      </w:r>
      <w:r w:rsidRPr="004F38A7">
        <w:t>1028.</w:t>
      </w:r>
    </w:p>
    <w:p w14:paraId="3B36DB4B" w14:textId="77777777" w:rsidR="009D1A0F" w:rsidRPr="004F38A7" w:rsidRDefault="009D1A0F">
      <w:pPr>
        <w:pStyle w:val="a3"/>
        <w:ind w:right="117"/>
      </w:pPr>
      <w:r w:rsidRPr="004F38A7">
        <w:t>Федеральная</w:t>
      </w:r>
      <w:r w:rsidRPr="004F38A7">
        <w:rPr>
          <w:spacing w:val="1"/>
        </w:rPr>
        <w:t xml:space="preserve"> </w:t>
      </w:r>
      <w:r w:rsidRPr="004F38A7">
        <w:t>программа</w:t>
      </w:r>
      <w:r w:rsidRPr="004F38A7">
        <w:rPr>
          <w:spacing w:val="1"/>
        </w:rPr>
        <w:t xml:space="preserve"> </w:t>
      </w:r>
      <w:r w:rsidRPr="004F38A7">
        <w:t>определяет</w:t>
      </w:r>
      <w:r w:rsidRPr="004F38A7">
        <w:rPr>
          <w:spacing w:val="1"/>
        </w:rPr>
        <w:t xml:space="preserve"> </w:t>
      </w:r>
      <w:r w:rsidRPr="004F38A7">
        <w:t>содержательные</w:t>
      </w:r>
      <w:r w:rsidRPr="004F38A7">
        <w:rPr>
          <w:spacing w:val="1"/>
        </w:rPr>
        <w:t xml:space="preserve"> </w:t>
      </w:r>
      <w:r w:rsidRPr="004F38A7">
        <w:t>линии</w:t>
      </w:r>
      <w:r w:rsidRPr="004F38A7">
        <w:rPr>
          <w:spacing w:val="6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деятельности (п.17, ФОП ДО), реализуемые ДОО по основным направлениям развития детей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возраста</w:t>
      </w:r>
      <w:r w:rsidRPr="004F38A7">
        <w:rPr>
          <w:spacing w:val="1"/>
        </w:rPr>
        <w:t xml:space="preserve"> </w:t>
      </w:r>
      <w:r w:rsidRPr="004F38A7">
        <w:t>(социально-коммуникативного,</w:t>
      </w:r>
      <w:r w:rsidRPr="004F38A7">
        <w:rPr>
          <w:spacing w:val="1"/>
        </w:rPr>
        <w:t xml:space="preserve"> </w:t>
      </w:r>
      <w:r w:rsidRPr="004F38A7">
        <w:t>познавательного,</w:t>
      </w:r>
      <w:r w:rsidRPr="004F38A7">
        <w:rPr>
          <w:spacing w:val="1"/>
        </w:rPr>
        <w:t xml:space="preserve"> </w:t>
      </w:r>
      <w:r w:rsidRPr="004F38A7">
        <w:t>речевого,</w:t>
      </w:r>
      <w:r w:rsidRPr="004F38A7">
        <w:rPr>
          <w:spacing w:val="1"/>
        </w:rPr>
        <w:t xml:space="preserve"> </w:t>
      </w:r>
      <w:r w:rsidRPr="004F38A7">
        <w:t>художественно-эстетического,</w:t>
      </w:r>
      <w:r w:rsidRPr="004F38A7">
        <w:rPr>
          <w:spacing w:val="-1"/>
        </w:rPr>
        <w:t xml:space="preserve"> </w:t>
      </w:r>
      <w:r w:rsidRPr="004F38A7">
        <w:t>физического развития).</w:t>
      </w:r>
    </w:p>
    <w:p w14:paraId="42879EF8" w14:textId="77777777" w:rsidR="009D1A0F" w:rsidRPr="004F38A7" w:rsidRDefault="009D1A0F">
      <w:pPr>
        <w:pStyle w:val="a3"/>
        <w:ind w:right="119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каждой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области</w:t>
      </w:r>
      <w:r w:rsidRPr="004F38A7">
        <w:rPr>
          <w:spacing w:val="1"/>
        </w:rPr>
        <w:t xml:space="preserve"> </w:t>
      </w:r>
      <w:r w:rsidRPr="004F38A7">
        <w:t>сформулированы</w:t>
      </w:r>
      <w:r w:rsidRPr="004F38A7">
        <w:rPr>
          <w:spacing w:val="1"/>
        </w:rPr>
        <w:t xml:space="preserve"> </w:t>
      </w:r>
      <w:r w:rsidRPr="004F38A7">
        <w:t>задачи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содержание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деятельности,</w:t>
      </w:r>
      <w:r w:rsidRPr="004F38A7">
        <w:rPr>
          <w:spacing w:val="1"/>
        </w:rPr>
        <w:t xml:space="preserve"> </w:t>
      </w:r>
      <w:r w:rsidRPr="004F38A7">
        <w:t>предусмотренное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освоения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каждой</w:t>
      </w:r>
      <w:r w:rsidRPr="004F38A7">
        <w:rPr>
          <w:spacing w:val="1"/>
        </w:rPr>
        <w:t xml:space="preserve"> </w:t>
      </w:r>
      <w:r w:rsidRPr="004F38A7">
        <w:t>возрастной</w:t>
      </w:r>
      <w:r w:rsidRPr="004F38A7">
        <w:rPr>
          <w:spacing w:val="60"/>
        </w:rPr>
        <w:t xml:space="preserve"> </w:t>
      </w:r>
      <w:r w:rsidRPr="004F38A7">
        <w:t>группе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возрасте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двух</w:t>
      </w:r>
      <w:r w:rsidRPr="004F38A7">
        <w:rPr>
          <w:spacing w:val="1"/>
        </w:rPr>
        <w:t xml:space="preserve"> </w:t>
      </w:r>
      <w:r w:rsidRPr="004F38A7">
        <w:t>месяцев</w:t>
      </w:r>
      <w:r w:rsidRPr="004F38A7">
        <w:rPr>
          <w:spacing w:val="1"/>
        </w:rPr>
        <w:t xml:space="preserve"> </w:t>
      </w:r>
      <w:r w:rsidRPr="004F38A7">
        <w:t>до</w:t>
      </w:r>
      <w:r w:rsidRPr="004F38A7">
        <w:rPr>
          <w:spacing w:val="1"/>
        </w:rPr>
        <w:t xml:space="preserve"> </w:t>
      </w:r>
      <w:r w:rsidRPr="004F38A7">
        <w:t>семи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восьми</w:t>
      </w:r>
      <w:r w:rsidRPr="004F38A7">
        <w:rPr>
          <w:spacing w:val="1"/>
        </w:rPr>
        <w:t xml:space="preserve"> </w:t>
      </w:r>
      <w:r w:rsidRPr="004F38A7">
        <w:t>лет.</w:t>
      </w:r>
      <w:r w:rsidRPr="004F38A7">
        <w:rPr>
          <w:spacing w:val="1"/>
        </w:rPr>
        <w:t xml:space="preserve"> </w:t>
      </w:r>
      <w:r w:rsidRPr="004F38A7">
        <w:t>Представлены</w:t>
      </w:r>
      <w:r w:rsidRPr="004F38A7">
        <w:rPr>
          <w:spacing w:val="1"/>
        </w:rPr>
        <w:t xml:space="preserve"> </w:t>
      </w:r>
      <w:r w:rsidRPr="004F38A7">
        <w:t>задачи</w:t>
      </w:r>
      <w:r w:rsidRPr="004F38A7">
        <w:rPr>
          <w:spacing w:val="1"/>
        </w:rPr>
        <w:t xml:space="preserve"> </w:t>
      </w:r>
      <w:r w:rsidRPr="004F38A7">
        <w:t>воспитания,</w:t>
      </w:r>
      <w:r w:rsidRPr="004F38A7">
        <w:rPr>
          <w:spacing w:val="1"/>
        </w:rPr>
        <w:t xml:space="preserve"> </w:t>
      </w:r>
      <w:r w:rsidRPr="004F38A7">
        <w:t>направленные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приобщение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ценностям</w:t>
      </w:r>
      <w:r w:rsidRPr="004F38A7">
        <w:rPr>
          <w:spacing w:val="1"/>
        </w:rPr>
        <w:t xml:space="preserve"> </w:t>
      </w:r>
      <w:r w:rsidRPr="004F38A7">
        <w:t>российского</w:t>
      </w:r>
      <w:r w:rsidRPr="004F38A7">
        <w:rPr>
          <w:spacing w:val="1"/>
        </w:rPr>
        <w:t xml:space="preserve"> </w:t>
      </w:r>
      <w:r w:rsidRPr="004F38A7">
        <w:t>народа,</w:t>
      </w:r>
      <w:r w:rsidRPr="004F38A7">
        <w:rPr>
          <w:spacing w:val="1"/>
        </w:rPr>
        <w:t xml:space="preserve"> </w:t>
      </w:r>
      <w:r w:rsidRPr="004F38A7">
        <w:t>формирование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них</w:t>
      </w:r>
      <w:r w:rsidRPr="004F38A7">
        <w:rPr>
          <w:spacing w:val="1"/>
        </w:rPr>
        <w:t xml:space="preserve"> </w:t>
      </w:r>
      <w:r w:rsidRPr="004F38A7">
        <w:t>ценностного</w:t>
      </w:r>
      <w:r w:rsidRPr="004F38A7">
        <w:rPr>
          <w:spacing w:val="-1"/>
        </w:rPr>
        <w:t xml:space="preserve"> </w:t>
      </w:r>
      <w:r w:rsidRPr="004F38A7">
        <w:t>отношения к окружающему</w:t>
      </w:r>
      <w:r w:rsidRPr="004F38A7">
        <w:rPr>
          <w:spacing w:val="-5"/>
        </w:rPr>
        <w:t xml:space="preserve"> </w:t>
      </w:r>
      <w:r w:rsidRPr="004F38A7">
        <w:t>миру.</w:t>
      </w:r>
    </w:p>
    <w:p w14:paraId="67EA57F3" w14:textId="77777777" w:rsidR="009D1A0F" w:rsidRPr="004F38A7" w:rsidRDefault="009D1A0F">
      <w:pPr>
        <w:pStyle w:val="a3"/>
        <w:ind w:right="118"/>
      </w:pPr>
      <w:r w:rsidRPr="004F38A7">
        <w:t>Более конкретное и дифференцированное по возрастам описание воспитательных задач</w:t>
      </w:r>
      <w:r w:rsidRPr="004F38A7">
        <w:rPr>
          <w:spacing w:val="1"/>
        </w:rPr>
        <w:t xml:space="preserve"> </w:t>
      </w:r>
      <w:r w:rsidRPr="004F38A7">
        <w:t>приводится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Программе</w:t>
      </w:r>
      <w:r w:rsidRPr="004F38A7">
        <w:rPr>
          <w:spacing w:val="-1"/>
        </w:rPr>
        <w:t xml:space="preserve"> </w:t>
      </w:r>
      <w:r w:rsidRPr="004F38A7">
        <w:t>воспитания.</w:t>
      </w:r>
    </w:p>
    <w:p w14:paraId="243CE689" w14:textId="77777777" w:rsidR="009D1A0F" w:rsidRPr="004F38A7" w:rsidRDefault="009D1A0F">
      <w:pPr>
        <w:pStyle w:val="a3"/>
        <w:spacing w:before="11"/>
        <w:ind w:left="0" w:firstLine="0"/>
        <w:jc w:val="left"/>
        <w:rPr>
          <w:sz w:val="23"/>
        </w:rPr>
      </w:pPr>
    </w:p>
    <w:p w14:paraId="4F64E6C4" w14:textId="77777777" w:rsidR="009D1A0F" w:rsidRPr="004F38A7" w:rsidRDefault="009D1A0F">
      <w:pPr>
        <w:pStyle w:val="3"/>
        <w:ind w:left="824"/>
      </w:pPr>
      <w:r w:rsidRPr="004F38A7">
        <w:t>Образовательная</w:t>
      </w:r>
      <w:r w:rsidRPr="004F38A7">
        <w:rPr>
          <w:spacing w:val="-7"/>
        </w:rPr>
        <w:t xml:space="preserve"> </w:t>
      </w:r>
      <w:r w:rsidRPr="004F38A7">
        <w:t>область</w:t>
      </w:r>
      <w:r w:rsidRPr="004F38A7">
        <w:rPr>
          <w:spacing w:val="-6"/>
        </w:rPr>
        <w:t xml:space="preserve"> </w:t>
      </w:r>
      <w:r w:rsidRPr="004F38A7">
        <w:t>«Социально-коммуникативное</w:t>
      </w:r>
      <w:r w:rsidRPr="004F38A7">
        <w:rPr>
          <w:spacing w:val="-6"/>
        </w:rPr>
        <w:t xml:space="preserve"> </w:t>
      </w:r>
      <w:r w:rsidRPr="004F38A7">
        <w:t>развитие»</w:t>
      </w:r>
    </w:p>
    <w:p w14:paraId="6CF5D49A" w14:textId="77777777" w:rsidR="009D1A0F" w:rsidRPr="004F38A7" w:rsidRDefault="009D1A0F">
      <w:pPr>
        <w:pStyle w:val="a3"/>
        <w:spacing w:line="274" w:lineRule="exact"/>
        <w:ind w:left="824" w:firstLine="0"/>
        <w:jc w:val="left"/>
      </w:pPr>
      <w:r w:rsidRPr="004F38A7">
        <w:t>(в</w:t>
      </w:r>
      <w:r w:rsidRPr="004F38A7">
        <w:rPr>
          <w:spacing w:val="-4"/>
        </w:rPr>
        <w:t xml:space="preserve"> </w:t>
      </w:r>
      <w:r w:rsidRPr="004F38A7">
        <w:t>соответствии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п.18.</w:t>
      </w:r>
      <w:r w:rsidRPr="004F38A7">
        <w:rPr>
          <w:spacing w:val="-2"/>
        </w:rPr>
        <w:t xml:space="preserve"> </w:t>
      </w:r>
      <w:r w:rsidRPr="004F38A7">
        <w:t>ФОП</w:t>
      </w:r>
      <w:r w:rsidRPr="004F38A7">
        <w:rPr>
          <w:spacing w:val="-2"/>
        </w:rPr>
        <w:t xml:space="preserve"> </w:t>
      </w:r>
      <w:r w:rsidRPr="004F38A7">
        <w:t>ДО)</w:t>
      </w:r>
    </w:p>
    <w:p w14:paraId="2DEA0B43" w14:textId="77777777" w:rsidR="009D1A0F" w:rsidRPr="004F38A7" w:rsidRDefault="009D1A0F">
      <w:pPr>
        <w:pStyle w:val="a3"/>
        <w:spacing w:before="7"/>
        <w:ind w:left="0" w:firstLine="0"/>
        <w:jc w:val="left"/>
        <w:rPr>
          <w:sz w:val="16"/>
        </w:rPr>
      </w:pPr>
    </w:p>
    <w:p w14:paraId="06BED1CD" w14:textId="77777777" w:rsidR="009D1A0F" w:rsidRPr="004F38A7" w:rsidRDefault="009D1A0F">
      <w:pPr>
        <w:rPr>
          <w:sz w:val="16"/>
        </w:rPr>
        <w:sectPr w:rsidR="009D1A0F" w:rsidRPr="004F38A7">
          <w:footerReference w:type="default" r:id="rId10"/>
          <w:pgSz w:w="11900" w:h="16850"/>
          <w:pgMar w:top="940" w:right="340" w:bottom="840" w:left="1300" w:header="0" w:footer="659" w:gutter="0"/>
          <w:cols w:space="720"/>
        </w:sectPr>
      </w:pPr>
    </w:p>
    <w:p w14:paraId="61834B62" w14:textId="77777777" w:rsidR="009D1A0F" w:rsidRPr="004F38A7" w:rsidRDefault="009D1A0F">
      <w:pPr>
        <w:pStyle w:val="a3"/>
        <w:ind w:left="0" w:firstLine="0"/>
        <w:jc w:val="left"/>
        <w:rPr>
          <w:sz w:val="26"/>
        </w:rPr>
      </w:pPr>
    </w:p>
    <w:p w14:paraId="04EFEB5C" w14:textId="77777777" w:rsidR="009D1A0F" w:rsidRPr="004F38A7" w:rsidRDefault="009D1A0F">
      <w:pPr>
        <w:pStyle w:val="a3"/>
        <w:ind w:left="0" w:firstLine="0"/>
        <w:jc w:val="left"/>
        <w:rPr>
          <w:sz w:val="26"/>
        </w:rPr>
      </w:pPr>
    </w:p>
    <w:p w14:paraId="0324EC76" w14:textId="77777777" w:rsidR="009D1A0F" w:rsidRPr="004F38A7" w:rsidRDefault="009D1A0F">
      <w:pPr>
        <w:pStyle w:val="a3"/>
        <w:ind w:left="0" w:firstLine="0"/>
        <w:jc w:val="left"/>
        <w:rPr>
          <w:sz w:val="26"/>
        </w:rPr>
      </w:pPr>
    </w:p>
    <w:p w14:paraId="3A901BA5" w14:textId="77777777" w:rsidR="009D1A0F" w:rsidRPr="004F38A7" w:rsidRDefault="009D1A0F">
      <w:pPr>
        <w:pStyle w:val="a3"/>
        <w:spacing w:before="4"/>
        <w:ind w:left="0" w:firstLine="0"/>
        <w:jc w:val="left"/>
        <w:rPr>
          <w:sz w:val="25"/>
        </w:rPr>
      </w:pPr>
    </w:p>
    <w:p w14:paraId="45816C4C" w14:textId="77777777" w:rsidR="009D1A0F" w:rsidRPr="004F38A7" w:rsidRDefault="009D1A0F">
      <w:pPr>
        <w:pStyle w:val="a3"/>
        <w:spacing w:before="1"/>
        <w:ind w:firstLine="0"/>
        <w:jc w:val="left"/>
      </w:pPr>
      <w:r w:rsidRPr="004F38A7">
        <w:rPr>
          <w:spacing w:val="-1"/>
        </w:rPr>
        <w:t>ДОО;</w:t>
      </w:r>
    </w:p>
    <w:p w14:paraId="11248AE9" w14:textId="77777777" w:rsidR="009D1A0F" w:rsidRPr="004F38A7" w:rsidRDefault="009D1A0F">
      <w:pPr>
        <w:pStyle w:val="3"/>
        <w:spacing w:before="90"/>
        <w:ind w:left="92"/>
      </w:pPr>
      <w:r w:rsidRPr="004F38A7">
        <w:rPr>
          <w:b w:val="0"/>
          <w:i w:val="0"/>
        </w:rPr>
        <w:br w:type="column"/>
      </w:r>
      <w:r w:rsidRPr="004F38A7">
        <w:t>От 2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 3</w:t>
      </w:r>
      <w:r w:rsidRPr="004F38A7">
        <w:rPr>
          <w:spacing w:val="-1"/>
        </w:rPr>
        <w:t xml:space="preserve"> </w:t>
      </w:r>
      <w:r w:rsidRPr="004F38A7">
        <w:t>лет</w:t>
      </w:r>
    </w:p>
    <w:p w14:paraId="41F1C451" w14:textId="77777777" w:rsidR="009D1A0F" w:rsidRPr="004F38A7" w:rsidRDefault="009D1A0F">
      <w:pPr>
        <w:pStyle w:val="a3"/>
        <w:ind w:left="92" w:right="388" w:firstLine="0"/>
        <w:jc w:val="left"/>
      </w:pPr>
      <w:r w:rsidRPr="004F38A7">
        <w:t>В</w:t>
      </w:r>
      <w:r w:rsidRPr="004F38A7">
        <w:rPr>
          <w:spacing w:val="-7"/>
        </w:rPr>
        <w:t xml:space="preserve"> </w:t>
      </w:r>
      <w:r w:rsidRPr="004F38A7">
        <w:t>области</w:t>
      </w:r>
      <w:r w:rsidRPr="004F38A7">
        <w:rPr>
          <w:spacing w:val="-5"/>
        </w:rPr>
        <w:t xml:space="preserve"> </w:t>
      </w:r>
      <w:r w:rsidRPr="004F38A7">
        <w:t>социально-коммуникативного</w:t>
      </w:r>
      <w:r w:rsidRPr="004F38A7">
        <w:rPr>
          <w:spacing w:val="-5"/>
        </w:rPr>
        <w:t xml:space="preserve"> </w:t>
      </w:r>
      <w:r w:rsidRPr="004F38A7">
        <w:t>развития</w:t>
      </w:r>
      <w:r w:rsidRPr="004F38A7">
        <w:rPr>
          <w:spacing w:val="-4"/>
        </w:rPr>
        <w:t xml:space="preserve"> </w:t>
      </w:r>
      <w:r w:rsidRPr="004F38A7">
        <w:t>основными</w:t>
      </w:r>
      <w:r w:rsidRPr="004F38A7">
        <w:rPr>
          <w:spacing w:val="-5"/>
        </w:rPr>
        <w:t xml:space="preserve"> </w:t>
      </w:r>
      <w:r w:rsidRPr="004F38A7">
        <w:t>задачами</w:t>
      </w:r>
      <w:r w:rsidRPr="004F38A7">
        <w:rPr>
          <w:spacing w:val="-57"/>
        </w:rPr>
        <w:t xml:space="preserve"> </w:t>
      </w:r>
      <w:r w:rsidRPr="004F38A7">
        <w:t>образовательной</w:t>
      </w:r>
      <w:r w:rsidRPr="004F38A7">
        <w:rPr>
          <w:spacing w:val="-1"/>
        </w:rPr>
        <w:t xml:space="preserve"> </w:t>
      </w:r>
      <w:r w:rsidRPr="004F38A7">
        <w:t>деятельности являются:</w:t>
      </w:r>
    </w:p>
    <w:p w14:paraId="73052FB0" w14:textId="77777777" w:rsidR="009D1A0F" w:rsidRPr="004F38A7" w:rsidRDefault="009D1A0F">
      <w:pPr>
        <w:pStyle w:val="a5"/>
        <w:numPr>
          <w:ilvl w:val="0"/>
          <w:numId w:val="22"/>
        </w:numPr>
        <w:tabs>
          <w:tab w:val="left" w:pos="305"/>
        </w:tabs>
        <w:ind w:left="304" w:hanging="213"/>
        <w:jc w:val="left"/>
        <w:rPr>
          <w:sz w:val="24"/>
        </w:rPr>
      </w:pPr>
      <w:r w:rsidRPr="004F38A7">
        <w:rPr>
          <w:sz w:val="24"/>
        </w:rPr>
        <w:t>поддерживать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эмоционально-положительное</w:t>
      </w:r>
      <w:r w:rsidRPr="004F38A7">
        <w:rPr>
          <w:spacing w:val="66"/>
          <w:sz w:val="24"/>
        </w:rPr>
        <w:t xml:space="preserve"> </w:t>
      </w:r>
      <w:r w:rsidRPr="004F38A7">
        <w:rPr>
          <w:sz w:val="24"/>
        </w:rPr>
        <w:t>состояние</w:t>
      </w:r>
      <w:r w:rsidRPr="004F38A7">
        <w:rPr>
          <w:spacing w:val="66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68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64"/>
          <w:sz w:val="24"/>
        </w:rPr>
        <w:t xml:space="preserve"> </w:t>
      </w:r>
      <w:r w:rsidRPr="004F38A7">
        <w:rPr>
          <w:sz w:val="24"/>
        </w:rPr>
        <w:t>период</w:t>
      </w:r>
      <w:r w:rsidRPr="004F38A7">
        <w:rPr>
          <w:spacing w:val="68"/>
          <w:sz w:val="24"/>
        </w:rPr>
        <w:t xml:space="preserve"> </w:t>
      </w:r>
      <w:r w:rsidRPr="004F38A7">
        <w:rPr>
          <w:sz w:val="24"/>
        </w:rPr>
        <w:t>адаптации</w:t>
      </w:r>
      <w:r w:rsidRPr="004F38A7">
        <w:rPr>
          <w:spacing w:val="67"/>
          <w:sz w:val="24"/>
        </w:rPr>
        <w:t xml:space="preserve"> </w:t>
      </w:r>
      <w:r w:rsidRPr="004F38A7">
        <w:rPr>
          <w:sz w:val="24"/>
        </w:rPr>
        <w:t>к</w:t>
      </w:r>
    </w:p>
    <w:p w14:paraId="29037218" w14:textId="77777777" w:rsidR="009D1A0F" w:rsidRPr="004F38A7" w:rsidRDefault="009D1A0F">
      <w:pPr>
        <w:pStyle w:val="a3"/>
        <w:spacing w:before="9"/>
        <w:ind w:left="0" w:firstLine="0"/>
        <w:jc w:val="left"/>
        <w:rPr>
          <w:sz w:val="23"/>
        </w:rPr>
      </w:pPr>
    </w:p>
    <w:p w14:paraId="043CBFA4" w14:textId="77777777" w:rsidR="009D1A0F" w:rsidRPr="004F38A7" w:rsidRDefault="009D1A0F">
      <w:pPr>
        <w:pStyle w:val="a5"/>
        <w:numPr>
          <w:ilvl w:val="0"/>
          <w:numId w:val="22"/>
        </w:numPr>
        <w:tabs>
          <w:tab w:val="left" w:pos="233"/>
        </w:tabs>
        <w:ind w:left="92" w:right="807" w:firstLine="0"/>
        <w:jc w:val="left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игровой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опыт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ребенка,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помогая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детям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отражать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игре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окружающей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действительности;</w:t>
      </w:r>
    </w:p>
    <w:p w14:paraId="29909D8B" w14:textId="77777777" w:rsidR="009D1A0F" w:rsidRPr="004F38A7" w:rsidRDefault="009D1A0F">
      <w:pPr>
        <w:pStyle w:val="a5"/>
        <w:numPr>
          <w:ilvl w:val="0"/>
          <w:numId w:val="22"/>
        </w:numPr>
        <w:tabs>
          <w:tab w:val="left" w:pos="295"/>
        </w:tabs>
        <w:ind w:left="294" w:hanging="203"/>
        <w:jc w:val="left"/>
        <w:rPr>
          <w:sz w:val="24"/>
        </w:rPr>
      </w:pPr>
      <w:r w:rsidRPr="004F38A7">
        <w:rPr>
          <w:sz w:val="24"/>
        </w:rPr>
        <w:t>поддерживать</w:t>
      </w:r>
      <w:r w:rsidRPr="004F38A7">
        <w:rPr>
          <w:spacing w:val="56"/>
          <w:sz w:val="24"/>
        </w:rPr>
        <w:t xml:space="preserve"> </w:t>
      </w:r>
      <w:r w:rsidRPr="004F38A7">
        <w:rPr>
          <w:sz w:val="24"/>
        </w:rPr>
        <w:t>доброжелательные</w:t>
      </w:r>
      <w:r w:rsidRPr="004F38A7">
        <w:rPr>
          <w:spacing w:val="56"/>
          <w:sz w:val="24"/>
        </w:rPr>
        <w:t xml:space="preserve"> </w:t>
      </w:r>
      <w:r w:rsidRPr="004F38A7">
        <w:rPr>
          <w:sz w:val="24"/>
        </w:rPr>
        <w:t>взаимоотношения</w:t>
      </w:r>
      <w:r w:rsidRPr="004F38A7">
        <w:rPr>
          <w:spacing w:val="57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54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58"/>
          <w:sz w:val="24"/>
        </w:rPr>
        <w:t xml:space="preserve"> </w:t>
      </w:r>
      <w:r w:rsidRPr="004F38A7">
        <w:rPr>
          <w:sz w:val="24"/>
        </w:rPr>
        <w:t>эмоциональную</w:t>
      </w:r>
    </w:p>
    <w:p w14:paraId="2BF8A25B" w14:textId="77777777" w:rsidR="009D1A0F" w:rsidRPr="004F38A7" w:rsidRDefault="009D1A0F">
      <w:pPr>
        <w:rPr>
          <w:sz w:val="24"/>
        </w:rPr>
        <w:sectPr w:rsidR="009D1A0F" w:rsidRPr="004F38A7">
          <w:type w:val="continuous"/>
          <w:pgSz w:w="11900" w:h="16850"/>
          <w:pgMar w:top="1120" w:right="340" w:bottom="280" w:left="1300" w:header="720" w:footer="720" w:gutter="0"/>
          <w:cols w:num="2" w:space="720" w:equalWidth="0">
            <w:col w:w="692" w:space="40"/>
            <w:col w:w="9528"/>
          </w:cols>
        </w:sectPr>
      </w:pPr>
    </w:p>
    <w:p w14:paraId="7C79541F" w14:textId="77777777" w:rsidR="009D1A0F" w:rsidRPr="004F38A7" w:rsidRDefault="009D1A0F">
      <w:pPr>
        <w:pStyle w:val="a3"/>
        <w:ind w:firstLine="0"/>
        <w:jc w:val="left"/>
      </w:pPr>
      <w:r w:rsidRPr="004F38A7">
        <w:t>отзывчивость</w:t>
      </w:r>
      <w:r w:rsidRPr="004F38A7">
        <w:rPr>
          <w:spacing w:val="-4"/>
        </w:rPr>
        <w:t xml:space="preserve"> </w:t>
      </w:r>
      <w:r w:rsidRPr="004F38A7">
        <w:t>в</w:t>
      </w:r>
      <w:r w:rsidRPr="004F38A7">
        <w:rPr>
          <w:spacing w:val="-4"/>
        </w:rPr>
        <w:t xml:space="preserve"> </w:t>
      </w:r>
      <w:r w:rsidRPr="004F38A7">
        <w:t>ходе</w:t>
      </w:r>
      <w:r w:rsidRPr="004F38A7">
        <w:rPr>
          <w:spacing w:val="-5"/>
        </w:rPr>
        <w:t xml:space="preserve"> </w:t>
      </w:r>
      <w:r w:rsidRPr="004F38A7">
        <w:t>привлечения</w:t>
      </w:r>
      <w:r w:rsidRPr="004F38A7">
        <w:rPr>
          <w:spacing w:val="-3"/>
        </w:rPr>
        <w:t xml:space="preserve"> </w:t>
      </w:r>
      <w:r w:rsidRPr="004F38A7">
        <w:t>к</w:t>
      </w:r>
      <w:r w:rsidRPr="004F38A7">
        <w:rPr>
          <w:spacing w:val="-4"/>
        </w:rPr>
        <w:t xml:space="preserve"> </w:t>
      </w:r>
      <w:r w:rsidRPr="004F38A7">
        <w:t>конкретным</w:t>
      </w:r>
      <w:r w:rsidRPr="004F38A7">
        <w:rPr>
          <w:spacing w:val="-4"/>
        </w:rPr>
        <w:t xml:space="preserve"> </w:t>
      </w:r>
      <w:r w:rsidRPr="004F38A7">
        <w:t>действиям</w:t>
      </w:r>
      <w:r w:rsidRPr="004F38A7">
        <w:rPr>
          <w:spacing w:val="-5"/>
        </w:rPr>
        <w:t xml:space="preserve"> </w:t>
      </w:r>
      <w:r w:rsidRPr="004F38A7">
        <w:t>помощи,</w:t>
      </w:r>
      <w:r w:rsidRPr="004F38A7">
        <w:rPr>
          <w:spacing w:val="-3"/>
        </w:rPr>
        <w:t xml:space="preserve"> </w:t>
      </w:r>
      <w:r w:rsidRPr="004F38A7">
        <w:t>заботы,</w:t>
      </w:r>
      <w:r w:rsidRPr="004F38A7">
        <w:rPr>
          <w:spacing w:val="-3"/>
        </w:rPr>
        <w:t xml:space="preserve"> </w:t>
      </w:r>
      <w:r w:rsidRPr="004F38A7">
        <w:t>участия;</w:t>
      </w:r>
    </w:p>
    <w:p w14:paraId="559D2C03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964"/>
        </w:tabs>
        <w:spacing w:before="1"/>
        <w:ind w:left="963"/>
        <w:jc w:val="left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элементарные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людях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(взрослые,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дети),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внешнем</w:t>
      </w:r>
    </w:p>
    <w:p w14:paraId="09AE4795" w14:textId="77777777" w:rsidR="009D1A0F" w:rsidRPr="004F38A7" w:rsidRDefault="009D1A0F">
      <w:pPr>
        <w:pStyle w:val="a3"/>
        <w:jc w:val="left"/>
      </w:pPr>
      <w:r w:rsidRPr="004F38A7">
        <w:t>виде,</w:t>
      </w:r>
      <w:r w:rsidRPr="004F38A7">
        <w:rPr>
          <w:spacing w:val="14"/>
        </w:rPr>
        <w:t xml:space="preserve"> </w:t>
      </w:r>
      <w:r w:rsidRPr="004F38A7">
        <w:t>действиях,</w:t>
      </w:r>
      <w:r w:rsidRPr="004F38A7">
        <w:rPr>
          <w:spacing w:val="14"/>
        </w:rPr>
        <w:t xml:space="preserve"> </w:t>
      </w:r>
      <w:r w:rsidRPr="004F38A7">
        <w:t>одежде,</w:t>
      </w:r>
      <w:r w:rsidRPr="004F38A7">
        <w:rPr>
          <w:spacing w:val="14"/>
        </w:rPr>
        <w:t xml:space="preserve"> </w:t>
      </w:r>
      <w:r w:rsidRPr="004F38A7">
        <w:t>о</w:t>
      </w:r>
      <w:r w:rsidRPr="004F38A7">
        <w:rPr>
          <w:spacing w:val="14"/>
        </w:rPr>
        <w:t xml:space="preserve"> </w:t>
      </w:r>
      <w:r w:rsidRPr="004F38A7">
        <w:t>некоторых</w:t>
      </w:r>
      <w:r w:rsidRPr="004F38A7">
        <w:rPr>
          <w:spacing w:val="16"/>
        </w:rPr>
        <w:t xml:space="preserve"> </w:t>
      </w:r>
      <w:r w:rsidRPr="004F38A7">
        <w:t>ярко</w:t>
      </w:r>
      <w:r w:rsidRPr="004F38A7">
        <w:rPr>
          <w:spacing w:val="12"/>
        </w:rPr>
        <w:t xml:space="preserve"> </w:t>
      </w:r>
      <w:r w:rsidRPr="004F38A7">
        <w:t>выраженных</w:t>
      </w:r>
      <w:r w:rsidRPr="004F38A7">
        <w:rPr>
          <w:spacing w:val="16"/>
        </w:rPr>
        <w:t xml:space="preserve"> </w:t>
      </w:r>
      <w:r w:rsidRPr="004F38A7">
        <w:t>эмоциональных</w:t>
      </w:r>
      <w:r w:rsidRPr="004F38A7">
        <w:rPr>
          <w:spacing w:val="16"/>
        </w:rPr>
        <w:t xml:space="preserve"> </w:t>
      </w:r>
      <w:r w:rsidRPr="004F38A7">
        <w:t>состояниях</w:t>
      </w:r>
      <w:r w:rsidRPr="004F38A7">
        <w:rPr>
          <w:spacing w:val="-57"/>
        </w:rPr>
        <w:t xml:space="preserve"> </w:t>
      </w:r>
      <w:r w:rsidRPr="004F38A7">
        <w:t>(радость,</w:t>
      </w:r>
      <w:r w:rsidRPr="004F38A7">
        <w:rPr>
          <w:spacing w:val="-1"/>
        </w:rPr>
        <w:t xml:space="preserve"> </w:t>
      </w:r>
      <w:r w:rsidRPr="004F38A7">
        <w:t>грусть), о</w:t>
      </w:r>
      <w:r w:rsidRPr="004F38A7">
        <w:rPr>
          <w:spacing w:val="1"/>
        </w:rPr>
        <w:t xml:space="preserve"> </w:t>
      </w:r>
      <w:r w:rsidRPr="004F38A7">
        <w:t>семье</w:t>
      </w:r>
      <w:r w:rsidRPr="004F38A7">
        <w:rPr>
          <w:spacing w:val="-1"/>
        </w:rPr>
        <w:t xml:space="preserve"> </w:t>
      </w:r>
      <w:r w:rsidRPr="004F38A7">
        <w:t>и ДОО;</w:t>
      </w:r>
    </w:p>
    <w:p w14:paraId="7DFCE675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1043"/>
        </w:tabs>
        <w:ind w:right="127" w:firstLine="707"/>
        <w:jc w:val="left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первичные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себе,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своем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возрасте,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поле,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родителях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представителях)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близких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членах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семьи.</w:t>
      </w:r>
    </w:p>
    <w:p w14:paraId="6A2213B5" w14:textId="77777777" w:rsidR="009D1A0F" w:rsidRPr="004F38A7" w:rsidRDefault="009D1A0F">
      <w:pPr>
        <w:pStyle w:val="a3"/>
        <w:ind w:left="0" w:firstLine="0"/>
        <w:jc w:val="left"/>
      </w:pPr>
    </w:p>
    <w:p w14:paraId="385AF4AD" w14:textId="77777777" w:rsidR="009D1A0F" w:rsidRPr="004F38A7" w:rsidRDefault="009D1A0F">
      <w:pPr>
        <w:ind w:left="824"/>
        <w:rPr>
          <w:i/>
          <w:sz w:val="24"/>
        </w:rPr>
      </w:pPr>
      <w:r w:rsidRPr="004F38A7">
        <w:rPr>
          <w:i/>
          <w:sz w:val="24"/>
          <w:u w:val="single"/>
        </w:rPr>
        <w:t>Содержание</w:t>
      </w:r>
      <w:r w:rsidRPr="004F38A7">
        <w:rPr>
          <w:i/>
          <w:spacing w:val="-8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образовательной</w:t>
      </w:r>
      <w:r w:rsidRPr="004F38A7">
        <w:rPr>
          <w:i/>
          <w:spacing w:val="-7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деятельности</w:t>
      </w:r>
    </w:p>
    <w:p w14:paraId="1469563C" w14:textId="77777777" w:rsidR="009D1A0F" w:rsidRPr="004F38A7" w:rsidRDefault="009D1A0F">
      <w:pPr>
        <w:pStyle w:val="a3"/>
        <w:ind w:right="116"/>
      </w:pPr>
      <w:r w:rsidRPr="004F38A7">
        <w:t>Педагог поддерживает</w:t>
      </w:r>
      <w:r w:rsidRPr="004F38A7">
        <w:rPr>
          <w:spacing w:val="1"/>
        </w:rPr>
        <w:t xml:space="preserve"> </w:t>
      </w:r>
      <w:r w:rsidRPr="004F38A7">
        <w:t>желание детей познакомиться со сверстником, узнать его имя,</w:t>
      </w:r>
      <w:r w:rsidRPr="004F38A7">
        <w:rPr>
          <w:spacing w:val="1"/>
        </w:rPr>
        <w:t xml:space="preserve"> </w:t>
      </w:r>
      <w:r w:rsidRPr="004F38A7">
        <w:t>используя</w:t>
      </w:r>
      <w:r w:rsidRPr="004F38A7">
        <w:rPr>
          <w:spacing w:val="1"/>
        </w:rPr>
        <w:t xml:space="preserve"> </w:t>
      </w:r>
      <w:r w:rsidRPr="004F38A7">
        <w:t>приемы</w:t>
      </w:r>
      <w:r w:rsidRPr="004F38A7">
        <w:rPr>
          <w:spacing w:val="1"/>
        </w:rPr>
        <w:t xml:space="preserve"> </w:t>
      </w:r>
      <w:r w:rsidRPr="004F38A7">
        <w:t>поощрения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одобрения.</w:t>
      </w:r>
      <w:r w:rsidRPr="004F38A7">
        <w:rPr>
          <w:spacing w:val="1"/>
        </w:rPr>
        <w:t xml:space="preserve"> </w:t>
      </w:r>
      <w:r w:rsidRPr="004F38A7">
        <w:t>Оказывает</w:t>
      </w:r>
      <w:r w:rsidRPr="004F38A7">
        <w:rPr>
          <w:spacing w:val="1"/>
        </w:rPr>
        <w:t xml:space="preserve"> </w:t>
      </w:r>
      <w:r w:rsidRPr="004F38A7">
        <w:t>помощь</w:t>
      </w:r>
      <w:r w:rsidRPr="004F38A7">
        <w:rPr>
          <w:spacing w:val="1"/>
        </w:rPr>
        <w:t xml:space="preserve"> </w:t>
      </w:r>
      <w:r w:rsidRPr="004F38A7">
        <w:t>детям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определении</w:t>
      </w:r>
      <w:r w:rsidRPr="004F38A7">
        <w:rPr>
          <w:spacing w:val="1"/>
        </w:rPr>
        <w:t xml:space="preserve"> </w:t>
      </w:r>
      <w:r w:rsidRPr="004F38A7">
        <w:t>особенностей</w:t>
      </w:r>
      <w:r w:rsidRPr="004F38A7">
        <w:rPr>
          <w:spacing w:val="1"/>
        </w:rPr>
        <w:t xml:space="preserve"> </w:t>
      </w:r>
      <w:r w:rsidRPr="004F38A7">
        <w:t>внешнего</w:t>
      </w:r>
      <w:r w:rsidRPr="004F38A7">
        <w:rPr>
          <w:spacing w:val="1"/>
        </w:rPr>
        <w:t xml:space="preserve"> </w:t>
      </w:r>
      <w:r w:rsidRPr="004F38A7">
        <w:t>вида</w:t>
      </w:r>
      <w:r w:rsidRPr="004F38A7">
        <w:rPr>
          <w:spacing w:val="1"/>
        </w:rPr>
        <w:t xml:space="preserve"> </w:t>
      </w:r>
      <w:r w:rsidRPr="004F38A7">
        <w:t>мальчиков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девочек,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одежды,</w:t>
      </w:r>
      <w:r w:rsidRPr="004F38A7">
        <w:rPr>
          <w:spacing w:val="1"/>
        </w:rPr>
        <w:t xml:space="preserve"> </w:t>
      </w:r>
      <w:r w:rsidRPr="004F38A7">
        <w:t>причесок,</w:t>
      </w:r>
      <w:r w:rsidRPr="004F38A7">
        <w:rPr>
          <w:spacing w:val="1"/>
        </w:rPr>
        <w:t xml:space="preserve"> </w:t>
      </w:r>
      <w:r w:rsidRPr="004F38A7">
        <w:t>предпочитаемых</w:t>
      </w:r>
      <w:r w:rsidRPr="004F38A7">
        <w:rPr>
          <w:spacing w:val="1"/>
        </w:rPr>
        <w:t xml:space="preserve"> </w:t>
      </w:r>
      <w:r w:rsidRPr="004F38A7">
        <w:t>игрушек,</w:t>
      </w:r>
      <w:r w:rsidRPr="004F38A7">
        <w:rPr>
          <w:spacing w:val="38"/>
        </w:rPr>
        <w:t xml:space="preserve"> </w:t>
      </w:r>
      <w:r w:rsidRPr="004F38A7">
        <w:t>задает</w:t>
      </w:r>
      <w:r w:rsidRPr="004F38A7">
        <w:rPr>
          <w:spacing w:val="41"/>
        </w:rPr>
        <w:t xml:space="preserve"> </w:t>
      </w:r>
      <w:r w:rsidRPr="004F38A7">
        <w:t>детям</w:t>
      </w:r>
      <w:r w:rsidRPr="004F38A7">
        <w:rPr>
          <w:spacing w:val="37"/>
        </w:rPr>
        <w:t xml:space="preserve"> </w:t>
      </w:r>
      <w:r w:rsidRPr="004F38A7">
        <w:t>вопросы</w:t>
      </w:r>
      <w:r w:rsidRPr="004F38A7">
        <w:rPr>
          <w:spacing w:val="42"/>
        </w:rPr>
        <w:t xml:space="preserve"> </w:t>
      </w:r>
      <w:r w:rsidRPr="004F38A7">
        <w:t>уточняющего</w:t>
      </w:r>
      <w:r w:rsidRPr="004F38A7">
        <w:rPr>
          <w:spacing w:val="38"/>
        </w:rPr>
        <w:t xml:space="preserve"> </w:t>
      </w:r>
      <w:r w:rsidRPr="004F38A7">
        <w:t>или</w:t>
      </w:r>
      <w:r w:rsidRPr="004F38A7">
        <w:rPr>
          <w:spacing w:val="39"/>
        </w:rPr>
        <w:t xml:space="preserve"> </w:t>
      </w:r>
      <w:r w:rsidRPr="004F38A7">
        <w:t>проблемного</w:t>
      </w:r>
      <w:r w:rsidRPr="004F38A7">
        <w:rPr>
          <w:spacing w:val="45"/>
        </w:rPr>
        <w:t xml:space="preserve"> </w:t>
      </w:r>
      <w:r w:rsidRPr="004F38A7">
        <w:t>характера,</w:t>
      </w:r>
      <w:r w:rsidRPr="004F38A7">
        <w:rPr>
          <w:spacing w:val="38"/>
        </w:rPr>
        <w:t xml:space="preserve"> </w:t>
      </w:r>
      <w:r w:rsidRPr="004F38A7">
        <w:t>объясняет</w:t>
      </w:r>
    </w:p>
    <w:p w14:paraId="281DF6EB" w14:textId="77777777" w:rsidR="009D1A0F" w:rsidRPr="004F38A7" w:rsidRDefault="009D1A0F">
      <w:pPr>
        <w:sectPr w:rsidR="009D1A0F" w:rsidRPr="004F38A7">
          <w:type w:val="continuous"/>
          <w:pgSz w:w="11900" w:h="16850"/>
          <w:pgMar w:top="1120" w:right="340" w:bottom="280" w:left="1300" w:header="720" w:footer="720" w:gutter="0"/>
          <w:cols w:space="720"/>
        </w:sectPr>
      </w:pPr>
    </w:p>
    <w:p w14:paraId="209654EA" w14:textId="77777777" w:rsidR="009D1A0F" w:rsidRPr="004F38A7" w:rsidRDefault="009D1A0F">
      <w:pPr>
        <w:pStyle w:val="a3"/>
        <w:spacing w:before="74"/>
        <w:ind w:right="127" w:firstLine="0"/>
      </w:pPr>
      <w:r w:rsidRPr="004F38A7">
        <w:lastRenderedPageBreak/>
        <w:t>отличительные</w:t>
      </w:r>
      <w:r w:rsidRPr="004F38A7">
        <w:rPr>
          <w:spacing w:val="1"/>
        </w:rPr>
        <w:t xml:space="preserve"> </w:t>
      </w:r>
      <w:r w:rsidRPr="004F38A7">
        <w:t>признаки</w:t>
      </w:r>
      <w:r w:rsidRPr="004F38A7">
        <w:rPr>
          <w:spacing w:val="1"/>
        </w:rPr>
        <w:t xml:space="preserve"> </w:t>
      </w:r>
      <w:r w:rsidRPr="004F38A7">
        <w:t>взрослых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1"/>
        </w:rPr>
        <w:t xml:space="preserve"> </w:t>
      </w:r>
      <w:r w:rsidRPr="004F38A7">
        <w:t>используя</w:t>
      </w:r>
      <w:r w:rsidRPr="004F38A7">
        <w:rPr>
          <w:spacing w:val="1"/>
        </w:rPr>
        <w:t xml:space="preserve"> </w:t>
      </w:r>
      <w:r w:rsidRPr="004F38A7">
        <w:t>наглядный</w:t>
      </w:r>
      <w:r w:rsidRPr="004F38A7">
        <w:rPr>
          <w:spacing w:val="1"/>
        </w:rPr>
        <w:t xml:space="preserve"> </w:t>
      </w:r>
      <w:r w:rsidRPr="004F38A7">
        <w:t>материал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повседневные</w:t>
      </w:r>
      <w:r w:rsidRPr="004F38A7">
        <w:rPr>
          <w:spacing w:val="-57"/>
        </w:rPr>
        <w:t xml:space="preserve"> </w:t>
      </w:r>
      <w:r w:rsidRPr="004F38A7">
        <w:t>жизненные ситуации. Показывает и называет ребенку основные части тела и лица человека, его</w:t>
      </w:r>
      <w:r w:rsidRPr="004F38A7">
        <w:rPr>
          <w:spacing w:val="1"/>
        </w:rPr>
        <w:t xml:space="preserve"> </w:t>
      </w:r>
      <w:r w:rsidRPr="004F38A7">
        <w:t>действия.</w:t>
      </w:r>
      <w:r w:rsidRPr="004F38A7">
        <w:rPr>
          <w:spacing w:val="-2"/>
        </w:rPr>
        <w:t xml:space="preserve"> </w:t>
      </w:r>
      <w:r w:rsidRPr="004F38A7">
        <w:t>Поддерживает</w:t>
      </w:r>
      <w:r w:rsidRPr="004F38A7">
        <w:rPr>
          <w:spacing w:val="-2"/>
        </w:rPr>
        <w:t xml:space="preserve"> </w:t>
      </w:r>
      <w:r w:rsidRPr="004F38A7">
        <w:t>желание</w:t>
      </w:r>
      <w:r w:rsidRPr="004F38A7">
        <w:rPr>
          <w:spacing w:val="-3"/>
        </w:rPr>
        <w:t xml:space="preserve"> </w:t>
      </w:r>
      <w:r w:rsidRPr="004F38A7">
        <w:t>ребенка</w:t>
      </w:r>
      <w:r w:rsidRPr="004F38A7">
        <w:rPr>
          <w:spacing w:val="-3"/>
        </w:rPr>
        <w:t xml:space="preserve"> </w:t>
      </w:r>
      <w:r w:rsidRPr="004F38A7">
        <w:t>называть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различать</w:t>
      </w:r>
      <w:r w:rsidRPr="004F38A7">
        <w:rPr>
          <w:spacing w:val="4"/>
        </w:rPr>
        <w:t xml:space="preserve"> </w:t>
      </w:r>
      <w:r w:rsidRPr="004F38A7">
        <w:t>основные</w:t>
      </w:r>
      <w:r w:rsidRPr="004F38A7">
        <w:rPr>
          <w:spacing w:val="-4"/>
        </w:rPr>
        <w:t xml:space="preserve"> </w:t>
      </w:r>
      <w:r w:rsidRPr="004F38A7">
        <w:t>действия</w:t>
      </w:r>
      <w:r w:rsidRPr="004F38A7">
        <w:rPr>
          <w:spacing w:val="-2"/>
        </w:rPr>
        <w:t xml:space="preserve"> </w:t>
      </w:r>
      <w:r w:rsidRPr="004F38A7">
        <w:t>взрослых.</w:t>
      </w:r>
    </w:p>
    <w:p w14:paraId="424449AF" w14:textId="77777777" w:rsidR="009D1A0F" w:rsidRPr="004F38A7" w:rsidRDefault="009D1A0F">
      <w:pPr>
        <w:pStyle w:val="a3"/>
        <w:ind w:firstLine="0"/>
        <w:jc w:val="left"/>
      </w:pPr>
      <w:r w:rsidRPr="004F38A7">
        <w:t>Педагог</w:t>
      </w:r>
      <w:r w:rsidRPr="004F38A7">
        <w:rPr>
          <w:spacing w:val="-5"/>
        </w:rPr>
        <w:t xml:space="preserve"> </w:t>
      </w:r>
      <w:r w:rsidRPr="004F38A7">
        <w:t>знакомит</w:t>
      </w:r>
      <w:r w:rsidRPr="004F38A7">
        <w:rPr>
          <w:spacing w:val="-3"/>
        </w:rPr>
        <w:t xml:space="preserve"> </w:t>
      </w:r>
      <w:r w:rsidRPr="004F38A7">
        <w:t>детей</w:t>
      </w:r>
      <w:r w:rsidRPr="004F38A7">
        <w:rPr>
          <w:spacing w:val="-3"/>
        </w:rPr>
        <w:t xml:space="preserve"> </w:t>
      </w:r>
      <w:r w:rsidRPr="004F38A7">
        <w:t>с</w:t>
      </w:r>
      <w:r w:rsidRPr="004F38A7">
        <w:rPr>
          <w:spacing w:val="-4"/>
        </w:rPr>
        <w:t xml:space="preserve"> </w:t>
      </w:r>
      <w:r w:rsidRPr="004F38A7">
        <w:t>основными</w:t>
      </w:r>
      <w:r w:rsidRPr="004F38A7">
        <w:rPr>
          <w:spacing w:val="-3"/>
        </w:rPr>
        <w:t xml:space="preserve"> </w:t>
      </w:r>
      <w:r w:rsidRPr="004F38A7">
        <w:t>эмоциями</w:t>
      </w:r>
      <w:r w:rsidRPr="004F38A7">
        <w:rPr>
          <w:spacing w:val="-4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чувствами</w:t>
      </w:r>
      <w:r w:rsidRPr="004F38A7">
        <w:rPr>
          <w:spacing w:val="-3"/>
        </w:rPr>
        <w:t xml:space="preserve"> </w:t>
      </w:r>
      <w:r w:rsidRPr="004F38A7">
        <w:t>человека,</w:t>
      </w:r>
      <w:r w:rsidRPr="004F38A7">
        <w:rPr>
          <w:spacing w:val="-3"/>
        </w:rPr>
        <w:t xml:space="preserve"> </w:t>
      </w:r>
      <w:r w:rsidRPr="004F38A7">
        <w:t>обозначает</w:t>
      </w:r>
      <w:r w:rsidRPr="004F38A7">
        <w:rPr>
          <w:spacing w:val="-3"/>
        </w:rPr>
        <w:t xml:space="preserve"> </w:t>
      </w:r>
      <w:r w:rsidRPr="004F38A7">
        <w:t>их</w:t>
      </w:r>
      <w:r w:rsidRPr="004F38A7">
        <w:rPr>
          <w:spacing w:val="-2"/>
        </w:rPr>
        <w:t xml:space="preserve"> </w:t>
      </w:r>
      <w:r w:rsidRPr="004F38A7">
        <w:t>словом,</w:t>
      </w:r>
      <w:r w:rsidRPr="004F38A7">
        <w:rPr>
          <w:spacing w:val="-57"/>
        </w:rPr>
        <w:t xml:space="preserve"> </w:t>
      </w:r>
      <w:r w:rsidRPr="004F38A7">
        <w:t>демонстрирует</w:t>
      </w:r>
      <w:r w:rsidRPr="004F38A7">
        <w:rPr>
          <w:spacing w:val="-3"/>
        </w:rPr>
        <w:t xml:space="preserve"> </w:t>
      </w:r>
      <w:r w:rsidRPr="004F38A7">
        <w:t>их проявление</w:t>
      </w:r>
      <w:r w:rsidRPr="004F38A7">
        <w:rPr>
          <w:spacing w:val="-4"/>
        </w:rPr>
        <w:t xml:space="preserve"> </w:t>
      </w:r>
      <w:r w:rsidRPr="004F38A7">
        <w:t>мимикой,</w:t>
      </w:r>
      <w:r w:rsidRPr="004F38A7">
        <w:rPr>
          <w:spacing w:val="-2"/>
        </w:rPr>
        <w:t xml:space="preserve"> </w:t>
      </w:r>
      <w:r w:rsidRPr="004F38A7">
        <w:t>жестами,</w:t>
      </w:r>
      <w:r w:rsidRPr="004F38A7">
        <w:rPr>
          <w:spacing w:val="-2"/>
        </w:rPr>
        <w:t xml:space="preserve"> </w:t>
      </w:r>
      <w:r w:rsidRPr="004F38A7">
        <w:t>интонацией</w:t>
      </w:r>
      <w:r w:rsidRPr="004F38A7">
        <w:rPr>
          <w:spacing w:val="-3"/>
        </w:rPr>
        <w:t xml:space="preserve"> </w:t>
      </w:r>
      <w:r w:rsidRPr="004F38A7">
        <w:t>голоса.</w:t>
      </w:r>
      <w:r w:rsidRPr="004F38A7">
        <w:rPr>
          <w:spacing w:val="-2"/>
        </w:rPr>
        <w:t xml:space="preserve"> </w:t>
      </w:r>
      <w:r w:rsidRPr="004F38A7">
        <w:t>Предлагает</w:t>
      </w:r>
      <w:r w:rsidRPr="004F38A7">
        <w:rPr>
          <w:spacing w:val="-2"/>
        </w:rPr>
        <w:t xml:space="preserve"> </w:t>
      </w:r>
      <w:r w:rsidRPr="004F38A7">
        <w:t>детям</w:t>
      </w:r>
    </w:p>
    <w:p w14:paraId="50CB8CA6" w14:textId="77777777" w:rsidR="009D1A0F" w:rsidRPr="004F38A7" w:rsidRDefault="009D1A0F">
      <w:pPr>
        <w:pStyle w:val="a3"/>
        <w:ind w:right="304" w:firstLine="0"/>
        <w:jc w:val="left"/>
      </w:pPr>
      <w:r w:rsidRPr="004F38A7">
        <w:t>повторить слова, обозначающие эмоциональное состояние человека, предлагает детям задания,</w:t>
      </w:r>
      <w:r w:rsidRPr="004F38A7">
        <w:rPr>
          <w:spacing w:val="-57"/>
        </w:rPr>
        <w:t xml:space="preserve"> </w:t>
      </w:r>
      <w:r w:rsidRPr="004F38A7">
        <w:t>помогающие</w:t>
      </w:r>
      <w:r w:rsidRPr="004F38A7">
        <w:rPr>
          <w:spacing w:val="-3"/>
        </w:rPr>
        <w:t xml:space="preserve"> </w:t>
      </w:r>
      <w:r w:rsidRPr="004F38A7">
        <w:t>закрепить</w:t>
      </w:r>
      <w:r w:rsidRPr="004F38A7">
        <w:rPr>
          <w:spacing w:val="-4"/>
        </w:rPr>
        <w:t xml:space="preserve"> </w:t>
      </w:r>
      <w:r w:rsidRPr="004F38A7">
        <w:t>представление</w:t>
      </w:r>
      <w:r w:rsidRPr="004F38A7">
        <w:rPr>
          <w:spacing w:val="-2"/>
        </w:rPr>
        <w:t xml:space="preserve"> </w:t>
      </w:r>
      <w:r w:rsidRPr="004F38A7">
        <w:t>об</w:t>
      </w:r>
      <w:r w:rsidRPr="004F38A7">
        <w:rPr>
          <w:spacing w:val="-2"/>
        </w:rPr>
        <w:t xml:space="preserve"> </w:t>
      </w:r>
      <w:r w:rsidRPr="004F38A7">
        <w:t>эмоциях,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5"/>
        </w:rPr>
        <w:t xml:space="preserve"> </w:t>
      </w:r>
      <w:r w:rsidRPr="004F38A7">
        <w:t>том</w:t>
      </w:r>
      <w:r w:rsidRPr="004F38A7">
        <w:rPr>
          <w:spacing w:val="-2"/>
        </w:rPr>
        <w:t xml:space="preserve"> </w:t>
      </w:r>
      <w:r w:rsidRPr="004F38A7">
        <w:t>числе</w:t>
      </w:r>
      <w:r w:rsidRPr="004F38A7">
        <w:rPr>
          <w:spacing w:val="-3"/>
        </w:rPr>
        <w:t xml:space="preserve"> </w:t>
      </w:r>
      <w:r w:rsidRPr="004F38A7">
        <w:t>их</w:t>
      </w:r>
      <w:r w:rsidRPr="004F38A7">
        <w:rPr>
          <w:spacing w:val="3"/>
        </w:rPr>
        <w:t xml:space="preserve"> </w:t>
      </w:r>
      <w:r w:rsidRPr="004F38A7">
        <w:t>узнавание</w:t>
      </w:r>
      <w:r w:rsidRPr="004F38A7">
        <w:rPr>
          <w:spacing w:val="-3"/>
        </w:rPr>
        <w:t xml:space="preserve"> </w:t>
      </w:r>
      <w:r w:rsidRPr="004F38A7">
        <w:t>на</w:t>
      </w:r>
      <w:r w:rsidRPr="004F38A7">
        <w:rPr>
          <w:spacing w:val="-2"/>
        </w:rPr>
        <w:t xml:space="preserve"> </w:t>
      </w:r>
      <w:r w:rsidRPr="004F38A7">
        <w:t>картинках.</w:t>
      </w:r>
    </w:p>
    <w:p w14:paraId="2BDFA07C" w14:textId="77777777" w:rsidR="009D1A0F" w:rsidRPr="004F38A7" w:rsidRDefault="009D1A0F">
      <w:pPr>
        <w:pStyle w:val="a3"/>
        <w:ind w:right="119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рассматривает</w:t>
      </w:r>
      <w:r w:rsidRPr="004F38A7">
        <w:rPr>
          <w:spacing w:val="1"/>
        </w:rPr>
        <w:t xml:space="preserve"> </w:t>
      </w:r>
      <w:r w:rsidRPr="004F38A7">
        <w:t>вместе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картинки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изображением</w:t>
      </w:r>
      <w:r w:rsidRPr="004F38A7">
        <w:rPr>
          <w:spacing w:val="1"/>
        </w:rPr>
        <w:t xml:space="preserve"> </w:t>
      </w:r>
      <w:r w:rsidRPr="004F38A7">
        <w:t>семьи:</w:t>
      </w:r>
      <w:r w:rsidRPr="004F38A7">
        <w:rPr>
          <w:spacing w:val="61"/>
        </w:rPr>
        <w:t xml:space="preserve"> </w:t>
      </w:r>
      <w:r w:rsidRPr="004F38A7">
        <w:t>детей,</w:t>
      </w:r>
      <w:r w:rsidRPr="004F38A7">
        <w:rPr>
          <w:spacing w:val="-57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(законных</w:t>
      </w:r>
      <w:r w:rsidRPr="004F38A7">
        <w:rPr>
          <w:spacing w:val="1"/>
        </w:rPr>
        <w:t xml:space="preserve"> </w:t>
      </w:r>
      <w:r w:rsidRPr="004F38A7">
        <w:t>представителей).</w:t>
      </w:r>
      <w:r w:rsidRPr="004F38A7">
        <w:rPr>
          <w:spacing w:val="1"/>
        </w:rPr>
        <w:t xml:space="preserve"> </w:t>
      </w:r>
      <w:r w:rsidRPr="004F38A7">
        <w:t>Поощряет</w:t>
      </w:r>
      <w:r w:rsidRPr="004F38A7">
        <w:rPr>
          <w:spacing w:val="1"/>
        </w:rPr>
        <w:t xml:space="preserve"> </w:t>
      </w:r>
      <w:r w:rsidRPr="004F38A7">
        <w:t>стремление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узнавать</w:t>
      </w:r>
      <w:r w:rsidRPr="004F38A7">
        <w:rPr>
          <w:spacing w:val="1"/>
        </w:rPr>
        <w:t xml:space="preserve"> </w:t>
      </w:r>
      <w:r w:rsidRPr="004F38A7">
        <w:t>членов</w:t>
      </w:r>
      <w:r w:rsidRPr="004F38A7">
        <w:rPr>
          <w:spacing w:val="1"/>
        </w:rPr>
        <w:t xml:space="preserve"> </w:t>
      </w:r>
      <w:r w:rsidRPr="004F38A7">
        <w:t>семьи,</w:t>
      </w:r>
      <w:r w:rsidRPr="004F38A7">
        <w:rPr>
          <w:spacing w:val="1"/>
        </w:rPr>
        <w:t xml:space="preserve"> </w:t>
      </w:r>
      <w:r w:rsidRPr="004F38A7">
        <w:t>называть</w:t>
      </w:r>
      <w:r w:rsidRPr="004F38A7">
        <w:rPr>
          <w:spacing w:val="-1"/>
        </w:rPr>
        <w:t xml:space="preserve"> </w:t>
      </w:r>
      <w:r w:rsidRPr="004F38A7">
        <w:t>их,</w:t>
      </w:r>
      <w:r w:rsidRPr="004F38A7">
        <w:rPr>
          <w:spacing w:val="-1"/>
        </w:rPr>
        <w:t xml:space="preserve"> </w:t>
      </w:r>
      <w:r w:rsidRPr="004F38A7">
        <w:t>рассказывает</w:t>
      </w:r>
      <w:r w:rsidRPr="004F38A7">
        <w:rPr>
          <w:spacing w:val="-1"/>
        </w:rPr>
        <w:t xml:space="preserve"> </w:t>
      </w:r>
      <w:r w:rsidRPr="004F38A7">
        <w:t>детям</w:t>
      </w:r>
      <w:r w:rsidRPr="004F38A7">
        <w:rPr>
          <w:spacing w:val="-2"/>
        </w:rPr>
        <w:t xml:space="preserve"> </w:t>
      </w:r>
      <w:r w:rsidRPr="004F38A7">
        <w:t>о</w:t>
      </w:r>
      <w:r w:rsidRPr="004F38A7">
        <w:rPr>
          <w:spacing w:val="-1"/>
        </w:rPr>
        <w:t xml:space="preserve"> </w:t>
      </w:r>
      <w:r w:rsidRPr="004F38A7">
        <w:t>том,</w:t>
      </w:r>
      <w:r w:rsidRPr="004F38A7">
        <w:rPr>
          <w:spacing w:val="-1"/>
        </w:rPr>
        <w:t xml:space="preserve"> </w:t>
      </w:r>
      <w:r w:rsidRPr="004F38A7">
        <w:t>как</w:t>
      </w:r>
      <w:r w:rsidRPr="004F38A7">
        <w:rPr>
          <w:spacing w:val="-1"/>
        </w:rPr>
        <w:t xml:space="preserve"> </w:t>
      </w:r>
      <w:r w:rsidRPr="004F38A7">
        <w:t>члены</w:t>
      </w:r>
      <w:r w:rsidRPr="004F38A7">
        <w:rPr>
          <w:spacing w:val="-1"/>
        </w:rPr>
        <w:t xml:space="preserve"> </w:t>
      </w:r>
      <w:r w:rsidRPr="004F38A7">
        <w:t>семьи</w:t>
      </w:r>
      <w:r w:rsidRPr="004F38A7">
        <w:rPr>
          <w:spacing w:val="-1"/>
        </w:rPr>
        <w:t xml:space="preserve"> </w:t>
      </w:r>
      <w:r w:rsidRPr="004F38A7">
        <w:t>могут</w:t>
      </w:r>
      <w:r w:rsidRPr="004F38A7">
        <w:rPr>
          <w:spacing w:val="-1"/>
        </w:rPr>
        <w:t xml:space="preserve"> </w:t>
      </w:r>
      <w:r w:rsidRPr="004F38A7">
        <w:t>заботиться</w:t>
      </w:r>
      <w:r w:rsidRPr="004F38A7">
        <w:rPr>
          <w:spacing w:val="-1"/>
        </w:rPr>
        <w:t xml:space="preserve"> </w:t>
      </w:r>
      <w:r w:rsidRPr="004F38A7">
        <w:t>друг</w:t>
      </w:r>
      <w:r w:rsidRPr="004F38A7">
        <w:rPr>
          <w:spacing w:val="-2"/>
        </w:rPr>
        <w:t xml:space="preserve"> </w:t>
      </w:r>
      <w:r w:rsidRPr="004F38A7">
        <w:t>о</w:t>
      </w:r>
      <w:r w:rsidRPr="004F38A7">
        <w:rPr>
          <w:spacing w:val="-1"/>
        </w:rPr>
        <w:t xml:space="preserve"> </w:t>
      </w:r>
      <w:r w:rsidRPr="004F38A7">
        <w:t>друге.</w:t>
      </w:r>
    </w:p>
    <w:p w14:paraId="3D1C8944" w14:textId="77777777" w:rsidR="009D1A0F" w:rsidRPr="004F38A7" w:rsidRDefault="009D1A0F">
      <w:pPr>
        <w:pStyle w:val="a3"/>
        <w:ind w:right="122"/>
      </w:pPr>
      <w:r w:rsidRPr="004F38A7">
        <w:t>Педагог поддерживает желание детей познавать пространство своей группы,</w:t>
      </w:r>
      <w:r w:rsidRPr="004F38A7">
        <w:rPr>
          <w:spacing w:val="1"/>
        </w:rPr>
        <w:t xml:space="preserve"> </w:t>
      </w:r>
      <w:r w:rsidRPr="004F38A7">
        <w:t>узнавать</w:t>
      </w:r>
      <w:r w:rsidRPr="004F38A7">
        <w:rPr>
          <w:spacing w:val="1"/>
        </w:rPr>
        <w:t xml:space="preserve"> </w:t>
      </w:r>
      <w:r w:rsidRPr="004F38A7">
        <w:t>вход</w:t>
      </w:r>
      <w:r w:rsidRPr="004F38A7">
        <w:rPr>
          <w:spacing w:val="6"/>
        </w:rPr>
        <w:t xml:space="preserve"> </w:t>
      </w:r>
      <w:r w:rsidRPr="004F38A7">
        <w:t>в</w:t>
      </w:r>
      <w:r w:rsidRPr="004F38A7">
        <w:rPr>
          <w:spacing w:val="6"/>
        </w:rPr>
        <w:t xml:space="preserve"> </w:t>
      </w:r>
      <w:r w:rsidRPr="004F38A7">
        <w:t>группу,</w:t>
      </w:r>
      <w:r w:rsidRPr="004F38A7">
        <w:rPr>
          <w:spacing w:val="9"/>
        </w:rPr>
        <w:t xml:space="preserve"> </w:t>
      </w:r>
      <w:r w:rsidRPr="004F38A7">
        <w:t>ее</w:t>
      </w:r>
      <w:r w:rsidRPr="004F38A7">
        <w:rPr>
          <w:spacing w:val="6"/>
        </w:rPr>
        <w:t xml:space="preserve"> </w:t>
      </w:r>
      <w:r w:rsidRPr="004F38A7">
        <w:t>расположение</w:t>
      </w:r>
      <w:r w:rsidRPr="004F38A7">
        <w:rPr>
          <w:spacing w:val="5"/>
        </w:rPr>
        <w:t xml:space="preserve"> </w:t>
      </w:r>
      <w:r w:rsidRPr="004F38A7">
        <w:t>на</w:t>
      </w:r>
      <w:r w:rsidRPr="004F38A7">
        <w:rPr>
          <w:spacing w:val="6"/>
        </w:rPr>
        <w:t xml:space="preserve"> </w:t>
      </w:r>
      <w:r w:rsidRPr="004F38A7">
        <w:t>этаже,</w:t>
      </w:r>
      <w:r w:rsidRPr="004F38A7">
        <w:rPr>
          <w:spacing w:val="7"/>
        </w:rPr>
        <w:t xml:space="preserve"> </w:t>
      </w:r>
      <w:r w:rsidRPr="004F38A7">
        <w:t>педагогов,</w:t>
      </w:r>
      <w:r w:rsidRPr="004F38A7">
        <w:rPr>
          <w:spacing w:val="6"/>
        </w:rPr>
        <w:t xml:space="preserve"> </w:t>
      </w:r>
      <w:r w:rsidRPr="004F38A7">
        <w:t>которые</w:t>
      </w:r>
      <w:r w:rsidRPr="004F38A7">
        <w:rPr>
          <w:spacing w:val="4"/>
        </w:rPr>
        <w:t xml:space="preserve"> </w:t>
      </w:r>
      <w:r w:rsidRPr="004F38A7">
        <w:t>работают</w:t>
      </w:r>
      <w:r w:rsidRPr="004F38A7">
        <w:rPr>
          <w:spacing w:val="7"/>
        </w:rPr>
        <w:t xml:space="preserve"> </w:t>
      </w:r>
      <w:r w:rsidRPr="004F38A7">
        <w:t>с</w:t>
      </w:r>
      <w:r w:rsidRPr="004F38A7">
        <w:rPr>
          <w:spacing w:val="6"/>
        </w:rPr>
        <w:t xml:space="preserve"> </w:t>
      </w:r>
      <w:r w:rsidRPr="004F38A7">
        <w:t>детьми.</w:t>
      </w:r>
      <w:r w:rsidRPr="004F38A7">
        <w:rPr>
          <w:spacing w:val="7"/>
        </w:rPr>
        <w:t xml:space="preserve"> </w:t>
      </w:r>
      <w:r w:rsidRPr="004F38A7">
        <w:t>Рассматривает</w:t>
      </w:r>
      <w:r w:rsidRPr="004F38A7">
        <w:rPr>
          <w:spacing w:val="-58"/>
        </w:rPr>
        <w:t xml:space="preserve"> </w:t>
      </w:r>
      <w:r w:rsidRPr="004F38A7">
        <w:t>с детьми пространство группы, назначение каждого помещения, его наполнение, помогает детям</w:t>
      </w:r>
      <w:r w:rsidRPr="004F38A7">
        <w:rPr>
          <w:spacing w:val="-57"/>
        </w:rPr>
        <w:t xml:space="preserve"> </w:t>
      </w:r>
      <w:r w:rsidRPr="004F38A7">
        <w:t>ориентироваться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пространстве</w:t>
      </w:r>
      <w:r w:rsidRPr="004F38A7">
        <w:rPr>
          <w:spacing w:val="-2"/>
        </w:rPr>
        <w:t xml:space="preserve"> </w:t>
      </w:r>
      <w:r w:rsidRPr="004F38A7">
        <w:t>группы.</w:t>
      </w:r>
    </w:p>
    <w:p w14:paraId="0ACAD5D7" w14:textId="77777777" w:rsidR="009D1A0F" w:rsidRPr="004F38A7" w:rsidRDefault="009D1A0F">
      <w:pPr>
        <w:pStyle w:val="a3"/>
        <w:ind w:right="122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стремление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выполнять</w:t>
      </w:r>
      <w:r w:rsidRPr="004F38A7">
        <w:rPr>
          <w:spacing w:val="1"/>
        </w:rPr>
        <w:t xml:space="preserve"> </w:t>
      </w:r>
      <w:r w:rsidRPr="004F38A7">
        <w:t>элементарные</w:t>
      </w:r>
      <w:r w:rsidRPr="004F38A7">
        <w:rPr>
          <w:spacing w:val="1"/>
        </w:rPr>
        <w:t xml:space="preserve"> </w:t>
      </w:r>
      <w:r w:rsidRPr="004F38A7">
        <w:t>правила</w:t>
      </w:r>
      <w:r w:rsidRPr="004F38A7">
        <w:rPr>
          <w:spacing w:val="1"/>
        </w:rPr>
        <w:t xml:space="preserve"> </w:t>
      </w:r>
      <w:r w:rsidRPr="004F38A7">
        <w:t>поведения</w:t>
      </w:r>
      <w:r w:rsidRPr="004F38A7">
        <w:rPr>
          <w:spacing w:val="-57"/>
        </w:rPr>
        <w:t xml:space="preserve"> </w:t>
      </w:r>
      <w:r w:rsidRPr="004F38A7">
        <w:t>(«можно», «нельзя»). Личным показом демонстрирует правила общения: здоровается, прощается,</w:t>
      </w:r>
      <w:r w:rsidRPr="004F38A7">
        <w:rPr>
          <w:spacing w:val="-57"/>
        </w:rPr>
        <w:t xml:space="preserve"> </w:t>
      </w:r>
      <w:r w:rsidRPr="004F38A7">
        <w:t>говорит «спасибо», «пожалуйста», напоминает детям о важности использования данных слов в</w:t>
      </w:r>
      <w:r w:rsidRPr="004F38A7">
        <w:rPr>
          <w:spacing w:val="1"/>
        </w:rPr>
        <w:t xml:space="preserve"> </w:t>
      </w:r>
      <w:r w:rsidRPr="004F38A7">
        <w:t>процессе общения со взрослыми и сверстниками, поощряет инициативу и самостоятельность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-2"/>
        </w:rPr>
        <w:t xml:space="preserve"> </w:t>
      </w:r>
      <w:r w:rsidRPr="004F38A7">
        <w:t>при использовании «вежливых</w:t>
      </w:r>
      <w:r w:rsidRPr="004F38A7">
        <w:rPr>
          <w:spacing w:val="2"/>
        </w:rPr>
        <w:t xml:space="preserve"> </w:t>
      </w:r>
      <w:r w:rsidRPr="004F38A7">
        <w:t>слов».</w:t>
      </w:r>
    </w:p>
    <w:p w14:paraId="227A4E4F" w14:textId="77777777" w:rsidR="009D1A0F" w:rsidRPr="004F38A7" w:rsidRDefault="009D1A0F">
      <w:pPr>
        <w:pStyle w:val="a3"/>
        <w:ind w:right="123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использует</w:t>
      </w:r>
      <w:r w:rsidRPr="004F38A7">
        <w:rPr>
          <w:spacing w:val="1"/>
        </w:rPr>
        <w:t xml:space="preserve"> </w:t>
      </w:r>
      <w:r w:rsidRPr="004F38A7">
        <w:t>приемы</w:t>
      </w:r>
      <w:r w:rsidRPr="004F38A7">
        <w:rPr>
          <w:spacing w:val="1"/>
        </w:rPr>
        <w:t xml:space="preserve"> </w:t>
      </w:r>
      <w:r w:rsidRPr="004F38A7">
        <w:t>общения,</w:t>
      </w:r>
      <w:r w:rsidRPr="004F38A7">
        <w:rPr>
          <w:spacing w:val="1"/>
        </w:rPr>
        <w:t xml:space="preserve"> </w:t>
      </w:r>
      <w:r w:rsidRPr="004F38A7">
        <w:t>позволяющие</w:t>
      </w:r>
      <w:r w:rsidRPr="004F38A7">
        <w:rPr>
          <w:spacing w:val="1"/>
        </w:rPr>
        <w:t xml:space="preserve"> </w:t>
      </w:r>
      <w:r w:rsidRPr="004F38A7">
        <w:t>детям</w:t>
      </w:r>
      <w:r w:rsidRPr="004F38A7">
        <w:rPr>
          <w:spacing w:val="1"/>
        </w:rPr>
        <w:t xml:space="preserve"> </w:t>
      </w:r>
      <w:r w:rsidRPr="004F38A7">
        <w:t>проявлять</w:t>
      </w:r>
      <w:r w:rsidRPr="004F38A7">
        <w:rPr>
          <w:spacing w:val="1"/>
        </w:rPr>
        <w:t xml:space="preserve"> </w:t>
      </w:r>
      <w:r w:rsidRPr="004F38A7">
        <w:t>внимание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-57"/>
        </w:rPr>
        <w:t xml:space="preserve"> </w:t>
      </w:r>
      <w:r w:rsidRPr="004F38A7">
        <w:t>словам и указаниям, поддерживает желание ребенка выполнять указания взрослого, действовать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-1"/>
        </w:rPr>
        <w:t xml:space="preserve"> </w:t>
      </w:r>
      <w:r w:rsidRPr="004F38A7">
        <w:t>его</w:t>
      </w:r>
      <w:r w:rsidRPr="004F38A7">
        <w:rPr>
          <w:spacing w:val="-1"/>
        </w:rPr>
        <w:t xml:space="preserve"> </w:t>
      </w:r>
      <w:r w:rsidRPr="004F38A7">
        <w:t>примеру</w:t>
      </w:r>
      <w:r w:rsidRPr="004F38A7">
        <w:rPr>
          <w:spacing w:val="-5"/>
        </w:rPr>
        <w:t xml:space="preserve"> </w:t>
      </w:r>
      <w:r w:rsidRPr="004F38A7">
        <w:t>и показу.</w:t>
      </w:r>
    </w:p>
    <w:p w14:paraId="491ADED3" w14:textId="77777777" w:rsidR="009D1A0F" w:rsidRPr="004F38A7" w:rsidRDefault="009D1A0F">
      <w:pPr>
        <w:pStyle w:val="a3"/>
        <w:ind w:right="122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организует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участие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подвижных,</w:t>
      </w:r>
      <w:r w:rsidRPr="004F38A7">
        <w:rPr>
          <w:spacing w:val="1"/>
        </w:rPr>
        <w:t xml:space="preserve"> </w:t>
      </w:r>
      <w:r w:rsidRPr="004F38A7">
        <w:t>музыкальных,</w:t>
      </w:r>
      <w:r w:rsidRPr="004F38A7">
        <w:rPr>
          <w:spacing w:val="1"/>
        </w:rPr>
        <w:t xml:space="preserve"> </w:t>
      </w:r>
      <w:r w:rsidRPr="004F38A7">
        <w:t>сюжетных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хороводных</w:t>
      </w:r>
      <w:r w:rsidRPr="004F38A7">
        <w:rPr>
          <w:spacing w:val="-2"/>
        </w:rPr>
        <w:t xml:space="preserve"> </w:t>
      </w:r>
      <w:r w:rsidRPr="004F38A7">
        <w:t>играх,</w:t>
      </w:r>
      <w:r w:rsidRPr="004F38A7">
        <w:rPr>
          <w:spacing w:val="-4"/>
        </w:rPr>
        <w:t xml:space="preserve"> </w:t>
      </w:r>
      <w:r w:rsidRPr="004F38A7">
        <w:t>поощряет</w:t>
      </w:r>
      <w:r w:rsidRPr="004F38A7">
        <w:rPr>
          <w:spacing w:val="-1"/>
        </w:rPr>
        <w:t xml:space="preserve"> </w:t>
      </w:r>
      <w:r w:rsidRPr="004F38A7">
        <w:t>их</w:t>
      </w:r>
      <w:r w:rsidRPr="004F38A7">
        <w:rPr>
          <w:spacing w:val="2"/>
        </w:rPr>
        <w:t xml:space="preserve"> </w:t>
      </w:r>
      <w:r w:rsidRPr="004F38A7">
        <w:t>активность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инициативность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3"/>
        </w:rPr>
        <w:t xml:space="preserve"> </w:t>
      </w:r>
      <w:r w:rsidRPr="004F38A7">
        <w:t>ходе</w:t>
      </w:r>
      <w:r w:rsidRPr="004F38A7">
        <w:rPr>
          <w:spacing w:val="-5"/>
        </w:rPr>
        <w:t xml:space="preserve"> </w:t>
      </w:r>
      <w:r w:rsidRPr="004F38A7">
        <w:t>участия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играх.</w:t>
      </w:r>
    </w:p>
    <w:p w14:paraId="26E33259" w14:textId="77777777" w:rsidR="009D1A0F" w:rsidRPr="004F38A7" w:rsidRDefault="009D1A0F">
      <w:pPr>
        <w:pStyle w:val="a3"/>
        <w:ind w:right="122"/>
      </w:pPr>
      <w:r w:rsidRPr="004F38A7">
        <w:t>Педагог формирует представление детей о простых предметах своей одежды, обозначает</w:t>
      </w:r>
      <w:r w:rsidRPr="004F38A7">
        <w:rPr>
          <w:spacing w:val="1"/>
        </w:rPr>
        <w:t xml:space="preserve"> </w:t>
      </w:r>
      <w:r w:rsidRPr="004F38A7">
        <w:t>словами</w:t>
      </w:r>
      <w:r w:rsidRPr="004F38A7">
        <w:rPr>
          <w:spacing w:val="1"/>
        </w:rPr>
        <w:t xml:space="preserve"> </w:t>
      </w:r>
      <w:r w:rsidRPr="004F38A7">
        <w:t>каждый</w:t>
      </w:r>
      <w:r w:rsidRPr="004F38A7">
        <w:rPr>
          <w:spacing w:val="1"/>
        </w:rPr>
        <w:t xml:space="preserve"> </w:t>
      </w:r>
      <w:r w:rsidRPr="004F38A7">
        <w:t>предмет</w:t>
      </w:r>
      <w:r w:rsidRPr="004F38A7">
        <w:rPr>
          <w:spacing w:val="1"/>
        </w:rPr>
        <w:t xml:space="preserve"> </w:t>
      </w:r>
      <w:r w:rsidRPr="004F38A7">
        <w:t>одежды,</w:t>
      </w:r>
      <w:r w:rsidRPr="004F38A7">
        <w:rPr>
          <w:spacing w:val="1"/>
        </w:rPr>
        <w:t xml:space="preserve"> </w:t>
      </w:r>
      <w:r w:rsidRPr="004F38A7">
        <w:t>рассказывает</w:t>
      </w:r>
      <w:r w:rsidRPr="004F38A7">
        <w:rPr>
          <w:spacing w:val="1"/>
        </w:rPr>
        <w:t xml:space="preserve"> </w:t>
      </w:r>
      <w:r w:rsidRPr="004F38A7">
        <w:t>детям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назначении</w:t>
      </w:r>
      <w:r w:rsidRPr="004F38A7">
        <w:rPr>
          <w:spacing w:val="1"/>
        </w:rPr>
        <w:t xml:space="preserve"> </w:t>
      </w:r>
      <w:r w:rsidRPr="004F38A7">
        <w:t>предметов</w:t>
      </w:r>
      <w:r w:rsidRPr="004F38A7">
        <w:rPr>
          <w:spacing w:val="60"/>
        </w:rPr>
        <w:t xml:space="preserve"> </w:t>
      </w:r>
      <w:r w:rsidRPr="004F38A7">
        <w:t>одежды,</w:t>
      </w:r>
      <w:r w:rsidRPr="004F38A7">
        <w:rPr>
          <w:spacing w:val="1"/>
        </w:rPr>
        <w:t xml:space="preserve"> </w:t>
      </w:r>
      <w:r w:rsidRPr="004F38A7">
        <w:t>способах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использования (надевание</w:t>
      </w:r>
      <w:r w:rsidRPr="004F38A7">
        <w:rPr>
          <w:spacing w:val="-2"/>
        </w:rPr>
        <w:t xml:space="preserve"> </w:t>
      </w:r>
      <w:r w:rsidRPr="004F38A7">
        <w:t>колготок,</w:t>
      </w:r>
      <w:r w:rsidRPr="004F38A7">
        <w:rPr>
          <w:spacing w:val="-1"/>
        </w:rPr>
        <w:t xml:space="preserve"> </w:t>
      </w:r>
      <w:r w:rsidRPr="004F38A7">
        <w:t>футболок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тому</w:t>
      </w:r>
      <w:r w:rsidRPr="004F38A7">
        <w:rPr>
          <w:spacing w:val="-5"/>
        </w:rPr>
        <w:t xml:space="preserve"> </w:t>
      </w:r>
      <w:r w:rsidRPr="004F38A7">
        <w:t>подобное).</w:t>
      </w:r>
    </w:p>
    <w:p w14:paraId="750F572C" w14:textId="77777777" w:rsidR="009D1A0F" w:rsidRPr="004F38A7" w:rsidRDefault="009D1A0F">
      <w:pPr>
        <w:pStyle w:val="a3"/>
        <w:spacing w:before="4"/>
        <w:ind w:left="0" w:firstLine="0"/>
        <w:jc w:val="left"/>
      </w:pPr>
    </w:p>
    <w:p w14:paraId="689020D4" w14:textId="77777777" w:rsidR="009D1A0F" w:rsidRPr="004F38A7" w:rsidRDefault="009D1A0F">
      <w:pPr>
        <w:pStyle w:val="3"/>
        <w:ind w:left="824"/>
        <w:jc w:val="both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3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4 лет</w:t>
      </w:r>
    </w:p>
    <w:p w14:paraId="7C4849F1" w14:textId="77777777" w:rsidR="009D1A0F" w:rsidRPr="004F38A7" w:rsidRDefault="009D1A0F">
      <w:pPr>
        <w:pStyle w:val="a3"/>
        <w:ind w:left="824" w:right="2064" w:firstLine="0"/>
      </w:pPr>
      <w:r w:rsidRPr="004F38A7">
        <w:t>В</w:t>
      </w:r>
      <w:r w:rsidRPr="004F38A7">
        <w:rPr>
          <w:spacing w:val="-7"/>
        </w:rPr>
        <w:t xml:space="preserve"> </w:t>
      </w:r>
      <w:r w:rsidRPr="004F38A7">
        <w:t>области</w:t>
      </w:r>
      <w:r w:rsidRPr="004F38A7">
        <w:rPr>
          <w:spacing w:val="-5"/>
        </w:rPr>
        <w:t xml:space="preserve"> </w:t>
      </w:r>
      <w:r w:rsidRPr="004F38A7">
        <w:t>социально-коммуникативного</w:t>
      </w:r>
      <w:r w:rsidRPr="004F38A7">
        <w:rPr>
          <w:spacing w:val="-5"/>
        </w:rPr>
        <w:t xml:space="preserve"> </w:t>
      </w:r>
      <w:r w:rsidRPr="004F38A7">
        <w:t>развития</w:t>
      </w:r>
      <w:r w:rsidRPr="004F38A7">
        <w:rPr>
          <w:spacing w:val="-4"/>
        </w:rPr>
        <w:t xml:space="preserve"> </w:t>
      </w:r>
      <w:r w:rsidRPr="004F38A7">
        <w:t>основными</w:t>
      </w:r>
      <w:r w:rsidRPr="004F38A7">
        <w:rPr>
          <w:spacing w:val="-5"/>
        </w:rPr>
        <w:t xml:space="preserve"> </w:t>
      </w:r>
      <w:r w:rsidRPr="004F38A7">
        <w:t>задачами</w:t>
      </w:r>
      <w:r w:rsidRPr="004F38A7">
        <w:rPr>
          <w:spacing w:val="-58"/>
        </w:rPr>
        <w:t xml:space="preserve"> </w:t>
      </w:r>
      <w:r w:rsidRPr="004F38A7">
        <w:t>образовательной</w:t>
      </w:r>
      <w:r w:rsidRPr="004F38A7">
        <w:rPr>
          <w:spacing w:val="-1"/>
        </w:rPr>
        <w:t xml:space="preserve"> </w:t>
      </w:r>
      <w:r w:rsidRPr="004F38A7">
        <w:t>деятельности являются:</w:t>
      </w:r>
    </w:p>
    <w:p w14:paraId="7C499616" w14:textId="77777777" w:rsidR="009D1A0F" w:rsidRPr="004F38A7" w:rsidRDefault="009D1A0F">
      <w:pPr>
        <w:pStyle w:val="a5"/>
        <w:numPr>
          <w:ilvl w:val="0"/>
          <w:numId w:val="25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сфере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социальных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отношений:</w:t>
      </w:r>
    </w:p>
    <w:p w14:paraId="2E0FCDCB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1043"/>
        </w:tabs>
        <w:ind w:right="125" w:firstLine="707"/>
        <w:rPr>
          <w:sz w:val="24"/>
        </w:rPr>
      </w:pPr>
      <w:r w:rsidRPr="004F38A7">
        <w:rPr>
          <w:sz w:val="24"/>
        </w:rPr>
        <w:t>развивать эмоциональную отзывчивость, способность откликаться на ярко выраженные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эмоции сверстников и взрослых, различать и понимать отдельные эмоциональные проявления,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правильно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называть;</w:t>
      </w:r>
    </w:p>
    <w:p w14:paraId="2F56ABB4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976"/>
        </w:tabs>
        <w:ind w:right="121" w:firstLine="707"/>
        <w:rPr>
          <w:sz w:val="24"/>
        </w:rPr>
      </w:pPr>
      <w:r w:rsidRPr="004F38A7">
        <w:rPr>
          <w:sz w:val="24"/>
        </w:rPr>
        <w:t>обогащать представления детей о действиях, в которых проявляются доброе отношение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забота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 членах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семьи, близком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окружении;</w:t>
      </w:r>
    </w:p>
    <w:p w14:paraId="2B05F2C1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978"/>
        </w:tabs>
        <w:ind w:right="123" w:firstLine="707"/>
        <w:rPr>
          <w:sz w:val="24"/>
        </w:rPr>
      </w:pPr>
      <w:r w:rsidRPr="004F38A7">
        <w:rPr>
          <w:sz w:val="24"/>
        </w:rPr>
        <w:t>поддерживать в установлении положительных контактов между детьми, основанных 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действиям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игрушками,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предметами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взаимной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симпатии;</w:t>
      </w:r>
    </w:p>
    <w:p w14:paraId="1E3EB234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1029"/>
        </w:tabs>
        <w:ind w:right="123" w:firstLine="707"/>
        <w:rPr>
          <w:sz w:val="24"/>
        </w:rPr>
      </w:pPr>
      <w:r w:rsidRPr="004F38A7">
        <w:rPr>
          <w:sz w:val="24"/>
        </w:rPr>
        <w:t>оказывать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помощь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освоении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взаимодействия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повседневном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общении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бытовой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деятельности;</w:t>
      </w:r>
    </w:p>
    <w:p w14:paraId="6647316E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964"/>
        </w:tabs>
        <w:ind w:left="963"/>
        <w:rPr>
          <w:sz w:val="24"/>
        </w:rPr>
      </w:pPr>
      <w:r w:rsidRPr="004F38A7">
        <w:rPr>
          <w:sz w:val="24"/>
        </w:rPr>
        <w:t>приучать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выполнению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элементарных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правил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культуры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ДОО;</w:t>
      </w:r>
    </w:p>
    <w:p w14:paraId="5440402C" w14:textId="77777777" w:rsidR="009D1A0F" w:rsidRPr="004F38A7" w:rsidRDefault="009D1A0F">
      <w:pPr>
        <w:pStyle w:val="a5"/>
        <w:numPr>
          <w:ilvl w:val="0"/>
          <w:numId w:val="25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области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формирования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основ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гражданственности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патриотизма:</w:t>
      </w:r>
    </w:p>
    <w:p w14:paraId="3FEAB173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1048"/>
        </w:tabs>
        <w:ind w:right="125" w:firstLine="707"/>
        <w:rPr>
          <w:sz w:val="24"/>
        </w:rPr>
      </w:pPr>
      <w:r w:rsidRPr="004F38A7">
        <w:rPr>
          <w:sz w:val="24"/>
        </w:rPr>
        <w:t>обогащать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малой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отражения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деятельности;</w:t>
      </w:r>
    </w:p>
    <w:p w14:paraId="29A65DF9" w14:textId="77777777" w:rsidR="009D1A0F" w:rsidRPr="004F38A7" w:rsidRDefault="009D1A0F">
      <w:pPr>
        <w:pStyle w:val="a5"/>
        <w:numPr>
          <w:ilvl w:val="0"/>
          <w:numId w:val="25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сфере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трудового воспитания:</w:t>
      </w:r>
    </w:p>
    <w:p w14:paraId="6E6FE116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1005"/>
        </w:tabs>
        <w:ind w:right="120" w:firstLine="707"/>
        <w:rPr>
          <w:sz w:val="24"/>
        </w:rPr>
      </w:pPr>
      <w:r w:rsidRPr="004F38A7">
        <w:rPr>
          <w:sz w:val="24"/>
        </w:rPr>
        <w:t>развивать интерес к труду взрослых в ДОО и в семье, формировать представления 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конкретных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хозяйственно-бытового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заботу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детях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(мытье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посуды,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уборка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помещений группы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участка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прочее)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трудовые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навыки;</w:t>
      </w:r>
    </w:p>
    <w:p w14:paraId="551AFBB5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1034"/>
        </w:tabs>
        <w:ind w:right="128" w:firstLine="707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бережное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игрушкам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результатам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взрослых;</w:t>
      </w:r>
    </w:p>
    <w:p w14:paraId="07372C31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1026"/>
        </w:tabs>
        <w:ind w:right="119" w:firstLine="707"/>
        <w:rPr>
          <w:sz w:val="24"/>
        </w:rPr>
      </w:pPr>
      <w:r w:rsidRPr="004F38A7">
        <w:rPr>
          <w:sz w:val="24"/>
        </w:rPr>
        <w:t>приобщать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самообслуживанию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(одевание,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раздевание,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умывание),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самостоятельность,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уверенность, положительную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самооценку;</w:t>
      </w:r>
    </w:p>
    <w:p w14:paraId="6AA71AAE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27B77EF9" w14:textId="77777777" w:rsidR="009D1A0F" w:rsidRPr="004F38A7" w:rsidRDefault="009D1A0F">
      <w:pPr>
        <w:pStyle w:val="a5"/>
        <w:numPr>
          <w:ilvl w:val="0"/>
          <w:numId w:val="25"/>
        </w:numPr>
        <w:tabs>
          <w:tab w:val="left" w:pos="1084"/>
        </w:tabs>
        <w:spacing w:before="74" w:line="275" w:lineRule="exact"/>
        <w:rPr>
          <w:sz w:val="24"/>
        </w:rPr>
      </w:pPr>
      <w:r w:rsidRPr="004F38A7">
        <w:rPr>
          <w:sz w:val="24"/>
        </w:rPr>
        <w:lastRenderedPageBreak/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области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формирования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основ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безопасного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поведения:</w:t>
      </w:r>
    </w:p>
    <w:p w14:paraId="458ED04D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964"/>
        </w:tabs>
        <w:spacing w:line="275" w:lineRule="exact"/>
        <w:ind w:left="963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правилам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безопасного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поведения;</w:t>
      </w:r>
    </w:p>
    <w:p w14:paraId="12D9FC82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1053"/>
        </w:tabs>
        <w:ind w:right="120" w:firstLine="707"/>
        <w:rPr>
          <w:sz w:val="24"/>
        </w:rPr>
      </w:pPr>
      <w:r w:rsidRPr="004F38A7">
        <w:rPr>
          <w:sz w:val="24"/>
        </w:rPr>
        <w:t>обогащать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безопасного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быту,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безопасного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бытовых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гаджетов,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исключая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практическое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электронных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обучения.</w:t>
      </w:r>
    </w:p>
    <w:p w14:paraId="4FB8B53B" w14:textId="77777777" w:rsidR="009D1A0F" w:rsidRPr="004F38A7" w:rsidRDefault="009D1A0F">
      <w:pPr>
        <w:pStyle w:val="a3"/>
        <w:ind w:left="0" w:firstLine="0"/>
        <w:jc w:val="left"/>
      </w:pPr>
    </w:p>
    <w:p w14:paraId="7C0D8680" w14:textId="77777777" w:rsidR="009D1A0F" w:rsidRPr="004F38A7" w:rsidRDefault="009D1A0F">
      <w:pPr>
        <w:spacing w:before="1"/>
        <w:ind w:left="824"/>
        <w:rPr>
          <w:i/>
          <w:sz w:val="24"/>
        </w:rPr>
      </w:pPr>
      <w:r w:rsidRPr="004F38A7">
        <w:rPr>
          <w:i/>
          <w:sz w:val="24"/>
          <w:u w:val="single"/>
        </w:rPr>
        <w:t>Содержание</w:t>
      </w:r>
      <w:r w:rsidRPr="004F38A7">
        <w:rPr>
          <w:i/>
          <w:spacing w:val="-8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образовательной</w:t>
      </w:r>
      <w:r w:rsidRPr="004F38A7">
        <w:rPr>
          <w:i/>
          <w:spacing w:val="-7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деятельности</w:t>
      </w:r>
    </w:p>
    <w:p w14:paraId="2DEDD62F" w14:textId="77777777" w:rsidR="009D1A0F" w:rsidRPr="004F38A7" w:rsidRDefault="009D1A0F">
      <w:pPr>
        <w:pStyle w:val="a5"/>
        <w:numPr>
          <w:ilvl w:val="0"/>
          <w:numId w:val="26"/>
        </w:numPr>
        <w:tabs>
          <w:tab w:val="left" w:pos="1082"/>
        </w:tabs>
        <w:ind w:hanging="258"/>
        <w:jc w:val="left"/>
        <w:rPr>
          <w:i/>
          <w:sz w:val="24"/>
        </w:rPr>
      </w:pPr>
      <w:r w:rsidRPr="004F38A7">
        <w:rPr>
          <w:i/>
          <w:sz w:val="24"/>
        </w:rPr>
        <w:t>В сфере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социальных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отношений</w:t>
      </w:r>
    </w:p>
    <w:p w14:paraId="183EA251" w14:textId="77777777" w:rsidR="009D1A0F" w:rsidRPr="004F38A7" w:rsidRDefault="009D1A0F">
      <w:pPr>
        <w:pStyle w:val="a3"/>
        <w:ind w:right="120"/>
      </w:pPr>
      <w:r w:rsidRPr="004F38A7">
        <w:t>Педагог создает условия для формирования у детей образа Я: закрепляет умение называть</w:t>
      </w:r>
      <w:r w:rsidRPr="004F38A7">
        <w:rPr>
          <w:spacing w:val="-57"/>
        </w:rPr>
        <w:t xml:space="preserve"> </w:t>
      </w:r>
      <w:r w:rsidRPr="004F38A7">
        <w:t>свое имя и возраст, говорить о себе в первом лице; проговаривает с детьми характеристики,</w:t>
      </w:r>
      <w:r w:rsidRPr="004F38A7">
        <w:rPr>
          <w:spacing w:val="1"/>
        </w:rPr>
        <w:t xml:space="preserve"> </w:t>
      </w:r>
      <w:r w:rsidRPr="004F38A7">
        <w:t>отличающие</w:t>
      </w:r>
      <w:r w:rsidRPr="004F38A7">
        <w:rPr>
          <w:spacing w:val="-4"/>
        </w:rPr>
        <w:t xml:space="preserve"> </w:t>
      </w:r>
      <w:r w:rsidRPr="004F38A7">
        <w:t>их друг</w:t>
      </w:r>
      <w:r w:rsidRPr="004F38A7">
        <w:rPr>
          <w:spacing w:val="-3"/>
        </w:rPr>
        <w:t xml:space="preserve"> </w:t>
      </w:r>
      <w:r w:rsidRPr="004F38A7">
        <w:t>от</w:t>
      </w:r>
      <w:r w:rsidRPr="004F38A7">
        <w:rPr>
          <w:spacing w:val="-1"/>
        </w:rPr>
        <w:t xml:space="preserve"> </w:t>
      </w:r>
      <w:r w:rsidRPr="004F38A7">
        <w:t>друга</w:t>
      </w:r>
      <w:r w:rsidRPr="004F38A7">
        <w:rPr>
          <w:spacing w:val="-1"/>
        </w:rPr>
        <w:t xml:space="preserve"> </w:t>
      </w:r>
      <w:r w:rsidRPr="004F38A7">
        <w:t>(внешность,</w:t>
      </w:r>
      <w:r w:rsidRPr="004F38A7">
        <w:rPr>
          <w:spacing w:val="-2"/>
        </w:rPr>
        <w:t xml:space="preserve"> </w:t>
      </w:r>
      <w:r w:rsidRPr="004F38A7">
        <w:t>предпочтения</w:t>
      </w:r>
      <w:r w:rsidRPr="004F38A7">
        <w:rPr>
          <w:spacing w:val="-3"/>
        </w:rPr>
        <w:t xml:space="preserve"> </w:t>
      </w:r>
      <w:r w:rsidRPr="004F38A7">
        <w:t>в</w:t>
      </w:r>
      <w:r w:rsidRPr="004F38A7">
        <w:rPr>
          <w:spacing w:val="-3"/>
        </w:rPr>
        <w:t xml:space="preserve"> </w:t>
      </w:r>
      <w:r w:rsidRPr="004F38A7">
        <w:t>деятельности,</w:t>
      </w:r>
      <w:r w:rsidRPr="004F38A7">
        <w:rPr>
          <w:spacing w:val="-2"/>
        </w:rPr>
        <w:t xml:space="preserve"> </w:t>
      </w:r>
      <w:r w:rsidRPr="004F38A7">
        <w:t>личные</w:t>
      </w:r>
      <w:r w:rsidRPr="004F38A7">
        <w:rPr>
          <w:spacing w:val="-4"/>
        </w:rPr>
        <w:t xml:space="preserve"> </w:t>
      </w:r>
      <w:r w:rsidRPr="004F38A7">
        <w:t>достижения).</w:t>
      </w:r>
    </w:p>
    <w:p w14:paraId="35E5BDB7" w14:textId="77777777" w:rsidR="009D1A0F" w:rsidRPr="004F38A7" w:rsidRDefault="009D1A0F">
      <w:pPr>
        <w:pStyle w:val="a3"/>
        <w:ind w:right="116"/>
      </w:pPr>
      <w:r w:rsidRPr="004F38A7">
        <w:t>Педагоги способствуют различению детьми основных эмоций (радость, печаль, грусть,</w:t>
      </w:r>
      <w:r w:rsidRPr="004F38A7">
        <w:rPr>
          <w:spacing w:val="1"/>
        </w:rPr>
        <w:t xml:space="preserve"> </w:t>
      </w:r>
      <w:r w:rsidRPr="004F38A7">
        <w:t>гнев,</w:t>
      </w:r>
      <w:r w:rsidRPr="004F38A7">
        <w:rPr>
          <w:spacing w:val="1"/>
        </w:rPr>
        <w:t xml:space="preserve"> </w:t>
      </w:r>
      <w:r w:rsidRPr="004F38A7">
        <w:t>страх,</w:t>
      </w:r>
      <w:r w:rsidRPr="004F38A7">
        <w:rPr>
          <w:spacing w:val="1"/>
        </w:rPr>
        <w:t xml:space="preserve"> </w:t>
      </w:r>
      <w:r w:rsidRPr="004F38A7">
        <w:t>удивление)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пониманию</w:t>
      </w:r>
      <w:r w:rsidRPr="004F38A7">
        <w:rPr>
          <w:spacing w:val="1"/>
        </w:rPr>
        <w:t xml:space="preserve"> </w:t>
      </w:r>
      <w:r w:rsidRPr="004F38A7">
        <w:t>ярко</w:t>
      </w:r>
      <w:r w:rsidRPr="004F38A7">
        <w:rPr>
          <w:spacing w:val="1"/>
        </w:rPr>
        <w:t xml:space="preserve"> </w:t>
      </w:r>
      <w:r w:rsidRPr="004F38A7">
        <w:t>выраженных</w:t>
      </w:r>
      <w:r w:rsidRPr="004F38A7">
        <w:rPr>
          <w:spacing w:val="1"/>
        </w:rPr>
        <w:t xml:space="preserve"> </w:t>
      </w:r>
      <w:r w:rsidRPr="004F38A7">
        <w:t>эмоциональных</w:t>
      </w:r>
      <w:r w:rsidRPr="004F38A7">
        <w:rPr>
          <w:spacing w:val="1"/>
        </w:rPr>
        <w:t xml:space="preserve"> </w:t>
      </w:r>
      <w:r w:rsidRPr="004F38A7">
        <w:t>состояний.</w:t>
      </w:r>
      <w:r w:rsidRPr="004F38A7">
        <w:rPr>
          <w:spacing w:val="60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общении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интересуется</w:t>
      </w:r>
      <w:r w:rsidRPr="004F38A7">
        <w:rPr>
          <w:spacing w:val="1"/>
        </w:rPr>
        <w:t xml:space="preserve"> </w:t>
      </w:r>
      <w:r w:rsidRPr="004F38A7">
        <w:t>настроением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1"/>
        </w:rPr>
        <w:t xml:space="preserve"> </w:t>
      </w:r>
      <w:r w:rsidRPr="004F38A7">
        <w:t>предоставляет</w:t>
      </w:r>
      <w:r w:rsidRPr="004F38A7">
        <w:rPr>
          <w:spacing w:val="1"/>
        </w:rPr>
        <w:t xml:space="preserve"> </w:t>
      </w:r>
      <w:r w:rsidRPr="004F38A7">
        <w:t>возможность</w:t>
      </w:r>
      <w:r w:rsidRPr="004F38A7">
        <w:rPr>
          <w:spacing w:val="1"/>
        </w:rPr>
        <w:t xml:space="preserve"> </w:t>
      </w:r>
      <w:r w:rsidRPr="004F38A7">
        <w:t>рассказать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своих</w:t>
      </w:r>
      <w:r w:rsidRPr="004F38A7">
        <w:rPr>
          <w:spacing w:val="1"/>
        </w:rPr>
        <w:t xml:space="preserve"> </w:t>
      </w:r>
      <w:r w:rsidRPr="004F38A7">
        <w:t>переживаниях,</w:t>
      </w:r>
      <w:r w:rsidRPr="004F38A7">
        <w:rPr>
          <w:spacing w:val="1"/>
        </w:rPr>
        <w:t xml:space="preserve"> </w:t>
      </w:r>
      <w:r w:rsidRPr="004F38A7">
        <w:t>демонстрирует</w:t>
      </w:r>
      <w:r w:rsidRPr="004F38A7">
        <w:rPr>
          <w:spacing w:val="1"/>
        </w:rPr>
        <w:t xml:space="preserve"> </w:t>
      </w:r>
      <w:r w:rsidRPr="004F38A7">
        <w:t>разнообразные</w:t>
      </w:r>
      <w:r w:rsidRPr="004F38A7">
        <w:rPr>
          <w:spacing w:val="1"/>
        </w:rPr>
        <w:t xml:space="preserve"> </w:t>
      </w:r>
      <w:r w:rsidRPr="004F38A7">
        <w:t>способы</w:t>
      </w:r>
      <w:r w:rsidRPr="004F38A7">
        <w:rPr>
          <w:spacing w:val="1"/>
        </w:rPr>
        <w:t xml:space="preserve"> </w:t>
      </w:r>
      <w:proofErr w:type="spellStart"/>
      <w:r w:rsidRPr="004F38A7">
        <w:t>эмпатийного</w:t>
      </w:r>
      <w:proofErr w:type="spellEnd"/>
      <w:r w:rsidRPr="004F38A7">
        <w:rPr>
          <w:spacing w:val="1"/>
        </w:rPr>
        <w:t xml:space="preserve"> </w:t>
      </w:r>
      <w:r w:rsidRPr="004F38A7">
        <w:t>поведения</w:t>
      </w:r>
      <w:r w:rsidRPr="004F38A7">
        <w:rPr>
          <w:spacing w:val="1"/>
        </w:rPr>
        <w:t xml:space="preserve"> </w:t>
      </w:r>
      <w:r w:rsidRPr="004F38A7">
        <w:t>(поддержать,</w:t>
      </w:r>
      <w:r w:rsidRPr="004F38A7">
        <w:rPr>
          <w:spacing w:val="1"/>
        </w:rPr>
        <w:t xml:space="preserve"> </w:t>
      </w:r>
      <w:r w:rsidRPr="004F38A7">
        <w:t>пожалеть,</w:t>
      </w:r>
      <w:r w:rsidRPr="004F38A7">
        <w:rPr>
          <w:spacing w:val="1"/>
        </w:rPr>
        <w:t xml:space="preserve"> </w:t>
      </w:r>
      <w:r w:rsidRPr="004F38A7">
        <w:t>обнадежить,</w:t>
      </w:r>
      <w:r w:rsidRPr="004F38A7">
        <w:rPr>
          <w:spacing w:val="1"/>
        </w:rPr>
        <w:t xml:space="preserve"> </w:t>
      </w:r>
      <w:r w:rsidRPr="004F38A7">
        <w:t>отвлечь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порадовать).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чтении</w:t>
      </w:r>
      <w:r w:rsidRPr="004F38A7">
        <w:rPr>
          <w:spacing w:val="-57"/>
        </w:rPr>
        <w:t xml:space="preserve"> </w:t>
      </w:r>
      <w:r w:rsidRPr="004F38A7">
        <w:t>художественной</w:t>
      </w:r>
      <w:r w:rsidRPr="004F38A7">
        <w:rPr>
          <w:spacing w:val="1"/>
        </w:rPr>
        <w:t xml:space="preserve"> </w:t>
      </w:r>
      <w:r w:rsidRPr="004F38A7">
        <w:t>литературы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обращает</w:t>
      </w:r>
      <w:r w:rsidRPr="004F38A7">
        <w:rPr>
          <w:spacing w:val="1"/>
        </w:rPr>
        <w:t xml:space="preserve"> </w:t>
      </w:r>
      <w:r w:rsidRPr="004F38A7">
        <w:t>внимание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проявления,</w:t>
      </w:r>
      <w:r w:rsidRPr="004F38A7">
        <w:rPr>
          <w:spacing w:val="1"/>
        </w:rPr>
        <w:t xml:space="preserve"> </w:t>
      </w:r>
      <w:r w:rsidRPr="004F38A7">
        <w:t>характеризующие</w:t>
      </w:r>
      <w:r w:rsidRPr="004F38A7">
        <w:rPr>
          <w:spacing w:val="1"/>
        </w:rPr>
        <w:t xml:space="preserve"> </w:t>
      </w:r>
      <w:r w:rsidRPr="004F38A7">
        <w:t>настроения,</w:t>
      </w:r>
      <w:r w:rsidRPr="004F38A7">
        <w:rPr>
          <w:spacing w:val="1"/>
        </w:rPr>
        <w:t xml:space="preserve"> </w:t>
      </w:r>
      <w:r w:rsidRPr="004F38A7">
        <w:t>эмоции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чувства</w:t>
      </w:r>
      <w:r w:rsidRPr="004F38A7">
        <w:rPr>
          <w:spacing w:val="1"/>
        </w:rPr>
        <w:t xml:space="preserve"> </w:t>
      </w:r>
      <w:r w:rsidRPr="004F38A7">
        <w:t>героев,</w:t>
      </w:r>
      <w:r w:rsidRPr="004F38A7">
        <w:rPr>
          <w:spacing w:val="1"/>
        </w:rPr>
        <w:t xml:space="preserve"> </w:t>
      </w:r>
      <w:r w:rsidRPr="004F38A7">
        <w:t>комментирует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отношения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поведение,</w:t>
      </w:r>
      <w:r w:rsidRPr="004F38A7">
        <w:rPr>
          <w:spacing w:val="1"/>
        </w:rPr>
        <w:t xml:space="preserve"> </w:t>
      </w:r>
      <w:r w:rsidRPr="004F38A7">
        <w:t>поощряет</w:t>
      </w:r>
      <w:r w:rsidRPr="004F38A7">
        <w:rPr>
          <w:spacing w:val="1"/>
        </w:rPr>
        <w:t xml:space="preserve"> </w:t>
      </w:r>
      <w:r w:rsidRPr="004F38A7">
        <w:t>подражание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позитивному</w:t>
      </w:r>
      <w:r w:rsidRPr="004F38A7">
        <w:rPr>
          <w:spacing w:val="1"/>
        </w:rPr>
        <w:t xml:space="preserve"> </w:t>
      </w:r>
      <w:r w:rsidRPr="004F38A7">
        <w:t>опыту</w:t>
      </w:r>
      <w:r w:rsidRPr="004F38A7">
        <w:rPr>
          <w:spacing w:val="1"/>
        </w:rPr>
        <w:t xml:space="preserve"> </w:t>
      </w:r>
      <w:r w:rsidRPr="004F38A7">
        <w:t>персонажей</w:t>
      </w:r>
      <w:r w:rsidRPr="004F38A7">
        <w:rPr>
          <w:spacing w:val="1"/>
        </w:rPr>
        <w:t xml:space="preserve"> </w:t>
      </w:r>
      <w:r w:rsidRPr="004F38A7">
        <w:t>художественных</w:t>
      </w:r>
      <w:r w:rsidRPr="004F38A7">
        <w:rPr>
          <w:spacing w:val="1"/>
        </w:rPr>
        <w:t xml:space="preserve"> </w:t>
      </w:r>
      <w:r w:rsidRPr="004F38A7">
        <w:t>произведений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мультипликации.</w:t>
      </w:r>
    </w:p>
    <w:p w14:paraId="49ABE97A" w14:textId="77777777" w:rsidR="009D1A0F" w:rsidRPr="004F38A7" w:rsidRDefault="009D1A0F">
      <w:pPr>
        <w:pStyle w:val="a3"/>
        <w:ind w:right="115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обогащает</w:t>
      </w:r>
      <w:r w:rsidRPr="004F38A7">
        <w:rPr>
          <w:spacing w:val="1"/>
        </w:rPr>
        <w:t xml:space="preserve"> </w:t>
      </w:r>
      <w:r w:rsidRPr="004F38A7">
        <w:t>представления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действиях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поступках</w:t>
      </w:r>
      <w:r w:rsidRPr="004F38A7">
        <w:rPr>
          <w:spacing w:val="1"/>
        </w:rPr>
        <w:t xml:space="preserve"> </w:t>
      </w:r>
      <w:r w:rsidRPr="004F38A7">
        <w:t>людей,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которых</w:t>
      </w:r>
      <w:r w:rsidRPr="004F38A7">
        <w:rPr>
          <w:spacing w:val="1"/>
        </w:rPr>
        <w:t xml:space="preserve"> </w:t>
      </w:r>
      <w:r w:rsidRPr="004F38A7">
        <w:t>проявляются</w:t>
      </w:r>
      <w:r w:rsidRPr="004F38A7">
        <w:rPr>
          <w:spacing w:val="1"/>
        </w:rPr>
        <w:t xml:space="preserve"> </w:t>
      </w:r>
      <w:r w:rsidRPr="004F38A7">
        <w:t>доброе</w:t>
      </w:r>
      <w:r w:rsidRPr="004F38A7">
        <w:rPr>
          <w:spacing w:val="1"/>
        </w:rPr>
        <w:t xml:space="preserve"> </w:t>
      </w:r>
      <w:r w:rsidRPr="004F38A7">
        <w:t>отношение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забота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членах</w:t>
      </w:r>
      <w:r w:rsidRPr="004F38A7">
        <w:rPr>
          <w:spacing w:val="1"/>
        </w:rPr>
        <w:t xml:space="preserve"> </w:t>
      </w:r>
      <w:r w:rsidRPr="004F38A7">
        <w:t>семьи,</w:t>
      </w:r>
      <w:r w:rsidRPr="004F38A7">
        <w:rPr>
          <w:spacing w:val="1"/>
        </w:rPr>
        <w:t xml:space="preserve"> </w:t>
      </w:r>
      <w:r w:rsidRPr="004F38A7">
        <w:t>близком</w:t>
      </w:r>
      <w:r w:rsidRPr="004F38A7">
        <w:rPr>
          <w:spacing w:val="1"/>
        </w:rPr>
        <w:t xml:space="preserve"> </w:t>
      </w:r>
      <w:r w:rsidRPr="004F38A7">
        <w:t>окружении,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животных,</w:t>
      </w:r>
      <w:r w:rsidRPr="004F38A7">
        <w:rPr>
          <w:spacing w:val="-57"/>
        </w:rPr>
        <w:t xml:space="preserve"> </w:t>
      </w:r>
      <w:r w:rsidRPr="004F38A7">
        <w:t>растениях;</w:t>
      </w:r>
      <w:r w:rsidRPr="004F38A7">
        <w:rPr>
          <w:spacing w:val="-4"/>
        </w:rPr>
        <w:t xml:space="preserve"> </w:t>
      </w:r>
      <w:r w:rsidRPr="004F38A7">
        <w:t>знакомит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произведениями,</w:t>
      </w:r>
      <w:r w:rsidRPr="004F38A7">
        <w:rPr>
          <w:spacing w:val="-1"/>
        </w:rPr>
        <w:t xml:space="preserve"> </w:t>
      </w:r>
      <w:r w:rsidRPr="004F38A7">
        <w:t>отражающими</w:t>
      </w:r>
      <w:r w:rsidRPr="004F38A7">
        <w:rPr>
          <w:spacing w:val="-1"/>
        </w:rPr>
        <w:t xml:space="preserve"> </w:t>
      </w:r>
      <w:r w:rsidRPr="004F38A7">
        <w:t>отношения</w:t>
      </w:r>
      <w:r w:rsidRPr="004F38A7">
        <w:rPr>
          <w:spacing w:val="-1"/>
        </w:rPr>
        <w:t xml:space="preserve"> </w:t>
      </w:r>
      <w:r w:rsidRPr="004F38A7">
        <w:t>между</w:t>
      </w:r>
      <w:r w:rsidRPr="004F38A7">
        <w:rPr>
          <w:spacing w:val="-7"/>
        </w:rPr>
        <w:t xml:space="preserve"> </w:t>
      </w:r>
      <w:r w:rsidRPr="004F38A7">
        <w:t>членами</w:t>
      </w:r>
      <w:r w:rsidRPr="004F38A7">
        <w:rPr>
          <w:spacing w:val="-1"/>
        </w:rPr>
        <w:t xml:space="preserve"> </w:t>
      </w:r>
      <w:r w:rsidRPr="004F38A7">
        <w:t>семьи.</w:t>
      </w:r>
    </w:p>
    <w:p w14:paraId="6328B88C" w14:textId="77777777" w:rsidR="009D1A0F" w:rsidRPr="004F38A7" w:rsidRDefault="009D1A0F">
      <w:pPr>
        <w:pStyle w:val="a3"/>
        <w:spacing w:before="1"/>
        <w:ind w:right="113"/>
      </w:pPr>
      <w:r w:rsidRPr="004F38A7">
        <w:t>Педагог создает в группе положительный эмоциональный фон для объединения детей,</w:t>
      </w:r>
      <w:r w:rsidRPr="004F38A7">
        <w:rPr>
          <w:spacing w:val="1"/>
        </w:rPr>
        <w:t xml:space="preserve"> </w:t>
      </w:r>
      <w:r w:rsidRPr="004F38A7">
        <w:t>проводит игры и упражнения в кругу, где дети видят и слышат друг друга. Педагог поощряет</w:t>
      </w:r>
      <w:r w:rsidRPr="004F38A7">
        <w:rPr>
          <w:spacing w:val="1"/>
        </w:rPr>
        <w:t xml:space="preserve"> </w:t>
      </w:r>
      <w:r w:rsidRPr="004F38A7">
        <w:t>позитивный опыт взаимодействия детей, создает условия для совместных игр, демонстрирует</w:t>
      </w:r>
      <w:r w:rsidRPr="004F38A7">
        <w:rPr>
          <w:spacing w:val="1"/>
        </w:rPr>
        <w:t xml:space="preserve"> </w:t>
      </w:r>
      <w:r w:rsidRPr="004F38A7">
        <w:t>позитивный настрой и удовольствие, которое можно испытывать от общения и совместной игры.</w:t>
      </w:r>
      <w:r w:rsidRPr="004F38A7">
        <w:rPr>
          <w:spacing w:val="-57"/>
        </w:rPr>
        <w:t xml:space="preserve"> </w:t>
      </w:r>
      <w:r w:rsidRPr="004F38A7">
        <w:t>Помогает</w:t>
      </w:r>
      <w:r w:rsidRPr="004F38A7">
        <w:rPr>
          <w:spacing w:val="1"/>
        </w:rPr>
        <w:t xml:space="preserve"> </w:t>
      </w:r>
      <w:r w:rsidRPr="004F38A7">
        <w:t>детям</w:t>
      </w:r>
      <w:r w:rsidRPr="004F38A7">
        <w:rPr>
          <w:spacing w:val="1"/>
        </w:rPr>
        <w:t xml:space="preserve"> </w:t>
      </w:r>
      <w:r w:rsidRPr="004F38A7">
        <w:t>обращаться</w:t>
      </w:r>
      <w:r w:rsidRPr="004F38A7">
        <w:rPr>
          <w:spacing w:val="1"/>
        </w:rPr>
        <w:t xml:space="preserve"> </w:t>
      </w:r>
      <w:r w:rsidRPr="004F38A7">
        <w:t>друг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другу,</w:t>
      </w:r>
      <w:r w:rsidRPr="004F38A7">
        <w:rPr>
          <w:spacing w:val="1"/>
        </w:rPr>
        <w:t xml:space="preserve"> </w:t>
      </w:r>
      <w:r w:rsidRPr="004F38A7">
        <w:t>распознавать</w:t>
      </w:r>
      <w:r w:rsidRPr="004F38A7">
        <w:rPr>
          <w:spacing w:val="1"/>
        </w:rPr>
        <w:t xml:space="preserve"> </w:t>
      </w:r>
      <w:r w:rsidRPr="004F38A7">
        <w:t>проявление</w:t>
      </w:r>
      <w:r w:rsidRPr="004F38A7">
        <w:rPr>
          <w:spacing w:val="1"/>
        </w:rPr>
        <w:t xml:space="preserve"> </w:t>
      </w:r>
      <w:r w:rsidRPr="004F38A7">
        <w:t>основных</w:t>
      </w:r>
      <w:r w:rsidRPr="004F38A7">
        <w:rPr>
          <w:spacing w:val="1"/>
        </w:rPr>
        <w:t xml:space="preserve"> </w:t>
      </w:r>
      <w:r w:rsidRPr="004F38A7">
        <w:t>эмоций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реагировать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них.</w:t>
      </w:r>
      <w:r w:rsidRPr="004F38A7">
        <w:rPr>
          <w:spacing w:val="1"/>
        </w:rPr>
        <w:t xml:space="preserve"> </w:t>
      </w:r>
      <w:r w:rsidRPr="004F38A7">
        <w:t>Способствует</w:t>
      </w:r>
      <w:r w:rsidRPr="004F38A7">
        <w:rPr>
          <w:spacing w:val="1"/>
        </w:rPr>
        <w:t xml:space="preserve"> </w:t>
      </w:r>
      <w:r w:rsidRPr="004F38A7">
        <w:t>освоению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простых</w:t>
      </w:r>
      <w:r w:rsidRPr="004F38A7">
        <w:rPr>
          <w:spacing w:val="1"/>
        </w:rPr>
        <w:t xml:space="preserve"> </w:t>
      </w:r>
      <w:r w:rsidRPr="004F38A7">
        <w:t>способов</w:t>
      </w:r>
      <w:r w:rsidRPr="004F38A7">
        <w:rPr>
          <w:spacing w:val="1"/>
        </w:rPr>
        <w:t xml:space="preserve"> </w:t>
      </w:r>
      <w:r w:rsidRPr="004F38A7">
        <w:t>общения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взаимодействия:</w:t>
      </w:r>
      <w:r w:rsidRPr="004F38A7">
        <w:rPr>
          <w:spacing w:val="1"/>
        </w:rPr>
        <w:t xml:space="preserve"> </w:t>
      </w:r>
      <w:r w:rsidRPr="004F38A7">
        <w:t>обращаться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детям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именам,</w:t>
      </w:r>
      <w:r w:rsidRPr="004F38A7">
        <w:rPr>
          <w:spacing w:val="1"/>
        </w:rPr>
        <w:t xml:space="preserve"> </w:t>
      </w:r>
      <w:r w:rsidRPr="004F38A7">
        <w:t>договариваться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совместных</w:t>
      </w:r>
      <w:r w:rsidRPr="004F38A7">
        <w:rPr>
          <w:spacing w:val="1"/>
        </w:rPr>
        <w:t xml:space="preserve"> </w:t>
      </w:r>
      <w:r w:rsidRPr="004F38A7">
        <w:t>действиях,</w:t>
      </w:r>
      <w:r w:rsidRPr="004F38A7">
        <w:rPr>
          <w:spacing w:val="1"/>
        </w:rPr>
        <w:t xml:space="preserve"> </w:t>
      </w:r>
      <w:r w:rsidRPr="004F38A7">
        <w:t>вступать в парное общение (спокойно играть рядом, обмениваться игрушками, объединяться в</w:t>
      </w:r>
      <w:r w:rsidRPr="004F38A7">
        <w:rPr>
          <w:spacing w:val="1"/>
        </w:rPr>
        <w:t xml:space="preserve"> </w:t>
      </w:r>
      <w:r w:rsidRPr="004F38A7">
        <w:t>парной игре, вместе рассматривать картинки, наблюдать и прочее). В совместных игровых и</w:t>
      </w:r>
      <w:r w:rsidRPr="004F38A7">
        <w:rPr>
          <w:spacing w:val="1"/>
        </w:rPr>
        <w:t xml:space="preserve"> </w:t>
      </w:r>
      <w:r w:rsidRPr="004F38A7">
        <w:t>бытовых</w:t>
      </w:r>
      <w:r w:rsidRPr="004F38A7">
        <w:rPr>
          <w:spacing w:val="1"/>
        </w:rPr>
        <w:t xml:space="preserve"> </w:t>
      </w:r>
      <w:r w:rsidRPr="004F38A7">
        <w:t>действиях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демонстрирует</w:t>
      </w:r>
      <w:r w:rsidRPr="004F38A7">
        <w:rPr>
          <w:spacing w:val="1"/>
        </w:rPr>
        <w:t xml:space="preserve"> </w:t>
      </w:r>
      <w:r w:rsidRPr="004F38A7">
        <w:t>готовность</w:t>
      </w:r>
      <w:r w:rsidRPr="004F38A7">
        <w:rPr>
          <w:spacing w:val="1"/>
        </w:rPr>
        <w:t xml:space="preserve"> </w:t>
      </w:r>
      <w:r w:rsidRPr="004F38A7">
        <w:t>действовать</w:t>
      </w:r>
      <w:r w:rsidRPr="004F38A7">
        <w:rPr>
          <w:spacing w:val="1"/>
        </w:rPr>
        <w:t xml:space="preserve"> </w:t>
      </w:r>
      <w:r w:rsidRPr="004F38A7">
        <w:t>согласованно,</w:t>
      </w:r>
      <w:r w:rsidRPr="004F38A7">
        <w:rPr>
          <w:spacing w:val="1"/>
        </w:rPr>
        <w:t xml:space="preserve"> </w:t>
      </w:r>
      <w:r w:rsidRPr="004F38A7">
        <w:t>создает</w:t>
      </w:r>
      <w:r w:rsidRPr="004F38A7">
        <w:rPr>
          <w:spacing w:val="1"/>
        </w:rPr>
        <w:t xml:space="preserve"> </w:t>
      </w:r>
      <w:r w:rsidRPr="004F38A7">
        <w:t>условия</w:t>
      </w:r>
      <w:r w:rsidRPr="004F38A7">
        <w:rPr>
          <w:spacing w:val="-1"/>
        </w:rPr>
        <w:t xml:space="preserve"> </w:t>
      </w:r>
      <w:r w:rsidRPr="004F38A7">
        <w:t>для возникновения между</w:t>
      </w:r>
      <w:r w:rsidRPr="004F38A7">
        <w:rPr>
          <w:spacing w:val="-5"/>
        </w:rPr>
        <w:t xml:space="preserve"> </w:t>
      </w:r>
      <w:r w:rsidRPr="004F38A7">
        <w:t>детьми</w:t>
      </w:r>
      <w:r w:rsidRPr="004F38A7">
        <w:rPr>
          <w:spacing w:val="-1"/>
        </w:rPr>
        <w:t xml:space="preserve"> </w:t>
      </w:r>
      <w:r w:rsidRPr="004F38A7">
        <w:t>договоренности.</w:t>
      </w:r>
    </w:p>
    <w:p w14:paraId="2C3CBAC9" w14:textId="77777777" w:rsidR="009D1A0F" w:rsidRPr="004F38A7" w:rsidRDefault="009D1A0F">
      <w:pPr>
        <w:pStyle w:val="a3"/>
        <w:ind w:right="125"/>
      </w:pPr>
      <w:r w:rsidRPr="004F38A7">
        <w:t>Знакомит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элементарными</w:t>
      </w:r>
      <w:r w:rsidRPr="004F38A7">
        <w:rPr>
          <w:spacing w:val="1"/>
        </w:rPr>
        <w:t xml:space="preserve"> </w:t>
      </w:r>
      <w:r w:rsidRPr="004F38A7">
        <w:t>правилами</w:t>
      </w:r>
      <w:r w:rsidRPr="004F38A7">
        <w:rPr>
          <w:spacing w:val="1"/>
        </w:rPr>
        <w:t xml:space="preserve"> </w:t>
      </w:r>
      <w:r w:rsidRPr="004F38A7">
        <w:t>культуры</w:t>
      </w:r>
      <w:r w:rsidRPr="004F38A7">
        <w:rPr>
          <w:spacing w:val="1"/>
        </w:rPr>
        <w:t xml:space="preserve"> </w:t>
      </w:r>
      <w:r w:rsidRPr="004F38A7">
        <w:t>поведения,</w:t>
      </w:r>
      <w:r w:rsidRPr="004F38A7">
        <w:rPr>
          <w:spacing w:val="1"/>
        </w:rPr>
        <w:t xml:space="preserve"> </w:t>
      </w:r>
      <w:r w:rsidRPr="004F38A7">
        <w:t>упражняет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выполнении</w:t>
      </w:r>
      <w:r w:rsidRPr="004F38A7">
        <w:rPr>
          <w:spacing w:val="1"/>
        </w:rPr>
        <w:t xml:space="preserve"> </w:t>
      </w:r>
      <w:r w:rsidRPr="004F38A7">
        <w:t>(здороваться,</w:t>
      </w:r>
      <w:r w:rsidRPr="004F38A7">
        <w:rPr>
          <w:spacing w:val="1"/>
        </w:rPr>
        <w:t xml:space="preserve"> </w:t>
      </w:r>
      <w:r w:rsidRPr="004F38A7">
        <w:t>прощаться,</w:t>
      </w:r>
      <w:r w:rsidRPr="004F38A7">
        <w:rPr>
          <w:spacing w:val="1"/>
        </w:rPr>
        <w:t xml:space="preserve"> </w:t>
      </w:r>
      <w:r w:rsidRPr="004F38A7">
        <w:t>благодарить),</w:t>
      </w:r>
      <w:r w:rsidRPr="004F38A7">
        <w:rPr>
          <w:spacing w:val="1"/>
        </w:rPr>
        <w:t xml:space="preserve"> </w:t>
      </w:r>
      <w:r w:rsidRPr="004F38A7">
        <w:t>демонстрирует</w:t>
      </w:r>
      <w:r w:rsidRPr="004F38A7">
        <w:rPr>
          <w:spacing w:val="1"/>
        </w:rPr>
        <w:t xml:space="preserve"> </w:t>
      </w:r>
      <w:r w:rsidRPr="004F38A7">
        <w:t>одобрение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-57"/>
        </w:rPr>
        <w:t xml:space="preserve"> </w:t>
      </w:r>
      <w:r w:rsidRPr="004F38A7">
        <w:t>самостоятельном</w:t>
      </w:r>
      <w:r w:rsidRPr="004F38A7">
        <w:rPr>
          <w:spacing w:val="-2"/>
        </w:rPr>
        <w:t xml:space="preserve"> </w:t>
      </w:r>
      <w:r w:rsidRPr="004F38A7">
        <w:t>выполнении детьми</w:t>
      </w:r>
      <w:r w:rsidRPr="004F38A7">
        <w:rPr>
          <w:spacing w:val="-2"/>
        </w:rPr>
        <w:t xml:space="preserve"> </w:t>
      </w:r>
      <w:r w:rsidRPr="004F38A7">
        <w:t>правил</w:t>
      </w:r>
      <w:r w:rsidRPr="004F38A7">
        <w:rPr>
          <w:spacing w:val="-3"/>
        </w:rPr>
        <w:t xml:space="preserve"> </w:t>
      </w:r>
      <w:r w:rsidRPr="004F38A7">
        <w:t>поведения.</w:t>
      </w:r>
    </w:p>
    <w:p w14:paraId="30D68863" w14:textId="77777777" w:rsidR="009D1A0F" w:rsidRPr="004F38A7" w:rsidRDefault="009D1A0F">
      <w:pPr>
        <w:pStyle w:val="a5"/>
        <w:numPr>
          <w:ilvl w:val="0"/>
          <w:numId w:val="26"/>
        </w:numPr>
        <w:tabs>
          <w:tab w:val="left" w:pos="1026"/>
        </w:tabs>
        <w:ind w:left="1025" w:hanging="202"/>
        <w:rPr>
          <w:i/>
          <w:sz w:val="24"/>
        </w:rPr>
      </w:pPr>
      <w:r w:rsidRPr="004F38A7">
        <w:rPr>
          <w:i/>
          <w:sz w:val="24"/>
        </w:rPr>
        <w:t>В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области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формирования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основ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гражданственности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патриотизма</w:t>
      </w:r>
    </w:p>
    <w:p w14:paraId="313B0FDD" w14:textId="77777777" w:rsidR="009D1A0F" w:rsidRPr="004F38A7" w:rsidRDefault="009D1A0F">
      <w:pPr>
        <w:pStyle w:val="a3"/>
        <w:ind w:right="122"/>
      </w:pPr>
      <w:r w:rsidRPr="004F38A7">
        <w:t>Педагог обогащает представления детей о малой родине: регулярно напоминает название</w:t>
      </w:r>
      <w:r w:rsidRPr="004F38A7">
        <w:rPr>
          <w:spacing w:val="1"/>
        </w:rPr>
        <w:t xml:space="preserve"> </w:t>
      </w:r>
      <w:r w:rsidRPr="004F38A7">
        <w:t>населенного</w:t>
      </w:r>
      <w:r w:rsidRPr="004F38A7">
        <w:rPr>
          <w:spacing w:val="1"/>
        </w:rPr>
        <w:t xml:space="preserve"> </w:t>
      </w:r>
      <w:r w:rsidRPr="004F38A7">
        <w:t>пункта,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котором</w:t>
      </w:r>
      <w:r w:rsidRPr="004F38A7">
        <w:rPr>
          <w:spacing w:val="1"/>
        </w:rPr>
        <w:t xml:space="preserve"> </w:t>
      </w:r>
      <w:r w:rsidRPr="004F38A7">
        <w:t>они</w:t>
      </w:r>
      <w:r w:rsidRPr="004F38A7">
        <w:rPr>
          <w:spacing w:val="1"/>
        </w:rPr>
        <w:t xml:space="preserve"> </w:t>
      </w:r>
      <w:r w:rsidRPr="004F38A7">
        <w:t>живут;</w:t>
      </w:r>
      <w:r w:rsidRPr="004F38A7">
        <w:rPr>
          <w:spacing w:val="1"/>
        </w:rPr>
        <w:t xml:space="preserve"> </w:t>
      </w:r>
      <w:r w:rsidRPr="004F38A7">
        <w:t>знакомит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близлежащим</w:t>
      </w:r>
      <w:r w:rsidRPr="004F38A7">
        <w:rPr>
          <w:spacing w:val="1"/>
        </w:rPr>
        <w:t xml:space="preserve"> </w:t>
      </w:r>
      <w:r w:rsidRPr="004F38A7">
        <w:t>окружением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(зданиями,</w:t>
      </w:r>
      <w:r w:rsidRPr="004F38A7">
        <w:rPr>
          <w:spacing w:val="14"/>
        </w:rPr>
        <w:t xml:space="preserve"> </w:t>
      </w:r>
      <w:r w:rsidRPr="004F38A7">
        <w:t>природными</w:t>
      </w:r>
      <w:r w:rsidRPr="004F38A7">
        <w:rPr>
          <w:spacing w:val="16"/>
        </w:rPr>
        <w:t xml:space="preserve"> </w:t>
      </w:r>
      <w:r w:rsidRPr="004F38A7">
        <w:t>объектами),</w:t>
      </w:r>
      <w:r w:rsidRPr="004F38A7">
        <w:rPr>
          <w:spacing w:val="14"/>
        </w:rPr>
        <w:t xml:space="preserve"> </w:t>
      </w:r>
      <w:r w:rsidRPr="004F38A7">
        <w:t>доступными</w:t>
      </w:r>
      <w:r w:rsidRPr="004F38A7">
        <w:rPr>
          <w:spacing w:val="16"/>
        </w:rPr>
        <w:t xml:space="preserve"> </w:t>
      </w:r>
      <w:r w:rsidRPr="004F38A7">
        <w:t>для</w:t>
      </w:r>
      <w:r w:rsidRPr="004F38A7">
        <w:rPr>
          <w:spacing w:val="16"/>
        </w:rPr>
        <w:t xml:space="preserve"> </w:t>
      </w:r>
      <w:r w:rsidRPr="004F38A7">
        <w:t>рассматривания</w:t>
      </w:r>
      <w:r w:rsidRPr="004F38A7">
        <w:rPr>
          <w:spacing w:val="14"/>
        </w:rPr>
        <w:t xml:space="preserve"> </w:t>
      </w:r>
      <w:r w:rsidRPr="004F38A7">
        <w:t>с</w:t>
      </w:r>
      <w:r w:rsidRPr="004F38A7">
        <w:rPr>
          <w:spacing w:val="15"/>
        </w:rPr>
        <w:t xml:space="preserve"> </w:t>
      </w:r>
      <w:r w:rsidRPr="004F38A7">
        <w:t>территории.</w:t>
      </w:r>
      <w:r w:rsidRPr="004F38A7">
        <w:rPr>
          <w:spacing w:val="14"/>
        </w:rPr>
        <w:t xml:space="preserve"> </w:t>
      </w:r>
      <w:r w:rsidRPr="004F38A7">
        <w:t>Обсуждает</w:t>
      </w:r>
      <w:r w:rsidRPr="004F38A7">
        <w:rPr>
          <w:spacing w:val="-57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любимые</w:t>
      </w:r>
      <w:r w:rsidRPr="004F38A7">
        <w:rPr>
          <w:spacing w:val="1"/>
        </w:rPr>
        <w:t xml:space="preserve"> </w:t>
      </w:r>
      <w:r w:rsidRPr="004F38A7">
        <w:t>места</w:t>
      </w:r>
      <w:r w:rsidRPr="004F38A7">
        <w:rPr>
          <w:spacing w:val="1"/>
        </w:rPr>
        <w:t xml:space="preserve"> </w:t>
      </w:r>
      <w:r w:rsidRPr="004F38A7">
        <w:t>времяпрепровождения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населенном</w:t>
      </w:r>
      <w:r w:rsidRPr="004F38A7">
        <w:rPr>
          <w:spacing w:val="1"/>
        </w:rPr>
        <w:t xml:space="preserve"> </w:t>
      </w:r>
      <w:r w:rsidRPr="004F38A7">
        <w:t>пункте.</w:t>
      </w:r>
      <w:r w:rsidRPr="004F38A7">
        <w:rPr>
          <w:spacing w:val="1"/>
        </w:rPr>
        <w:t xml:space="preserve"> </w:t>
      </w:r>
      <w:r w:rsidRPr="004F38A7">
        <w:t>Демонстрирует</w:t>
      </w:r>
      <w:r w:rsidRPr="004F38A7">
        <w:rPr>
          <w:spacing w:val="1"/>
        </w:rPr>
        <w:t xml:space="preserve"> </w:t>
      </w:r>
      <w:r w:rsidRPr="004F38A7">
        <w:t>эмоциональную</w:t>
      </w:r>
      <w:r w:rsidRPr="004F38A7">
        <w:rPr>
          <w:spacing w:val="-3"/>
        </w:rPr>
        <w:t xml:space="preserve"> </w:t>
      </w:r>
      <w:r w:rsidRPr="004F38A7">
        <w:t>отзывчивость</w:t>
      </w:r>
      <w:r w:rsidRPr="004F38A7">
        <w:rPr>
          <w:spacing w:val="-2"/>
        </w:rPr>
        <w:t xml:space="preserve"> </w:t>
      </w:r>
      <w:r w:rsidRPr="004F38A7">
        <w:t>на</w:t>
      </w:r>
      <w:r w:rsidRPr="004F38A7">
        <w:rPr>
          <w:spacing w:val="-3"/>
        </w:rPr>
        <w:t xml:space="preserve"> </w:t>
      </w:r>
      <w:r w:rsidRPr="004F38A7">
        <w:t>красоту</w:t>
      </w:r>
      <w:r w:rsidRPr="004F38A7">
        <w:rPr>
          <w:spacing w:val="-9"/>
        </w:rPr>
        <w:t xml:space="preserve"> </w:t>
      </w:r>
      <w:r w:rsidRPr="004F38A7">
        <w:t>родного</w:t>
      </w:r>
      <w:r w:rsidRPr="004F38A7">
        <w:rPr>
          <w:spacing w:val="-2"/>
        </w:rPr>
        <w:t xml:space="preserve"> </w:t>
      </w:r>
      <w:r w:rsidRPr="004F38A7">
        <w:t>края,</w:t>
      </w:r>
      <w:r w:rsidRPr="004F38A7">
        <w:rPr>
          <w:spacing w:val="-2"/>
        </w:rPr>
        <w:t xml:space="preserve"> </w:t>
      </w:r>
      <w:r w:rsidRPr="004F38A7">
        <w:t>восхищается</w:t>
      </w:r>
      <w:r w:rsidRPr="004F38A7">
        <w:rPr>
          <w:spacing w:val="-2"/>
        </w:rPr>
        <w:t xml:space="preserve"> </w:t>
      </w:r>
      <w:r w:rsidRPr="004F38A7">
        <w:t>природными</w:t>
      </w:r>
      <w:r w:rsidRPr="004F38A7">
        <w:rPr>
          <w:spacing w:val="-2"/>
        </w:rPr>
        <w:t xml:space="preserve"> </w:t>
      </w:r>
      <w:r w:rsidRPr="004F38A7">
        <w:t>явлениями.</w:t>
      </w:r>
    </w:p>
    <w:p w14:paraId="41DC5937" w14:textId="77777777" w:rsidR="009D1A0F" w:rsidRPr="004F38A7" w:rsidRDefault="009D1A0F">
      <w:pPr>
        <w:pStyle w:val="a3"/>
        <w:spacing w:before="1"/>
        <w:ind w:right="125"/>
      </w:pPr>
      <w:r w:rsidRPr="004F38A7">
        <w:t>Поддерживает отражение детьми своих впечатлений о малой родине в различных видах</w:t>
      </w:r>
      <w:r w:rsidRPr="004F38A7">
        <w:rPr>
          <w:spacing w:val="1"/>
        </w:rPr>
        <w:t xml:space="preserve"> </w:t>
      </w:r>
      <w:r w:rsidRPr="004F38A7">
        <w:t>деятельности (рассказывает, изображает, воплощает образы в играх, разворачивает сюжет и так</w:t>
      </w:r>
      <w:r w:rsidRPr="004F38A7">
        <w:rPr>
          <w:spacing w:val="1"/>
        </w:rPr>
        <w:t xml:space="preserve"> </w:t>
      </w:r>
      <w:r w:rsidRPr="004F38A7">
        <w:t>далее).</w:t>
      </w:r>
    </w:p>
    <w:p w14:paraId="3D577B35" w14:textId="77777777" w:rsidR="009D1A0F" w:rsidRPr="004F38A7" w:rsidRDefault="009D1A0F">
      <w:pPr>
        <w:pStyle w:val="a5"/>
        <w:numPr>
          <w:ilvl w:val="0"/>
          <w:numId w:val="26"/>
        </w:numPr>
        <w:tabs>
          <w:tab w:val="left" w:pos="1082"/>
        </w:tabs>
        <w:ind w:hanging="258"/>
        <w:rPr>
          <w:i/>
          <w:sz w:val="24"/>
        </w:rPr>
      </w:pPr>
      <w:r w:rsidRPr="004F38A7">
        <w:rPr>
          <w:i/>
          <w:sz w:val="24"/>
        </w:rPr>
        <w:t>В сфере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трудового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воспитания</w:t>
      </w:r>
    </w:p>
    <w:p w14:paraId="601E6D21" w14:textId="77777777" w:rsidR="009D1A0F" w:rsidRPr="004F38A7" w:rsidRDefault="009D1A0F">
      <w:pPr>
        <w:pStyle w:val="a3"/>
        <w:ind w:right="118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формирует</w:t>
      </w:r>
      <w:r w:rsidRPr="004F38A7">
        <w:rPr>
          <w:spacing w:val="1"/>
        </w:rPr>
        <w:t xml:space="preserve"> </w:t>
      </w:r>
      <w:r w:rsidRPr="004F38A7">
        <w:t>первоначальные</w:t>
      </w:r>
      <w:r w:rsidRPr="004F38A7">
        <w:rPr>
          <w:spacing w:val="1"/>
        </w:rPr>
        <w:t xml:space="preserve"> </w:t>
      </w:r>
      <w:r w:rsidRPr="004F38A7">
        <w:t>представления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том,</w:t>
      </w:r>
      <w:r w:rsidRPr="004F38A7">
        <w:rPr>
          <w:spacing w:val="1"/>
        </w:rPr>
        <w:t xml:space="preserve"> </w:t>
      </w:r>
      <w:r w:rsidRPr="004F38A7">
        <w:t>что</w:t>
      </w:r>
      <w:r w:rsidRPr="004F38A7">
        <w:rPr>
          <w:spacing w:val="1"/>
        </w:rPr>
        <w:t xml:space="preserve"> </w:t>
      </w:r>
      <w:r w:rsidRPr="004F38A7">
        <w:t>предметы</w:t>
      </w:r>
      <w:r w:rsidRPr="004F38A7">
        <w:rPr>
          <w:spacing w:val="1"/>
        </w:rPr>
        <w:t xml:space="preserve"> </w:t>
      </w:r>
      <w:r w:rsidRPr="004F38A7">
        <w:t>делаются</w:t>
      </w:r>
      <w:r w:rsidRPr="004F38A7">
        <w:rPr>
          <w:spacing w:val="1"/>
        </w:rPr>
        <w:t xml:space="preserve"> </w:t>
      </w:r>
      <w:r w:rsidRPr="004F38A7">
        <w:t>людьми,</w:t>
      </w:r>
      <w:r w:rsidRPr="004F38A7">
        <w:rPr>
          <w:spacing w:val="1"/>
        </w:rPr>
        <w:t xml:space="preserve"> </w:t>
      </w:r>
      <w:r w:rsidRPr="004F38A7">
        <w:t>например,</w:t>
      </w:r>
      <w:r w:rsidRPr="004F38A7">
        <w:rPr>
          <w:spacing w:val="1"/>
        </w:rPr>
        <w:t xml:space="preserve"> </w:t>
      </w:r>
      <w:r w:rsidRPr="004F38A7">
        <w:t>демонстрирует</w:t>
      </w:r>
      <w:r w:rsidRPr="004F38A7">
        <w:rPr>
          <w:spacing w:val="1"/>
        </w:rPr>
        <w:t xml:space="preserve"> </w:t>
      </w:r>
      <w:r w:rsidRPr="004F38A7">
        <w:t>процессы</w:t>
      </w:r>
      <w:r w:rsidRPr="004F38A7">
        <w:rPr>
          <w:spacing w:val="1"/>
        </w:rPr>
        <w:t xml:space="preserve"> </w:t>
      </w:r>
      <w:r w:rsidRPr="004F38A7">
        <w:t>изготовления</w:t>
      </w:r>
      <w:r w:rsidRPr="004F38A7">
        <w:rPr>
          <w:spacing w:val="1"/>
        </w:rPr>
        <w:t xml:space="preserve"> </w:t>
      </w:r>
      <w:r w:rsidRPr="004F38A7">
        <w:t>атрибутов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игр.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процессе</w:t>
      </w:r>
      <w:r w:rsidRPr="004F38A7">
        <w:rPr>
          <w:spacing w:val="1"/>
        </w:rPr>
        <w:t xml:space="preserve"> </w:t>
      </w:r>
      <w:r w:rsidRPr="004F38A7">
        <w:t>взаимодействия с детьми выделяет особенности строения предметов и знакомит с назначением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45"/>
        </w:rPr>
        <w:t xml:space="preserve"> </w:t>
      </w:r>
      <w:r w:rsidRPr="004F38A7">
        <w:t>частей</w:t>
      </w:r>
      <w:r w:rsidRPr="004F38A7">
        <w:rPr>
          <w:spacing w:val="45"/>
        </w:rPr>
        <w:t xml:space="preserve"> </w:t>
      </w:r>
      <w:r w:rsidRPr="004F38A7">
        <w:t>(например:</w:t>
      </w:r>
      <w:r w:rsidRPr="004F38A7">
        <w:rPr>
          <w:spacing w:val="43"/>
        </w:rPr>
        <w:t xml:space="preserve"> </w:t>
      </w:r>
      <w:r w:rsidRPr="004F38A7">
        <w:t>ручка</w:t>
      </w:r>
      <w:r w:rsidRPr="004F38A7">
        <w:rPr>
          <w:spacing w:val="45"/>
        </w:rPr>
        <w:t xml:space="preserve"> </w:t>
      </w:r>
      <w:r w:rsidRPr="004F38A7">
        <w:t>на</w:t>
      </w:r>
      <w:r w:rsidRPr="004F38A7">
        <w:rPr>
          <w:spacing w:val="43"/>
        </w:rPr>
        <w:t xml:space="preserve"> </w:t>
      </w:r>
      <w:r w:rsidRPr="004F38A7">
        <w:t>входной</w:t>
      </w:r>
      <w:r w:rsidRPr="004F38A7">
        <w:rPr>
          <w:spacing w:val="44"/>
        </w:rPr>
        <w:t xml:space="preserve"> </w:t>
      </w:r>
      <w:r w:rsidRPr="004F38A7">
        <w:t>двери</w:t>
      </w:r>
      <w:r w:rsidRPr="004F38A7">
        <w:rPr>
          <w:spacing w:val="45"/>
        </w:rPr>
        <w:t xml:space="preserve"> </w:t>
      </w:r>
      <w:r w:rsidRPr="004F38A7">
        <w:t>нужна</w:t>
      </w:r>
      <w:r w:rsidRPr="004F38A7">
        <w:rPr>
          <w:spacing w:val="45"/>
        </w:rPr>
        <w:t xml:space="preserve"> </w:t>
      </w:r>
      <w:r w:rsidRPr="004F38A7">
        <w:t>для</w:t>
      </w:r>
      <w:r w:rsidRPr="004F38A7">
        <w:rPr>
          <w:spacing w:val="43"/>
        </w:rPr>
        <w:t xml:space="preserve"> </w:t>
      </w:r>
      <w:r w:rsidRPr="004F38A7">
        <w:t>того,</w:t>
      </w:r>
      <w:r w:rsidRPr="004F38A7">
        <w:rPr>
          <w:spacing w:val="44"/>
        </w:rPr>
        <w:t xml:space="preserve"> </w:t>
      </w:r>
      <w:r w:rsidRPr="004F38A7">
        <w:t>чтобы</w:t>
      </w:r>
      <w:r w:rsidRPr="004F38A7">
        <w:rPr>
          <w:spacing w:val="46"/>
        </w:rPr>
        <w:t xml:space="preserve"> </w:t>
      </w:r>
      <w:r w:rsidRPr="004F38A7">
        <w:t>удобнее</w:t>
      </w:r>
      <w:r w:rsidRPr="004F38A7">
        <w:rPr>
          <w:spacing w:val="44"/>
        </w:rPr>
        <w:t xml:space="preserve"> </w:t>
      </w:r>
      <w:r w:rsidRPr="004F38A7">
        <w:t>было</w:t>
      </w:r>
      <w:r w:rsidRPr="004F38A7">
        <w:rPr>
          <w:spacing w:val="44"/>
        </w:rPr>
        <w:t xml:space="preserve"> </w:t>
      </w:r>
      <w:r w:rsidRPr="004F38A7">
        <w:t>открыть</w:t>
      </w:r>
      <w:r w:rsidRPr="004F38A7">
        <w:rPr>
          <w:spacing w:val="-58"/>
        </w:rPr>
        <w:t xml:space="preserve"> </w:t>
      </w:r>
      <w:r w:rsidRPr="004F38A7">
        <w:t>дверь и прочее). Знакомит детей с основными свойствами и качествами материалов, из которых</w:t>
      </w:r>
      <w:r w:rsidRPr="004F38A7">
        <w:rPr>
          <w:spacing w:val="1"/>
        </w:rPr>
        <w:t xml:space="preserve"> </w:t>
      </w:r>
      <w:r w:rsidRPr="004F38A7">
        <w:t>изготовлены</w:t>
      </w:r>
      <w:r w:rsidRPr="004F38A7">
        <w:rPr>
          <w:spacing w:val="56"/>
        </w:rPr>
        <w:t xml:space="preserve"> </w:t>
      </w:r>
      <w:r w:rsidRPr="004F38A7">
        <w:t>предметы,</w:t>
      </w:r>
      <w:r w:rsidRPr="004F38A7">
        <w:rPr>
          <w:spacing w:val="57"/>
        </w:rPr>
        <w:t xml:space="preserve"> </w:t>
      </w:r>
      <w:r w:rsidRPr="004F38A7">
        <w:t>знакомые</w:t>
      </w:r>
      <w:r w:rsidRPr="004F38A7">
        <w:rPr>
          <w:spacing w:val="55"/>
        </w:rPr>
        <w:t xml:space="preserve"> </w:t>
      </w:r>
      <w:proofErr w:type="spellStart"/>
      <w:r w:rsidRPr="004F38A7">
        <w:t>ребеенку</w:t>
      </w:r>
      <w:proofErr w:type="spellEnd"/>
      <w:r w:rsidRPr="004F38A7">
        <w:rPr>
          <w:spacing w:val="52"/>
        </w:rPr>
        <w:t xml:space="preserve"> </w:t>
      </w:r>
      <w:r w:rsidRPr="004F38A7">
        <w:t>(картон,</w:t>
      </w:r>
      <w:r w:rsidRPr="004F38A7">
        <w:rPr>
          <w:spacing w:val="56"/>
        </w:rPr>
        <w:t xml:space="preserve"> </w:t>
      </w:r>
      <w:r w:rsidRPr="004F38A7">
        <w:t>бумага,</w:t>
      </w:r>
      <w:r w:rsidRPr="004F38A7">
        <w:rPr>
          <w:spacing w:val="59"/>
        </w:rPr>
        <w:t xml:space="preserve"> </w:t>
      </w:r>
      <w:r w:rsidRPr="004F38A7">
        <w:t>дерево,</w:t>
      </w:r>
      <w:r w:rsidRPr="004F38A7">
        <w:rPr>
          <w:spacing w:val="56"/>
        </w:rPr>
        <w:t xml:space="preserve"> </w:t>
      </w:r>
      <w:r w:rsidRPr="004F38A7">
        <w:t>ткань),</w:t>
      </w:r>
      <w:r w:rsidRPr="004F38A7">
        <w:rPr>
          <w:spacing w:val="57"/>
        </w:rPr>
        <w:t xml:space="preserve"> </w:t>
      </w:r>
      <w:r w:rsidRPr="004F38A7">
        <w:t>создает</w:t>
      </w:r>
      <w:r w:rsidRPr="004F38A7">
        <w:rPr>
          <w:spacing w:val="57"/>
        </w:rPr>
        <w:t xml:space="preserve"> </w:t>
      </w:r>
      <w:r w:rsidRPr="004F38A7">
        <w:t>игровые</w:t>
      </w:r>
    </w:p>
    <w:p w14:paraId="0A4D72C4" w14:textId="77777777" w:rsidR="009D1A0F" w:rsidRPr="004F38A7" w:rsidRDefault="009D1A0F">
      <w:p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583892A2" w14:textId="77777777" w:rsidR="009D1A0F" w:rsidRPr="004F38A7" w:rsidRDefault="009D1A0F">
      <w:pPr>
        <w:pStyle w:val="a3"/>
        <w:spacing w:before="74"/>
        <w:ind w:right="119" w:firstLine="0"/>
      </w:pPr>
      <w:r w:rsidRPr="004F38A7">
        <w:lastRenderedPageBreak/>
        <w:t>ситуации, вызывающие необходимость в создании предметов из разных материалов, использует</w:t>
      </w:r>
      <w:r w:rsidRPr="004F38A7">
        <w:rPr>
          <w:spacing w:val="1"/>
        </w:rPr>
        <w:t xml:space="preserve"> </w:t>
      </w:r>
      <w:r w:rsidRPr="004F38A7">
        <w:t>дидактические</w:t>
      </w:r>
      <w:r w:rsidRPr="004F38A7">
        <w:rPr>
          <w:spacing w:val="1"/>
        </w:rPr>
        <w:t xml:space="preserve"> </w:t>
      </w:r>
      <w:r w:rsidRPr="004F38A7">
        <w:t>игры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предметами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картинками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группировку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схожим</w:t>
      </w:r>
      <w:r w:rsidRPr="004F38A7">
        <w:rPr>
          <w:spacing w:val="1"/>
        </w:rPr>
        <w:t xml:space="preserve"> </w:t>
      </w:r>
      <w:r w:rsidRPr="004F38A7">
        <w:t>признакам,</w:t>
      </w:r>
      <w:r w:rsidRPr="004F38A7">
        <w:rPr>
          <w:spacing w:val="1"/>
        </w:rPr>
        <w:t xml:space="preserve"> </w:t>
      </w:r>
      <w:r w:rsidRPr="004F38A7">
        <w:t>моделирует ситуации для активизации желания детей включиться в выполнение простейших</w:t>
      </w:r>
      <w:r w:rsidRPr="004F38A7">
        <w:rPr>
          <w:spacing w:val="1"/>
        </w:rPr>
        <w:t xml:space="preserve"> </w:t>
      </w:r>
      <w:r w:rsidRPr="004F38A7">
        <w:t>действий</w:t>
      </w:r>
      <w:r w:rsidRPr="004F38A7">
        <w:rPr>
          <w:spacing w:val="-1"/>
        </w:rPr>
        <w:t xml:space="preserve"> </w:t>
      </w:r>
      <w:r w:rsidRPr="004F38A7">
        <w:t>бытового труда.</w:t>
      </w:r>
    </w:p>
    <w:p w14:paraId="0D5E2AFE" w14:textId="77777777" w:rsidR="009D1A0F" w:rsidRPr="004F38A7" w:rsidRDefault="009D1A0F">
      <w:pPr>
        <w:pStyle w:val="a3"/>
        <w:ind w:right="118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формирует</w:t>
      </w:r>
      <w:r w:rsidRPr="004F38A7">
        <w:rPr>
          <w:spacing w:val="1"/>
        </w:rPr>
        <w:t xml:space="preserve"> </w:t>
      </w:r>
      <w:r w:rsidRPr="004F38A7">
        <w:t>первоначальные</w:t>
      </w:r>
      <w:r w:rsidRPr="004F38A7">
        <w:rPr>
          <w:spacing w:val="1"/>
        </w:rPr>
        <w:t xml:space="preserve"> </w:t>
      </w:r>
      <w:r w:rsidRPr="004F38A7">
        <w:t>представления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хозяйственно-бытовом</w:t>
      </w:r>
      <w:r w:rsidRPr="004F38A7">
        <w:rPr>
          <w:spacing w:val="1"/>
        </w:rPr>
        <w:t xml:space="preserve"> </w:t>
      </w:r>
      <w:r w:rsidRPr="004F38A7">
        <w:t>труде</w:t>
      </w:r>
      <w:r w:rsidRPr="004F38A7">
        <w:rPr>
          <w:spacing w:val="1"/>
        </w:rPr>
        <w:t xml:space="preserve"> </w:t>
      </w:r>
      <w:r w:rsidRPr="004F38A7">
        <w:t>взрослых дома и в группе ДОО, поощряет желание детей соблюдать порядок при раздевании на</w:t>
      </w:r>
      <w:r w:rsidRPr="004F38A7">
        <w:rPr>
          <w:spacing w:val="1"/>
        </w:rPr>
        <w:t xml:space="preserve"> </w:t>
      </w:r>
      <w:r w:rsidRPr="004F38A7">
        <w:t>дневной</w:t>
      </w:r>
      <w:r w:rsidRPr="004F38A7">
        <w:rPr>
          <w:spacing w:val="1"/>
        </w:rPr>
        <w:t xml:space="preserve"> </w:t>
      </w:r>
      <w:r w:rsidRPr="004F38A7">
        <w:t>сон</w:t>
      </w:r>
      <w:r w:rsidRPr="004F38A7">
        <w:rPr>
          <w:spacing w:val="1"/>
        </w:rPr>
        <w:t xml:space="preserve"> </w:t>
      </w:r>
      <w:r w:rsidRPr="004F38A7">
        <w:t>(аккуратное складывание одежды),</w:t>
      </w:r>
      <w:r w:rsidRPr="004F38A7">
        <w:rPr>
          <w:spacing w:val="1"/>
        </w:rPr>
        <w:t xml:space="preserve"> </w:t>
      </w:r>
      <w:r w:rsidRPr="004F38A7">
        <w:t>уборке рабочего</w:t>
      </w:r>
      <w:r w:rsidRPr="004F38A7">
        <w:rPr>
          <w:spacing w:val="1"/>
        </w:rPr>
        <w:t xml:space="preserve"> </w:t>
      </w:r>
      <w:r w:rsidRPr="004F38A7">
        <w:t>места после</w:t>
      </w:r>
      <w:r w:rsidRPr="004F38A7">
        <w:rPr>
          <w:spacing w:val="1"/>
        </w:rPr>
        <w:t xml:space="preserve"> </w:t>
      </w:r>
      <w:r w:rsidRPr="004F38A7">
        <w:t>продуктивных</w:t>
      </w:r>
      <w:r w:rsidRPr="004F38A7">
        <w:rPr>
          <w:spacing w:val="1"/>
        </w:rPr>
        <w:t xml:space="preserve"> </w:t>
      </w:r>
      <w:r w:rsidRPr="004F38A7">
        <w:t>видов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(лепки,</w:t>
      </w:r>
      <w:r w:rsidRPr="004F38A7">
        <w:rPr>
          <w:spacing w:val="1"/>
        </w:rPr>
        <w:t xml:space="preserve"> </w:t>
      </w:r>
      <w:r w:rsidRPr="004F38A7">
        <w:t>рисования,</w:t>
      </w:r>
      <w:r w:rsidRPr="004F38A7">
        <w:rPr>
          <w:spacing w:val="1"/>
        </w:rPr>
        <w:t xml:space="preserve"> </w:t>
      </w:r>
      <w:r w:rsidRPr="004F38A7">
        <w:t>аппликации)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тому</w:t>
      </w:r>
      <w:r w:rsidRPr="004F38A7">
        <w:rPr>
          <w:spacing w:val="1"/>
        </w:rPr>
        <w:t xml:space="preserve"> </w:t>
      </w:r>
      <w:r w:rsidRPr="004F38A7">
        <w:t>подобное.</w:t>
      </w:r>
      <w:r w:rsidRPr="004F38A7">
        <w:rPr>
          <w:spacing w:val="1"/>
        </w:rPr>
        <w:t xml:space="preserve"> </w:t>
      </w:r>
      <w:r w:rsidRPr="004F38A7">
        <w:t>Использует</w:t>
      </w:r>
      <w:r w:rsidRPr="004F38A7">
        <w:rPr>
          <w:spacing w:val="1"/>
        </w:rPr>
        <w:t xml:space="preserve"> </w:t>
      </w:r>
      <w:r w:rsidRPr="004F38A7">
        <w:t>приемы</w:t>
      </w:r>
      <w:r w:rsidRPr="004F38A7">
        <w:rPr>
          <w:spacing w:val="1"/>
        </w:rPr>
        <w:t xml:space="preserve"> </w:t>
      </w:r>
      <w:r w:rsidRPr="004F38A7">
        <w:t>одобрения и поощрения ребенка при правильном выполнении элементарных трудовых действий</w:t>
      </w:r>
      <w:r w:rsidRPr="004F38A7">
        <w:rPr>
          <w:spacing w:val="1"/>
        </w:rPr>
        <w:t xml:space="preserve"> </w:t>
      </w:r>
      <w:r w:rsidRPr="004F38A7">
        <w:t>(убирает за собой посуду на раздаточный стол, убирает рабочее место после занятий, собирает</w:t>
      </w:r>
      <w:r w:rsidRPr="004F38A7">
        <w:rPr>
          <w:spacing w:val="1"/>
        </w:rPr>
        <w:t xml:space="preserve"> </w:t>
      </w:r>
      <w:r w:rsidRPr="004F38A7">
        <w:t>игрушки,</w:t>
      </w:r>
      <w:r w:rsidRPr="004F38A7">
        <w:rPr>
          <w:spacing w:val="-1"/>
        </w:rPr>
        <w:t xml:space="preserve"> </w:t>
      </w:r>
      <w:r w:rsidRPr="004F38A7">
        <w:t>помогает раздать</w:t>
      </w:r>
      <w:r w:rsidRPr="004F38A7">
        <w:rPr>
          <w:spacing w:val="-1"/>
        </w:rPr>
        <w:t xml:space="preserve"> </w:t>
      </w:r>
      <w:r w:rsidRPr="004F38A7">
        <w:t>наглядный материал</w:t>
      </w:r>
      <w:r w:rsidRPr="004F38A7">
        <w:rPr>
          <w:spacing w:val="-2"/>
        </w:rPr>
        <w:t xml:space="preserve"> </w:t>
      </w:r>
      <w:r w:rsidRPr="004F38A7">
        <w:t>на</w:t>
      </w:r>
      <w:r w:rsidRPr="004F38A7">
        <w:rPr>
          <w:spacing w:val="-1"/>
        </w:rPr>
        <w:t xml:space="preserve"> </w:t>
      </w:r>
      <w:r w:rsidRPr="004F38A7">
        <w:t>занятие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тому</w:t>
      </w:r>
      <w:r w:rsidRPr="004F38A7">
        <w:rPr>
          <w:spacing w:val="-5"/>
        </w:rPr>
        <w:t xml:space="preserve"> </w:t>
      </w:r>
      <w:r w:rsidRPr="004F38A7">
        <w:t>подобное).</w:t>
      </w:r>
    </w:p>
    <w:p w14:paraId="70A41974" w14:textId="77777777" w:rsidR="009D1A0F" w:rsidRPr="004F38A7" w:rsidRDefault="009D1A0F">
      <w:pPr>
        <w:pStyle w:val="a3"/>
        <w:ind w:right="118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стремления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самостоятельно</w:t>
      </w:r>
      <w:r w:rsidRPr="004F38A7">
        <w:rPr>
          <w:spacing w:val="1"/>
        </w:rPr>
        <w:t xml:space="preserve"> </w:t>
      </w:r>
      <w:r w:rsidRPr="004F38A7">
        <w:t>выполнять</w:t>
      </w:r>
      <w:r w:rsidRPr="004F38A7">
        <w:rPr>
          <w:spacing w:val="1"/>
        </w:rPr>
        <w:t xml:space="preserve"> </w:t>
      </w:r>
      <w:r w:rsidRPr="004F38A7">
        <w:t>отдельные</w:t>
      </w:r>
      <w:r w:rsidRPr="004F38A7">
        <w:rPr>
          <w:spacing w:val="1"/>
        </w:rPr>
        <w:t xml:space="preserve"> </w:t>
      </w:r>
      <w:r w:rsidRPr="004F38A7">
        <w:t>действия самообслуживания: одевание на прогулку, умывание после сна или перед приемом</w:t>
      </w:r>
      <w:r w:rsidRPr="004F38A7">
        <w:rPr>
          <w:spacing w:val="1"/>
        </w:rPr>
        <w:t xml:space="preserve"> </w:t>
      </w:r>
      <w:r w:rsidRPr="004F38A7">
        <w:t>пищи,</w:t>
      </w:r>
      <w:r w:rsidRPr="004F38A7">
        <w:rPr>
          <w:spacing w:val="1"/>
        </w:rPr>
        <w:t xml:space="preserve"> </w:t>
      </w:r>
      <w:r w:rsidRPr="004F38A7">
        <w:t>элементарный</w:t>
      </w:r>
      <w:r w:rsidRPr="004F38A7">
        <w:rPr>
          <w:spacing w:val="1"/>
        </w:rPr>
        <w:t xml:space="preserve"> </w:t>
      </w:r>
      <w:r w:rsidRPr="004F38A7">
        <w:t>уход</w:t>
      </w:r>
      <w:r w:rsidRPr="004F38A7">
        <w:rPr>
          <w:spacing w:val="1"/>
        </w:rPr>
        <w:t xml:space="preserve"> </w:t>
      </w:r>
      <w:r w:rsidRPr="004F38A7">
        <w:t>за</w:t>
      </w:r>
      <w:r w:rsidRPr="004F38A7">
        <w:rPr>
          <w:spacing w:val="1"/>
        </w:rPr>
        <w:t xml:space="preserve"> </w:t>
      </w:r>
      <w:r w:rsidRPr="004F38A7">
        <w:t>собой</w:t>
      </w:r>
      <w:r w:rsidRPr="004F38A7">
        <w:rPr>
          <w:spacing w:val="1"/>
        </w:rPr>
        <w:t xml:space="preserve"> </w:t>
      </w:r>
      <w:r w:rsidRPr="004F38A7">
        <w:t>(расчесывание</w:t>
      </w:r>
      <w:r w:rsidRPr="004F38A7">
        <w:rPr>
          <w:spacing w:val="1"/>
        </w:rPr>
        <w:t xml:space="preserve"> </w:t>
      </w:r>
      <w:r w:rsidRPr="004F38A7">
        <w:t>волос,</w:t>
      </w:r>
      <w:r w:rsidRPr="004F38A7">
        <w:rPr>
          <w:spacing w:val="1"/>
        </w:rPr>
        <w:t xml:space="preserve"> </w:t>
      </w:r>
      <w:r w:rsidRPr="004F38A7">
        <w:t>поддержание</w:t>
      </w:r>
      <w:r w:rsidRPr="004F38A7">
        <w:rPr>
          <w:spacing w:val="1"/>
        </w:rPr>
        <w:t xml:space="preserve"> </w:t>
      </w:r>
      <w:r w:rsidRPr="004F38A7">
        <w:t>опрятности</w:t>
      </w:r>
      <w:r w:rsidRPr="004F38A7">
        <w:rPr>
          <w:spacing w:val="1"/>
        </w:rPr>
        <w:t xml:space="preserve"> </w:t>
      </w:r>
      <w:r w:rsidRPr="004F38A7">
        <w:t>одежды,</w:t>
      </w:r>
      <w:r w:rsidRPr="004F38A7">
        <w:rPr>
          <w:spacing w:val="-57"/>
        </w:rPr>
        <w:t xml:space="preserve"> </w:t>
      </w:r>
      <w:r w:rsidRPr="004F38A7">
        <w:t>пользование носовым платком и тому подобное). Педагог создает условия для приучения детей к</w:t>
      </w:r>
      <w:r w:rsidRPr="004F38A7">
        <w:rPr>
          <w:spacing w:val="-57"/>
        </w:rPr>
        <w:t xml:space="preserve"> </w:t>
      </w:r>
      <w:r w:rsidRPr="004F38A7">
        <w:t>соблюдению</w:t>
      </w:r>
      <w:r w:rsidRPr="004F38A7">
        <w:rPr>
          <w:spacing w:val="1"/>
        </w:rPr>
        <w:t xml:space="preserve"> </w:t>
      </w:r>
      <w:r w:rsidRPr="004F38A7">
        <w:t>порядка,</w:t>
      </w:r>
      <w:r w:rsidRPr="004F38A7">
        <w:rPr>
          <w:spacing w:val="1"/>
        </w:rPr>
        <w:t xml:space="preserve"> </w:t>
      </w:r>
      <w:r w:rsidRPr="004F38A7">
        <w:t>используя</w:t>
      </w:r>
      <w:r w:rsidRPr="004F38A7">
        <w:rPr>
          <w:spacing w:val="1"/>
        </w:rPr>
        <w:t xml:space="preserve"> </w:t>
      </w:r>
      <w:r w:rsidRPr="004F38A7">
        <w:t>приемы</w:t>
      </w:r>
      <w:r w:rsidRPr="004F38A7">
        <w:rPr>
          <w:spacing w:val="1"/>
        </w:rPr>
        <w:t xml:space="preserve"> </w:t>
      </w:r>
      <w:r w:rsidRPr="004F38A7">
        <w:t>напоминания,</w:t>
      </w:r>
      <w:r w:rsidRPr="004F38A7">
        <w:rPr>
          <w:spacing w:val="1"/>
        </w:rPr>
        <w:t xml:space="preserve"> </w:t>
      </w:r>
      <w:r w:rsidRPr="004F38A7">
        <w:t>упражнения,</w:t>
      </w:r>
      <w:r w:rsidRPr="004F38A7">
        <w:rPr>
          <w:spacing w:val="1"/>
        </w:rPr>
        <w:t xml:space="preserve"> </w:t>
      </w:r>
      <w:r w:rsidRPr="004F38A7">
        <w:t>личного</w:t>
      </w:r>
      <w:r w:rsidRPr="004F38A7">
        <w:rPr>
          <w:spacing w:val="1"/>
        </w:rPr>
        <w:t xml:space="preserve"> </w:t>
      </w:r>
      <w:r w:rsidRPr="004F38A7">
        <w:t>примера,</w:t>
      </w:r>
      <w:r w:rsidRPr="004F38A7">
        <w:rPr>
          <w:spacing w:val="1"/>
        </w:rPr>
        <w:t xml:space="preserve"> </w:t>
      </w:r>
      <w:r w:rsidRPr="004F38A7">
        <w:t>поощрения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одобрения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самостоятельном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правильном</w:t>
      </w:r>
      <w:r w:rsidRPr="004F38A7">
        <w:rPr>
          <w:spacing w:val="1"/>
        </w:rPr>
        <w:t xml:space="preserve"> </w:t>
      </w:r>
      <w:r w:rsidRPr="004F38A7">
        <w:t>выполнении</w:t>
      </w:r>
      <w:r w:rsidRPr="004F38A7">
        <w:rPr>
          <w:spacing w:val="1"/>
        </w:rPr>
        <w:t xml:space="preserve"> </w:t>
      </w:r>
      <w:r w:rsidRPr="004F38A7">
        <w:t>действий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самообслуживанию.</w:t>
      </w:r>
    </w:p>
    <w:p w14:paraId="62716668" w14:textId="77777777" w:rsidR="009D1A0F" w:rsidRPr="004F38A7" w:rsidRDefault="009D1A0F">
      <w:pPr>
        <w:pStyle w:val="a3"/>
        <w:ind w:right="124"/>
      </w:pPr>
      <w:r w:rsidRPr="004F38A7">
        <w:t>Педагог организует специальные игры и упражнения для развития мелкой моторики рук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целью</w:t>
      </w:r>
      <w:r w:rsidRPr="004F38A7">
        <w:rPr>
          <w:spacing w:val="-1"/>
        </w:rPr>
        <w:t xml:space="preserve"> </w:t>
      </w:r>
      <w:r w:rsidRPr="004F38A7">
        <w:t>повышения</w:t>
      </w:r>
      <w:r w:rsidRPr="004F38A7">
        <w:rPr>
          <w:spacing w:val="-1"/>
        </w:rPr>
        <w:t xml:space="preserve"> </w:t>
      </w:r>
      <w:r w:rsidRPr="004F38A7">
        <w:t>качества</w:t>
      </w:r>
      <w:r w:rsidRPr="004F38A7">
        <w:rPr>
          <w:spacing w:val="-2"/>
        </w:rPr>
        <w:t xml:space="preserve"> </w:t>
      </w:r>
      <w:r w:rsidRPr="004F38A7">
        <w:t>выполнения</w:t>
      </w:r>
      <w:r w:rsidRPr="004F38A7">
        <w:rPr>
          <w:spacing w:val="-1"/>
        </w:rPr>
        <w:t xml:space="preserve"> </w:t>
      </w:r>
      <w:r w:rsidRPr="004F38A7">
        <w:t>действий</w:t>
      </w:r>
      <w:r w:rsidRPr="004F38A7">
        <w:rPr>
          <w:spacing w:val="-1"/>
        </w:rPr>
        <w:t xml:space="preserve"> </w:t>
      </w:r>
      <w:r w:rsidRPr="004F38A7">
        <w:t>по</w:t>
      </w:r>
      <w:r w:rsidRPr="004F38A7">
        <w:rPr>
          <w:spacing w:val="-1"/>
        </w:rPr>
        <w:t xml:space="preserve"> </w:t>
      </w:r>
      <w:r w:rsidRPr="004F38A7">
        <w:t>самообслуживанию.</w:t>
      </w:r>
    </w:p>
    <w:p w14:paraId="337299F2" w14:textId="77777777" w:rsidR="009D1A0F" w:rsidRPr="004F38A7" w:rsidRDefault="009D1A0F">
      <w:pPr>
        <w:pStyle w:val="a5"/>
        <w:numPr>
          <w:ilvl w:val="0"/>
          <w:numId w:val="26"/>
        </w:numPr>
        <w:tabs>
          <w:tab w:val="left" w:pos="1082"/>
        </w:tabs>
        <w:ind w:hanging="258"/>
        <w:rPr>
          <w:i/>
          <w:sz w:val="24"/>
        </w:rPr>
      </w:pPr>
      <w:r w:rsidRPr="004F38A7">
        <w:rPr>
          <w:i/>
          <w:sz w:val="24"/>
        </w:rPr>
        <w:t>В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области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формирования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основ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безопасного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поведения</w:t>
      </w:r>
    </w:p>
    <w:p w14:paraId="4E889D8C" w14:textId="77777777" w:rsidR="009D1A0F" w:rsidRPr="004F38A7" w:rsidRDefault="009D1A0F">
      <w:pPr>
        <w:pStyle w:val="a3"/>
        <w:ind w:right="124"/>
      </w:pPr>
      <w:r w:rsidRPr="004F38A7">
        <w:t>Педагог поддерживает интерес детей к бытовым предметам, объясняет их назначение и</w:t>
      </w:r>
      <w:r w:rsidRPr="004F38A7">
        <w:rPr>
          <w:spacing w:val="1"/>
        </w:rPr>
        <w:t xml:space="preserve"> </w:t>
      </w:r>
      <w:r w:rsidRPr="004F38A7">
        <w:t>правила использования, доброжелательно и корректно обращает внимание, что несоблюдение</w:t>
      </w:r>
      <w:r w:rsidRPr="004F38A7">
        <w:rPr>
          <w:spacing w:val="1"/>
        </w:rPr>
        <w:t xml:space="preserve"> </w:t>
      </w:r>
      <w:r w:rsidRPr="004F38A7">
        <w:t>правил</w:t>
      </w:r>
      <w:r w:rsidRPr="004F38A7">
        <w:rPr>
          <w:spacing w:val="1"/>
        </w:rPr>
        <w:t xml:space="preserve"> </w:t>
      </w:r>
      <w:r w:rsidRPr="004F38A7">
        <w:t>использования</w:t>
      </w:r>
      <w:r w:rsidRPr="004F38A7">
        <w:rPr>
          <w:spacing w:val="1"/>
        </w:rPr>
        <w:t xml:space="preserve"> </w:t>
      </w:r>
      <w:r w:rsidRPr="004F38A7">
        <w:t>бытовых</w:t>
      </w:r>
      <w:r w:rsidRPr="004F38A7">
        <w:rPr>
          <w:spacing w:val="1"/>
        </w:rPr>
        <w:t xml:space="preserve"> </w:t>
      </w:r>
      <w:r w:rsidRPr="004F38A7">
        <w:t>предметов</w:t>
      </w:r>
      <w:r w:rsidRPr="004F38A7">
        <w:rPr>
          <w:spacing w:val="1"/>
        </w:rPr>
        <w:t xml:space="preserve"> </w:t>
      </w:r>
      <w:r w:rsidRPr="004F38A7">
        <w:t>позволяет</w:t>
      </w:r>
      <w:r w:rsidRPr="004F38A7">
        <w:rPr>
          <w:spacing w:val="1"/>
        </w:rPr>
        <w:t xml:space="preserve"> </w:t>
      </w:r>
      <w:r w:rsidRPr="004F38A7">
        <w:t>создать</w:t>
      </w:r>
      <w:r w:rsidRPr="004F38A7">
        <w:rPr>
          <w:spacing w:val="1"/>
        </w:rPr>
        <w:t xml:space="preserve"> </w:t>
      </w:r>
      <w:r w:rsidRPr="004F38A7">
        <w:t>ситуации,</w:t>
      </w:r>
      <w:r w:rsidRPr="004F38A7">
        <w:rPr>
          <w:spacing w:val="1"/>
        </w:rPr>
        <w:t xml:space="preserve"> </w:t>
      </w:r>
      <w:r w:rsidRPr="004F38A7">
        <w:t>небезопасные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здоровья.</w:t>
      </w:r>
    </w:p>
    <w:p w14:paraId="6A10EC62" w14:textId="77777777" w:rsidR="009D1A0F" w:rsidRPr="004F38A7" w:rsidRDefault="009D1A0F">
      <w:pPr>
        <w:pStyle w:val="a3"/>
        <w:ind w:right="123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использует</w:t>
      </w:r>
      <w:r w:rsidRPr="004F38A7">
        <w:rPr>
          <w:spacing w:val="1"/>
        </w:rPr>
        <w:t xml:space="preserve"> </w:t>
      </w:r>
      <w:r w:rsidRPr="004F38A7">
        <w:t>игровые</w:t>
      </w:r>
      <w:r w:rsidRPr="004F38A7">
        <w:rPr>
          <w:spacing w:val="1"/>
        </w:rPr>
        <w:t xml:space="preserve"> </w:t>
      </w:r>
      <w:r w:rsidRPr="004F38A7">
        <w:t>ситуации,</w:t>
      </w:r>
      <w:r w:rsidRPr="004F38A7">
        <w:rPr>
          <w:spacing w:val="1"/>
        </w:rPr>
        <w:t xml:space="preserve"> </w:t>
      </w:r>
      <w:r w:rsidRPr="004F38A7">
        <w:t>создавая</w:t>
      </w:r>
      <w:r w:rsidRPr="004F38A7">
        <w:rPr>
          <w:spacing w:val="1"/>
        </w:rPr>
        <w:t xml:space="preserve"> </w:t>
      </w:r>
      <w:r w:rsidRPr="004F38A7">
        <w:t>условия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демонстрации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формирования</w:t>
      </w:r>
      <w:r w:rsidRPr="004F38A7">
        <w:rPr>
          <w:spacing w:val="1"/>
        </w:rPr>
        <w:t xml:space="preserve"> </w:t>
      </w:r>
      <w:r w:rsidRPr="004F38A7">
        <w:t>умений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пользоваться</w:t>
      </w:r>
      <w:r w:rsidRPr="004F38A7">
        <w:rPr>
          <w:spacing w:val="1"/>
        </w:rPr>
        <w:t xml:space="preserve"> </w:t>
      </w:r>
      <w:r w:rsidRPr="004F38A7">
        <w:t>простыми</w:t>
      </w:r>
      <w:r w:rsidRPr="004F38A7">
        <w:rPr>
          <w:spacing w:val="1"/>
        </w:rPr>
        <w:t xml:space="preserve"> </w:t>
      </w:r>
      <w:r w:rsidRPr="004F38A7">
        <w:t>бытовыми</w:t>
      </w:r>
      <w:r w:rsidRPr="004F38A7">
        <w:rPr>
          <w:spacing w:val="1"/>
        </w:rPr>
        <w:t xml:space="preserve"> </w:t>
      </w:r>
      <w:r w:rsidRPr="004F38A7">
        <w:t>приборами,</w:t>
      </w:r>
      <w:r w:rsidRPr="004F38A7">
        <w:rPr>
          <w:spacing w:val="1"/>
        </w:rPr>
        <w:t xml:space="preserve"> </w:t>
      </w:r>
      <w:r w:rsidRPr="004F38A7">
        <w:t>обсуждает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 какими предметами быта детям можно пользоваться только вместе со взрослыми: ножи,</w:t>
      </w:r>
      <w:r w:rsidRPr="004F38A7">
        <w:rPr>
          <w:spacing w:val="1"/>
        </w:rPr>
        <w:t xml:space="preserve"> </w:t>
      </w:r>
      <w:r w:rsidRPr="004F38A7">
        <w:t>иголки,</w:t>
      </w:r>
      <w:r w:rsidRPr="004F38A7">
        <w:rPr>
          <w:spacing w:val="-4"/>
        </w:rPr>
        <w:t xml:space="preserve"> </w:t>
      </w:r>
      <w:r w:rsidRPr="004F38A7">
        <w:t>ножницы, лекарства, спички</w:t>
      </w:r>
      <w:r w:rsidRPr="004F38A7">
        <w:rPr>
          <w:spacing w:val="-1"/>
        </w:rPr>
        <w:t xml:space="preserve"> </w:t>
      </w:r>
      <w:r w:rsidRPr="004F38A7">
        <w:t>и так далее.</w:t>
      </w:r>
    </w:p>
    <w:p w14:paraId="2649545A" w14:textId="77777777" w:rsidR="009D1A0F" w:rsidRPr="004F38A7" w:rsidRDefault="009D1A0F">
      <w:pPr>
        <w:pStyle w:val="a3"/>
        <w:ind w:right="123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обсуждает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правила</w:t>
      </w:r>
      <w:r w:rsidRPr="004F38A7">
        <w:rPr>
          <w:spacing w:val="1"/>
        </w:rPr>
        <w:t xml:space="preserve"> </w:t>
      </w:r>
      <w:r w:rsidRPr="004F38A7">
        <w:t>безопасного</w:t>
      </w:r>
      <w:r w:rsidRPr="004F38A7">
        <w:rPr>
          <w:spacing w:val="1"/>
        </w:rPr>
        <w:t xml:space="preserve"> </w:t>
      </w:r>
      <w:r w:rsidRPr="004F38A7">
        <w:t>поведения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группе,</w:t>
      </w:r>
      <w:r w:rsidRPr="004F38A7">
        <w:rPr>
          <w:spacing w:val="1"/>
        </w:rPr>
        <w:t xml:space="preserve"> </w:t>
      </w:r>
      <w:r w:rsidRPr="004F38A7">
        <w:t>рассказывает,</w:t>
      </w:r>
      <w:r w:rsidRPr="004F38A7">
        <w:rPr>
          <w:spacing w:val="1"/>
        </w:rPr>
        <w:t xml:space="preserve"> </w:t>
      </w:r>
      <w:r w:rsidRPr="004F38A7">
        <w:t>почему игрушки нужно убирать на свои места, демонстрирует детям, как безопасно вести себя за</w:t>
      </w:r>
      <w:r w:rsidRPr="004F38A7">
        <w:rPr>
          <w:spacing w:val="-57"/>
        </w:rPr>
        <w:t xml:space="preserve"> </w:t>
      </w:r>
      <w:r w:rsidRPr="004F38A7">
        <w:t>столом,</w:t>
      </w:r>
      <w:r w:rsidRPr="004F38A7">
        <w:rPr>
          <w:spacing w:val="-1"/>
        </w:rPr>
        <w:t xml:space="preserve"> </w:t>
      </w:r>
      <w:r w:rsidRPr="004F38A7">
        <w:t>во время одевания</w:t>
      </w:r>
      <w:r w:rsidRPr="004F38A7">
        <w:rPr>
          <w:spacing w:val="-1"/>
        </w:rPr>
        <w:t xml:space="preserve"> </w:t>
      </w:r>
      <w:r w:rsidRPr="004F38A7">
        <w:t>на</w:t>
      </w:r>
      <w:r w:rsidRPr="004F38A7">
        <w:rPr>
          <w:spacing w:val="-4"/>
        </w:rPr>
        <w:t xml:space="preserve"> </w:t>
      </w:r>
      <w:r w:rsidRPr="004F38A7">
        <w:t>прогулку, во</w:t>
      </w:r>
      <w:r w:rsidRPr="004F38A7">
        <w:rPr>
          <w:spacing w:val="-2"/>
        </w:rPr>
        <w:t xml:space="preserve"> </w:t>
      </w:r>
      <w:r w:rsidRPr="004F38A7">
        <w:t>время совместных</w:t>
      </w:r>
      <w:r w:rsidRPr="004F38A7">
        <w:rPr>
          <w:spacing w:val="1"/>
        </w:rPr>
        <w:t xml:space="preserve"> </w:t>
      </w:r>
      <w:r w:rsidRPr="004F38A7">
        <w:t>игр.</w:t>
      </w:r>
    </w:p>
    <w:p w14:paraId="6635D7FC" w14:textId="77777777" w:rsidR="009D1A0F" w:rsidRPr="004F38A7" w:rsidRDefault="009D1A0F">
      <w:pPr>
        <w:pStyle w:val="a3"/>
        <w:ind w:right="115"/>
      </w:pPr>
      <w:r w:rsidRPr="004F38A7">
        <w:t>Педагог рассказывает детям о том, как себя вести на площадке ДОО, игровой площадке</w:t>
      </w:r>
      <w:r w:rsidRPr="004F38A7">
        <w:rPr>
          <w:spacing w:val="1"/>
        </w:rPr>
        <w:t xml:space="preserve"> </w:t>
      </w:r>
      <w:r w:rsidRPr="004F38A7">
        <w:t>рядом с домом. Обращает внимание детей на необходимость оповещать взрослых (педагога,</w:t>
      </w:r>
      <w:r w:rsidRPr="004F38A7">
        <w:rPr>
          <w:spacing w:val="1"/>
        </w:rPr>
        <w:t xml:space="preserve"> </w:t>
      </w:r>
      <w:r w:rsidRPr="004F38A7">
        <w:t>родителей (законных представителей)), если ребенок хочет покинуть игровую площадку, уйти с</w:t>
      </w:r>
      <w:r w:rsidRPr="004F38A7">
        <w:rPr>
          <w:spacing w:val="1"/>
        </w:rPr>
        <w:t xml:space="preserve"> </w:t>
      </w:r>
      <w:r w:rsidRPr="004F38A7">
        <w:t>участка ДОО. Обсуждает вместе с детьми их действия, дает возможность ребенку рассказать о</w:t>
      </w:r>
      <w:r w:rsidRPr="004F38A7">
        <w:rPr>
          <w:spacing w:val="1"/>
        </w:rPr>
        <w:t xml:space="preserve"> </w:t>
      </w:r>
      <w:r w:rsidRPr="004F38A7">
        <w:t>своем опыте, как себя вести безопасно: рядом с бездомными животными (не нужно подходить</w:t>
      </w:r>
      <w:r w:rsidRPr="004F38A7">
        <w:rPr>
          <w:spacing w:val="1"/>
        </w:rPr>
        <w:t xml:space="preserve"> </w:t>
      </w:r>
      <w:r w:rsidRPr="004F38A7">
        <w:t>близко,</w:t>
      </w:r>
      <w:r w:rsidRPr="004F38A7">
        <w:rPr>
          <w:spacing w:val="1"/>
        </w:rPr>
        <w:t xml:space="preserve"> </w:t>
      </w:r>
      <w:r w:rsidRPr="004F38A7">
        <w:t>пугать</w:t>
      </w:r>
      <w:r w:rsidRPr="004F38A7">
        <w:rPr>
          <w:spacing w:val="1"/>
        </w:rPr>
        <w:t xml:space="preserve"> </w:t>
      </w:r>
      <w:r w:rsidRPr="004F38A7">
        <w:t>животных),</w:t>
      </w:r>
      <w:r w:rsidRPr="004F38A7">
        <w:rPr>
          <w:spacing w:val="1"/>
        </w:rPr>
        <w:t xml:space="preserve"> </w:t>
      </w:r>
      <w:r w:rsidRPr="004F38A7">
        <w:t>рядом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незнакомыми</w:t>
      </w:r>
      <w:r w:rsidRPr="004F38A7">
        <w:rPr>
          <w:spacing w:val="1"/>
        </w:rPr>
        <w:t xml:space="preserve"> </w:t>
      </w:r>
      <w:r w:rsidRPr="004F38A7">
        <w:t>растениями</w:t>
      </w:r>
      <w:r w:rsidRPr="004F38A7">
        <w:rPr>
          <w:spacing w:val="1"/>
        </w:rPr>
        <w:t xml:space="preserve"> </w:t>
      </w:r>
      <w:r w:rsidRPr="004F38A7">
        <w:t>(без</w:t>
      </w:r>
      <w:r w:rsidRPr="004F38A7">
        <w:rPr>
          <w:spacing w:val="1"/>
        </w:rPr>
        <w:t xml:space="preserve"> </w:t>
      </w:r>
      <w:r w:rsidRPr="004F38A7">
        <w:t>разрешения</w:t>
      </w:r>
      <w:r w:rsidRPr="004F38A7">
        <w:rPr>
          <w:spacing w:val="1"/>
        </w:rPr>
        <w:t xml:space="preserve"> </w:t>
      </w:r>
      <w:r w:rsidRPr="004F38A7">
        <w:t>взрослых</w:t>
      </w:r>
      <w:r w:rsidRPr="004F38A7">
        <w:rPr>
          <w:spacing w:val="1"/>
        </w:rPr>
        <w:t xml:space="preserve"> </w:t>
      </w:r>
      <w:r w:rsidRPr="004F38A7">
        <w:t>не</w:t>
      </w:r>
      <w:r w:rsidRPr="004F38A7">
        <w:rPr>
          <w:spacing w:val="1"/>
        </w:rPr>
        <w:t xml:space="preserve"> </w:t>
      </w:r>
      <w:r w:rsidRPr="004F38A7">
        <w:t>пробовать</w:t>
      </w:r>
      <w:r w:rsidRPr="004F38A7">
        <w:rPr>
          <w:spacing w:val="1"/>
        </w:rPr>
        <w:t xml:space="preserve"> </w:t>
      </w:r>
      <w:r w:rsidRPr="004F38A7">
        <w:t>незнакомые</w:t>
      </w:r>
      <w:r w:rsidRPr="004F38A7">
        <w:rPr>
          <w:spacing w:val="1"/>
        </w:rPr>
        <w:t xml:space="preserve"> </w:t>
      </w:r>
      <w:r w:rsidRPr="004F38A7">
        <w:t>ягоды,</w:t>
      </w:r>
      <w:r w:rsidRPr="004F38A7">
        <w:rPr>
          <w:spacing w:val="1"/>
        </w:rPr>
        <w:t xml:space="preserve"> </w:t>
      </w:r>
      <w:r w:rsidRPr="004F38A7">
        <w:t>листья</w:t>
      </w:r>
      <w:r w:rsidRPr="004F38A7">
        <w:rPr>
          <w:spacing w:val="1"/>
        </w:rPr>
        <w:t xml:space="preserve"> </w:t>
      </w:r>
      <w:r w:rsidRPr="004F38A7">
        <w:t>растений,</w:t>
      </w:r>
      <w:r w:rsidRPr="004F38A7">
        <w:rPr>
          <w:spacing w:val="1"/>
        </w:rPr>
        <w:t xml:space="preserve"> </w:t>
      </w:r>
      <w:r w:rsidRPr="004F38A7">
        <w:t>если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появляется</w:t>
      </w:r>
      <w:r w:rsidRPr="004F38A7">
        <w:rPr>
          <w:spacing w:val="1"/>
        </w:rPr>
        <w:t xml:space="preserve"> </w:t>
      </w:r>
      <w:r w:rsidRPr="004F38A7">
        <w:t>желание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попробовать,</w:t>
      </w:r>
      <w:r w:rsidRPr="004F38A7">
        <w:rPr>
          <w:spacing w:val="-1"/>
        </w:rPr>
        <w:t xml:space="preserve"> </w:t>
      </w:r>
      <w:r w:rsidRPr="004F38A7">
        <w:t>обязательно сначала</w:t>
      </w:r>
      <w:r w:rsidRPr="004F38A7">
        <w:rPr>
          <w:spacing w:val="-2"/>
        </w:rPr>
        <w:t xml:space="preserve"> </w:t>
      </w:r>
      <w:r w:rsidRPr="004F38A7">
        <w:t>спросить</w:t>
      </w:r>
      <w:r w:rsidRPr="004F38A7">
        <w:rPr>
          <w:spacing w:val="2"/>
        </w:rPr>
        <w:t xml:space="preserve"> </w:t>
      </w:r>
      <w:r w:rsidRPr="004F38A7">
        <w:t>у</w:t>
      </w:r>
      <w:r w:rsidRPr="004F38A7">
        <w:rPr>
          <w:spacing w:val="-6"/>
        </w:rPr>
        <w:t xml:space="preserve"> </w:t>
      </w:r>
      <w:r w:rsidRPr="004F38A7">
        <w:t>взрослого,</w:t>
      </w:r>
      <w:r w:rsidRPr="004F38A7">
        <w:rPr>
          <w:spacing w:val="-1"/>
        </w:rPr>
        <w:t xml:space="preserve"> </w:t>
      </w:r>
      <w:r w:rsidRPr="004F38A7">
        <w:t>можно</w:t>
      </w:r>
      <w:r w:rsidRPr="004F38A7">
        <w:rPr>
          <w:spacing w:val="-1"/>
        </w:rPr>
        <w:t xml:space="preserve"> </w:t>
      </w:r>
      <w:r w:rsidRPr="004F38A7">
        <w:t>ли их</w:t>
      </w:r>
      <w:r w:rsidRPr="004F38A7">
        <w:rPr>
          <w:spacing w:val="-2"/>
        </w:rPr>
        <w:t xml:space="preserve"> </w:t>
      </w:r>
      <w:r w:rsidRPr="004F38A7">
        <w:t>есть).</w:t>
      </w:r>
    </w:p>
    <w:p w14:paraId="3AABCFD7" w14:textId="77777777" w:rsidR="009D1A0F" w:rsidRPr="004F38A7" w:rsidRDefault="009D1A0F">
      <w:pPr>
        <w:pStyle w:val="a3"/>
        <w:ind w:right="116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интерес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вопросам</w:t>
      </w:r>
      <w:r w:rsidRPr="004F38A7">
        <w:rPr>
          <w:spacing w:val="1"/>
        </w:rPr>
        <w:t xml:space="preserve"> </w:t>
      </w:r>
      <w:r w:rsidRPr="004F38A7">
        <w:t>безопасного</w:t>
      </w:r>
      <w:r w:rsidRPr="004F38A7">
        <w:rPr>
          <w:spacing w:val="1"/>
        </w:rPr>
        <w:t xml:space="preserve"> </w:t>
      </w:r>
      <w:r w:rsidRPr="004F38A7">
        <w:t>поведения,</w:t>
      </w:r>
      <w:r w:rsidRPr="004F38A7">
        <w:rPr>
          <w:spacing w:val="1"/>
        </w:rPr>
        <w:t xml:space="preserve"> </w:t>
      </w:r>
      <w:r w:rsidRPr="004F38A7">
        <w:t>поощряет</w:t>
      </w:r>
      <w:r w:rsidRPr="004F38A7">
        <w:rPr>
          <w:spacing w:val="1"/>
        </w:rPr>
        <w:t xml:space="preserve"> </w:t>
      </w:r>
      <w:r w:rsidRPr="004F38A7">
        <w:t>вопросы детей дошкольного возраста, с готовностью на них отвечает, привлекая к обсуждению</w:t>
      </w:r>
      <w:r w:rsidRPr="004F38A7">
        <w:rPr>
          <w:spacing w:val="1"/>
        </w:rPr>
        <w:t xml:space="preserve"> </w:t>
      </w:r>
      <w:r w:rsidRPr="004F38A7">
        <w:t>всех детей. Использует приемы упражнения, напоминания, личного примера для закрепления</w:t>
      </w:r>
      <w:r w:rsidRPr="004F38A7">
        <w:rPr>
          <w:spacing w:val="1"/>
        </w:rPr>
        <w:t xml:space="preserve"> </w:t>
      </w:r>
      <w:r w:rsidRPr="004F38A7">
        <w:t>формируемых представлений.</w:t>
      </w:r>
    </w:p>
    <w:p w14:paraId="6C513728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02BDE163" w14:textId="77777777" w:rsidR="009D1A0F" w:rsidRPr="004F38A7" w:rsidRDefault="009D1A0F">
      <w:pPr>
        <w:pStyle w:val="2"/>
        <w:jc w:val="left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4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5</w:t>
      </w:r>
      <w:r w:rsidRPr="004F38A7">
        <w:rPr>
          <w:spacing w:val="-1"/>
        </w:rPr>
        <w:t xml:space="preserve"> </w:t>
      </w:r>
      <w:r w:rsidRPr="004F38A7">
        <w:t>лет</w:t>
      </w:r>
    </w:p>
    <w:p w14:paraId="497C3D26" w14:textId="77777777" w:rsidR="009D1A0F" w:rsidRPr="004F38A7" w:rsidRDefault="009D1A0F">
      <w:pPr>
        <w:pStyle w:val="a3"/>
        <w:ind w:left="824" w:right="398" w:firstLine="0"/>
        <w:jc w:val="left"/>
      </w:pPr>
      <w:r w:rsidRPr="004F38A7">
        <w:t>В</w:t>
      </w:r>
      <w:r w:rsidRPr="004F38A7">
        <w:rPr>
          <w:spacing w:val="-7"/>
        </w:rPr>
        <w:t xml:space="preserve"> </w:t>
      </w:r>
      <w:r w:rsidRPr="004F38A7">
        <w:t>области</w:t>
      </w:r>
      <w:r w:rsidRPr="004F38A7">
        <w:rPr>
          <w:spacing w:val="-5"/>
        </w:rPr>
        <w:t xml:space="preserve"> </w:t>
      </w:r>
      <w:r w:rsidRPr="004F38A7">
        <w:t>социально-коммуникативного</w:t>
      </w:r>
      <w:r w:rsidRPr="004F38A7">
        <w:rPr>
          <w:spacing w:val="-5"/>
        </w:rPr>
        <w:t xml:space="preserve"> </w:t>
      </w:r>
      <w:r w:rsidRPr="004F38A7">
        <w:t>развития</w:t>
      </w:r>
      <w:r w:rsidRPr="004F38A7">
        <w:rPr>
          <w:spacing w:val="-4"/>
        </w:rPr>
        <w:t xml:space="preserve"> </w:t>
      </w:r>
      <w:r w:rsidRPr="004F38A7">
        <w:t>основными</w:t>
      </w:r>
      <w:r w:rsidRPr="004F38A7">
        <w:rPr>
          <w:spacing w:val="-5"/>
        </w:rPr>
        <w:t xml:space="preserve"> </w:t>
      </w:r>
      <w:r w:rsidRPr="004F38A7">
        <w:t>задачами</w:t>
      </w:r>
      <w:r w:rsidRPr="004F38A7">
        <w:rPr>
          <w:spacing w:val="-57"/>
        </w:rPr>
        <w:t xml:space="preserve"> </w:t>
      </w:r>
      <w:r w:rsidRPr="004F38A7">
        <w:t>образовательной</w:t>
      </w:r>
      <w:r w:rsidRPr="004F38A7">
        <w:rPr>
          <w:spacing w:val="-1"/>
        </w:rPr>
        <w:t xml:space="preserve"> </w:t>
      </w:r>
      <w:r w:rsidRPr="004F38A7">
        <w:t>деятельности являются:</w:t>
      </w:r>
    </w:p>
    <w:p w14:paraId="3E42BEC3" w14:textId="77777777" w:rsidR="009D1A0F" w:rsidRPr="004F38A7" w:rsidRDefault="009D1A0F">
      <w:pPr>
        <w:pStyle w:val="a5"/>
        <w:numPr>
          <w:ilvl w:val="0"/>
          <w:numId w:val="27"/>
        </w:numPr>
        <w:tabs>
          <w:tab w:val="left" w:pos="1084"/>
        </w:tabs>
        <w:jc w:val="left"/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сфере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социальных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отношений:</w:t>
      </w:r>
    </w:p>
    <w:p w14:paraId="219D1529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1022"/>
        </w:tabs>
        <w:ind w:right="129" w:firstLine="707"/>
        <w:jc w:val="left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54"/>
          <w:sz w:val="24"/>
        </w:rPr>
        <w:t xml:space="preserve"> </w:t>
      </w:r>
      <w:r w:rsidRPr="004F38A7">
        <w:rPr>
          <w:sz w:val="24"/>
        </w:rPr>
        <w:t>положительную</w:t>
      </w:r>
      <w:r w:rsidRPr="004F38A7">
        <w:rPr>
          <w:spacing w:val="57"/>
          <w:sz w:val="24"/>
        </w:rPr>
        <w:t xml:space="preserve"> </w:t>
      </w:r>
      <w:r w:rsidRPr="004F38A7">
        <w:rPr>
          <w:sz w:val="24"/>
        </w:rPr>
        <w:t>самооценку,</w:t>
      </w:r>
      <w:r w:rsidRPr="004F38A7">
        <w:rPr>
          <w:spacing w:val="55"/>
          <w:sz w:val="24"/>
        </w:rPr>
        <w:t xml:space="preserve"> </w:t>
      </w:r>
      <w:r w:rsidRPr="004F38A7">
        <w:rPr>
          <w:sz w:val="24"/>
        </w:rPr>
        <w:t>уверенность</w:t>
      </w:r>
      <w:r w:rsidRPr="004F38A7">
        <w:rPr>
          <w:spacing w:val="55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52"/>
          <w:sz w:val="24"/>
        </w:rPr>
        <w:t xml:space="preserve"> </w:t>
      </w:r>
      <w:r w:rsidRPr="004F38A7">
        <w:rPr>
          <w:sz w:val="24"/>
        </w:rPr>
        <w:t>своих</w:t>
      </w:r>
      <w:r w:rsidRPr="004F38A7">
        <w:rPr>
          <w:spacing w:val="56"/>
          <w:sz w:val="24"/>
        </w:rPr>
        <w:t xml:space="preserve"> </w:t>
      </w:r>
      <w:r w:rsidRPr="004F38A7">
        <w:rPr>
          <w:sz w:val="24"/>
        </w:rPr>
        <w:t>силах,</w:t>
      </w:r>
      <w:r w:rsidRPr="004F38A7">
        <w:rPr>
          <w:spacing w:val="53"/>
          <w:sz w:val="24"/>
        </w:rPr>
        <w:t xml:space="preserve"> </w:t>
      </w:r>
      <w:r w:rsidRPr="004F38A7">
        <w:rPr>
          <w:sz w:val="24"/>
        </w:rPr>
        <w:t>стремление</w:t>
      </w:r>
      <w:r w:rsidRPr="004F38A7">
        <w:rPr>
          <w:spacing w:val="5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самостоятельности;</w:t>
      </w:r>
    </w:p>
    <w:p w14:paraId="224182F7" w14:textId="77777777" w:rsidR="009D1A0F" w:rsidRPr="004F38A7" w:rsidRDefault="009D1A0F">
      <w:pPr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4649F2A1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976"/>
        </w:tabs>
        <w:spacing w:before="74"/>
        <w:ind w:right="119" w:firstLine="707"/>
        <w:rPr>
          <w:sz w:val="24"/>
        </w:rPr>
      </w:pPr>
      <w:r w:rsidRPr="004F38A7">
        <w:rPr>
          <w:sz w:val="24"/>
        </w:rPr>
        <w:lastRenderedPageBreak/>
        <w:t>развивать эмоциональную отзывчивость к взрослым и детям, слабым и нуждающимся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помощи,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сопереживание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героям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анимационных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доброе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 животным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растениям;</w:t>
      </w:r>
    </w:p>
    <w:p w14:paraId="1DEDED79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983"/>
        </w:tabs>
        <w:ind w:right="128" w:firstLine="707"/>
        <w:rPr>
          <w:sz w:val="24"/>
        </w:rPr>
      </w:pPr>
      <w:r w:rsidRPr="004F38A7">
        <w:rPr>
          <w:sz w:val="24"/>
        </w:rPr>
        <w:t>развивать позитивное отношение и чувство принадлежности детей к семье, уважение 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родителям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(законным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представителям),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педагогам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окружающим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людям;</w:t>
      </w:r>
    </w:p>
    <w:p w14:paraId="4BBBEC69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964"/>
        </w:tabs>
        <w:ind w:left="963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доброжелательное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взрослым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детям;</w:t>
      </w:r>
    </w:p>
    <w:p w14:paraId="03694D7E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1036"/>
        </w:tabs>
        <w:ind w:right="125" w:firstLine="707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желание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выполнять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поведения,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быть вежливыми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общении со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взрослыми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сверстниками;</w:t>
      </w:r>
    </w:p>
    <w:p w14:paraId="79CE89FA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1026"/>
        </w:tabs>
        <w:ind w:right="118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взаимодействию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паре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небольшой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подгруппе,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 взаимодействию 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практической деятельности;</w:t>
      </w:r>
    </w:p>
    <w:p w14:paraId="0390264C" w14:textId="77777777" w:rsidR="009D1A0F" w:rsidRPr="004F38A7" w:rsidRDefault="009D1A0F">
      <w:pPr>
        <w:pStyle w:val="a5"/>
        <w:numPr>
          <w:ilvl w:val="0"/>
          <w:numId w:val="27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области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формирования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основ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гражданственности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патриотизма:</w:t>
      </w:r>
    </w:p>
    <w:p w14:paraId="4C19E96E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964"/>
        </w:tabs>
        <w:ind w:left="963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уважительное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Родине,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символам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страны,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памятным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датам;</w:t>
      </w:r>
    </w:p>
    <w:p w14:paraId="191D072A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1034"/>
        </w:tabs>
        <w:ind w:right="125" w:firstLine="707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гордость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достижения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страны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области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науки,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областях;</w:t>
      </w:r>
    </w:p>
    <w:p w14:paraId="09A8A6CF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998"/>
        </w:tabs>
        <w:ind w:right="128" w:firstLine="707"/>
        <w:rPr>
          <w:sz w:val="24"/>
        </w:rPr>
      </w:pPr>
      <w:r w:rsidRPr="004F38A7">
        <w:rPr>
          <w:sz w:val="24"/>
        </w:rPr>
        <w:t>развивать интерес детей к основным достопримечательностями населенного пункта,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они живут.</w:t>
      </w:r>
    </w:p>
    <w:p w14:paraId="261410CB" w14:textId="77777777" w:rsidR="009D1A0F" w:rsidRPr="004F38A7" w:rsidRDefault="009D1A0F">
      <w:pPr>
        <w:pStyle w:val="a5"/>
        <w:numPr>
          <w:ilvl w:val="0"/>
          <w:numId w:val="27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сфере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трудового воспитания:</w:t>
      </w:r>
    </w:p>
    <w:p w14:paraId="6AD4FB0F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1149"/>
        </w:tabs>
        <w:ind w:right="115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отдельных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профессиях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ознакомления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конкретными видами труда;</w:t>
      </w:r>
    </w:p>
    <w:p w14:paraId="07B05AF3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969"/>
        </w:tabs>
        <w:ind w:right="124" w:firstLine="707"/>
        <w:rPr>
          <w:sz w:val="24"/>
        </w:rPr>
      </w:pPr>
      <w:r w:rsidRPr="004F38A7">
        <w:rPr>
          <w:sz w:val="24"/>
        </w:rPr>
        <w:t>воспитывать уважение и благодарность взрослым за их труд, заботу о детях; вовлекать 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простейшие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процессы хозяйственно-бытового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труда;</w:t>
      </w:r>
    </w:p>
    <w:p w14:paraId="139DD05B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969"/>
        </w:tabs>
        <w:ind w:right="117" w:firstLine="707"/>
        <w:rPr>
          <w:sz w:val="24"/>
        </w:rPr>
      </w:pPr>
      <w:r w:rsidRPr="004F38A7">
        <w:rPr>
          <w:sz w:val="24"/>
        </w:rPr>
        <w:t>развивать самостоятельность и уверенность в самообслуживании, желании включаться 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повседневные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трудовые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дела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семье;</w:t>
      </w:r>
    </w:p>
    <w:p w14:paraId="284EEFC1" w14:textId="77777777" w:rsidR="009D1A0F" w:rsidRPr="004F38A7" w:rsidRDefault="009D1A0F">
      <w:pPr>
        <w:pStyle w:val="a5"/>
        <w:numPr>
          <w:ilvl w:val="0"/>
          <w:numId w:val="27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области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формирования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основ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безопасного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поведения:</w:t>
      </w:r>
    </w:p>
    <w:p w14:paraId="77507788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986"/>
        </w:tabs>
        <w:ind w:right="128" w:firstLine="707"/>
        <w:rPr>
          <w:sz w:val="24"/>
        </w:rPr>
      </w:pPr>
      <w:r w:rsidRPr="004F38A7">
        <w:rPr>
          <w:sz w:val="24"/>
        </w:rPr>
        <w:t>обогащать представления детей об основных источниках и видах опасности в быту, 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улице,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природе, 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общении 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незнакомыми людьми;</w:t>
      </w:r>
    </w:p>
    <w:p w14:paraId="650693FD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1094"/>
        </w:tabs>
        <w:ind w:right="125" w:firstLine="707"/>
        <w:rPr>
          <w:sz w:val="24"/>
        </w:rPr>
      </w:pPr>
      <w:r w:rsidRPr="004F38A7">
        <w:rPr>
          <w:sz w:val="24"/>
        </w:rPr>
        <w:t>знакомить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простейшими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безопасного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опасных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ситуациях;</w:t>
      </w:r>
    </w:p>
    <w:p w14:paraId="48684D37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1010"/>
        </w:tabs>
        <w:ind w:right="125" w:firstLine="707"/>
        <w:rPr>
          <w:sz w:val="24"/>
        </w:rPr>
      </w:pPr>
      <w:r w:rsidRPr="004F38A7">
        <w:rPr>
          <w:sz w:val="24"/>
        </w:rPr>
        <w:t>формировать представления о правилах безопасного дорожного движения в качестве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пешехода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пассажира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транспортного средства.</w:t>
      </w:r>
    </w:p>
    <w:p w14:paraId="64671DEE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1079"/>
        </w:tabs>
        <w:ind w:right="118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безопасного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электронных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гаджетов,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числе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мобильных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устройств,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планшетов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прочее,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исключая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практическое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электронных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средств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обучения.</w:t>
      </w:r>
    </w:p>
    <w:p w14:paraId="62F42354" w14:textId="77777777" w:rsidR="009D1A0F" w:rsidRPr="004F38A7" w:rsidRDefault="009D1A0F">
      <w:pPr>
        <w:pStyle w:val="a3"/>
        <w:ind w:left="0" w:firstLine="0"/>
        <w:jc w:val="left"/>
      </w:pPr>
    </w:p>
    <w:p w14:paraId="4AFC2E9F" w14:textId="77777777" w:rsidR="009D1A0F" w:rsidRPr="004F38A7" w:rsidRDefault="009D1A0F">
      <w:pPr>
        <w:ind w:left="824" w:right="4754"/>
        <w:jc w:val="both"/>
        <w:rPr>
          <w:i/>
          <w:sz w:val="24"/>
        </w:rPr>
      </w:pPr>
      <w:r w:rsidRPr="004F38A7">
        <w:rPr>
          <w:i/>
          <w:sz w:val="24"/>
          <w:u w:val="single"/>
        </w:rPr>
        <w:t>Содержание образовательной деятельности</w:t>
      </w:r>
      <w:r w:rsidRPr="004F38A7">
        <w:rPr>
          <w:i/>
          <w:spacing w:val="-58"/>
          <w:sz w:val="24"/>
        </w:rPr>
        <w:t xml:space="preserve"> </w:t>
      </w:r>
      <w:proofErr w:type="gramStart"/>
      <w:r w:rsidRPr="004F38A7">
        <w:rPr>
          <w:i/>
          <w:sz w:val="24"/>
        </w:rPr>
        <w:t>1)В</w:t>
      </w:r>
      <w:proofErr w:type="gramEnd"/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сфере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социальных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отношений</w:t>
      </w:r>
    </w:p>
    <w:p w14:paraId="47957330" w14:textId="77777777" w:rsidR="009D1A0F" w:rsidRPr="004F38A7" w:rsidRDefault="009D1A0F">
      <w:pPr>
        <w:pStyle w:val="a3"/>
        <w:ind w:right="122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обогащает</w:t>
      </w:r>
      <w:r w:rsidRPr="004F38A7">
        <w:rPr>
          <w:spacing w:val="1"/>
        </w:rPr>
        <w:t xml:space="preserve"> </w:t>
      </w:r>
      <w:r w:rsidRPr="004F38A7">
        <w:t>представления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об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развитии,</w:t>
      </w:r>
      <w:r w:rsidRPr="004F38A7">
        <w:rPr>
          <w:spacing w:val="1"/>
        </w:rPr>
        <w:t xml:space="preserve"> </w:t>
      </w:r>
      <w:r w:rsidRPr="004F38A7">
        <w:t>проговаривает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фиксирует</w:t>
      </w:r>
      <w:r w:rsidRPr="004F38A7">
        <w:rPr>
          <w:spacing w:val="1"/>
        </w:rPr>
        <w:t xml:space="preserve"> </w:t>
      </w:r>
      <w:r w:rsidRPr="004F38A7">
        <w:t>внимание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разнообразных</w:t>
      </w:r>
      <w:r w:rsidRPr="004F38A7">
        <w:rPr>
          <w:spacing w:val="1"/>
        </w:rPr>
        <w:t xml:space="preserve"> </w:t>
      </w:r>
      <w:r w:rsidRPr="004F38A7">
        <w:t>возрастных</w:t>
      </w:r>
      <w:r w:rsidRPr="004F38A7">
        <w:rPr>
          <w:spacing w:val="1"/>
        </w:rPr>
        <w:t xml:space="preserve"> </w:t>
      </w:r>
      <w:r w:rsidRPr="004F38A7">
        <w:t>изменениях</w:t>
      </w:r>
      <w:r w:rsidRPr="004F38A7">
        <w:rPr>
          <w:spacing w:val="1"/>
        </w:rPr>
        <w:t xml:space="preserve"> </w:t>
      </w:r>
      <w:r w:rsidRPr="004F38A7">
        <w:t>(когда</w:t>
      </w:r>
      <w:r w:rsidRPr="004F38A7">
        <w:rPr>
          <w:spacing w:val="1"/>
        </w:rPr>
        <w:t xml:space="preserve"> </w:t>
      </w:r>
      <w:r w:rsidRPr="004F38A7">
        <w:t>я</w:t>
      </w:r>
      <w:r w:rsidRPr="004F38A7">
        <w:rPr>
          <w:spacing w:val="1"/>
        </w:rPr>
        <w:t xml:space="preserve"> </w:t>
      </w:r>
      <w:r w:rsidRPr="004F38A7">
        <w:t>был</w:t>
      </w:r>
      <w:r w:rsidRPr="004F38A7">
        <w:rPr>
          <w:spacing w:val="1"/>
        </w:rPr>
        <w:t xml:space="preserve"> </w:t>
      </w:r>
      <w:r w:rsidRPr="004F38A7">
        <w:t>маленький,</w:t>
      </w:r>
      <w:r w:rsidRPr="004F38A7">
        <w:rPr>
          <w:spacing w:val="1"/>
        </w:rPr>
        <w:t xml:space="preserve"> </w:t>
      </w:r>
      <w:r w:rsidRPr="004F38A7">
        <w:t>когда</w:t>
      </w:r>
      <w:r w:rsidRPr="004F38A7">
        <w:rPr>
          <w:spacing w:val="1"/>
        </w:rPr>
        <w:t xml:space="preserve"> </w:t>
      </w:r>
      <w:r w:rsidRPr="004F38A7">
        <w:t>я</w:t>
      </w:r>
      <w:r w:rsidRPr="004F38A7">
        <w:rPr>
          <w:spacing w:val="1"/>
        </w:rPr>
        <w:t xml:space="preserve"> </w:t>
      </w:r>
      <w:r w:rsidRPr="004F38A7">
        <w:t>буду</w:t>
      </w:r>
      <w:r w:rsidRPr="004F38A7">
        <w:rPr>
          <w:spacing w:val="1"/>
        </w:rPr>
        <w:t xml:space="preserve"> </w:t>
      </w:r>
      <w:r w:rsidRPr="004F38A7">
        <w:t>взрослым).</w:t>
      </w:r>
      <w:r w:rsidRPr="004F38A7">
        <w:rPr>
          <w:spacing w:val="1"/>
        </w:rPr>
        <w:t xml:space="preserve"> </w:t>
      </w:r>
      <w:r w:rsidRPr="004F38A7">
        <w:t>Способствует</w:t>
      </w:r>
      <w:r w:rsidRPr="004F38A7">
        <w:rPr>
          <w:spacing w:val="1"/>
        </w:rPr>
        <w:t xml:space="preserve"> </w:t>
      </w:r>
      <w:r w:rsidRPr="004F38A7">
        <w:t>освоению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традиционных</w:t>
      </w:r>
      <w:r w:rsidRPr="004F38A7">
        <w:rPr>
          <w:spacing w:val="1"/>
        </w:rPr>
        <w:t xml:space="preserve"> </w:t>
      </w:r>
      <w:r w:rsidRPr="004F38A7">
        <w:t>представлений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половых</w:t>
      </w:r>
      <w:r w:rsidRPr="004F38A7">
        <w:rPr>
          <w:spacing w:val="6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гендерных различиях, семейных</w:t>
      </w:r>
      <w:r w:rsidRPr="004F38A7">
        <w:rPr>
          <w:spacing w:val="1"/>
        </w:rPr>
        <w:t xml:space="preserve"> </w:t>
      </w:r>
      <w:r w:rsidRPr="004F38A7">
        <w:t>ролях</w:t>
      </w:r>
      <w:r w:rsidRPr="004F38A7">
        <w:rPr>
          <w:spacing w:val="1"/>
        </w:rPr>
        <w:t xml:space="preserve"> </w:t>
      </w:r>
      <w:r w:rsidRPr="004F38A7">
        <w:t>и отношениях.</w:t>
      </w:r>
    </w:p>
    <w:p w14:paraId="4B70C1B8" w14:textId="77777777" w:rsidR="009D1A0F" w:rsidRPr="004F38A7" w:rsidRDefault="009D1A0F">
      <w:pPr>
        <w:pStyle w:val="a3"/>
        <w:ind w:right="125"/>
      </w:pPr>
      <w:r w:rsidRPr="004F38A7">
        <w:t>Формирует положительную самооценку, уверенность в своих силах, отмечает позитивные</w:t>
      </w:r>
      <w:r w:rsidRPr="004F38A7">
        <w:rPr>
          <w:spacing w:val="-57"/>
        </w:rPr>
        <w:t xml:space="preserve"> </w:t>
      </w:r>
      <w:r w:rsidRPr="004F38A7">
        <w:t>изменения в развитии и</w:t>
      </w:r>
      <w:r w:rsidRPr="004F38A7">
        <w:rPr>
          <w:spacing w:val="60"/>
        </w:rPr>
        <w:t xml:space="preserve"> </w:t>
      </w:r>
      <w:r w:rsidRPr="004F38A7">
        <w:t>поведении детей, бережно и тактично помогает ребенку обнаружить</w:t>
      </w:r>
      <w:r w:rsidRPr="004F38A7">
        <w:rPr>
          <w:spacing w:val="1"/>
        </w:rPr>
        <w:t xml:space="preserve"> </w:t>
      </w:r>
      <w:r w:rsidRPr="004F38A7">
        <w:t>свои</w:t>
      </w:r>
      <w:r w:rsidRPr="004F38A7">
        <w:rPr>
          <w:spacing w:val="-1"/>
        </w:rPr>
        <w:t xml:space="preserve"> </w:t>
      </w:r>
      <w:r w:rsidRPr="004F38A7">
        <w:t>ошибки</w:t>
      </w:r>
      <w:r w:rsidRPr="004F38A7">
        <w:rPr>
          <w:spacing w:val="-2"/>
        </w:rPr>
        <w:t xml:space="preserve"> </w:t>
      </w:r>
      <w:r w:rsidRPr="004F38A7">
        <w:t>и найти</w:t>
      </w:r>
      <w:r w:rsidRPr="004F38A7">
        <w:rPr>
          <w:spacing w:val="-1"/>
        </w:rPr>
        <w:t xml:space="preserve"> </w:t>
      </w:r>
      <w:r w:rsidRPr="004F38A7">
        <w:t>адекватный способ их</w:t>
      </w:r>
      <w:r w:rsidRPr="004F38A7">
        <w:rPr>
          <w:spacing w:val="4"/>
        </w:rPr>
        <w:t xml:space="preserve"> </w:t>
      </w:r>
      <w:r w:rsidRPr="004F38A7">
        <w:t>устранения.</w:t>
      </w:r>
    </w:p>
    <w:p w14:paraId="3FC47C0C" w14:textId="77777777" w:rsidR="009D1A0F" w:rsidRPr="004F38A7" w:rsidRDefault="009D1A0F">
      <w:pPr>
        <w:pStyle w:val="a3"/>
        <w:spacing w:before="1"/>
        <w:ind w:right="119"/>
      </w:pPr>
      <w:r w:rsidRPr="004F38A7">
        <w:t>Педагог способствует распознаванию и пониманию детьми эмоциональных состояний, их</w:t>
      </w:r>
      <w:r w:rsidRPr="004F38A7">
        <w:rPr>
          <w:spacing w:val="-57"/>
        </w:rPr>
        <w:t xml:space="preserve"> </w:t>
      </w:r>
      <w:r w:rsidRPr="004F38A7">
        <w:t>разнообразных</w:t>
      </w:r>
      <w:r w:rsidRPr="004F38A7">
        <w:rPr>
          <w:spacing w:val="1"/>
        </w:rPr>
        <w:t xml:space="preserve"> </w:t>
      </w:r>
      <w:r w:rsidRPr="004F38A7">
        <w:t>проявлений,</w:t>
      </w:r>
      <w:r w:rsidRPr="004F38A7">
        <w:rPr>
          <w:spacing w:val="1"/>
        </w:rPr>
        <w:t xml:space="preserve"> </w:t>
      </w:r>
      <w:r w:rsidRPr="004F38A7">
        <w:t>связи</w:t>
      </w:r>
      <w:r w:rsidRPr="004F38A7">
        <w:rPr>
          <w:spacing w:val="1"/>
        </w:rPr>
        <w:t xml:space="preserve"> </w:t>
      </w:r>
      <w:r w:rsidRPr="004F38A7">
        <w:t>эмоций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поступков</w:t>
      </w:r>
      <w:r w:rsidRPr="004F38A7">
        <w:rPr>
          <w:spacing w:val="1"/>
        </w:rPr>
        <w:t xml:space="preserve"> </w:t>
      </w:r>
      <w:r w:rsidRPr="004F38A7">
        <w:t>людей.</w:t>
      </w:r>
      <w:r w:rsidRPr="004F38A7">
        <w:rPr>
          <w:spacing w:val="1"/>
        </w:rPr>
        <w:t xml:space="preserve"> </w:t>
      </w:r>
      <w:r w:rsidRPr="004F38A7">
        <w:t>Создает</w:t>
      </w:r>
      <w:r w:rsidRPr="004F38A7">
        <w:rPr>
          <w:spacing w:val="1"/>
        </w:rPr>
        <w:t xml:space="preserve"> </w:t>
      </w:r>
      <w:r w:rsidRPr="004F38A7">
        <w:t>ситуации</w:t>
      </w:r>
      <w:r w:rsidRPr="004F38A7">
        <w:rPr>
          <w:spacing w:val="1"/>
        </w:rPr>
        <w:t xml:space="preserve"> </w:t>
      </w:r>
      <w:r w:rsidRPr="004F38A7">
        <w:t>получения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опыта</w:t>
      </w:r>
      <w:r w:rsidRPr="004F38A7">
        <w:rPr>
          <w:spacing w:val="1"/>
        </w:rPr>
        <w:t xml:space="preserve"> </w:t>
      </w:r>
      <w:r w:rsidRPr="004F38A7">
        <w:t>проявления</w:t>
      </w:r>
      <w:r w:rsidRPr="004F38A7">
        <w:rPr>
          <w:spacing w:val="1"/>
        </w:rPr>
        <w:t xml:space="preserve"> </w:t>
      </w:r>
      <w:r w:rsidRPr="004F38A7">
        <w:t>сочувствия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содействия</w:t>
      </w:r>
      <w:r w:rsidRPr="004F38A7">
        <w:rPr>
          <w:spacing w:val="1"/>
        </w:rPr>
        <w:t xml:space="preserve"> </w:t>
      </w:r>
      <w:r w:rsidRPr="004F38A7">
        <w:t>(</w:t>
      </w:r>
      <w:proofErr w:type="spellStart"/>
      <w:r w:rsidRPr="004F38A7">
        <w:t>эмпатийного</w:t>
      </w:r>
      <w:proofErr w:type="spellEnd"/>
      <w:r w:rsidRPr="004F38A7">
        <w:rPr>
          <w:spacing w:val="1"/>
        </w:rPr>
        <w:t xml:space="preserve"> </w:t>
      </w:r>
      <w:r w:rsidRPr="004F38A7">
        <w:t>поведения)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ответ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эмоциональное</w:t>
      </w:r>
      <w:r w:rsidRPr="004F38A7">
        <w:rPr>
          <w:spacing w:val="1"/>
        </w:rPr>
        <w:t xml:space="preserve"> </w:t>
      </w:r>
      <w:r w:rsidRPr="004F38A7">
        <w:t>состояние</w:t>
      </w:r>
      <w:r w:rsidRPr="004F38A7">
        <w:rPr>
          <w:spacing w:val="1"/>
        </w:rPr>
        <w:t xml:space="preserve"> </w:t>
      </w:r>
      <w:r w:rsidRPr="004F38A7">
        <w:t>сверстников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взрослых,</w:t>
      </w:r>
      <w:r w:rsidRPr="004F38A7">
        <w:rPr>
          <w:spacing w:val="1"/>
        </w:rPr>
        <w:t xml:space="preserve"> </w:t>
      </w:r>
      <w:r w:rsidRPr="004F38A7">
        <w:t>воспитывает</w:t>
      </w:r>
      <w:r w:rsidRPr="004F38A7">
        <w:rPr>
          <w:spacing w:val="1"/>
        </w:rPr>
        <w:t xml:space="preserve"> </w:t>
      </w:r>
      <w:r w:rsidRPr="004F38A7">
        <w:t>чувствительность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внимательность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затруднениям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переживаниям</w:t>
      </w:r>
      <w:r w:rsidRPr="004F38A7">
        <w:rPr>
          <w:spacing w:val="1"/>
        </w:rPr>
        <w:t xml:space="preserve"> </w:t>
      </w:r>
      <w:r w:rsidRPr="004F38A7">
        <w:t>окружающих.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чтении художественной</w:t>
      </w:r>
      <w:r w:rsidRPr="004F38A7">
        <w:rPr>
          <w:spacing w:val="1"/>
        </w:rPr>
        <w:t xml:space="preserve"> </w:t>
      </w:r>
      <w:r w:rsidRPr="004F38A7">
        <w:t>литературы,</w:t>
      </w:r>
      <w:r w:rsidRPr="004F38A7">
        <w:rPr>
          <w:spacing w:val="1"/>
        </w:rPr>
        <w:t xml:space="preserve"> </w:t>
      </w:r>
      <w:r w:rsidRPr="004F38A7">
        <w:t>просмотре</w:t>
      </w:r>
      <w:r w:rsidRPr="004F38A7">
        <w:rPr>
          <w:spacing w:val="1"/>
        </w:rPr>
        <w:t xml:space="preserve"> </w:t>
      </w:r>
      <w:r w:rsidRPr="004F38A7">
        <w:t>фрагментов</w:t>
      </w:r>
      <w:r w:rsidRPr="004F38A7">
        <w:rPr>
          <w:spacing w:val="1"/>
        </w:rPr>
        <w:t xml:space="preserve"> </w:t>
      </w:r>
      <w:r w:rsidRPr="004F38A7">
        <w:t>анимационных</w:t>
      </w:r>
      <w:r w:rsidRPr="004F38A7">
        <w:rPr>
          <w:spacing w:val="1"/>
        </w:rPr>
        <w:t xml:space="preserve"> </w:t>
      </w:r>
      <w:r w:rsidRPr="004F38A7">
        <w:t>фильмов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обращает</w:t>
      </w:r>
      <w:r w:rsidRPr="004F38A7">
        <w:rPr>
          <w:spacing w:val="1"/>
        </w:rPr>
        <w:t xml:space="preserve"> </w:t>
      </w:r>
      <w:r w:rsidRPr="004F38A7">
        <w:t>внимание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разнообразие</w:t>
      </w:r>
      <w:r w:rsidRPr="004F38A7">
        <w:rPr>
          <w:spacing w:val="1"/>
        </w:rPr>
        <w:t xml:space="preserve"> </w:t>
      </w:r>
      <w:r w:rsidRPr="004F38A7">
        <w:t>эмоциональных</w:t>
      </w:r>
      <w:r w:rsidRPr="004F38A7">
        <w:rPr>
          <w:spacing w:val="1"/>
        </w:rPr>
        <w:t xml:space="preserve"> </w:t>
      </w:r>
      <w:r w:rsidRPr="004F38A7">
        <w:t>проявлений</w:t>
      </w:r>
      <w:r w:rsidRPr="004F38A7">
        <w:rPr>
          <w:spacing w:val="1"/>
        </w:rPr>
        <w:t xml:space="preserve"> </w:t>
      </w:r>
      <w:r w:rsidRPr="004F38A7">
        <w:t>героев,</w:t>
      </w:r>
      <w:r w:rsidRPr="004F38A7">
        <w:rPr>
          <w:spacing w:val="1"/>
        </w:rPr>
        <w:t xml:space="preserve"> </w:t>
      </w:r>
      <w:r w:rsidRPr="004F38A7">
        <w:t>комментирует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обсуждает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обусловившие</w:t>
      </w:r>
      <w:r w:rsidRPr="004F38A7">
        <w:rPr>
          <w:spacing w:val="-2"/>
        </w:rPr>
        <w:t xml:space="preserve"> </w:t>
      </w:r>
      <w:r w:rsidRPr="004F38A7">
        <w:t>их</w:t>
      </w:r>
      <w:r w:rsidRPr="004F38A7">
        <w:rPr>
          <w:spacing w:val="2"/>
        </w:rPr>
        <w:t xml:space="preserve"> </w:t>
      </w:r>
      <w:r w:rsidRPr="004F38A7">
        <w:t>причины.</w:t>
      </w:r>
    </w:p>
    <w:p w14:paraId="6FD7A7C8" w14:textId="77777777" w:rsidR="009D1A0F" w:rsidRPr="004F38A7" w:rsidRDefault="009D1A0F">
      <w:p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3F4C922D" w14:textId="77777777" w:rsidR="009D1A0F" w:rsidRPr="004F38A7" w:rsidRDefault="009D1A0F">
      <w:pPr>
        <w:pStyle w:val="a3"/>
        <w:spacing w:before="74"/>
        <w:ind w:right="126"/>
      </w:pPr>
      <w:r w:rsidRPr="004F38A7">
        <w:lastRenderedPageBreak/>
        <w:t>Педагог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позитивное</w:t>
      </w:r>
      <w:r w:rsidRPr="004F38A7">
        <w:rPr>
          <w:spacing w:val="1"/>
        </w:rPr>
        <w:t xml:space="preserve"> </w:t>
      </w:r>
      <w:r w:rsidRPr="004F38A7">
        <w:t>отношение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чувство</w:t>
      </w:r>
      <w:r w:rsidRPr="004F38A7">
        <w:rPr>
          <w:spacing w:val="1"/>
        </w:rPr>
        <w:t xml:space="preserve"> </w:t>
      </w:r>
      <w:r w:rsidRPr="004F38A7">
        <w:t>принадлежности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семье,</w:t>
      </w:r>
      <w:r w:rsidRPr="004F38A7">
        <w:rPr>
          <w:spacing w:val="1"/>
        </w:rPr>
        <w:t xml:space="preserve"> </w:t>
      </w:r>
      <w:r w:rsidRPr="004F38A7">
        <w:t>уважение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родителям</w:t>
      </w:r>
      <w:r w:rsidRPr="004F38A7">
        <w:rPr>
          <w:spacing w:val="1"/>
        </w:rPr>
        <w:t xml:space="preserve"> </w:t>
      </w:r>
      <w:r w:rsidRPr="004F38A7">
        <w:t>(законным</w:t>
      </w:r>
      <w:r w:rsidRPr="004F38A7">
        <w:rPr>
          <w:spacing w:val="1"/>
        </w:rPr>
        <w:t xml:space="preserve"> </w:t>
      </w:r>
      <w:r w:rsidRPr="004F38A7">
        <w:t>представителям):</w:t>
      </w:r>
      <w:r w:rsidRPr="004F38A7">
        <w:rPr>
          <w:spacing w:val="1"/>
        </w:rPr>
        <w:t xml:space="preserve"> </w:t>
      </w:r>
      <w:r w:rsidRPr="004F38A7">
        <w:t>обогащает</w:t>
      </w:r>
      <w:r w:rsidRPr="004F38A7">
        <w:rPr>
          <w:spacing w:val="1"/>
        </w:rPr>
        <w:t xml:space="preserve"> </w:t>
      </w:r>
      <w:r w:rsidRPr="004F38A7">
        <w:t>представление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структуре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составе</w:t>
      </w:r>
      <w:r w:rsidRPr="004F38A7">
        <w:rPr>
          <w:spacing w:val="-1"/>
        </w:rPr>
        <w:t xml:space="preserve"> </w:t>
      </w:r>
      <w:r w:rsidRPr="004F38A7">
        <w:t>семьи, родственных</w:t>
      </w:r>
      <w:r w:rsidRPr="004F38A7">
        <w:rPr>
          <w:spacing w:val="1"/>
        </w:rPr>
        <w:t xml:space="preserve"> </w:t>
      </w:r>
      <w:r w:rsidRPr="004F38A7">
        <w:t>отношениях; семейных</w:t>
      </w:r>
      <w:r w:rsidRPr="004F38A7">
        <w:rPr>
          <w:spacing w:val="2"/>
        </w:rPr>
        <w:t xml:space="preserve"> </w:t>
      </w:r>
      <w:r w:rsidRPr="004F38A7">
        <w:t>событиях,</w:t>
      </w:r>
      <w:r w:rsidRPr="004F38A7">
        <w:rPr>
          <w:spacing w:val="-1"/>
        </w:rPr>
        <w:t xml:space="preserve"> </w:t>
      </w:r>
      <w:r w:rsidRPr="004F38A7">
        <w:t>делах.</w:t>
      </w:r>
    </w:p>
    <w:p w14:paraId="77909F30" w14:textId="77777777" w:rsidR="009D1A0F" w:rsidRPr="004F38A7" w:rsidRDefault="009D1A0F">
      <w:pPr>
        <w:pStyle w:val="a3"/>
        <w:ind w:right="115"/>
      </w:pPr>
      <w:r w:rsidRPr="004F38A7">
        <w:t>Обеспечивает</w:t>
      </w:r>
      <w:r w:rsidRPr="004F38A7">
        <w:rPr>
          <w:spacing w:val="1"/>
        </w:rPr>
        <w:t xml:space="preserve"> </w:t>
      </w:r>
      <w:r w:rsidRPr="004F38A7">
        <w:t>включенность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детское</w:t>
      </w:r>
      <w:r w:rsidRPr="004F38A7">
        <w:rPr>
          <w:spacing w:val="1"/>
        </w:rPr>
        <w:t xml:space="preserve"> </w:t>
      </w:r>
      <w:r w:rsidRPr="004F38A7">
        <w:t>сообщество,</w:t>
      </w:r>
      <w:r w:rsidRPr="004F38A7">
        <w:rPr>
          <w:spacing w:val="1"/>
        </w:rPr>
        <w:t xml:space="preserve"> </w:t>
      </w:r>
      <w:r w:rsidRPr="004F38A7">
        <w:t>умение</w:t>
      </w:r>
      <w:r w:rsidRPr="004F38A7">
        <w:rPr>
          <w:spacing w:val="1"/>
        </w:rPr>
        <w:t xml:space="preserve"> </w:t>
      </w:r>
      <w:r w:rsidRPr="004F38A7">
        <w:t>согласовывать</w:t>
      </w:r>
      <w:r w:rsidRPr="004F38A7">
        <w:rPr>
          <w:spacing w:val="1"/>
        </w:rPr>
        <w:t xml:space="preserve"> </w:t>
      </w:r>
      <w:r w:rsidRPr="004F38A7">
        <w:t>взаимоотношения со сверстниками. Побуждает детей наблюдать за поведением сверстников,</w:t>
      </w:r>
      <w:r w:rsidRPr="004F38A7">
        <w:rPr>
          <w:spacing w:val="1"/>
        </w:rPr>
        <w:t xml:space="preserve"> </w:t>
      </w:r>
      <w:r w:rsidRPr="004F38A7">
        <w:t>развивает чувствительность к поступкам сверстников, интерес к их действиям. Способствует</w:t>
      </w:r>
      <w:r w:rsidRPr="004F38A7">
        <w:rPr>
          <w:spacing w:val="1"/>
        </w:rPr>
        <w:t xml:space="preserve"> </w:t>
      </w:r>
      <w:r w:rsidRPr="004F38A7">
        <w:t>освоению детьми вербальных и невербальных средств и способов обращения к сверстникам,</w:t>
      </w:r>
      <w:r w:rsidRPr="004F38A7">
        <w:rPr>
          <w:spacing w:val="1"/>
        </w:rPr>
        <w:t xml:space="preserve"> </w:t>
      </w:r>
      <w:r w:rsidRPr="004F38A7">
        <w:t>привлечения внимания и демонстрации своего расположения. Поддерживает детей в ситуации,</w:t>
      </w:r>
      <w:r w:rsidRPr="004F38A7">
        <w:rPr>
          <w:spacing w:val="1"/>
        </w:rPr>
        <w:t xml:space="preserve"> </w:t>
      </w:r>
      <w:r w:rsidRPr="004F38A7">
        <w:t>когда им трудно выразить собственные потребности и при урегулировании конфликтов между</w:t>
      </w:r>
      <w:r w:rsidRPr="004F38A7">
        <w:rPr>
          <w:spacing w:val="1"/>
        </w:rPr>
        <w:t xml:space="preserve"> </w:t>
      </w:r>
      <w:r w:rsidRPr="004F38A7">
        <w:t>сверстниками,</w:t>
      </w:r>
      <w:r w:rsidRPr="004F38A7">
        <w:rPr>
          <w:spacing w:val="1"/>
        </w:rPr>
        <w:t xml:space="preserve"> </w:t>
      </w:r>
      <w:r w:rsidRPr="004F38A7">
        <w:t>демонстрирует</w:t>
      </w:r>
      <w:r w:rsidRPr="004F38A7">
        <w:rPr>
          <w:spacing w:val="1"/>
        </w:rPr>
        <w:t xml:space="preserve"> </w:t>
      </w:r>
      <w:r w:rsidRPr="004F38A7">
        <w:t>культурные</w:t>
      </w:r>
      <w:r w:rsidRPr="004F38A7">
        <w:rPr>
          <w:spacing w:val="1"/>
        </w:rPr>
        <w:t xml:space="preserve"> </w:t>
      </w:r>
      <w:r w:rsidRPr="004F38A7">
        <w:t>формы</w:t>
      </w:r>
      <w:r w:rsidRPr="004F38A7">
        <w:rPr>
          <w:spacing w:val="1"/>
        </w:rPr>
        <w:t xml:space="preserve"> </w:t>
      </w:r>
      <w:r w:rsidRPr="004F38A7">
        <w:t>общения.</w:t>
      </w:r>
      <w:r w:rsidRPr="004F38A7">
        <w:rPr>
          <w:spacing w:val="1"/>
        </w:rPr>
        <w:t xml:space="preserve"> </w:t>
      </w:r>
      <w:r w:rsidRPr="004F38A7">
        <w:t>Поощряет</w:t>
      </w:r>
      <w:r w:rsidRPr="004F38A7">
        <w:rPr>
          <w:spacing w:val="1"/>
        </w:rPr>
        <w:t xml:space="preserve"> </w:t>
      </w:r>
      <w:r w:rsidRPr="004F38A7">
        <w:t>инициативу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самостоятельный</w:t>
      </w:r>
      <w:r w:rsidRPr="004F38A7">
        <w:rPr>
          <w:spacing w:val="1"/>
        </w:rPr>
        <w:t xml:space="preserve"> </w:t>
      </w:r>
      <w:r w:rsidRPr="004F38A7">
        <w:t>выбор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занятий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партнеров,</w:t>
      </w:r>
      <w:r w:rsidRPr="004F38A7">
        <w:rPr>
          <w:spacing w:val="1"/>
        </w:rPr>
        <w:t xml:space="preserve"> </w:t>
      </w:r>
      <w:r w:rsidRPr="004F38A7">
        <w:t>обогащает</w:t>
      </w:r>
      <w:r w:rsidRPr="004F38A7">
        <w:rPr>
          <w:spacing w:val="1"/>
        </w:rPr>
        <w:t xml:space="preserve"> </w:t>
      </w:r>
      <w:r w:rsidRPr="004F38A7">
        <w:t>умение</w:t>
      </w:r>
      <w:r w:rsidRPr="004F38A7">
        <w:rPr>
          <w:spacing w:val="1"/>
        </w:rPr>
        <w:t xml:space="preserve"> </w:t>
      </w:r>
      <w:r w:rsidRPr="004F38A7">
        <w:t>договариваться,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совместные</w:t>
      </w:r>
      <w:r w:rsidRPr="004F38A7">
        <w:rPr>
          <w:spacing w:val="1"/>
        </w:rPr>
        <w:t xml:space="preserve"> </w:t>
      </w:r>
      <w:r w:rsidRPr="004F38A7">
        <w:t>дела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небольших</w:t>
      </w:r>
      <w:r w:rsidRPr="004F38A7">
        <w:rPr>
          <w:spacing w:val="1"/>
        </w:rPr>
        <w:t xml:space="preserve"> </w:t>
      </w:r>
      <w:r w:rsidRPr="004F38A7">
        <w:t>группах</w:t>
      </w:r>
      <w:r w:rsidRPr="004F38A7">
        <w:rPr>
          <w:spacing w:val="1"/>
        </w:rPr>
        <w:t xml:space="preserve"> </w:t>
      </w:r>
      <w:r w:rsidRPr="004F38A7">
        <w:t>(3-4</w:t>
      </w:r>
      <w:r w:rsidRPr="004F38A7">
        <w:rPr>
          <w:spacing w:val="1"/>
        </w:rPr>
        <w:t xml:space="preserve"> </w:t>
      </w:r>
      <w:r w:rsidRPr="004F38A7">
        <w:t>человека).</w:t>
      </w:r>
      <w:r w:rsidRPr="004F38A7">
        <w:rPr>
          <w:spacing w:val="1"/>
        </w:rPr>
        <w:t xml:space="preserve"> </w:t>
      </w:r>
      <w:r w:rsidRPr="004F38A7">
        <w:t>Обеспечивает</w:t>
      </w:r>
      <w:r w:rsidRPr="004F38A7">
        <w:rPr>
          <w:spacing w:val="1"/>
        </w:rPr>
        <w:t xml:space="preserve"> </w:t>
      </w:r>
      <w:r w:rsidRPr="004F38A7">
        <w:t>развитие личностного отношения ребенка к соблюдению или нарушению моральных норм при</w:t>
      </w:r>
      <w:r w:rsidRPr="004F38A7">
        <w:rPr>
          <w:spacing w:val="1"/>
        </w:rPr>
        <w:t xml:space="preserve"> </w:t>
      </w:r>
      <w:r w:rsidRPr="004F38A7">
        <w:t>взаимодействии</w:t>
      </w:r>
      <w:r w:rsidRPr="004F38A7">
        <w:rPr>
          <w:spacing w:val="-1"/>
        </w:rPr>
        <w:t xml:space="preserve"> </w:t>
      </w:r>
      <w:r w:rsidRPr="004F38A7">
        <w:t>со сверстником.</w:t>
      </w:r>
    </w:p>
    <w:p w14:paraId="0237E249" w14:textId="77777777" w:rsidR="009D1A0F" w:rsidRPr="004F38A7" w:rsidRDefault="009D1A0F">
      <w:pPr>
        <w:pStyle w:val="a3"/>
        <w:ind w:right="121"/>
      </w:pPr>
      <w:r w:rsidRPr="004F38A7">
        <w:t>Создает</w:t>
      </w:r>
      <w:r w:rsidRPr="004F38A7">
        <w:rPr>
          <w:spacing w:val="1"/>
        </w:rPr>
        <w:t xml:space="preserve"> </w:t>
      </w:r>
      <w:r w:rsidRPr="004F38A7">
        <w:t>условия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детско-взрослого</w:t>
      </w:r>
      <w:r w:rsidRPr="004F38A7">
        <w:rPr>
          <w:spacing w:val="1"/>
        </w:rPr>
        <w:t xml:space="preserve"> </w:t>
      </w:r>
      <w:r w:rsidRPr="004F38A7">
        <w:t>сообщества.</w:t>
      </w:r>
      <w:r w:rsidRPr="004F38A7">
        <w:rPr>
          <w:spacing w:val="1"/>
        </w:rPr>
        <w:t xml:space="preserve"> </w:t>
      </w:r>
      <w:r w:rsidRPr="004F38A7">
        <w:t>Способствует</w:t>
      </w:r>
      <w:r w:rsidRPr="004F38A7">
        <w:rPr>
          <w:spacing w:val="1"/>
        </w:rPr>
        <w:t xml:space="preserve"> </w:t>
      </w:r>
      <w:r w:rsidRPr="004F38A7">
        <w:t>освоению</w:t>
      </w:r>
      <w:r w:rsidRPr="004F38A7">
        <w:rPr>
          <w:spacing w:val="1"/>
        </w:rPr>
        <w:t xml:space="preserve"> </w:t>
      </w:r>
      <w:r w:rsidRPr="004F38A7">
        <w:t>правил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форм</w:t>
      </w:r>
      <w:r w:rsidRPr="004F38A7">
        <w:rPr>
          <w:spacing w:val="1"/>
        </w:rPr>
        <w:t xml:space="preserve"> </w:t>
      </w:r>
      <w:r w:rsidRPr="004F38A7">
        <w:t>проявления</w:t>
      </w:r>
      <w:r w:rsidRPr="004F38A7">
        <w:rPr>
          <w:spacing w:val="1"/>
        </w:rPr>
        <w:t xml:space="preserve"> </w:t>
      </w:r>
      <w:r w:rsidRPr="004F38A7">
        <w:t>вежливости,</w:t>
      </w:r>
      <w:r w:rsidRPr="004F38A7">
        <w:rPr>
          <w:spacing w:val="1"/>
        </w:rPr>
        <w:t xml:space="preserve"> </w:t>
      </w:r>
      <w:r w:rsidRPr="004F38A7">
        <w:t>уважения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старшим:</w:t>
      </w:r>
      <w:r w:rsidRPr="004F38A7">
        <w:rPr>
          <w:spacing w:val="1"/>
        </w:rPr>
        <w:t xml:space="preserve"> </w:t>
      </w:r>
      <w:r w:rsidRPr="004F38A7">
        <w:t>напоминает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демонстрирует</w:t>
      </w:r>
      <w:r w:rsidRPr="004F38A7">
        <w:rPr>
          <w:spacing w:val="-57"/>
        </w:rPr>
        <w:t xml:space="preserve"> </w:t>
      </w:r>
      <w:r w:rsidRPr="004F38A7">
        <w:t>различные формы приветствия, прощания, выражения благодарности и просьбы. Знакомит детей</w:t>
      </w:r>
      <w:r w:rsidRPr="004F38A7">
        <w:rPr>
          <w:spacing w:val="-57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правилами поведения в</w:t>
      </w:r>
      <w:r w:rsidRPr="004F38A7">
        <w:rPr>
          <w:spacing w:val="-1"/>
        </w:rPr>
        <w:t xml:space="preserve"> </w:t>
      </w:r>
      <w:r w:rsidRPr="004F38A7">
        <w:t>общественных</w:t>
      </w:r>
      <w:r w:rsidRPr="004F38A7">
        <w:rPr>
          <w:spacing w:val="1"/>
        </w:rPr>
        <w:t xml:space="preserve"> </w:t>
      </w:r>
      <w:r w:rsidRPr="004F38A7">
        <w:t>местах.</w:t>
      </w:r>
    </w:p>
    <w:p w14:paraId="34F0C916" w14:textId="77777777" w:rsidR="009D1A0F" w:rsidRPr="004F38A7" w:rsidRDefault="009D1A0F">
      <w:pPr>
        <w:pStyle w:val="a3"/>
        <w:ind w:right="124"/>
      </w:pP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позитивное</w:t>
      </w:r>
      <w:r w:rsidRPr="004F38A7">
        <w:rPr>
          <w:spacing w:val="1"/>
        </w:rPr>
        <w:t xml:space="preserve"> </w:t>
      </w:r>
      <w:r w:rsidRPr="004F38A7">
        <w:t>отношение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ДОО:</w:t>
      </w:r>
      <w:r w:rsidRPr="004F38A7">
        <w:rPr>
          <w:spacing w:val="1"/>
        </w:rPr>
        <w:t xml:space="preserve"> </w:t>
      </w:r>
      <w:r w:rsidRPr="004F38A7">
        <w:t>знакомит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педагогическими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иными</w:t>
      </w:r>
      <w:r w:rsidRPr="004F38A7">
        <w:rPr>
          <w:spacing w:val="-57"/>
        </w:rPr>
        <w:t xml:space="preserve"> </w:t>
      </w:r>
      <w:r w:rsidRPr="004F38A7">
        <w:t>работниками ДОО, с доступными для восприятия детьми правилами жизнедеятельности в ДОО;</w:t>
      </w:r>
      <w:r w:rsidRPr="004F38A7">
        <w:rPr>
          <w:spacing w:val="1"/>
        </w:rPr>
        <w:t xml:space="preserve"> </w:t>
      </w:r>
      <w:r w:rsidRPr="004F38A7">
        <w:t>ее</w:t>
      </w:r>
      <w:r w:rsidRPr="004F38A7">
        <w:rPr>
          <w:spacing w:val="1"/>
        </w:rPr>
        <w:t xml:space="preserve"> </w:t>
      </w:r>
      <w:r w:rsidRPr="004F38A7">
        <w:t>традициями;</w:t>
      </w:r>
      <w:r w:rsidRPr="004F38A7">
        <w:rPr>
          <w:spacing w:val="1"/>
        </w:rPr>
        <w:t xml:space="preserve"> </w:t>
      </w:r>
      <w:r w:rsidRPr="004F38A7">
        <w:t>воспитывает</w:t>
      </w:r>
      <w:r w:rsidRPr="004F38A7">
        <w:rPr>
          <w:spacing w:val="1"/>
        </w:rPr>
        <w:t xml:space="preserve"> </w:t>
      </w:r>
      <w:r w:rsidRPr="004F38A7">
        <w:t>бережное</w:t>
      </w:r>
      <w:r w:rsidRPr="004F38A7">
        <w:rPr>
          <w:spacing w:val="1"/>
        </w:rPr>
        <w:t xml:space="preserve"> </w:t>
      </w:r>
      <w:r w:rsidRPr="004F38A7">
        <w:t>отношение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пространству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оборудованию</w:t>
      </w:r>
      <w:r w:rsidRPr="004F38A7">
        <w:rPr>
          <w:spacing w:val="1"/>
        </w:rPr>
        <w:t xml:space="preserve"> </w:t>
      </w:r>
      <w:r w:rsidRPr="004F38A7">
        <w:t>ДОО.</w:t>
      </w:r>
      <w:r w:rsidRPr="004F38A7">
        <w:rPr>
          <w:spacing w:val="1"/>
        </w:rPr>
        <w:t xml:space="preserve"> </w:t>
      </w:r>
      <w:r w:rsidRPr="004F38A7">
        <w:t>Обращает внимание детей на изменение и украшение ее помещений и территории, поддерживает</w:t>
      </w:r>
      <w:r w:rsidRPr="004F38A7">
        <w:rPr>
          <w:spacing w:val="-58"/>
        </w:rPr>
        <w:t xml:space="preserve"> </w:t>
      </w:r>
      <w:r w:rsidRPr="004F38A7">
        <w:t>инициативу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совместно</w:t>
      </w:r>
      <w:r w:rsidRPr="004F38A7">
        <w:rPr>
          <w:spacing w:val="1"/>
        </w:rPr>
        <w:t xml:space="preserve"> </w:t>
      </w:r>
      <w:r w:rsidRPr="004F38A7">
        <w:t>планирует</w:t>
      </w:r>
      <w:r w:rsidRPr="004F38A7">
        <w:rPr>
          <w:spacing w:val="1"/>
        </w:rPr>
        <w:t xml:space="preserve"> </w:t>
      </w:r>
      <w:r w:rsidRPr="004F38A7">
        <w:t>презентацию</w:t>
      </w:r>
      <w:r w:rsidRPr="004F38A7">
        <w:rPr>
          <w:spacing w:val="1"/>
        </w:rPr>
        <w:t xml:space="preserve"> </w:t>
      </w:r>
      <w:r w:rsidRPr="004F38A7">
        <w:t>продуктов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(рисунков,</w:t>
      </w:r>
      <w:r w:rsidRPr="004F38A7">
        <w:rPr>
          <w:spacing w:val="1"/>
        </w:rPr>
        <w:t xml:space="preserve"> </w:t>
      </w:r>
      <w:r w:rsidRPr="004F38A7">
        <w:t>поделок)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пространстве</w:t>
      </w:r>
      <w:r w:rsidRPr="004F38A7">
        <w:rPr>
          <w:spacing w:val="-2"/>
        </w:rPr>
        <w:t xml:space="preserve"> </w:t>
      </w:r>
      <w:r w:rsidRPr="004F38A7">
        <w:t>группы</w:t>
      </w:r>
      <w:r w:rsidRPr="004F38A7">
        <w:rPr>
          <w:spacing w:val="-1"/>
        </w:rPr>
        <w:t xml:space="preserve"> </w:t>
      </w:r>
      <w:r w:rsidRPr="004F38A7">
        <w:t>и прилегающих</w:t>
      </w:r>
      <w:r w:rsidRPr="004F38A7">
        <w:rPr>
          <w:spacing w:val="-1"/>
        </w:rPr>
        <w:t xml:space="preserve"> </w:t>
      </w:r>
      <w:r w:rsidRPr="004F38A7">
        <w:t>к ней</w:t>
      </w:r>
      <w:r w:rsidRPr="004F38A7">
        <w:rPr>
          <w:spacing w:val="-3"/>
        </w:rPr>
        <w:t xml:space="preserve"> </w:t>
      </w:r>
      <w:r w:rsidRPr="004F38A7">
        <w:t>помещениях.</w:t>
      </w:r>
    </w:p>
    <w:p w14:paraId="145F1E2C" w14:textId="77777777" w:rsidR="009D1A0F" w:rsidRPr="004F38A7" w:rsidRDefault="009D1A0F">
      <w:pPr>
        <w:pStyle w:val="a5"/>
        <w:numPr>
          <w:ilvl w:val="0"/>
          <w:numId w:val="28"/>
        </w:numPr>
        <w:tabs>
          <w:tab w:val="left" w:pos="1026"/>
        </w:tabs>
        <w:ind w:hanging="202"/>
        <w:rPr>
          <w:i/>
          <w:sz w:val="24"/>
        </w:rPr>
      </w:pPr>
      <w:r w:rsidRPr="004F38A7">
        <w:rPr>
          <w:i/>
          <w:sz w:val="24"/>
        </w:rPr>
        <w:t>В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области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формирования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основ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гражданственности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патриотизма</w:t>
      </w:r>
    </w:p>
    <w:p w14:paraId="20154BE9" w14:textId="77777777" w:rsidR="009D1A0F" w:rsidRPr="004F38A7" w:rsidRDefault="009D1A0F">
      <w:pPr>
        <w:pStyle w:val="a3"/>
        <w:ind w:right="116"/>
      </w:pPr>
      <w:r w:rsidRPr="004F38A7">
        <w:t>Воспитывает уважительное отношение к нашей Родине - России. Продолжает знакомить с</w:t>
      </w:r>
      <w:r w:rsidRPr="004F38A7">
        <w:rPr>
          <w:spacing w:val="-57"/>
        </w:rPr>
        <w:t xml:space="preserve"> </w:t>
      </w:r>
      <w:r w:rsidRPr="004F38A7">
        <w:t>государственной</w:t>
      </w:r>
      <w:r w:rsidRPr="004F38A7">
        <w:rPr>
          <w:spacing w:val="1"/>
        </w:rPr>
        <w:t xml:space="preserve"> </w:t>
      </w:r>
      <w:r w:rsidRPr="004F38A7">
        <w:t>символикой</w:t>
      </w:r>
      <w:r w:rsidRPr="004F38A7">
        <w:rPr>
          <w:spacing w:val="1"/>
        </w:rPr>
        <w:t xml:space="preserve"> </w:t>
      </w:r>
      <w:r w:rsidRPr="004F38A7">
        <w:t>Российской</w:t>
      </w:r>
      <w:r w:rsidRPr="004F38A7">
        <w:rPr>
          <w:spacing w:val="1"/>
        </w:rPr>
        <w:t xml:space="preserve"> </w:t>
      </w:r>
      <w:r w:rsidRPr="004F38A7">
        <w:t>Федерации:</w:t>
      </w:r>
      <w:r w:rsidRPr="004F38A7">
        <w:rPr>
          <w:spacing w:val="1"/>
        </w:rPr>
        <w:t xml:space="preserve"> </w:t>
      </w:r>
      <w:r w:rsidRPr="004F38A7">
        <w:t>Российский</w:t>
      </w:r>
      <w:r w:rsidRPr="004F38A7">
        <w:rPr>
          <w:spacing w:val="1"/>
        </w:rPr>
        <w:t xml:space="preserve"> </w:t>
      </w:r>
      <w:r w:rsidRPr="004F38A7">
        <w:t>флаг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герб</w:t>
      </w:r>
      <w:r w:rsidRPr="004F38A7">
        <w:rPr>
          <w:spacing w:val="1"/>
        </w:rPr>
        <w:t xml:space="preserve"> </w:t>
      </w:r>
      <w:r w:rsidRPr="004F38A7">
        <w:t>России;</w:t>
      </w:r>
      <w:r w:rsidRPr="004F38A7">
        <w:rPr>
          <w:spacing w:val="1"/>
        </w:rPr>
        <w:t xml:space="preserve"> </w:t>
      </w:r>
      <w:r w:rsidRPr="004F38A7">
        <w:t>воспитывает</w:t>
      </w:r>
      <w:r w:rsidRPr="004F38A7">
        <w:rPr>
          <w:spacing w:val="1"/>
        </w:rPr>
        <w:t xml:space="preserve"> </w:t>
      </w:r>
      <w:r w:rsidRPr="004F38A7">
        <w:t>уважительное</w:t>
      </w:r>
      <w:r w:rsidRPr="004F38A7">
        <w:rPr>
          <w:spacing w:val="-1"/>
        </w:rPr>
        <w:t xml:space="preserve"> </w:t>
      </w:r>
      <w:r w:rsidRPr="004F38A7">
        <w:t>отношение</w:t>
      </w:r>
      <w:r w:rsidRPr="004F38A7">
        <w:rPr>
          <w:spacing w:val="-2"/>
        </w:rPr>
        <w:t xml:space="preserve"> </w:t>
      </w:r>
      <w:r w:rsidRPr="004F38A7">
        <w:t>к символам</w:t>
      </w:r>
      <w:r w:rsidRPr="004F38A7">
        <w:rPr>
          <w:spacing w:val="-1"/>
        </w:rPr>
        <w:t xml:space="preserve"> </w:t>
      </w:r>
      <w:r w:rsidRPr="004F38A7">
        <w:t>страны.</w:t>
      </w:r>
    </w:p>
    <w:p w14:paraId="6C0DFFE2" w14:textId="77777777" w:rsidR="009D1A0F" w:rsidRPr="004F38A7" w:rsidRDefault="009D1A0F">
      <w:pPr>
        <w:pStyle w:val="a3"/>
        <w:ind w:right="125"/>
      </w:pPr>
      <w:r w:rsidRPr="004F38A7">
        <w:t>Обогащает</w:t>
      </w:r>
      <w:r w:rsidRPr="004F38A7">
        <w:rPr>
          <w:spacing w:val="1"/>
        </w:rPr>
        <w:t xml:space="preserve"> </w:t>
      </w:r>
      <w:r w:rsidRPr="004F38A7">
        <w:t>представления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государственных</w:t>
      </w:r>
      <w:r w:rsidRPr="004F38A7">
        <w:rPr>
          <w:spacing w:val="1"/>
        </w:rPr>
        <w:t xml:space="preserve"> </w:t>
      </w:r>
      <w:r w:rsidRPr="004F38A7">
        <w:t>праздниках: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защитника</w:t>
      </w:r>
      <w:r w:rsidRPr="004F38A7">
        <w:rPr>
          <w:spacing w:val="1"/>
        </w:rPr>
        <w:t xml:space="preserve"> </w:t>
      </w:r>
      <w:r w:rsidRPr="004F38A7">
        <w:t>Отечества, День Победы. Знакомит детей с содержанием праздника, с памятными местами в</w:t>
      </w:r>
      <w:r w:rsidRPr="004F38A7">
        <w:rPr>
          <w:spacing w:val="1"/>
        </w:rPr>
        <w:t xml:space="preserve"> </w:t>
      </w:r>
      <w:r w:rsidRPr="004F38A7">
        <w:t>населенном</w:t>
      </w:r>
      <w:r w:rsidRPr="004F38A7">
        <w:rPr>
          <w:spacing w:val="-2"/>
        </w:rPr>
        <w:t xml:space="preserve"> </w:t>
      </w:r>
      <w:r w:rsidRPr="004F38A7">
        <w:t>пункте, котором</w:t>
      </w:r>
      <w:r w:rsidRPr="004F38A7">
        <w:rPr>
          <w:spacing w:val="-2"/>
        </w:rPr>
        <w:t xml:space="preserve"> </w:t>
      </w:r>
      <w:r w:rsidRPr="004F38A7">
        <w:t>живет, посвященными</w:t>
      </w:r>
      <w:r w:rsidRPr="004F38A7">
        <w:rPr>
          <w:spacing w:val="-1"/>
        </w:rPr>
        <w:t xml:space="preserve"> </w:t>
      </w:r>
      <w:r w:rsidRPr="004F38A7">
        <w:t>празднику.</w:t>
      </w:r>
    </w:p>
    <w:p w14:paraId="701E83EC" w14:textId="77777777" w:rsidR="009D1A0F" w:rsidRPr="004F38A7" w:rsidRDefault="009D1A0F">
      <w:pPr>
        <w:pStyle w:val="a3"/>
        <w:ind w:right="120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обогащает</w:t>
      </w:r>
      <w:r w:rsidRPr="004F38A7">
        <w:rPr>
          <w:spacing w:val="1"/>
        </w:rPr>
        <w:t xml:space="preserve"> </w:t>
      </w:r>
      <w:r w:rsidRPr="004F38A7">
        <w:t>представления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малой</w:t>
      </w:r>
      <w:r w:rsidRPr="004F38A7">
        <w:rPr>
          <w:spacing w:val="1"/>
        </w:rPr>
        <w:t xml:space="preserve"> </w:t>
      </w:r>
      <w:r w:rsidRPr="004F38A7">
        <w:t>родине:</w:t>
      </w:r>
      <w:r w:rsidRPr="004F38A7">
        <w:rPr>
          <w:spacing w:val="1"/>
        </w:rPr>
        <w:t xml:space="preserve"> </w:t>
      </w:r>
      <w:r w:rsidRPr="004F38A7">
        <w:t>знакомит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основными</w:t>
      </w:r>
      <w:r w:rsidRPr="004F38A7">
        <w:rPr>
          <w:spacing w:val="1"/>
        </w:rPr>
        <w:t xml:space="preserve"> </w:t>
      </w:r>
      <w:r w:rsidRPr="004F38A7">
        <w:t>достопримечательностями</w:t>
      </w:r>
      <w:r w:rsidRPr="004F38A7">
        <w:rPr>
          <w:spacing w:val="1"/>
        </w:rPr>
        <w:t xml:space="preserve"> </w:t>
      </w:r>
      <w:r w:rsidRPr="004F38A7">
        <w:t>населенного</w:t>
      </w:r>
      <w:r w:rsidRPr="004F38A7">
        <w:rPr>
          <w:spacing w:val="1"/>
        </w:rPr>
        <w:t xml:space="preserve"> </w:t>
      </w:r>
      <w:r w:rsidRPr="004F38A7">
        <w:t>пункта,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интерес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посещению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родителями (законными представителями); знакомит с названиями улиц, на которых живут дети.</w:t>
      </w:r>
      <w:r w:rsidRPr="004F38A7">
        <w:rPr>
          <w:spacing w:val="-57"/>
        </w:rPr>
        <w:t xml:space="preserve"> </w:t>
      </w:r>
      <w:r w:rsidRPr="004F38A7">
        <w:t>Поддерживает эмоциональную отзывчивость</w:t>
      </w:r>
      <w:r w:rsidRPr="004F38A7">
        <w:rPr>
          <w:spacing w:val="1"/>
        </w:rPr>
        <w:t xml:space="preserve"> </w:t>
      </w:r>
      <w:r w:rsidRPr="004F38A7">
        <w:t>детей на красоту родного края. Создает</w:t>
      </w:r>
      <w:r w:rsidRPr="004F38A7">
        <w:rPr>
          <w:spacing w:val="60"/>
        </w:rPr>
        <w:t xml:space="preserve"> </w:t>
      </w:r>
      <w:r w:rsidRPr="004F38A7">
        <w:t>условия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отражения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впечатлений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малой</w:t>
      </w:r>
      <w:r w:rsidRPr="004F38A7">
        <w:rPr>
          <w:spacing w:val="1"/>
        </w:rPr>
        <w:t xml:space="preserve"> </w:t>
      </w:r>
      <w:r w:rsidRPr="004F38A7">
        <w:t>родине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различных</w:t>
      </w:r>
      <w:r w:rsidRPr="004F38A7">
        <w:rPr>
          <w:spacing w:val="1"/>
        </w:rPr>
        <w:t xml:space="preserve"> </w:t>
      </w:r>
      <w:r w:rsidRPr="004F38A7">
        <w:t>видах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(рассказывает,</w:t>
      </w:r>
      <w:r w:rsidRPr="004F38A7">
        <w:rPr>
          <w:spacing w:val="-2"/>
        </w:rPr>
        <w:t xml:space="preserve"> </w:t>
      </w:r>
      <w:r w:rsidRPr="004F38A7">
        <w:t>изображает,</w:t>
      </w:r>
      <w:r w:rsidRPr="004F38A7">
        <w:rPr>
          <w:spacing w:val="-1"/>
        </w:rPr>
        <w:t xml:space="preserve"> </w:t>
      </w:r>
      <w:r w:rsidRPr="004F38A7">
        <w:t>воплощает</w:t>
      </w:r>
      <w:r w:rsidRPr="004F38A7">
        <w:rPr>
          <w:spacing w:val="-2"/>
        </w:rPr>
        <w:t xml:space="preserve"> </w:t>
      </w:r>
      <w:r w:rsidRPr="004F38A7">
        <w:t>образы в</w:t>
      </w:r>
      <w:r w:rsidRPr="004F38A7">
        <w:rPr>
          <w:spacing w:val="-2"/>
        </w:rPr>
        <w:t xml:space="preserve"> </w:t>
      </w:r>
      <w:r w:rsidRPr="004F38A7">
        <w:t>играх,</w:t>
      </w:r>
      <w:r w:rsidRPr="004F38A7">
        <w:rPr>
          <w:spacing w:val="-2"/>
        </w:rPr>
        <w:t xml:space="preserve"> </w:t>
      </w:r>
      <w:r w:rsidRPr="004F38A7">
        <w:t>разворачивает</w:t>
      </w:r>
      <w:r w:rsidRPr="004F38A7">
        <w:rPr>
          <w:spacing w:val="-1"/>
        </w:rPr>
        <w:t xml:space="preserve"> </w:t>
      </w:r>
      <w:r w:rsidRPr="004F38A7">
        <w:t>сюжет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так</w:t>
      </w:r>
      <w:r w:rsidRPr="004F38A7">
        <w:rPr>
          <w:spacing w:val="-1"/>
        </w:rPr>
        <w:t xml:space="preserve"> </w:t>
      </w:r>
      <w:r w:rsidRPr="004F38A7">
        <w:t>далее).</w:t>
      </w:r>
    </w:p>
    <w:p w14:paraId="5DB7FAA1" w14:textId="77777777" w:rsidR="009D1A0F" w:rsidRPr="004F38A7" w:rsidRDefault="009D1A0F">
      <w:pPr>
        <w:pStyle w:val="a3"/>
        <w:ind w:right="122"/>
      </w:pP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интерес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народной</w:t>
      </w:r>
      <w:r w:rsidRPr="004F38A7">
        <w:rPr>
          <w:spacing w:val="1"/>
        </w:rPr>
        <w:t xml:space="preserve"> </w:t>
      </w:r>
      <w:r w:rsidRPr="004F38A7">
        <w:t>культуре</w:t>
      </w:r>
      <w:r w:rsidRPr="004F38A7">
        <w:rPr>
          <w:spacing w:val="1"/>
        </w:rPr>
        <w:t xml:space="preserve"> </w:t>
      </w:r>
      <w:r w:rsidRPr="004F38A7">
        <w:t>страны</w:t>
      </w:r>
      <w:r w:rsidRPr="004F38A7">
        <w:rPr>
          <w:spacing w:val="1"/>
        </w:rPr>
        <w:t xml:space="preserve"> </w:t>
      </w:r>
      <w:r w:rsidRPr="004F38A7">
        <w:t>(традициям,</w:t>
      </w:r>
      <w:r w:rsidRPr="004F38A7">
        <w:rPr>
          <w:spacing w:val="1"/>
        </w:rPr>
        <w:t xml:space="preserve"> </w:t>
      </w:r>
      <w:r w:rsidRPr="004F38A7">
        <w:t>устному</w:t>
      </w:r>
      <w:r w:rsidRPr="004F38A7">
        <w:rPr>
          <w:spacing w:val="1"/>
        </w:rPr>
        <w:t xml:space="preserve"> </w:t>
      </w:r>
      <w:r w:rsidRPr="004F38A7">
        <w:t>народному</w:t>
      </w:r>
      <w:r w:rsidRPr="004F38A7">
        <w:rPr>
          <w:spacing w:val="1"/>
        </w:rPr>
        <w:t xml:space="preserve"> </w:t>
      </w:r>
      <w:r w:rsidRPr="004F38A7">
        <w:t>творчеству,</w:t>
      </w:r>
      <w:r w:rsidRPr="004F38A7">
        <w:rPr>
          <w:spacing w:val="-1"/>
        </w:rPr>
        <w:t xml:space="preserve"> </w:t>
      </w:r>
      <w:r w:rsidRPr="004F38A7">
        <w:t>народной музыке, танцам,</w:t>
      </w:r>
      <w:r w:rsidRPr="004F38A7">
        <w:rPr>
          <w:spacing w:val="-1"/>
        </w:rPr>
        <w:t xml:space="preserve"> </w:t>
      </w:r>
      <w:r w:rsidRPr="004F38A7">
        <w:t>играм, игрушкам).</w:t>
      </w:r>
    </w:p>
    <w:p w14:paraId="7616E31A" w14:textId="77777777" w:rsidR="009D1A0F" w:rsidRPr="004F38A7" w:rsidRDefault="009D1A0F">
      <w:pPr>
        <w:pStyle w:val="a5"/>
        <w:numPr>
          <w:ilvl w:val="0"/>
          <w:numId w:val="28"/>
        </w:numPr>
        <w:tabs>
          <w:tab w:val="left" w:pos="1082"/>
        </w:tabs>
        <w:ind w:left="1081" w:hanging="258"/>
        <w:rPr>
          <w:i/>
          <w:sz w:val="24"/>
        </w:rPr>
      </w:pPr>
      <w:r w:rsidRPr="004F38A7">
        <w:rPr>
          <w:i/>
          <w:sz w:val="24"/>
        </w:rPr>
        <w:t>В сфере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трудового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воспитания</w:t>
      </w:r>
    </w:p>
    <w:p w14:paraId="67135CDF" w14:textId="77777777" w:rsidR="009D1A0F" w:rsidRPr="004F38A7" w:rsidRDefault="009D1A0F">
      <w:pPr>
        <w:pStyle w:val="a3"/>
        <w:ind w:right="117"/>
      </w:pPr>
      <w:r w:rsidRPr="004F38A7">
        <w:t>Педагог знакомит детей с содержанием и структурой процессов хозяйственно - бытового</w:t>
      </w:r>
      <w:r w:rsidRPr="004F38A7">
        <w:rPr>
          <w:spacing w:val="1"/>
        </w:rPr>
        <w:t xml:space="preserve"> </w:t>
      </w:r>
      <w:r w:rsidRPr="004F38A7">
        <w:t>труда взрослых, обогащает их представления, организуя специальные образовательные ситуации</w:t>
      </w:r>
      <w:r w:rsidRPr="004F38A7">
        <w:rPr>
          <w:spacing w:val="-57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моделированием</w:t>
      </w:r>
      <w:r w:rsidRPr="004F38A7">
        <w:rPr>
          <w:spacing w:val="1"/>
        </w:rPr>
        <w:t xml:space="preserve"> </w:t>
      </w:r>
      <w:r w:rsidRPr="004F38A7">
        <w:t>конкретных</w:t>
      </w:r>
      <w:r w:rsidRPr="004F38A7">
        <w:rPr>
          <w:spacing w:val="1"/>
        </w:rPr>
        <w:t xml:space="preserve"> </w:t>
      </w:r>
      <w:r w:rsidRPr="004F38A7">
        <w:t>трудовых</w:t>
      </w:r>
      <w:r w:rsidRPr="004F38A7">
        <w:rPr>
          <w:spacing w:val="1"/>
        </w:rPr>
        <w:t xml:space="preserve"> </w:t>
      </w:r>
      <w:r w:rsidRPr="004F38A7">
        <w:t>процессов</w:t>
      </w:r>
      <w:r w:rsidRPr="004F38A7">
        <w:rPr>
          <w:spacing w:val="1"/>
        </w:rPr>
        <w:t xml:space="preserve"> </w:t>
      </w:r>
      <w:r w:rsidRPr="004F38A7">
        <w:t>взрослых,</w:t>
      </w:r>
      <w:r w:rsidRPr="004F38A7">
        <w:rPr>
          <w:spacing w:val="1"/>
        </w:rPr>
        <w:t xml:space="preserve"> </w:t>
      </w:r>
      <w:r w:rsidRPr="004F38A7">
        <w:t>работающих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(как</w:t>
      </w:r>
      <w:r w:rsidRPr="004F38A7">
        <w:rPr>
          <w:spacing w:val="1"/>
        </w:rPr>
        <w:t xml:space="preserve"> </w:t>
      </w:r>
      <w:r w:rsidRPr="004F38A7">
        <w:t>музыкальный руководитель готовится к занятиям с детьми, как электрик меняет электрические</w:t>
      </w:r>
      <w:r w:rsidRPr="004F38A7">
        <w:rPr>
          <w:spacing w:val="1"/>
        </w:rPr>
        <w:t xml:space="preserve"> </w:t>
      </w:r>
      <w:r w:rsidRPr="004F38A7">
        <w:t>лампочки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групповой</w:t>
      </w:r>
      <w:r w:rsidRPr="004F38A7">
        <w:rPr>
          <w:spacing w:val="1"/>
        </w:rPr>
        <w:t xml:space="preserve"> </w:t>
      </w:r>
      <w:r w:rsidRPr="004F38A7">
        <w:t>комнате,</w:t>
      </w:r>
      <w:r w:rsidRPr="004F38A7">
        <w:rPr>
          <w:spacing w:val="1"/>
        </w:rPr>
        <w:t xml:space="preserve"> </w:t>
      </w:r>
      <w:r w:rsidRPr="004F38A7">
        <w:t>повар</w:t>
      </w:r>
      <w:r w:rsidRPr="004F38A7">
        <w:rPr>
          <w:spacing w:val="1"/>
        </w:rPr>
        <w:t xml:space="preserve"> </w:t>
      </w:r>
      <w:r w:rsidRPr="004F38A7">
        <w:t>делает</w:t>
      </w:r>
      <w:r w:rsidRPr="004F38A7">
        <w:rPr>
          <w:spacing w:val="1"/>
        </w:rPr>
        <w:t xml:space="preserve"> </w:t>
      </w:r>
      <w:r w:rsidRPr="004F38A7">
        <w:t>салат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обед).</w:t>
      </w:r>
      <w:r w:rsidRPr="004F38A7">
        <w:rPr>
          <w:spacing w:val="1"/>
        </w:rPr>
        <w:t xml:space="preserve"> </w:t>
      </w:r>
      <w:r w:rsidRPr="004F38A7">
        <w:t>Беседует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детьми,</w:t>
      </w:r>
      <w:r w:rsidRPr="004F38A7">
        <w:rPr>
          <w:spacing w:val="1"/>
        </w:rPr>
        <w:t xml:space="preserve"> </w:t>
      </w:r>
      <w:r w:rsidRPr="004F38A7">
        <w:t>обращает</w:t>
      </w:r>
      <w:r w:rsidRPr="004F38A7">
        <w:rPr>
          <w:spacing w:val="1"/>
        </w:rPr>
        <w:t xml:space="preserve"> </w:t>
      </w:r>
      <w:r w:rsidRPr="004F38A7">
        <w:t>внимание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целостность</w:t>
      </w:r>
      <w:r w:rsidRPr="004F38A7">
        <w:rPr>
          <w:spacing w:val="1"/>
        </w:rPr>
        <w:t xml:space="preserve"> </w:t>
      </w:r>
      <w:r w:rsidRPr="004F38A7">
        <w:t>трудового</w:t>
      </w:r>
      <w:r w:rsidRPr="004F38A7">
        <w:rPr>
          <w:spacing w:val="1"/>
        </w:rPr>
        <w:t xml:space="preserve"> </w:t>
      </w:r>
      <w:r w:rsidRPr="004F38A7">
        <w:t>процесса,</w:t>
      </w:r>
      <w:r w:rsidRPr="004F38A7">
        <w:rPr>
          <w:spacing w:val="1"/>
        </w:rPr>
        <w:t xml:space="preserve"> </w:t>
      </w:r>
      <w:r w:rsidRPr="004F38A7">
        <w:t>направленного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продуктивный</w:t>
      </w:r>
      <w:r w:rsidRPr="004F38A7">
        <w:rPr>
          <w:spacing w:val="1"/>
        </w:rPr>
        <w:t xml:space="preserve"> </w:t>
      </w:r>
      <w:r w:rsidRPr="004F38A7">
        <w:t>результат,</w:t>
      </w:r>
      <w:r w:rsidRPr="004F38A7">
        <w:rPr>
          <w:spacing w:val="1"/>
        </w:rPr>
        <w:t xml:space="preserve"> </w:t>
      </w:r>
      <w:r w:rsidRPr="004F38A7">
        <w:t>вызывает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добрые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уважительные</w:t>
      </w:r>
      <w:r w:rsidRPr="004F38A7">
        <w:rPr>
          <w:spacing w:val="1"/>
        </w:rPr>
        <w:t xml:space="preserve"> </w:t>
      </w:r>
      <w:r w:rsidRPr="004F38A7">
        <w:t>чувства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взрослым,</w:t>
      </w:r>
      <w:r w:rsidRPr="004F38A7">
        <w:rPr>
          <w:spacing w:val="1"/>
        </w:rPr>
        <w:t xml:space="preserve"> </w:t>
      </w:r>
      <w:r w:rsidRPr="004F38A7">
        <w:t>которые</w:t>
      </w:r>
      <w:r w:rsidRPr="004F38A7">
        <w:rPr>
          <w:spacing w:val="1"/>
        </w:rPr>
        <w:t xml:space="preserve"> </w:t>
      </w:r>
      <w:r w:rsidRPr="004F38A7">
        <w:t>заботятся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жизнедеятельности</w:t>
      </w:r>
      <w:r w:rsidRPr="004F38A7">
        <w:rPr>
          <w:spacing w:val="-1"/>
        </w:rPr>
        <w:t xml:space="preserve"> </w:t>
      </w:r>
      <w:r w:rsidRPr="004F38A7">
        <w:t>детей в</w:t>
      </w:r>
      <w:r w:rsidRPr="004F38A7">
        <w:rPr>
          <w:spacing w:val="-1"/>
        </w:rPr>
        <w:t xml:space="preserve"> </w:t>
      </w:r>
      <w:r w:rsidRPr="004F38A7">
        <w:t>ДОО.</w:t>
      </w:r>
    </w:p>
    <w:p w14:paraId="6CDEBDBC" w14:textId="77777777" w:rsidR="009D1A0F" w:rsidRPr="004F38A7" w:rsidRDefault="009D1A0F">
      <w:pPr>
        <w:pStyle w:val="a3"/>
        <w:spacing w:before="1"/>
        <w:ind w:right="122"/>
      </w:pPr>
      <w:r w:rsidRPr="004F38A7">
        <w:t>Педагог поддерживает инициативу детей узнать и рассказать о трудовой деятельности</w:t>
      </w:r>
      <w:r w:rsidRPr="004F38A7">
        <w:rPr>
          <w:spacing w:val="1"/>
        </w:rPr>
        <w:t xml:space="preserve"> </w:t>
      </w:r>
      <w:r w:rsidRPr="004F38A7">
        <w:t>взрослых, поощряет коммуникативную активность ребенка, связанную с желанием рассказать о</w:t>
      </w:r>
      <w:r w:rsidRPr="004F38A7">
        <w:rPr>
          <w:spacing w:val="1"/>
        </w:rPr>
        <w:t xml:space="preserve"> </w:t>
      </w:r>
      <w:r w:rsidRPr="004F38A7">
        <w:t>профессии</w:t>
      </w:r>
      <w:r w:rsidRPr="004F38A7">
        <w:rPr>
          <w:spacing w:val="-3"/>
        </w:rPr>
        <w:t xml:space="preserve"> </w:t>
      </w:r>
      <w:r w:rsidRPr="004F38A7">
        <w:t>мамы</w:t>
      </w:r>
      <w:r w:rsidRPr="004F38A7">
        <w:rPr>
          <w:spacing w:val="-2"/>
        </w:rPr>
        <w:t xml:space="preserve"> </w:t>
      </w:r>
      <w:r w:rsidRPr="004F38A7">
        <w:t>или</w:t>
      </w:r>
      <w:r w:rsidRPr="004F38A7">
        <w:rPr>
          <w:spacing w:val="-1"/>
        </w:rPr>
        <w:t xml:space="preserve"> </w:t>
      </w:r>
      <w:r w:rsidRPr="004F38A7">
        <w:t>папы,</w:t>
      </w:r>
      <w:r w:rsidRPr="004F38A7">
        <w:rPr>
          <w:spacing w:val="-2"/>
        </w:rPr>
        <w:t xml:space="preserve"> </w:t>
      </w:r>
      <w:r w:rsidRPr="004F38A7">
        <w:t>описать</w:t>
      </w:r>
      <w:r w:rsidRPr="004F38A7">
        <w:rPr>
          <w:spacing w:val="-2"/>
        </w:rPr>
        <w:t xml:space="preserve"> </w:t>
      </w:r>
      <w:r w:rsidRPr="004F38A7">
        <w:t>их</w:t>
      </w:r>
      <w:r w:rsidRPr="004F38A7">
        <w:rPr>
          <w:spacing w:val="-3"/>
        </w:rPr>
        <w:t xml:space="preserve"> </w:t>
      </w:r>
      <w:r w:rsidRPr="004F38A7">
        <w:t>трудовые</w:t>
      </w:r>
      <w:r w:rsidRPr="004F38A7">
        <w:rPr>
          <w:spacing w:val="-4"/>
        </w:rPr>
        <w:t xml:space="preserve"> </w:t>
      </w:r>
      <w:r w:rsidRPr="004F38A7">
        <w:t>действия,</w:t>
      </w:r>
      <w:r w:rsidRPr="004F38A7">
        <w:rPr>
          <w:spacing w:val="-2"/>
        </w:rPr>
        <w:t xml:space="preserve"> </w:t>
      </w:r>
      <w:r w:rsidRPr="004F38A7">
        <w:t>рассказать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-2"/>
        </w:rPr>
        <w:t xml:space="preserve"> </w:t>
      </w:r>
      <w:r w:rsidRPr="004F38A7">
        <w:t>результатах их труда.</w:t>
      </w:r>
    </w:p>
    <w:p w14:paraId="3821D6A0" w14:textId="77777777" w:rsidR="009D1A0F" w:rsidRPr="004F38A7" w:rsidRDefault="009D1A0F">
      <w:pPr>
        <w:pStyle w:val="a3"/>
        <w:ind w:right="121"/>
      </w:pPr>
      <w:r w:rsidRPr="004F38A7">
        <w:t>Педагог расширяет представление детей о предметах как результате труда взрослых, о</w:t>
      </w:r>
      <w:r w:rsidRPr="004F38A7">
        <w:rPr>
          <w:spacing w:val="1"/>
        </w:rPr>
        <w:t xml:space="preserve"> </w:t>
      </w:r>
      <w:r w:rsidRPr="004F38A7">
        <w:t>многообразии</w:t>
      </w:r>
      <w:r w:rsidRPr="004F38A7">
        <w:rPr>
          <w:spacing w:val="11"/>
        </w:rPr>
        <w:t xml:space="preserve"> </w:t>
      </w:r>
      <w:r w:rsidRPr="004F38A7">
        <w:t>предметного</w:t>
      </w:r>
      <w:r w:rsidRPr="004F38A7">
        <w:rPr>
          <w:spacing w:val="15"/>
        </w:rPr>
        <w:t xml:space="preserve"> </w:t>
      </w:r>
      <w:r w:rsidRPr="004F38A7">
        <w:t>мира</w:t>
      </w:r>
      <w:r w:rsidRPr="004F38A7">
        <w:rPr>
          <w:spacing w:val="12"/>
        </w:rPr>
        <w:t xml:space="preserve"> </w:t>
      </w:r>
      <w:r w:rsidRPr="004F38A7">
        <w:t>материалов</w:t>
      </w:r>
      <w:r w:rsidRPr="004F38A7">
        <w:rPr>
          <w:spacing w:val="15"/>
        </w:rPr>
        <w:t xml:space="preserve"> </w:t>
      </w:r>
      <w:r w:rsidRPr="004F38A7">
        <w:t>(металл,</w:t>
      </w:r>
      <w:r w:rsidRPr="004F38A7">
        <w:rPr>
          <w:spacing w:val="15"/>
        </w:rPr>
        <w:t xml:space="preserve"> </w:t>
      </w:r>
      <w:r w:rsidRPr="004F38A7">
        <w:t>стекло,</w:t>
      </w:r>
      <w:r w:rsidRPr="004F38A7">
        <w:rPr>
          <w:spacing w:val="13"/>
        </w:rPr>
        <w:t xml:space="preserve"> </w:t>
      </w:r>
      <w:r w:rsidRPr="004F38A7">
        <w:t>бумага,</w:t>
      </w:r>
      <w:r w:rsidRPr="004F38A7">
        <w:rPr>
          <w:spacing w:val="13"/>
        </w:rPr>
        <w:t xml:space="preserve"> </w:t>
      </w:r>
      <w:r w:rsidRPr="004F38A7">
        <w:t>картон,</w:t>
      </w:r>
      <w:r w:rsidRPr="004F38A7">
        <w:rPr>
          <w:spacing w:val="13"/>
        </w:rPr>
        <w:t xml:space="preserve"> </w:t>
      </w:r>
      <w:r w:rsidRPr="004F38A7">
        <w:t>кожа</w:t>
      </w:r>
      <w:r w:rsidRPr="004F38A7">
        <w:rPr>
          <w:spacing w:val="11"/>
        </w:rPr>
        <w:t xml:space="preserve"> </w:t>
      </w:r>
      <w:r w:rsidRPr="004F38A7">
        <w:t>и</w:t>
      </w:r>
      <w:r w:rsidRPr="004F38A7">
        <w:rPr>
          <w:spacing w:val="14"/>
        </w:rPr>
        <w:t xml:space="preserve"> </w:t>
      </w:r>
      <w:r w:rsidRPr="004F38A7">
        <w:t>тому</w:t>
      </w:r>
    </w:p>
    <w:p w14:paraId="05337F63" w14:textId="77777777" w:rsidR="009D1A0F" w:rsidRPr="004F38A7" w:rsidRDefault="009D1A0F">
      <w:p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23AAA27A" w14:textId="77777777" w:rsidR="009D1A0F" w:rsidRPr="004F38A7" w:rsidRDefault="009D1A0F">
      <w:pPr>
        <w:pStyle w:val="a3"/>
        <w:spacing w:before="74"/>
        <w:ind w:right="123" w:firstLine="0"/>
      </w:pPr>
      <w:r w:rsidRPr="004F38A7">
        <w:lastRenderedPageBreak/>
        <w:t>подобное),</w:t>
      </w:r>
      <w:r w:rsidRPr="004F38A7">
        <w:rPr>
          <w:spacing w:val="1"/>
        </w:rPr>
        <w:t xml:space="preserve"> </w:t>
      </w:r>
      <w:r w:rsidRPr="004F38A7">
        <w:t>знакомит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ключевыми</w:t>
      </w:r>
      <w:r w:rsidRPr="004F38A7">
        <w:rPr>
          <w:spacing w:val="1"/>
        </w:rPr>
        <w:t xml:space="preserve"> </w:t>
      </w:r>
      <w:r w:rsidRPr="004F38A7">
        <w:t>характеристиками</w:t>
      </w:r>
      <w:r w:rsidRPr="004F38A7">
        <w:rPr>
          <w:spacing w:val="1"/>
        </w:rPr>
        <w:t xml:space="preserve"> </w:t>
      </w:r>
      <w:r w:rsidRPr="004F38A7">
        <w:t>материалов,</w:t>
      </w:r>
      <w:r w:rsidRPr="004F38A7">
        <w:rPr>
          <w:spacing w:val="1"/>
        </w:rPr>
        <w:t xml:space="preserve"> </w:t>
      </w:r>
      <w:r w:rsidRPr="004F38A7">
        <w:t>организуя</w:t>
      </w:r>
      <w:r w:rsidRPr="004F38A7">
        <w:rPr>
          <w:spacing w:val="1"/>
        </w:rPr>
        <w:t xml:space="preserve"> </w:t>
      </w:r>
      <w:r w:rsidRPr="004F38A7">
        <w:t>экспериментирование</w:t>
      </w:r>
      <w:r w:rsidRPr="004F38A7">
        <w:rPr>
          <w:spacing w:val="1"/>
        </w:rPr>
        <w:t xml:space="preserve"> </w:t>
      </w:r>
      <w:r w:rsidRPr="004F38A7">
        <w:t>способствует</w:t>
      </w:r>
      <w:r w:rsidRPr="004F38A7">
        <w:rPr>
          <w:spacing w:val="1"/>
        </w:rPr>
        <w:t xml:space="preserve"> </w:t>
      </w:r>
      <w:r w:rsidRPr="004F38A7">
        <w:t>обогащению</w:t>
      </w:r>
      <w:r w:rsidRPr="004F38A7">
        <w:rPr>
          <w:spacing w:val="1"/>
        </w:rPr>
        <w:t xml:space="preserve"> </w:t>
      </w:r>
      <w:r w:rsidRPr="004F38A7">
        <w:t>представлений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об</w:t>
      </w:r>
      <w:r w:rsidRPr="004F38A7">
        <w:rPr>
          <w:spacing w:val="1"/>
        </w:rPr>
        <w:t xml:space="preserve"> </w:t>
      </w:r>
      <w:r w:rsidRPr="004F38A7">
        <w:t>отличительных</w:t>
      </w:r>
      <w:r w:rsidRPr="004F38A7">
        <w:rPr>
          <w:spacing w:val="1"/>
        </w:rPr>
        <w:t xml:space="preserve"> </w:t>
      </w:r>
      <w:r w:rsidRPr="004F38A7">
        <w:t>признаках материалов для создания продуктов труда (прочный (ломкий) материал, промокаемый</w:t>
      </w:r>
      <w:r w:rsidRPr="004F38A7">
        <w:rPr>
          <w:spacing w:val="-57"/>
        </w:rPr>
        <w:t xml:space="preserve"> </w:t>
      </w:r>
      <w:r w:rsidRPr="004F38A7">
        <w:t>(водоотталкивающий)</w:t>
      </w:r>
      <w:r w:rsidRPr="004F38A7">
        <w:rPr>
          <w:spacing w:val="-5"/>
        </w:rPr>
        <w:t xml:space="preserve"> </w:t>
      </w:r>
      <w:r w:rsidRPr="004F38A7">
        <w:t>материал,</w:t>
      </w:r>
      <w:r w:rsidRPr="004F38A7">
        <w:rPr>
          <w:spacing w:val="-1"/>
        </w:rPr>
        <w:t xml:space="preserve"> </w:t>
      </w:r>
      <w:r w:rsidRPr="004F38A7">
        <w:t>мягкий</w:t>
      </w:r>
      <w:r w:rsidRPr="004F38A7">
        <w:rPr>
          <w:spacing w:val="-1"/>
        </w:rPr>
        <w:t xml:space="preserve"> </w:t>
      </w:r>
      <w:r w:rsidRPr="004F38A7">
        <w:t>(твердый) материал</w:t>
      </w:r>
      <w:r w:rsidRPr="004F38A7">
        <w:rPr>
          <w:spacing w:val="-1"/>
        </w:rPr>
        <w:t xml:space="preserve"> </w:t>
      </w:r>
      <w:r w:rsidRPr="004F38A7">
        <w:t>и тому</w:t>
      </w:r>
      <w:r w:rsidRPr="004F38A7">
        <w:rPr>
          <w:spacing w:val="-5"/>
        </w:rPr>
        <w:t xml:space="preserve"> </w:t>
      </w:r>
      <w:r w:rsidRPr="004F38A7">
        <w:t>подобное).</w:t>
      </w:r>
    </w:p>
    <w:p w14:paraId="6427EDEC" w14:textId="77777777" w:rsidR="009D1A0F" w:rsidRPr="004F38A7" w:rsidRDefault="009D1A0F">
      <w:pPr>
        <w:pStyle w:val="a3"/>
        <w:ind w:right="120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рассказывает</w:t>
      </w:r>
      <w:r w:rsidRPr="004F38A7">
        <w:rPr>
          <w:spacing w:val="1"/>
        </w:rPr>
        <w:t xml:space="preserve"> </w:t>
      </w:r>
      <w:r w:rsidRPr="004F38A7">
        <w:t>детям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бытовой</w:t>
      </w:r>
      <w:r w:rsidRPr="004F38A7">
        <w:rPr>
          <w:spacing w:val="1"/>
        </w:rPr>
        <w:t xml:space="preserve"> </w:t>
      </w:r>
      <w:r w:rsidRPr="004F38A7">
        <w:t>технике,</w:t>
      </w:r>
      <w:r w:rsidRPr="004F38A7">
        <w:rPr>
          <w:spacing w:val="1"/>
        </w:rPr>
        <w:t xml:space="preserve"> </w:t>
      </w:r>
      <w:r w:rsidRPr="004F38A7">
        <w:t>помогающей</w:t>
      </w:r>
      <w:r w:rsidRPr="004F38A7">
        <w:rPr>
          <w:spacing w:val="1"/>
        </w:rPr>
        <w:t xml:space="preserve"> </w:t>
      </w:r>
      <w:r w:rsidRPr="004F38A7">
        <w:t>взрослым</w:t>
      </w:r>
      <w:r w:rsidRPr="004F38A7">
        <w:rPr>
          <w:spacing w:val="1"/>
        </w:rPr>
        <w:t xml:space="preserve"> </w:t>
      </w:r>
      <w:r w:rsidRPr="004F38A7">
        <w:t>организовать</w:t>
      </w:r>
      <w:r w:rsidRPr="004F38A7">
        <w:rPr>
          <w:spacing w:val="1"/>
        </w:rPr>
        <w:t xml:space="preserve"> </w:t>
      </w:r>
      <w:r w:rsidRPr="004F38A7">
        <w:t>бытовой</w:t>
      </w:r>
      <w:r w:rsidRPr="004F38A7">
        <w:rPr>
          <w:spacing w:val="1"/>
        </w:rPr>
        <w:t xml:space="preserve"> </w:t>
      </w:r>
      <w:r w:rsidRPr="004F38A7">
        <w:t>труд</w:t>
      </w:r>
      <w:r w:rsidRPr="004F38A7">
        <w:rPr>
          <w:spacing w:val="1"/>
        </w:rPr>
        <w:t xml:space="preserve"> </w:t>
      </w:r>
      <w:r w:rsidRPr="004F38A7">
        <w:t>дома:</w:t>
      </w:r>
      <w:r w:rsidRPr="004F38A7">
        <w:rPr>
          <w:spacing w:val="1"/>
        </w:rPr>
        <w:t xml:space="preserve"> </w:t>
      </w:r>
      <w:r w:rsidRPr="004F38A7">
        <w:t>стиральная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посудомоечная</w:t>
      </w:r>
      <w:r w:rsidRPr="004F38A7">
        <w:rPr>
          <w:spacing w:val="1"/>
        </w:rPr>
        <w:t xml:space="preserve"> </w:t>
      </w:r>
      <w:r w:rsidRPr="004F38A7">
        <w:t>машины,</w:t>
      </w:r>
      <w:r w:rsidRPr="004F38A7">
        <w:rPr>
          <w:spacing w:val="1"/>
        </w:rPr>
        <w:t xml:space="preserve"> </w:t>
      </w:r>
      <w:r w:rsidRPr="004F38A7">
        <w:t>пылесос,</w:t>
      </w:r>
      <w:r w:rsidRPr="004F38A7">
        <w:rPr>
          <w:spacing w:val="1"/>
        </w:rPr>
        <w:t xml:space="preserve"> </w:t>
      </w:r>
      <w:r w:rsidRPr="004F38A7">
        <w:t>мультиварка,</w:t>
      </w:r>
      <w:r w:rsidRPr="004F38A7">
        <w:rPr>
          <w:spacing w:val="1"/>
        </w:rPr>
        <w:t xml:space="preserve"> </w:t>
      </w:r>
      <w:r w:rsidRPr="004F38A7">
        <w:t>миксер,</w:t>
      </w:r>
      <w:r w:rsidRPr="004F38A7">
        <w:rPr>
          <w:spacing w:val="1"/>
        </w:rPr>
        <w:t xml:space="preserve"> </w:t>
      </w:r>
      <w:r w:rsidRPr="004F38A7">
        <w:t>мясорубка; беседует с детьми о назначении бытовой техники, формирует представление о ее</w:t>
      </w:r>
      <w:r w:rsidRPr="004F38A7">
        <w:rPr>
          <w:spacing w:val="1"/>
        </w:rPr>
        <w:t xml:space="preserve"> </w:t>
      </w:r>
      <w:r w:rsidRPr="004F38A7">
        <w:t>назначении</w:t>
      </w:r>
      <w:r w:rsidRPr="004F38A7">
        <w:rPr>
          <w:spacing w:val="-3"/>
        </w:rPr>
        <w:t xml:space="preserve"> </w:t>
      </w:r>
      <w:r w:rsidRPr="004F38A7">
        <w:t>для</w:t>
      </w:r>
      <w:r w:rsidRPr="004F38A7">
        <w:rPr>
          <w:spacing w:val="2"/>
        </w:rPr>
        <w:t xml:space="preserve"> </w:t>
      </w:r>
      <w:r w:rsidRPr="004F38A7">
        <w:t>ускорения</w:t>
      </w:r>
      <w:r w:rsidRPr="004F38A7">
        <w:rPr>
          <w:spacing w:val="-1"/>
        </w:rPr>
        <w:t xml:space="preserve"> </w:t>
      </w:r>
      <w:r w:rsidRPr="004F38A7">
        <w:t>и облегчения процессов</w:t>
      </w:r>
      <w:r w:rsidRPr="004F38A7">
        <w:rPr>
          <w:spacing w:val="-1"/>
        </w:rPr>
        <w:t xml:space="preserve"> </w:t>
      </w:r>
      <w:r w:rsidRPr="004F38A7">
        <w:t>бытового труда.</w:t>
      </w:r>
    </w:p>
    <w:p w14:paraId="6ADF5B23" w14:textId="77777777" w:rsidR="009D1A0F" w:rsidRPr="004F38A7" w:rsidRDefault="009D1A0F">
      <w:pPr>
        <w:pStyle w:val="a3"/>
        <w:ind w:right="123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создает</w:t>
      </w:r>
      <w:r w:rsidRPr="004F38A7">
        <w:rPr>
          <w:spacing w:val="1"/>
        </w:rPr>
        <w:t xml:space="preserve"> </w:t>
      </w:r>
      <w:r w:rsidRPr="004F38A7">
        <w:t>условия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позитивного</w:t>
      </w:r>
      <w:r w:rsidRPr="004F38A7">
        <w:rPr>
          <w:spacing w:val="1"/>
        </w:rPr>
        <w:t xml:space="preserve"> </w:t>
      </w:r>
      <w:r w:rsidRPr="004F38A7">
        <w:t>включения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61"/>
        </w:rPr>
        <w:t xml:space="preserve"> </w:t>
      </w:r>
      <w:r w:rsidRPr="004F38A7">
        <w:t>процессы</w:t>
      </w:r>
      <w:r w:rsidRPr="004F38A7">
        <w:rPr>
          <w:spacing w:val="1"/>
        </w:rPr>
        <w:t xml:space="preserve"> </w:t>
      </w:r>
      <w:r w:rsidRPr="004F38A7">
        <w:t>самообслуживания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режимных</w:t>
      </w:r>
      <w:r w:rsidRPr="004F38A7">
        <w:rPr>
          <w:spacing w:val="1"/>
        </w:rPr>
        <w:t xml:space="preserve"> </w:t>
      </w:r>
      <w:r w:rsidRPr="004F38A7">
        <w:t>моментах</w:t>
      </w:r>
      <w:r w:rsidRPr="004F38A7">
        <w:rPr>
          <w:spacing w:val="1"/>
        </w:rPr>
        <w:t xml:space="preserve"> </w:t>
      </w:r>
      <w:r w:rsidRPr="004F38A7">
        <w:t>группы,</w:t>
      </w:r>
      <w:r w:rsidRPr="004F38A7">
        <w:rPr>
          <w:spacing w:val="1"/>
        </w:rPr>
        <w:t xml:space="preserve"> </w:t>
      </w:r>
      <w:r w:rsidRPr="004F38A7">
        <w:t>поощряет</w:t>
      </w:r>
      <w:r w:rsidRPr="004F38A7">
        <w:rPr>
          <w:spacing w:val="1"/>
        </w:rPr>
        <w:t xml:space="preserve"> </w:t>
      </w:r>
      <w:r w:rsidRPr="004F38A7">
        <w:t>желание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проявлять</w:t>
      </w:r>
      <w:r w:rsidRPr="004F38A7">
        <w:rPr>
          <w:spacing w:val="1"/>
        </w:rPr>
        <w:t xml:space="preserve"> </w:t>
      </w:r>
      <w:r w:rsidRPr="004F38A7">
        <w:t>самостоятельность и инициативность, используя приемы поощрения и одобрения правильных</w:t>
      </w:r>
      <w:r w:rsidRPr="004F38A7">
        <w:rPr>
          <w:spacing w:val="1"/>
        </w:rPr>
        <w:t xml:space="preserve"> </w:t>
      </w:r>
      <w:r w:rsidRPr="004F38A7">
        <w:t>действий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1"/>
        </w:rPr>
        <w:t xml:space="preserve"> </w:t>
      </w:r>
      <w:r w:rsidRPr="004F38A7">
        <w:t>результатов</w:t>
      </w:r>
      <w:r w:rsidRPr="004F38A7">
        <w:rPr>
          <w:spacing w:val="1"/>
        </w:rPr>
        <w:t xml:space="preserve"> </w:t>
      </w:r>
      <w:r w:rsidRPr="004F38A7">
        <w:t>процесса</w:t>
      </w:r>
      <w:r w:rsidRPr="004F38A7">
        <w:rPr>
          <w:spacing w:val="1"/>
        </w:rPr>
        <w:t xml:space="preserve"> </w:t>
      </w:r>
      <w:r w:rsidRPr="004F38A7">
        <w:t>самообслуживания.</w:t>
      </w:r>
      <w:r w:rsidRPr="004F38A7">
        <w:rPr>
          <w:spacing w:val="1"/>
        </w:rPr>
        <w:t xml:space="preserve"> </w:t>
      </w:r>
      <w:r w:rsidRPr="004F38A7">
        <w:t>Одобряет</w:t>
      </w:r>
      <w:r w:rsidRPr="004F38A7">
        <w:rPr>
          <w:spacing w:val="1"/>
        </w:rPr>
        <w:t xml:space="preserve"> </w:t>
      </w:r>
      <w:r w:rsidRPr="004F38A7">
        <w:t>действия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1"/>
        </w:rPr>
        <w:t xml:space="preserve"> </w:t>
      </w:r>
      <w:r w:rsidRPr="004F38A7">
        <w:t>направленные на оказание взаимопомощи (помочь доделать поделку, помочь одеться, помочь</w:t>
      </w:r>
      <w:r w:rsidRPr="004F38A7">
        <w:rPr>
          <w:spacing w:val="1"/>
        </w:rPr>
        <w:t xml:space="preserve"> </w:t>
      </w:r>
      <w:r w:rsidRPr="004F38A7">
        <w:t>убрать</w:t>
      </w:r>
      <w:r w:rsidRPr="004F38A7">
        <w:rPr>
          <w:spacing w:val="-1"/>
        </w:rPr>
        <w:t xml:space="preserve"> </w:t>
      </w:r>
      <w:r w:rsidRPr="004F38A7">
        <w:t>со стола</w:t>
      </w:r>
      <w:r w:rsidRPr="004F38A7">
        <w:rPr>
          <w:spacing w:val="-1"/>
        </w:rPr>
        <w:t xml:space="preserve"> </w:t>
      </w:r>
      <w:r w:rsidRPr="004F38A7">
        <w:t>и тому</w:t>
      </w:r>
      <w:r w:rsidRPr="004F38A7">
        <w:rPr>
          <w:spacing w:val="-3"/>
        </w:rPr>
        <w:t xml:space="preserve"> </w:t>
      </w:r>
      <w:r w:rsidRPr="004F38A7">
        <w:t>подобное).</w:t>
      </w:r>
    </w:p>
    <w:p w14:paraId="15B836D8" w14:textId="77777777" w:rsidR="009D1A0F" w:rsidRPr="004F38A7" w:rsidRDefault="009D1A0F">
      <w:pPr>
        <w:pStyle w:val="a3"/>
        <w:ind w:right="117"/>
      </w:pPr>
      <w:r w:rsidRPr="004F38A7">
        <w:t>В процессе самообслуживания обращает внимание детей на необходимость бережного</w:t>
      </w:r>
      <w:r w:rsidRPr="004F38A7">
        <w:rPr>
          <w:spacing w:val="1"/>
        </w:rPr>
        <w:t xml:space="preserve"> </w:t>
      </w:r>
      <w:r w:rsidRPr="004F38A7">
        <w:t>отношения к вещам: аккуратное складывание одежды, возвращение игрушек</w:t>
      </w:r>
      <w:r w:rsidRPr="004F38A7">
        <w:rPr>
          <w:spacing w:val="60"/>
        </w:rPr>
        <w:t xml:space="preserve"> </w:t>
      </w:r>
      <w:r w:rsidRPr="004F38A7">
        <w:t>на место после</w:t>
      </w:r>
      <w:r w:rsidRPr="004F38A7">
        <w:rPr>
          <w:spacing w:val="1"/>
        </w:rPr>
        <w:t xml:space="preserve"> </w:t>
      </w:r>
      <w:r w:rsidRPr="004F38A7">
        <w:t>игры и тому подобное. В процессе самообслуживания педагог напоминает детям о важности</w:t>
      </w:r>
      <w:r w:rsidRPr="004F38A7">
        <w:rPr>
          <w:spacing w:val="1"/>
        </w:rPr>
        <w:t xml:space="preserve"> </w:t>
      </w:r>
      <w:r w:rsidRPr="004F38A7">
        <w:t>соблюдения</w:t>
      </w:r>
      <w:r w:rsidRPr="004F38A7">
        <w:rPr>
          <w:spacing w:val="1"/>
        </w:rPr>
        <w:t xml:space="preserve"> </w:t>
      </w:r>
      <w:r w:rsidRPr="004F38A7">
        <w:t>очередности</w:t>
      </w:r>
      <w:r w:rsidRPr="004F38A7">
        <w:rPr>
          <w:spacing w:val="1"/>
        </w:rPr>
        <w:t xml:space="preserve"> </w:t>
      </w:r>
      <w:r w:rsidRPr="004F38A7">
        <w:t>действий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трудовом</w:t>
      </w:r>
      <w:r w:rsidRPr="004F38A7">
        <w:rPr>
          <w:spacing w:val="1"/>
        </w:rPr>
        <w:t xml:space="preserve"> </w:t>
      </w:r>
      <w:r w:rsidRPr="004F38A7">
        <w:t>процессе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достижения</w:t>
      </w:r>
      <w:r w:rsidRPr="004F38A7">
        <w:rPr>
          <w:spacing w:val="1"/>
        </w:rPr>
        <w:t xml:space="preserve"> </w:t>
      </w:r>
      <w:r w:rsidRPr="004F38A7">
        <w:t>качественного</w:t>
      </w:r>
      <w:r w:rsidRPr="004F38A7">
        <w:rPr>
          <w:spacing w:val="1"/>
        </w:rPr>
        <w:t xml:space="preserve"> </w:t>
      </w:r>
      <w:r w:rsidRPr="004F38A7">
        <w:t>результата,</w:t>
      </w:r>
      <w:r w:rsidRPr="004F38A7">
        <w:rPr>
          <w:spacing w:val="1"/>
        </w:rPr>
        <w:t xml:space="preserve"> </w:t>
      </w:r>
      <w:r w:rsidRPr="004F38A7">
        <w:t>демонстрирует</w:t>
      </w:r>
      <w:r w:rsidRPr="004F38A7">
        <w:rPr>
          <w:spacing w:val="1"/>
        </w:rPr>
        <w:t xml:space="preserve"> </w:t>
      </w:r>
      <w:r w:rsidRPr="004F38A7">
        <w:t>детям</w:t>
      </w:r>
      <w:r w:rsidRPr="004F38A7">
        <w:rPr>
          <w:spacing w:val="1"/>
        </w:rPr>
        <w:t xml:space="preserve"> </w:t>
      </w:r>
      <w:r w:rsidRPr="004F38A7">
        <w:t>приемы</w:t>
      </w:r>
      <w:r w:rsidRPr="004F38A7">
        <w:rPr>
          <w:spacing w:val="1"/>
        </w:rPr>
        <w:t xml:space="preserve"> </w:t>
      </w:r>
      <w:r w:rsidRPr="004F38A7">
        <w:t>самоконтроля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оценки</w:t>
      </w:r>
      <w:r w:rsidRPr="004F38A7">
        <w:rPr>
          <w:spacing w:val="1"/>
        </w:rPr>
        <w:t xml:space="preserve"> </w:t>
      </w:r>
      <w:r w:rsidRPr="004F38A7">
        <w:t>результата,</w:t>
      </w:r>
      <w:r w:rsidRPr="004F38A7">
        <w:rPr>
          <w:spacing w:val="1"/>
        </w:rPr>
        <w:t xml:space="preserve"> </w:t>
      </w:r>
      <w:r w:rsidRPr="004F38A7">
        <w:t>поощряет</w:t>
      </w:r>
      <w:r w:rsidRPr="004F38A7">
        <w:rPr>
          <w:spacing w:val="1"/>
        </w:rPr>
        <w:t xml:space="preserve"> </w:t>
      </w:r>
      <w:r w:rsidRPr="004F38A7">
        <w:t>действия детей, направленные на применение способов самоконтроля в процессе выполнения</w:t>
      </w:r>
      <w:r w:rsidRPr="004F38A7">
        <w:rPr>
          <w:spacing w:val="1"/>
        </w:rPr>
        <w:t xml:space="preserve"> </w:t>
      </w:r>
      <w:r w:rsidRPr="004F38A7">
        <w:t>действий.</w:t>
      </w:r>
    </w:p>
    <w:p w14:paraId="571CA9F3" w14:textId="77777777" w:rsidR="009D1A0F" w:rsidRPr="004F38A7" w:rsidRDefault="009D1A0F">
      <w:pPr>
        <w:pStyle w:val="a5"/>
        <w:numPr>
          <w:ilvl w:val="0"/>
          <w:numId w:val="28"/>
        </w:numPr>
        <w:tabs>
          <w:tab w:val="left" w:pos="1082"/>
        </w:tabs>
        <w:ind w:left="1081" w:hanging="258"/>
        <w:rPr>
          <w:i/>
          <w:sz w:val="24"/>
        </w:rPr>
      </w:pPr>
      <w:r w:rsidRPr="004F38A7">
        <w:rPr>
          <w:i/>
          <w:sz w:val="24"/>
        </w:rPr>
        <w:t>В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области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формирования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основ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безопасности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поведения</w:t>
      </w:r>
    </w:p>
    <w:p w14:paraId="01B0B2F0" w14:textId="77777777" w:rsidR="009D1A0F" w:rsidRPr="004F38A7" w:rsidRDefault="009D1A0F">
      <w:pPr>
        <w:pStyle w:val="a3"/>
        <w:ind w:right="123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способствует</w:t>
      </w:r>
      <w:r w:rsidRPr="004F38A7">
        <w:rPr>
          <w:spacing w:val="1"/>
        </w:rPr>
        <w:t xml:space="preserve"> </w:t>
      </w:r>
      <w:r w:rsidRPr="004F38A7">
        <w:t>обогащению</w:t>
      </w:r>
      <w:r w:rsidRPr="004F38A7">
        <w:rPr>
          <w:spacing w:val="1"/>
        </w:rPr>
        <w:t xml:space="preserve"> </w:t>
      </w:r>
      <w:r w:rsidRPr="004F38A7">
        <w:t>представлений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об</w:t>
      </w:r>
      <w:r w:rsidRPr="004F38A7">
        <w:rPr>
          <w:spacing w:val="1"/>
        </w:rPr>
        <w:t xml:space="preserve"> </w:t>
      </w:r>
      <w:r w:rsidRPr="004F38A7">
        <w:t>основных</w:t>
      </w:r>
      <w:r w:rsidRPr="004F38A7">
        <w:rPr>
          <w:spacing w:val="1"/>
        </w:rPr>
        <w:t xml:space="preserve"> </w:t>
      </w:r>
      <w:r w:rsidRPr="004F38A7">
        <w:t>правилах</w:t>
      </w:r>
      <w:r w:rsidRPr="004F38A7">
        <w:rPr>
          <w:spacing w:val="1"/>
        </w:rPr>
        <w:t xml:space="preserve"> </w:t>
      </w:r>
      <w:r w:rsidRPr="004F38A7">
        <w:t>безопасного поведения в быту, в природе, на улице, в реальном общении с незнакомыми людьми</w:t>
      </w:r>
      <w:r w:rsidRPr="004F38A7">
        <w:rPr>
          <w:spacing w:val="-57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телефонных</w:t>
      </w:r>
      <w:r w:rsidRPr="004F38A7">
        <w:rPr>
          <w:spacing w:val="2"/>
        </w:rPr>
        <w:t xml:space="preserve"> </w:t>
      </w:r>
      <w:r w:rsidRPr="004F38A7">
        <w:t>разговорах</w:t>
      </w:r>
      <w:r w:rsidRPr="004F38A7">
        <w:rPr>
          <w:spacing w:val="2"/>
        </w:rPr>
        <w:t xml:space="preserve"> </w:t>
      </w:r>
      <w:r w:rsidRPr="004F38A7">
        <w:t>с</w:t>
      </w:r>
      <w:r w:rsidRPr="004F38A7">
        <w:rPr>
          <w:spacing w:val="-1"/>
        </w:rPr>
        <w:t xml:space="preserve"> </w:t>
      </w:r>
      <w:r w:rsidRPr="004F38A7">
        <w:t>ними.</w:t>
      </w:r>
    </w:p>
    <w:p w14:paraId="72CD44A0" w14:textId="77777777" w:rsidR="009D1A0F" w:rsidRPr="004F38A7" w:rsidRDefault="009D1A0F">
      <w:pPr>
        <w:pStyle w:val="a3"/>
        <w:ind w:right="117"/>
      </w:pPr>
      <w:r w:rsidRPr="004F38A7">
        <w:t>Создает условия для расширения и углубления интереса детей к бытовым приборам и</w:t>
      </w:r>
      <w:r w:rsidRPr="004F38A7">
        <w:rPr>
          <w:spacing w:val="1"/>
        </w:rPr>
        <w:t xml:space="preserve"> </w:t>
      </w:r>
      <w:r w:rsidRPr="004F38A7">
        <w:t>предметам быта, обсуждает вместе с детьми правила их использования, поощряет стремление</w:t>
      </w:r>
      <w:r w:rsidRPr="004F38A7">
        <w:rPr>
          <w:spacing w:val="1"/>
        </w:rPr>
        <w:t xml:space="preserve"> </w:t>
      </w:r>
      <w:r w:rsidRPr="004F38A7">
        <w:t>детей поделиться своим опытом с другими, предлагает детям рассказать о том, как они дома</w:t>
      </w:r>
      <w:r w:rsidRPr="004F38A7">
        <w:rPr>
          <w:spacing w:val="1"/>
        </w:rPr>
        <w:t xml:space="preserve"> </w:t>
      </w:r>
      <w:r w:rsidRPr="004F38A7">
        <w:t>соблюдают</w:t>
      </w:r>
      <w:r w:rsidRPr="004F38A7">
        <w:rPr>
          <w:spacing w:val="1"/>
        </w:rPr>
        <w:t xml:space="preserve"> </w:t>
      </w:r>
      <w:r w:rsidRPr="004F38A7">
        <w:t>правила</w:t>
      </w:r>
      <w:r w:rsidRPr="004F38A7">
        <w:rPr>
          <w:spacing w:val="1"/>
        </w:rPr>
        <w:t xml:space="preserve"> </w:t>
      </w:r>
      <w:r w:rsidRPr="004F38A7">
        <w:t>безопасного</w:t>
      </w:r>
      <w:r w:rsidRPr="004F38A7">
        <w:rPr>
          <w:spacing w:val="1"/>
        </w:rPr>
        <w:t xml:space="preserve"> </w:t>
      </w:r>
      <w:r w:rsidRPr="004F38A7">
        <w:t>поведения,</w:t>
      </w:r>
      <w:r w:rsidRPr="004F38A7">
        <w:rPr>
          <w:spacing w:val="1"/>
        </w:rPr>
        <w:t xml:space="preserve"> </w:t>
      </w:r>
      <w:r w:rsidRPr="004F38A7">
        <w:t>выбирает</w:t>
      </w:r>
      <w:r w:rsidRPr="004F38A7">
        <w:rPr>
          <w:spacing w:val="1"/>
        </w:rPr>
        <w:t xml:space="preserve"> </w:t>
      </w:r>
      <w:r w:rsidRPr="004F38A7">
        <w:t>вместе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лучшие</w:t>
      </w:r>
      <w:r w:rsidRPr="004F38A7">
        <w:rPr>
          <w:spacing w:val="1"/>
        </w:rPr>
        <w:t xml:space="preserve"> </w:t>
      </w:r>
      <w:r w:rsidRPr="004F38A7">
        <w:t>примеры.</w:t>
      </w:r>
      <w:r w:rsidRPr="004F38A7">
        <w:rPr>
          <w:spacing w:val="1"/>
        </w:rPr>
        <w:t xml:space="preserve"> </w:t>
      </w:r>
      <w:r w:rsidRPr="004F38A7">
        <w:t>Обсуждает с детьми, что порядок в доме и ДОО необходимо соблюдать не только для красоты,</w:t>
      </w:r>
      <w:r w:rsidRPr="004F38A7">
        <w:rPr>
          <w:spacing w:val="1"/>
        </w:rPr>
        <w:t xml:space="preserve"> </w:t>
      </w:r>
      <w:r w:rsidRPr="004F38A7">
        <w:t>но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для</w:t>
      </w:r>
      <w:r w:rsidRPr="004F38A7">
        <w:rPr>
          <w:spacing w:val="-1"/>
        </w:rPr>
        <w:t xml:space="preserve"> </w:t>
      </w:r>
      <w:r w:rsidRPr="004F38A7">
        <w:t>безопасности</w:t>
      </w:r>
      <w:r w:rsidRPr="004F38A7">
        <w:rPr>
          <w:spacing w:val="-4"/>
        </w:rPr>
        <w:t xml:space="preserve"> </w:t>
      </w:r>
      <w:r w:rsidRPr="004F38A7">
        <w:t>человека,</w:t>
      </w:r>
      <w:r w:rsidRPr="004F38A7">
        <w:rPr>
          <w:spacing w:val="-1"/>
        </w:rPr>
        <w:t xml:space="preserve"> </w:t>
      </w:r>
      <w:r w:rsidRPr="004F38A7">
        <w:t>что</w:t>
      </w:r>
      <w:r w:rsidRPr="004F38A7">
        <w:rPr>
          <w:spacing w:val="-1"/>
        </w:rPr>
        <w:t xml:space="preserve"> </w:t>
      </w:r>
      <w:r w:rsidRPr="004F38A7">
        <w:t>предметы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игрушки</w:t>
      </w:r>
      <w:r w:rsidRPr="004F38A7">
        <w:rPr>
          <w:spacing w:val="-1"/>
        </w:rPr>
        <w:t xml:space="preserve"> </w:t>
      </w:r>
      <w:r w:rsidRPr="004F38A7">
        <w:t>необходимо</w:t>
      </w:r>
      <w:r w:rsidRPr="004F38A7">
        <w:rPr>
          <w:spacing w:val="-2"/>
        </w:rPr>
        <w:t xml:space="preserve"> </w:t>
      </w:r>
      <w:r w:rsidRPr="004F38A7">
        <w:t>класть</w:t>
      </w:r>
      <w:r w:rsidRPr="004F38A7">
        <w:rPr>
          <w:spacing w:val="-1"/>
        </w:rPr>
        <w:t xml:space="preserve"> </w:t>
      </w:r>
      <w:r w:rsidRPr="004F38A7">
        <w:t>на</w:t>
      </w:r>
      <w:r w:rsidRPr="004F38A7">
        <w:rPr>
          <w:spacing w:val="-2"/>
        </w:rPr>
        <w:t xml:space="preserve"> </w:t>
      </w:r>
      <w:r w:rsidRPr="004F38A7">
        <w:t>свое</w:t>
      </w:r>
      <w:r w:rsidRPr="004F38A7">
        <w:rPr>
          <w:spacing w:val="-3"/>
        </w:rPr>
        <w:t xml:space="preserve"> </w:t>
      </w:r>
      <w:r w:rsidRPr="004F38A7">
        <w:t>место.</w:t>
      </w:r>
    </w:p>
    <w:p w14:paraId="47CEAB1C" w14:textId="77777777" w:rsidR="009D1A0F" w:rsidRPr="004F38A7" w:rsidRDefault="009D1A0F">
      <w:pPr>
        <w:pStyle w:val="a3"/>
        <w:ind w:right="118"/>
      </w:pPr>
      <w:r w:rsidRPr="004F38A7">
        <w:t>Рассматривает</w:t>
      </w:r>
      <w:r w:rsidRPr="004F38A7">
        <w:rPr>
          <w:spacing w:val="1"/>
        </w:rPr>
        <w:t xml:space="preserve"> </w:t>
      </w:r>
      <w:r w:rsidRPr="004F38A7">
        <w:t>вместе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картинки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правилами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алгоритмами</w:t>
      </w:r>
      <w:r w:rsidRPr="004F38A7">
        <w:rPr>
          <w:spacing w:val="1"/>
        </w:rPr>
        <w:t xml:space="preserve"> </w:t>
      </w:r>
      <w:r w:rsidRPr="004F38A7">
        <w:t>поведения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ситуациях, опасных для здоровья и жизни, которые могут произойти с детьми дома, в условиях</w:t>
      </w:r>
      <w:r w:rsidRPr="004F38A7">
        <w:rPr>
          <w:spacing w:val="1"/>
        </w:rPr>
        <w:t xml:space="preserve"> </w:t>
      </w:r>
      <w:r w:rsidRPr="004F38A7">
        <w:t>ДОО, в ближайшем с домом окружении: если неосторожно пользоваться, брать без разрешения</w:t>
      </w:r>
      <w:r w:rsidRPr="004F38A7">
        <w:rPr>
          <w:spacing w:val="1"/>
        </w:rPr>
        <w:t xml:space="preserve"> </w:t>
      </w:r>
      <w:r w:rsidRPr="004F38A7">
        <w:t>или играть острыми, колющими, режущими предметами, то можно порезаться или уколоться,</w:t>
      </w:r>
      <w:r w:rsidRPr="004F38A7">
        <w:rPr>
          <w:spacing w:val="1"/>
        </w:rPr>
        <w:t xml:space="preserve"> </w:t>
      </w:r>
      <w:r w:rsidRPr="004F38A7">
        <w:t>лучше</w:t>
      </w:r>
      <w:r w:rsidRPr="004F38A7">
        <w:rPr>
          <w:spacing w:val="-2"/>
        </w:rPr>
        <w:t xml:space="preserve"> </w:t>
      </w:r>
      <w:r w:rsidRPr="004F38A7">
        <w:t>предупредить взрослого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пользоваться только</w:t>
      </w:r>
      <w:r w:rsidRPr="004F38A7">
        <w:rPr>
          <w:spacing w:val="-4"/>
        </w:rPr>
        <w:t xml:space="preserve"> </w:t>
      </w:r>
      <w:r w:rsidRPr="004F38A7">
        <w:t>под его</w:t>
      </w:r>
      <w:r w:rsidRPr="004F38A7">
        <w:rPr>
          <w:spacing w:val="-2"/>
        </w:rPr>
        <w:t xml:space="preserve"> </w:t>
      </w:r>
      <w:r w:rsidRPr="004F38A7">
        <w:t>присмотром.</w:t>
      </w:r>
    </w:p>
    <w:p w14:paraId="5E871AD3" w14:textId="77777777" w:rsidR="009D1A0F" w:rsidRPr="004F38A7" w:rsidRDefault="009D1A0F">
      <w:pPr>
        <w:pStyle w:val="a3"/>
        <w:ind w:right="114"/>
      </w:pPr>
      <w:r w:rsidRPr="004F38A7">
        <w:t>Создает</w:t>
      </w:r>
      <w:r w:rsidRPr="004F38A7">
        <w:rPr>
          <w:spacing w:val="1"/>
        </w:rPr>
        <w:t xml:space="preserve"> </w:t>
      </w:r>
      <w:r w:rsidRPr="004F38A7">
        <w:t>игровые</w:t>
      </w:r>
      <w:r w:rsidRPr="004F38A7">
        <w:rPr>
          <w:spacing w:val="1"/>
        </w:rPr>
        <w:t xml:space="preserve"> </w:t>
      </w:r>
      <w:r w:rsidRPr="004F38A7">
        <w:t>ситуации,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которых</w:t>
      </w:r>
      <w:r w:rsidRPr="004F38A7">
        <w:rPr>
          <w:spacing w:val="1"/>
        </w:rPr>
        <w:t xml:space="preserve"> </w:t>
      </w:r>
      <w:r w:rsidRPr="004F38A7">
        <w:t>ребенок</w:t>
      </w:r>
      <w:r w:rsidRPr="004F38A7">
        <w:rPr>
          <w:spacing w:val="1"/>
        </w:rPr>
        <w:t xml:space="preserve"> </w:t>
      </w:r>
      <w:r w:rsidRPr="004F38A7">
        <w:t>может</w:t>
      </w:r>
      <w:r w:rsidRPr="004F38A7">
        <w:rPr>
          <w:spacing w:val="1"/>
        </w:rPr>
        <w:t xml:space="preserve"> </w:t>
      </w:r>
      <w:r w:rsidRPr="004F38A7">
        <w:t>закрепить</w:t>
      </w:r>
      <w:r w:rsidRPr="004F38A7">
        <w:rPr>
          <w:spacing w:val="1"/>
        </w:rPr>
        <w:t xml:space="preserve"> </w:t>
      </w:r>
      <w:r w:rsidRPr="004F38A7">
        <w:t>опыт</w:t>
      </w:r>
      <w:r w:rsidRPr="004F38A7">
        <w:rPr>
          <w:spacing w:val="1"/>
        </w:rPr>
        <w:t xml:space="preserve"> </w:t>
      </w:r>
      <w:r w:rsidRPr="004F38A7">
        <w:t>безопасного</w:t>
      </w:r>
      <w:r w:rsidRPr="004F38A7">
        <w:rPr>
          <w:spacing w:val="1"/>
        </w:rPr>
        <w:t xml:space="preserve"> </w:t>
      </w:r>
      <w:r w:rsidRPr="004F38A7">
        <w:t>поведения в быту, на улице, в природе, в общении с незнакомыми людьми. Обсуждают с детьми</w:t>
      </w:r>
      <w:r w:rsidRPr="004F38A7">
        <w:rPr>
          <w:spacing w:val="1"/>
        </w:rPr>
        <w:t xml:space="preserve"> </w:t>
      </w:r>
      <w:r w:rsidRPr="004F38A7">
        <w:t>правила безопасного поведения в чрезвычайных ситуациях: как позвать взрослого на помощь,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-1"/>
        </w:rPr>
        <w:t xml:space="preserve"> </w:t>
      </w:r>
      <w:r w:rsidRPr="004F38A7">
        <w:t>вызвать помощь</w:t>
      </w:r>
      <w:r w:rsidRPr="004F38A7">
        <w:rPr>
          <w:spacing w:val="-2"/>
        </w:rPr>
        <w:t xml:space="preserve"> </w:t>
      </w:r>
      <w:r w:rsidRPr="004F38A7">
        <w:t>по</w:t>
      </w:r>
      <w:r w:rsidRPr="004F38A7">
        <w:rPr>
          <w:spacing w:val="-3"/>
        </w:rPr>
        <w:t xml:space="preserve"> </w:t>
      </w:r>
      <w:r w:rsidRPr="004F38A7">
        <w:t>мобильному</w:t>
      </w:r>
      <w:r w:rsidRPr="004F38A7">
        <w:rPr>
          <w:spacing w:val="-3"/>
        </w:rPr>
        <w:t xml:space="preserve"> </w:t>
      </w:r>
      <w:r w:rsidRPr="004F38A7">
        <w:t>устройству</w:t>
      </w:r>
      <w:r w:rsidRPr="004F38A7">
        <w:rPr>
          <w:spacing w:val="-3"/>
        </w:rPr>
        <w:t xml:space="preserve"> </w:t>
      </w:r>
      <w:r w:rsidRPr="004F38A7">
        <w:t>и тому</w:t>
      </w:r>
      <w:r w:rsidRPr="004F38A7">
        <w:rPr>
          <w:spacing w:val="-6"/>
        </w:rPr>
        <w:t xml:space="preserve"> </w:t>
      </w:r>
      <w:r w:rsidRPr="004F38A7">
        <w:t>подобное.</w:t>
      </w:r>
    </w:p>
    <w:p w14:paraId="001CFFB3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738A30D8" w14:textId="77777777" w:rsidR="009D1A0F" w:rsidRPr="004F38A7" w:rsidRDefault="009D1A0F">
      <w:pPr>
        <w:pStyle w:val="2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5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6</w:t>
      </w:r>
      <w:r w:rsidRPr="004F38A7">
        <w:rPr>
          <w:spacing w:val="-1"/>
        </w:rPr>
        <w:t xml:space="preserve"> </w:t>
      </w:r>
      <w:r w:rsidRPr="004F38A7">
        <w:t>лет</w:t>
      </w:r>
    </w:p>
    <w:p w14:paraId="1780BEDE" w14:textId="77777777" w:rsidR="009D1A0F" w:rsidRPr="004F38A7" w:rsidRDefault="009D1A0F">
      <w:pPr>
        <w:pStyle w:val="a3"/>
        <w:ind w:left="824" w:right="2064" w:firstLine="0"/>
      </w:pPr>
      <w:r w:rsidRPr="004F38A7">
        <w:t>В</w:t>
      </w:r>
      <w:r w:rsidRPr="004F38A7">
        <w:rPr>
          <w:spacing w:val="-7"/>
        </w:rPr>
        <w:t xml:space="preserve"> </w:t>
      </w:r>
      <w:r w:rsidRPr="004F38A7">
        <w:t>области</w:t>
      </w:r>
      <w:r w:rsidRPr="004F38A7">
        <w:rPr>
          <w:spacing w:val="-5"/>
        </w:rPr>
        <w:t xml:space="preserve"> </w:t>
      </w:r>
      <w:r w:rsidRPr="004F38A7">
        <w:t>социально-коммуникативного</w:t>
      </w:r>
      <w:r w:rsidRPr="004F38A7">
        <w:rPr>
          <w:spacing w:val="-5"/>
        </w:rPr>
        <w:t xml:space="preserve"> </w:t>
      </w:r>
      <w:r w:rsidRPr="004F38A7">
        <w:t>развития</w:t>
      </w:r>
      <w:r w:rsidRPr="004F38A7">
        <w:rPr>
          <w:spacing w:val="-4"/>
        </w:rPr>
        <w:t xml:space="preserve"> </w:t>
      </w:r>
      <w:r w:rsidRPr="004F38A7">
        <w:t>основными</w:t>
      </w:r>
      <w:r w:rsidRPr="004F38A7">
        <w:rPr>
          <w:spacing w:val="-5"/>
        </w:rPr>
        <w:t xml:space="preserve"> </w:t>
      </w:r>
      <w:r w:rsidRPr="004F38A7">
        <w:t>задачами</w:t>
      </w:r>
      <w:r w:rsidRPr="004F38A7">
        <w:rPr>
          <w:spacing w:val="-58"/>
        </w:rPr>
        <w:t xml:space="preserve"> </w:t>
      </w:r>
      <w:r w:rsidRPr="004F38A7">
        <w:t>образовательной</w:t>
      </w:r>
      <w:r w:rsidRPr="004F38A7">
        <w:rPr>
          <w:spacing w:val="-1"/>
        </w:rPr>
        <w:t xml:space="preserve"> </w:t>
      </w:r>
      <w:r w:rsidRPr="004F38A7">
        <w:t>деятельности являются:</w:t>
      </w:r>
    </w:p>
    <w:p w14:paraId="4126F7D5" w14:textId="77777777" w:rsidR="009D1A0F" w:rsidRPr="004F38A7" w:rsidRDefault="009D1A0F">
      <w:pPr>
        <w:pStyle w:val="a5"/>
        <w:numPr>
          <w:ilvl w:val="0"/>
          <w:numId w:val="29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сфере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социальных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отношений:</w:t>
      </w:r>
    </w:p>
    <w:p w14:paraId="0EFE6E2A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966"/>
        </w:tabs>
        <w:ind w:right="124" w:firstLine="707"/>
        <w:rPr>
          <w:sz w:val="24"/>
        </w:rPr>
      </w:pPr>
      <w:r w:rsidRPr="004F38A7">
        <w:rPr>
          <w:sz w:val="24"/>
        </w:rPr>
        <w:t>обогащать представления детей о формах поведения и действиях в различных ситуациях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семье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ДОО;</w:t>
      </w:r>
    </w:p>
    <w:p w14:paraId="51D4F52F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1007"/>
        </w:tabs>
        <w:ind w:right="122" w:firstLine="707"/>
        <w:rPr>
          <w:sz w:val="24"/>
        </w:rPr>
      </w:pPr>
      <w:r w:rsidRPr="004F38A7">
        <w:rPr>
          <w:sz w:val="24"/>
        </w:rPr>
        <w:t>содействовать пониманию детьми собственных и чужих эмоциональных состояний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переживаний,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овладению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способами</w:t>
      </w:r>
      <w:r w:rsidRPr="004F38A7">
        <w:rPr>
          <w:spacing w:val="1"/>
          <w:sz w:val="24"/>
        </w:rPr>
        <w:t xml:space="preserve"> </w:t>
      </w:r>
      <w:proofErr w:type="spellStart"/>
      <w:r w:rsidRPr="004F38A7">
        <w:rPr>
          <w:sz w:val="24"/>
        </w:rPr>
        <w:t>эмпатийного</w:t>
      </w:r>
      <w:proofErr w:type="spellEnd"/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ответ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разнообразные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проявления сверстников и взрослых;</w:t>
      </w:r>
    </w:p>
    <w:p w14:paraId="71CEE131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1017"/>
        </w:tabs>
        <w:ind w:right="126" w:firstLine="707"/>
        <w:rPr>
          <w:sz w:val="24"/>
        </w:rPr>
      </w:pPr>
      <w:r w:rsidRPr="004F38A7">
        <w:rPr>
          <w:sz w:val="24"/>
        </w:rPr>
        <w:t>поддерживать интерес детей к отношениям и событиям в коллективе, согласованию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между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собой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заинтересованности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общем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результате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совместной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деятельности;</w:t>
      </w:r>
    </w:p>
    <w:p w14:paraId="28A1FBD4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6946C490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1050"/>
        </w:tabs>
        <w:spacing w:before="76" w:line="237" w:lineRule="auto"/>
        <w:ind w:right="117" w:firstLine="707"/>
        <w:rPr>
          <w:sz w:val="24"/>
        </w:rPr>
      </w:pPr>
      <w:r w:rsidRPr="004F38A7">
        <w:rPr>
          <w:sz w:val="24"/>
        </w:rPr>
        <w:lastRenderedPageBreak/>
        <w:t>обеспечивать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вырабатывать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принимать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взаимодействия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понимание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детьми последствий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несоблюдения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принятых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правил;</w:t>
      </w:r>
    </w:p>
    <w:p w14:paraId="5AEFAC44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1115"/>
        </w:tabs>
        <w:spacing w:before="1"/>
        <w:ind w:right="124" w:firstLine="707"/>
        <w:rPr>
          <w:sz w:val="24"/>
        </w:rPr>
      </w:pPr>
      <w:r w:rsidRPr="004F38A7">
        <w:rPr>
          <w:sz w:val="24"/>
        </w:rPr>
        <w:t>расширять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местах;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обязанностях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группе;</w:t>
      </w:r>
    </w:p>
    <w:p w14:paraId="37B09262" w14:textId="77777777" w:rsidR="009D1A0F" w:rsidRPr="004F38A7" w:rsidRDefault="009D1A0F">
      <w:pPr>
        <w:pStyle w:val="a5"/>
        <w:numPr>
          <w:ilvl w:val="0"/>
          <w:numId w:val="29"/>
        </w:numPr>
        <w:tabs>
          <w:tab w:val="left" w:pos="1084"/>
        </w:tabs>
        <w:spacing w:before="1"/>
        <w:rPr>
          <w:sz w:val="24"/>
        </w:rPr>
      </w:pPr>
      <w:r w:rsidRPr="004F38A7">
        <w:rPr>
          <w:i/>
          <w:sz w:val="24"/>
        </w:rPr>
        <w:t>в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области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формирования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основ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гражданственности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патриотизма</w:t>
      </w:r>
      <w:r w:rsidRPr="004F38A7">
        <w:rPr>
          <w:sz w:val="24"/>
        </w:rPr>
        <w:t>:</w:t>
      </w:r>
    </w:p>
    <w:p w14:paraId="0BEC7FBD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1026"/>
        </w:tabs>
        <w:ind w:right="122" w:firstLine="707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уважительное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Родине,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национальностей,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проживающим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территории России,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культурному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наследию;</w:t>
      </w:r>
    </w:p>
    <w:p w14:paraId="0AED29BD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1134"/>
        </w:tabs>
        <w:ind w:right="121" w:firstLine="707"/>
        <w:rPr>
          <w:sz w:val="24"/>
        </w:rPr>
      </w:pPr>
      <w:r w:rsidRPr="004F38A7">
        <w:rPr>
          <w:sz w:val="24"/>
        </w:rPr>
        <w:t>знакомить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содержанием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государственных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праздников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традициями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празднования,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патриотические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уважение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гордость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поступки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героев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Отечества,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достижения страны;</w:t>
      </w:r>
    </w:p>
    <w:p w14:paraId="4766F45A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1156"/>
        </w:tabs>
        <w:ind w:right="125" w:firstLine="707"/>
        <w:rPr>
          <w:sz w:val="24"/>
        </w:rPr>
      </w:pPr>
      <w:r w:rsidRPr="004F38A7">
        <w:rPr>
          <w:sz w:val="24"/>
        </w:rPr>
        <w:t>поддерживать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любознательность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краю,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отклик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красоты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архитектурных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искусства, явлениях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природы;</w:t>
      </w:r>
    </w:p>
    <w:p w14:paraId="53B8FF7B" w14:textId="77777777" w:rsidR="009D1A0F" w:rsidRPr="004F38A7" w:rsidRDefault="009D1A0F">
      <w:pPr>
        <w:pStyle w:val="a5"/>
        <w:numPr>
          <w:ilvl w:val="0"/>
          <w:numId w:val="29"/>
        </w:numPr>
        <w:tabs>
          <w:tab w:val="left" w:pos="1084"/>
        </w:tabs>
        <w:rPr>
          <w:sz w:val="24"/>
        </w:rPr>
      </w:pPr>
      <w:r w:rsidRPr="004F38A7">
        <w:rPr>
          <w:i/>
          <w:sz w:val="24"/>
        </w:rPr>
        <w:t>в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сфере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трудового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воспитания</w:t>
      </w:r>
      <w:r w:rsidRPr="004F38A7">
        <w:rPr>
          <w:sz w:val="24"/>
        </w:rPr>
        <w:t>:</w:t>
      </w:r>
    </w:p>
    <w:p w14:paraId="7B2DE2E7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964"/>
        </w:tabs>
        <w:ind w:left="963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профессиях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трудовых процессах;</w:t>
      </w:r>
    </w:p>
    <w:p w14:paraId="2A66B43A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983"/>
        </w:tabs>
        <w:spacing w:before="1"/>
        <w:ind w:right="113" w:firstLine="707"/>
        <w:rPr>
          <w:sz w:val="24"/>
        </w:rPr>
      </w:pPr>
      <w:r w:rsidRPr="004F38A7">
        <w:rPr>
          <w:sz w:val="24"/>
        </w:rPr>
        <w:t>воспитывать бережное отношение к труду взрослых, к результатам их труда; 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самостоятельность и инициативу в трудовой деятельности по самообслуживанию, хозяйственно-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бытовому,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ручному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труду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 конструированию, труду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природе;</w:t>
      </w:r>
    </w:p>
    <w:p w14:paraId="411CD5BC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1156"/>
        </w:tabs>
        <w:ind w:right="123" w:firstLine="707"/>
        <w:rPr>
          <w:sz w:val="24"/>
        </w:rPr>
      </w:pPr>
      <w:r w:rsidRPr="004F38A7">
        <w:rPr>
          <w:sz w:val="24"/>
        </w:rPr>
        <w:t>знакомить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элементарными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экономическими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знаниями,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первоначальные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представления о финансовой грамотности;</w:t>
      </w:r>
    </w:p>
    <w:p w14:paraId="0A405DC6" w14:textId="77777777" w:rsidR="009D1A0F" w:rsidRPr="004F38A7" w:rsidRDefault="009D1A0F">
      <w:pPr>
        <w:pStyle w:val="a5"/>
        <w:numPr>
          <w:ilvl w:val="0"/>
          <w:numId w:val="29"/>
        </w:numPr>
        <w:tabs>
          <w:tab w:val="left" w:pos="1084"/>
        </w:tabs>
        <w:rPr>
          <w:sz w:val="24"/>
        </w:rPr>
      </w:pPr>
      <w:r w:rsidRPr="004F38A7">
        <w:rPr>
          <w:i/>
          <w:sz w:val="24"/>
        </w:rPr>
        <w:t>в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области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формирования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безопасного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поведения</w:t>
      </w:r>
      <w:r w:rsidRPr="004F38A7">
        <w:rPr>
          <w:sz w:val="24"/>
        </w:rPr>
        <w:t>:</w:t>
      </w:r>
    </w:p>
    <w:p w14:paraId="625A2B8D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990"/>
        </w:tabs>
        <w:ind w:right="115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об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основных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источниках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опасности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быту,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на улице, в природе, в информационно-телекоммуникационной сети "Интернет" (далее - сеть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Интернет) и способах безопасного поведения; о правилах безопасности дорожного движения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пешехода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пассажира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транспортного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средства;</w:t>
      </w:r>
    </w:p>
    <w:p w14:paraId="3845AA06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1079"/>
        </w:tabs>
        <w:ind w:right="126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осмотрительное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потенциально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опасным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человека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ситуациям;</w:t>
      </w:r>
    </w:p>
    <w:p w14:paraId="63986DF0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983"/>
        </w:tabs>
        <w:ind w:right="118" w:firstLine="707"/>
        <w:rPr>
          <w:sz w:val="24"/>
        </w:rPr>
      </w:pPr>
      <w:r w:rsidRPr="004F38A7">
        <w:rPr>
          <w:sz w:val="24"/>
        </w:rPr>
        <w:t>знакомить с основными правилами пользования сети Интернет, цифровыми ресурсами,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исключая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практическое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электронных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использования.</w:t>
      </w:r>
    </w:p>
    <w:p w14:paraId="69BE6E25" w14:textId="77777777" w:rsidR="009D1A0F" w:rsidRPr="004F38A7" w:rsidRDefault="009D1A0F">
      <w:pPr>
        <w:pStyle w:val="a3"/>
        <w:ind w:left="0" w:firstLine="0"/>
        <w:jc w:val="left"/>
      </w:pPr>
    </w:p>
    <w:p w14:paraId="4994791A" w14:textId="77777777" w:rsidR="009D1A0F" w:rsidRPr="004F38A7" w:rsidRDefault="009D1A0F">
      <w:pPr>
        <w:ind w:left="824"/>
        <w:rPr>
          <w:i/>
          <w:sz w:val="24"/>
        </w:rPr>
      </w:pPr>
      <w:r w:rsidRPr="004F38A7">
        <w:rPr>
          <w:i/>
          <w:sz w:val="24"/>
          <w:u w:val="single"/>
        </w:rPr>
        <w:t>Содержание</w:t>
      </w:r>
      <w:r w:rsidRPr="004F38A7">
        <w:rPr>
          <w:i/>
          <w:spacing w:val="-8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образовательной</w:t>
      </w:r>
      <w:r w:rsidRPr="004F38A7">
        <w:rPr>
          <w:i/>
          <w:spacing w:val="-7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деятельности</w:t>
      </w:r>
    </w:p>
    <w:p w14:paraId="5FF6B75B" w14:textId="77777777" w:rsidR="009D1A0F" w:rsidRPr="004F38A7" w:rsidRDefault="009D1A0F">
      <w:pPr>
        <w:pStyle w:val="a5"/>
        <w:numPr>
          <w:ilvl w:val="0"/>
          <w:numId w:val="30"/>
        </w:numPr>
        <w:tabs>
          <w:tab w:val="left" w:pos="1082"/>
        </w:tabs>
        <w:ind w:hanging="258"/>
        <w:jc w:val="left"/>
        <w:rPr>
          <w:i/>
          <w:sz w:val="24"/>
        </w:rPr>
      </w:pPr>
      <w:r w:rsidRPr="004F38A7">
        <w:rPr>
          <w:i/>
          <w:sz w:val="24"/>
        </w:rPr>
        <w:t>В сфере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социальных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отношений</w:t>
      </w:r>
    </w:p>
    <w:p w14:paraId="16E500E4" w14:textId="77777777" w:rsidR="009D1A0F" w:rsidRPr="004F38A7" w:rsidRDefault="009D1A0F">
      <w:pPr>
        <w:pStyle w:val="a3"/>
        <w:ind w:right="123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предоставляет</w:t>
      </w:r>
      <w:r w:rsidRPr="004F38A7">
        <w:rPr>
          <w:spacing w:val="1"/>
        </w:rPr>
        <w:t xml:space="preserve"> </w:t>
      </w:r>
      <w:r w:rsidRPr="004F38A7">
        <w:t>детям</w:t>
      </w:r>
      <w:r w:rsidRPr="004F38A7">
        <w:rPr>
          <w:spacing w:val="1"/>
        </w:rPr>
        <w:t xml:space="preserve"> </w:t>
      </w:r>
      <w:r w:rsidRPr="004F38A7">
        <w:t>возможность</w:t>
      </w:r>
      <w:r w:rsidRPr="004F38A7">
        <w:rPr>
          <w:spacing w:val="1"/>
        </w:rPr>
        <w:t xml:space="preserve"> </w:t>
      </w:r>
      <w:r w:rsidRPr="004F38A7">
        <w:t>рассказать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себе,</w:t>
      </w:r>
      <w:r w:rsidRPr="004F38A7">
        <w:rPr>
          <w:spacing w:val="1"/>
        </w:rPr>
        <w:t xml:space="preserve"> </w:t>
      </w:r>
      <w:r w:rsidRPr="004F38A7">
        <w:t>выразить</w:t>
      </w:r>
      <w:r w:rsidRPr="004F38A7">
        <w:rPr>
          <w:spacing w:val="1"/>
        </w:rPr>
        <w:t xml:space="preserve"> </w:t>
      </w:r>
      <w:r w:rsidRPr="004F38A7">
        <w:t>собственные</w:t>
      </w:r>
      <w:r w:rsidRPr="004F38A7">
        <w:rPr>
          <w:spacing w:val="1"/>
        </w:rPr>
        <w:t xml:space="preserve"> </w:t>
      </w:r>
      <w:r w:rsidRPr="004F38A7">
        <w:t>потребности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желания,</w:t>
      </w:r>
      <w:r w:rsidRPr="004F38A7">
        <w:rPr>
          <w:spacing w:val="1"/>
        </w:rPr>
        <w:t xml:space="preserve"> </w:t>
      </w:r>
      <w:r w:rsidRPr="004F38A7">
        <w:t>воспитывает</w:t>
      </w:r>
      <w:r w:rsidRPr="004F38A7">
        <w:rPr>
          <w:spacing w:val="1"/>
        </w:rPr>
        <w:t xml:space="preserve"> </w:t>
      </w:r>
      <w:r w:rsidRPr="004F38A7">
        <w:t>самоуважение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уверенность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себе,</w:t>
      </w:r>
      <w:r w:rsidRPr="004F38A7">
        <w:rPr>
          <w:spacing w:val="1"/>
        </w:rPr>
        <w:t xml:space="preserve"> </w:t>
      </w:r>
      <w:r w:rsidRPr="004F38A7">
        <w:t>подчеркивает</w:t>
      </w:r>
      <w:r w:rsidRPr="004F38A7">
        <w:rPr>
          <w:spacing w:val="1"/>
        </w:rPr>
        <w:t xml:space="preserve"> </w:t>
      </w:r>
      <w:r w:rsidRPr="004F38A7">
        <w:t>достижения</w:t>
      </w:r>
      <w:r w:rsidRPr="004F38A7">
        <w:rPr>
          <w:spacing w:val="1"/>
        </w:rPr>
        <w:t xml:space="preserve"> </w:t>
      </w:r>
      <w:r w:rsidRPr="004F38A7">
        <w:t>ребенка.</w:t>
      </w:r>
      <w:r w:rsidRPr="004F38A7">
        <w:rPr>
          <w:spacing w:val="1"/>
        </w:rPr>
        <w:t xml:space="preserve"> </w:t>
      </w:r>
      <w:r w:rsidRPr="004F38A7">
        <w:t>Знакомит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правами.</w:t>
      </w:r>
      <w:r w:rsidRPr="004F38A7">
        <w:rPr>
          <w:spacing w:val="1"/>
        </w:rPr>
        <w:t xml:space="preserve"> </w:t>
      </w:r>
      <w:r w:rsidRPr="004F38A7">
        <w:t>Обогащает</w:t>
      </w:r>
      <w:r w:rsidRPr="004F38A7">
        <w:rPr>
          <w:spacing w:val="1"/>
        </w:rPr>
        <w:t xml:space="preserve"> </w:t>
      </w:r>
      <w:r w:rsidRPr="004F38A7">
        <w:t>представления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расширении форм поведения и действий детей в ситуации взросления (помощь взрослым дома 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группе,</w:t>
      </w:r>
      <w:r w:rsidRPr="004F38A7">
        <w:rPr>
          <w:spacing w:val="-1"/>
        </w:rPr>
        <w:t xml:space="preserve"> </w:t>
      </w:r>
      <w:r w:rsidRPr="004F38A7">
        <w:t>сочувствие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поддержка</w:t>
      </w:r>
      <w:r w:rsidRPr="004F38A7">
        <w:rPr>
          <w:spacing w:val="-1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ОВЗ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ДОО; забота</w:t>
      </w:r>
      <w:r w:rsidRPr="004F38A7">
        <w:rPr>
          <w:spacing w:val="2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поддержка</w:t>
      </w:r>
      <w:r w:rsidRPr="004F38A7">
        <w:rPr>
          <w:spacing w:val="-1"/>
        </w:rPr>
        <w:t xml:space="preserve"> </w:t>
      </w:r>
      <w:r w:rsidRPr="004F38A7">
        <w:t>младших).</w:t>
      </w:r>
    </w:p>
    <w:p w14:paraId="6A5FF4B5" w14:textId="77777777" w:rsidR="009D1A0F" w:rsidRPr="004F38A7" w:rsidRDefault="009D1A0F">
      <w:pPr>
        <w:pStyle w:val="a3"/>
        <w:ind w:right="116"/>
      </w:pPr>
      <w:r w:rsidRPr="004F38A7">
        <w:t>Педагог знакомит детей с основными эмоциями и чувствами, их выражением в мимике,</w:t>
      </w:r>
      <w:r w:rsidRPr="004F38A7">
        <w:rPr>
          <w:spacing w:val="1"/>
        </w:rPr>
        <w:t xml:space="preserve"> </w:t>
      </w:r>
      <w:r w:rsidRPr="004F38A7">
        <w:t>пантомимике,</w:t>
      </w:r>
      <w:r w:rsidRPr="004F38A7">
        <w:rPr>
          <w:spacing w:val="1"/>
        </w:rPr>
        <w:t xml:space="preserve"> </w:t>
      </w:r>
      <w:r w:rsidRPr="004F38A7">
        <w:t>действиях,</w:t>
      </w:r>
      <w:r w:rsidRPr="004F38A7">
        <w:rPr>
          <w:spacing w:val="1"/>
        </w:rPr>
        <w:t xml:space="preserve"> </w:t>
      </w:r>
      <w:r w:rsidRPr="004F38A7">
        <w:t>интонации</w:t>
      </w:r>
      <w:r w:rsidRPr="004F38A7">
        <w:rPr>
          <w:spacing w:val="1"/>
        </w:rPr>
        <w:t xml:space="preserve"> </w:t>
      </w:r>
      <w:r w:rsidRPr="004F38A7">
        <w:t>речи.</w:t>
      </w:r>
      <w:r w:rsidRPr="004F38A7">
        <w:rPr>
          <w:spacing w:val="1"/>
        </w:rPr>
        <w:t xml:space="preserve"> </w:t>
      </w:r>
      <w:r w:rsidRPr="004F38A7">
        <w:t>Анализирует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причины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события,</w:t>
      </w:r>
      <w:r w:rsidRPr="004F38A7">
        <w:rPr>
          <w:spacing w:val="1"/>
        </w:rPr>
        <w:t xml:space="preserve"> </w:t>
      </w:r>
      <w:r w:rsidRPr="004F38A7">
        <w:t>способствующие возникновению эмоций, рассматривает примеры из жизненного опыта детей,</w:t>
      </w:r>
      <w:r w:rsidRPr="004F38A7">
        <w:rPr>
          <w:spacing w:val="1"/>
        </w:rPr>
        <w:t xml:space="preserve"> </w:t>
      </w:r>
      <w:r w:rsidRPr="004F38A7">
        <w:t>произведений</w:t>
      </w:r>
      <w:r w:rsidRPr="004F38A7">
        <w:rPr>
          <w:spacing w:val="1"/>
        </w:rPr>
        <w:t xml:space="preserve"> </w:t>
      </w:r>
      <w:r w:rsidRPr="004F38A7">
        <w:t>литературы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изобразительного</w:t>
      </w:r>
      <w:r w:rsidRPr="004F38A7">
        <w:rPr>
          <w:spacing w:val="1"/>
        </w:rPr>
        <w:t xml:space="preserve"> </w:t>
      </w:r>
      <w:r w:rsidRPr="004F38A7">
        <w:t>искусства,</w:t>
      </w:r>
      <w:r w:rsidRPr="004F38A7">
        <w:rPr>
          <w:spacing w:val="1"/>
        </w:rPr>
        <w:t xml:space="preserve"> </w:t>
      </w:r>
      <w:r w:rsidRPr="004F38A7">
        <w:t>кинематографа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мультипликации.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понимать</w:t>
      </w:r>
      <w:r w:rsidRPr="004F38A7">
        <w:rPr>
          <w:spacing w:val="1"/>
        </w:rPr>
        <w:t xml:space="preserve"> </w:t>
      </w:r>
      <w:r w:rsidRPr="004F38A7">
        <w:t>свои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чужие</w:t>
      </w:r>
      <w:r w:rsidRPr="004F38A7">
        <w:rPr>
          <w:spacing w:val="1"/>
        </w:rPr>
        <w:t xml:space="preserve"> </w:t>
      </w:r>
      <w:r w:rsidRPr="004F38A7">
        <w:t>эмоциональные</w:t>
      </w:r>
      <w:r w:rsidRPr="004F38A7">
        <w:rPr>
          <w:spacing w:val="1"/>
        </w:rPr>
        <w:t xml:space="preserve"> </w:t>
      </w:r>
      <w:r w:rsidRPr="004F38A7">
        <w:t>состояния,</w:t>
      </w:r>
      <w:r w:rsidRPr="004F38A7">
        <w:rPr>
          <w:spacing w:val="1"/>
        </w:rPr>
        <w:t xml:space="preserve"> </w:t>
      </w:r>
      <w:r w:rsidRPr="004F38A7">
        <w:t>разговаривать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них,</w:t>
      </w:r>
      <w:r w:rsidRPr="004F38A7">
        <w:rPr>
          <w:spacing w:val="1"/>
        </w:rPr>
        <w:t xml:space="preserve"> </w:t>
      </w:r>
      <w:r w:rsidRPr="004F38A7">
        <w:t>демонстрирует примеры эмоциональной поддержки и адекватные возрасту способы регуляции</w:t>
      </w:r>
      <w:r w:rsidRPr="004F38A7">
        <w:rPr>
          <w:spacing w:val="1"/>
        </w:rPr>
        <w:t xml:space="preserve"> </w:t>
      </w:r>
      <w:r w:rsidRPr="004F38A7">
        <w:t>эмоциональных</w:t>
      </w:r>
      <w:r w:rsidRPr="004F38A7">
        <w:rPr>
          <w:spacing w:val="1"/>
        </w:rPr>
        <w:t xml:space="preserve"> </w:t>
      </w:r>
      <w:r w:rsidRPr="004F38A7">
        <w:t>состояний.</w:t>
      </w:r>
    </w:p>
    <w:p w14:paraId="7E3BA156" w14:textId="77777777" w:rsidR="009D1A0F" w:rsidRPr="004F38A7" w:rsidRDefault="009D1A0F">
      <w:pPr>
        <w:pStyle w:val="a3"/>
        <w:spacing w:before="1"/>
        <w:ind w:right="118"/>
      </w:pPr>
      <w:r w:rsidRPr="004F38A7">
        <w:t>Обогащает представления о семье, семейных и родственных отношениях: члены семьи,</w:t>
      </w:r>
      <w:r w:rsidRPr="004F38A7">
        <w:rPr>
          <w:spacing w:val="1"/>
        </w:rPr>
        <w:t xml:space="preserve"> </w:t>
      </w:r>
      <w:r w:rsidRPr="004F38A7">
        <w:t>ближайшие</w:t>
      </w:r>
      <w:r w:rsidRPr="004F38A7">
        <w:rPr>
          <w:spacing w:val="1"/>
        </w:rPr>
        <w:t xml:space="preserve"> </w:t>
      </w:r>
      <w:r w:rsidRPr="004F38A7">
        <w:t>родственники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линии</w:t>
      </w:r>
      <w:r w:rsidRPr="004F38A7">
        <w:rPr>
          <w:spacing w:val="1"/>
        </w:rPr>
        <w:t xml:space="preserve"> </w:t>
      </w:r>
      <w:r w:rsidRPr="004F38A7">
        <w:t>матери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отца.</w:t>
      </w:r>
      <w:r w:rsidRPr="004F38A7">
        <w:rPr>
          <w:spacing w:val="1"/>
        </w:rPr>
        <w:t xml:space="preserve"> </w:t>
      </w:r>
      <w:r w:rsidRPr="004F38A7">
        <w:t>Способствует</w:t>
      </w:r>
      <w:r w:rsidRPr="004F38A7">
        <w:rPr>
          <w:spacing w:val="1"/>
        </w:rPr>
        <w:t xml:space="preserve"> </w:t>
      </w:r>
      <w:r w:rsidRPr="004F38A7">
        <w:t>пониманию</w:t>
      </w:r>
      <w:r w:rsidRPr="004F38A7">
        <w:rPr>
          <w:spacing w:val="1"/>
        </w:rPr>
        <w:t xml:space="preserve"> </w:t>
      </w:r>
      <w:r w:rsidRPr="004F38A7">
        <w:t>того,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поддерживаются родственные связи (переписка, разговор по телефону, посещения, совместный</w:t>
      </w:r>
      <w:r w:rsidRPr="004F38A7">
        <w:rPr>
          <w:spacing w:val="1"/>
        </w:rPr>
        <w:t xml:space="preserve"> </w:t>
      </w:r>
      <w:r w:rsidRPr="004F38A7">
        <w:t>отдых),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проявляются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семье</w:t>
      </w:r>
      <w:r w:rsidRPr="004F38A7">
        <w:rPr>
          <w:spacing w:val="1"/>
        </w:rPr>
        <w:t xml:space="preserve"> </w:t>
      </w:r>
      <w:r w:rsidRPr="004F38A7">
        <w:t>забота,</w:t>
      </w:r>
      <w:r w:rsidRPr="004F38A7">
        <w:rPr>
          <w:spacing w:val="1"/>
        </w:rPr>
        <w:t xml:space="preserve"> </w:t>
      </w:r>
      <w:r w:rsidRPr="004F38A7">
        <w:t>любовь,</w:t>
      </w:r>
      <w:r w:rsidRPr="004F38A7">
        <w:rPr>
          <w:spacing w:val="1"/>
        </w:rPr>
        <w:t xml:space="preserve"> </w:t>
      </w:r>
      <w:r w:rsidRPr="004F38A7">
        <w:t>уважение</w:t>
      </w:r>
      <w:r w:rsidRPr="004F38A7">
        <w:rPr>
          <w:spacing w:val="1"/>
        </w:rPr>
        <w:t xml:space="preserve"> </w:t>
      </w:r>
      <w:r w:rsidRPr="004F38A7">
        <w:t>друг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другу.</w:t>
      </w:r>
      <w:r w:rsidRPr="004F38A7">
        <w:rPr>
          <w:spacing w:val="1"/>
        </w:rPr>
        <w:t xml:space="preserve"> </w:t>
      </w:r>
      <w:r w:rsidRPr="004F38A7">
        <w:t>Рассматривает</w:t>
      </w:r>
      <w:r w:rsidRPr="004F38A7">
        <w:rPr>
          <w:spacing w:val="1"/>
        </w:rPr>
        <w:t xml:space="preserve"> </w:t>
      </w:r>
      <w:r w:rsidRPr="004F38A7">
        <w:t>проявления</w:t>
      </w:r>
      <w:r w:rsidRPr="004F38A7">
        <w:rPr>
          <w:spacing w:val="1"/>
        </w:rPr>
        <w:t xml:space="preserve"> </w:t>
      </w:r>
      <w:r w:rsidRPr="004F38A7">
        <w:t>семейных</w:t>
      </w:r>
      <w:r w:rsidRPr="004F38A7">
        <w:rPr>
          <w:spacing w:val="1"/>
        </w:rPr>
        <w:t xml:space="preserve"> </w:t>
      </w:r>
      <w:r w:rsidRPr="004F38A7">
        <w:t>традиций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отношения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пожилым</w:t>
      </w:r>
      <w:r w:rsidRPr="004F38A7">
        <w:rPr>
          <w:spacing w:val="1"/>
        </w:rPr>
        <w:t xml:space="preserve"> </w:t>
      </w:r>
      <w:r w:rsidRPr="004F38A7">
        <w:t>членам</w:t>
      </w:r>
      <w:r w:rsidRPr="004F38A7">
        <w:rPr>
          <w:spacing w:val="1"/>
        </w:rPr>
        <w:t xml:space="preserve"> </w:t>
      </w:r>
      <w:r w:rsidRPr="004F38A7">
        <w:t>семьи.</w:t>
      </w:r>
      <w:r w:rsidRPr="004F38A7">
        <w:rPr>
          <w:spacing w:val="1"/>
        </w:rPr>
        <w:t xml:space="preserve"> </w:t>
      </w:r>
      <w:r w:rsidRPr="004F38A7">
        <w:t>Обогащает</w:t>
      </w:r>
      <w:r w:rsidRPr="004F38A7">
        <w:rPr>
          <w:spacing w:val="1"/>
        </w:rPr>
        <w:t xml:space="preserve"> </w:t>
      </w:r>
      <w:r w:rsidRPr="004F38A7">
        <w:t>представления</w:t>
      </w:r>
      <w:r w:rsidRPr="004F38A7">
        <w:rPr>
          <w:spacing w:val="-2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о</w:t>
      </w:r>
      <w:r w:rsidRPr="004F38A7">
        <w:rPr>
          <w:spacing w:val="-2"/>
        </w:rPr>
        <w:t xml:space="preserve"> </w:t>
      </w:r>
      <w:r w:rsidRPr="004F38A7">
        <w:t>заботе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правилах</w:t>
      </w:r>
      <w:r w:rsidRPr="004F38A7">
        <w:rPr>
          <w:spacing w:val="1"/>
        </w:rPr>
        <w:t xml:space="preserve"> </w:t>
      </w:r>
      <w:r w:rsidRPr="004F38A7">
        <w:t>оказания</w:t>
      </w:r>
      <w:r w:rsidRPr="004F38A7">
        <w:rPr>
          <w:spacing w:val="-2"/>
        </w:rPr>
        <w:t xml:space="preserve"> </w:t>
      </w:r>
      <w:r w:rsidRPr="004F38A7">
        <w:t>посильной</w:t>
      </w:r>
      <w:r w:rsidRPr="004F38A7">
        <w:rPr>
          <w:spacing w:val="-1"/>
        </w:rPr>
        <w:t xml:space="preserve"> </w:t>
      </w:r>
      <w:r w:rsidRPr="004F38A7">
        <w:t>помощи</w:t>
      </w:r>
      <w:r w:rsidRPr="004F38A7">
        <w:rPr>
          <w:spacing w:val="-4"/>
        </w:rPr>
        <w:t xml:space="preserve"> </w:t>
      </w:r>
      <w:r w:rsidRPr="004F38A7">
        <w:t>больному</w:t>
      </w:r>
      <w:r w:rsidRPr="004F38A7">
        <w:rPr>
          <w:spacing w:val="-7"/>
        </w:rPr>
        <w:t xml:space="preserve"> </w:t>
      </w:r>
      <w:r w:rsidRPr="004F38A7">
        <w:t>члену</w:t>
      </w:r>
      <w:r w:rsidRPr="004F38A7">
        <w:rPr>
          <w:spacing w:val="-5"/>
        </w:rPr>
        <w:t xml:space="preserve"> </w:t>
      </w:r>
      <w:r w:rsidRPr="004F38A7">
        <w:t>семьи.</w:t>
      </w:r>
    </w:p>
    <w:p w14:paraId="50A95B6C" w14:textId="77777777" w:rsidR="009D1A0F" w:rsidRPr="004F38A7" w:rsidRDefault="009D1A0F">
      <w:pPr>
        <w:pStyle w:val="a3"/>
        <w:ind w:right="123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стремление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быть</w:t>
      </w:r>
      <w:r w:rsidRPr="004F38A7">
        <w:rPr>
          <w:spacing w:val="1"/>
        </w:rPr>
        <w:t xml:space="preserve"> </w:t>
      </w:r>
      <w:r w:rsidRPr="004F38A7">
        <w:t>членом</w:t>
      </w:r>
      <w:r w:rsidRPr="004F38A7">
        <w:rPr>
          <w:spacing w:val="1"/>
        </w:rPr>
        <w:t xml:space="preserve"> </w:t>
      </w:r>
      <w:r w:rsidRPr="004F38A7">
        <w:t>детского</w:t>
      </w:r>
      <w:r w:rsidRPr="004F38A7">
        <w:rPr>
          <w:spacing w:val="1"/>
        </w:rPr>
        <w:t xml:space="preserve"> </w:t>
      </w:r>
      <w:r w:rsidRPr="004F38A7">
        <w:t>коллектива:</w:t>
      </w:r>
      <w:r w:rsidRPr="004F38A7">
        <w:rPr>
          <w:spacing w:val="1"/>
        </w:rPr>
        <w:t xml:space="preserve"> </w:t>
      </w:r>
      <w:r w:rsidRPr="004F38A7">
        <w:t>иметь</w:t>
      </w:r>
      <w:r w:rsidRPr="004F38A7">
        <w:rPr>
          <w:spacing w:val="1"/>
        </w:rPr>
        <w:t xml:space="preserve"> </w:t>
      </w:r>
      <w:r w:rsidRPr="004F38A7">
        <w:t>ближайшее</w:t>
      </w:r>
      <w:r w:rsidRPr="004F38A7">
        <w:rPr>
          <w:spacing w:val="41"/>
        </w:rPr>
        <w:t xml:space="preserve"> </w:t>
      </w:r>
      <w:r w:rsidRPr="004F38A7">
        <w:t>окружение</w:t>
      </w:r>
      <w:r w:rsidRPr="004F38A7">
        <w:rPr>
          <w:spacing w:val="41"/>
        </w:rPr>
        <w:t xml:space="preserve"> </w:t>
      </w:r>
      <w:r w:rsidRPr="004F38A7">
        <w:t>и</w:t>
      </w:r>
      <w:r w:rsidRPr="004F38A7">
        <w:rPr>
          <w:spacing w:val="40"/>
        </w:rPr>
        <w:t xml:space="preserve"> </w:t>
      </w:r>
      <w:r w:rsidRPr="004F38A7">
        <w:t>предпочтения</w:t>
      </w:r>
      <w:r w:rsidRPr="004F38A7">
        <w:rPr>
          <w:spacing w:val="42"/>
        </w:rPr>
        <w:t xml:space="preserve"> </w:t>
      </w:r>
      <w:r w:rsidRPr="004F38A7">
        <w:t>в</w:t>
      </w:r>
      <w:r w:rsidRPr="004F38A7">
        <w:rPr>
          <w:spacing w:val="41"/>
        </w:rPr>
        <w:t xml:space="preserve"> </w:t>
      </w:r>
      <w:r w:rsidRPr="004F38A7">
        <w:t>общении;</w:t>
      </w:r>
      <w:r w:rsidRPr="004F38A7">
        <w:rPr>
          <w:spacing w:val="41"/>
        </w:rPr>
        <w:t xml:space="preserve"> </w:t>
      </w:r>
      <w:r w:rsidRPr="004F38A7">
        <w:t>стремиться</w:t>
      </w:r>
      <w:r w:rsidRPr="004F38A7">
        <w:rPr>
          <w:spacing w:val="42"/>
        </w:rPr>
        <w:t xml:space="preserve"> </w:t>
      </w:r>
      <w:r w:rsidRPr="004F38A7">
        <w:t>к</w:t>
      </w:r>
      <w:r w:rsidRPr="004F38A7">
        <w:rPr>
          <w:spacing w:val="40"/>
        </w:rPr>
        <w:t xml:space="preserve"> </w:t>
      </w:r>
      <w:r w:rsidRPr="004F38A7">
        <w:t>деловому</w:t>
      </w:r>
      <w:r w:rsidRPr="004F38A7">
        <w:rPr>
          <w:spacing w:val="37"/>
        </w:rPr>
        <w:t xml:space="preserve"> </w:t>
      </w:r>
      <w:r w:rsidRPr="004F38A7">
        <w:t>сотрудничеству;</w:t>
      </w:r>
      <w:r w:rsidRPr="004F38A7">
        <w:rPr>
          <w:spacing w:val="43"/>
        </w:rPr>
        <w:t xml:space="preserve"> </w:t>
      </w:r>
      <w:r w:rsidRPr="004F38A7">
        <w:t>в</w:t>
      </w:r>
    </w:p>
    <w:p w14:paraId="0C252FC1" w14:textId="77777777" w:rsidR="009D1A0F" w:rsidRPr="004F38A7" w:rsidRDefault="009D1A0F">
      <w:p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09A5B9B6" w14:textId="77777777" w:rsidR="009D1A0F" w:rsidRPr="004F38A7" w:rsidRDefault="009D1A0F">
      <w:pPr>
        <w:pStyle w:val="a3"/>
        <w:spacing w:before="74"/>
        <w:ind w:right="121" w:firstLine="0"/>
      </w:pPr>
      <w:r w:rsidRPr="004F38A7">
        <w:lastRenderedPageBreak/>
        <w:t>совместной деятельности ориентироваться на свои возможности и сверстника. Способствует</w:t>
      </w:r>
      <w:r w:rsidRPr="004F38A7">
        <w:rPr>
          <w:spacing w:val="1"/>
        </w:rPr>
        <w:t xml:space="preserve"> </w:t>
      </w:r>
      <w:r w:rsidRPr="004F38A7">
        <w:t>овладению детьми умений совместной деятельности: принимать общую цель, договариваться о</w:t>
      </w:r>
      <w:r w:rsidRPr="004F38A7">
        <w:rPr>
          <w:spacing w:val="1"/>
        </w:rPr>
        <w:t xml:space="preserve"> </w:t>
      </w:r>
      <w:r w:rsidRPr="004F38A7">
        <w:t>способах деятельности и материалах, в процессе общего дела быть внимательными друг к другу,</w:t>
      </w:r>
      <w:r w:rsidRPr="004F38A7">
        <w:rPr>
          <w:spacing w:val="-57"/>
        </w:rPr>
        <w:t xml:space="preserve"> </w:t>
      </w:r>
      <w:r w:rsidRPr="004F38A7">
        <w:t>проявлять заинтересовать в достижении результата, выражать свое отношение к результату и</w:t>
      </w:r>
      <w:r w:rsidRPr="004F38A7">
        <w:rPr>
          <w:spacing w:val="1"/>
        </w:rPr>
        <w:t xml:space="preserve"> </w:t>
      </w:r>
      <w:r w:rsidRPr="004F38A7">
        <w:t>взаимоотношениям.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предотвращение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самостоятельное</w:t>
      </w:r>
      <w:r w:rsidRPr="004F38A7">
        <w:rPr>
          <w:spacing w:val="1"/>
        </w:rPr>
        <w:t xml:space="preserve"> </w:t>
      </w:r>
      <w:r w:rsidRPr="004F38A7">
        <w:t>преодоление</w:t>
      </w:r>
      <w:r w:rsidRPr="004F38A7">
        <w:rPr>
          <w:spacing w:val="1"/>
        </w:rPr>
        <w:t xml:space="preserve"> </w:t>
      </w:r>
      <w:r w:rsidRPr="004F38A7">
        <w:t>конфликтных ситуаций, уступки друг другу, уточнения причин несогласия. Обогащает опыт</w:t>
      </w:r>
      <w:r w:rsidRPr="004F38A7">
        <w:rPr>
          <w:spacing w:val="1"/>
        </w:rPr>
        <w:t xml:space="preserve"> </w:t>
      </w:r>
      <w:r w:rsidRPr="004F38A7">
        <w:t>освоения</w:t>
      </w:r>
      <w:r w:rsidRPr="004F38A7">
        <w:rPr>
          <w:spacing w:val="-1"/>
        </w:rPr>
        <w:t xml:space="preserve"> </w:t>
      </w:r>
      <w:r w:rsidRPr="004F38A7">
        <w:t>детьми групповых</w:t>
      </w:r>
      <w:r w:rsidRPr="004F38A7">
        <w:rPr>
          <w:spacing w:val="1"/>
        </w:rPr>
        <w:t xml:space="preserve"> </w:t>
      </w:r>
      <w:r w:rsidRPr="004F38A7">
        <w:t>форм совместной</w:t>
      </w:r>
      <w:r w:rsidRPr="004F38A7">
        <w:rPr>
          <w:spacing w:val="-1"/>
        </w:rPr>
        <w:t xml:space="preserve"> </w:t>
      </w:r>
      <w:r w:rsidRPr="004F38A7">
        <w:t>деятельности со</w:t>
      </w:r>
      <w:r w:rsidRPr="004F38A7">
        <w:rPr>
          <w:spacing w:val="-1"/>
        </w:rPr>
        <w:t xml:space="preserve"> </w:t>
      </w:r>
      <w:r w:rsidRPr="004F38A7">
        <w:t>сверстниками.</w:t>
      </w:r>
    </w:p>
    <w:p w14:paraId="35D2303E" w14:textId="77777777" w:rsidR="009D1A0F" w:rsidRPr="004F38A7" w:rsidRDefault="009D1A0F">
      <w:pPr>
        <w:pStyle w:val="a3"/>
        <w:ind w:right="124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совместной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поощряет</w:t>
      </w:r>
      <w:r w:rsidRPr="004F38A7">
        <w:rPr>
          <w:spacing w:val="1"/>
        </w:rPr>
        <w:t xml:space="preserve"> </w:t>
      </w:r>
      <w:r w:rsidRPr="004F38A7">
        <w:t>обсуждение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установление</w:t>
      </w:r>
      <w:r w:rsidRPr="004F38A7">
        <w:rPr>
          <w:spacing w:val="1"/>
        </w:rPr>
        <w:t xml:space="preserve"> </w:t>
      </w:r>
      <w:r w:rsidRPr="004F38A7">
        <w:t>правил взаимодействия в группе, способствует пониманию детьми последствий несоблюдения</w:t>
      </w:r>
      <w:r w:rsidRPr="004F38A7">
        <w:rPr>
          <w:spacing w:val="1"/>
        </w:rPr>
        <w:t xml:space="preserve"> </w:t>
      </w:r>
      <w:r w:rsidRPr="004F38A7">
        <w:t>принятых</w:t>
      </w:r>
      <w:r w:rsidRPr="004F38A7">
        <w:rPr>
          <w:spacing w:val="1"/>
        </w:rPr>
        <w:t xml:space="preserve"> </w:t>
      </w:r>
      <w:r w:rsidRPr="004F38A7">
        <w:t>правил.</w:t>
      </w:r>
    </w:p>
    <w:p w14:paraId="5B918C0B" w14:textId="77777777" w:rsidR="009D1A0F" w:rsidRPr="004F38A7" w:rsidRDefault="009D1A0F">
      <w:pPr>
        <w:pStyle w:val="a3"/>
        <w:ind w:right="117"/>
      </w:pPr>
      <w:r w:rsidRPr="004F38A7">
        <w:t>Расширяет представления о правилах поведения в общественных местах; об обязанностях</w:t>
      </w:r>
      <w:r w:rsidRPr="004F38A7">
        <w:rPr>
          <w:spacing w:val="-57"/>
        </w:rPr>
        <w:t xml:space="preserve"> </w:t>
      </w:r>
      <w:r w:rsidRPr="004F38A7">
        <w:t>в группе. Обогащает словарь детей вежливыми словами (доброе утро, добрый вечер, хорошего</w:t>
      </w:r>
      <w:r w:rsidRPr="004F38A7">
        <w:rPr>
          <w:spacing w:val="1"/>
        </w:rPr>
        <w:t xml:space="preserve"> </w:t>
      </w:r>
      <w:r w:rsidRPr="004F38A7">
        <w:t>дня,</w:t>
      </w:r>
      <w:r w:rsidRPr="004F38A7">
        <w:rPr>
          <w:spacing w:val="-1"/>
        </w:rPr>
        <w:t xml:space="preserve"> </w:t>
      </w:r>
      <w:r w:rsidRPr="004F38A7">
        <w:t>будьте</w:t>
      </w:r>
      <w:r w:rsidRPr="004F38A7">
        <w:rPr>
          <w:spacing w:val="-1"/>
        </w:rPr>
        <w:t xml:space="preserve"> </w:t>
      </w:r>
      <w:r w:rsidRPr="004F38A7">
        <w:t>здоровы, пожалуйста,</w:t>
      </w:r>
      <w:r w:rsidRPr="004F38A7">
        <w:rPr>
          <w:spacing w:val="-1"/>
        </w:rPr>
        <w:t xml:space="preserve"> </w:t>
      </w:r>
      <w:r w:rsidRPr="004F38A7">
        <w:t>извините, спасибо).</w:t>
      </w:r>
    </w:p>
    <w:p w14:paraId="79B673CF" w14:textId="77777777" w:rsidR="009D1A0F" w:rsidRPr="004F38A7" w:rsidRDefault="009D1A0F">
      <w:pPr>
        <w:pStyle w:val="a3"/>
        <w:ind w:right="121"/>
      </w:pP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позитивное</w:t>
      </w:r>
      <w:r w:rsidRPr="004F38A7">
        <w:rPr>
          <w:spacing w:val="1"/>
        </w:rPr>
        <w:t xml:space="preserve"> </w:t>
      </w:r>
      <w:r w:rsidRPr="004F38A7">
        <w:t>отношение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ДОО: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желание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60"/>
        </w:rPr>
        <w:t xml:space="preserve"> </w:t>
      </w:r>
      <w:r w:rsidRPr="004F38A7">
        <w:t>соблюдать</w:t>
      </w:r>
      <w:r w:rsidRPr="004F38A7">
        <w:rPr>
          <w:spacing w:val="1"/>
        </w:rPr>
        <w:t xml:space="preserve"> </w:t>
      </w:r>
      <w:r w:rsidRPr="004F38A7">
        <w:t>порядок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чистоту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группе,</w:t>
      </w:r>
      <w:r w:rsidRPr="004F38A7">
        <w:rPr>
          <w:spacing w:val="1"/>
        </w:rPr>
        <w:t xml:space="preserve"> </w:t>
      </w:r>
      <w:r w:rsidRPr="004F38A7">
        <w:t>преобразовывать</w:t>
      </w:r>
      <w:r w:rsidRPr="004F38A7">
        <w:rPr>
          <w:spacing w:val="1"/>
        </w:rPr>
        <w:t xml:space="preserve"> </w:t>
      </w:r>
      <w:r w:rsidRPr="004F38A7">
        <w:t>пространство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зависимости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предстоящих</w:t>
      </w:r>
      <w:r w:rsidRPr="004F38A7">
        <w:rPr>
          <w:spacing w:val="1"/>
        </w:rPr>
        <w:t xml:space="preserve"> </w:t>
      </w:r>
      <w:r w:rsidRPr="004F38A7">
        <w:t>событий</w:t>
      </w:r>
      <w:r w:rsidRPr="004F38A7">
        <w:rPr>
          <w:spacing w:val="1"/>
        </w:rPr>
        <w:t xml:space="preserve"> </w:t>
      </w:r>
      <w:r w:rsidRPr="004F38A7">
        <w:t>(праздники,</w:t>
      </w:r>
      <w:r w:rsidRPr="004F38A7">
        <w:rPr>
          <w:spacing w:val="1"/>
        </w:rPr>
        <w:t xml:space="preserve"> </w:t>
      </w:r>
      <w:r w:rsidRPr="004F38A7">
        <w:t>мероприятия),</w:t>
      </w:r>
      <w:r w:rsidRPr="004F38A7">
        <w:rPr>
          <w:spacing w:val="1"/>
        </w:rPr>
        <w:t xml:space="preserve"> </w:t>
      </w:r>
      <w:r w:rsidRPr="004F38A7">
        <w:t>воспитывает</w:t>
      </w:r>
      <w:r w:rsidRPr="004F38A7">
        <w:rPr>
          <w:spacing w:val="1"/>
        </w:rPr>
        <w:t xml:space="preserve"> </w:t>
      </w:r>
      <w:r w:rsidRPr="004F38A7">
        <w:t>бережное</w:t>
      </w:r>
      <w:r w:rsidRPr="004F38A7">
        <w:rPr>
          <w:spacing w:val="1"/>
        </w:rPr>
        <w:t xml:space="preserve"> </w:t>
      </w:r>
      <w:r w:rsidRPr="004F38A7">
        <w:t>отношение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пространству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оборудованию</w:t>
      </w:r>
      <w:r w:rsidRPr="004F38A7">
        <w:rPr>
          <w:spacing w:val="1"/>
        </w:rPr>
        <w:t xml:space="preserve"> </w:t>
      </w:r>
      <w:r w:rsidRPr="004F38A7">
        <w:t>ДОО.</w:t>
      </w:r>
      <w:r w:rsidRPr="004F38A7">
        <w:rPr>
          <w:spacing w:val="1"/>
        </w:rPr>
        <w:t xml:space="preserve"> </w:t>
      </w:r>
      <w:r w:rsidRPr="004F38A7">
        <w:t>Включает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подготовку</w:t>
      </w:r>
      <w:r w:rsidRPr="004F38A7">
        <w:rPr>
          <w:spacing w:val="1"/>
        </w:rPr>
        <w:t xml:space="preserve"> </w:t>
      </w:r>
      <w:r w:rsidRPr="004F38A7">
        <w:t>мероприятий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(законных</w:t>
      </w:r>
      <w:r w:rsidRPr="004F38A7">
        <w:rPr>
          <w:spacing w:val="1"/>
        </w:rPr>
        <w:t xml:space="preserve"> </w:t>
      </w:r>
      <w:r w:rsidRPr="004F38A7">
        <w:t>представителей),</w:t>
      </w:r>
      <w:r w:rsidRPr="004F38A7">
        <w:rPr>
          <w:spacing w:val="1"/>
        </w:rPr>
        <w:t xml:space="preserve"> </w:t>
      </w:r>
      <w:r w:rsidRPr="004F38A7">
        <w:t>пожилых</w:t>
      </w:r>
      <w:r w:rsidRPr="004F38A7">
        <w:rPr>
          <w:spacing w:val="1"/>
        </w:rPr>
        <w:t xml:space="preserve"> </w:t>
      </w:r>
      <w:r w:rsidRPr="004F38A7">
        <w:t>людей,</w:t>
      </w:r>
      <w:r w:rsidRPr="004F38A7">
        <w:rPr>
          <w:spacing w:val="1"/>
        </w:rPr>
        <w:t xml:space="preserve"> </w:t>
      </w:r>
      <w:r w:rsidRPr="004F38A7">
        <w:t>младших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ДОО.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чувство</w:t>
      </w:r>
      <w:r w:rsidRPr="004F38A7">
        <w:rPr>
          <w:spacing w:val="60"/>
        </w:rPr>
        <w:t xml:space="preserve"> </w:t>
      </w:r>
      <w:r w:rsidRPr="004F38A7">
        <w:t>гордости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1"/>
        </w:rPr>
        <w:t xml:space="preserve"> </w:t>
      </w:r>
      <w:r w:rsidRPr="004F38A7">
        <w:t>удовлетворение</w:t>
      </w:r>
      <w:r w:rsidRPr="004F38A7">
        <w:rPr>
          <w:spacing w:val="-1"/>
        </w:rPr>
        <w:t xml:space="preserve"> </w:t>
      </w:r>
      <w:r w:rsidRPr="004F38A7">
        <w:t>от проведенных</w:t>
      </w:r>
      <w:r w:rsidRPr="004F38A7">
        <w:rPr>
          <w:spacing w:val="1"/>
        </w:rPr>
        <w:t xml:space="preserve"> </w:t>
      </w:r>
      <w:r w:rsidRPr="004F38A7">
        <w:t>мероприятий.</w:t>
      </w:r>
    </w:p>
    <w:p w14:paraId="6785C907" w14:textId="77777777" w:rsidR="009D1A0F" w:rsidRPr="004F38A7" w:rsidRDefault="009D1A0F">
      <w:pPr>
        <w:pStyle w:val="a5"/>
        <w:numPr>
          <w:ilvl w:val="0"/>
          <w:numId w:val="30"/>
        </w:numPr>
        <w:tabs>
          <w:tab w:val="left" w:pos="1082"/>
        </w:tabs>
        <w:ind w:hanging="258"/>
        <w:rPr>
          <w:i/>
          <w:sz w:val="24"/>
        </w:rPr>
      </w:pPr>
      <w:r w:rsidRPr="004F38A7">
        <w:rPr>
          <w:i/>
          <w:sz w:val="24"/>
        </w:rPr>
        <w:t>В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области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формирования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основ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гражданственности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патриотизма</w:t>
      </w:r>
    </w:p>
    <w:p w14:paraId="127E0310" w14:textId="77777777" w:rsidR="009D1A0F" w:rsidRPr="004F38A7" w:rsidRDefault="009D1A0F">
      <w:pPr>
        <w:pStyle w:val="a3"/>
        <w:ind w:right="116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воспитывает</w:t>
      </w:r>
      <w:r w:rsidRPr="004F38A7">
        <w:rPr>
          <w:spacing w:val="1"/>
        </w:rPr>
        <w:t xml:space="preserve"> </w:t>
      </w:r>
      <w:r w:rsidRPr="004F38A7">
        <w:t>уважительное</w:t>
      </w:r>
      <w:r w:rsidRPr="004F38A7">
        <w:rPr>
          <w:spacing w:val="1"/>
        </w:rPr>
        <w:t xml:space="preserve"> </w:t>
      </w:r>
      <w:r w:rsidRPr="004F38A7">
        <w:t>отношение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нашей</w:t>
      </w:r>
      <w:r w:rsidRPr="004F38A7">
        <w:rPr>
          <w:spacing w:val="1"/>
        </w:rPr>
        <w:t xml:space="preserve"> </w:t>
      </w:r>
      <w:r w:rsidRPr="004F38A7">
        <w:t>Родине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России.</w:t>
      </w:r>
      <w:r w:rsidRPr="004F38A7">
        <w:rPr>
          <w:spacing w:val="1"/>
        </w:rPr>
        <w:t xml:space="preserve"> </w:t>
      </w:r>
      <w:r w:rsidRPr="004F38A7">
        <w:t>Расширяет</w:t>
      </w:r>
      <w:r w:rsidRPr="004F38A7">
        <w:rPr>
          <w:spacing w:val="1"/>
        </w:rPr>
        <w:t xml:space="preserve"> </w:t>
      </w:r>
      <w:r w:rsidRPr="004F38A7">
        <w:t>представления о государственных символах России</w:t>
      </w:r>
      <w:r w:rsidRPr="004F38A7">
        <w:rPr>
          <w:spacing w:val="60"/>
        </w:rPr>
        <w:t xml:space="preserve"> </w:t>
      </w:r>
      <w:r w:rsidRPr="004F38A7">
        <w:t>- гербе, флаге, гимне, знакомит с историей</w:t>
      </w:r>
      <w:r w:rsidRPr="004F38A7">
        <w:rPr>
          <w:spacing w:val="1"/>
        </w:rPr>
        <w:t xml:space="preserve"> </w:t>
      </w:r>
      <w:r w:rsidRPr="004F38A7">
        <w:t>их возникновения в доступной для детей форме. Обогащает представления детей о том, что</w:t>
      </w:r>
      <w:r w:rsidRPr="004F38A7">
        <w:rPr>
          <w:spacing w:val="1"/>
        </w:rPr>
        <w:t xml:space="preserve"> </w:t>
      </w:r>
      <w:r w:rsidRPr="004F38A7">
        <w:t>Россия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большая</w:t>
      </w:r>
      <w:r w:rsidRPr="004F38A7">
        <w:rPr>
          <w:spacing w:val="1"/>
        </w:rPr>
        <w:t xml:space="preserve"> </w:t>
      </w:r>
      <w:r w:rsidRPr="004F38A7">
        <w:t>многонациональная</w:t>
      </w:r>
      <w:r w:rsidRPr="004F38A7">
        <w:rPr>
          <w:spacing w:val="1"/>
        </w:rPr>
        <w:t xml:space="preserve"> </w:t>
      </w:r>
      <w:r w:rsidRPr="004F38A7">
        <w:t>страна,</w:t>
      </w:r>
      <w:r w:rsidRPr="004F38A7">
        <w:rPr>
          <w:spacing w:val="1"/>
        </w:rPr>
        <w:t xml:space="preserve"> </w:t>
      </w:r>
      <w:r w:rsidRPr="004F38A7">
        <w:t>воспитывает</w:t>
      </w:r>
      <w:r w:rsidRPr="004F38A7">
        <w:rPr>
          <w:spacing w:val="1"/>
        </w:rPr>
        <w:t xml:space="preserve"> </w:t>
      </w:r>
      <w:r w:rsidRPr="004F38A7">
        <w:t>уважение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людям</w:t>
      </w:r>
      <w:r w:rsidRPr="004F38A7">
        <w:rPr>
          <w:spacing w:val="1"/>
        </w:rPr>
        <w:t xml:space="preserve"> </w:t>
      </w:r>
      <w:r w:rsidRPr="004F38A7">
        <w:t>разных</w:t>
      </w:r>
      <w:r w:rsidRPr="004F38A7">
        <w:rPr>
          <w:spacing w:val="1"/>
        </w:rPr>
        <w:t xml:space="preserve"> </w:t>
      </w:r>
      <w:r w:rsidRPr="004F38A7">
        <w:t>национальностей,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культуре.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интерес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жизни</w:t>
      </w:r>
      <w:r w:rsidRPr="004F38A7">
        <w:rPr>
          <w:spacing w:val="1"/>
        </w:rPr>
        <w:t xml:space="preserve"> </w:t>
      </w:r>
      <w:r w:rsidRPr="004F38A7">
        <w:t>людей</w:t>
      </w:r>
      <w:r w:rsidRPr="004F38A7">
        <w:rPr>
          <w:spacing w:val="1"/>
        </w:rPr>
        <w:t xml:space="preserve"> </w:t>
      </w:r>
      <w:r w:rsidRPr="004F38A7">
        <w:t>разных</w:t>
      </w:r>
      <w:r w:rsidRPr="004F38A7">
        <w:rPr>
          <w:spacing w:val="1"/>
        </w:rPr>
        <w:t xml:space="preserve"> </w:t>
      </w:r>
      <w:r w:rsidRPr="004F38A7">
        <w:t>национальностей,</w:t>
      </w:r>
      <w:r w:rsidRPr="004F38A7">
        <w:rPr>
          <w:spacing w:val="1"/>
        </w:rPr>
        <w:t xml:space="preserve"> </w:t>
      </w:r>
      <w:r w:rsidRPr="004F38A7">
        <w:t>проживающих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территории</w:t>
      </w:r>
      <w:r w:rsidRPr="004F38A7">
        <w:rPr>
          <w:spacing w:val="1"/>
        </w:rPr>
        <w:t xml:space="preserve"> </w:t>
      </w:r>
      <w:r w:rsidRPr="004F38A7">
        <w:t>России,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образу</w:t>
      </w:r>
      <w:r w:rsidRPr="004F38A7">
        <w:rPr>
          <w:spacing w:val="1"/>
        </w:rPr>
        <w:t xml:space="preserve"> </w:t>
      </w:r>
      <w:r w:rsidRPr="004F38A7">
        <w:t>жизни,</w:t>
      </w:r>
      <w:r w:rsidRPr="004F38A7">
        <w:rPr>
          <w:spacing w:val="1"/>
        </w:rPr>
        <w:t xml:space="preserve"> </w:t>
      </w:r>
      <w:r w:rsidRPr="004F38A7">
        <w:t>традициям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способствует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>выражению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различных</w:t>
      </w:r>
      <w:r w:rsidRPr="004F38A7">
        <w:rPr>
          <w:spacing w:val="1"/>
        </w:rPr>
        <w:t xml:space="preserve"> </w:t>
      </w:r>
      <w:r w:rsidRPr="004F38A7">
        <w:t>видах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(рисуют,</w:t>
      </w:r>
      <w:r w:rsidRPr="004F38A7">
        <w:rPr>
          <w:spacing w:val="1"/>
        </w:rPr>
        <w:t xml:space="preserve"> </w:t>
      </w:r>
      <w:r w:rsidRPr="004F38A7">
        <w:t>играют,</w:t>
      </w:r>
      <w:r w:rsidRPr="004F38A7">
        <w:rPr>
          <w:spacing w:val="1"/>
        </w:rPr>
        <w:t xml:space="preserve"> </w:t>
      </w:r>
      <w:r w:rsidRPr="004F38A7">
        <w:t>обсуждают).</w:t>
      </w:r>
      <w:r w:rsidRPr="004F38A7">
        <w:rPr>
          <w:spacing w:val="60"/>
        </w:rPr>
        <w:t xml:space="preserve"> </w:t>
      </w:r>
      <w:r w:rsidRPr="004F38A7">
        <w:t>Уделяет</w:t>
      </w:r>
      <w:r w:rsidRPr="004F38A7">
        <w:rPr>
          <w:spacing w:val="1"/>
        </w:rPr>
        <w:t xml:space="preserve"> </w:t>
      </w:r>
      <w:r w:rsidRPr="004F38A7">
        <w:t>особое</w:t>
      </w:r>
      <w:r w:rsidRPr="004F38A7">
        <w:rPr>
          <w:spacing w:val="1"/>
        </w:rPr>
        <w:t xml:space="preserve"> </w:t>
      </w:r>
      <w:r w:rsidRPr="004F38A7">
        <w:t>внимание</w:t>
      </w:r>
      <w:r w:rsidRPr="004F38A7">
        <w:rPr>
          <w:spacing w:val="1"/>
        </w:rPr>
        <w:t xml:space="preserve"> </w:t>
      </w:r>
      <w:r w:rsidRPr="004F38A7">
        <w:t>традициям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обычаям</w:t>
      </w:r>
      <w:r w:rsidRPr="004F38A7">
        <w:rPr>
          <w:spacing w:val="1"/>
        </w:rPr>
        <w:t xml:space="preserve"> </w:t>
      </w:r>
      <w:r w:rsidRPr="004F38A7">
        <w:t>народов,</w:t>
      </w:r>
      <w:r w:rsidRPr="004F38A7">
        <w:rPr>
          <w:spacing w:val="1"/>
        </w:rPr>
        <w:t xml:space="preserve"> </w:t>
      </w:r>
      <w:r w:rsidRPr="004F38A7">
        <w:t>которые</w:t>
      </w:r>
      <w:r w:rsidRPr="004F38A7">
        <w:rPr>
          <w:spacing w:val="1"/>
        </w:rPr>
        <w:t xml:space="preserve"> </w:t>
      </w:r>
      <w:r w:rsidRPr="004F38A7">
        <w:t>проживают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территории</w:t>
      </w:r>
      <w:r w:rsidRPr="004F38A7">
        <w:rPr>
          <w:spacing w:val="1"/>
        </w:rPr>
        <w:t xml:space="preserve"> </w:t>
      </w:r>
      <w:r w:rsidRPr="004F38A7">
        <w:t>малой</w:t>
      </w:r>
      <w:r w:rsidRPr="004F38A7">
        <w:rPr>
          <w:spacing w:val="1"/>
        </w:rPr>
        <w:t xml:space="preserve"> </w:t>
      </w:r>
      <w:r w:rsidRPr="004F38A7">
        <w:t>родины.</w:t>
      </w:r>
    </w:p>
    <w:p w14:paraId="07483769" w14:textId="77777777" w:rsidR="009D1A0F" w:rsidRPr="004F38A7" w:rsidRDefault="009D1A0F">
      <w:pPr>
        <w:pStyle w:val="a3"/>
        <w:ind w:right="122"/>
      </w:pPr>
      <w:r w:rsidRPr="004F38A7">
        <w:t>Обогащает</w:t>
      </w:r>
      <w:r w:rsidRPr="004F38A7">
        <w:rPr>
          <w:spacing w:val="1"/>
        </w:rPr>
        <w:t xml:space="preserve"> </w:t>
      </w:r>
      <w:r w:rsidRPr="004F38A7">
        <w:t>представления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государственных</w:t>
      </w:r>
      <w:r w:rsidRPr="004F38A7">
        <w:rPr>
          <w:spacing w:val="1"/>
        </w:rPr>
        <w:t xml:space="preserve"> </w:t>
      </w:r>
      <w:r w:rsidRPr="004F38A7">
        <w:t>праздниках: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России,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народного</w:t>
      </w:r>
      <w:r w:rsidRPr="004F38A7">
        <w:rPr>
          <w:spacing w:val="1"/>
        </w:rPr>
        <w:t xml:space="preserve"> </w:t>
      </w:r>
      <w:r w:rsidRPr="004F38A7">
        <w:t>единства,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Государственного</w:t>
      </w:r>
      <w:r w:rsidRPr="004F38A7">
        <w:rPr>
          <w:spacing w:val="1"/>
        </w:rPr>
        <w:t xml:space="preserve"> </w:t>
      </w:r>
      <w:r w:rsidRPr="004F38A7">
        <w:t>флага</w:t>
      </w:r>
      <w:r w:rsidRPr="004F38A7">
        <w:rPr>
          <w:spacing w:val="1"/>
        </w:rPr>
        <w:t xml:space="preserve"> </w:t>
      </w:r>
      <w:r w:rsidRPr="004F38A7">
        <w:t>Российской</w:t>
      </w:r>
      <w:r w:rsidRPr="004F38A7">
        <w:rPr>
          <w:spacing w:val="1"/>
        </w:rPr>
        <w:t xml:space="preserve"> </w:t>
      </w:r>
      <w:r w:rsidRPr="004F38A7">
        <w:t>Федерации,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-57"/>
        </w:rPr>
        <w:t xml:space="preserve"> </w:t>
      </w:r>
      <w:r w:rsidRPr="004F38A7">
        <w:t>Государственного</w:t>
      </w:r>
      <w:r w:rsidRPr="004F38A7">
        <w:rPr>
          <w:spacing w:val="1"/>
        </w:rPr>
        <w:t xml:space="preserve"> </w:t>
      </w:r>
      <w:r w:rsidRPr="004F38A7">
        <w:t>герба</w:t>
      </w:r>
      <w:r w:rsidRPr="004F38A7">
        <w:rPr>
          <w:spacing w:val="1"/>
        </w:rPr>
        <w:t xml:space="preserve"> </w:t>
      </w:r>
      <w:r w:rsidRPr="004F38A7">
        <w:t>Российской</w:t>
      </w:r>
      <w:r w:rsidRPr="004F38A7">
        <w:rPr>
          <w:spacing w:val="1"/>
        </w:rPr>
        <w:t xml:space="preserve"> </w:t>
      </w:r>
      <w:r w:rsidRPr="004F38A7">
        <w:t>Федерации,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защитника</w:t>
      </w:r>
      <w:r w:rsidRPr="004F38A7">
        <w:rPr>
          <w:spacing w:val="1"/>
        </w:rPr>
        <w:t xml:space="preserve"> </w:t>
      </w:r>
      <w:r w:rsidRPr="004F38A7">
        <w:t>Отечества,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Победы,</w:t>
      </w:r>
      <w:r w:rsidRPr="004F38A7">
        <w:rPr>
          <w:spacing w:val="1"/>
        </w:rPr>
        <w:t xml:space="preserve"> </w:t>
      </w:r>
      <w:r w:rsidRPr="004F38A7">
        <w:t>Всемирный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авиации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космонавтики.</w:t>
      </w:r>
      <w:r w:rsidRPr="004F38A7">
        <w:rPr>
          <w:spacing w:val="1"/>
        </w:rPr>
        <w:t xml:space="preserve"> </w:t>
      </w:r>
      <w:r w:rsidRPr="004F38A7">
        <w:t>Знакомит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содержанием</w:t>
      </w:r>
      <w:r w:rsidRPr="004F38A7">
        <w:rPr>
          <w:spacing w:val="1"/>
        </w:rPr>
        <w:t xml:space="preserve"> </w:t>
      </w:r>
      <w:r w:rsidRPr="004F38A7">
        <w:t>праздника,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традициями празднования, памятными местами в населенном пункте, посвященными празднику.</w:t>
      </w:r>
      <w:r w:rsidRPr="004F38A7">
        <w:rPr>
          <w:spacing w:val="-57"/>
        </w:rPr>
        <w:t xml:space="preserve"> </w:t>
      </w:r>
      <w:r w:rsidRPr="004F38A7">
        <w:t>Воспитывает</w:t>
      </w:r>
      <w:r w:rsidRPr="004F38A7">
        <w:rPr>
          <w:spacing w:val="1"/>
        </w:rPr>
        <w:t xml:space="preserve"> </w:t>
      </w:r>
      <w:r w:rsidRPr="004F38A7">
        <w:t>уважение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защитникам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героям</w:t>
      </w:r>
      <w:r w:rsidRPr="004F38A7">
        <w:rPr>
          <w:spacing w:val="1"/>
        </w:rPr>
        <w:t xml:space="preserve"> </w:t>
      </w:r>
      <w:r w:rsidRPr="004F38A7">
        <w:t>Отечества.</w:t>
      </w:r>
      <w:r w:rsidRPr="004F38A7">
        <w:rPr>
          <w:spacing w:val="1"/>
        </w:rPr>
        <w:t xml:space="preserve"> </w:t>
      </w:r>
      <w:r w:rsidRPr="004F38A7">
        <w:t>Знакомит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яркими</w:t>
      </w:r>
      <w:r w:rsidRPr="004F38A7">
        <w:rPr>
          <w:spacing w:val="1"/>
        </w:rPr>
        <w:t xml:space="preserve"> </w:t>
      </w:r>
      <w:r w:rsidRPr="004F38A7">
        <w:t>биографическими фактами, поступками героев Отечества, вызывает позитивный эмоциональный</w:t>
      </w:r>
      <w:r w:rsidRPr="004F38A7">
        <w:rPr>
          <w:spacing w:val="-57"/>
        </w:rPr>
        <w:t xml:space="preserve"> </w:t>
      </w:r>
      <w:r w:rsidRPr="004F38A7">
        <w:t>отклик</w:t>
      </w:r>
      <w:r w:rsidRPr="004F38A7">
        <w:rPr>
          <w:spacing w:val="-1"/>
        </w:rPr>
        <w:t xml:space="preserve"> </w:t>
      </w:r>
      <w:r w:rsidRPr="004F38A7">
        <w:t>и чувство</w:t>
      </w:r>
      <w:r w:rsidRPr="004F38A7">
        <w:rPr>
          <w:spacing w:val="-1"/>
        </w:rPr>
        <w:t xml:space="preserve"> </w:t>
      </w:r>
      <w:r w:rsidRPr="004F38A7">
        <w:t>гордости.</w:t>
      </w:r>
    </w:p>
    <w:p w14:paraId="78826C44" w14:textId="77777777" w:rsidR="009D1A0F" w:rsidRPr="004F38A7" w:rsidRDefault="009D1A0F">
      <w:pPr>
        <w:pStyle w:val="a3"/>
        <w:ind w:right="122"/>
      </w:pPr>
      <w:r w:rsidRPr="004F38A7">
        <w:t>Педагог обогащает представления детей о малой родине: поддерживает любознательность</w:t>
      </w:r>
      <w:r w:rsidRPr="004F38A7">
        <w:rPr>
          <w:spacing w:val="-57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отношению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родному</w:t>
      </w:r>
      <w:r w:rsidRPr="004F38A7">
        <w:rPr>
          <w:spacing w:val="1"/>
        </w:rPr>
        <w:t xml:space="preserve"> </w:t>
      </w:r>
      <w:r w:rsidRPr="004F38A7">
        <w:t>краю;</w:t>
      </w:r>
      <w:r w:rsidRPr="004F38A7">
        <w:rPr>
          <w:spacing w:val="1"/>
        </w:rPr>
        <w:t xml:space="preserve"> </w:t>
      </w:r>
      <w:r w:rsidRPr="004F38A7">
        <w:t>интерес,</w:t>
      </w:r>
      <w:r w:rsidRPr="004F38A7">
        <w:rPr>
          <w:spacing w:val="1"/>
        </w:rPr>
        <w:t xml:space="preserve"> </w:t>
      </w:r>
      <w:r w:rsidRPr="004F38A7">
        <w:t>почему</w:t>
      </w:r>
      <w:r w:rsidRPr="004F38A7">
        <w:rPr>
          <w:spacing w:val="1"/>
        </w:rPr>
        <w:t xml:space="preserve"> </w:t>
      </w:r>
      <w:r w:rsidRPr="004F38A7">
        <w:t>именно</w:t>
      </w:r>
      <w:r w:rsidRPr="004F38A7">
        <w:rPr>
          <w:spacing w:val="1"/>
        </w:rPr>
        <w:t xml:space="preserve"> </w:t>
      </w:r>
      <w:r w:rsidRPr="004F38A7">
        <w:t>так</w:t>
      </w:r>
      <w:r w:rsidRPr="004F38A7">
        <w:rPr>
          <w:spacing w:val="1"/>
        </w:rPr>
        <w:t xml:space="preserve"> </w:t>
      </w:r>
      <w:r w:rsidRPr="004F38A7">
        <w:t>устроен</w:t>
      </w:r>
      <w:r w:rsidRPr="004F38A7">
        <w:rPr>
          <w:spacing w:val="1"/>
        </w:rPr>
        <w:t xml:space="preserve"> </w:t>
      </w:r>
      <w:r w:rsidRPr="004F38A7">
        <w:t>населенный</w:t>
      </w:r>
      <w:r w:rsidRPr="004F38A7">
        <w:rPr>
          <w:spacing w:val="1"/>
        </w:rPr>
        <w:t xml:space="preserve"> </w:t>
      </w:r>
      <w:r w:rsidRPr="004F38A7">
        <w:t>пункт</w:t>
      </w:r>
      <w:r w:rsidRPr="004F38A7">
        <w:rPr>
          <w:spacing w:val="1"/>
        </w:rPr>
        <w:t xml:space="preserve"> </w:t>
      </w:r>
      <w:r w:rsidRPr="004F38A7">
        <w:t>(расположение улиц, площадей, различных объектов инфраструктуры); знакомит со смыслом</w:t>
      </w:r>
      <w:r w:rsidRPr="004F38A7">
        <w:rPr>
          <w:spacing w:val="1"/>
        </w:rPr>
        <w:t xml:space="preserve"> </w:t>
      </w:r>
      <w:r w:rsidRPr="004F38A7">
        <w:t>некоторых</w:t>
      </w:r>
      <w:r w:rsidRPr="004F38A7">
        <w:rPr>
          <w:spacing w:val="1"/>
        </w:rPr>
        <w:t xml:space="preserve"> </w:t>
      </w:r>
      <w:r w:rsidRPr="004F38A7">
        <w:t>символов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памятников</w:t>
      </w:r>
      <w:r w:rsidRPr="004F38A7">
        <w:rPr>
          <w:spacing w:val="1"/>
        </w:rPr>
        <w:t xml:space="preserve"> </w:t>
      </w:r>
      <w:r w:rsidRPr="004F38A7">
        <w:t>населенного</w:t>
      </w:r>
      <w:r w:rsidRPr="004F38A7">
        <w:rPr>
          <w:spacing w:val="1"/>
        </w:rPr>
        <w:t xml:space="preserve"> </w:t>
      </w:r>
      <w:r w:rsidRPr="004F38A7">
        <w:t>пункта,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умения</w:t>
      </w:r>
      <w:r w:rsidRPr="004F38A7">
        <w:rPr>
          <w:spacing w:val="1"/>
        </w:rPr>
        <w:t xml:space="preserve"> </w:t>
      </w:r>
      <w:r w:rsidRPr="004F38A7">
        <w:t>откликаться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проявления</w:t>
      </w:r>
      <w:r w:rsidRPr="004F38A7">
        <w:rPr>
          <w:spacing w:val="-1"/>
        </w:rPr>
        <w:t xml:space="preserve"> </w:t>
      </w:r>
      <w:r w:rsidRPr="004F38A7">
        <w:t>красоты в</w:t>
      </w:r>
      <w:r w:rsidRPr="004F38A7">
        <w:rPr>
          <w:spacing w:val="-1"/>
        </w:rPr>
        <w:t xml:space="preserve"> </w:t>
      </w:r>
      <w:r w:rsidRPr="004F38A7">
        <w:t>различных</w:t>
      </w:r>
      <w:r w:rsidRPr="004F38A7">
        <w:rPr>
          <w:spacing w:val="1"/>
        </w:rPr>
        <w:t xml:space="preserve"> </w:t>
      </w:r>
      <w:r w:rsidRPr="004F38A7">
        <w:t>архитектурных</w:t>
      </w:r>
      <w:r w:rsidRPr="004F38A7">
        <w:rPr>
          <w:spacing w:val="1"/>
        </w:rPr>
        <w:t xml:space="preserve"> </w:t>
      </w:r>
      <w:r w:rsidRPr="004F38A7">
        <w:t>объектах.</w:t>
      </w:r>
    </w:p>
    <w:p w14:paraId="3E806497" w14:textId="77777777" w:rsidR="009D1A0F" w:rsidRPr="004F38A7" w:rsidRDefault="009D1A0F">
      <w:pPr>
        <w:pStyle w:val="a3"/>
        <w:spacing w:before="1"/>
        <w:ind w:right="124"/>
      </w:pPr>
      <w:r w:rsidRPr="004F38A7">
        <w:t>Поддерживает проявления у детей первичной социальной активности: желание принять</w:t>
      </w:r>
      <w:r w:rsidRPr="004F38A7">
        <w:rPr>
          <w:spacing w:val="1"/>
        </w:rPr>
        <w:t xml:space="preserve"> </w:t>
      </w:r>
      <w:r w:rsidRPr="004F38A7">
        <w:t>участие в значимых событиях, переживание эмоций, связанных с событиями военных лет и</w:t>
      </w:r>
      <w:r w:rsidRPr="004F38A7">
        <w:rPr>
          <w:spacing w:val="1"/>
        </w:rPr>
        <w:t xml:space="preserve"> </w:t>
      </w:r>
      <w:r w:rsidRPr="004F38A7">
        <w:t>подвигами</w:t>
      </w:r>
      <w:r w:rsidRPr="004F38A7">
        <w:rPr>
          <w:spacing w:val="-1"/>
        </w:rPr>
        <w:t xml:space="preserve"> </w:t>
      </w:r>
      <w:r w:rsidRPr="004F38A7">
        <w:t>горожан</w:t>
      </w:r>
      <w:r w:rsidRPr="004F38A7">
        <w:rPr>
          <w:spacing w:val="-1"/>
        </w:rPr>
        <w:t xml:space="preserve"> </w:t>
      </w:r>
      <w:r w:rsidRPr="004F38A7">
        <w:t>(чествование</w:t>
      </w:r>
      <w:r w:rsidRPr="004F38A7">
        <w:rPr>
          <w:spacing w:val="-1"/>
        </w:rPr>
        <w:t xml:space="preserve"> </w:t>
      </w:r>
      <w:r w:rsidRPr="004F38A7">
        <w:t>ветеранов, социальные</w:t>
      </w:r>
      <w:r w:rsidRPr="004F38A7">
        <w:rPr>
          <w:spacing w:val="-2"/>
        </w:rPr>
        <w:t xml:space="preserve"> </w:t>
      </w:r>
      <w:r w:rsidRPr="004F38A7">
        <w:t>акции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прочее).</w:t>
      </w:r>
    </w:p>
    <w:p w14:paraId="5E9FC04F" w14:textId="77777777" w:rsidR="009D1A0F" w:rsidRPr="004F38A7" w:rsidRDefault="009D1A0F">
      <w:pPr>
        <w:pStyle w:val="a5"/>
        <w:numPr>
          <w:ilvl w:val="0"/>
          <w:numId w:val="30"/>
        </w:numPr>
        <w:tabs>
          <w:tab w:val="left" w:pos="1082"/>
        </w:tabs>
        <w:ind w:hanging="258"/>
        <w:rPr>
          <w:i/>
          <w:sz w:val="24"/>
        </w:rPr>
      </w:pPr>
      <w:r w:rsidRPr="004F38A7">
        <w:rPr>
          <w:i/>
          <w:sz w:val="24"/>
        </w:rPr>
        <w:t>В сфере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трудового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воспитания</w:t>
      </w:r>
    </w:p>
    <w:p w14:paraId="31A16D2B" w14:textId="77777777" w:rsidR="009D1A0F" w:rsidRPr="004F38A7" w:rsidRDefault="009D1A0F">
      <w:pPr>
        <w:pStyle w:val="a3"/>
        <w:ind w:right="120"/>
      </w:pPr>
      <w:r w:rsidRPr="004F38A7">
        <w:t>Педагог обогащает представления детей о труде взрослых, знакомит детей дошкольного</w:t>
      </w:r>
      <w:r w:rsidRPr="004F38A7">
        <w:rPr>
          <w:spacing w:val="1"/>
        </w:rPr>
        <w:t xml:space="preserve"> </w:t>
      </w:r>
      <w:r w:rsidRPr="004F38A7">
        <w:t>возраста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разными</w:t>
      </w:r>
      <w:r w:rsidRPr="004F38A7">
        <w:rPr>
          <w:spacing w:val="1"/>
        </w:rPr>
        <w:t xml:space="preserve"> </w:t>
      </w:r>
      <w:r w:rsidRPr="004F38A7">
        <w:t>видами</w:t>
      </w:r>
      <w:r w:rsidRPr="004F38A7">
        <w:rPr>
          <w:spacing w:val="1"/>
        </w:rPr>
        <w:t xml:space="preserve"> </w:t>
      </w:r>
      <w:r w:rsidRPr="004F38A7">
        <w:t>производительного</w:t>
      </w:r>
      <w:r w:rsidRPr="004F38A7">
        <w:rPr>
          <w:spacing w:val="1"/>
        </w:rPr>
        <w:t xml:space="preserve"> </w:t>
      </w:r>
      <w:r w:rsidRPr="004F38A7">
        <w:t>(промышленность,</w:t>
      </w:r>
      <w:r w:rsidRPr="004F38A7">
        <w:rPr>
          <w:spacing w:val="1"/>
        </w:rPr>
        <w:t xml:space="preserve"> </w:t>
      </w:r>
      <w:r w:rsidRPr="004F38A7">
        <w:t>строительство,</w:t>
      </w:r>
      <w:r w:rsidRPr="004F38A7">
        <w:rPr>
          <w:spacing w:val="1"/>
        </w:rPr>
        <w:t xml:space="preserve"> </w:t>
      </w:r>
      <w:r w:rsidRPr="004F38A7">
        <w:t>сельское</w:t>
      </w:r>
      <w:r w:rsidRPr="004F38A7">
        <w:rPr>
          <w:spacing w:val="1"/>
        </w:rPr>
        <w:t xml:space="preserve"> </w:t>
      </w:r>
      <w:r w:rsidRPr="004F38A7">
        <w:t>хозяйство) и обслуживающего (сфера досуга и отдыха, сфера культуры, медицина, торговля)</w:t>
      </w:r>
      <w:r w:rsidRPr="004F38A7">
        <w:rPr>
          <w:spacing w:val="1"/>
        </w:rPr>
        <w:t xml:space="preserve"> </w:t>
      </w:r>
      <w:r w:rsidRPr="004F38A7">
        <w:t>труда. Создает образовательные ситуации по ознакомлению детей с конкретными профессиями</w:t>
      </w:r>
      <w:r w:rsidRPr="004F38A7">
        <w:rPr>
          <w:spacing w:val="1"/>
        </w:rPr>
        <w:t xml:space="preserve"> </w:t>
      </w:r>
      <w:r w:rsidRPr="004F38A7">
        <w:t>взрослых, демонстрирует возможные связи между профессиями, обращает внимание детей на</w:t>
      </w:r>
      <w:r w:rsidRPr="004F38A7">
        <w:rPr>
          <w:spacing w:val="1"/>
        </w:rPr>
        <w:t xml:space="preserve"> </w:t>
      </w:r>
      <w:r w:rsidRPr="004F38A7">
        <w:t>содержание каждой профессии в соответствии с общей структурой трудового процесса (мотив,</w:t>
      </w:r>
      <w:r w:rsidRPr="004F38A7">
        <w:rPr>
          <w:spacing w:val="1"/>
        </w:rPr>
        <w:t xml:space="preserve"> </w:t>
      </w:r>
      <w:r w:rsidRPr="004F38A7">
        <w:t>цель,</w:t>
      </w:r>
      <w:r w:rsidRPr="004F38A7">
        <w:rPr>
          <w:spacing w:val="59"/>
        </w:rPr>
        <w:t xml:space="preserve"> </w:t>
      </w:r>
      <w:r w:rsidRPr="004F38A7">
        <w:t>инструменты</w:t>
      </w:r>
      <w:r w:rsidRPr="004F38A7">
        <w:rPr>
          <w:spacing w:val="58"/>
        </w:rPr>
        <w:t xml:space="preserve"> </w:t>
      </w:r>
      <w:r w:rsidRPr="004F38A7">
        <w:t>и</w:t>
      </w:r>
      <w:r w:rsidRPr="004F38A7">
        <w:rPr>
          <w:spacing w:val="60"/>
        </w:rPr>
        <w:t xml:space="preserve"> </w:t>
      </w:r>
      <w:r w:rsidRPr="004F38A7">
        <w:t>оборудование,</w:t>
      </w:r>
      <w:r w:rsidRPr="004F38A7">
        <w:rPr>
          <w:spacing w:val="59"/>
        </w:rPr>
        <w:t xml:space="preserve"> </w:t>
      </w:r>
      <w:r w:rsidRPr="004F38A7">
        <w:t>содержание</w:t>
      </w:r>
      <w:r w:rsidRPr="004F38A7">
        <w:rPr>
          <w:spacing w:val="58"/>
        </w:rPr>
        <w:t xml:space="preserve"> </w:t>
      </w:r>
      <w:r w:rsidRPr="004F38A7">
        <w:t>действий,</w:t>
      </w:r>
      <w:r w:rsidRPr="004F38A7">
        <w:rPr>
          <w:spacing w:val="59"/>
        </w:rPr>
        <w:t xml:space="preserve"> </w:t>
      </w:r>
      <w:r w:rsidRPr="004F38A7">
        <w:t>выбор</w:t>
      </w:r>
      <w:r w:rsidRPr="004F38A7">
        <w:rPr>
          <w:spacing w:val="59"/>
        </w:rPr>
        <w:t xml:space="preserve"> </w:t>
      </w:r>
      <w:r w:rsidRPr="004F38A7">
        <w:t>трудовых</w:t>
      </w:r>
      <w:r w:rsidRPr="004F38A7">
        <w:rPr>
          <w:spacing w:val="1"/>
        </w:rPr>
        <w:t xml:space="preserve"> </w:t>
      </w:r>
      <w:r w:rsidRPr="004F38A7">
        <w:t>действий</w:t>
      </w:r>
      <w:r w:rsidRPr="004F38A7">
        <w:rPr>
          <w:spacing w:val="60"/>
        </w:rPr>
        <w:t xml:space="preserve"> </w:t>
      </w:r>
      <w:r w:rsidRPr="004F38A7">
        <w:t>в</w:t>
      </w:r>
    </w:p>
    <w:p w14:paraId="18E5D5A1" w14:textId="77777777" w:rsidR="009D1A0F" w:rsidRPr="004F38A7" w:rsidRDefault="009D1A0F">
      <w:p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44412E25" w14:textId="77777777" w:rsidR="009D1A0F" w:rsidRPr="004F38A7" w:rsidRDefault="009D1A0F">
      <w:pPr>
        <w:pStyle w:val="a3"/>
        <w:spacing w:before="76" w:line="237" w:lineRule="auto"/>
        <w:ind w:right="126" w:firstLine="0"/>
      </w:pPr>
      <w:r w:rsidRPr="004F38A7">
        <w:lastRenderedPageBreak/>
        <w:t>соответствии с целью, результат): продавец продает товар покупателю, рабочий</w:t>
      </w:r>
      <w:r w:rsidRPr="004F38A7">
        <w:rPr>
          <w:spacing w:val="1"/>
        </w:rPr>
        <w:t xml:space="preserve"> </w:t>
      </w:r>
      <w:r w:rsidRPr="004F38A7">
        <w:t>на фабрике</w:t>
      </w:r>
      <w:r w:rsidRPr="004F38A7">
        <w:rPr>
          <w:spacing w:val="1"/>
        </w:rPr>
        <w:t xml:space="preserve"> </w:t>
      </w:r>
      <w:r w:rsidRPr="004F38A7">
        <w:t>изготавливает</w:t>
      </w:r>
      <w:r w:rsidRPr="004F38A7">
        <w:rPr>
          <w:spacing w:val="-2"/>
        </w:rPr>
        <w:t xml:space="preserve"> </w:t>
      </w:r>
      <w:r w:rsidRPr="004F38A7">
        <w:t>товар,</w:t>
      </w:r>
      <w:r w:rsidRPr="004F38A7">
        <w:rPr>
          <w:spacing w:val="-1"/>
        </w:rPr>
        <w:t xml:space="preserve"> </w:t>
      </w:r>
      <w:r w:rsidRPr="004F38A7">
        <w:t>шофер развозит</w:t>
      </w:r>
      <w:r w:rsidRPr="004F38A7">
        <w:rPr>
          <w:spacing w:val="-1"/>
        </w:rPr>
        <w:t xml:space="preserve"> </w:t>
      </w:r>
      <w:r w:rsidRPr="004F38A7">
        <w:t>товар</w:t>
      </w:r>
      <w:r w:rsidRPr="004F38A7">
        <w:rPr>
          <w:spacing w:val="-2"/>
        </w:rPr>
        <w:t xml:space="preserve"> </w:t>
      </w:r>
      <w:r w:rsidRPr="004F38A7">
        <w:t>по</w:t>
      </w:r>
      <w:r w:rsidRPr="004F38A7">
        <w:rPr>
          <w:spacing w:val="-4"/>
        </w:rPr>
        <w:t xml:space="preserve"> </w:t>
      </w:r>
      <w:r w:rsidRPr="004F38A7">
        <w:t>магазинам,</w:t>
      </w:r>
      <w:r w:rsidRPr="004F38A7">
        <w:rPr>
          <w:spacing w:val="-1"/>
        </w:rPr>
        <w:t xml:space="preserve"> </w:t>
      </w:r>
      <w:r w:rsidRPr="004F38A7">
        <w:t>грузчик</w:t>
      </w:r>
      <w:r w:rsidRPr="004F38A7">
        <w:rPr>
          <w:spacing w:val="-1"/>
        </w:rPr>
        <w:t xml:space="preserve"> </w:t>
      </w:r>
      <w:r w:rsidRPr="004F38A7">
        <w:t>разгружает</w:t>
      </w:r>
      <w:r w:rsidRPr="004F38A7">
        <w:rPr>
          <w:spacing w:val="-1"/>
        </w:rPr>
        <w:t xml:space="preserve"> </w:t>
      </w:r>
      <w:r w:rsidRPr="004F38A7">
        <w:t>товар.</w:t>
      </w:r>
    </w:p>
    <w:p w14:paraId="1394252D" w14:textId="77777777" w:rsidR="009D1A0F" w:rsidRPr="004F38A7" w:rsidRDefault="009D1A0F">
      <w:pPr>
        <w:pStyle w:val="a3"/>
        <w:spacing w:before="1"/>
        <w:ind w:right="124"/>
      </w:pPr>
      <w:r w:rsidRPr="004F38A7">
        <w:t>Педагог</w:t>
      </w:r>
      <w:r w:rsidRPr="004F38A7">
        <w:rPr>
          <w:spacing w:val="18"/>
        </w:rPr>
        <w:t xml:space="preserve"> </w:t>
      </w:r>
      <w:r w:rsidRPr="004F38A7">
        <w:t>формирует</w:t>
      </w:r>
      <w:r w:rsidRPr="004F38A7">
        <w:rPr>
          <w:spacing w:val="21"/>
        </w:rPr>
        <w:t xml:space="preserve"> </w:t>
      </w:r>
      <w:r w:rsidRPr="004F38A7">
        <w:t>представление</w:t>
      </w:r>
      <w:r w:rsidRPr="004F38A7">
        <w:rPr>
          <w:spacing w:val="18"/>
        </w:rPr>
        <w:t xml:space="preserve"> </w:t>
      </w:r>
      <w:r w:rsidRPr="004F38A7">
        <w:t>детей</w:t>
      </w:r>
      <w:r w:rsidRPr="004F38A7">
        <w:rPr>
          <w:spacing w:val="20"/>
        </w:rPr>
        <w:t xml:space="preserve"> </w:t>
      </w:r>
      <w:r w:rsidRPr="004F38A7">
        <w:t>о</w:t>
      </w:r>
      <w:r w:rsidRPr="004F38A7">
        <w:rPr>
          <w:spacing w:val="20"/>
        </w:rPr>
        <w:t xml:space="preserve"> </w:t>
      </w:r>
      <w:r w:rsidRPr="004F38A7">
        <w:t>современной</w:t>
      </w:r>
      <w:r w:rsidRPr="004F38A7">
        <w:rPr>
          <w:spacing w:val="20"/>
        </w:rPr>
        <w:t xml:space="preserve"> </w:t>
      </w:r>
      <w:r w:rsidRPr="004F38A7">
        <w:t>технике,</w:t>
      </w:r>
      <w:r w:rsidRPr="004F38A7">
        <w:rPr>
          <w:spacing w:val="18"/>
        </w:rPr>
        <w:t xml:space="preserve"> </w:t>
      </w:r>
      <w:r w:rsidRPr="004F38A7">
        <w:t>в</w:t>
      </w:r>
      <w:r w:rsidRPr="004F38A7">
        <w:rPr>
          <w:spacing w:val="18"/>
        </w:rPr>
        <w:t xml:space="preserve"> </w:t>
      </w:r>
      <w:r w:rsidRPr="004F38A7">
        <w:t>том</w:t>
      </w:r>
      <w:r w:rsidRPr="004F38A7">
        <w:rPr>
          <w:spacing w:val="17"/>
        </w:rPr>
        <w:t xml:space="preserve"> </w:t>
      </w:r>
      <w:r w:rsidRPr="004F38A7">
        <w:t>числе</w:t>
      </w:r>
      <w:r w:rsidRPr="004F38A7">
        <w:rPr>
          <w:spacing w:val="20"/>
        </w:rPr>
        <w:t xml:space="preserve"> </w:t>
      </w:r>
      <w:r w:rsidRPr="004F38A7">
        <w:t>цифровой,</w:t>
      </w:r>
      <w:r w:rsidRPr="004F38A7">
        <w:rPr>
          <w:spacing w:val="-58"/>
        </w:rPr>
        <w:t xml:space="preserve"> </w:t>
      </w:r>
      <w:r w:rsidRPr="004F38A7">
        <w:t>ее</w:t>
      </w:r>
      <w:r w:rsidRPr="004F38A7">
        <w:rPr>
          <w:spacing w:val="1"/>
        </w:rPr>
        <w:t xml:space="preserve"> </w:t>
      </w:r>
      <w:r w:rsidRPr="004F38A7">
        <w:t>разнообразии,</w:t>
      </w:r>
      <w:r w:rsidRPr="004F38A7">
        <w:rPr>
          <w:spacing w:val="1"/>
        </w:rPr>
        <w:t xml:space="preserve"> </w:t>
      </w:r>
      <w:r w:rsidRPr="004F38A7">
        <w:t>создает</w:t>
      </w:r>
      <w:r w:rsidRPr="004F38A7">
        <w:rPr>
          <w:spacing w:val="1"/>
        </w:rPr>
        <w:t xml:space="preserve"> </w:t>
      </w:r>
      <w:r w:rsidRPr="004F38A7">
        <w:t>образовательные</w:t>
      </w:r>
      <w:r w:rsidRPr="004F38A7">
        <w:rPr>
          <w:spacing w:val="1"/>
        </w:rPr>
        <w:t xml:space="preserve"> </w:t>
      </w:r>
      <w:r w:rsidRPr="004F38A7">
        <w:t>ситуации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знакомства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конкретными</w:t>
      </w:r>
      <w:r w:rsidRPr="004F38A7">
        <w:rPr>
          <w:spacing w:val="1"/>
        </w:rPr>
        <w:t xml:space="preserve"> </w:t>
      </w:r>
      <w:r w:rsidRPr="004F38A7">
        <w:t>техническими</w:t>
      </w:r>
      <w:r w:rsidRPr="004F38A7">
        <w:rPr>
          <w:spacing w:val="1"/>
        </w:rPr>
        <w:t xml:space="preserve"> </w:t>
      </w:r>
      <w:r w:rsidRPr="004F38A7">
        <w:t>приборами,</w:t>
      </w:r>
      <w:r w:rsidRPr="004F38A7">
        <w:rPr>
          <w:spacing w:val="1"/>
        </w:rPr>
        <w:t xml:space="preserve"> </w:t>
      </w:r>
      <w:r w:rsidRPr="004F38A7">
        <w:t>показывает,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техника</w:t>
      </w:r>
      <w:r w:rsidRPr="004F38A7">
        <w:rPr>
          <w:spacing w:val="1"/>
        </w:rPr>
        <w:t xml:space="preserve"> </w:t>
      </w:r>
      <w:r w:rsidRPr="004F38A7">
        <w:t>способствует</w:t>
      </w:r>
      <w:r w:rsidRPr="004F38A7">
        <w:rPr>
          <w:spacing w:val="1"/>
        </w:rPr>
        <w:t xml:space="preserve"> </w:t>
      </w:r>
      <w:r w:rsidRPr="004F38A7">
        <w:t>ускорению</w:t>
      </w:r>
      <w:r w:rsidRPr="004F38A7">
        <w:rPr>
          <w:spacing w:val="1"/>
        </w:rPr>
        <w:t xml:space="preserve"> </w:t>
      </w:r>
      <w:r w:rsidRPr="004F38A7">
        <w:t>получения</w:t>
      </w:r>
      <w:r w:rsidRPr="004F38A7">
        <w:rPr>
          <w:spacing w:val="1"/>
        </w:rPr>
        <w:t xml:space="preserve"> </w:t>
      </w:r>
      <w:r w:rsidRPr="004F38A7">
        <w:t>результата</w:t>
      </w:r>
      <w:r w:rsidRPr="004F38A7">
        <w:rPr>
          <w:spacing w:val="-2"/>
        </w:rPr>
        <w:t xml:space="preserve"> </w:t>
      </w:r>
      <w:r w:rsidRPr="004F38A7">
        <w:t>труда</w:t>
      </w:r>
      <w:r w:rsidRPr="004F38A7">
        <w:rPr>
          <w:spacing w:val="-1"/>
        </w:rPr>
        <w:t xml:space="preserve"> </w:t>
      </w:r>
      <w:r w:rsidRPr="004F38A7">
        <w:t>и облегчению труда</w:t>
      </w:r>
      <w:r w:rsidRPr="004F38A7">
        <w:rPr>
          <w:spacing w:val="1"/>
        </w:rPr>
        <w:t xml:space="preserve"> </w:t>
      </w:r>
      <w:r w:rsidRPr="004F38A7">
        <w:t>взрослых.</w:t>
      </w:r>
    </w:p>
    <w:p w14:paraId="3562D9C2" w14:textId="77777777" w:rsidR="009D1A0F" w:rsidRPr="004F38A7" w:rsidRDefault="009D1A0F">
      <w:pPr>
        <w:pStyle w:val="a3"/>
        <w:spacing w:before="1"/>
        <w:ind w:right="120"/>
      </w:pPr>
      <w:r w:rsidRPr="004F38A7">
        <w:t>Педагог создает условия для знакомства детей с экономическими знаниями, рассказывает</w:t>
      </w:r>
      <w:r w:rsidRPr="004F38A7">
        <w:rPr>
          <w:spacing w:val="1"/>
        </w:rPr>
        <w:t xml:space="preserve"> </w:t>
      </w:r>
      <w:r w:rsidRPr="004F38A7">
        <w:t>о назначении рекламы для распространения информации о товаре, формирует представление о</w:t>
      </w:r>
      <w:r w:rsidRPr="004F38A7">
        <w:rPr>
          <w:spacing w:val="1"/>
        </w:rPr>
        <w:t xml:space="preserve"> </w:t>
      </w:r>
      <w:r w:rsidRPr="004F38A7">
        <w:t>финансовой</w:t>
      </w:r>
      <w:r w:rsidRPr="004F38A7">
        <w:rPr>
          <w:spacing w:val="1"/>
        </w:rPr>
        <w:t xml:space="preserve"> </w:t>
      </w:r>
      <w:r w:rsidRPr="004F38A7">
        <w:t>грамотности</w:t>
      </w:r>
      <w:r w:rsidRPr="004F38A7">
        <w:rPr>
          <w:spacing w:val="1"/>
        </w:rPr>
        <w:t xml:space="preserve"> </w:t>
      </w:r>
      <w:r w:rsidRPr="004F38A7">
        <w:t>человека,</w:t>
      </w:r>
      <w:r w:rsidRPr="004F38A7">
        <w:rPr>
          <w:spacing w:val="1"/>
        </w:rPr>
        <w:t xml:space="preserve"> </w:t>
      </w:r>
      <w:r w:rsidRPr="004F38A7">
        <w:t>обсуждает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назначение</w:t>
      </w:r>
      <w:r w:rsidRPr="004F38A7">
        <w:rPr>
          <w:spacing w:val="1"/>
        </w:rPr>
        <w:t xml:space="preserve"> </w:t>
      </w:r>
      <w:r w:rsidRPr="004F38A7">
        <w:t>денег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участие</w:t>
      </w:r>
      <w:r w:rsidRPr="004F38A7">
        <w:rPr>
          <w:spacing w:val="60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процессе приобретения товаров или</w:t>
      </w:r>
      <w:r w:rsidRPr="004F38A7">
        <w:rPr>
          <w:spacing w:val="1"/>
        </w:rPr>
        <w:t xml:space="preserve"> </w:t>
      </w:r>
      <w:r w:rsidRPr="004F38A7">
        <w:t>услуг,</w:t>
      </w:r>
      <w:r w:rsidRPr="004F38A7">
        <w:rPr>
          <w:spacing w:val="1"/>
        </w:rPr>
        <w:t xml:space="preserve"> </w:t>
      </w:r>
      <w:r w:rsidRPr="004F38A7">
        <w:t>организует</w:t>
      </w:r>
      <w:r w:rsidRPr="004F38A7">
        <w:rPr>
          <w:spacing w:val="1"/>
        </w:rPr>
        <w:t xml:space="preserve"> </w:t>
      </w:r>
      <w:r w:rsidRPr="004F38A7">
        <w:t>проблемные и</w:t>
      </w:r>
      <w:r w:rsidRPr="004F38A7">
        <w:rPr>
          <w:spacing w:val="1"/>
        </w:rPr>
        <w:t xml:space="preserve"> </w:t>
      </w:r>
      <w:r w:rsidRPr="004F38A7">
        <w:t>игровые ситуации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умения</w:t>
      </w:r>
      <w:r w:rsidRPr="004F38A7">
        <w:rPr>
          <w:spacing w:val="1"/>
        </w:rPr>
        <w:t xml:space="preserve"> </w:t>
      </w:r>
      <w:r w:rsidRPr="004F38A7">
        <w:t>планировать</w:t>
      </w:r>
      <w:r w:rsidRPr="004F38A7">
        <w:rPr>
          <w:spacing w:val="1"/>
        </w:rPr>
        <w:t xml:space="preserve"> </w:t>
      </w:r>
      <w:r w:rsidRPr="004F38A7">
        <w:t>расходы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покупку</w:t>
      </w:r>
      <w:r w:rsidRPr="004F38A7">
        <w:rPr>
          <w:spacing w:val="1"/>
        </w:rPr>
        <w:t xml:space="preserve"> </w:t>
      </w:r>
      <w:r w:rsidRPr="004F38A7">
        <w:t>необходимых</w:t>
      </w:r>
      <w:r w:rsidRPr="004F38A7">
        <w:rPr>
          <w:spacing w:val="1"/>
        </w:rPr>
        <w:t xml:space="preserve"> </w:t>
      </w:r>
      <w:r w:rsidRPr="004F38A7">
        <w:t>товаров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услуг,</w:t>
      </w:r>
      <w:r w:rsidRPr="004F38A7">
        <w:rPr>
          <w:spacing w:val="1"/>
        </w:rPr>
        <w:t xml:space="preserve"> </w:t>
      </w:r>
      <w:r w:rsidRPr="004F38A7">
        <w:t>формирует</w:t>
      </w:r>
      <w:r w:rsidRPr="004F38A7">
        <w:rPr>
          <w:spacing w:val="4"/>
        </w:rPr>
        <w:t xml:space="preserve"> </w:t>
      </w:r>
      <w:r w:rsidRPr="004F38A7">
        <w:t>уважение</w:t>
      </w:r>
      <w:r w:rsidRPr="004F38A7">
        <w:rPr>
          <w:spacing w:val="-1"/>
        </w:rPr>
        <w:t xml:space="preserve"> </w:t>
      </w:r>
      <w:r w:rsidRPr="004F38A7">
        <w:t>к</w:t>
      </w:r>
      <w:r w:rsidRPr="004F38A7">
        <w:rPr>
          <w:spacing w:val="-1"/>
        </w:rPr>
        <w:t xml:space="preserve"> </w:t>
      </w:r>
      <w:r w:rsidRPr="004F38A7">
        <w:t>труду</w:t>
      </w:r>
      <w:r w:rsidRPr="004F38A7">
        <w:rPr>
          <w:spacing w:val="-5"/>
        </w:rPr>
        <w:t xml:space="preserve"> </w:t>
      </w:r>
      <w:r w:rsidRPr="004F38A7">
        <w:t>родителей (законных</w:t>
      </w:r>
      <w:r w:rsidRPr="004F38A7">
        <w:rPr>
          <w:spacing w:val="-2"/>
        </w:rPr>
        <w:t xml:space="preserve"> </w:t>
      </w:r>
      <w:r w:rsidRPr="004F38A7">
        <w:t>представителей).</w:t>
      </w:r>
    </w:p>
    <w:p w14:paraId="2C48B9F9" w14:textId="77777777" w:rsidR="009D1A0F" w:rsidRPr="004F38A7" w:rsidRDefault="009D1A0F">
      <w:pPr>
        <w:pStyle w:val="a3"/>
        <w:ind w:right="124"/>
      </w:pPr>
      <w:r w:rsidRPr="004F38A7">
        <w:t>Педагог продолжает поощрять инициативность и самостоятельность детей в процессах</w:t>
      </w:r>
      <w:r w:rsidRPr="004F38A7">
        <w:rPr>
          <w:spacing w:val="1"/>
        </w:rPr>
        <w:t xml:space="preserve"> </w:t>
      </w:r>
      <w:r w:rsidRPr="004F38A7">
        <w:t>самообслуживания</w:t>
      </w:r>
      <w:r w:rsidRPr="004F38A7">
        <w:rPr>
          <w:spacing w:val="35"/>
        </w:rPr>
        <w:t xml:space="preserve"> </w:t>
      </w:r>
      <w:r w:rsidRPr="004F38A7">
        <w:t>в</w:t>
      </w:r>
      <w:r w:rsidRPr="004F38A7">
        <w:rPr>
          <w:spacing w:val="35"/>
        </w:rPr>
        <w:t xml:space="preserve"> </w:t>
      </w:r>
      <w:r w:rsidRPr="004F38A7">
        <w:t>группе</w:t>
      </w:r>
      <w:r w:rsidRPr="004F38A7">
        <w:rPr>
          <w:spacing w:val="35"/>
        </w:rPr>
        <w:t xml:space="preserve"> </w:t>
      </w:r>
      <w:r w:rsidRPr="004F38A7">
        <w:t>(убрать</w:t>
      </w:r>
      <w:r w:rsidRPr="004F38A7">
        <w:rPr>
          <w:spacing w:val="36"/>
        </w:rPr>
        <w:t xml:space="preserve"> </w:t>
      </w:r>
      <w:r w:rsidRPr="004F38A7">
        <w:t>постель</w:t>
      </w:r>
      <w:r w:rsidRPr="004F38A7">
        <w:rPr>
          <w:spacing w:val="37"/>
        </w:rPr>
        <w:t xml:space="preserve"> </w:t>
      </w:r>
      <w:r w:rsidRPr="004F38A7">
        <w:t>после</w:t>
      </w:r>
      <w:r w:rsidRPr="004F38A7">
        <w:rPr>
          <w:spacing w:val="34"/>
        </w:rPr>
        <w:t xml:space="preserve"> </w:t>
      </w:r>
      <w:r w:rsidRPr="004F38A7">
        <w:t>сна,</w:t>
      </w:r>
      <w:r w:rsidRPr="004F38A7">
        <w:rPr>
          <w:spacing w:val="36"/>
        </w:rPr>
        <w:t xml:space="preserve"> </w:t>
      </w:r>
      <w:r w:rsidRPr="004F38A7">
        <w:t>расставить</w:t>
      </w:r>
      <w:r w:rsidRPr="004F38A7">
        <w:rPr>
          <w:spacing w:val="36"/>
        </w:rPr>
        <w:t xml:space="preserve"> </w:t>
      </w:r>
      <w:r w:rsidRPr="004F38A7">
        <w:t>ровно</w:t>
      </w:r>
      <w:r w:rsidRPr="004F38A7">
        <w:rPr>
          <w:spacing w:val="36"/>
        </w:rPr>
        <w:t xml:space="preserve"> </w:t>
      </w:r>
      <w:r w:rsidRPr="004F38A7">
        <w:t>стулья</w:t>
      </w:r>
      <w:r w:rsidRPr="004F38A7">
        <w:rPr>
          <w:spacing w:val="36"/>
        </w:rPr>
        <w:t xml:space="preserve"> </w:t>
      </w:r>
      <w:r w:rsidRPr="004F38A7">
        <w:t>за</w:t>
      </w:r>
      <w:r w:rsidRPr="004F38A7">
        <w:rPr>
          <w:spacing w:val="34"/>
        </w:rPr>
        <w:t xml:space="preserve"> </w:t>
      </w:r>
      <w:r w:rsidRPr="004F38A7">
        <w:t>столами</w:t>
      </w:r>
      <w:r w:rsidRPr="004F38A7">
        <w:rPr>
          <w:spacing w:val="37"/>
        </w:rPr>
        <w:t xml:space="preserve"> </w:t>
      </w:r>
      <w:r w:rsidRPr="004F38A7">
        <w:t>в</w:t>
      </w:r>
      <w:r w:rsidRPr="004F38A7">
        <w:rPr>
          <w:spacing w:val="-57"/>
        </w:rPr>
        <w:t xml:space="preserve"> </w:t>
      </w:r>
      <w:r w:rsidRPr="004F38A7">
        <w:t>зоне</w:t>
      </w:r>
      <w:r w:rsidRPr="004F38A7">
        <w:rPr>
          <w:spacing w:val="1"/>
        </w:rPr>
        <w:t xml:space="preserve"> </w:t>
      </w:r>
      <w:r w:rsidRPr="004F38A7">
        <w:t>учебной</w:t>
      </w:r>
      <w:r w:rsidRPr="004F38A7">
        <w:rPr>
          <w:spacing w:val="1"/>
        </w:rPr>
        <w:t xml:space="preserve"> </w:t>
      </w:r>
      <w:r w:rsidRPr="004F38A7">
        <w:t>деятельности),</w:t>
      </w:r>
      <w:r w:rsidRPr="004F38A7">
        <w:rPr>
          <w:spacing w:val="1"/>
        </w:rPr>
        <w:t xml:space="preserve"> </w:t>
      </w:r>
      <w:r w:rsidRPr="004F38A7">
        <w:t>создает</w:t>
      </w:r>
      <w:r w:rsidRPr="004F38A7">
        <w:rPr>
          <w:spacing w:val="1"/>
        </w:rPr>
        <w:t xml:space="preserve"> </w:t>
      </w:r>
      <w:r w:rsidRPr="004F38A7">
        <w:t>проблемные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игровые</w:t>
      </w:r>
      <w:r w:rsidRPr="004F38A7">
        <w:rPr>
          <w:spacing w:val="1"/>
        </w:rPr>
        <w:t xml:space="preserve"> </w:t>
      </w:r>
      <w:r w:rsidRPr="004F38A7">
        <w:t>ситуации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умений</w:t>
      </w:r>
      <w:r w:rsidRPr="004F38A7">
        <w:rPr>
          <w:spacing w:val="-57"/>
        </w:rPr>
        <w:t xml:space="preserve"> </w:t>
      </w:r>
      <w:r w:rsidRPr="004F38A7">
        <w:t>выполнять отдельные трудовые действия, привлекает к решению поставленных задач родителей</w:t>
      </w:r>
      <w:r w:rsidRPr="004F38A7">
        <w:rPr>
          <w:spacing w:val="1"/>
        </w:rPr>
        <w:t xml:space="preserve"> </w:t>
      </w:r>
      <w:r w:rsidRPr="004F38A7">
        <w:t>(законных представителей) с целью создания дома условий для развития умений реализовывать</w:t>
      </w:r>
      <w:r w:rsidRPr="004F38A7">
        <w:rPr>
          <w:spacing w:val="1"/>
        </w:rPr>
        <w:t xml:space="preserve"> </w:t>
      </w:r>
      <w:r w:rsidRPr="004F38A7">
        <w:t xml:space="preserve">элементы </w:t>
      </w:r>
      <w:proofErr w:type="spellStart"/>
      <w:r w:rsidRPr="004F38A7">
        <w:t>хозяйственнобытового</w:t>
      </w:r>
      <w:proofErr w:type="spellEnd"/>
      <w:r w:rsidRPr="004F38A7">
        <w:t xml:space="preserve"> труда: вымыть тарелку после обеда, вытереть пыль в комнате,</w:t>
      </w:r>
      <w:r w:rsidRPr="004F38A7">
        <w:rPr>
          <w:spacing w:val="1"/>
        </w:rPr>
        <w:t xml:space="preserve"> </w:t>
      </w:r>
      <w:r w:rsidRPr="004F38A7">
        <w:t>застелить</w:t>
      </w:r>
      <w:r w:rsidRPr="004F38A7">
        <w:rPr>
          <w:spacing w:val="-2"/>
        </w:rPr>
        <w:t xml:space="preserve"> </w:t>
      </w:r>
      <w:r w:rsidRPr="004F38A7">
        <w:t>кровать,</w:t>
      </w:r>
      <w:r w:rsidRPr="004F38A7">
        <w:rPr>
          <w:spacing w:val="-4"/>
        </w:rPr>
        <w:t xml:space="preserve"> </w:t>
      </w:r>
      <w:r w:rsidRPr="004F38A7">
        <w:t>погладить</w:t>
      </w:r>
      <w:r w:rsidRPr="004F38A7">
        <w:rPr>
          <w:spacing w:val="-1"/>
        </w:rPr>
        <w:t xml:space="preserve"> </w:t>
      </w:r>
      <w:r w:rsidRPr="004F38A7">
        <w:t>носовой</w:t>
      </w:r>
      <w:r w:rsidRPr="004F38A7">
        <w:rPr>
          <w:spacing w:val="-3"/>
        </w:rPr>
        <w:t xml:space="preserve"> </w:t>
      </w:r>
      <w:r w:rsidRPr="004F38A7">
        <w:t>платок,</w:t>
      </w:r>
      <w:r w:rsidRPr="004F38A7">
        <w:rPr>
          <w:spacing w:val="-4"/>
        </w:rPr>
        <w:t xml:space="preserve"> </w:t>
      </w:r>
      <w:r w:rsidRPr="004F38A7">
        <w:t>покормить</w:t>
      </w:r>
      <w:r w:rsidRPr="004F38A7">
        <w:rPr>
          <w:spacing w:val="-1"/>
        </w:rPr>
        <w:t xml:space="preserve"> </w:t>
      </w:r>
      <w:r w:rsidRPr="004F38A7">
        <w:t>домашнего</w:t>
      </w:r>
      <w:r w:rsidRPr="004F38A7">
        <w:rPr>
          <w:spacing w:val="-3"/>
        </w:rPr>
        <w:t xml:space="preserve"> </w:t>
      </w:r>
      <w:r w:rsidRPr="004F38A7">
        <w:t>питомца</w:t>
      </w:r>
      <w:r w:rsidRPr="004F38A7">
        <w:rPr>
          <w:spacing w:val="-5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тому</w:t>
      </w:r>
      <w:r w:rsidRPr="004F38A7">
        <w:rPr>
          <w:spacing w:val="-9"/>
        </w:rPr>
        <w:t xml:space="preserve"> </w:t>
      </w:r>
      <w:r w:rsidRPr="004F38A7">
        <w:t>подобное.</w:t>
      </w:r>
    </w:p>
    <w:p w14:paraId="7D135EC5" w14:textId="77777777" w:rsidR="009D1A0F" w:rsidRPr="004F38A7" w:rsidRDefault="009D1A0F">
      <w:pPr>
        <w:pStyle w:val="a3"/>
        <w:spacing w:before="1"/>
        <w:ind w:right="116"/>
      </w:pPr>
      <w:r w:rsidRPr="004F38A7">
        <w:t>Педагог создает условия для коллективного выполнения детьми трудовых поручений во</w:t>
      </w:r>
      <w:r w:rsidRPr="004F38A7">
        <w:rPr>
          <w:spacing w:val="1"/>
        </w:rPr>
        <w:t xml:space="preserve"> </w:t>
      </w:r>
      <w:r w:rsidRPr="004F38A7">
        <w:t>время дежурства, учит детей распределять между собой трудовые поручения для получения</w:t>
      </w:r>
      <w:r w:rsidRPr="004F38A7">
        <w:rPr>
          <w:spacing w:val="1"/>
        </w:rPr>
        <w:t xml:space="preserve"> </w:t>
      </w:r>
      <w:r w:rsidRPr="004F38A7">
        <w:t>единого</w:t>
      </w:r>
      <w:r w:rsidRPr="004F38A7">
        <w:rPr>
          <w:spacing w:val="-1"/>
        </w:rPr>
        <w:t xml:space="preserve"> </w:t>
      </w:r>
      <w:r w:rsidRPr="004F38A7">
        <w:t>трудового результата.</w:t>
      </w:r>
    </w:p>
    <w:p w14:paraId="6B27992F" w14:textId="77777777" w:rsidR="009D1A0F" w:rsidRPr="004F38A7" w:rsidRDefault="009D1A0F">
      <w:pPr>
        <w:pStyle w:val="a5"/>
        <w:numPr>
          <w:ilvl w:val="0"/>
          <w:numId w:val="30"/>
        </w:numPr>
        <w:tabs>
          <w:tab w:val="left" w:pos="1082"/>
        </w:tabs>
        <w:ind w:hanging="258"/>
        <w:rPr>
          <w:i/>
          <w:sz w:val="24"/>
        </w:rPr>
      </w:pPr>
      <w:r w:rsidRPr="004F38A7">
        <w:rPr>
          <w:i/>
          <w:sz w:val="24"/>
        </w:rPr>
        <w:t>В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области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формирования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безопасного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поведения</w:t>
      </w:r>
    </w:p>
    <w:p w14:paraId="692C9662" w14:textId="77777777" w:rsidR="009D1A0F" w:rsidRPr="004F38A7" w:rsidRDefault="009D1A0F">
      <w:pPr>
        <w:pStyle w:val="a3"/>
        <w:ind w:right="117"/>
      </w:pPr>
      <w:r w:rsidRPr="004F38A7">
        <w:t>Педагог создает условия для закрепления представлений детей о правилах безопасного</w:t>
      </w:r>
      <w:r w:rsidRPr="004F38A7">
        <w:rPr>
          <w:spacing w:val="1"/>
        </w:rPr>
        <w:t xml:space="preserve"> </w:t>
      </w:r>
      <w:r w:rsidRPr="004F38A7">
        <w:t>поведения в быту, на улице, в природе, в общении с людьми, в том числе в сети Интернет.</w:t>
      </w:r>
      <w:r w:rsidRPr="004F38A7">
        <w:rPr>
          <w:spacing w:val="1"/>
        </w:rPr>
        <w:t xml:space="preserve"> </w:t>
      </w:r>
      <w:r w:rsidRPr="004F38A7">
        <w:t>Обсуждает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содержание</w:t>
      </w:r>
      <w:r w:rsidRPr="004F38A7">
        <w:rPr>
          <w:spacing w:val="1"/>
        </w:rPr>
        <w:t xml:space="preserve"> </w:t>
      </w:r>
      <w:r w:rsidRPr="004F38A7">
        <w:t>детских</w:t>
      </w:r>
      <w:r w:rsidRPr="004F38A7">
        <w:rPr>
          <w:spacing w:val="1"/>
        </w:rPr>
        <w:t xml:space="preserve"> </w:t>
      </w:r>
      <w:r w:rsidRPr="004F38A7">
        <w:t>книг,</w:t>
      </w:r>
      <w:r w:rsidRPr="004F38A7">
        <w:rPr>
          <w:spacing w:val="1"/>
        </w:rPr>
        <w:t xml:space="preserve"> </w:t>
      </w:r>
      <w:r w:rsidRPr="004F38A7">
        <w:t>где</w:t>
      </w:r>
      <w:r w:rsidRPr="004F38A7">
        <w:rPr>
          <w:spacing w:val="1"/>
        </w:rPr>
        <w:t xml:space="preserve"> </w:t>
      </w:r>
      <w:r w:rsidRPr="004F38A7">
        <w:t>герои</w:t>
      </w:r>
      <w:r w:rsidRPr="004F38A7">
        <w:rPr>
          <w:spacing w:val="1"/>
        </w:rPr>
        <w:t xml:space="preserve"> </w:t>
      </w:r>
      <w:r w:rsidRPr="004F38A7">
        <w:t>попадают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опасные</w:t>
      </w:r>
      <w:r w:rsidRPr="004F38A7">
        <w:rPr>
          <w:spacing w:val="1"/>
        </w:rPr>
        <w:t xml:space="preserve"> </w:t>
      </w:r>
      <w:r w:rsidRPr="004F38A7">
        <w:t>ситуации,</w:t>
      </w:r>
      <w:r w:rsidRPr="004F38A7">
        <w:rPr>
          <w:spacing w:val="1"/>
        </w:rPr>
        <w:t xml:space="preserve"> </w:t>
      </w:r>
      <w:r w:rsidRPr="004F38A7">
        <w:t>побуждает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рассуждениям,</w:t>
      </w:r>
      <w:r w:rsidRPr="004F38A7">
        <w:rPr>
          <w:spacing w:val="1"/>
        </w:rPr>
        <w:t xml:space="preserve"> </w:t>
      </w:r>
      <w:r w:rsidRPr="004F38A7">
        <w:t>что</w:t>
      </w:r>
      <w:r w:rsidRPr="004F38A7">
        <w:rPr>
          <w:spacing w:val="1"/>
        </w:rPr>
        <w:t xml:space="preserve"> </w:t>
      </w:r>
      <w:r w:rsidRPr="004F38A7">
        <w:t>нужно</w:t>
      </w:r>
      <w:r w:rsidRPr="004F38A7">
        <w:rPr>
          <w:spacing w:val="1"/>
        </w:rPr>
        <w:t xml:space="preserve"> </w:t>
      </w:r>
      <w:r w:rsidRPr="004F38A7">
        <w:t>было</w:t>
      </w:r>
      <w:r w:rsidRPr="004F38A7">
        <w:rPr>
          <w:spacing w:val="1"/>
        </w:rPr>
        <w:t xml:space="preserve"> </w:t>
      </w:r>
      <w:r w:rsidRPr="004F38A7">
        <w:t>сделать,</w:t>
      </w:r>
      <w:r w:rsidRPr="004F38A7">
        <w:rPr>
          <w:spacing w:val="1"/>
        </w:rPr>
        <w:t xml:space="preserve"> </w:t>
      </w:r>
      <w:r w:rsidRPr="004F38A7">
        <w:t>чтобы</w:t>
      </w:r>
      <w:r w:rsidRPr="004F38A7">
        <w:rPr>
          <w:spacing w:val="1"/>
        </w:rPr>
        <w:t xml:space="preserve"> </w:t>
      </w:r>
      <w:r w:rsidRPr="004F38A7">
        <w:t>избежать</w:t>
      </w:r>
      <w:r w:rsidRPr="004F38A7">
        <w:rPr>
          <w:spacing w:val="1"/>
        </w:rPr>
        <w:t xml:space="preserve"> </w:t>
      </w:r>
      <w:r w:rsidRPr="004F38A7">
        <w:t>опасности,</w:t>
      </w:r>
      <w:r w:rsidRPr="004F38A7">
        <w:rPr>
          <w:spacing w:val="1"/>
        </w:rPr>
        <w:t xml:space="preserve"> </w:t>
      </w:r>
      <w:r w:rsidRPr="004F38A7">
        <w:t>обговаривает</w:t>
      </w:r>
      <w:r w:rsidRPr="004F38A7">
        <w:rPr>
          <w:spacing w:val="1"/>
        </w:rPr>
        <w:t xml:space="preserve"> </w:t>
      </w:r>
      <w:r w:rsidRPr="004F38A7">
        <w:t>вместе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алгоритм</w:t>
      </w:r>
      <w:r w:rsidRPr="004F38A7">
        <w:rPr>
          <w:spacing w:val="1"/>
        </w:rPr>
        <w:t xml:space="preserve"> </w:t>
      </w:r>
      <w:r w:rsidRPr="004F38A7">
        <w:t>безопасного</w:t>
      </w:r>
      <w:r w:rsidRPr="004F38A7">
        <w:rPr>
          <w:spacing w:val="1"/>
        </w:rPr>
        <w:t xml:space="preserve"> </w:t>
      </w:r>
      <w:r w:rsidRPr="004F38A7">
        <w:t>поведения.</w:t>
      </w:r>
      <w:r w:rsidRPr="004F38A7">
        <w:rPr>
          <w:spacing w:val="1"/>
        </w:rPr>
        <w:t xml:space="preserve"> </w:t>
      </w:r>
      <w:r w:rsidRPr="004F38A7">
        <w:t>Рассматривает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картинки, постеры, где раскрывается связь между необдуманным и неосторожным действиями</w:t>
      </w:r>
      <w:r w:rsidRPr="004F38A7">
        <w:rPr>
          <w:spacing w:val="1"/>
        </w:rPr>
        <w:t xml:space="preserve"> </w:t>
      </w:r>
      <w:r w:rsidRPr="004F38A7">
        <w:t>человека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опасными</w:t>
      </w:r>
      <w:r w:rsidRPr="004F38A7">
        <w:rPr>
          <w:spacing w:val="1"/>
        </w:rPr>
        <w:t xml:space="preserve"> </w:t>
      </w:r>
      <w:r w:rsidRPr="004F38A7">
        <w:t>последствиями</w:t>
      </w:r>
      <w:r w:rsidRPr="004F38A7">
        <w:rPr>
          <w:spacing w:val="1"/>
        </w:rPr>
        <w:t xml:space="preserve"> </w:t>
      </w:r>
      <w:r w:rsidRPr="004F38A7">
        <w:t>разрешения</w:t>
      </w:r>
      <w:r w:rsidRPr="004F38A7">
        <w:rPr>
          <w:spacing w:val="1"/>
        </w:rPr>
        <w:t xml:space="preserve"> </w:t>
      </w:r>
      <w:r w:rsidRPr="004F38A7">
        <w:t>ситуации</w:t>
      </w:r>
      <w:r w:rsidRPr="004F38A7">
        <w:rPr>
          <w:spacing w:val="1"/>
        </w:rPr>
        <w:t xml:space="preserve"> </w:t>
      </w:r>
      <w:r w:rsidRPr="004F38A7">
        <w:t>(наступил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люк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чуть</w:t>
      </w:r>
      <w:r w:rsidRPr="004F38A7">
        <w:rPr>
          <w:spacing w:val="1"/>
        </w:rPr>
        <w:t xml:space="preserve"> </w:t>
      </w:r>
      <w:r w:rsidRPr="004F38A7">
        <w:t>не</w:t>
      </w:r>
      <w:r w:rsidRPr="004F38A7">
        <w:rPr>
          <w:spacing w:val="1"/>
        </w:rPr>
        <w:t xml:space="preserve"> </w:t>
      </w:r>
      <w:r w:rsidRPr="004F38A7">
        <w:t>провалился в шахту, толкнул ребенка на горке - мальчик упал на острый лед и тому подобное).</w:t>
      </w:r>
      <w:r w:rsidRPr="004F38A7">
        <w:rPr>
          <w:spacing w:val="1"/>
        </w:rPr>
        <w:t xml:space="preserve"> </w:t>
      </w:r>
      <w:r w:rsidRPr="004F38A7">
        <w:t>Инициирует проблемными вопросами желание детей рассказать о том, как можно было избежать</w:t>
      </w:r>
      <w:r w:rsidRPr="004F38A7">
        <w:rPr>
          <w:spacing w:val="-57"/>
        </w:rPr>
        <w:t xml:space="preserve"> </w:t>
      </w:r>
      <w:r w:rsidRPr="004F38A7">
        <w:t>опасной</w:t>
      </w:r>
      <w:r w:rsidRPr="004F38A7">
        <w:rPr>
          <w:spacing w:val="-2"/>
        </w:rPr>
        <w:t xml:space="preserve"> </w:t>
      </w:r>
      <w:r w:rsidRPr="004F38A7">
        <w:t>ситуации,</w:t>
      </w:r>
      <w:r w:rsidRPr="004F38A7">
        <w:rPr>
          <w:spacing w:val="-1"/>
        </w:rPr>
        <w:t xml:space="preserve"> </w:t>
      </w:r>
      <w:r w:rsidRPr="004F38A7">
        <w:t>какие</w:t>
      </w:r>
      <w:r w:rsidRPr="004F38A7">
        <w:rPr>
          <w:spacing w:val="-2"/>
        </w:rPr>
        <w:t xml:space="preserve"> </w:t>
      </w:r>
      <w:r w:rsidRPr="004F38A7">
        <w:t>советы</w:t>
      </w:r>
      <w:r w:rsidRPr="004F38A7">
        <w:rPr>
          <w:spacing w:val="-2"/>
        </w:rPr>
        <w:t xml:space="preserve"> </w:t>
      </w:r>
      <w:r w:rsidRPr="004F38A7">
        <w:t>дети</w:t>
      </w:r>
      <w:r w:rsidRPr="004F38A7">
        <w:rPr>
          <w:spacing w:val="-1"/>
        </w:rPr>
        <w:t xml:space="preserve"> </w:t>
      </w:r>
      <w:r w:rsidRPr="004F38A7">
        <w:t>могли</w:t>
      </w:r>
      <w:r w:rsidRPr="004F38A7">
        <w:rPr>
          <w:spacing w:val="-1"/>
        </w:rPr>
        <w:t xml:space="preserve"> </w:t>
      </w:r>
      <w:r w:rsidRPr="004F38A7">
        <w:t>бы</w:t>
      </w:r>
      <w:r w:rsidRPr="004F38A7">
        <w:rPr>
          <w:spacing w:val="-1"/>
        </w:rPr>
        <w:t xml:space="preserve"> </w:t>
      </w:r>
      <w:r w:rsidRPr="004F38A7">
        <w:t>дать</w:t>
      </w:r>
      <w:r w:rsidRPr="004F38A7">
        <w:rPr>
          <w:spacing w:val="-1"/>
        </w:rPr>
        <w:t xml:space="preserve"> </w:t>
      </w:r>
      <w:r w:rsidRPr="004F38A7">
        <w:t>героям,</w:t>
      </w:r>
      <w:r w:rsidRPr="004F38A7">
        <w:rPr>
          <w:spacing w:val="-2"/>
        </w:rPr>
        <w:t xml:space="preserve"> </w:t>
      </w:r>
      <w:r w:rsidRPr="004F38A7">
        <w:t>представленным</w:t>
      </w:r>
      <w:r w:rsidRPr="004F38A7">
        <w:rPr>
          <w:spacing w:val="-3"/>
        </w:rPr>
        <w:t xml:space="preserve"> </w:t>
      </w:r>
      <w:r w:rsidRPr="004F38A7">
        <w:t>на</w:t>
      </w:r>
      <w:r w:rsidRPr="004F38A7">
        <w:rPr>
          <w:spacing w:val="-2"/>
        </w:rPr>
        <w:t xml:space="preserve"> </w:t>
      </w:r>
      <w:r w:rsidRPr="004F38A7">
        <w:t>картинках.</w:t>
      </w:r>
    </w:p>
    <w:p w14:paraId="6E92269C" w14:textId="77777777" w:rsidR="009D1A0F" w:rsidRPr="004F38A7" w:rsidRDefault="009D1A0F">
      <w:pPr>
        <w:pStyle w:val="a3"/>
        <w:ind w:right="115"/>
      </w:pPr>
      <w:r w:rsidRPr="004F38A7">
        <w:t>Педагог создает условия для самостоятельной деятельности детей, где можно было бы</w:t>
      </w:r>
      <w:r w:rsidRPr="004F38A7">
        <w:rPr>
          <w:spacing w:val="1"/>
        </w:rPr>
        <w:t xml:space="preserve"> </w:t>
      </w:r>
      <w:r w:rsidRPr="004F38A7">
        <w:t>применить навыки безопасного поведения: организует игровые и проблемные ситуации, решая</w:t>
      </w:r>
      <w:r w:rsidRPr="004F38A7">
        <w:rPr>
          <w:spacing w:val="1"/>
        </w:rPr>
        <w:t xml:space="preserve"> </w:t>
      </w:r>
      <w:r w:rsidRPr="004F38A7">
        <w:t>которые ребенок может закрепить правила безопасного поведения. Инициирует вместе с детьми</w:t>
      </w:r>
      <w:r w:rsidRPr="004F38A7">
        <w:rPr>
          <w:spacing w:val="1"/>
        </w:rPr>
        <w:t xml:space="preserve"> </w:t>
      </w:r>
      <w:r w:rsidRPr="004F38A7">
        <w:t>создание общих правил безопасного поведения в группе, на улице, в природе, в общении с</w:t>
      </w:r>
      <w:r w:rsidRPr="004F38A7">
        <w:rPr>
          <w:spacing w:val="1"/>
        </w:rPr>
        <w:t xml:space="preserve"> </w:t>
      </w:r>
      <w:r w:rsidRPr="004F38A7">
        <w:t>людьми,</w:t>
      </w:r>
      <w:r w:rsidRPr="004F38A7">
        <w:rPr>
          <w:spacing w:val="1"/>
        </w:rPr>
        <w:t xml:space="preserve"> </w:t>
      </w:r>
      <w:r w:rsidRPr="004F38A7">
        <w:t>поощряет</w:t>
      </w:r>
      <w:r w:rsidRPr="004F38A7">
        <w:rPr>
          <w:spacing w:val="1"/>
        </w:rPr>
        <w:t xml:space="preserve"> </w:t>
      </w:r>
      <w:r w:rsidRPr="004F38A7">
        <w:t>интерес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данной</w:t>
      </w:r>
      <w:r w:rsidRPr="004F38A7">
        <w:rPr>
          <w:spacing w:val="1"/>
        </w:rPr>
        <w:t xml:space="preserve"> </w:t>
      </w:r>
      <w:r w:rsidRPr="004F38A7">
        <w:t>теме,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творческие</w:t>
      </w:r>
      <w:r w:rsidRPr="004F38A7">
        <w:rPr>
          <w:spacing w:val="1"/>
        </w:rPr>
        <w:t xml:space="preserve"> </w:t>
      </w:r>
      <w:r w:rsidRPr="004F38A7">
        <w:t>находки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предложения. Читает с детьми художественную литературу, инициирует обсуждение с детьми</w:t>
      </w:r>
      <w:r w:rsidRPr="004F38A7">
        <w:rPr>
          <w:spacing w:val="1"/>
        </w:rPr>
        <w:t xml:space="preserve"> </w:t>
      </w:r>
      <w:r w:rsidRPr="004F38A7">
        <w:t>тех</w:t>
      </w:r>
      <w:r w:rsidRPr="004F38A7">
        <w:rPr>
          <w:spacing w:val="1"/>
        </w:rPr>
        <w:t xml:space="preserve"> </w:t>
      </w:r>
      <w:r w:rsidRPr="004F38A7">
        <w:t>эпизодов</w:t>
      </w:r>
      <w:r w:rsidRPr="004F38A7">
        <w:rPr>
          <w:spacing w:val="1"/>
        </w:rPr>
        <w:t xml:space="preserve"> </w:t>
      </w:r>
      <w:r w:rsidRPr="004F38A7">
        <w:t>книги,</w:t>
      </w:r>
      <w:r w:rsidRPr="004F38A7">
        <w:rPr>
          <w:spacing w:val="1"/>
        </w:rPr>
        <w:t xml:space="preserve"> </w:t>
      </w:r>
      <w:r w:rsidRPr="004F38A7">
        <w:t>где</w:t>
      </w:r>
      <w:r w:rsidRPr="004F38A7">
        <w:rPr>
          <w:spacing w:val="1"/>
        </w:rPr>
        <w:t xml:space="preserve"> </w:t>
      </w:r>
      <w:r w:rsidRPr="004F38A7">
        <w:t>герои</w:t>
      </w:r>
      <w:r w:rsidRPr="004F38A7">
        <w:rPr>
          <w:spacing w:val="1"/>
        </w:rPr>
        <w:t xml:space="preserve"> </w:t>
      </w:r>
      <w:r w:rsidRPr="004F38A7">
        <w:t>попадают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опасную</w:t>
      </w:r>
      <w:r w:rsidRPr="004F38A7">
        <w:rPr>
          <w:spacing w:val="1"/>
        </w:rPr>
        <w:t xml:space="preserve"> </w:t>
      </w:r>
      <w:r w:rsidRPr="004F38A7">
        <w:t>ситуацию,</w:t>
      </w:r>
      <w:r w:rsidRPr="004F38A7">
        <w:rPr>
          <w:spacing w:val="1"/>
        </w:rPr>
        <w:t xml:space="preserve"> </w:t>
      </w:r>
      <w:r w:rsidRPr="004F38A7">
        <w:t>активизирует</w:t>
      </w:r>
      <w:r w:rsidRPr="004F38A7">
        <w:rPr>
          <w:spacing w:val="1"/>
        </w:rPr>
        <w:t xml:space="preserve"> </w:t>
      </w:r>
      <w:r w:rsidRPr="004F38A7">
        <w:t>проблемными</w:t>
      </w:r>
      <w:r w:rsidRPr="004F38A7">
        <w:rPr>
          <w:spacing w:val="1"/>
        </w:rPr>
        <w:t xml:space="preserve"> </w:t>
      </w:r>
      <w:r w:rsidRPr="004F38A7">
        <w:t>вопросами желание детей рассказать, как нужно было себя вести в подобной ситуации, чтобы</w:t>
      </w:r>
      <w:r w:rsidRPr="004F38A7">
        <w:rPr>
          <w:spacing w:val="1"/>
        </w:rPr>
        <w:t xml:space="preserve"> </w:t>
      </w:r>
      <w:r w:rsidRPr="004F38A7">
        <w:t>избежать</w:t>
      </w:r>
      <w:r w:rsidRPr="004F38A7">
        <w:rPr>
          <w:spacing w:val="-1"/>
        </w:rPr>
        <w:t xml:space="preserve"> </w:t>
      </w:r>
      <w:r w:rsidRPr="004F38A7">
        <w:t>опасности.</w:t>
      </w:r>
    </w:p>
    <w:p w14:paraId="77E015EC" w14:textId="77777777" w:rsidR="009D1A0F" w:rsidRPr="004F38A7" w:rsidRDefault="009D1A0F">
      <w:pPr>
        <w:pStyle w:val="a3"/>
        <w:spacing w:before="1"/>
        <w:ind w:right="119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обсуждает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правила</w:t>
      </w:r>
      <w:r w:rsidRPr="004F38A7">
        <w:rPr>
          <w:spacing w:val="1"/>
        </w:rPr>
        <w:t xml:space="preserve"> </w:t>
      </w:r>
      <w:r w:rsidRPr="004F38A7">
        <w:t>пользования</w:t>
      </w:r>
      <w:r w:rsidRPr="004F38A7">
        <w:rPr>
          <w:spacing w:val="1"/>
        </w:rPr>
        <w:t xml:space="preserve"> </w:t>
      </w:r>
      <w:r w:rsidRPr="004F38A7">
        <w:t>сетью</w:t>
      </w:r>
      <w:r w:rsidRPr="004F38A7">
        <w:rPr>
          <w:spacing w:val="1"/>
        </w:rPr>
        <w:t xml:space="preserve"> </w:t>
      </w:r>
      <w:r w:rsidRPr="004F38A7">
        <w:t>Интернет,</w:t>
      </w:r>
      <w:r w:rsidRPr="004F38A7">
        <w:rPr>
          <w:spacing w:val="61"/>
        </w:rPr>
        <w:t xml:space="preserve"> </w:t>
      </w:r>
      <w:r w:rsidRPr="004F38A7">
        <w:t>цифровыми</w:t>
      </w:r>
      <w:r w:rsidRPr="004F38A7">
        <w:rPr>
          <w:spacing w:val="1"/>
        </w:rPr>
        <w:t xml:space="preserve"> </w:t>
      </w:r>
      <w:r w:rsidRPr="004F38A7">
        <w:t>ресурсами.</w:t>
      </w:r>
    </w:p>
    <w:p w14:paraId="6AB5E443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5F02BCF9" w14:textId="77777777" w:rsidR="009D1A0F" w:rsidRPr="004F38A7" w:rsidRDefault="009D1A0F">
      <w:pPr>
        <w:pStyle w:val="2"/>
        <w:jc w:val="left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6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7</w:t>
      </w:r>
      <w:r w:rsidRPr="004F38A7">
        <w:rPr>
          <w:spacing w:val="-1"/>
        </w:rPr>
        <w:t xml:space="preserve"> </w:t>
      </w:r>
      <w:r w:rsidRPr="004F38A7">
        <w:t>лет</w:t>
      </w:r>
    </w:p>
    <w:p w14:paraId="0718861C" w14:textId="77777777" w:rsidR="009D1A0F" w:rsidRPr="004F38A7" w:rsidRDefault="009D1A0F">
      <w:pPr>
        <w:pStyle w:val="a3"/>
        <w:ind w:left="824" w:right="398" w:firstLine="0"/>
        <w:jc w:val="left"/>
      </w:pPr>
      <w:r w:rsidRPr="004F38A7">
        <w:t>В</w:t>
      </w:r>
      <w:r w:rsidRPr="004F38A7">
        <w:rPr>
          <w:spacing w:val="-7"/>
        </w:rPr>
        <w:t xml:space="preserve"> </w:t>
      </w:r>
      <w:r w:rsidRPr="004F38A7">
        <w:t>области</w:t>
      </w:r>
      <w:r w:rsidRPr="004F38A7">
        <w:rPr>
          <w:spacing w:val="-5"/>
        </w:rPr>
        <w:t xml:space="preserve"> </w:t>
      </w:r>
      <w:r w:rsidRPr="004F38A7">
        <w:t>социально-коммуникативного</w:t>
      </w:r>
      <w:r w:rsidRPr="004F38A7">
        <w:rPr>
          <w:spacing w:val="-5"/>
        </w:rPr>
        <w:t xml:space="preserve"> </w:t>
      </w:r>
      <w:r w:rsidRPr="004F38A7">
        <w:t>развития</w:t>
      </w:r>
      <w:r w:rsidRPr="004F38A7">
        <w:rPr>
          <w:spacing w:val="-4"/>
        </w:rPr>
        <w:t xml:space="preserve"> </w:t>
      </w:r>
      <w:r w:rsidRPr="004F38A7">
        <w:t>основными</w:t>
      </w:r>
      <w:r w:rsidRPr="004F38A7">
        <w:rPr>
          <w:spacing w:val="-5"/>
        </w:rPr>
        <w:t xml:space="preserve"> </w:t>
      </w:r>
      <w:r w:rsidRPr="004F38A7">
        <w:t>задачами</w:t>
      </w:r>
      <w:r w:rsidRPr="004F38A7">
        <w:rPr>
          <w:spacing w:val="-57"/>
        </w:rPr>
        <w:t xml:space="preserve"> </w:t>
      </w:r>
      <w:r w:rsidRPr="004F38A7">
        <w:t>образовательной</w:t>
      </w:r>
      <w:r w:rsidRPr="004F38A7">
        <w:rPr>
          <w:spacing w:val="-1"/>
        </w:rPr>
        <w:t xml:space="preserve"> </w:t>
      </w:r>
      <w:r w:rsidRPr="004F38A7">
        <w:t>деятельности являются:</w:t>
      </w:r>
    </w:p>
    <w:p w14:paraId="52DD97FE" w14:textId="77777777" w:rsidR="009D1A0F" w:rsidRPr="004F38A7" w:rsidRDefault="009D1A0F">
      <w:pPr>
        <w:pStyle w:val="a5"/>
        <w:numPr>
          <w:ilvl w:val="0"/>
          <w:numId w:val="31"/>
        </w:numPr>
        <w:tabs>
          <w:tab w:val="left" w:pos="1084"/>
        </w:tabs>
        <w:jc w:val="left"/>
        <w:rPr>
          <w:i/>
          <w:sz w:val="24"/>
        </w:rPr>
      </w:pPr>
      <w:r w:rsidRPr="004F38A7">
        <w:rPr>
          <w:i/>
          <w:sz w:val="24"/>
        </w:rPr>
        <w:t>в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сфере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социальных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отношений:</w:t>
      </w:r>
    </w:p>
    <w:p w14:paraId="1A1CD17A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969"/>
        </w:tabs>
        <w:ind w:right="116" w:firstLine="707"/>
        <w:jc w:val="left"/>
        <w:rPr>
          <w:sz w:val="24"/>
        </w:rPr>
      </w:pPr>
      <w:r w:rsidRPr="004F38A7">
        <w:rPr>
          <w:sz w:val="24"/>
        </w:rPr>
        <w:t>поддерживать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положительную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самооценку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ребенка,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уверенность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себе,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осознание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роста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своих достижений,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чувства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собственного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достоинства,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стремления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стать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школьником;</w:t>
      </w:r>
    </w:p>
    <w:p w14:paraId="5E9D05DE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995"/>
        </w:tabs>
        <w:ind w:right="123" w:firstLine="707"/>
        <w:jc w:val="left"/>
        <w:rPr>
          <w:sz w:val="24"/>
        </w:rPr>
      </w:pPr>
      <w:r w:rsidRPr="004F38A7">
        <w:rPr>
          <w:sz w:val="24"/>
        </w:rPr>
        <w:t>обогащать</w:t>
      </w:r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>опыт</w:t>
      </w:r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>применения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разнообразных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способов</w:t>
      </w:r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>взаимодействия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взрослыми</w:t>
      </w:r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сверстниками;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начал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социально-значимой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активности;</w:t>
      </w:r>
    </w:p>
    <w:p w14:paraId="48F6F99A" w14:textId="77777777" w:rsidR="009D1A0F" w:rsidRPr="004F38A7" w:rsidRDefault="009D1A0F">
      <w:pPr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45D26E9F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995"/>
        </w:tabs>
        <w:spacing w:before="74"/>
        <w:ind w:right="121" w:firstLine="707"/>
        <w:rPr>
          <w:sz w:val="24"/>
        </w:rPr>
      </w:pPr>
      <w:r w:rsidRPr="004F38A7">
        <w:rPr>
          <w:sz w:val="24"/>
        </w:rPr>
        <w:lastRenderedPageBreak/>
        <w:t>обогащать эмоциональный опыт ребенка, развивать способность ребенка распознавать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свои переживания и эмоции окружающих, осуществлять выбор социально одобряемых действий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конкретных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ситуациях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обосновывать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свои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намерения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ценностные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ориентации;</w:t>
      </w:r>
    </w:p>
    <w:p w14:paraId="34EAB642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1036"/>
        </w:tabs>
        <w:ind w:right="122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понимать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других;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договариваться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дружить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разрешать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возникающие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конфликты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конструктивными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способами;</w:t>
      </w:r>
    </w:p>
    <w:p w14:paraId="2B5EDC6B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1019"/>
        </w:tabs>
        <w:ind w:right="126" w:firstLine="707"/>
        <w:rPr>
          <w:sz w:val="24"/>
        </w:rPr>
      </w:pPr>
      <w:r w:rsidRPr="004F38A7">
        <w:rPr>
          <w:sz w:val="24"/>
        </w:rPr>
        <w:t>воспитывать привычки культурного поведения и общения с людьми, основ этикета,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поведения 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общественных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местах;</w:t>
      </w:r>
    </w:p>
    <w:p w14:paraId="713AB18F" w14:textId="77777777" w:rsidR="009D1A0F" w:rsidRPr="004F38A7" w:rsidRDefault="009D1A0F">
      <w:pPr>
        <w:pStyle w:val="a5"/>
        <w:numPr>
          <w:ilvl w:val="0"/>
          <w:numId w:val="31"/>
        </w:numPr>
        <w:tabs>
          <w:tab w:val="left" w:pos="1084"/>
        </w:tabs>
        <w:rPr>
          <w:sz w:val="24"/>
        </w:rPr>
      </w:pPr>
      <w:r w:rsidRPr="004F38A7">
        <w:rPr>
          <w:i/>
          <w:sz w:val="24"/>
        </w:rPr>
        <w:t>в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области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формирования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основ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гражданственности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патриотизма</w:t>
      </w:r>
      <w:r w:rsidRPr="004F38A7">
        <w:rPr>
          <w:sz w:val="24"/>
        </w:rPr>
        <w:t>:</w:t>
      </w:r>
    </w:p>
    <w:p w14:paraId="73BAC018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978"/>
        </w:tabs>
        <w:ind w:right="128" w:firstLine="707"/>
        <w:rPr>
          <w:sz w:val="24"/>
        </w:rPr>
      </w:pPr>
      <w:r w:rsidRPr="004F38A7">
        <w:rPr>
          <w:sz w:val="24"/>
        </w:rPr>
        <w:t>воспитывать патриотические и интернациональные чувства, уважительное отношение 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Родине,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представителям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национальностей,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обычаям;</w:t>
      </w:r>
    </w:p>
    <w:p w14:paraId="5E685061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976"/>
        </w:tabs>
        <w:ind w:right="123" w:firstLine="707"/>
        <w:rPr>
          <w:sz w:val="24"/>
        </w:rPr>
      </w:pPr>
      <w:r w:rsidRPr="004F38A7">
        <w:rPr>
          <w:sz w:val="24"/>
        </w:rPr>
        <w:t>расширять представления детей о государственных праздниках и поддерживать интерес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 к событиям, происходящим в стране, развивать чувство гордости за достижения страны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области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спорта,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науки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и искусства,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служения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верности интересам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страны;</w:t>
      </w:r>
    </w:p>
    <w:p w14:paraId="62E07639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974"/>
        </w:tabs>
        <w:ind w:right="124" w:firstLine="707"/>
        <w:rPr>
          <w:sz w:val="24"/>
        </w:rPr>
      </w:pPr>
      <w:r w:rsidRPr="004F38A7">
        <w:rPr>
          <w:sz w:val="24"/>
        </w:rPr>
        <w:t>знакомить с целями и доступными практиками волонтерства в России и включать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 поддержке взрослых в социальные акции, волонтерские мероприятия в ДОО и в населенном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пункте;</w:t>
      </w:r>
    </w:p>
    <w:p w14:paraId="58245281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983"/>
        </w:tabs>
        <w:ind w:right="124" w:firstLine="707"/>
        <w:rPr>
          <w:sz w:val="24"/>
        </w:rPr>
      </w:pPr>
      <w:r w:rsidRPr="004F38A7">
        <w:rPr>
          <w:sz w:val="24"/>
        </w:rPr>
        <w:t>развивать интерес детей к населенному пункту, в котором живет, переживание чувства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удивления,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восхищения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достопримечательностями,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событиями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прошлого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настоящего;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поощрять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активное участие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праздновании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событий,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связанных 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местом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проживания;</w:t>
      </w:r>
    </w:p>
    <w:p w14:paraId="047E0AFD" w14:textId="77777777" w:rsidR="009D1A0F" w:rsidRPr="004F38A7" w:rsidRDefault="009D1A0F">
      <w:pPr>
        <w:pStyle w:val="a5"/>
        <w:numPr>
          <w:ilvl w:val="0"/>
          <w:numId w:val="31"/>
        </w:numPr>
        <w:tabs>
          <w:tab w:val="left" w:pos="1084"/>
        </w:tabs>
        <w:rPr>
          <w:sz w:val="24"/>
        </w:rPr>
      </w:pPr>
      <w:r w:rsidRPr="004F38A7">
        <w:rPr>
          <w:i/>
          <w:sz w:val="24"/>
        </w:rPr>
        <w:t>в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сфере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трудового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воспитания</w:t>
      </w:r>
      <w:r w:rsidRPr="004F38A7">
        <w:rPr>
          <w:sz w:val="24"/>
        </w:rPr>
        <w:t>:</w:t>
      </w:r>
    </w:p>
    <w:p w14:paraId="72784381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964"/>
        </w:tabs>
        <w:ind w:left="963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ценностное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труду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взрослых;</w:t>
      </w:r>
    </w:p>
    <w:p w14:paraId="0AC2A387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1077"/>
        </w:tabs>
        <w:ind w:right="125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разнообразии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взаимосвязи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видов труда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профессий;</w:t>
      </w:r>
    </w:p>
    <w:p w14:paraId="680828AA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1206"/>
        </w:tabs>
        <w:ind w:right="123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элементы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финансовой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грамотности,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осознания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возможностей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представителей),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ограниченности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материальных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ресурсов;</w:t>
      </w:r>
    </w:p>
    <w:p w14:paraId="1C0CEB8F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1043"/>
        </w:tabs>
        <w:ind w:right="126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доступного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включаться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реальные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трудовые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связи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 взрослыми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сверстниками;</w:t>
      </w:r>
    </w:p>
    <w:p w14:paraId="36B592B5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964"/>
        </w:tabs>
        <w:ind w:left="963"/>
        <w:rPr>
          <w:sz w:val="24"/>
        </w:rPr>
      </w:pPr>
      <w:r w:rsidRPr="004F38A7">
        <w:rPr>
          <w:sz w:val="24"/>
        </w:rPr>
        <w:t>поддерживать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освоение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умений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сотрудничества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совместном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труде;</w:t>
      </w:r>
    </w:p>
    <w:p w14:paraId="6ECA07B6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1086"/>
        </w:tabs>
        <w:ind w:right="122" w:firstLine="707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ответственность,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добросовестность,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взрослых,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оказанию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посильной помощи;</w:t>
      </w:r>
    </w:p>
    <w:p w14:paraId="5796C8C7" w14:textId="77777777" w:rsidR="009D1A0F" w:rsidRPr="004F38A7" w:rsidRDefault="009D1A0F">
      <w:pPr>
        <w:pStyle w:val="a5"/>
        <w:numPr>
          <w:ilvl w:val="0"/>
          <w:numId w:val="31"/>
        </w:numPr>
        <w:tabs>
          <w:tab w:val="left" w:pos="1084"/>
        </w:tabs>
        <w:rPr>
          <w:sz w:val="24"/>
        </w:rPr>
      </w:pPr>
      <w:r w:rsidRPr="004F38A7">
        <w:rPr>
          <w:i/>
          <w:sz w:val="24"/>
        </w:rPr>
        <w:t>в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области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формирования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безопасного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поведения</w:t>
      </w:r>
      <w:r w:rsidRPr="004F38A7">
        <w:rPr>
          <w:sz w:val="24"/>
        </w:rPr>
        <w:t>:</w:t>
      </w:r>
    </w:p>
    <w:p w14:paraId="4EA15747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1002"/>
        </w:tabs>
        <w:ind w:right="117" w:firstLine="707"/>
        <w:rPr>
          <w:sz w:val="24"/>
        </w:rPr>
      </w:pPr>
      <w:r w:rsidRPr="004F38A7">
        <w:rPr>
          <w:sz w:val="24"/>
        </w:rPr>
        <w:t>формировать представления об опасных для человека ситуациях в быту, в природе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безопасности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дорожного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пешехода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пассажира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транспортного средства;</w:t>
      </w:r>
    </w:p>
    <w:p w14:paraId="1E9E2898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1017"/>
        </w:tabs>
        <w:ind w:right="126" w:firstLine="707"/>
        <w:rPr>
          <w:sz w:val="24"/>
        </w:rPr>
      </w:pPr>
      <w:r w:rsidRPr="004F38A7">
        <w:rPr>
          <w:sz w:val="24"/>
        </w:rPr>
        <w:t>воспитывать осторожное и осмотрительное отношение к потенциально опасным 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человека ситуациям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общении,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быту,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улице, 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природе, 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сети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Интернет.</w:t>
      </w:r>
    </w:p>
    <w:p w14:paraId="348814FA" w14:textId="77777777" w:rsidR="009D1A0F" w:rsidRPr="004F38A7" w:rsidRDefault="009D1A0F">
      <w:pPr>
        <w:pStyle w:val="a3"/>
        <w:ind w:left="0" w:firstLine="0"/>
        <w:jc w:val="left"/>
      </w:pPr>
    </w:p>
    <w:p w14:paraId="639998C7" w14:textId="77777777" w:rsidR="009D1A0F" w:rsidRPr="004F38A7" w:rsidRDefault="009D1A0F">
      <w:pPr>
        <w:ind w:left="824"/>
        <w:rPr>
          <w:i/>
          <w:sz w:val="24"/>
        </w:rPr>
      </w:pPr>
      <w:r w:rsidRPr="004F38A7">
        <w:rPr>
          <w:i/>
          <w:sz w:val="24"/>
          <w:u w:val="single"/>
        </w:rPr>
        <w:t>Содержание</w:t>
      </w:r>
      <w:r w:rsidRPr="004F38A7">
        <w:rPr>
          <w:i/>
          <w:spacing w:val="-7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образовательной</w:t>
      </w:r>
      <w:r w:rsidRPr="004F38A7">
        <w:rPr>
          <w:i/>
          <w:spacing w:val="-6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деятельности</w:t>
      </w:r>
    </w:p>
    <w:p w14:paraId="168701F5" w14:textId="77777777" w:rsidR="009D1A0F" w:rsidRPr="004F38A7" w:rsidRDefault="009D1A0F">
      <w:pPr>
        <w:pStyle w:val="a5"/>
        <w:numPr>
          <w:ilvl w:val="0"/>
          <w:numId w:val="32"/>
        </w:numPr>
        <w:tabs>
          <w:tab w:val="left" w:pos="1082"/>
        </w:tabs>
        <w:ind w:hanging="258"/>
        <w:jc w:val="left"/>
        <w:rPr>
          <w:i/>
          <w:sz w:val="24"/>
        </w:rPr>
      </w:pPr>
      <w:r w:rsidRPr="004F38A7">
        <w:rPr>
          <w:i/>
          <w:sz w:val="24"/>
        </w:rPr>
        <w:t>В сфере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социальных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отношений</w:t>
      </w:r>
    </w:p>
    <w:p w14:paraId="5462CA8D" w14:textId="77777777" w:rsidR="009D1A0F" w:rsidRPr="004F38A7" w:rsidRDefault="009D1A0F">
      <w:pPr>
        <w:pStyle w:val="a3"/>
        <w:ind w:right="125"/>
      </w:pPr>
      <w:r w:rsidRPr="004F38A7">
        <w:t>Педагог обеспечивает детям возможность осознания и признания собственных ошибок,</w:t>
      </w:r>
      <w:r w:rsidRPr="004F38A7">
        <w:rPr>
          <w:spacing w:val="1"/>
        </w:rPr>
        <w:t xml:space="preserve"> </w:t>
      </w:r>
      <w:r w:rsidRPr="004F38A7">
        <w:t>рефлексии качества решения поставленных задач, определения путей развития. Знакомит детей с</w:t>
      </w:r>
      <w:r w:rsidRPr="004F38A7">
        <w:rPr>
          <w:spacing w:val="-57"/>
        </w:rPr>
        <w:t xml:space="preserve"> </w:t>
      </w:r>
      <w:r w:rsidRPr="004F38A7">
        <w:t>их правами, возможными вариантами поведения и реакций в случае их нарушения. Воспитывает</w:t>
      </w:r>
      <w:r w:rsidRPr="004F38A7">
        <w:rPr>
          <w:spacing w:val="1"/>
        </w:rPr>
        <w:t xml:space="preserve"> </w:t>
      </w:r>
      <w:r w:rsidRPr="004F38A7">
        <w:t>осознанное</w:t>
      </w:r>
      <w:r w:rsidRPr="004F38A7">
        <w:rPr>
          <w:spacing w:val="-2"/>
        </w:rPr>
        <w:t xml:space="preserve"> </w:t>
      </w:r>
      <w:r w:rsidRPr="004F38A7">
        <w:t>отношение</w:t>
      </w:r>
      <w:r w:rsidRPr="004F38A7">
        <w:rPr>
          <w:spacing w:val="-4"/>
        </w:rPr>
        <w:t xml:space="preserve"> </w:t>
      </w:r>
      <w:r w:rsidRPr="004F38A7">
        <w:t>к</w:t>
      </w:r>
      <w:r w:rsidRPr="004F38A7">
        <w:rPr>
          <w:spacing w:val="-1"/>
        </w:rPr>
        <w:t xml:space="preserve"> </w:t>
      </w:r>
      <w:r w:rsidRPr="004F38A7">
        <w:t>своему</w:t>
      </w:r>
      <w:r w:rsidRPr="004F38A7">
        <w:rPr>
          <w:spacing w:val="-5"/>
        </w:rPr>
        <w:t xml:space="preserve"> </w:t>
      </w:r>
      <w:r w:rsidRPr="004F38A7">
        <w:t>будущему</w:t>
      </w:r>
      <w:r w:rsidRPr="004F38A7">
        <w:rPr>
          <w:spacing w:val="-6"/>
        </w:rPr>
        <w:t xml:space="preserve"> </w:t>
      </w:r>
      <w:r w:rsidRPr="004F38A7">
        <w:t>и стремление</w:t>
      </w:r>
      <w:r w:rsidRPr="004F38A7">
        <w:rPr>
          <w:spacing w:val="-2"/>
        </w:rPr>
        <w:t xml:space="preserve"> </w:t>
      </w:r>
      <w:r w:rsidRPr="004F38A7">
        <w:t>быть</w:t>
      </w:r>
      <w:r w:rsidRPr="004F38A7">
        <w:rPr>
          <w:spacing w:val="1"/>
        </w:rPr>
        <w:t xml:space="preserve"> </w:t>
      </w:r>
      <w:r w:rsidRPr="004F38A7">
        <w:t>полезным</w:t>
      </w:r>
      <w:r w:rsidRPr="004F38A7">
        <w:rPr>
          <w:spacing w:val="-3"/>
        </w:rPr>
        <w:t xml:space="preserve"> </w:t>
      </w:r>
      <w:r w:rsidRPr="004F38A7">
        <w:t>обществу.</w:t>
      </w:r>
    </w:p>
    <w:p w14:paraId="6D01660D" w14:textId="77777777" w:rsidR="009D1A0F" w:rsidRPr="004F38A7" w:rsidRDefault="009D1A0F">
      <w:pPr>
        <w:pStyle w:val="a3"/>
        <w:spacing w:before="1"/>
        <w:ind w:right="121"/>
      </w:pPr>
      <w:r w:rsidRPr="004F38A7">
        <w:t>Педагог знакомит детей с изменением позиции человека с возрастом (ребенок посещает</w:t>
      </w:r>
      <w:r w:rsidRPr="004F38A7">
        <w:rPr>
          <w:spacing w:val="1"/>
        </w:rPr>
        <w:t xml:space="preserve"> </w:t>
      </w:r>
      <w:r w:rsidRPr="004F38A7">
        <w:t>ДОО, затем учится в общеобразовательной организации, в колледже, вузе, взрослый работает,</w:t>
      </w:r>
      <w:r w:rsidRPr="004F38A7">
        <w:rPr>
          <w:spacing w:val="1"/>
        </w:rPr>
        <w:t xml:space="preserve"> </w:t>
      </w:r>
      <w:r w:rsidRPr="004F38A7">
        <w:t>пожилой человек передает опыт последующим поколениям). Объясняет детям о необходимости</w:t>
      </w:r>
      <w:r w:rsidRPr="004F38A7">
        <w:rPr>
          <w:spacing w:val="1"/>
        </w:rPr>
        <w:t xml:space="preserve"> </w:t>
      </w:r>
      <w:r w:rsidRPr="004F38A7">
        <w:t>укрепления</w:t>
      </w:r>
      <w:r w:rsidRPr="004F38A7">
        <w:rPr>
          <w:spacing w:val="-1"/>
        </w:rPr>
        <w:t xml:space="preserve"> </w:t>
      </w:r>
      <w:r w:rsidRPr="004F38A7">
        <w:t>связи</w:t>
      </w:r>
      <w:r w:rsidRPr="004F38A7">
        <w:rPr>
          <w:spacing w:val="-1"/>
        </w:rPr>
        <w:t xml:space="preserve"> </w:t>
      </w:r>
      <w:r w:rsidRPr="004F38A7">
        <w:t>между</w:t>
      </w:r>
      <w:r w:rsidRPr="004F38A7">
        <w:rPr>
          <w:spacing w:val="-3"/>
        </w:rPr>
        <w:t xml:space="preserve"> </w:t>
      </w:r>
      <w:r w:rsidRPr="004F38A7">
        <w:t>поколениями,</w:t>
      </w:r>
      <w:r w:rsidRPr="004F38A7">
        <w:rPr>
          <w:spacing w:val="-1"/>
        </w:rPr>
        <w:t xml:space="preserve"> </w:t>
      </w:r>
      <w:r w:rsidRPr="004F38A7">
        <w:t>взаимной поддержки</w:t>
      </w:r>
      <w:r w:rsidRPr="004F38A7">
        <w:rPr>
          <w:spacing w:val="-1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и взрослых.</w:t>
      </w:r>
    </w:p>
    <w:p w14:paraId="69B4F0F7" w14:textId="77777777" w:rsidR="009D1A0F" w:rsidRPr="004F38A7" w:rsidRDefault="009D1A0F">
      <w:pPr>
        <w:pStyle w:val="a3"/>
        <w:ind w:right="117"/>
      </w:pPr>
      <w:r w:rsidRPr="004F38A7">
        <w:t>Обогащает</w:t>
      </w:r>
      <w:r w:rsidRPr="004F38A7">
        <w:rPr>
          <w:spacing w:val="1"/>
        </w:rPr>
        <w:t xml:space="preserve"> </w:t>
      </w:r>
      <w:r w:rsidRPr="004F38A7">
        <w:t>представления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об</w:t>
      </w:r>
      <w:r w:rsidRPr="004F38A7">
        <w:rPr>
          <w:spacing w:val="1"/>
        </w:rPr>
        <w:t xml:space="preserve"> </w:t>
      </w:r>
      <w:r w:rsidRPr="004F38A7">
        <w:t>общеобразовательной</w:t>
      </w:r>
      <w:r w:rsidRPr="004F38A7">
        <w:rPr>
          <w:spacing w:val="1"/>
        </w:rPr>
        <w:t xml:space="preserve"> </w:t>
      </w:r>
      <w:r w:rsidRPr="004F38A7">
        <w:t>организации,</w:t>
      </w:r>
      <w:r w:rsidRPr="004F38A7">
        <w:rPr>
          <w:spacing w:val="1"/>
        </w:rPr>
        <w:t xml:space="preserve"> </w:t>
      </w:r>
      <w:r w:rsidRPr="004F38A7">
        <w:t>школьниках,</w:t>
      </w:r>
      <w:r w:rsidRPr="004F38A7">
        <w:rPr>
          <w:spacing w:val="1"/>
        </w:rPr>
        <w:t xml:space="preserve"> </w:t>
      </w:r>
      <w:r w:rsidRPr="004F38A7">
        <w:t>учителе;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стремление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школьному</w:t>
      </w:r>
      <w:r w:rsidRPr="004F38A7">
        <w:rPr>
          <w:spacing w:val="1"/>
        </w:rPr>
        <w:t xml:space="preserve"> </w:t>
      </w:r>
      <w:r w:rsidRPr="004F38A7">
        <w:t>обучению,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познанию,</w:t>
      </w:r>
      <w:r w:rsidRPr="004F38A7">
        <w:rPr>
          <w:spacing w:val="1"/>
        </w:rPr>
        <w:t xml:space="preserve"> </w:t>
      </w:r>
      <w:r w:rsidRPr="004F38A7">
        <w:t>освоению</w:t>
      </w:r>
      <w:r w:rsidRPr="004F38A7">
        <w:rPr>
          <w:spacing w:val="1"/>
        </w:rPr>
        <w:t xml:space="preserve"> </w:t>
      </w:r>
      <w:r w:rsidRPr="004F38A7">
        <w:t>чтения,</w:t>
      </w:r>
      <w:r w:rsidRPr="004F38A7">
        <w:rPr>
          <w:spacing w:val="1"/>
        </w:rPr>
        <w:t xml:space="preserve"> </w:t>
      </w:r>
      <w:r w:rsidRPr="004F38A7">
        <w:t>письма.</w:t>
      </w:r>
      <w:r w:rsidRPr="004F38A7">
        <w:rPr>
          <w:spacing w:val="-2"/>
        </w:rPr>
        <w:t xml:space="preserve"> </w:t>
      </w:r>
      <w:r w:rsidRPr="004F38A7">
        <w:t>Расширяет</w:t>
      </w:r>
      <w:r w:rsidRPr="004F38A7">
        <w:rPr>
          <w:spacing w:val="-2"/>
        </w:rPr>
        <w:t xml:space="preserve"> </w:t>
      </w:r>
      <w:r w:rsidRPr="004F38A7">
        <w:t>представление</w:t>
      </w:r>
      <w:r w:rsidRPr="004F38A7">
        <w:rPr>
          <w:spacing w:val="-3"/>
        </w:rPr>
        <w:t xml:space="preserve"> </w:t>
      </w:r>
      <w:r w:rsidRPr="004F38A7">
        <w:t>о</w:t>
      </w:r>
      <w:r w:rsidRPr="004F38A7">
        <w:rPr>
          <w:spacing w:val="-2"/>
        </w:rPr>
        <w:t xml:space="preserve"> </w:t>
      </w:r>
      <w:r w:rsidRPr="004F38A7">
        <w:t>роли</w:t>
      </w:r>
      <w:r w:rsidRPr="004F38A7">
        <w:rPr>
          <w:spacing w:val="-1"/>
        </w:rPr>
        <w:t xml:space="preserve"> </w:t>
      </w:r>
      <w:r w:rsidRPr="004F38A7">
        <w:t>общеобразовательной</w:t>
      </w:r>
      <w:r w:rsidRPr="004F38A7">
        <w:rPr>
          <w:spacing w:val="-2"/>
        </w:rPr>
        <w:t xml:space="preserve"> </w:t>
      </w:r>
      <w:r w:rsidRPr="004F38A7">
        <w:t>организации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3"/>
        </w:rPr>
        <w:t xml:space="preserve"> </w:t>
      </w:r>
      <w:r w:rsidRPr="004F38A7">
        <w:t>жизни</w:t>
      </w:r>
      <w:r w:rsidRPr="004F38A7">
        <w:rPr>
          <w:spacing w:val="-2"/>
        </w:rPr>
        <w:t xml:space="preserve"> </w:t>
      </w:r>
      <w:r w:rsidRPr="004F38A7">
        <w:t>людей.</w:t>
      </w:r>
    </w:p>
    <w:p w14:paraId="5D8D1177" w14:textId="77777777" w:rsidR="009D1A0F" w:rsidRPr="004F38A7" w:rsidRDefault="009D1A0F">
      <w:pPr>
        <w:pStyle w:val="a3"/>
        <w:ind w:right="121"/>
      </w:pPr>
      <w:r w:rsidRPr="004F38A7">
        <w:t>Педагог развивает умение детей распознавать собственные эмоции и чувства, понимать</w:t>
      </w:r>
      <w:r w:rsidRPr="004F38A7">
        <w:rPr>
          <w:spacing w:val="1"/>
        </w:rPr>
        <w:t xml:space="preserve"> </w:t>
      </w:r>
      <w:r w:rsidRPr="004F38A7">
        <w:t>чувства</w:t>
      </w:r>
      <w:r w:rsidRPr="004F38A7">
        <w:rPr>
          <w:spacing w:val="19"/>
        </w:rPr>
        <w:t xml:space="preserve"> </w:t>
      </w:r>
      <w:r w:rsidRPr="004F38A7">
        <w:t>и</w:t>
      </w:r>
      <w:r w:rsidRPr="004F38A7">
        <w:rPr>
          <w:spacing w:val="22"/>
        </w:rPr>
        <w:t xml:space="preserve"> </w:t>
      </w:r>
      <w:r w:rsidRPr="004F38A7">
        <w:t>переживания</w:t>
      </w:r>
      <w:r w:rsidRPr="004F38A7">
        <w:rPr>
          <w:spacing w:val="22"/>
        </w:rPr>
        <w:t xml:space="preserve"> </w:t>
      </w:r>
      <w:r w:rsidRPr="004F38A7">
        <w:t>окружающих;</w:t>
      </w:r>
      <w:r w:rsidRPr="004F38A7">
        <w:rPr>
          <w:spacing w:val="21"/>
        </w:rPr>
        <w:t xml:space="preserve"> </w:t>
      </w:r>
      <w:r w:rsidRPr="004F38A7">
        <w:t>учит</w:t>
      </w:r>
      <w:r w:rsidRPr="004F38A7">
        <w:rPr>
          <w:spacing w:val="21"/>
        </w:rPr>
        <w:t xml:space="preserve"> </w:t>
      </w:r>
      <w:r w:rsidRPr="004F38A7">
        <w:t>понимать</w:t>
      </w:r>
      <w:r w:rsidRPr="004F38A7">
        <w:rPr>
          <w:spacing w:val="22"/>
        </w:rPr>
        <w:t xml:space="preserve"> </w:t>
      </w:r>
      <w:r w:rsidRPr="004F38A7">
        <w:t>эмоциональное</w:t>
      </w:r>
      <w:r w:rsidRPr="004F38A7">
        <w:rPr>
          <w:spacing w:val="17"/>
        </w:rPr>
        <w:t xml:space="preserve"> </w:t>
      </w:r>
      <w:r w:rsidRPr="004F38A7">
        <w:t>состояние</w:t>
      </w:r>
      <w:r w:rsidRPr="004F38A7">
        <w:rPr>
          <w:spacing w:val="21"/>
        </w:rPr>
        <w:t xml:space="preserve"> </w:t>
      </w:r>
      <w:r w:rsidRPr="004F38A7">
        <w:t>сверстников</w:t>
      </w:r>
      <w:r w:rsidRPr="004F38A7">
        <w:rPr>
          <w:spacing w:val="20"/>
        </w:rPr>
        <w:t xml:space="preserve"> </w:t>
      </w:r>
      <w:r w:rsidRPr="004F38A7">
        <w:t>по</w:t>
      </w:r>
    </w:p>
    <w:p w14:paraId="07E3E4FD" w14:textId="77777777" w:rsidR="009D1A0F" w:rsidRPr="004F38A7" w:rsidRDefault="009D1A0F">
      <w:p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4CD480D2" w14:textId="77777777" w:rsidR="009D1A0F" w:rsidRPr="004F38A7" w:rsidRDefault="009D1A0F">
      <w:pPr>
        <w:pStyle w:val="a3"/>
        <w:spacing w:before="74"/>
        <w:ind w:right="118" w:firstLine="0"/>
      </w:pPr>
      <w:r w:rsidRPr="004F38A7">
        <w:lastRenderedPageBreak/>
        <w:t>невербальным признакам (обращает внимание на мимику, позу, поведение); помогает находить</w:t>
      </w:r>
      <w:r w:rsidRPr="004F38A7">
        <w:rPr>
          <w:spacing w:val="1"/>
        </w:rPr>
        <w:t xml:space="preserve"> </w:t>
      </w:r>
      <w:r w:rsidRPr="004F38A7">
        <w:t>причины и следствия возникновения эмоций, анализировать свои переживания и рассказывать о</w:t>
      </w:r>
      <w:r w:rsidRPr="004F38A7">
        <w:rPr>
          <w:spacing w:val="1"/>
        </w:rPr>
        <w:t xml:space="preserve"> </w:t>
      </w:r>
      <w:r w:rsidRPr="004F38A7">
        <w:t>них; использовать социально приемлемые способы проявления эмоций и доступных возрасту</w:t>
      </w:r>
      <w:r w:rsidRPr="004F38A7">
        <w:rPr>
          <w:spacing w:val="1"/>
        </w:rPr>
        <w:t xml:space="preserve"> </w:t>
      </w:r>
      <w:r w:rsidRPr="004F38A7">
        <w:t>способы</w:t>
      </w:r>
      <w:r w:rsidRPr="004F38A7">
        <w:rPr>
          <w:spacing w:val="1"/>
        </w:rPr>
        <w:t xml:space="preserve"> </w:t>
      </w:r>
      <w:r w:rsidRPr="004F38A7">
        <w:t>произвольной</w:t>
      </w:r>
      <w:r w:rsidRPr="004F38A7">
        <w:rPr>
          <w:spacing w:val="1"/>
        </w:rPr>
        <w:t xml:space="preserve"> </w:t>
      </w:r>
      <w:r w:rsidRPr="004F38A7">
        <w:t>регуляции</w:t>
      </w:r>
      <w:r w:rsidRPr="004F38A7">
        <w:rPr>
          <w:spacing w:val="1"/>
        </w:rPr>
        <w:t xml:space="preserve"> </w:t>
      </w:r>
      <w:r w:rsidRPr="004F38A7">
        <w:t>эмоциональных</w:t>
      </w:r>
      <w:r w:rsidRPr="004F38A7">
        <w:rPr>
          <w:spacing w:val="1"/>
        </w:rPr>
        <w:t xml:space="preserve"> </w:t>
      </w:r>
      <w:r w:rsidRPr="004F38A7">
        <w:t>состояний</w:t>
      </w:r>
      <w:r w:rsidRPr="004F38A7">
        <w:rPr>
          <w:spacing w:val="1"/>
        </w:rPr>
        <w:t xml:space="preserve"> </w:t>
      </w:r>
      <w:r w:rsidRPr="004F38A7">
        <w:t>(сменить</w:t>
      </w:r>
      <w:r w:rsidRPr="004F38A7">
        <w:rPr>
          <w:spacing w:val="1"/>
        </w:rPr>
        <w:t xml:space="preserve"> </w:t>
      </w:r>
      <w:r w:rsidRPr="004F38A7">
        <w:t>вид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прочее). Демонстрирует детям отражение эмоциональных состояний в природе и произведениях</w:t>
      </w:r>
      <w:r w:rsidRPr="004F38A7">
        <w:rPr>
          <w:spacing w:val="1"/>
        </w:rPr>
        <w:t xml:space="preserve"> </w:t>
      </w:r>
      <w:r w:rsidRPr="004F38A7">
        <w:t>искусства.</w:t>
      </w:r>
    </w:p>
    <w:p w14:paraId="0F5EDA00" w14:textId="77777777" w:rsidR="009D1A0F" w:rsidRPr="004F38A7" w:rsidRDefault="009D1A0F">
      <w:pPr>
        <w:pStyle w:val="a3"/>
        <w:ind w:right="124"/>
      </w:pPr>
      <w:r w:rsidRPr="004F38A7">
        <w:t>Расширяет</w:t>
      </w:r>
      <w:r w:rsidRPr="004F38A7">
        <w:rPr>
          <w:spacing w:val="1"/>
        </w:rPr>
        <w:t xml:space="preserve"> </w:t>
      </w:r>
      <w:r w:rsidRPr="004F38A7">
        <w:t>представления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семье,</w:t>
      </w:r>
      <w:r w:rsidRPr="004F38A7">
        <w:rPr>
          <w:spacing w:val="1"/>
        </w:rPr>
        <w:t xml:space="preserve"> </w:t>
      </w:r>
      <w:r w:rsidRPr="004F38A7">
        <w:t>семейных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родственных</w:t>
      </w:r>
      <w:r w:rsidRPr="004F38A7">
        <w:rPr>
          <w:spacing w:val="1"/>
        </w:rPr>
        <w:t xml:space="preserve"> </w:t>
      </w:r>
      <w:r w:rsidRPr="004F38A7">
        <w:t>отношениях:</w:t>
      </w:r>
      <w:r w:rsidRPr="004F38A7">
        <w:rPr>
          <w:spacing w:val="1"/>
        </w:rPr>
        <w:t xml:space="preserve"> </w:t>
      </w:r>
      <w:r w:rsidRPr="004F38A7">
        <w:t>взаимные</w:t>
      </w:r>
      <w:r w:rsidRPr="004F38A7">
        <w:rPr>
          <w:spacing w:val="1"/>
        </w:rPr>
        <w:t xml:space="preserve"> </w:t>
      </w:r>
      <w:r w:rsidRPr="004F38A7">
        <w:t>чувства,</w:t>
      </w:r>
      <w:r w:rsidRPr="004F38A7">
        <w:rPr>
          <w:spacing w:val="1"/>
        </w:rPr>
        <w:t xml:space="preserve"> </w:t>
      </w:r>
      <w:r w:rsidRPr="004F38A7">
        <w:t>правила</w:t>
      </w:r>
      <w:r w:rsidRPr="004F38A7">
        <w:rPr>
          <w:spacing w:val="1"/>
        </w:rPr>
        <w:t xml:space="preserve"> </w:t>
      </w:r>
      <w:r w:rsidRPr="004F38A7">
        <w:t>общения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семье,</w:t>
      </w:r>
      <w:r w:rsidRPr="004F38A7">
        <w:rPr>
          <w:spacing w:val="1"/>
        </w:rPr>
        <w:t xml:space="preserve"> </w:t>
      </w:r>
      <w:r w:rsidRPr="004F38A7">
        <w:t>значимые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памятные</w:t>
      </w:r>
      <w:r w:rsidRPr="004F38A7">
        <w:rPr>
          <w:spacing w:val="1"/>
        </w:rPr>
        <w:t xml:space="preserve"> </w:t>
      </w:r>
      <w:r w:rsidRPr="004F38A7">
        <w:t>события,</w:t>
      </w:r>
      <w:r w:rsidRPr="004F38A7">
        <w:rPr>
          <w:spacing w:val="1"/>
        </w:rPr>
        <w:t xml:space="preserve"> </w:t>
      </w:r>
      <w:r w:rsidRPr="004F38A7">
        <w:t>досуг</w:t>
      </w:r>
      <w:r w:rsidRPr="004F38A7">
        <w:rPr>
          <w:spacing w:val="1"/>
        </w:rPr>
        <w:t xml:space="preserve"> </w:t>
      </w:r>
      <w:r w:rsidRPr="004F38A7">
        <w:t>семьи,</w:t>
      </w:r>
      <w:r w:rsidRPr="004F38A7">
        <w:rPr>
          <w:spacing w:val="1"/>
        </w:rPr>
        <w:t xml:space="preserve"> </w:t>
      </w:r>
      <w:r w:rsidRPr="004F38A7">
        <w:t>семейный</w:t>
      </w:r>
      <w:r w:rsidRPr="004F38A7">
        <w:rPr>
          <w:spacing w:val="1"/>
        </w:rPr>
        <w:t xml:space="preserve"> </w:t>
      </w:r>
      <w:r w:rsidRPr="004F38A7">
        <w:t>бюджет.</w:t>
      </w:r>
    </w:p>
    <w:p w14:paraId="44DDE015" w14:textId="77777777" w:rsidR="009D1A0F" w:rsidRPr="004F38A7" w:rsidRDefault="009D1A0F">
      <w:pPr>
        <w:pStyle w:val="a3"/>
        <w:ind w:right="121"/>
      </w:pPr>
      <w:r w:rsidRPr="004F38A7">
        <w:t>Обогащает представления о нравственных качествах людей, их проявлении в поступках и</w:t>
      </w:r>
      <w:r w:rsidRPr="004F38A7">
        <w:rPr>
          <w:spacing w:val="1"/>
        </w:rPr>
        <w:t xml:space="preserve"> </w:t>
      </w:r>
      <w:r w:rsidRPr="004F38A7">
        <w:t>взаимоотношениях.</w:t>
      </w:r>
    </w:p>
    <w:p w14:paraId="0EEA544F" w14:textId="77777777" w:rsidR="009D1A0F" w:rsidRPr="004F38A7" w:rsidRDefault="009D1A0F">
      <w:pPr>
        <w:pStyle w:val="a3"/>
        <w:ind w:right="123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умение</w:t>
      </w:r>
      <w:r w:rsidRPr="004F38A7">
        <w:rPr>
          <w:spacing w:val="1"/>
        </w:rPr>
        <w:t xml:space="preserve"> </w:t>
      </w:r>
      <w:r w:rsidRPr="004F38A7">
        <w:t>сотрудничать</w:t>
      </w:r>
      <w:r w:rsidRPr="004F38A7">
        <w:rPr>
          <w:spacing w:val="1"/>
        </w:rPr>
        <w:t xml:space="preserve"> </w:t>
      </w:r>
      <w:r w:rsidRPr="004F38A7">
        <w:t>со</w:t>
      </w:r>
      <w:r w:rsidRPr="004F38A7">
        <w:rPr>
          <w:spacing w:val="1"/>
        </w:rPr>
        <w:t xml:space="preserve"> </w:t>
      </w:r>
      <w:r w:rsidRPr="004F38A7">
        <w:t>сверстниками:</w:t>
      </w:r>
      <w:r w:rsidRPr="004F38A7">
        <w:rPr>
          <w:spacing w:val="1"/>
        </w:rPr>
        <w:t xml:space="preserve"> </w:t>
      </w:r>
      <w:r w:rsidRPr="004F38A7">
        <w:t>побуждает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обсуждению</w:t>
      </w:r>
      <w:r w:rsidRPr="004F38A7">
        <w:rPr>
          <w:spacing w:val="1"/>
        </w:rPr>
        <w:t xml:space="preserve"> </w:t>
      </w:r>
      <w:r w:rsidRPr="004F38A7">
        <w:t>планов, советуется с детьми по поводу дел в группе; поддерживает обращенность и интерес к</w:t>
      </w:r>
      <w:r w:rsidRPr="004F38A7">
        <w:rPr>
          <w:spacing w:val="1"/>
        </w:rPr>
        <w:t xml:space="preserve"> </w:t>
      </w:r>
      <w:r w:rsidRPr="004F38A7">
        <w:t>мнению</w:t>
      </w:r>
      <w:r w:rsidRPr="004F38A7">
        <w:rPr>
          <w:spacing w:val="1"/>
        </w:rPr>
        <w:t xml:space="preserve"> </w:t>
      </w:r>
      <w:r w:rsidRPr="004F38A7">
        <w:t>сверстника,</w:t>
      </w:r>
      <w:r w:rsidRPr="004F38A7">
        <w:rPr>
          <w:spacing w:val="1"/>
        </w:rPr>
        <w:t xml:space="preserve"> </w:t>
      </w:r>
      <w:r w:rsidRPr="004F38A7">
        <w:t>инициирует</w:t>
      </w:r>
      <w:r w:rsidRPr="004F38A7">
        <w:rPr>
          <w:spacing w:val="1"/>
        </w:rPr>
        <w:t xml:space="preserve"> </w:t>
      </w:r>
      <w:r w:rsidRPr="004F38A7">
        <w:t>ситуации</w:t>
      </w:r>
      <w:r w:rsidRPr="004F38A7">
        <w:rPr>
          <w:spacing w:val="1"/>
        </w:rPr>
        <w:t xml:space="preserve"> </w:t>
      </w:r>
      <w:r w:rsidRPr="004F38A7">
        <w:t>взаимопомощи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различных</w:t>
      </w:r>
      <w:r w:rsidRPr="004F38A7">
        <w:rPr>
          <w:spacing w:val="1"/>
        </w:rPr>
        <w:t xml:space="preserve"> </w:t>
      </w:r>
      <w:r w:rsidRPr="004F38A7">
        <w:t>видах</w:t>
      </w:r>
      <w:r w:rsidRPr="004F38A7">
        <w:rPr>
          <w:spacing w:val="1"/>
        </w:rPr>
        <w:t xml:space="preserve"> </w:t>
      </w:r>
      <w:r w:rsidRPr="004F38A7">
        <w:t>деятельности; подчеркивает ценность каждого ребенка и его вклада в общее дело; способствует</w:t>
      </w:r>
      <w:r w:rsidRPr="004F38A7">
        <w:rPr>
          <w:spacing w:val="1"/>
        </w:rPr>
        <w:t xml:space="preserve"> </w:t>
      </w:r>
      <w:r w:rsidRPr="004F38A7">
        <w:t>тому,</w:t>
      </w:r>
      <w:r w:rsidRPr="004F38A7">
        <w:rPr>
          <w:spacing w:val="1"/>
        </w:rPr>
        <w:t xml:space="preserve"> </w:t>
      </w:r>
      <w:r w:rsidRPr="004F38A7">
        <w:t>чтобы</w:t>
      </w:r>
      <w:r w:rsidRPr="004F38A7">
        <w:rPr>
          <w:spacing w:val="1"/>
        </w:rPr>
        <w:t xml:space="preserve"> </w:t>
      </w:r>
      <w:r w:rsidRPr="004F38A7">
        <w:t>дети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течение</w:t>
      </w:r>
      <w:r w:rsidRPr="004F38A7">
        <w:rPr>
          <w:spacing w:val="1"/>
        </w:rPr>
        <w:t xml:space="preserve"> </w:t>
      </w:r>
      <w:r w:rsidRPr="004F38A7">
        <w:t>дня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различных</w:t>
      </w:r>
      <w:r w:rsidRPr="004F38A7">
        <w:rPr>
          <w:spacing w:val="1"/>
        </w:rPr>
        <w:t xml:space="preserve"> </w:t>
      </w:r>
      <w:r w:rsidRPr="004F38A7">
        <w:t>видах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выбирали</w:t>
      </w:r>
      <w:r w:rsidRPr="004F38A7">
        <w:rPr>
          <w:spacing w:val="1"/>
        </w:rPr>
        <w:t xml:space="preserve"> </w:t>
      </w:r>
      <w:r w:rsidRPr="004F38A7">
        <w:t>партнеров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интересам;</w:t>
      </w:r>
      <w:r w:rsidRPr="004F38A7">
        <w:rPr>
          <w:spacing w:val="-1"/>
        </w:rPr>
        <w:t xml:space="preserve"> </w:t>
      </w:r>
      <w:r w:rsidRPr="004F38A7">
        <w:t>помогает</w:t>
      </w:r>
      <w:r w:rsidRPr="004F38A7">
        <w:rPr>
          <w:spacing w:val="5"/>
        </w:rPr>
        <w:t xml:space="preserve"> </w:t>
      </w:r>
      <w:r w:rsidRPr="004F38A7">
        <w:t>устанавливать</w:t>
      </w:r>
      <w:r w:rsidRPr="004F38A7">
        <w:rPr>
          <w:spacing w:val="-1"/>
        </w:rPr>
        <w:t xml:space="preserve"> </w:t>
      </w:r>
      <w:r w:rsidRPr="004F38A7">
        <w:t>детям</w:t>
      </w:r>
      <w:r w:rsidRPr="004F38A7">
        <w:rPr>
          <w:spacing w:val="-1"/>
        </w:rPr>
        <w:t xml:space="preserve"> </w:t>
      </w:r>
      <w:r w:rsidRPr="004F38A7">
        <w:t>темп</w:t>
      </w:r>
      <w:r w:rsidRPr="004F38A7">
        <w:rPr>
          <w:spacing w:val="-1"/>
        </w:rPr>
        <w:t xml:space="preserve"> </w:t>
      </w:r>
      <w:r w:rsidRPr="004F38A7">
        <w:t>совместных</w:t>
      </w:r>
      <w:r w:rsidRPr="004F38A7">
        <w:rPr>
          <w:spacing w:val="1"/>
        </w:rPr>
        <w:t xml:space="preserve"> </w:t>
      </w:r>
      <w:r w:rsidRPr="004F38A7">
        <w:t>действий.</w:t>
      </w:r>
    </w:p>
    <w:p w14:paraId="4EB10389" w14:textId="77777777" w:rsidR="009D1A0F" w:rsidRPr="004F38A7" w:rsidRDefault="009D1A0F">
      <w:pPr>
        <w:pStyle w:val="a3"/>
        <w:ind w:right="126"/>
      </w:pPr>
      <w:r w:rsidRPr="004F38A7">
        <w:t>Воспитывает</w:t>
      </w:r>
      <w:r w:rsidRPr="004F38A7">
        <w:rPr>
          <w:spacing w:val="1"/>
        </w:rPr>
        <w:t xml:space="preserve"> </w:t>
      </w:r>
      <w:r w:rsidRPr="004F38A7">
        <w:t>привычку без</w:t>
      </w:r>
      <w:r w:rsidRPr="004F38A7">
        <w:rPr>
          <w:spacing w:val="1"/>
        </w:rPr>
        <w:t xml:space="preserve"> </w:t>
      </w:r>
      <w:r w:rsidRPr="004F38A7">
        <w:t>напоминаний</w:t>
      </w:r>
      <w:r w:rsidRPr="004F38A7">
        <w:rPr>
          <w:spacing w:val="1"/>
        </w:rPr>
        <w:t xml:space="preserve"> </w:t>
      </w:r>
      <w:r w:rsidRPr="004F38A7">
        <w:t>использовать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общении со</w:t>
      </w:r>
      <w:r w:rsidRPr="004F38A7">
        <w:rPr>
          <w:spacing w:val="1"/>
        </w:rPr>
        <w:t xml:space="preserve"> </w:t>
      </w:r>
      <w:r w:rsidRPr="004F38A7">
        <w:t>сверстниками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взрослыми</w:t>
      </w:r>
      <w:r w:rsidRPr="004F38A7">
        <w:rPr>
          <w:spacing w:val="-2"/>
        </w:rPr>
        <w:t xml:space="preserve"> </w:t>
      </w:r>
      <w:r w:rsidRPr="004F38A7">
        <w:t>формулы</w:t>
      </w:r>
      <w:r w:rsidRPr="004F38A7">
        <w:rPr>
          <w:spacing w:val="-1"/>
        </w:rPr>
        <w:t xml:space="preserve"> </w:t>
      </w:r>
      <w:r w:rsidRPr="004F38A7">
        <w:t>словесной</w:t>
      </w:r>
      <w:r w:rsidRPr="004F38A7">
        <w:rPr>
          <w:spacing w:val="-2"/>
        </w:rPr>
        <w:t xml:space="preserve"> </w:t>
      </w:r>
      <w:r w:rsidRPr="004F38A7">
        <w:t>вежливости</w:t>
      </w:r>
      <w:r w:rsidRPr="004F38A7">
        <w:rPr>
          <w:spacing w:val="-2"/>
        </w:rPr>
        <w:t xml:space="preserve"> </w:t>
      </w:r>
      <w:r w:rsidRPr="004F38A7">
        <w:t>(приветствие,</w:t>
      </w:r>
      <w:r w:rsidRPr="004F38A7">
        <w:rPr>
          <w:spacing w:val="-1"/>
        </w:rPr>
        <w:t xml:space="preserve"> </w:t>
      </w:r>
      <w:r w:rsidRPr="004F38A7">
        <w:t>прощание,</w:t>
      </w:r>
      <w:r w:rsidRPr="004F38A7">
        <w:rPr>
          <w:spacing w:val="-5"/>
        </w:rPr>
        <w:t xml:space="preserve"> </w:t>
      </w:r>
      <w:r w:rsidRPr="004F38A7">
        <w:t>просьбы,</w:t>
      </w:r>
      <w:r w:rsidRPr="004F38A7">
        <w:rPr>
          <w:spacing w:val="-2"/>
        </w:rPr>
        <w:t xml:space="preserve"> </w:t>
      </w:r>
      <w:r w:rsidRPr="004F38A7">
        <w:t>извинения).</w:t>
      </w:r>
    </w:p>
    <w:p w14:paraId="77E17861" w14:textId="77777777" w:rsidR="009D1A0F" w:rsidRPr="004F38A7" w:rsidRDefault="009D1A0F">
      <w:pPr>
        <w:pStyle w:val="a3"/>
        <w:ind w:right="121"/>
      </w:pPr>
      <w:r w:rsidRPr="004F38A7">
        <w:t>Приучает детей самостоятельно соблюдать установленный порядок поведения в группе,</w:t>
      </w:r>
      <w:r w:rsidRPr="004F38A7">
        <w:rPr>
          <w:spacing w:val="1"/>
        </w:rPr>
        <w:t xml:space="preserve"> </w:t>
      </w:r>
      <w:r w:rsidRPr="004F38A7">
        <w:t>регулировать собственную активность. Обогащает представления о том, что они самые старшие</w:t>
      </w:r>
      <w:r w:rsidRPr="004F38A7">
        <w:rPr>
          <w:spacing w:val="1"/>
        </w:rPr>
        <w:t xml:space="preserve"> </w:t>
      </w:r>
      <w:r w:rsidRPr="004F38A7">
        <w:t>среди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ДОО,</w:t>
      </w:r>
      <w:r w:rsidRPr="004F38A7">
        <w:rPr>
          <w:spacing w:val="1"/>
        </w:rPr>
        <w:t xml:space="preserve"> </w:t>
      </w:r>
      <w:r w:rsidRPr="004F38A7">
        <w:t>показывают</w:t>
      </w:r>
      <w:r w:rsidRPr="004F38A7">
        <w:rPr>
          <w:spacing w:val="1"/>
        </w:rPr>
        <w:t xml:space="preserve"> </w:t>
      </w:r>
      <w:r w:rsidRPr="004F38A7">
        <w:t>другим</w:t>
      </w:r>
      <w:r w:rsidRPr="004F38A7">
        <w:rPr>
          <w:spacing w:val="1"/>
        </w:rPr>
        <w:t xml:space="preserve"> </w:t>
      </w:r>
      <w:r w:rsidRPr="004F38A7">
        <w:t>хороший</w:t>
      </w:r>
      <w:r w:rsidRPr="004F38A7">
        <w:rPr>
          <w:spacing w:val="1"/>
        </w:rPr>
        <w:t xml:space="preserve"> </w:t>
      </w:r>
      <w:r w:rsidRPr="004F38A7">
        <w:t>пример,</w:t>
      </w:r>
      <w:r w:rsidRPr="004F38A7">
        <w:rPr>
          <w:spacing w:val="1"/>
        </w:rPr>
        <w:t xml:space="preserve"> </w:t>
      </w:r>
      <w:r w:rsidRPr="004F38A7">
        <w:t>заботятся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малышах,</w:t>
      </w:r>
      <w:r w:rsidRPr="004F38A7">
        <w:rPr>
          <w:spacing w:val="1"/>
        </w:rPr>
        <w:t xml:space="preserve"> </w:t>
      </w:r>
      <w:r w:rsidRPr="004F38A7">
        <w:t>помогают</w:t>
      </w:r>
      <w:r w:rsidRPr="004F38A7">
        <w:rPr>
          <w:spacing w:val="-57"/>
        </w:rPr>
        <w:t xml:space="preserve"> </w:t>
      </w:r>
      <w:r w:rsidRPr="004F38A7">
        <w:t>взрослым,</w:t>
      </w:r>
      <w:r w:rsidRPr="004F38A7">
        <w:rPr>
          <w:spacing w:val="-1"/>
        </w:rPr>
        <w:t xml:space="preserve"> </w:t>
      </w:r>
      <w:r w:rsidRPr="004F38A7">
        <w:t>готовятся к обучению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общеобразовательной организации.</w:t>
      </w:r>
    </w:p>
    <w:p w14:paraId="1FD42ABC" w14:textId="77777777" w:rsidR="009D1A0F" w:rsidRPr="004F38A7" w:rsidRDefault="009D1A0F">
      <w:pPr>
        <w:pStyle w:val="a5"/>
        <w:numPr>
          <w:ilvl w:val="0"/>
          <w:numId w:val="32"/>
        </w:numPr>
        <w:tabs>
          <w:tab w:val="left" w:pos="1082"/>
        </w:tabs>
        <w:ind w:hanging="258"/>
        <w:rPr>
          <w:i/>
          <w:sz w:val="24"/>
        </w:rPr>
      </w:pPr>
      <w:r w:rsidRPr="004F38A7">
        <w:rPr>
          <w:i/>
          <w:sz w:val="24"/>
        </w:rPr>
        <w:t>В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области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формирования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основ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гражданственности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патриотизма</w:t>
      </w:r>
    </w:p>
    <w:p w14:paraId="29782DC3" w14:textId="77777777" w:rsidR="009D1A0F" w:rsidRPr="004F38A7" w:rsidRDefault="009D1A0F">
      <w:pPr>
        <w:pStyle w:val="a3"/>
        <w:ind w:right="113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воспитывает</w:t>
      </w:r>
      <w:r w:rsidRPr="004F38A7">
        <w:rPr>
          <w:spacing w:val="1"/>
        </w:rPr>
        <w:t xml:space="preserve"> </w:t>
      </w:r>
      <w:r w:rsidRPr="004F38A7">
        <w:t>патриотические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интернациональные</w:t>
      </w:r>
      <w:r w:rsidRPr="004F38A7">
        <w:rPr>
          <w:spacing w:val="1"/>
        </w:rPr>
        <w:t xml:space="preserve"> </w:t>
      </w:r>
      <w:r w:rsidRPr="004F38A7">
        <w:t>чувства,</w:t>
      </w:r>
      <w:r w:rsidRPr="004F38A7">
        <w:rPr>
          <w:spacing w:val="1"/>
        </w:rPr>
        <w:t xml:space="preserve"> </w:t>
      </w:r>
      <w:r w:rsidRPr="004F38A7">
        <w:t>уважительное</w:t>
      </w:r>
      <w:r w:rsidRPr="004F38A7">
        <w:rPr>
          <w:spacing w:val="1"/>
        </w:rPr>
        <w:t xml:space="preserve"> </w:t>
      </w:r>
      <w:r w:rsidRPr="004F38A7">
        <w:t>отношение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нашей</w:t>
      </w:r>
      <w:r w:rsidRPr="004F38A7">
        <w:rPr>
          <w:spacing w:val="1"/>
        </w:rPr>
        <w:t xml:space="preserve"> </w:t>
      </w:r>
      <w:r w:rsidRPr="004F38A7">
        <w:t>Родине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России.</w:t>
      </w:r>
      <w:r w:rsidRPr="004F38A7">
        <w:rPr>
          <w:spacing w:val="1"/>
        </w:rPr>
        <w:t xml:space="preserve"> </w:t>
      </w:r>
      <w:r w:rsidRPr="004F38A7">
        <w:t>Знакомит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признаками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характеристиками</w:t>
      </w:r>
      <w:r w:rsidRPr="004F38A7">
        <w:rPr>
          <w:spacing w:val="1"/>
        </w:rPr>
        <w:t xml:space="preserve"> </w:t>
      </w:r>
      <w:r w:rsidRPr="004F38A7">
        <w:t>государства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учетом</w:t>
      </w:r>
      <w:r w:rsidRPr="004F38A7">
        <w:rPr>
          <w:spacing w:val="1"/>
        </w:rPr>
        <w:t xml:space="preserve"> </w:t>
      </w:r>
      <w:r w:rsidRPr="004F38A7">
        <w:t>возрастных</w:t>
      </w:r>
      <w:r w:rsidRPr="004F38A7">
        <w:rPr>
          <w:spacing w:val="1"/>
        </w:rPr>
        <w:t xml:space="preserve"> </w:t>
      </w:r>
      <w:r w:rsidRPr="004F38A7">
        <w:t>особенностей</w:t>
      </w:r>
      <w:r w:rsidRPr="004F38A7">
        <w:rPr>
          <w:spacing w:val="1"/>
        </w:rPr>
        <w:t xml:space="preserve"> </w:t>
      </w:r>
      <w:r w:rsidRPr="004F38A7">
        <w:t>восприятия</w:t>
      </w:r>
      <w:r w:rsidRPr="004F38A7">
        <w:rPr>
          <w:spacing w:val="1"/>
        </w:rPr>
        <w:t xml:space="preserve"> </w:t>
      </w:r>
      <w:r w:rsidRPr="004F38A7">
        <w:t>ими</w:t>
      </w:r>
      <w:r w:rsidRPr="004F38A7">
        <w:rPr>
          <w:spacing w:val="1"/>
        </w:rPr>
        <w:t xml:space="preserve"> </w:t>
      </w:r>
      <w:r w:rsidRPr="004F38A7">
        <w:t>информации</w:t>
      </w:r>
      <w:r w:rsidRPr="004F38A7">
        <w:rPr>
          <w:spacing w:val="1"/>
        </w:rPr>
        <w:t xml:space="preserve"> </w:t>
      </w:r>
      <w:r w:rsidRPr="004F38A7">
        <w:t>(территория</w:t>
      </w:r>
      <w:r w:rsidRPr="004F38A7">
        <w:rPr>
          <w:spacing w:val="1"/>
        </w:rPr>
        <w:t xml:space="preserve"> </w:t>
      </w:r>
      <w:r w:rsidRPr="004F38A7">
        <w:t>государства и его границы, столица и так далее). Рассказывает, что Россия</w:t>
      </w:r>
      <w:r w:rsidRPr="004F38A7">
        <w:rPr>
          <w:spacing w:val="1"/>
        </w:rPr>
        <w:t xml:space="preserve"> </w:t>
      </w:r>
      <w:r w:rsidRPr="004F38A7">
        <w:t>- самая большая</w:t>
      </w:r>
      <w:r w:rsidRPr="004F38A7">
        <w:rPr>
          <w:spacing w:val="1"/>
        </w:rPr>
        <w:t xml:space="preserve"> </w:t>
      </w:r>
      <w:r w:rsidRPr="004F38A7">
        <w:t>страна мира и показывает на глобусе и карте. Расширяет представления о столице России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Москве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об</w:t>
      </w:r>
      <w:r w:rsidRPr="004F38A7">
        <w:rPr>
          <w:spacing w:val="1"/>
        </w:rPr>
        <w:t xml:space="preserve"> </w:t>
      </w:r>
      <w:r w:rsidRPr="004F38A7">
        <w:t>административном</w:t>
      </w:r>
      <w:r w:rsidRPr="004F38A7">
        <w:rPr>
          <w:spacing w:val="1"/>
        </w:rPr>
        <w:t xml:space="preserve"> </w:t>
      </w:r>
      <w:r w:rsidRPr="004F38A7">
        <w:t>центре</w:t>
      </w:r>
      <w:r w:rsidRPr="004F38A7">
        <w:rPr>
          <w:spacing w:val="1"/>
        </w:rPr>
        <w:t xml:space="preserve"> </w:t>
      </w:r>
      <w:r w:rsidRPr="004F38A7">
        <w:t>федерального</w:t>
      </w:r>
      <w:r w:rsidRPr="004F38A7">
        <w:rPr>
          <w:spacing w:val="1"/>
        </w:rPr>
        <w:t xml:space="preserve"> </w:t>
      </w:r>
      <w:r w:rsidRPr="004F38A7">
        <w:t>округа,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территории</w:t>
      </w:r>
      <w:r w:rsidRPr="004F38A7">
        <w:rPr>
          <w:spacing w:val="61"/>
        </w:rPr>
        <w:t xml:space="preserve"> </w:t>
      </w:r>
      <w:r w:rsidRPr="004F38A7">
        <w:t>которого</w:t>
      </w:r>
      <w:r w:rsidRPr="004F38A7">
        <w:rPr>
          <w:spacing w:val="1"/>
        </w:rPr>
        <w:t xml:space="preserve"> </w:t>
      </w:r>
      <w:r w:rsidRPr="004F38A7">
        <w:t>проживают дети. Знакомит с основными положениями порядка использования государственной</w:t>
      </w:r>
      <w:r w:rsidRPr="004F38A7">
        <w:rPr>
          <w:spacing w:val="1"/>
        </w:rPr>
        <w:t xml:space="preserve"> </w:t>
      </w:r>
      <w:r w:rsidRPr="004F38A7">
        <w:t>символики</w:t>
      </w:r>
      <w:r w:rsidRPr="004F38A7">
        <w:rPr>
          <w:spacing w:val="-1"/>
        </w:rPr>
        <w:t xml:space="preserve"> </w:t>
      </w:r>
      <w:r w:rsidRPr="004F38A7">
        <w:t>(бережно</w:t>
      </w:r>
      <w:r w:rsidRPr="004F38A7">
        <w:rPr>
          <w:spacing w:val="-1"/>
        </w:rPr>
        <w:t xml:space="preserve"> </w:t>
      </w:r>
      <w:r w:rsidRPr="004F38A7">
        <w:t>хранить,</w:t>
      </w:r>
      <w:r w:rsidRPr="004F38A7">
        <w:rPr>
          <w:spacing w:val="-1"/>
        </w:rPr>
        <w:t xml:space="preserve"> </w:t>
      </w:r>
      <w:r w:rsidRPr="004F38A7">
        <w:t>вставать во</w:t>
      </w:r>
      <w:r w:rsidRPr="004F38A7">
        <w:rPr>
          <w:spacing w:val="-2"/>
        </w:rPr>
        <w:t xml:space="preserve"> </w:t>
      </w:r>
      <w:r w:rsidRPr="004F38A7">
        <w:t>время</w:t>
      </w:r>
      <w:r w:rsidRPr="004F38A7">
        <w:rPr>
          <w:spacing w:val="-1"/>
        </w:rPr>
        <w:t xml:space="preserve"> </w:t>
      </w:r>
      <w:r w:rsidRPr="004F38A7">
        <w:t>исполнения</w:t>
      </w:r>
      <w:r w:rsidRPr="004F38A7">
        <w:rPr>
          <w:spacing w:val="-1"/>
        </w:rPr>
        <w:t xml:space="preserve"> </w:t>
      </w:r>
      <w:r w:rsidRPr="004F38A7">
        <w:t>гимна</w:t>
      </w:r>
      <w:r w:rsidRPr="004F38A7">
        <w:rPr>
          <w:spacing w:val="-1"/>
        </w:rPr>
        <w:t xml:space="preserve"> </w:t>
      </w:r>
      <w:r w:rsidRPr="004F38A7">
        <w:t>страны).</w:t>
      </w:r>
    </w:p>
    <w:p w14:paraId="028065EA" w14:textId="77777777" w:rsidR="009D1A0F" w:rsidRPr="004F38A7" w:rsidRDefault="009D1A0F">
      <w:pPr>
        <w:pStyle w:val="a3"/>
        <w:ind w:right="124"/>
      </w:pPr>
      <w:r w:rsidRPr="004F38A7">
        <w:t>Обогащает</w:t>
      </w:r>
      <w:r w:rsidRPr="004F38A7">
        <w:rPr>
          <w:spacing w:val="1"/>
        </w:rPr>
        <w:t xml:space="preserve"> </w:t>
      </w:r>
      <w:r w:rsidRPr="004F38A7">
        <w:t>представления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том,</w:t>
      </w:r>
      <w:r w:rsidRPr="004F38A7">
        <w:rPr>
          <w:spacing w:val="1"/>
        </w:rPr>
        <w:t xml:space="preserve"> </w:t>
      </w:r>
      <w:r w:rsidRPr="004F38A7">
        <w:t>что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нашей</w:t>
      </w:r>
      <w:r w:rsidRPr="004F38A7">
        <w:rPr>
          <w:spacing w:val="1"/>
        </w:rPr>
        <w:t xml:space="preserve"> </w:t>
      </w:r>
      <w:r w:rsidRPr="004F38A7">
        <w:t>стране</w:t>
      </w:r>
      <w:r w:rsidRPr="004F38A7">
        <w:rPr>
          <w:spacing w:val="1"/>
        </w:rPr>
        <w:t xml:space="preserve"> </w:t>
      </w:r>
      <w:r w:rsidRPr="004F38A7">
        <w:t>мирно</w:t>
      </w:r>
      <w:r w:rsidRPr="004F38A7">
        <w:rPr>
          <w:spacing w:val="1"/>
        </w:rPr>
        <w:t xml:space="preserve"> </w:t>
      </w:r>
      <w:r w:rsidRPr="004F38A7">
        <w:t>живут</w:t>
      </w:r>
      <w:r w:rsidRPr="004F38A7">
        <w:rPr>
          <w:spacing w:val="1"/>
        </w:rPr>
        <w:t xml:space="preserve"> </w:t>
      </w:r>
      <w:r w:rsidRPr="004F38A7">
        <w:t>люди</w:t>
      </w:r>
      <w:r w:rsidRPr="004F38A7">
        <w:rPr>
          <w:spacing w:val="1"/>
        </w:rPr>
        <w:t xml:space="preserve"> </w:t>
      </w:r>
      <w:r w:rsidRPr="004F38A7">
        <w:t>разных</w:t>
      </w:r>
      <w:r w:rsidRPr="004F38A7">
        <w:rPr>
          <w:spacing w:val="1"/>
        </w:rPr>
        <w:t xml:space="preserve"> </w:t>
      </w:r>
      <w:r w:rsidRPr="004F38A7">
        <w:t>национальностей, воспитывает уважение к представителям разных национальностей, интерес к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-2"/>
        </w:rPr>
        <w:t xml:space="preserve"> </w:t>
      </w:r>
      <w:r w:rsidRPr="004F38A7">
        <w:t>культуре</w:t>
      </w:r>
      <w:r w:rsidRPr="004F38A7">
        <w:rPr>
          <w:spacing w:val="-1"/>
        </w:rPr>
        <w:t xml:space="preserve"> </w:t>
      </w:r>
      <w:r w:rsidRPr="004F38A7">
        <w:t>и обычаям.</w:t>
      </w:r>
    </w:p>
    <w:p w14:paraId="12D26DD8" w14:textId="77777777" w:rsidR="009D1A0F" w:rsidRPr="004F38A7" w:rsidRDefault="009D1A0F">
      <w:pPr>
        <w:pStyle w:val="a3"/>
        <w:ind w:right="122"/>
      </w:pPr>
      <w:r w:rsidRPr="004F38A7">
        <w:t>Знакомит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назначением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доступными</w:t>
      </w:r>
      <w:r w:rsidRPr="004F38A7">
        <w:rPr>
          <w:spacing w:val="1"/>
        </w:rPr>
        <w:t xml:space="preserve"> </w:t>
      </w:r>
      <w:r w:rsidRPr="004F38A7">
        <w:t>практиками</w:t>
      </w:r>
      <w:r w:rsidRPr="004F38A7">
        <w:rPr>
          <w:spacing w:val="1"/>
        </w:rPr>
        <w:t xml:space="preserve"> </w:t>
      </w:r>
      <w:r w:rsidRPr="004F38A7">
        <w:t>волонтерства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России,</w:t>
      </w:r>
      <w:r w:rsidRPr="004F38A7">
        <w:rPr>
          <w:spacing w:val="1"/>
        </w:rPr>
        <w:t xml:space="preserve"> </w:t>
      </w:r>
      <w:r w:rsidRPr="004F38A7">
        <w:t>вызывает эмоциональный отклик, осознание важности и значимости волонтерского движения.</w:t>
      </w:r>
      <w:r w:rsidRPr="004F38A7">
        <w:rPr>
          <w:spacing w:val="1"/>
        </w:rPr>
        <w:t xml:space="preserve"> </w:t>
      </w:r>
      <w:r w:rsidRPr="004F38A7">
        <w:t>Предлагает</w:t>
      </w:r>
      <w:r w:rsidRPr="004F38A7">
        <w:rPr>
          <w:spacing w:val="1"/>
        </w:rPr>
        <w:t xml:space="preserve"> </w:t>
      </w:r>
      <w:r w:rsidRPr="004F38A7">
        <w:t>детям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поддержке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(законных</w:t>
      </w:r>
      <w:r w:rsidRPr="004F38A7">
        <w:rPr>
          <w:spacing w:val="1"/>
        </w:rPr>
        <w:t xml:space="preserve"> </w:t>
      </w:r>
      <w:r w:rsidRPr="004F38A7">
        <w:t>представителей)</w:t>
      </w:r>
      <w:r w:rsidRPr="004F38A7">
        <w:rPr>
          <w:spacing w:val="1"/>
        </w:rPr>
        <w:t xml:space="preserve"> </w:t>
      </w:r>
      <w:r w:rsidRPr="004F38A7">
        <w:t>включиться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социальные</w:t>
      </w:r>
      <w:r w:rsidRPr="004F38A7">
        <w:rPr>
          <w:spacing w:val="-3"/>
        </w:rPr>
        <w:t xml:space="preserve"> </w:t>
      </w:r>
      <w:r w:rsidRPr="004F38A7">
        <w:t>акции,</w:t>
      </w:r>
      <w:r w:rsidRPr="004F38A7">
        <w:rPr>
          <w:spacing w:val="-1"/>
        </w:rPr>
        <w:t xml:space="preserve"> </w:t>
      </w:r>
      <w:r w:rsidRPr="004F38A7">
        <w:t>волонтерские</w:t>
      </w:r>
      <w:r w:rsidRPr="004F38A7">
        <w:rPr>
          <w:spacing w:val="-1"/>
        </w:rPr>
        <w:t xml:space="preserve"> </w:t>
      </w:r>
      <w:r w:rsidRPr="004F38A7">
        <w:t>мероприятия</w:t>
      </w:r>
      <w:r w:rsidRPr="004F38A7">
        <w:rPr>
          <w:spacing w:val="-4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ДОО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населенном</w:t>
      </w:r>
      <w:r w:rsidRPr="004F38A7">
        <w:rPr>
          <w:spacing w:val="-2"/>
        </w:rPr>
        <w:t xml:space="preserve"> </w:t>
      </w:r>
      <w:r w:rsidRPr="004F38A7">
        <w:t>пункте.</w:t>
      </w:r>
    </w:p>
    <w:p w14:paraId="2DCCB4EA" w14:textId="77777777" w:rsidR="009D1A0F" w:rsidRPr="004F38A7" w:rsidRDefault="009D1A0F">
      <w:pPr>
        <w:pStyle w:val="a3"/>
        <w:ind w:right="115"/>
      </w:pPr>
      <w:r w:rsidRPr="004F38A7">
        <w:t>Расширяет</w:t>
      </w:r>
      <w:r w:rsidRPr="004F38A7">
        <w:rPr>
          <w:spacing w:val="1"/>
        </w:rPr>
        <w:t xml:space="preserve"> </w:t>
      </w:r>
      <w:r w:rsidRPr="004F38A7">
        <w:t>представления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государственных</w:t>
      </w:r>
      <w:r w:rsidRPr="004F38A7">
        <w:rPr>
          <w:spacing w:val="1"/>
        </w:rPr>
        <w:t xml:space="preserve"> </w:t>
      </w:r>
      <w:r w:rsidRPr="004F38A7">
        <w:t>праздниках: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России,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народного</w:t>
      </w:r>
      <w:r w:rsidRPr="004F38A7">
        <w:rPr>
          <w:spacing w:val="1"/>
        </w:rPr>
        <w:t xml:space="preserve"> </w:t>
      </w:r>
      <w:r w:rsidRPr="004F38A7">
        <w:t>единства,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Государственного</w:t>
      </w:r>
      <w:r w:rsidRPr="004F38A7">
        <w:rPr>
          <w:spacing w:val="1"/>
        </w:rPr>
        <w:t xml:space="preserve"> </w:t>
      </w:r>
      <w:r w:rsidRPr="004F38A7">
        <w:t>флага</w:t>
      </w:r>
      <w:r w:rsidRPr="004F38A7">
        <w:rPr>
          <w:spacing w:val="1"/>
        </w:rPr>
        <w:t xml:space="preserve"> </w:t>
      </w:r>
      <w:r w:rsidRPr="004F38A7">
        <w:t>Российской</w:t>
      </w:r>
      <w:r w:rsidRPr="004F38A7">
        <w:rPr>
          <w:spacing w:val="1"/>
        </w:rPr>
        <w:t xml:space="preserve"> </w:t>
      </w:r>
      <w:r w:rsidRPr="004F38A7">
        <w:t>Федерации,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-57"/>
        </w:rPr>
        <w:t xml:space="preserve"> </w:t>
      </w:r>
      <w:r w:rsidRPr="004F38A7">
        <w:t>Государственного</w:t>
      </w:r>
      <w:r w:rsidRPr="004F38A7">
        <w:rPr>
          <w:spacing w:val="1"/>
        </w:rPr>
        <w:t xml:space="preserve"> </w:t>
      </w:r>
      <w:r w:rsidRPr="004F38A7">
        <w:t>герба</w:t>
      </w:r>
      <w:r w:rsidRPr="004F38A7">
        <w:rPr>
          <w:spacing w:val="1"/>
        </w:rPr>
        <w:t xml:space="preserve"> </w:t>
      </w:r>
      <w:r w:rsidRPr="004F38A7">
        <w:t>Российской</w:t>
      </w:r>
      <w:r w:rsidRPr="004F38A7">
        <w:rPr>
          <w:spacing w:val="1"/>
        </w:rPr>
        <w:t xml:space="preserve"> </w:t>
      </w:r>
      <w:r w:rsidRPr="004F38A7">
        <w:t>Федерации,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защитника</w:t>
      </w:r>
      <w:r w:rsidRPr="004F38A7">
        <w:rPr>
          <w:spacing w:val="1"/>
        </w:rPr>
        <w:t xml:space="preserve"> </w:t>
      </w:r>
      <w:r w:rsidRPr="004F38A7">
        <w:t>Отечества,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Победы,</w:t>
      </w:r>
      <w:r w:rsidRPr="004F38A7">
        <w:rPr>
          <w:spacing w:val="1"/>
        </w:rPr>
        <w:t xml:space="preserve"> </w:t>
      </w:r>
      <w:r w:rsidRPr="004F38A7">
        <w:t>Всемирный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авиации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космонавтики.</w:t>
      </w:r>
      <w:r w:rsidRPr="004F38A7">
        <w:rPr>
          <w:spacing w:val="1"/>
        </w:rPr>
        <w:t xml:space="preserve"> </w:t>
      </w:r>
      <w:r w:rsidRPr="004F38A7">
        <w:t>Знакомит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праздниками: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полного</w:t>
      </w:r>
      <w:r w:rsidRPr="004F38A7">
        <w:rPr>
          <w:spacing w:val="1"/>
        </w:rPr>
        <w:t xml:space="preserve"> </w:t>
      </w:r>
      <w:r w:rsidRPr="004F38A7">
        <w:t>освобождения Ленинграда от фашистской блокады; Международный день родного языка, День</w:t>
      </w:r>
      <w:r w:rsidRPr="004F38A7">
        <w:rPr>
          <w:spacing w:val="1"/>
        </w:rPr>
        <w:t xml:space="preserve"> </w:t>
      </w:r>
      <w:r w:rsidRPr="004F38A7">
        <w:t>добровольца (волонтера) в России, День Конституции Российской Федерации. Включает детей в</w:t>
      </w:r>
      <w:r w:rsidRPr="004F38A7">
        <w:rPr>
          <w:spacing w:val="1"/>
        </w:rPr>
        <w:t xml:space="preserve"> </w:t>
      </w:r>
      <w:r w:rsidRPr="004F38A7">
        <w:t>празднование</w:t>
      </w:r>
      <w:r w:rsidRPr="004F38A7">
        <w:rPr>
          <w:spacing w:val="1"/>
        </w:rPr>
        <w:t xml:space="preserve"> </w:t>
      </w:r>
      <w:r w:rsidRPr="004F38A7">
        <w:t>событий,</w:t>
      </w:r>
      <w:r w:rsidRPr="004F38A7">
        <w:rPr>
          <w:spacing w:val="1"/>
        </w:rPr>
        <w:t xml:space="preserve"> </w:t>
      </w:r>
      <w:r w:rsidRPr="004F38A7">
        <w:t>связанных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жизнью</w:t>
      </w:r>
      <w:r w:rsidRPr="004F38A7">
        <w:rPr>
          <w:spacing w:val="1"/>
        </w:rPr>
        <w:t xml:space="preserve"> </w:t>
      </w:r>
      <w:r w:rsidRPr="004F38A7">
        <w:t>населенного</w:t>
      </w:r>
      <w:r w:rsidRPr="004F38A7">
        <w:rPr>
          <w:spacing w:val="1"/>
        </w:rPr>
        <w:t xml:space="preserve"> </w:t>
      </w:r>
      <w:r w:rsidRPr="004F38A7">
        <w:t>пункта,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рождения</w:t>
      </w:r>
      <w:r w:rsidRPr="004F38A7">
        <w:rPr>
          <w:spacing w:val="1"/>
        </w:rPr>
        <w:t xml:space="preserve"> </w:t>
      </w:r>
      <w:r w:rsidRPr="004F38A7">
        <w:t>города,</w:t>
      </w:r>
      <w:r w:rsidRPr="004F38A7">
        <w:rPr>
          <w:spacing w:val="1"/>
        </w:rPr>
        <w:t xml:space="preserve"> </w:t>
      </w:r>
      <w:r w:rsidRPr="004F38A7">
        <w:t>празднование</w:t>
      </w:r>
      <w:r w:rsidRPr="004F38A7">
        <w:rPr>
          <w:spacing w:val="1"/>
        </w:rPr>
        <w:t xml:space="preserve"> </w:t>
      </w:r>
      <w:r w:rsidRPr="004F38A7">
        <w:t>военных</w:t>
      </w:r>
      <w:r w:rsidRPr="004F38A7">
        <w:rPr>
          <w:spacing w:val="1"/>
        </w:rPr>
        <w:t xml:space="preserve"> </w:t>
      </w:r>
      <w:r w:rsidRPr="004F38A7">
        <w:t>триумфов,</w:t>
      </w:r>
      <w:r w:rsidRPr="004F38A7">
        <w:rPr>
          <w:spacing w:val="1"/>
        </w:rPr>
        <w:t xml:space="preserve"> </w:t>
      </w:r>
      <w:r w:rsidRPr="004F38A7">
        <w:t>памятные</w:t>
      </w:r>
      <w:r w:rsidRPr="004F38A7">
        <w:rPr>
          <w:spacing w:val="1"/>
        </w:rPr>
        <w:t xml:space="preserve"> </w:t>
      </w:r>
      <w:r w:rsidRPr="004F38A7">
        <w:t>даты,</w:t>
      </w:r>
      <w:r w:rsidRPr="004F38A7">
        <w:rPr>
          <w:spacing w:val="1"/>
        </w:rPr>
        <w:t xml:space="preserve"> </w:t>
      </w:r>
      <w:r w:rsidRPr="004F38A7">
        <w:t>связанные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жизнью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творчеством</w:t>
      </w:r>
      <w:r w:rsidRPr="004F38A7">
        <w:rPr>
          <w:spacing w:val="1"/>
        </w:rPr>
        <w:t xml:space="preserve"> </w:t>
      </w:r>
      <w:r w:rsidRPr="004F38A7">
        <w:t>знаменитых</w:t>
      </w:r>
      <w:r w:rsidRPr="004F38A7">
        <w:rPr>
          <w:spacing w:val="1"/>
        </w:rPr>
        <w:t xml:space="preserve"> </w:t>
      </w:r>
      <w:r w:rsidRPr="004F38A7">
        <w:t>горожан.</w:t>
      </w:r>
      <w:r w:rsidRPr="004F38A7">
        <w:rPr>
          <w:spacing w:val="1"/>
        </w:rPr>
        <w:t xml:space="preserve"> </w:t>
      </w:r>
      <w:r w:rsidRPr="004F38A7">
        <w:t>Поощряет</w:t>
      </w:r>
      <w:r w:rsidRPr="004F38A7">
        <w:rPr>
          <w:spacing w:val="1"/>
        </w:rPr>
        <w:t xml:space="preserve"> </w:t>
      </w:r>
      <w:r w:rsidRPr="004F38A7">
        <w:t>интерес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событиям,</w:t>
      </w:r>
      <w:r w:rsidRPr="004F38A7">
        <w:rPr>
          <w:spacing w:val="1"/>
        </w:rPr>
        <w:t xml:space="preserve"> </w:t>
      </w:r>
      <w:r w:rsidRPr="004F38A7">
        <w:t>происходящим</w:t>
      </w:r>
      <w:r w:rsidRPr="004F38A7">
        <w:rPr>
          <w:spacing w:val="61"/>
        </w:rPr>
        <w:t xml:space="preserve"> </w:t>
      </w:r>
      <w:r w:rsidRPr="004F38A7">
        <w:t>в</w:t>
      </w:r>
      <w:r w:rsidRPr="004F38A7">
        <w:rPr>
          <w:spacing w:val="61"/>
        </w:rPr>
        <w:t xml:space="preserve"> </w:t>
      </w:r>
      <w:r w:rsidRPr="004F38A7">
        <w:t>стране,</w:t>
      </w:r>
      <w:r w:rsidRPr="004F38A7">
        <w:rPr>
          <w:spacing w:val="1"/>
        </w:rPr>
        <w:t xml:space="preserve"> </w:t>
      </w:r>
      <w:r w:rsidRPr="004F38A7">
        <w:t>воспитывает</w:t>
      </w:r>
      <w:r w:rsidRPr="004F38A7">
        <w:rPr>
          <w:spacing w:val="1"/>
        </w:rPr>
        <w:t xml:space="preserve"> </w:t>
      </w:r>
      <w:r w:rsidRPr="004F38A7">
        <w:t>чувство</w:t>
      </w:r>
      <w:r w:rsidRPr="004F38A7">
        <w:rPr>
          <w:spacing w:val="1"/>
        </w:rPr>
        <w:t xml:space="preserve"> </w:t>
      </w:r>
      <w:r w:rsidRPr="004F38A7">
        <w:t>гордости</w:t>
      </w:r>
      <w:r w:rsidRPr="004F38A7">
        <w:rPr>
          <w:spacing w:val="1"/>
        </w:rPr>
        <w:t xml:space="preserve"> </w:t>
      </w:r>
      <w:r w:rsidRPr="004F38A7">
        <w:t>за</w:t>
      </w:r>
      <w:r w:rsidRPr="004F38A7">
        <w:rPr>
          <w:spacing w:val="1"/>
        </w:rPr>
        <w:t xml:space="preserve"> </w:t>
      </w:r>
      <w:r w:rsidRPr="004F38A7">
        <w:t>ее</w:t>
      </w:r>
      <w:r w:rsidRPr="004F38A7">
        <w:rPr>
          <w:spacing w:val="1"/>
        </w:rPr>
        <w:t xml:space="preserve"> </w:t>
      </w:r>
      <w:r w:rsidRPr="004F38A7">
        <w:t>достижения.</w:t>
      </w:r>
      <w:r w:rsidRPr="004F38A7">
        <w:rPr>
          <w:spacing w:val="1"/>
        </w:rPr>
        <w:t xml:space="preserve"> </w:t>
      </w:r>
      <w:r w:rsidRPr="004F38A7">
        <w:t>Воспитывает</w:t>
      </w:r>
      <w:r w:rsidRPr="004F38A7">
        <w:rPr>
          <w:spacing w:val="1"/>
        </w:rPr>
        <w:t xml:space="preserve"> </w:t>
      </w:r>
      <w:r w:rsidRPr="004F38A7">
        <w:t>уважение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защитникам</w:t>
      </w:r>
      <w:r w:rsidRPr="004F38A7">
        <w:rPr>
          <w:spacing w:val="1"/>
        </w:rPr>
        <w:t xml:space="preserve"> </w:t>
      </w:r>
      <w:r w:rsidRPr="004F38A7">
        <w:t>Отечества,</w:t>
      </w:r>
      <w:r w:rsidRPr="004F38A7">
        <w:rPr>
          <w:spacing w:val="-1"/>
        </w:rPr>
        <w:t xml:space="preserve"> </w:t>
      </w:r>
      <w:r w:rsidRPr="004F38A7">
        <w:t>к памяти павших</w:t>
      </w:r>
      <w:r w:rsidRPr="004F38A7">
        <w:rPr>
          <w:spacing w:val="2"/>
        </w:rPr>
        <w:t xml:space="preserve"> </w:t>
      </w:r>
      <w:r w:rsidRPr="004F38A7">
        <w:t>бойцов.</w:t>
      </w:r>
    </w:p>
    <w:p w14:paraId="21453D64" w14:textId="77777777" w:rsidR="009D1A0F" w:rsidRPr="004F38A7" w:rsidRDefault="009D1A0F">
      <w:pPr>
        <w:pStyle w:val="a3"/>
        <w:spacing w:before="1"/>
        <w:ind w:right="119"/>
      </w:pPr>
      <w:r w:rsidRPr="004F38A7">
        <w:t>Развивает интерес детей к населенному пункту, в котором живут, переживание чувства</w:t>
      </w:r>
      <w:r w:rsidRPr="004F38A7">
        <w:rPr>
          <w:spacing w:val="1"/>
        </w:rPr>
        <w:t xml:space="preserve"> </w:t>
      </w:r>
      <w:r w:rsidRPr="004F38A7">
        <w:t>удивления,</w:t>
      </w:r>
      <w:r w:rsidRPr="004F38A7">
        <w:rPr>
          <w:spacing w:val="1"/>
        </w:rPr>
        <w:t xml:space="preserve"> </w:t>
      </w:r>
      <w:r w:rsidRPr="004F38A7">
        <w:t>восхищения</w:t>
      </w:r>
      <w:r w:rsidRPr="004F38A7">
        <w:rPr>
          <w:spacing w:val="1"/>
        </w:rPr>
        <w:t xml:space="preserve"> </w:t>
      </w:r>
      <w:r w:rsidRPr="004F38A7">
        <w:t>достопримечательностями,</w:t>
      </w:r>
      <w:r w:rsidRPr="004F38A7">
        <w:rPr>
          <w:spacing w:val="1"/>
        </w:rPr>
        <w:t xml:space="preserve"> </w:t>
      </w:r>
      <w:r w:rsidRPr="004F38A7">
        <w:t>событиям</w:t>
      </w:r>
      <w:r w:rsidRPr="004F38A7">
        <w:rPr>
          <w:spacing w:val="1"/>
        </w:rPr>
        <w:t xml:space="preserve"> </w:t>
      </w:r>
      <w:r w:rsidRPr="004F38A7">
        <w:t>прошлого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настоящего.</w:t>
      </w:r>
      <w:r w:rsidRPr="004F38A7">
        <w:rPr>
          <w:spacing w:val="-57"/>
        </w:rPr>
        <w:t xml:space="preserve"> </w:t>
      </w:r>
      <w:r w:rsidRPr="004F38A7">
        <w:t>Способствует</w:t>
      </w:r>
      <w:r w:rsidRPr="004F38A7">
        <w:rPr>
          <w:spacing w:val="6"/>
        </w:rPr>
        <w:t xml:space="preserve"> </w:t>
      </w:r>
      <w:r w:rsidRPr="004F38A7">
        <w:t>проявлению</w:t>
      </w:r>
      <w:r w:rsidRPr="004F38A7">
        <w:rPr>
          <w:spacing w:val="7"/>
        </w:rPr>
        <w:t xml:space="preserve"> </w:t>
      </w:r>
      <w:r w:rsidRPr="004F38A7">
        <w:t>активной</w:t>
      </w:r>
      <w:r w:rsidRPr="004F38A7">
        <w:rPr>
          <w:spacing w:val="7"/>
        </w:rPr>
        <w:t xml:space="preserve"> </w:t>
      </w:r>
      <w:r w:rsidRPr="004F38A7">
        <w:t>деятельностной</w:t>
      </w:r>
      <w:r w:rsidRPr="004F38A7">
        <w:rPr>
          <w:spacing w:val="6"/>
        </w:rPr>
        <w:t xml:space="preserve"> </w:t>
      </w:r>
      <w:r w:rsidRPr="004F38A7">
        <w:t>позиции</w:t>
      </w:r>
      <w:r w:rsidRPr="004F38A7">
        <w:rPr>
          <w:spacing w:val="15"/>
        </w:rPr>
        <w:t xml:space="preserve"> </w:t>
      </w:r>
      <w:r w:rsidRPr="004F38A7">
        <w:t>детей:</w:t>
      </w:r>
      <w:r w:rsidRPr="004F38A7">
        <w:rPr>
          <w:spacing w:val="4"/>
        </w:rPr>
        <w:t xml:space="preserve"> </w:t>
      </w:r>
      <w:r w:rsidRPr="004F38A7">
        <w:t>непосредственное</w:t>
      </w:r>
      <w:r w:rsidRPr="004F38A7">
        <w:rPr>
          <w:spacing w:val="4"/>
        </w:rPr>
        <w:t xml:space="preserve"> </w:t>
      </w:r>
      <w:r w:rsidRPr="004F38A7">
        <w:t>познание</w:t>
      </w:r>
    </w:p>
    <w:p w14:paraId="7850EAA2" w14:textId="77777777" w:rsidR="009D1A0F" w:rsidRPr="004F38A7" w:rsidRDefault="009D1A0F">
      <w:p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534649BA" w14:textId="77777777" w:rsidR="009D1A0F" w:rsidRPr="004F38A7" w:rsidRDefault="009D1A0F">
      <w:pPr>
        <w:pStyle w:val="a3"/>
        <w:spacing w:before="74"/>
        <w:ind w:right="115" w:firstLine="0"/>
      </w:pPr>
      <w:r w:rsidRPr="004F38A7">
        <w:lastRenderedPageBreak/>
        <w:t>достопримечательностей</w:t>
      </w:r>
      <w:r w:rsidRPr="004F38A7">
        <w:rPr>
          <w:spacing w:val="1"/>
        </w:rPr>
        <w:t xml:space="preserve"> </w:t>
      </w:r>
      <w:r w:rsidRPr="004F38A7">
        <w:t>родного</w:t>
      </w:r>
      <w:r w:rsidRPr="004F38A7">
        <w:rPr>
          <w:spacing w:val="1"/>
        </w:rPr>
        <w:t xml:space="preserve"> </w:t>
      </w:r>
      <w:r w:rsidRPr="004F38A7">
        <w:t>населенного</w:t>
      </w:r>
      <w:r w:rsidRPr="004F38A7">
        <w:rPr>
          <w:spacing w:val="1"/>
        </w:rPr>
        <w:t xml:space="preserve"> </w:t>
      </w:r>
      <w:r w:rsidRPr="004F38A7">
        <w:t>пункта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прогулках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экскурсиях,</w:t>
      </w:r>
      <w:r w:rsidRPr="004F38A7">
        <w:rPr>
          <w:spacing w:val="1"/>
        </w:rPr>
        <w:t xml:space="preserve"> </w:t>
      </w:r>
      <w:r w:rsidRPr="004F38A7">
        <w:t>чтение</w:t>
      </w:r>
      <w:r w:rsidRPr="004F38A7">
        <w:rPr>
          <w:spacing w:val="1"/>
        </w:rPr>
        <w:t xml:space="preserve"> </w:t>
      </w:r>
      <w:r w:rsidRPr="004F38A7">
        <w:t>произведений детской литературы, в которой представлена художественно-эстетическая оценка</w:t>
      </w:r>
      <w:r w:rsidRPr="004F38A7">
        <w:rPr>
          <w:spacing w:val="1"/>
        </w:rPr>
        <w:t xml:space="preserve"> </w:t>
      </w:r>
      <w:r w:rsidRPr="004F38A7">
        <w:t>родного</w:t>
      </w:r>
      <w:r w:rsidRPr="004F38A7">
        <w:rPr>
          <w:spacing w:val="1"/>
        </w:rPr>
        <w:t xml:space="preserve"> </w:t>
      </w:r>
      <w:r w:rsidRPr="004F38A7">
        <w:t>края.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действовать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картой,</w:t>
      </w:r>
      <w:r w:rsidRPr="004F38A7">
        <w:rPr>
          <w:spacing w:val="1"/>
        </w:rPr>
        <w:t xml:space="preserve"> </w:t>
      </w:r>
      <w:r w:rsidRPr="004F38A7">
        <w:t>создавать</w:t>
      </w:r>
      <w:r w:rsidRPr="004F38A7">
        <w:rPr>
          <w:spacing w:val="1"/>
        </w:rPr>
        <w:t xml:space="preserve"> </w:t>
      </w:r>
      <w:r w:rsidRPr="004F38A7">
        <w:t>коллажи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макеты</w:t>
      </w:r>
      <w:r w:rsidRPr="004F38A7">
        <w:rPr>
          <w:spacing w:val="1"/>
        </w:rPr>
        <w:t xml:space="preserve"> </w:t>
      </w:r>
      <w:r w:rsidRPr="004F38A7">
        <w:t>локаций,</w:t>
      </w:r>
      <w:r w:rsidRPr="004F38A7">
        <w:rPr>
          <w:spacing w:val="1"/>
        </w:rPr>
        <w:t xml:space="preserve"> </w:t>
      </w:r>
      <w:r w:rsidRPr="004F38A7">
        <w:t>использовать макеты в различных видах деятельности. Знакомит детей с жизнью и творчеством</w:t>
      </w:r>
      <w:r w:rsidRPr="004F38A7">
        <w:rPr>
          <w:spacing w:val="1"/>
        </w:rPr>
        <w:t xml:space="preserve"> </w:t>
      </w:r>
      <w:r w:rsidRPr="004F38A7">
        <w:t>знаменитых</w:t>
      </w:r>
      <w:r w:rsidRPr="004F38A7">
        <w:rPr>
          <w:spacing w:val="-2"/>
        </w:rPr>
        <w:t xml:space="preserve"> </w:t>
      </w:r>
      <w:r w:rsidRPr="004F38A7">
        <w:t>горожан;</w:t>
      </w:r>
      <w:r w:rsidRPr="004F38A7">
        <w:rPr>
          <w:spacing w:val="-2"/>
        </w:rPr>
        <w:t xml:space="preserve"> </w:t>
      </w:r>
      <w:r w:rsidRPr="004F38A7">
        <w:t>с</w:t>
      </w:r>
      <w:r w:rsidRPr="004F38A7">
        <w:rPr>
          <w:spacing w:val="-6"/>
        </w:rPr>
        <w:t xml:space="preserve"> </w:t>
      </w:r>
      <w:r w:rsidRPr="004F38A7">
        <w:t>профессиями,</w:t>
      </w:r>
      <w:r w:rsidRPr="004F38A7">
        <w:rPr>
          <w:spacing w:val="-3"/>
        </w:rPr>
        <w:t xml:space="preserve"> </w:t>
      </w:r>
      <w:r w:rsidRPr="004F38A7">
        <w:t>связанными</w:t>
      </w:r>
      <w:r w:rsidRPr="004F38A7">
        <w:rPr>
          <w:spacing w:val="-3"/>
        </w:rPr>
        <w:t xml:space="preserve"> </w:t>
      </w:r>
      <w:r w:rsidRPr="004F38A7">
        <w:t>со</w:t>
      </w:r>
      <w:r w:rsidRPr="004F38A7">
        <w:rPr>
          <w:spacing w:val="-3"/>
        </w:rPr>
        <w:t xml:space="preserve"> </w:t>
      </w:r>
      <w:r w:rsidRPr="004F38A7">
        <w:t>спецификой</w:t>
      </w:r>
      <w:r w:rsidRPr="004F38A7">
        <w:rPr>
          <w:spacing w:val="-3"/>
        </w:rPr>
        <w:t xml:space="preserve"> </w:t>
      </w:r>
      <w:r w:rsidRPr="004F38A7">
        <w:t>родного</w:t>
      </w:r>
      <w:r w:rsidRPr="004F38A7">
        <w:rPr>
          <w:spacing w:val="-3"/>
        </w:rPr>
        <w:t xml:space="preserve"> </w:t>
      </w:r>
      <w:r w:rsidRPr="004F38A7">
        <w:t>населенного</w:t>
      </w:r>
      <w:r w:rsidRPr="004F38A7">
        <w:rPr>
          <w:spacing w:val="-3"/>
        </w:rPr>
        <w:t xml:space="preserve"> </w:t>
      </w:r>
      <w:r w:rsidRPr="004F38A7">
        <w:t>пункта.</w:t>
      </w:r>
    </w:p>
    <w:p w14:paraId="4A874E98" w14:textId="77777777" w:rsidR="009D1A0F" w:rsidRPr="004F38A7" w:rsidRDefault="009D1A0F">
      <w:pPr>
        <w:pStyle w:val="a5"/>
        <w:numPr>
          <w:ilvl w:val="0"/>
          <w:numId w:val="32"/>
        </w:numPr>
        <w:tabs>
          <w:tab w:val="left" w:pos="1082"/>
        </w:tabs>
        <w:spacing w:line="274" w:lineRule="exact"/>
        <w:ind w:hanging="258"/>
        <w:rPr>
          <w:i/>
          <w:sz w:val="24"/>
        </w:rPr>
      </w:pPr>
      <w:r w:rsidRPr="004F38A7">
        <w:rPr>
          <w:i/>
          <w:sz w:val="24"/>
        </w:rPr>
        <w:t>В сфере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трудового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воспитания</w:t>
      </w:r>
    </w:p>
    <w:p w14:paraId="43DEF7E2" w14:textId="77777777" w:rsidR="009D1A0F" w:rsidRPr="004F38A7" w:rsidRDefault="009D1A0F">
      <w:pPr>
        <w:pStyle w:val="a3"/>
        <w:ind w:right="121"/>
      </w:pPr>
      <w:r w:rsidRPr="004F38A7">
        <w:t>Педагог расширяет и углубляет представления о труде взрослых путем знакомства детей с</w:t>
      </w:r>
      <w:r w:rsidRPr="004F38A7">
        <w:rPr>
          <w:spacing w:val="-57"/>
        </w:rPr>
        <w:t xml:space="preserve"> </w:t>
      </w:r>
      <w:r w:rsidRPr="004F38A7">
        <w:t>разными</w:t>
      </w:r>
      <w:r w:rsidRPr="004F38A7">
        <w:rPr>
          <w:spacing w:val="1"/>
        </w:rPr>
        <w:t xml:space="preserve"> </w:t>
      </w:r>
      <w:r w:rsidRPr="004F38A7">
        <w:t>профессиями,</w:t>
      </w:r>
      <w:r w:rsidRPr="004F38A7">
        <w:rPr>
          <w:spacing w:val="1"/>
        </w:rPr>
        <w:t xml:space="preserve"> </w:t>
      </w:r>
      <w:r w:rsidRPr="004F38A7">
        <w:t>рассказывает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современных</w:t>
      </w:r>
      <w:r w:rsidRPr="004F38A7">
        <w:rPr>
          <w:spacing w:val="1"/>
        </w:rPr>
        <w:t xml:space="preserve"> </w:t>
      </w:r>
      <w:r w:rsidRPr="004F38A7">
        <w:t>профессиях,</w:t>
      </w:r>
      <w:r w:rsidRPr="004F38A7">
        <w:rPr>
          <w:spacing w:val="1"/>
        </w:rPr>
        <w:t xml:space="preserve"> </w:t>
      </w:r>
      <w:r w:rsidRPr="004F38A7">
        <w:t>возникших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связи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потребностями</w:t>
      </w:r>
      <w:r w:rsidRPr="004F38A7">
        <w:rPr>
          <w:spacing w:val="1"/>
        </w:rPr>
        <w:t xml:space="preserve"> </w:t>
      </w:r>
      <w:r w:rsidRPr="004F38A7">
        <w:t>людей.</w:t>
      </w:r>
      <w:r w:rsidRPr="004F38A7">
        <w:rPr>
          <w:spacing w:val="1"/>
        </w:rPr>
        <w:t xml:space="preserve"> </w:t>
      </w:r>
      <w:r w:rsidRPr="004F38A7">
        <w:t>Организует</w:t>
      </w:r>
      <w:r w:rsidRPr="004F38A7">
        <w:rPr>
          <w:spacing w:val="1"/>
        </w:rPr>
        <w:t xml:space="preserve"> </w:t>
      </w:r>
      <w:r w:rsidRPr="004F38A7">
        <w:t>встречи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представителями</w:t>
      </w:r>
      <w:r w:rsidRPr="004F38A7">
        <w:rPr>
          <w:spacing w:val="1"/>
        </w:rPr>
        <w:t xml:space="preserve"> </w:t>
      </w:r>
      <w:r w:rsidRPr="004F38A7">
        <w:t>разных</w:t>
      </w:r>
      <w:r w:rsidRPr="004F38A7">
        <w:rPr>
          <w:spacing w:val="1"/>
        </w:rPr>
        <w:t xml:space="preserve"> </w:t>
      </w:r>
      <w:r w:rsidRPr="004F38A7">
        <w:t>профессий,</w:t>
      </w:r>
      <w:r w:rsidRPr="004F38A7">
        <w:rPr>
          <w:spacing w:val="1"/>
        </w:rPr>
        <w:t xml:space="preserve"> </w:t>
      </w:r>
      <w:r w:rsidRPr="004F38A7">
        <w:t>организует</w:t>
      </w:r>
      <w:r w:rsidRPr="004F38A7">
        <w:rPr>
          <w:spacing w:val="1"/>
        </w:rPr>
        <w:t xml:space="preserve"> </w:t>
      </w:r>
      <w:r w:rsidRPr="004F38A7">
        <w:t>экскурсии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целью</w:t>
      </w:r>
      <w:r w:rsidRPr="004F38A7">
        <w:rPr>
          <w:spacing w:val="1"/>
        </w:rPr>
        <w:t xml:space="preserve"> </w:t>
      </w:r>
      <w:r w:rsidRPr="004F38A7">
        <w:t>продемонстрировать</w:t>
      </w:r>
      <w:r w:rsidRPr="004F38A7">
        <w:rPr>
          <w:spacing w:val="1"/>
        </w:rPr>
        <w:t xml:space="preserve"> </w:t>
      </w:r>
      <w:r w:rsidRPr="004F38A7">
        <w:t>реальные</w:t>
      </w:r>
      <w:r w:rsidRPr="004F38A7">
        <w:rPr>
          <w:spacing w:val="1"/>
        </w:rPr>
        <w:t xml:space="preserve"> </w:t>
      </w:r>
      <w:r w:rsidRPr="004F38A7">
        <w:t>трудовые</w:t>
      </w:r>
      <w:r w:rsidRPr="004F38A7">
        <w:rPr>
          <w:spacing w:val="1"/>
        </w:rPr>
        <w:t xml:space="preserve"> </w:t>
      </w:r>
      <w:r w:rsidRPr="004F38A7">
        <w:t>действия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взаимоотношения специалистов на работе, организует просмотры видеофильмов, мультфильмов,</w:t>
      </w:r>
      <w:r w:rsidRPr="004F38A7">
        <w:rPr>
          <w:spacing w:val="-57"/>
        </w:rPr>
        <w:t xml:space="preserve"> </w:t>
      </w:r>
      <w:r w:rsidRPr="004F38A7">
        <w:t>чтение</w:t>
      </w:r>
      <w:r w:rsidRPr="004F38A7">
        <w:rPr>
          <w:spacing w:val="1"/>
        </w:rPr>
        <w:t xml:space="preserve"> </w:t>
      </w:r>
      <w:r w:rsidRPr="004F38A7">
        <w:t>художественно</w:t>
      </w:r>
      <w:r w:rsidRPr="004F38A7">
        <w:rPr>
          <w:spacing w:val="1"/>
        </w:rPr>
        <w:t xml:space="preserve"> </w:t>
      </w:r>
      <w:r w:rsidRPr="004F38A7">
        <w:t>литературы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знакомства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многообразием</w:t>
      </w:r>
      <w:r w:rsidRPr="004F38A7">
        <w:rPr>
          <w:spacing w:val="1"/>
        </w:rPr>
        <w:t xml:space="preserve"> </w:t>
      </w:r>
      <w:r w:rsidRPr="004F38A7">
        <w:t>профессий</w:t>
      </w:r>
      <w:r w:rsidRPr="004F38A7">
        <w:rPr>
          <w:spacing w:val="1"/>
        </w:rPr>
        <w:t xml:space="preserve"> </w:t>
      </w:r>
      <w:r w:rsidRPr="004F38A7">
        <w:t>современного человека. Организует этические беседы с детьми с целью обсуждения требований,</w:t>
      </w:r>
      <w:r w:rsidRPr="004F38A7">
        <w:rPr>
          <w:spacing w:val="-57"/>
        </w:rPr>
        <w:t xml:space="preserve"> </w:t>
      </w:r>
      <w:r w:rsidRPr="004F38A7">
        <w:t>предъявляемых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человеку</w:t>
      </w:r>
      <w:r w:rsidRPr="004F38A7">
        <w:rPr>
          <w:spacing w:val="1"/>
        </w:rPr>
        <w:t xml:space="preserve"> </w:t>
      </w:r>
      <w:r w:rsidRPr="004F38A7">
        <w:t>определенной</w:t>
      </w:r>
      <w:r w:rsidRPr="004F38A7">
        <w:rPr>
          <w:spacing w:val="1"/>
        </w:rPr>
        <w:t xml:space="preserve"> </w:t>
      </w:r>
      <w:r w:rsidRPr="004F38A7">
        <w:t>профессии,</w:t>
      </w:r>
      <w:r w:rsidRPr="004F38A7">
        <w:rPr>
          <w:spacing w:val="1"/>
        </w:rPr>
        <w:t xml:space="preserve"> </w:t>
      </w:r>
      <w:r w:rsidRPr="004F38A7">
        <w:t>раскрывает</w:t>
      </w:r>
      <w:r w:rsidRPr="004F38A7">
        <w:rPr>
          <w:spacing w:val="1"/>
        </w:rPr>
        <w:t xml:space="preserve"> </w:t>
      </w:r>
      <w:r w:rsidRPr="004F38A7">
        <w:t>личностные</w:t>
      </w:r>
      <w:r w:rsidRPr="004F38A7">
        <w:rPr>
          <w:spacing w:val="1"/>
        </w:rPr>
        <w:t xml:space="preserve"> </w:t>
      </w:r>
      <w:r w:rsidRPr="004F38A7">
        <w:t>качества,</w:t>
      </w:r>
      <w:r w:rsidRPr="004F38A7">
        <w:rPr>
          <w:spacing w:val="1"/>
        </w:rPr>
        <w:t xml:space="preserve"> </w:t>
      </w:r>
      <w:r w:rsidRPr="004F38A7">
        <w:t>помогающие</w:t>
      </w:r>
      <w:r w:rsidRPr="004F38A7">
        <w:rPr>
          <w:spacing w:val="1"/>
        </w:rPr>
        <w:t xml:space="preserve"> </w:t>
      </w:r>
      <w:r w:rsidRPr="004F38A7">
        <w:t>человеку</w:t>
      </w:r>
      <w:r w:rsidRPr="004F38A7">
        <w:rPr>
          <w:spacing w:val="1"/>
        </w:rPr>
        <w:t xml:space="preserve"> </w:t>
      </w:r>
      <w:r w:rsidRPr="004F38A7">
        <w:t>стать</w:t>
      </w:r>
      <w:r w:rsidRPr="004F38A7">
        <w:rPr>
          <w:spacing w:val="1"/>
        </w:rPr>
        <w:t xml:space="preserve"> </w:t>
      </w:r>
      <w:r w:rsidRPr="004F38A7">
        <w:t>профессионалом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качественно</w:t>
      </w:r>
      <w:r w:rsidRPr="004F38A7">
        <w:rPr>
          <w:spacing w:val="1"/>
        </w:rPr>
        <w:t xml:space="preserve"> </w:t>
      </w:r>
      <w:r w:rsidRPr="004F38A7">
        <w:t>выполнять</w:t>
      </w:r>
      <w:r w:rsidRPr="004F38A7">
        <w:rPr>
          <w:spacing w:val="1"/>
        </w:rPr>
        <w:t xml:space="preserve"> </w:t>
      </w:r>
      <w:r w:rsidRPr="004F38A7">
        <w:t>профессиональные</w:t>
      </w:r>
      <w:r w:rsidRPr="004F38A7">
        <w:rPr>
          <w:spacing w:val="1"/>
        </w:rPr>
        <w:t xml:space="preserve"> </w:t>
      </w:r>
      <w:r w:rsidRPr="004F38A7">
        <w:t>обязанности.</w:t>
      </w:r>
    </w:p>
    <w:p w14:paraId="5BD86AB2" w14:textId="77777777" w:rsidR="009D1A0F" w:rsidRPr="004F38A7" w:rsidRDefault="009D1A0F">
      <w:pPr>
        <w:pStyle w:val="a3"/>
        <w:spacing w:before="1"/>
        <w:ind w:right="114"/>
      </w:pPr>
      <w:r w:rsidRPr="004F38A7">
        <w:t>Педагог создает игровые и проблемные ситуации для расширения представлений детей об</w:t>
      </w:r>
      <w:r w:rsidRPr="004F38A7">
        <w:rPr>
          <w:spacing w:val="-57"/>
        </w:rPr>
        <w:t xml:space="preserve"> </w:t>
      </w:r>
      <w:r w:rsidRPr="004F38A7">
        <w:t>обмене</w:t>
      </w:r>
      <w:r w:rsidRPr="004F38A7">
        <w:rPr>
          <w:spacing w:val="1"/>
        </w:rPr>
        <w:t xml:space="preserve"> </w:t>
      </w:r>
      <w:r w:rsidRPr="004F38A7">
        <w:t>ценностями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процессе</w:t>
      </w:r>
      <w:r w:rsidRPr="004F38A7">
        <w:rPr>
          <w:spacing w:val="1"/>
        </w:rPr>
        <w:t xml:space="preserve"> </w:t>
      </w:r>
      <w:r w:rsidRPr="004F38A7">
        <w:t>производства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потребления</w:t>
      </w:r>
      <w:r w:rsidRPr="004F38A7">
        <w:rPr>
          <w:spacing w:val="1"/>
        </w:rPr>
        <w:t xml:space="preserve"> </w:t>
      </w:r>
      <w:r w:rsidRPr="004F38A7">
        <w:t>товаров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услуг,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денежных</w:t>
      </w:r>
      <w:r w:rsidRPr="004F38A7">
        <w:rPr>
          <w:spacing w:val="1"/>
        </w:rPr>
        <w:t xml:space="preserve"> </w:t>
      </w:r>
      <w:r w:rsidRPr="004F38A7">
        <w:t>отношениях в сфере обмена товаров и услуг, развития умений бережливости, рационального</w:t>
      </w:r>
      <w:r w:rsidRPr="004F38A7">
        <w:rPr>
          <w:spacing w:val="1"/>
        </w:rPr>
        <w:t xml:space="preserve"> </w:t>
      </w:r>
      <w:r w:rsidRPr="004F38A7">
        <w:t>поведения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процессе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обменных</w:t>
      </w:r>
      <w:r w:rsidRPr="004F38A7">
        <w:rPr>
          <w:spacing w:val="1"/>
        </w:rPr>
        <w:t xml:space="preserve"> </w:t>
      </w:r>
      <w:r w:rsidRPr="004F38A7">
        <w:t>операций:</w:t>
      </w:r>
      <w:r w:rsidRPr="004F38A7">
        <w:rPr>
          <w:spacing w:val="1"/>
        </w:rPr>
        <w:t xml:space="preserve"> </w:t>
      </w:r>
      <w:r w:rsidRPr="004F38A7">
        <w:t>деньги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товар</w:t>
      </w:r>
      <w:r w:rsidRPr="004F38A7">
        <w:rPr>
          <w:spacing w:val="1"/>
        </w:rPr>
        <w:t xml:space="preserve"> </w:t>
      </w:r>
      <w:r w:rsidRPr="004F38A7">
        <w:t>(продажа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покупка),</w:t>
      </w:r>
      <w:r w:rsidRPr="004F38A7">
        <w:rPr>
          <w:spacing w:val="-57"/>
        </w:rPr>
        <w:t xml:space="preserve"> </w:t>
      </w:r>
      <w:r w:rsidRPr="004F38A7">
        <w:t>формирует представления о реальной стоимости и цене отдельных продуктов питания, игрушек,</w:t>
      </w:r>
      <w:r w:rsidRPr="004F38A7">
        <w:rPr>
          <w:spacing w:val="1"/>
        </w:rPr>
        <w:t xml:space="preserve"> </w:t>
      </w:r>
      <w:r w:rsidRPr="004F38A7">
        <w:t>детских</w:t>
      </w:r>
      <w:r w:rsidRPr="004F38A7">
        <w:rPr>
          <w:spacing w:val="1"/>
        </w:rPr>
        <w:t xml:space="preserve"> </w:t>
      </w:r>
      <w:r w:rsidRPr="004F38A7">
        <w:t>книг.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процессе</w:t>
      </w:r>
      <w:r w:rsidRPr="004F38A7">
        <w:rPr>
          <w:spacing w:val="1"/>
        </w:rPr>
        <w:t xml:space="preserve"> </w:t>
      </w:r>
      <w:r w:rsidRPr="004F38A7">
        <w:t>обсуждения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основ</w:t>
      </w:r>
      <w:r w:rsidRPr="004F38A7">
        <w:rPr>
          <w:spacing w:val="1"/>
        </w:rPr>
        <w:t xml:space="preserve"> </w:t>
      </w:r>
      <w:r w:rsidRPr="004F38A7">
        <w:t>финансовой</w:t>
      </w:r>
      <w:r w:rsidRPr="004F38A7">
        <w:rPr>
          <w:spacing w:val="1"/>
        </w:rPr>
        <w:t xml:space="preserve"> </w:t>
      </w:r>
      <w:r w:rsidRPr="004F38A7">
        <w:t>грамотности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формирует элементы</w:t>
      </w:r>
      <w:r w:rsidRPr="004F38A7">
        <w:rPr>
          <w:spacing w:val="1"/>
        </w:rPr>
        <w:t xml:space="preserve"> </w:t>
      </w:r>
      <w:r w:rsidRPr="004F38A7">
        <w:t>культуры потребления: бережного отношения к ресурсам потребления:</w:t>
      </w:r>
      <w:r w:rsidRPr="004F38A7">
        <w:rPr>
          <w:spacing w:val="1"/>
        </w:rPr>
        <w:t xml:space="preserve"> </w:t>
      </w:r>
      <w:r w:rsidRPr="004F38A7">
        <w:t>воде,</w:t>
      </w:r>
      <w:r w:rsidRPr="004F38A7">
        <w:rPr>
          <w:spacing w:val="-1"/>
        </w:rPr>
        <w:t xml:space="preserve"> </w:t>
      </w:r>
      <w:r w:rsidRPr="004F38A7">
        <w:t>электричеству, продуктам</w:t>
      </w:r>
      <w:r w:rsidRPr="004F38A7">
        <w:rPr>
          <w:spacing w:val="-2"/>
        </w:rPr>
        <w:t xml:space="preserve"> </w:t>
      </w:r>
      <w:r w:rsidRPr="004F38A7">
        <w:t>питания, одежде,</w:t>
      </w:r>
      <w:r w:rsidRPr="004F38A7">
        <w:rPr>
          <w:spacing w:val="-1"/>
        </w:rPr>
        <w:t xml:space="preserve"> </w:t>
      </w:r>
      <w:r w:rsidRPr="004F38A7">
        <w:t>обуви, жилищу.</w:t>
      </w:r>
    </w:p>
    <w:p w14:paraId="18822774" w14:textId="77777777" w:rsidR="009D1A0F" w:rsidRPr="004F38A7" w:rsidRDefault="009D1A0F">
      <w:pPr>
        <w:pStyle w:val="a3"/>
        <w:ind w:right="118"/>
      </w:pPr>
      <w:r w:rsidRPr="004F38A7">
        <w:t>Поощряет инициативность и самостоятельность детей в процессах самообслуживания в</w:t>
      </w:r>
      <w:r w:rsidRPr="004F38A7">
        <w:rPr>
          <w:spacing w:val="1"/>
        </w:rPr>
        <w:t xml:space="preserve"> </w:t>
      </w:r>
      <w:r w:rsidRPr="004F38A7">
        <w:t>группе</w:t>
      </w:r>
      <w:r w:rsidRPr="004F38A7">
        <w:rPr>
          <w:spacing w:val="1"/>
        </w:rPr>
        <w:t xml:space="preserve"> </w:t>
      </w:r>
      <w:r w:rsidRPr="004F38A7">
        <w:t>(убрать</w:t>
      </w:r>
      <w:r w:rsidRPr="004F38A7">
        <w:rPr>
          <w:spacing w:val="1"/>
        </w:rPr>
        <w:t xml:space="preserve"> </w:t>
      </w:r>
      <w:r w:rsidRPr="004F38A7">
        <w:t>постель</w:t>
      </w:r>
      <w:r w:rsidRPr="004F38A7">
        <w:rPr>
          <w:spacing w:val="1"/>
        </w:rPr>
        <w:t xml:space="preserve"> </w:t>
      </w:r>
      <w:r w:rsidRPr="004F38A7">
        <w:t>после</w:t>
      </w:r>
      <w:r w:rsidRPr="004F38A7">
        <w:rPr>
          <w:spacing w:val="1"/>
        </w:rPr>
        <w:t xml:space="preserve"> </w:t>
      </w:r>
      <w:r w:rsidRPr="004F38A7">
        <w:t>сна,</w:t>
      </w:r>
      <w:r w:rsidRPr="004F38A7">
        <w:rPr>
          <w:spacing w:val="1"/>
        </w:rPr>
        <w:t xml:space="preserve"> </w:t>
      </w:r>
      <w:r w:rsidRPr="004F38A7">
        <w:t>расставить</w:t>
      </w:r>
      <w:r w:rsidRPr="004F38A7">
        <w:rPr>
          <w:spacing w:val="1"/>
        </w:rPr>
        <w:t xml:space="preserve"> </w:t>
      </w:r>
      <w:r w:rsidRPr="004F38A7">
        <w:t>ровно</w:t>
      </w:r>
      <w:r w:rsidRPr="004F38A7">
        <w:rPr>
          <w:spacing w:val="1"/>
        </w:rPr>
        <w:t xml:space="preserve"> </w:t>
      </w:r>
      <w:r w:rsidRPr="004F38A7">
        <w:t>стулья</w:t>
      </w:r>
      <w:r w:rsidRPr="004F38A7">
        <w:rPr>
          <w:spacing w:val="1"/>
        </w:rPr>
        <w:t xml:space="preserve"> </w:t>
      </w:r>
      <w:r w:rsidRPr="004F38A7">
        <w:t>за</w:t>
      </w:r>
      <w:r w:rsidRPr="004F38A7">
        <w:rPr>
          <w:spacing w:val="1"/>
        </w:rPr>
        <w:t xml:space="preserve"> </w:t>
      </w:r>
      <w:r w:rsidRPr="004F38A7">
        <w:t>столами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зоне</w:t>
      </w:r>
      <w:r w:rsidRPr="004F38A7">
        <w:rPr>
          <w:spacing w:val="1"/>
        </w:rPr>
        <w:t xml:space="preserve"> </w:t>
      </w:r>
      <w:r w:rsidRPr="004F38A7">
        <w:t>учебной</w:t>
      </w:r>
      <w:r w:rsidRPr="004F38A7">
        <w:rPr>
          <w:spacing w:val="1"/>
        </w:rPr>
        <w:t xml:space="preserve"> </w:t>
      </w:r>
      <w:r w:rsidRPr="004F38A7">
        <w:t>деятельности),</w:t>
      </w:r>
      <w:r w:rsidRPr="004F38A7">
        <w:rPr>
          <w:spacing w:val="1"/>
        </w:rPr>
        <w:t xml:space="preserve"> </w:t>
      </w:r>
      <w:r w:rsidRPr="004F38A7">
        <w:t>создает</w:t>
      </w:r>
      <w:r w:rsidRPr="004F38A7">
        <w:rPr>
          <w:spacing w:val="1"/>
        </w:rPr>
        <w:t xml:space="preserve"> </w:t>
      </w:r>
      <w:r w:rsidRPr="004F38A7">
        <w:t>проблемные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игровые</w:t>
      </w:r>
      <w:r w:rsidRPr="004F38A7">
        <w:rPr>
          <w:spacing w:val="1"/>
        </w:rPr>
        <w:t xml:space="preserve"> </w:t>
      </w:r>
      <w:r w:rsidRPr="004F38A7">
        <w:t>ситуации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умений</w:t>
      </w:r>
      <w:r w:rsidRPr="004F38A7">
        <w:rPr>
          <w:spacing w:val="1"/>
        </w:rPr>
        <w:t xml:space="preserve"> </w:t>
      </w:r>
      <w:r w:rsidRPr="004F38A7">
        <w:t>выполнять</w:t>
      </w:r>
      <w:r w:rsidRPr="004F38A7">
        <w:rPr>
          <w:spacing w:val="1"/>
        </w:rPr>
        <w:t xml:space="preserve"> </w:t>
      </w:r>
      <w:r w:rsidRPr="004F38A7">
        <w:t>отдельные трудовые действия, привлекает к решению поставленных задач родителей (законных</w:t>
      </w:r>
      <w:r w:rsidRPr="004F38A7">
        <w:rPr>
          <w:spacing w:val="1"/>
        </w:rPr>
        <w:t xml:space="preserve"> </w:t>
      </w:r>
      <w:r w:rsidRPr="004F38A7">
        <w:t>представителей) с целью создания дома условий для развития умений реализовывать элементы</w:t>
      </w:r>
      <w:r w:rsidRPr="004F38A7">
        <w:rPr>
          <w:spacing w:val="1"/>
        </w:rPr>
        <w:t xml:space="preserve"> </w:t>
      </w:r>
      <w:r w:rsidRPr="004F38A7">
        <w:t>хозяйственно-бытового труда: вымыть тарелку после обеда, вытереть пыль в комнате, застелить</w:t>
      </w:r>
      <w:r w:rsidRPr="004F38A7">
        <w:rPr>
          <w:spacing w:val="1"/>
        </w:rPr>
        <w:t xml:space="preserve"> </w:t>
      </w:r>
      <w:r w:rsidRPr="004F38A7">
        <w:t>кровать,</w:t>
      </w:r>
      <w:r w:rsidRPr="004F38A7">
        <w:rPr>
          <w:spacing w:val="-1"/>
        </w:rPr>
        <w:t xml:space="preserve"> </w:t>
      </w:r>
      <w:r w:rsidRPr="004F38A7">
        <w:t>погладить</w:t>
      </w:r>
      <w:r w:rsidRPr="004F38A7">
        <w:rPr>
          <w:spacing w:val="-1"/>
        </w:rPr>
        <w:t xml:space="preserve"> </w:t>
      </w:r>
      <w:r w:rsidRPr="004F38A7">
        <w:t>носовой платок,</w:t>
      </w:r>
      <w:r w:rsidRPr="004F38A7">
        <w:rPr>
          <w:spacing w:val="-4"/>
        </w:rPr>
        <w:t xml:space="preserve"> </w:t>
      </w:r>
      <w:r w:rsidRPr="004F38A7">
        <w:t>покормить домашнего</w:t>
      </w:r>
      <w:r w:rsidRPr="004F38A7">
        <w:rPr>
          <w:spacing w:val="-2"/>
        </w:rPr>
        <w:t xml:space="preserve"> </w:t>
      </w:r>
      <w:r w:rsidRPr="004F38A7">
        <w:t>питомца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тому</w:t>
      </w:r>
      <w:r w:rsidRPr="004F38A7">
        <w:rPr>
          <w:spacing w:val="-6"/>
        </w:rPr>
        <w:t xml:space="preserve"> </w:t>
      </w:r>
      <w:r w:rsidRPr="004F38A7">
        <w:t>подобное.</w:t>
      </w:r>
    </w:p>
    <w:p w14:paraId="5430391F" w14:textId="77777777" w:rsidR="009D1A0F" w:rsidRPr="004F38A7" w:rsidRDefault="009D1A0F">
      <w:pPr>
        <w:pStyle w:val="a3"/>
        <w:spacing w:before="1"/>
        <w:ind w:right="115"/>
      </w:pP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коллективное</w:t>
      </w:r>
      <w:r w:rsidRPr="004F38A7">
        <w:rPr>
          <w:spacing w:val="1"/>
        </w:rPr>
        <w:t xml:space="preserve"> </w:t>
      </w:r>
      <w:r w:rsidRPr="004F38A7">
        <w:t>выполнения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трудовых</w:t>
      </w:r>
      <w:r w:rsidRPr="004F38A7">
        <w:rPr>
          <w:spacing w:val="1"/>
        </w:rPr>
        <w:t xml:space="preserve"> </w:t>
      </w:r>
      <w:r w:rsidRPr="004F38A7">
        <w:t>поручений</w:t>
      </w:r>
      <w:r w:rsidRPr="004F38A7">
        <w:rPr>
          <w:spacing w:val="1"/>
        </w:rPr>
        <w:t xml:space="preserve"> </w:t>
      </w:r>
      <w:r w:rsidRPr="004F38A7">
        <w:t>во</w:t>
      </w:r>
      <w:r w:rsidRPr="004F38A7">
        <w:rPr>
          <w:spacing w:val="1"/>
        </w:rPr>
        <w:t xml:space="preserve"> </w:t>
      </w:r>
      <w:r w:rsidRPr="004F38A7">
        <w:t>время</w:t>
      </w:r>
      <w:r w:rsidRPr="004F38A7">
        <w:rPr>
          <w:spacing w:val="1"/>
        </w:rPr>
        <w:t xml:space="preserve"> </w:t>
      </w:r>
      <w:r w:rsidRPr="004F38A7">
        <w:t>дежурства, учит детей распределять между собой трудовые поручения для получения единого</w:t>
      </w:r>
      <w:r w:rsidRPr="004F38A7">
        <w:rPr>
          <w:spacing w:val="1"/>
        </w:rPr>
        <w:t xml:space="preserve"> </w:t>
      </w:r>
      <w:r w:rsidRPr="004F38A7">
        <w:t>трудового результата, знакомит детей с правилами использования инструментов труда - ножниц,</w:t>
      </w:r>
      <w:r w:rsidRPr="004F38A7">
        <w:rPr>
          <w:spacing w:val="-57"/>
        </w:rPr>
        <w:t xml:space="preserve"> </w:t>
      </w:r>
      <w:r w:rsidRPr="004F38A7">
        <w:t>иголки</w:t>
      </w:r>
      <w:r w:rsidRPr="004F38A7">
        <w:rPr>
          <w:spacing w:val="-3"/>
        </w:rPr>
        <w:t xml:space="preserve"> </w:t>
      </w:r>
      <w:r w:rsidRPr="004F38A7">
        <w:t>и тому</w:t>
      </w:r>
      <w:r w:rsidRPr="004F38A7">
        <w:rPr>
          <w:spacing w:val="-8"/>
        </w:rPr>
        <w:t xml:space="preserve"> </w:t>
      </w:r>
      <w:r w:rsidRPr="004F38A7">
        <w:t>подобное.</w:t>
      </w:r>
    </w:p>
    <w:p w14:paraId="590C4C00" w14:textId="77777777" w:rsidR="009D1A0F" w:rsidRPr="004F38A7" w:rsidRDefault="009D1A0F">
      <w:pPr>
        <w:pStyle w:val="a5"/>
        <w:numPr>
          <w:ilvl w:val="0"/>
          <w:numId w:val="32"/>
        </w:numPr>
        <w:tabs>
          <w:tab w:val="left" w:pos="1082"/>
        </w:tabs>
        <w:ind w:hanging="258"/>
        <w:rPr>
          <w:i/>
          <w:sz w:val="24"/>
        </w:rPr>
      </w:pPr>
      <w:r w:rsidRPr="004F38A7">
        <w:rPr>
          <w:i/>
          <w:sz w:val="24"/>
        </w:rPr>
        <w:t>В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области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формирования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безопасного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поведения</w:t>
      </w:r>
    </w:p>
    <w:p w14:paraId="47CC91DD" w14:textId="77777777" w:rsidR="009D1A0F" w:rsidRPr="004F38A7" w:rsidRDefault="009D1A0F">
      <w:pPr>
        <w:pStyle w:val="a3"/>
        <w:ind w:right="118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осуществляет</w:t>
      </w:r>
      <w:r w:rsidRPr="004F38A7">
        <w:rPr>
          <w:spacing w:val="1"/>
        </w:rPr>
        <w:t xml:space="preserve"> </w:t>
      </w:r>
      <w:r w:rsidRPr="004F38A7">
        <w:t>ознакомление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правилами</w:t>
      </w:r>
      <w:r w:rsidRPr="004F38A7">
        <w:rPr>
          <w:spacing w:val="1"/>
        </w:rPr>
        <w:t xml:space="preserve"> </w:t>
      </w:r>
      <w:r w:rsidRPr="004F38A7">
        <w:t>безопасного</w:t>
      </w:r>
      <w:r w:rsidRPr="004F38A7">
        <w:rPr>
          <w:spacing w:val="1"/>
        </w:rPr>
        <w:t xml:space="preserve"> </w:t>
      </w:r>
      <w:r w:rsidRPr="004F38A7">
        <w:t>поведения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ситуациях, создающих угрозу жизни и здоровью ребенка (погас свет, остался один в темноте,</w:t>
      </w:r>
      <w:r w:rsidRPr="004F38A7">
        <w:rPr>
          <w:spacing w:val="1"/>
        </w:rPr>
        <w:t xml:space="preserve"> </w:t>
      </w:r>
      <w:r w:rsidRPr="004F38A7">
        <w:t>потерялся на улице, в лесу, в магазине, во время массового праздника, получил травму (ушиб,</w:t>
      </w:r>
      <w:r w:rsidRPr="004F38A7">
        <w:rPr>
          <w:spacing w:val="1"/>
        </w:rPr>
        <w:t xml:space="preserve"> </w:t>
      </w:r>
      <w:r w:rsidRPr="004F38A7">
        <w:t>порез) и тому подобное). Создавая игровые, проблемные ситуации, досуги для детей, педагог</w:t>
      </w:r>
      <w:r w:rsidRPr="004F38A7">
        <w:rPr>
          <w:spacing w:val="1"/>
        </w:rPr>
        <w:t xml:space="preserve"> </w:t>
      </w:r>
      <w:r w:rsidRPr="004F38A7">
        <w:t>активизирует самостоятельный опыт детей в области безопасного поведения, позволяет детям</w:t>
      </w:r>
      <w:r w:rsidRPr="004F38A7">
        <w:rPr>
          <w:spacing w:val="1"/>
        </w:rPr>
        <w:t xml:space="preserve"> </w:t>
      </w:r>
      <w:r w:rsidRPr="004F38A7">
        <w:t>демонстрировать</w:t>
      </w:r>
      <w:r w:rsidRPr="004F38A7">
        <w:rPr>
          <w:spacing w:val="-1"/>
        </w:rPr>
        <w:t xml:space="preserve"> </w:t>
      </w:r>
      <w:r w:rsidRPr="004F38A7">
        <w:t>сформированные</w:t>
      </w:r>
      <w:r w:rsidRPr="004F38A7">
        <w:rPr>
          <w:spacing w:val="-1"/>
        </w:rPr>
        <w:t xml:space="preserve"> </w:t>
      </w:r>
      <w:r w:rsidRPr="004F38A7">
        <w:t>умения, связанные</w:t>
      </w:r>
      <w:r w:rsidRPr="004F38A7">
        <w:rPr>
          <w:spacing w:val="-2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безопасным</w:t>
      </w:r>
      <w:r w:rsidRPr="004F38A7">
        <w:rPr>
          <w:spacing w:val="-2"/>
        </w:rPr>
        <w:t xml:space="preserve"> </w:t>
      </w:r>
      <w:r w:rsidRPr="004F38A7">
        <w:t>поведением.</w:t>
      </w:r>
    </w:p>
    <w:p w14:paraId="0E049A6A" w14:textId="77777777" w:rsidR="009D1A0F" w:rsidRPr="004F38A7" w:rsidRDefault="009D1A0F">
      <w:pPr>
        <w:pStyle w:val="a3"/>
        <w:spacing w:before="1"/>
        <w:ind w:right="126"/>
      </w:pPr>
      <w:r w:rsidRPr="004F38A7">
        <w:t>Педагог инициирует самостоятельность и активность детей в соблюдении норм и правил</w:t>
      </w:r>
      <w:r w:rsidRPr="004F38A7">
        <w:rPr>
          <w:spacing w:val="1"/>
        </w:rPr>
        <w:t xml:space="preserve"> </w:t>
      </w:r>
      <w:r w:rsidRPr="004F38A7">
        <w:t>безопасного</w:t>
      </w:r>
      <w:r w:rsidRPr="004F38A7">
        <w:rPr>
          <w:spacing w:val="-1"/>
        </w:rPr>
        <w:t xml:space="preserve"> </w:t>
      </w:r>
      <w:r w:rsidRPr="004F38A7">
        <w:t>поведения,</w:t>
      </w:r>
      <w:r w:rsidRPr="004F38A7">
        <w:rPr>
          <w:spacing w:val="-4"/>
        </w:rPr>
        <w:t xml:space="preserve"> </w:t>
      </w:r>
      <w:r w:rsidRPr="004F38A7">
        <w:t>ободряет похвалой правильно</w:t>
      </w:r>
      <w:r w:rsidRPr="004F38A7">
        <w:rPr>
          <w:spacing w:val="-1"/>
        </w:rPr>
        <w:t xml:space="preserve"> </w:t>
      </w:r>
      <w:r w:rsidRPr="004F38A7">
        <w:t>выполненные</w:t>
      </w:r>
      <w:r w:rsidRPr="004F38A7">
        <w:rPr>
          <w:spacing w:val="-2"/>
        </w:rPr>
        <w:t xml:space="preserve"> </w:t>
      </w:r>
      <w:r w:rsidRPr="004F38A7">
        <w:t>действия.</w:t>
      </w:r>
    </w:p>
    <w:p w14:paraId="61A480CA" w14:textId="77777777" w:rsidR="009D1A0F" w:rsidRPr="004F38A7" w:rsidRDefault="009D1A0F">
      <w:pPr>
        <w:pStyle w:val="a3"/>
        <w:ind w:right="115"/>
      </w:pPr>
      <w:r w:rsidRPr="004F38A7">
        <w:t>Педагог рассказывает детям об элементарных правилах оказания первой медицинской</w:t>
      </w:r>
      <w:r w:rsidRPr="004F38A7">
        <w:rPr>
          <w:spacing w:val="1"/>
        </w:rPr>
        <w:t xml:space="preserve"> </w:t>
      </w:r>
      <w:r w:rsidRPr="004F38A7">
        <w:t>помощи при первых признаках недомогания, травмах, ушибах. Закрепляет через организацию</w:t>
      </w:r>
      <w:r w:rsidRPr="004F38A7">
        <w:rPr>
          <w:spacing w:val="1"/>
        </w:rPr>
        <w:t xml:space="preserve"> </w:t>
      </w:r>
      <w:r w:rsidRPr="004F38A7">
        <w:t>дидактических игр, упражнений действия детей, связанные с оказанием первой медицинской</w:t>
      </w:r>
      <w:r w:rsidRPr="004F38A7">
        <w:rPr>
          <w:spacing w:val="1"/>
        </w:rPr>
        <w:t xml:space="preserve"> </w:t>
      </w:r>
      <w:r w:rsidRPr="004F38A7">
        <w:t>помощи.</w:t>
      </w:r>
    </w:p>
    <w:p w14:paraId="7EEDACA1" w14:textId="77777777" w:rsidR="009D1A0F" w:rsidRPr="004F38A7" w:rsidRDefault="009D1A0F">
      <w:pPr>
        <w:pStyle w:val="a3"/>
        <w:ind w:right="116"/>
      </w:pPr>
      <w:r w:rsidRPr="004F38A7">
        <w:t>Организует встречи детей со специалистами, чьи профессии связаны с безопасностью</w:t>
      </w:r>
      <w:r w:rsidRPr="004F38A7">
        <w:rPr>
          <w:spacing w:val="1"/>
        </w:rPr>
        <w:t xml:space="preserve"> </w:t>
      </w:r>
      <w:r w:rsidRPr="004F38A7">
        <w:t>(врач скорой помощи, врач - травматолог, полицейский, охранник в ДОО, пожарный и другие) с</w:t>
      </w:r>
      <w:r w:rsidRPr="004F38A7">
        <w:rPr>
          <w:spacing w:val="1"/>
        </w:rPr>
        <w:t xml:space="preserve"> </w:t>
      </w:r>
      <w:r w:rsidRPr="004F38A7">
        <w:t>целью обогащения представлений детей о безопасном поведении дома, на улице, в природе, в</w:t>
      </w:r>
      <w:r w:rsidRPr="004F38A7">
        <w:rPr>
          <w:spacing w:val="1"/>
        </w:rPr>
        <w:t xml:space="preserve"> </w:t>
      </w:r>
      <w:r w:rsidRPr="004F38A7">
        <w:t>ДОО,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местах</w:t>
      </w:r>
      <w:r w:rsidRPr="004F38A7">
        <w:rPr>
          <w:spacing w:val="1"/>
        </w:rPr>
        <w:t xml:space="preserve"> </w:t>
      </w:r>
      <w:r w:rsidRPr="004F38A7">
        <w:t>большого</w:t>
      </w:r>
      <w:r w:rsidRPr="004F38A7">
        <w:rPr>
          <w:spacing w:val="1"/>
        </w:rPr>
        <w:t xml:space="preserve"> </w:t>
      </w:r>
      <w:r w:rsidRPr="004F38A7">
        <w:t>скопления</w:t>
      </w:r>
      <w:r w:rsidRPr="004F38A7">
        <w:rPr>
          <w:spacing w:val="1"/>
        </w:rPr>
        <w:t xml:space="preserve"> </w:t>
      </w:r>
      <w:r w:rsidRPr="004F38A7">
        <w:t>людей: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магазинах,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вокзалах,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праздниках,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развлекательных</w:t>
      </w:r>
      <w:r w:rsidRPr="004F38A7">
        <w:rPr>
          <w:spacing w:val="-2"/>
        </w:rPr>
        <w:t xml:space="preserve"> </w:t>
      </w:r>
      <w:r w:rsidRPr="004F38A7">
        <w:t>центрах</w:t>
      </w:r>
      <w:r w:rsidRPr="004F38A7">
        <w:rPr>
          <w:spacing w:val="2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парках.</w:t>
      </w:r>
    </w:p>
    <w:p w14:paraId="7F04A83A" w14:textId="77777777" w:rsidR="009D1A0F" w:rsidRPr="004F38A7" w:rsidRDefault="009D1A0F">
      <w:p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70B6B021" w14:textId="77777777" w:rsidR="009D1A0F" w:rsidRPr="004F38A7" w:rsidRDefault="009D1A0F">
      <w:pPr>
        <w:pStyle w:val="a3"/>
        <w:spacing w:before="74"/>
        <w:ind w:right="126"/>
      </w:pPr>
      <w:r w:rsidRPr="004F38A7">
        <w:lastRenderedPageBreak/>
        <w:t>Обсуждает с детьми правила безопасного общения и взаимодействия со сверстниками в</w:t>
      </w:r>
      <w:r w:rsidRPr="004F38A7">
        <w:rPr>
          <w:spacing w:val="1"/>
        </w:rPr>
        <w:t xml:space="preserve"> </w:t>
      </w:r>
      <w:r w:rsidRPr="004F38A7">
        <w:t>разных</w:t>
      </w:r>
      <w:r w:rsidRPr="004F38A7">
        <w:rPr>
          <w:spacing w:val="1"/>
        </w:rPr>
        <w:t xml:space="preserve"> </w:t>
      </w:r>
      <w:r w:rsidRPr="004F38A7">
        <w:t>жизненных</w:t>
      </w:r>
      <w:r w:rsidRPr="004F38A7">
        <w:rPr>
          <w:spacing w:val="1"/>
        </w:rPr>
        <w:t xml:space="preserve"> </w:t>
      </w:r>
      <w:r w:rsidRPr="004F38A7">
        <w:t>ситуациях,</w:t>
      </w:r>
      <w:r w:rsidRPr="004F38A7">
        <w:rPr>
          <w:spacing w:val="1"/>
        </w:rPr>
        <w:t xml:space="preserve"> </w:t>
      </w:r>
      <w:r w:rsidRPr="004F38A7">
        <w:t>поощряет</w:t>
      </w:r>
      <w:r w:rsidRPr="004F38A7">
        <w:rPr>
          <w:spacing w:val="1"/>
        </w:rPr>
        <w:t xml:space="preserve"> </w:t>
      </w:r>
      <w:r w:rsidRPr="004F38A7">
        <w:t>стремление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возраста</w:t>
      </w:r>
      <w:r w:rsidRPr="004F38A7">
        <w:rPr>
          <w:spacing w:val="1"/>
        </w:rPr>
        <w:t xml:space="preserve"> </w:t>
      </w:r>
      <w:r w:rsidRPr="004F38A7">
        <w:t>создать</w:t>
      </w:r>
      <w:r w:rsidRPr="004F38A7">
        <w:rPr>
          <w:spacing w:val="1"/>
        </w:rPr>
        <w:t xml:space="preserve"> </w:t>
      </w:r>
      <w:r w:rsidRPr="004F38A7">
        <w:t>правила</w:t>
      </w:r>
      <w:r w:rsidRPr="004F38A7">
        <w:rPr>
          <w:spacing w:val="-2"/>
        </w:rPr>
        <w:t xml:space="preserve"> </w:t>
      </w:r>
      <w:r w:rsidRPr="004F38A7">
        <w:t>безопасного общения в</w:t>
      </w:r>
      <w:r w:rsidRPr="004F38A7">
        <w:rPr>
          <w:spacing w:val="-1"/>
        </w:rPr>
        <w:t xml:space="preserve"> </w:t>
      </w:r>
      <w:r w:rsidRPr="004F38A7">
        <w:t>группе.</w:t>
      </w:r>
    </w:p>
    <w:p w14:paraId="2B8FD3F5" w14:textId="77777777" w:rsidR="009D1A0F" w:rsidRPr="004F38A7" w:rsidRDefault="009D1A0F">
      <w:pPr>
        <w:pStyle w:val="a3"/>
        <w:ind w:right="127"/>
      </w:pPr>
      <w:r w:rsidRPr="004F38A7">
        <w:t>Обсуждает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безопасные</w:t>
      </w:r>
      <w:r w:rsidRPr="004F38A7">
        <w:rPr>
          <w:spacing w:val="1"/>
        </w:rPr>
        <w:t xml:space="preserve"> </w:t>
      </w:r>
      <w:r w:rsidRPr="004F38A7">
        <w:t>правила</w:t>
      </w:r>
      <w:r w:rsidRPr="004F38A7">
        <w:rPr>
          <w:spacing w:val="1"/>
        </w:rPr>
        <w:t xml:space="preserve"> </w:t>
      </w:r>
      <w:r w:rsidRPr="004F38A7">
        <w:t>использования</w:t>
      </w:r>
      <w:r w:rsidRPr="004F38A7">
        <w:rPr>
          <w:spacing w:val="1"/>
        </w:rPr>
        <w:t xml:space="preserve"> </w:t>
      </w:r>
      <w:r w:rsidRPr="004F38A7">
        <w:t>цифровых</w:t>
      </w:r>
      <w:r w:rsidRPr="004F38A7">
        <w:rPr>
          <w:spacing w:val="1"/>
        </w:rPr>
        <w:t xml:space="preserve"> </w:t>
      </w:r>
      <w:r w:rsidRPr="004F38A7">
        <w:t>ресурсов,</w:t>
      </w:r>
      <w:r w:rsidRPr="004F38A7">
        <w:rPr>
          <w:spacing w:val="1"/>
        </w:rPr>
        <w:t xml:space="preserve"> </w:t>
      </w:r>
      <w:r w:rsidRPr="004F38A7">
        <w:t>правила</w:t>
      </w:r>
      <w:r w:rsidRPr="004F38A7">
        <w:rPr>
          <w:spacing w:val="-57"/>
        </w:rPr>
        <w:t xml:space="preserve"> </w:t>
      </w:r>
      <w:r w:rsidRPr="004F38A7">
        <w:t>пользования</w:t>
      </w:r>
      <w:r w:rsidRPr="004F38A7">
        <w:rPr>
          <w:spacing w:val="-1"/>
        </w:rPr>
        <w:t xml:space="preserve"> </w:t>
      </w:r>
      <w:r w:rsidRPr="004F38A7">
        <w:t>мобильными</w:t>
      </w:r>
      <w:r w:rsidRPr="004F38A7">
        <w:rPr>
          <w:spacing w:val="-1"/>
        </w:rPr>
        <w:t xml:space="preserve"> </w:t>
      </w:r>
      <w:r w:rsidRPr="004F38A7">
        <w:t>телефонами</w:t>
      </w:r>
      <w:r w:rsidRPr="004F38A7">
        <w:rPr>
          <w:spacing w:val="-1"/>
        </w:rPr>
        <w:t xml:space="preserve"> </w:t>
      </w:r>
      <w:r w:rsidRPr="004F38A7">
        <w:t>с учетом</w:t>
      </w:r>
      <w:r w:rsidRPr="004F38A7">
        <w:rPr>
          <w:spacing w:val="-1"/>
        </w:rPr>
        <w:t xml:space="preserve"> </w:t>
      </w:r>
      <w:r w:rsidRPr="004F38A7">
        <w:t>требований</w:t>
      </w:r>
      <w:r w:rsidRPr="004F38A7">
        <w:rPr>
          <w:spacing w:val="-1"/>
        </w:rPr>
        <w:t xml:space="preserve"> </w:t>
      </w:r>
      <w:r w:rsidRPr="004F38A7">
        <w:t>Санитарных правил:</w:t>
      </w:r>
    </w:p>
    <w:p w14:paraId="47C31C1F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1084"/>
        </w:tabs>
        <w:ind w:right="120" w:firstLine="707"/>
        <w:rPr>
          <w:sz w:val="24"/>
        </w:rPr>
      </w:pPr>
      <w:r w:rsidRPr="004F38A7">
        <w:rPr>
          <w:sz w:val="24"/>
        </w:rPr>
        <w:t>СанПиН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2.4.3648-20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«Санитарно-эпидемиологические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требования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организациям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отдыха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оздоровления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молодежи»,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утвержденных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постановлением Главного государственного санитарного врача Российской Федерации от 28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сентября</w:t>
      </w:r>
      <w:r w:rsidRPr="004F38A7">
        <w:rPr>
          <w:spacing w:val="-1"/>
          <w:sz w:val="24"/>
        </w:rPr>
        <w:t xml:space="preserve"> </w:t>
      </w:r>
      <w:smartTag w:uri="urn:schemas-microsoft-com:office:smarttags" w:element="metricconverter">
        <w:smartTagPr>
          <w:attr w:name="ProductID" w:val="2020 г"/>
        </w:smartTagPr>
        <w:r w:rsidRPr="004F38A7">
          <w:rPr>
            <w:sz w:val="24"/>
          </w:rPr>
          <w:t>2020 г</w:t>
        </w:r>
      </w:smartTag>
      <w:r w:rsidRPr="004F38A7">
        <w:rPr>
          <w:sz w:val="24"/>
        </w:rPr>
        <w:t>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№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28;</w:t>
      </w:r>
    </w:p>
    <w:p w14:paraId="231A9AFE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1113"/>
        </w:tabs>
        <w:ind w:right="121" w:firstLine="707"/>
        <w:rPr>
          <w:sz w:val="24"/>
        </w:rPr>
      </w:pPr>
      <w:r w:rsidRPr="004F38A7">
        <w:rPr>
          <w:sz w:val="24"/>
        </w:rPr>
        <w:t>СанПиН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1.2.3685-21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«Гигиенические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нормативы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требования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обеспечению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безопасности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(или)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безвредности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человека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факторов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обитания»,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утвержденных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постановлением Главного государственного санитарного врача Российской Федерации от 28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января</w:t>
      </w:r>
      <w:r w:rsidRPr="004F38A7">
        <w:rPr>
          <w:spacing w:val="-1"/>
          <w:sz w:val="24"/>
        </w:rPr>
        <w:t xml:space="preserve"> </w:t>
      </w:r>
      <w:smartTag w:uri="urn:schemas-microsoft-com:office:smarttags" w:element="metricconverter">
        <w:smartTagPr>
          <w:attr w:name="ProductID" w:val="2021 г"/>
        </w:smartTagPr>
        <w:r w:rsidRPr="004F38A7">
          <w:rPr>
            <w:sz w:val="24"/>
          </w:rPr>
          <w:t>2021 г</w:t>
        </w:r>
      </w:smartTag>
      <w:r w:rsidRPr="004F38A7">
        <w:rPr>
          <w:sz w:val="24"/>
        </w:rPr>
        <w:t>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№2.</w:t>
      </w:r>
    </w:p>
    <w:p w14:paraId="4EB8D1EC" w14:textId="77777777" w:rsidR="009D1A0F" w:rsidRPr="004F38A7" w:rsidRDefault="009D1A0F">
      <w:pPr>
        <w:ind w:left="116" w:right="115" w:firstLine="707"/>
        <w:jc w:val="both"/>
        <w:rPr>
          <w:i/>
          <w:sz w:val="24"/>
        </w:rPr>
      </w:pPr>
      <w:r w:rsidRPr="004F38A7">
        <w:rPr>
          <w:i/>
          <w:sz w:val="24"/>
        </w:rPr>
        <w:t>Решение совокупных задач воспитания в рамках образовательной области «Социально-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коммуникативное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развитие»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направлено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на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приобщение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детей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к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ценностям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«Родина»,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«Природа», «Семья», «Человек», «Жизнь», «Милосердие», «Добро», «Дружба», «Сотрудничество»,</w:t>
      </w:r>
      <w:r w:rsidRPr="004F38A7">
        <w:rPr>
          <w:i/>
          <w:spacing w:val="-57"/>
          <w:sz w:val="24"/>
        </w:rPr>
        <w:t xml:space="preserve"> </w:t>
      </w:r>
      <w:r w:rsidRPr="004F38A7">
        <w:rPr>
          <w:i/>
          <w:sz w:val="24"/>
        </w:rPr>
        <w:t>«Труд».</w:t>
      </w:r>
    </w:p>
    <w:p w14:paraId="235A27CC" w14:textId="77777777" w:rsidR="009D1A0F" w:rsidRPr="004F38A7" w:rsidRDefault="009D1A0F">
      <w:pPr>
        <w:pStyle w:val="a3"/>
        <w:ind w:left="824" w:firstLine="0"/>
      </w:pPr>
      <w:r w:rsidRPr="004F38A7">
        <w:t>Это</w:t>
      </w:r>
      <w:r w:rsidRPr="004F38A7">
        <w:rPr>
          <w:spacing w:val="-5"/>
        </w:rPr>
        <w:t xml:space="preserve"> </w:t>
      </w:r>
      <w:r w:rsidRPr="004F38A7">
        <w:t>предполагает</w:t>
      </w:r>
      <w:r w:rsidRPr="004F38A7">
        <w:rPr>
          <w:spacing w:val="-4"/>
        </w:rPr>
        <w:t xml:space="preserve"> </w:t>
      </w:r>
      <w:r w:rsidRPr="004F38A7">
        <w:t>решение</w:t>
      </w:r>
      <w:r w:rsidRPr="004F38A7">
        <w:rPr>
          <w:spacing w:val="-5"/>
        </w:rPr>
        <w:t xml:space="preserve"> </w:t>
      </w:r>
      <w:r w:rsidRPr="004F38A7">
        <w:t>задач</w:t>
      </w:r>
      <w:r w:rsidRPr="004F38A7">
        <w:rPr>
          <w:spacing w:val="-5"/>
        </w:rPr>
        <w:t xml:space="preserve"> </w:t>
      </w:r>
      <w:r w:rsidRPr="004F38A7">
        <w:t>нескольких</w:t>
      </w:r>
      <w:r w:rsidRPr="004F38A7">
        <w:rPr>
          <w:spacing w:val="-3"/>
        </w:rPr>
        <w:t xml:space="preserve"> </w:t>
      </w:r>
      <w:r w:rsidRPr="004F38A7">
        <w:t>направлений</w:t>
      </w:r>
      <w:r w:rsidRPr="004F38A7">
        <w:rPr>
          <w:spacing w:val="-4"/>
        </w:rPr>
        <w:t xml:space="preserve"> </w:t>
      </w:r>
      <w:r w:rsidRPr="004F38A7">
        <w:t>воспитания:</w:t>
      </w:r>
    </w:p>
    <w:p w14:paraId="54B58783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986"/>
        </w:tabs>
        <w:ind w:right="128" w:firstLine="707"/>
        <w:rPr>
          <w:sz w:val="24"/>
        </w:rPr>
      </w:pPr>
      <w:r w:rsidRPr="004F38A7">
        <w:rPr>
          <w:sz w:val="24"/>
        </w:rPr>
        <w:t>воспитание уважения к своей семье, своему населенному пункту, родному краю, своей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стране;</w:t>
      </w:r>
    </w:p>
    <w:p w14:paraId="531C9497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986"/>
        </w:tabs>
        <w:ind w:right="118" w:firstLine="707"/>
        <w:rPr>
          <w:sz w:val="24"/>
        </w:rPr>
      </w:pPr>
      <w:r w:rsidRPr="004F38A7">
        <w:rPr>
          <w:sz w:val="24"/>
        </w:rPr>
        <w:t>воспитание уважительного отношения к другим людям - детям и взрослым (родителям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(законным представителям), педагогам, соседям и другим), вне зависимости от их этнической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национальной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принадлежности;</w:t>
      </w:r>
    </w:p>
    <w:p w14:paraId="0A7D4332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1086"/>
        </w:tabs>
        <w:ind w:right="129" w:firstLine="707"/>
        <w:rPr>
          <w:sz w:val="24"/>
        </w:rPr>
      </w:pPr>
      <w:r w:rsidRPr="004F38A7">
        <w:rPr>
          <w:sz w:val="24"/>
        </w:rPr>
        <w:t>воспитание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наследию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нравственным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 культурным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традициям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России;</w:t>
      </w:r>
    </w:p>
    <w:p w14:paraId="02877C95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1024"/>
        </w:tabs>
        <w:ind w:right="124" w:firstLine="707"/>
        <w:rPr>
          <w:sz w:val="24"/>
        </w:rPr>
      </w:pPr>
      <w:r w:rsidRPr="004F38A7">
        <w:rPr>
          <w:sz w:val="24"/>
        </w:rPr>
        <w:t>содействие становлению целостной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картины мира, основанной на представлениях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добре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зле, красоте и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уродстве, правде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лжи;</w:t>
      </w:r>
    </w:p>
    <w:p w14:paraId="22C30213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1154"/>
        </w:tabs>
        <w:ind w:right="123" w:firstLine="707"/>
        <w:rPr>
          <w:sz w:val="24"/>
        </w:rPr>
      </w:pPr>
      <w:r w:rsidRPr="004F38A7">
        <w:rPr>
          <w:sz w:val="24"/>
        </w:rPr>
        <w:t>воспитание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навыков: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сопереживанию,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общительности, дружелюбия, сотрудничества, умения соблюдать правила, активной личностной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позиции;</w:t>
      </w:r>
    </w:p>
    <w:p w14:paraId="2E33513F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1012"/>
        </w:tabs>
        <w:ind w:right="113" w:firstLine="707"/>
        <w:rPr>
          <w:sz w:val="24"/>
        </w:rPr>
      </w:pPr>
      <w:r w:rsidRPr="004F38A7">
        <w:rPr>
          <w:sz w:val="24"/>
        </w:rPr>
        <w:t>создание условий для возникновения у ребенка нравственного, социально значимого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поступка,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приобретения ребенком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опыта милосердия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заботы;</w:t>
      </w:r>
    </w:p>
    <w:p w14:paraId="01C0AD2A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1062"/>
        </w:tabs>
        <w:ind w:right="128" w:firstLine="707"/>
        <w:rPr>
          <w:sz w:val="24"/>
        </w:rPr>
      </w:pPr>
      <w:r w:rsidRPr="004F38A7">
        <w:rPr>
          <w:sz w:val="24"/>
        </w:rPr>
        <w:t>поддержка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трудового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усилия,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привычки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доступному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дошкольнику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напряжению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физических,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умственных 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нравственных сил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решения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трудовой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задачи;</w:t>
      </w:r>
    </w:p>
    <w:p w14:paraId="57BFDE7A" w14:textId="77777777" w:rsidR="009D1A0F" w:rsidRPr="004F38A7" w:rsidRDefault="009D1A0F">
      <w:pPr>
        <w:pStyle w:val="a5"/>
        <w:numPr>
          <w:ilvl w:val="0"/>
          <w:numId w:val="24"/>
        </w:numPr>
        <w:tabs>
          <w:tab w:val="left" w:pos="1010"/>
        </w:tabs>
        <w:ind w:right="123" w:firstLine="707"/>
        <w:rPr>
          <w:sz w:val="24"/>
        </w:rPr>
      </w:pPr>
      <w:r w:rsidRPr="004F38A7">
        <w:rPr>
          <w:sz w:val="24"/>
        </w:rPr>
        <w:t>формирование способности бережно и уважительно относиться к результатам своего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труда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других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людей.</w:t>
      </w:r>
    </w:p>
    <w:p w14:paraId="76C6CD54" w14:textId="77777777" w:rsidR="009D1A0F" w:rsidRPr="004F38A7" w:rsidRDefault="009D1A0F">
      <w:pPr>
        <w:pStyle w:val="a3"/>
        <w:spacing w:before="9"/>
        <w:ind w:left="0" w:firstLine="0"/>
        <w:jc w:val="left"/>
      </w:pPr>
    </w:p>
    <w:p w14:paraId="43C00CA5" w14:textId="77777777" w:rsidR="009D1A0F" w:rsidRPr="004F38A7" w:rsidRDefault="009D1A0F">
      <w:pPr>
        <w:pStyle w:val="3"/>
        <w:spacing w:line="235" w:lineRule="auto"/>
        <w:ind w:left="824" w:right="2385"/>
        <w:rPr>
          <w:b w:val="0"/>
          <w:i w:val="0"/>
        </w:rPr>
      </w:pPr>
      <w:r w:rsidRPr="004F38A7">
        <w:t>Используемые</w:t>
      </w:r>
      <w:r w:rsidRPr="004F38A7">
        <w:rPr>
          <w:spacing w:val="-5"/>
        </w:rPr>
        <w:t xml:space="preserve"> </w:t>
      </w:r>
      <w:r w:rsidRPr="004F38A7">
        <w:t>парциальные</w:t>
      </w:r>
      <w:r w:rsidRPr="004F38A7">
        <w:rPr>
          <w:spacing w:val="-4"/>
        </w:rPr>
        <w:t xml:space="preserve"> </w:t>
      </w:r>
      <w:r w:rsidRPr="004F38A7">
        <w:t>программы</w:t>
      </w:r>
      <w:r w:rsidRPr="004F38A7">
        <w:rPr>
          <w:spacing w:val="-4"/>
        </w:rPr>
        <w:t xml:space="preserve"> </w:t>
      </w:r>
      <w:r w:rsidRPr="004F38A7">
        <w:t>дошкольного</w:t>
      </w:r>
      <w:r w:rsidRPr="004F38A7">
        <w:rPr>
          <w:spacing w:val="-3"/>
        </w:rPr>
        <w:t xml:space="preserve"> </w:t>
      </w:r>
      <w:r w:rsidRPr="004F38A7">
        <w:t>образования</w:t>
      </w:r>
      <w:r w:rsidRPr="004F38A7">
        <w:rPr>
          <w:spacing w:val="-57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учебно-методические</w:t>
      </w:r>
      <w:r w:rsidRPr="004F38A7">
        <w:rPr>
          <w:spacing w:val="-1"/>
        </w:rPr>
        <w:t xml:space="preserve"> </w:t>
      </w:r>
      <w:r w:rsidRPr="004F38A7">
        <w:t>пособия</w:t>
      </w:r>
      <w:r w:rsidRPr="004F38A7">
        <w:rPr>
          <w:b w:val="0"/>
          <w:i w:val="0"/>
        </w:rPr>
        <w:t>:</w:t>
      </w:r>
    </w:p>
    <w:p w14:paraId="39B1FCF8" w14:textId="77777777" w:rsidR="009D1A0F" w:rsidRPr="004F38A7" w:rsidRDefault="009D1A0F">
      <w:pPr>
        <w:pStyle w:val="a5"/>
        <w:numPr>
          <w:ilvl w:val="0"/>
          <w:numId w:val="33"/>
        </w:numPr>
        <w:tabs>
          <w:tab w:val="left" w:pos="1115"/>
        </w:tabs>
        <w:spacing w:before="2"/>
        <w:ind w:right="115" w:firstLine="707"/>
        <w:jc w:val="left"/>
        <w:rPr>
          <w:sz w:val="24"/>
        </w:rPr>
      </w:pPr>
      <w:r w:rsidRPr="004F38A7">
        <w:rPr>
          <w:sz w:val="24"/>
        </w:rPr>
        <w:t>Социально-коммуникативное</w:t>
      </w:r>
      <w:r w:rsidRPr="004F38A7">
        <w:rPr>
          <w:spacing w:val="46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47"/>
          <w:sz w:val="24"/>
        </w:rPr>
        <w:t xml:space="preserve"> </w:t>
      </w:r>
      <w:r w:rsidRPr="004F38A7">
        <w:rPr>
          <w:sz w:val="24"/>
        </w:rPr>
        <w:t>Абрамова</w:t>
      </w:r>
      <w:r w:rsidRPr="004F38A7">
        <w:rPr>
          <w:spacing w:val="48"/>
          <w:sz w:val="24"/>
        </w:rPr>
        <w:t xml:space="preserve"> </w:t>
      </w:r>
      <w:r w:rsidRPr="004F38A7">
        <w:rPr>
          <w:sz w:val="24"/>
        </w:rPr>
        <w:t>Л.</w:t>
      </w:r>
      <w:r w:rsidRPr="004F38A7">
        <w:rPr>
          <w:spacing w:val="50"/>
          <w:sz w:val="24"/>
        </w:rPr>
        <w:t xml:space="preserve"> </w:t>
      </w:r>
      <w:r w:rsidRPr="004F38A7">
        <w:rPr>
          <w:sz w:val="24"/>
        </w:rPr>
        <w:t>В.,</w:t>
      </w:r>
      <w:r w:rsidRPr="004F38A7">
        <w:rPr>
          <w:spacing w:val="48"/>
          <w:sz w:val="24"/>
        </w:rPr>
        <w:t xml:space="preserve"> </w:t>
      </w:r>
      <w:r w:rsidRPr="004F38A7">
        <w:rPr>
          <w:sz w:val="24"/>
        </w:rPr>
        <w:t>Слепцова</w:t>
      </w:r>
      <w:r w:rsidRPr="004F38A7">
        <w:rPr>
          <w:spacing w:val="46"/>
          <w:sz w:val="24"/>
        </w:rPr>
        <w:t xml:space="preserve"> </w:t>
      </w:r>
      <w:r w:rsidRPr="004F38A7">
        <w:rPr>
          <w:sz w:val="24"/>
        </w:rPr>
        <w:t>И.</w:t>
      </w:r>
      <w:r w:rsidRPr="004F38A7">
        <w:rPr>
          <w:spacing w:val="49"/>
          <w:sz w:val="24"/>
        </w:rPr>
        <w:t xml:space="preserve"> </w:t>
      </w:r>
      <w:r w:rsidRPr="004F38A7">
        <w:rPr>
          <w:sz w:val="24"/>
        </w:rPr>
        <w:t>Ф.</w:t>
      </w:r>
      <w:r w:rsidRPr="004F38A7">
        <w:rPr>
          <w:spacing w:val="48"/>
          <w:sz w:val="24"/>
        </w:rPr>
        <w:t xml:space="preserve"> </w:t>
      </w:r>
      <w:r w:rsidRPr="004F38A7">
        <w:rPr>
          <w:sz w:val="24"/>
        </w:rPr>
        <w:t>Социально-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коммуникативное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дошкольников.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Вторая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группа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раннего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возраста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(2-3 года).</w:t>
      </w:r>
    </w:p>
    <w:p w14:paraId="7C428690" w14:textId="77777777" w:rsidR="009D1A0F" w:rsidRPr="004F38A7" w:rsidRDefault="009D1A0F">
      <w:pPr>
        <w:pStyle w:val="a5"/>
        <w:numPr>
          <w:ilvl w:val="0"/>
          <w:numId w:val="33"/>
        </w:numPr>
        <w:tabs>
          <w:tab w:val="left" w:pos="1065"/>
          <w:tab w:val="left" w:pos="2948"/>
          <w:tab w:val="left" w:pos="3656"/>
          <w:tab w:val="left" w:pos="5073"/>
          <w:tab w:val="left" w:pos="5781"/>
          <w:tab w:val="left" w:pos="6489"/>
        </w:tabs>
        <w:spacing w:before="1"/>
        <w:ind w:left="824" w:right="725" w:firstLine="0"/>
        <w:jc w:val="left"/>
        <w:rPr>
          <w:sz w:val="24"/>
        </w:rPr>
      </w:pPr>
      <w:r w:rsidRPr="004F38A7">
        <w:rPr>
          <w:sz w:val="24"/>
        </w:rPr>
        <w:t>Абрамова</w:t>
      </w:r>
      <w:r w:rsidRPr="004F38A7">
        <w:rPr>
          <w:spacing w:val="100"/>
          <w:sz w:val="24"/>
        </w:rPr>
        <w:t xml:space="preserve"> </w:t>
      </w:r>
      <w:r w:rsidRPr="004F38A7">
        <w:rPr>
          <w:sz w:val="24"/>
        </w:rPr>
        <w:t>Л.</w:t>
      </w:r>
      <w:r w:rsidRPr="004F38A7">
        <w:rPr>
          <w:sz w:val="24"/>
        </w:rPr>
        <w:tab/>
        <w:t>В.,</w:t>
      </w:r>
      <w:r w:rsidRPr="004F38A7">
        <w:rPr>
          <w:sz w:val="24"/>
        </w:rPr>
        <w:tab/>
        <w:t>Слепцова</w:t>
      </w:r>
      <w:r w:rsidRPr="004F38A7">
        <w:rPr>
          <w:sz w:val="24"/>
        </w:rPr>
        <w:tab/>
        <w:t>И.</w:t>
      </w:r>
      <w:r w:rsidRPr="004F38A7">
        <w:rPr>
          <w:sz w:val="24"/>
        </w:rPr>
        <w:tab/>
        <w:t>Ф.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Социально-коммуникативное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дошкольников.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Младшая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группа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(3-4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года).</w:t>
      </w:r>
    </w:p>
    <w:p w14:paraId="1F3145AA" w14:textId="77777777" w:rsidR="009D1A0F" w:rsidRPr="004F38A7" w:rsidRDefault="009D1A0F">
      <w:pPr>
        <w:pStyle w:val="a5"/>
        <w:numPr>
          <w:ilvl w:val="0"/>
          <w:numId w:val="33"/>
        </w:numPr>
        <w:tabs>
          <w:tab w:val="left" w:pos="1065"/>
          <w:tab w:val="left" w:pos="2948"/>
          <w:tab w:val="left" w:pos="3656"/>
          <w:tab w:val="left" w:pos="5073"/>
          <w:tab w:val="left" w:pos="5781"/>
          <w:tab w:val="left" w:pos="6489"/>
        </w:tabs>
        <w:ind w:left="824" w:right="725" w:firstLine="0"/>
        <w:jc w:val="left"/>
        <w:rPr>
          <w:sz w:val="24"/>
        </w:rPr>
      </w:pPr>
      <w:r w:rsidRPr="004F38A7">
        <w:rPr>
          <w:sz w:val="24"/>
        </w:rPr>
        <w:t>Абрамова</w:t>
      </w:r>
      <w:r w:rsidRPr="004F38A7">
        <w:rPr>
          <w:spacing w:val="100"/>
          <w:sz w:val="24"/>
        </w:rPr>
        <w:t xml:space="preserve"> </w:t>
      </w:r>
      <w:r w:rsidRPr="004F38A7">
        <w:rPr>
          <w:sz w:val="24"/>
        </w:rPr>
        <w:t>Л.</w:t>
      </w:r>
      <w:r w:rsidRPr="004F38A7">
        <w:rPr>
          <w:sz w:val="24"/>
        </w:rPr>
        <w:tab/>
        <w:t>В.,</w:t>
      </w:r>
      <w:r w:rsidRPr="004F38A7">
        <w:rPr>
          <w:sz w:val="24"/>
        </w:rPr>
        <w:tab/>
        <w:t>Слепцова</w:t>
      </w:r>
      <w:r w:rsidRPr="004F38A7">
        <w:rPr>
          <w:sz w:val="24"/>
        </w:rPr>
        <w:tab/>
        <w:t>И.</w:t>
      </w:r>
      <w:r w:rsidRPr="004F38A7">
        <w:rPr>
          <w:sz w:val="24"/>
        </w:rPr>
        <w:tab/>
        <w:t>Ф.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Социально-коммуникативное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дошкольников.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Средняя группа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(4-5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лет).</w:t>
      </w:r>
    </w:p>
    <w:p w14:paraId="404A4E45" w14:textId="77777777" w:rsidR="009D1A0F" w:rsidRPr="004F38A7" w:rsidRDefault="009D1A0F">
      <w:pPr>
        <w:pStyle w:val="a5"/>
        <w:numPr>
          <w:ilvl w:val="0"/>
          <w:numId w:val="33"/>
        </w:numPr>
        <w:tabs>
          <w:tab w:val="left" w:pos="1065"/>
          <w:tab w:val="left" w:pos="2948"/>
          <w:tab w:val="left" w:pos="3656"/>
          <w:tab w:val="left" w:pos="5073"/>
          <w:tab w:val="left" w:pos="5781"/>
          <w:tab w:val="left" w:pos="6489"/>
        </w:tabs>
        <w:ind w:left="824" w:right="725" w:firstLine="0"/>
        <w:jc w:val="left"/>
        <w:rPr>
          <w:sz w:val="24"/>
        </w:rPr>
      </w:pPr>
      <w:r w:rsidRPr="004F38A7">
        <w:rPr>
          <w:sz w:val="24"/>
        </w:rPr>
        <w:t>Абрамова</w:t>
      </w:r>
      <w:r w:rsidRPr="004F38A7">
        <w:rPr>
          <w:spacing w:val="100"/>
          <w:sz w:val="24"/>
        </w:rPr>
        <w:t xml:space="preserve"> </w:t>
      </w:r>
      <w:r w:rsidRPr="004F38A7">
        <w:rPr>
          <w:sz w:val="24"/>
        </w:rPr>
        <w:t>Л.</w:t>
      </w:r>
      <w:r w:rsidRPr="004F38A7">
        <w:rPr>
          <w:sz w:val="24"/>
        </w:rPr>
        <w:tab/>
        <w:t>В.,</w:t>
      </w:r>
      <w:r w:rsidRPr="004F38A7">
        <w:rPr>
          <w:sz w:val="24"/>
        </w:rPr>
        <w:tab/>
        <w:t>Слепцова</w:t>
      </w:r>
      <w:r w:rsidRPr="004F38A7">
        <w:rPr>
          <w:sz w:val="24"/>
        </w:rPr>
        <w:tab/>
        <w:t>И.</w:t>
      </w:r>
      <w:r w:rsidRPr="004F38A7">
        <w:rPr>
          <w:sz w:val="24"/>
        </w:rPr>
        <w:tab/>
        <w:t>Ф.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Социально-коммуникативное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дошкольников.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Старшая группа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(5-6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лет).</w:t>
      </w:r>
    </w:p>
    <w:p w14:paraId="7DA979CA" w14:textId="77777777" w:rsidR="009D1A0F" w:rsidRPr="004F38A7" w:rsidRDefault="009D1A0F">
      <w:pPr>
        <w:pStyle w:val="a5"/>
        <w:numPr>
          <w:ilvl w:val="0"/>
          <w:numId w:val="33"/>
        </w:numPr>
        <w:tabs>
          <w:tab w:val="left" w:pos="1065"/>
          <w:tab w:val="left" w:pos="2948"/>
          <w:tab w:val="left" w:pos="3656"/>
          <w:tab w:val="left" w:pos="5073"/>
          <w:tab w:val="left" w:pos="5781"/>
          <w:tab w:val="left" w:pos="6489"/>
        </w:tabs>
        <w:ind w:left="824" w:right="725" w:firstLine="0"/>
        <w:jc w:val="left"/>
        <w:rPr>
          <w:sz w:val="24"/>
        </w:rPr>
      </w:pPr>
      <w:r w:rsidRPr="004F38A7">
        <w:rPr>
          <w:sz w:val="24"/>
        </w:rPr>
        <w:t>Абрамова</w:t>
      </w:r>
      <w:r w:rsidRPr="004F38A7">
        <w:rPr>
          <w:spacing w:val="100"/>
          <w:sz w:val="24"/>
        </w:rPr>
        <w:t xml:space="preserve"> </w:t>
      </w:r>
      <w:r w:rsidRPr="004F38A7">
        <w:rPr>
          <w:sz w:val="24"/>
        </w:rPr>
        <w:t>Л.</w:t>
      </w:r>
      <w:r w:rsidRPr="004F38A7">
        <w:rPr>
          <w:sz w:val="24"/>
        </w:rPr>
        <w:tab/>
        <w:t>В.,</w:t>
      </w:r>
      <w:r w:rsidRPr="004F38A7">
        <w:rPr>
          <w:sz w:val="24"/>
        </w:rPr>
        <w:tab/>
        <w:t>Слепцова</w:t>
      </w:r>
      <w:r w:rsidRPr="004F38A7">
        <w:rPr>
          <w:sz w:val="24"/>
        </w:rPr>
        <w:tab/>
        <w:t>И.</w:t>
      </w:r>
      <w:r w:rsidRPr="004F38A7">
        <w:rPr>
          <w:sz w:val="24"/>
        </w:rPr>
        <w:tab/>
        <w:t>Ф.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Социально-коммуникативное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дошкольников.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Подготовительная 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школе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группа (6-7 лет).</w:t>
      </w:r>
    </w:p>
    <w:p w14:paraId="69B23A95" w14:textId="77777777" w:rsidR="009D1A0F" w:rsidRPr="004F38A7" w:rsidRDefault="009D1A0F">
      <w:pPr>
        <w:pStyle w:val="a5"/>
        <w:numPr>
          <w:ilvl w:val="0"/>
          <w:numId w:val="33"/>
        </w:numPr>
        <w:tabs>
          <w:tab w:val="left" w:pos="1065"/>
        </w:tabs>
        <w:ind w:left="1064" w:hanging="241"/>
        <w:jc w:val="left"/>
        <w:rPr>
          <w:sz w:val="24"/>
        </w:rPr>
      </w:pPr>
      <w:r w:rsidRPr="004F38A7">
        <w:rPr>
          <w:sz w:val="24"/>
        </w:rPr>
        <w:t>Буре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Р.С.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Социально-нравственное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воспитание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дошкольников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(3-7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лет).</w:t>
      </w:r>
    </w:p>
    <w:p w14:paraId="757E5E3C" w14:textId="77777777" w:rsidR="009D1A0F" w:rsidRPr="004F38A7" w:rsidRDefault="009D1A0F">
      <w:pPr>
        <w:pStyle w:val="a5"/>
        <w:numPr>
          <w:ilvl w:val="0"/>
          <w:numId w:val="33"/>
        </w:numPr>
        <w:tabs>
          <w:tab w:val="left" w:pos="1065"/>
        </w:tabs>
        <w:ind w:left="1064" w:hanging="241"/>
        <w:jc w:val="left"/>
        <w:rPr>
          <w:sz w:val="24"/>
        </w:rPr>
      </w:pPr>
      <w:r w:rsidRPr="004F38A7">
        <w:rPr>
          <w:sz w:val="24"/>
        </w:rPr>
        <w:t>Губанова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Н.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Ф. Игровая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детском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саду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(2-7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лет).</w:t>
      </w:r>
    </w:p>
    <w:p w14:paraId="0BF22A85" w14:textId="77777777" w:rsidR="009D1A0F" w:rsidRPr="004F38A7" w:rsidRDefault="009D1A0F">
      <w:pPr>
        <w:pStyle w:val="a5"/>
        <w:numPr>
          <w:ilvl w:val="0"/>
          <w:numId w:val="33"/>
        </w:numPr>
        <w:tabs>
          <w:tab w:val="left" w:pos="1065"/>
        </w:tabs>
        <w:ind w:left="1064" w:hanging="241"/>
        <w:jc w:val="left"/>
        <w:rPr>
          <w:sz w:val="24"/>
        </w:rPr>
      </w:pPr>
      <w:proofErr w:type="spellStart"/>
      <w:r w:rsidRPr="004F38A7">
        <w:rPr>
          <w:sz w:val="24"/>
        </w:rPr>
        <w:t>Куцакова</w:t>
      </w:r>
      <w:proofErr w:type="spellEnd"/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Л.В.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Трудовое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воспитание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детском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саду: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3-7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лет).</w:t>
      </w:r>
    </w:p>
    <w:p w14:paraId="6455FA92" w14:textId="77777777" w:rsidR="009D1A0F" w:rsidRPr="004F38A7" w:rsidRDefault="009D1A0F">
      <w:pPr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517A8D1A" w14:textId="77777777" w:rsidR="009D1A0F" w:rsidRPr="004F38A7" w:rsidRDefault="009D1A0F">
      <w:pPr>
        <w:pStyle w:val="a5"/>
        <w:numPr>
          <w:ilvl w:val="0"/>
          <w:numId w:val="33"/>
        </w:numPr>
        <w:tabs>
          <w:tab w:val="left" w:pos="1070"/>
        </w:tabs>
        <w:spacing w:before="74" w:line="275" w:lineRule="exact"/>
        <w:ind w:left="1069" w:hanging="246"/>
        <w:jc w:val="left"/>
        <w:rPr>
          <w:sz w:val="24"/>
        </w:rPr>
      </w:pPr>
      <w:r w:rsidRPr="004F38A7">
        <w:rPr>
          <w:sz w:val="24"/>
        </w:rPr>
        <w:lastRenderedPageBreak/>
        <w:t>Безопасность: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Учебно-методическое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пособие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/Авдеева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Н.Н.,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Князева О.Л,</w:t>
      </w:r>
      <w:r w:rsidRPr="004F38A7">
        <w:rPr>
          <w:spacing w:val="2"/>
          <w:sz w:val="24"/>
        </w:rPr>
        <w:t xml:space="preserve"> </w:t>
      </w:r>
      <w:proofErr w:type="spellStart"/>
      <w:r w:rsidRPr="004F38A7">
        <w:rPr>
          <w:sz w:val="24"/>
        </w:rPr>
        <w:t>Стеркина</w:t>
      </w:r>
      <w:proofErr w:type="spellEnd"/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Р.Б</w:t>
      </w:r>
    </w:p>
    <w:p w14:paraId="65840505" w14:textId="77777777" w:rsidR="009D1A0F" w:rsidRPr="004F38A7" w:rsidRDefault="009D1A0F">
      <w:pPr>
        <w:pStyle w:val="a5"/>
        <w:numPr>
          <w:ilvl w:val="0"/>
          <w:numId w:val="22"/>
        </w:numPr>
        <w:tabs>
          <w:tab w:val="left" w:pos="256"/>
        </w:tabs>
        <w:spacing w:line="275" w:lineRule="exact"/>
        <w:ind w:left="255" w:hanging="140"/>
        <w:jc w:val="left"/>
        <w:rPr>
          <w:sz w:val="24"/>
        </w:rPr>
      </w:pPr>
      <w:r w:rsidRPr="004F38A7">
        <w:rPr>
          <w:sz w:val="24"/>
        </w:rPr>
        <w:t>СПб.: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ООО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«Издательство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«ДЕТСТВО-ПРЕСС»,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2017.</w:t>
      </w:r>
    </w:p>
    <w:p w14:paraId="14C18435" w14:textId="77777777" w:rsidR="009D1A0F" w:rsidRPr="004F38A7" w:rsidRDefault="009D1A0F">
      <w:pPr>
        <w:pStyle w:val="a5"/>
        <w:numPr>
          <w:ilvl w:val="0"/>
          <w:numId w:val="33"/>
        </w:numPr>
        <w:tabs>
          <w:tab w:val="left" w:pos="1194"/>
        </w:tabs>
        <w:ind w:right="128" w:firstLine="707"/>
        <w:rPr>
          <w:sz w:val="24"/>
        </w:rPr>
      </w:pPr>
      <w:r w:rsidRPr="004F38A7">
        <w:rPr>
          <w:sz w:val="24"/>
        </w:rPr>
        <w:t>Формирование культуры безопасности у детей от 3 до 8 лет. Парциальная программа/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Тимофеева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Л.Л.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СПб.: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ООО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«Изд-во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«ДЕТСТВО-ПРЕСС»,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2018.</w:t>
      </w:r>
    </w:p>
    <w:p w14:paraId="5EF9B49A" w14:textId="77777777" w:rsidR="009D1A0F" w:rsidRPr="004F38A7" w:rsidRDefault="009D1A0F">
      <w:pPr>
        <w:pStyle w:val="a5"/>
        <w:numPr>
          <w:ilvl w:val="0"/>
          <w:numId w:val="33"/>
        </w:numPr>
        <w:tabs>
          <w:tab w:val="left" w:pos="1185"/>
          <w:tab w:val="left" w:pos="7197"/>
          <w:tab w:val="right" w:pos="9801"/>
        </w:tabs>
        <w:spacing w:before="1"/>
        <w:ind w:left="1184" w:hanging="361"/>
        <w:jc w:val="left"/>
        <w:rPr>
          <w:sz w:val="24"/>
        </w:rPr>
      </w:pPr>
      <w:r w:rsidRPr="004F38A7">
        <w:rPr>
          <w:spacing w:val="-1"/>
          <w:sz w:val="24"/>
        </w:rPr>
        <w:t>Безопасность.</w:t>
      </w:r>
      <w:r w:rsidRPr="004F38A7">
        <w:rPr>
          <w:sz w:val="24"/>
        </w:rPr>
        <w:t xml:space="preserve"> </w:t>
      </w:r>
      <w:r w:rsidRPr="004F38A7">
        <w:rPr>
          <w:spacing w:val="-1"/>
          <w:sz w:val="24"/>
        </w:rPr>
        <w:t>Рабочая</w:t>
      </w:r>
      <w:r w:rsidRPr="004F38A7">
        <w:rPr>
          <w:sz w:val="24"/>
        </w:rPr>
        <w:t xml:space="preserve"> тетрадь</w:t>
      </w:r>
      <w:r w:rsidRPr="004F38A7">
        <w:rPr>
          <w:spacing w:val="-20"/>
          <w:sz w:val="24"/>
        </w:rPr>
        <w:t xml:space="preserve"> </w:t>
      </w:r>
      <w:r w:rsidRPr="004F38A7">
        <w:rPr>
          <w:sz w:val="24"/>
        </w:rPr>
        <w:t>№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1/Авдеева</w:t>
      </w:r>
      <w:r w:rsidRPr="004F38A7">
        <w:rPr>
          <w:spacing w:val="4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СПб.:</w:t>
      </w:r>
      <w:r w:rsidRPr="004F38A7">
        <w:rPr>
          <w:sz w:val="24"/>
        </w:rPr>
        <w:tab/>
        <w:t>Детство-Пресс,</w:t>
      </w:r>
      <w:r w:rsidRPr="004F38A7">
        <w:rPr>
          <w:sz w:val="24"/>
        </w:rPr>
        <w:tab/>
        <w:t>2017</w:t>
      </w:r>
    </w:p>
    <w:p w14:paraId="2C925F7F" w14:textId="77777777" w:rsidR="009D1A0F" w:rsidRPr="004F38A7" w:rsidRDefault="009D1A0F">
      <w:pPr>
        <w:pStyle w:val="a5"/>
        <w:numPr>
          <w:ilvl w:val="0"/>
          <w:numId w:val="33"/>
        </w:numPr>
        <w:tabs>
          <w:tab w:val="left" w:pos="1185"/>
          <w:tab w:val="left" w:pos="7197"/>
          <w:tab w:val="right" w:pos="9801"/>
        </w:tabs>
        <w:ind w:left="1184" w:hanging="361"/>
        <w:jc w:val="left"/>
        <w:rPr>
          <w:sz w:val="24"/>
        </w:rPr>
      </w:pPr>
      <w:r w:rsidRPr="004F38A7">
        <w:rPr>
          <w:spacing w:val="-1"/>
          <w:sz w:val="24"/>
        </w:rPr>
        <w:t>Безопасность.</w:t>
      </w:r>
      <w:r w:rsidRPr="004F38A7">
        <w:rPr>
          <w:sz w:val="24"/>
        </w:rPr>
        <w:t xml:space="preserve"> </w:t>
      </w:r>
      <w:r w:rsidRPr="004F38A7">
        <w:rPr>
          <w:spacing w:val="-1"/>
          <w:sz w:val="24"/>
        </w:rPr>
        <w:t>Рабочая</w:t>
      </w:r>
      <w:r w:rsidRPr="004F38A7">
        <w:rPr>
          <w:sz w:val="24"/>
        </w:rPr>
        <w:t xml:space="preserve"> тетрадь</w:t>
      </w:r>
      <w:r w:rsidRPr="004F38A7">
        <w:rPr>
          <w:spacing w:val="-20"/>
          <w:sz w:val="24"/>
        </w:rPr>
        <w:t xml:space="preserve"> </w:t>
      </w:r>
      <w:r w:rsidRPr="004F38A7">
        <w:rPr>
          <w:sz w:val="24"/>
        </w:rPr>
        <w:t>№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2/Авдеева</w:t>
      </w:r>
      <w:r w:rsidRPr="004F38A7">
        <w:rPr>
          <w:spacing w:val="4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СПб.:</w:t>
      </w:r>
      <w:r w:rsidRPr="004F38A7">
        <w:rPr>
          <w:sz w:val="24"/>
        </w:rPr>
        <w:tab/>
        <w:t>Детство-Пресс,</w:t>
      </w:r>
      <w:r w:rsidRPr="004F38A7">
        <w:rPr>
          <w:sz w:val="24"/>
        </w:rPr>
        <w:tab/>
        <w:t>2017</w:t>
      </w:r>
    </w:p>
    <w:p w14:paraId="06666607" w14:textId="77777777" w:rsidR="009D1A0F" w:rsidRPr="004F38A7" w:rsidRDefault="009D1A0F">
      <w:pPr>
        <w:pStyle w:val="a5"/>
        <w:numPr>
          <w:ilvl w:val="0"/>
          <w:numId w:val="33"/>
        </w:numPr>
        <w:tabs>
          <w:tab w:val="left" w:pos="1185"/>
          <w:tab w:val="left" w:pos="7197"/>
          <w:tab w:val="right" w:pos="9801"/>
        </w:tabs>
        <w:ind w:left="1184" w:hanging="361"/>
        <w:jc w:val="left"/>
        <w:rPr>
          <w:sz w:val="24"/>
        </w:rPr>
      </w:pPr>
      <w:r w:rsidRPr="004F38A7">
        <w:rPr>
          <w:spacing w:val="-1"/>
          <w:sz w:val="24"/>
        </w:rPr>
        <w:t>Безопасность.</w:t>
      </w:r>
      <w:r w:rsidRPr="004F38A7">
        <w:rPr>
          <w:sz w:val="24"/>
        </w:rPr>
        <w:t xml:space="preserve"> </w:t>
      </w:r>
      <w:r w:rsidRPr="004F38A7">
        <w:rPr>
          <w:spacing w:val="-1"/>
          <w:sz w:val="24"/>
        </w:rPr>
        <w:t>Рабочая</w:t>
      </w:r>
      <w:r w:rsidRPr="004F38A7">
        <w:rPr>
          <w:sz w:val="24"/>
        </w:rPr>
        <w:t xml:space="preserve"> тетрадь</w:t>
      </w:r>
      <w:r w:rsidRPr="004F38A7">
        <w:rPr>
          <w:spacing w:val="-20"/>
          <w:sz w:val="24"/>
        </w:rPr>
        <w:t xml:space="preserve"> </w:t>
      </w:r>
      <w:r w:rsidRPr="004F38A7">
        <w:rPr>
          <w:sz w:val="24"/>
        </w:rPr>
        <w:t>№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З/Авдеева</w:t>
      </w:r>
      <w:r w:rsidRPr="004F38A7">
        <w:rPr>
          <w:spacing w:val="40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СПб.:</w:t>
      </w:r>
      <w:r w:rsidRPr="004F38A7">
        <w:rPr>
          <w:sz w:val="24"/>
        </w:rPr>
        <w:tab/>
        <w:t>Детство-Пресс,</w:t>
      </w:r>
      <w:r w:rsidRPr="004F38A7">
        <w:rPr>
          <w:sz w:val="24"/>
        </w:rPr>
        <w:tab/>
        <w:t>2017</w:t>
      </w:r>
    </w:p>
    <w:p w14:paraId="2164DAAF" w14:textId="77777777" w:rsidR="009D1A0F" w:rsidRPr="004F38A7" w:rsidRDefault="009D1A0F">
      <w:pPr>
        <w:pStyle w:val="a5"/>
        <w:numPr>
          <w:ilvl w:val="0"/>
          <w:numId w:val="33"/>
        </w:numPr>
        <w:tabs>
          <w:tab w:val="left" w:pos="1185"/>
          <w:tab w:val="left" w:pos="7197"/>
          <w:tab w:val="right" w:pos="9801"/>
        </w:tabs>
        <w:ind w:left="1184" w:hanging="361"/>
        <w:jc w:val="left"/>
        <w:rPr>
          <w:sz w:val="24"/>
        </w:rPr>
      </w:pPr>
      <w:r w:rsidRPr="004F38A7">
        <w:rPr>
          <w:spacing w:val="-1"/>
          <w:sz w:val="24"/>
        </w:rPr>
        <w:t>Безопасность.</w:t>
      </w:r>
      <w:r w:rsidRPr="004F38A7">
        <w:rPr>
          <w:sz w:val="24"/>
        </w:rPr>
        <w:t xml:space="preserve"> </w:t>
      </w:r>
      <w:r w:rsidRPr="004F38A7">
        <w:rPr>
          <w:spacing w:val="-1"/>
          <w:sz w:val="24"/>
        </w:rPr>
        <w:t>Рабочая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тетрадь</w:t>
      </w:r>
      <w:r w:rsidRPr="004F38A7">
        <w:rPr>
          <w:spacing w:val="-21"/>
          <w:sz w:val="24"/>
        </w:rPr>
        <w:t xml:space="preserve"> </w:t>
      </w:r>
      <w:r w:rsidRPr="004F38A7">
        <w:rPr>
          <w:sz w:val="24"/>
        </w:rPr>
        <w:t>№ 4/Авдеева</w:t>
      </w:r>
      <w:r w:rsidRPr="004F38A7">
        <w:rPr>
          <w:spacing w:val="40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СПб.:</w:t>
      </w:r>
      <w:r w:rsidRPr="004F38A7">
        <w:rPr>
          <w:sz w:val="24"/>
        </w:rPr>
        <w:tab/>
        <w:t>Детство-Пресс,</w:t>
      </w:r>
      <w:r w:rsidRPr="004F38A7">
        <w:rPr>
          <w:sz w:val="24"/>
        </w:rPr>
        <w:tab/>
        <w:t>2017</w:t>
      </w:r>
    </w:p>
    <w:p w14:paraId="352631A2" w14:textId="77777777" w:rsidR="009D1A0F" w:rsidRPr="004F38A7" w:rsidRDefault="009D1A0F">
      <w:pPr>
        <w:pStyle w:val="a5"/>
        <w:numPr>
          <w:ilvl w:val="0"/>
          <w:numId w:val="33"/>
        </w:numPr>
        <w:tabs>
          <w:tab w:val="left" w:pos="1185"/>
        </w:tabs>
        <w:ind w:left="1184" w:hanging="361"/>
        <w:jc w:val="left"/>
        <w:rPr>
          <w:sz w:val="24"/>
        </w:rPr>
      </w:pPr>
      <w:r w:rsidRPr="004F38A7">
        <w:rPr>
          <w:sz w:val="24"/>
        </w:rPr>
        <w:t>Сабо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И.Л.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Пожарная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безопасность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детском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саду. -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СПб.: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Детство-Пресс,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2013.</w:t>
      </w:r>
    </w:p>
    <w:p w14:paraId="154AE753" w14:textId="77777777" w:rsidR="009D1A0F" w:rsidRPr="004F38A7" w:rsidRDefault="009D1A0F">
      <w:pPr>
        <w:pStyle w:val="a3"/>
        <w:spacing w:before="4"/>
        <w:ind w:left="0" w:firstLine="0"/>
        <w:jc w:val="left"/>
      </w:pPr>
    </w:p>
    <w:p w14:paraId="75991BF6" w14:textId="77777777" w:rsidR="009D1A0F" w:rsidRPr="004F38A7" w:rsidRDefault="009D1A0F">
      <w:pPr>
        <w:pStyle w:val="3"/>
        <w:ind w:left="824"/>
        <w:jc w:val="both"/>
      </w:pPr>
      <w:r w:rsidRPr="004F38A7">
        <w:t>Образовательная</w:t>
      </w:r>
      <w:r w:rsidRPr="004F38A7">
        <w:rPr>
          <w:spacing w:val="-4"/>
        </w:rPr>
        <w:t xml:space="preserve"> </w:t>
      </w:r>
      <w:r w:rsidRPr="004F38A7">
        <w:t>область</w:t>
      </w:r>
      <w:r w:rsidRPr="004F38A7">
        <w:rPr>
          <w:spacing w:val="-4"/>
        </w:rPr>
        <w:t xml:space="preserve"> </w:t>
      </w:r>
      <w:r w:rsidRPr="004F38A7">
        <w:t>«Познавательное</w:t>
      </w:r>
      <w:r w:rsidRPr="004F38A7">
        <w:rPr>
          <w:spacing w:val="-8"/>
        </w:rPr>
        <w:t xml:space="preserve"> </w:t>
      </w:r>
      <w:r w:rsidRPr="004F38A7">
        <w:t>развитие»</w:t>
      </w:r>
    </w:p>
    <w:p w14:paraId="0DD2B125" w14:textId="77777777" w:rsidR="009D1A0F" w:rsidRPr="004F38A7" w:rsidRDefault="009D1A0F">
      <w:pPr>
        <w:pStyle w:val="a3"/>
        <w:spacing w:line="274" w:lineRule="exact"/>
        <w:ind w:left="824" w:firstLine="0"/>
      </w:pPr>
      <w:r w:rsidRPr="004F38A7">
        <w:t>(в</w:t>
      </w:r>
      <w:r w:rsidRPr="004F38A7">
        <w:rPr>
          <w:spacing w:val="-4"/>
        </w:rPr>
        <w:t xml:space="preserve"> </w:t>
      </w:r>
      <w:r w:rsidRPr="004F38A7">
        <w:t>соответствии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п.</w:t>
      </w:r>
      <w:r w:rsidRPr="004F38A7">
        <w:rPr>
          <w:spacing w:val="-1"/>
        </w:rPr>
        <w:t xml:space="preserve"> </w:t>
      </w:r>
      <w:r w:rsidRPr="004F38A7">
        <w:t>19</w:t>
      </w:r>
      <w:r w:rsidRPr="004F38A7">
        <w:rPr>
          <w:spacing w:val="-1"/>
        </w:rPr>
        <w:t xml:space="preserve"> </w:t>
      </w:r>
      <w:r w:rsidRPr="004F38A7">
        <w:t>ФОП</w:t>
      </w:r>
      <w:r w:rsidRPr="004F38A7">
        <w:rPr>
          <w:spacing w:val="-2"/>
        </w:rPr>
        <w:t xml:space="preserve"> </w:t>
      </w:r>
      <w:r w:rsidRPr="004F38A7">
        <w:t>ДО)</w:t>
      </w:r>
    </w:p>
    <w:p w14:paraId="66E286D2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1B5B10D7" w14:textId="77777777" w:rsidR="009D1A0F" w:rsidRPr="004F38A7" w:rsidRDefault="009D1A0F">
      <w:pPr>
        <w:pStyle w:val="2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2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3</w:t>
      </w:r>
      <w:r w:rsidRPr="004F38A7">
        <w:rPr>
          <w:spacing w:val="-1"/>
        </w:rPr>
        <w:t xml:space="preserve"> </w:t>
      </w:r>
      <w:r w:rsidRPr="004F38A7">
        <w:t>лет</w:t>
      </w:r>
    </w:p>
    <w:p w14:paraId="0FA1C6D3" w14:textId="77777777" w:rsidR="009D1A0F" w:rsidRPr="004F38A7" w:rsidRDefault="009D1A0F">
      <w:pPr>
        <w:pStyle w:val="a3"/>
        <w:ind w:left="824" w:right="1673" w:firstLine="0"/>
      </w:pPr>
      <w:r w:rsidRPr="004F38A7">
        <w:t>В области познавательного развития основными задачами образовательной</w:t>
      </w:r>
      <w:r w:rsidRPr="004F38A7">
        <w:rPr>
          <w:spacing w:val="-57"/>
        </w:rPr>
        <w:t xml:space="preserve"> </w:t>
      </w:r>
      <w:r w:rsidRPr="004F38A7">
        <w:t>деятельности</w:t>
      </w:r>
      <w:r w:rsidRPr="004F38A7">
        <w:rPr>
          <w:spacing w:val="-1"/>
        </w:rPr>
        <w:t xml:space="preserve"> </w:t>
      </w:r>
      <w:r w:rsidRPr="004F38A7">
        <w:t>являются:</w:t>
      </w:r>
    </w:p>
    <w:p w14:paraId="4C554167" w14:textId="77777777" w:rsidR="009D1A0F" w:rsidRPr="004F38A7" w:rsidRDefault="009D1A0F">
      <w:pPr>
        <w:pStyle w:val="a5"/>
        <w:numPr>
          <w:ilvl w:val="0"/>
          <w:numId w:val="34"/>
        </w:numPr>
        <w:tabs>
          <w:tab w:val="left" w:pos="1103"/>
        </w:tabs>
        <w:ind w:right="125" w:firstLine="707"/>
        <w:rPr>
          <w:sz w:val="24"/>
        </w:rPr>
      </w:pPr>
      <w:r w:rsidRPr="004F38A7">
        <w:rPr>
          <w:sz w:val="24"/>
        </w:rPr>
        <w:t>развивать разные виды восприятия: зрительного, слухового, осязательного, вкусового,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обонятельного;</w:t>
      </w:r>
    </w:p>
    <w:p w14:paraId="7DBAE175" w14:textId="77777777" w:rsidR="009D1A0F" w:rsidRPr="004F38A7" w:rsidRDefault="009D1A0F">
      <w:pPr>
        <w:pStyle w:val="a5"/>
        <w:numPr>
          <w:ilvl w:val="0"/>
          <w:numId w:val="34"/>
        </w:numPr>
        <w:tabs>
          <w:tab w:val="left" w:pos="1192"/>
        </w:tabs>
        <w:ind w:right="122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наглядно-действенное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мышление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практических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задач;</w:t>
      </w:r>
    </w:p>
    <w:p w14:paraId="05684BEE" w14:textId="77777777" w:rsidR="009D1A0F" w:rsidRPr="004F38A7" w:rsidRDefault="009D1A0F">
      <w:pPr>
        <w:pStyle w:val="a5"/>
        <w:numPr>
          <w:ilvl w:val="0"/>
          <w:numId w:val="34"/>
        </w:numPr>
        <w:tabs>
          <w:tab w:val="left" w:pos="1086"/>
        </w:tabs>
        <w:ind w:right="125" w:firstLine="707"/>
        <w:rPr>
          <w:sz w:val="24"/>
        </w:rPr>
      </w:pPr>
      <w:r w:rsidRPr="004F38A7">
        <w:rPr>
          <w:sz w:val="24"/>
        </w:rPr>
        <w:t>совершенствовать обследовательские действия: выделение цвета, формы, величины как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особых признаков предметов, поощрять сравнение предметов между собой по этим признакам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количеству,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один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предмет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качестве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образца,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подбирая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пары,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группы;</w:t>
      </w:r>
    </w:p>
    <w:p w14:paraId="0D3597D8" w14:textId="77777777" w:rsidR="009D1A0F" w:rsidRPr="004F38A7" w:rsidRDefault="009D1A0F">
      <w:pPr>
        <w:pStyle w:val="a5"/>
        <w:numPr>
          <w:ilvl w:val="0"/>
          <w:numId w:val="34"/>
        </w:numPr>
        <w:tabs>
          <w:tab w:val="left" w:pos="1103"/>
        </w:tabs>
        <w:ind w:right="128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 детей простейшие представления о геометрических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фигурах, величине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количестве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предметов на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чувственного познания;</w:t>
      </w:r>
    </w:p>
    <w:p w14:paraId="5C0EFDA7" w14:textId="77777777" w:rsidR="009D1A0F" w:rsidRPr="004F38A7" w:rsidRDefault="009D1A0F">
      <w:pPr>
        <w:pStyle w:val="a5"/>
        <w:numPr>
          <w:ilvl w:val="0"/>
          <w:numId w:val="34"/>
        </w:numPr>
        <w:tabs>
          <w:tab w:val="left" w:pos="1139"/>
        </w:tabs>
        <w:ind w:right="115" w:firstLine="707"/>
        <w:rPr>
          <w:sz w:val="24"/>
        </w:rPr>
      </w:pPr>
      <w:r w:rsidRPr="004F38A7">
        <w:rPr>
          <w:sz w:val="24"/>
        </w:rPr>
        <w:t>развивать первоначальные представления о себе и близких людях, эмоционально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положительное отношение к членам семьи и людям ближайшего окружения, о 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взрослых;</w:t>
      </w:r>
    </w:p>
    <w:p w14:paraId="4625D4BF" w14:textId="77777777" w:rsidR="009D1A0F" w:rsidRPr="004F38A7" w:rsidRDefault="009D1A0F">
      <w:pPr>
        <w:pStyle w:val="a5"/>
        <w:numPr>
          <w:ilvl w:val="0"/>
          <w:numId w:val="34"/>
        </w:numPr>
        <w:tabs>
          <w:tab w:val="left" w:pos="1187"/>
        </w:tabs>
        <w:ind w:right="128" w:firstLine="707"/>
        <w:rPr>
          <w:sz w:val="24"/>
        </w:rPr>
      </w:pPr>
      <w:r w:rsidRPr="004F38A7">
        <w:rPr>
          <w:sz w:val="24"/>
        </w:rPr>
        <w:t>расширять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населенном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пункте,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ребенок,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достопримечательностях,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эмоционально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откликаться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праздничное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убранство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дома,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ДОО;</w:t>
      </w:r>
    </w:p>
    <w:p w14:paraId="345F7E80" w14:textId="77777777" w:rsidR="009D1A0F" w:rsidRPr="004F38A7" w:rsidRDefault="009D1A0F">
      <w:pPr>
        <w:pStyle w:val="a5"/>
        <w:numPr>
          <w:ilvl w:val="0"/>
          <w:numId w:val="34"/>
        </w:numPr>
        <w:tabs>
          <w:tab w:val="left" w:pos="1108"/>
        </w:tabs>
        <w:ind w:right="121" w:firstLine="707"/>
        <w:rPr>
          <w:sz w:val="24"/>
        </w:rPr>
      </w:pPr>
      <w:r w:rsidRPr="004F38A7">
        <w:rPr>
          <w:sz w:val="24"/>
        </w:rPr>
        <w:t>организовывать взаимодействие и знакомить с животными и растениями ближайшего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названиями,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строением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отличительными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особенностями,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некоторыми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объектами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неживой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природы;</w:t>
      </w:r>
    </w:p>
    <w:p w14:paraId="4E84C98B" w14:textId="77777777" w:rsidR="009D1A0F" w:rsidRPr="004F38A7" w:rsidRDefault="009D1A0F">
      <w:pPr>
        <w:pStyle w:val="a5"/>
        <w:numPr>
          <w:ilvl w:val="0"/>
          <w:numId w:val="34"/>
        </w:numPr>
        <w:tabs>
          <w:tab w:val="left" w:pos="1175"/>
        </w:tabs>
        <w:ind w:right="125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наблюдать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явлениями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бережное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 животным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 растениям.</w:t>
      </w:r>
    </w:p>
    <w:p w14:paraId="5734B98E" w14:textId="77777777" w:rsidR="009D1A0F" w:rsidRPr="004F38A7" w:rsidRDefault="009D1A0F">
      <w:pPr>
        <w:pStyle w:val="a3"/>
        <w:spacing w:before="11"/>
        <w:ind w:left="0" w:firstLine="0"/>
        <w:jc w:val="left"/>
        <w:rPr>
          <w:sz w:val="23"/>
        </w:rPr>
      </w:pPr>
    </w:p>
    <w:p w14:paraId="1CBF512F" w14:textId="77777777" w:rsidR="009D1A0F" w:rsidRPr="004F38A7" w:rsidRDefault="009D1A0F">
      <w:pPr>
        <w:ind w:left="824"/>
        <w:rPr>
          <w:i/>
          <w:sz w:val="24"/>
        </w:rPr>
      </w:pPr>
      <w:r w:rsidRPr="004F38A7">
        <w:rPr>
          <w:i/>
          <w:sz w:val="24"/>
          <w:u w:val="single"/>
        </w:rPr>
        <w:t>Содержание</w:t>
      </w:r>
      <w:r w:rsidRPr="004F38A7">
        <w:rPr>
          <w:i/>
          <w:spacing w:val="-6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образовательной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деятельности</w:t>
      </w:r>
    </w:p>
    <w:p w14:paraId="729A2E52" w14:textId="77777777" w:rsidR="009D1A0F" w:rsidRPr="004F38A7" w:rsidRDefault="009D1A0F">
      <w:pPr>
        <w:pStyle w:val="a5"/>
        <w:numPr>
          <w:ilvl w:val="0"/>
          <w:numId w:val="35"/>
        </w:numPr>
        <w:tabs>
          <w:tab w:val="left" w:pos="1065"/>
        </w:tabs>
        <w:ind w:hanging="241"/>
        <w:rPr>
          <w:sz w:val="24"/>
        </w:rPr>
      </w:pPr>
      <w:r w:rsidRPr="004F38A7">
        <w:rPr>
          <w:i/>
          <w:sz w:val="24"/>
        </w:rPr>
        <w:t>Сенсорные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эталоны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познавательные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действия</w:t>
      </w:r>
      <w:r w:rsidRPr="004F38A7">
        <w:rPr>
          <w:sz w:val="24"/>
        </w:rPr>
        <w:t>:</w:t>
      </w:r>
    </w:p>
    <w:p w14:paraId="1FEFED1D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990"/>
        </w:tabs>
        <w:ind w:right="116" w:firstLine="707"/>
        <w:rPr>
          <w:sz w:val="24"/>
        </w:rPr>
      </w:pPr>
      <w:r w:rsidRPr="004F38A7">
        <w:rPr>
          <w:sz w:val="24"/>
        </w:rPr>
        <w:t>педагог демонстрирует детям и включает их в деятельность на сравнение предметов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определение их сходства-различия, на подбор и группировку по заданному образцу (по цвету,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величине).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Побуждает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поощряет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освоение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простейших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основанных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перестановке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изменении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расположения,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количества;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переливания, пересыпания. Проводит игры-занятия с использованием предметов-орудий: сачков,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черпачков для выуживания из специальных емкостей с водой или без воды шариков, плавающих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игрушек, палочек со свисающим на веревке магнитом для "ловли" на нее небольших предметов.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Организует действия с игрушками, имитирующими орудия труда (заколачивание молоточком</w:t>
      </w:r>
      <w:r w:rsidRPr="004F38A7">
        <w:rPr>
          <w:spacing w:val="1"/>
          <w:sz w:val="24"/>
        </w:rPr>
        <w:t xml:space="preserve"> </w:t>
      </w:r>
      <w:proofErr w:type="spellStart"/>
      <w:r w:rsidRPr="004F38A7">
        <w:rPr>
          <w:sz w:val="24"/>
        </w:rPr>
        <w:t>втулочек</w:t>
      </w:r>
      <w:proofErr w:type="spellEnd"/>
      <w:r w:rsidRPr="004F38A7">
        <w:rPr>
          <w:sz w:val="24"/>
        </w:rPr>
        <w:t xml:space="preserve"> в верстачок, сборка каталок с помощью деревянных или пластмассовых винтов) и тому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подобное, создает ситуации для использования детьми предметов-орудий в самостоятельной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игровой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бытовой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 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целью решения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практических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задач;</w:t>
      </w:r>
    </w:p>
    <w:p w14:paraId="5268259C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1022"/>
        </w:tabs>
        <w:spacing w:before="1"/>
        <w:ind w:right="115" w:firstLine="707"/>
        <w:rPr>
          <w:sz w:val="24"/>
        </w:rPr>
      </w:pPr>
      <w:r w:rsidRPr="004F38A7">
        <w:rPr>
          <w:sz w:val="24"/>
        </w:rPr>
        <w:t>педагог поощряет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 предметами, 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ориентации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 2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3 свойства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одновременно; собирание одноцветных, а затем и разноцветных пирамидок из 4 - 5 и более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колец, располагая их по убывающей величине; различных по форме и цвету башенок из 2 - 3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геометрических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форм-вкладышей;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разбирание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собирание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трехместной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матрешки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с</w:t>
      </w:r>
    </w:p>
    <w:p w14:paraId="0077B4BB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0B5D225C" w14:textId="77777777" w:rsidR="009D1A0F" w:rsidRPr="004F38A7" w:rsidRDefault="009D1A0F">
      <w:pPr>
        <w:pStyle w:val="a3"/>
        <w:spacing w:before="74"/>
        <w:ind w:right="115" w:firstLine="0"/>
      </w:pPr>
      <w:r w:rsidRPr="004F38A7">
        <w:lastRenderedPageBreak/>
        <w:t>совмещением</w:t>
      </w:r>
      <w:r w:rsidRPr="004F38A7">
        <w:rPr>
          <w:spacing w:val="1"/>
        </w:rPr>
        <w:t xml:space="preserve"> </w:t>
      </w:r>
      <w:r w:rsidRPr="004F38A7">
        <w:t>рисунка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ее</w:t>
      </w:r>
      <w:r w:rsidRPr="004F38A7">
        <w:rPr>
          <w:spacing w:val="1"/>
        </w:rPr>
        <w:t xml:space="preserve"> </w:t>
      </w:r>
      <w:r w:rsidRPr="004F38A7">
        <w:t>частях,</w:t>
      </w:r>
      <w:r w:rsidRPr="004F38A7">
        <w:rPr>
          <w:spacing w:val="1"/>
        </w:rPr>
        <w:t xml:space="preserve"> </w:t>
      </w:r>
      <w:r w:rsidRPr="004F38A7">
        <w:t>закрепляя</w:t>
      </w:r>
      <w:r w:rsidRPr="004F38A7">
        <w:rPr>
          <w:spacing w:val="1"/>
        </w:rPr>
        <w:t xml:space="preserve"> </w:t>
      </w:r>
      <w:r w:rsidRPr="004F38A7">
        <w:t>понимание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слов,</w:t>
      </w:r>
      <w:r w:rsidRPr="004F38A7">
        <w:rPr>
          <w:spacing w:val="61"/>
        </w:rPr>
        <w:t xml:space="preserve"> </w:t>
      </w:r>
      <w:r w:rsidRPr="004F38A7">
        <w:t>обозначающих</w:t>
      </w:r>
      <w:r w:rsidRPr="004F38A7">
        <w:rPr>
          <w:spacing w:val="1"/>
        </w:rPr>
        <w:t xml:space="preserve"> </w:t>
      </w:r>
      <w:r w:rsidRPr="004F38A7">
        <w:t>различный размер предметов, их цвет и форму. В ходе проведения с детьми дидактических</w:t>
      </w:r>
      <w:r w:rsidRPr="004F38A7">
        <w:rPr>
          <w:spacing w:val="1"/>
        </w:rPr>
        <w:t xml:space="preserve"> </w:t>
      </w:r>
      <w:r w:rsidRPr="004F38A7">
        <w:t>упражнений и игр-занятий формирует обобщенные способы обследования формы предметов -</w:t>
      </w:r>
      <w:r w:rsidRPr="004F38A7">
        <w:rPr>
          <w:spacing w:val="1"/>
        </w:rPr>
        <w:t xml:space="preserve"> </w:t>
      </w:r>
      <w:r w:rsidRPr="004F38A7">
        <w:t>ощупывание,</w:t>
      </w:r>
      <w:r w:rsidRPr="004F38A7">
        <w:rPr>
          <w:spacing w:val="1"/>
        </w:rPr>
        <w:t xml:space="preserve"> </w:t>
      </w:r>
      <w:r w:rsidRPr="004F38A7">
        <w:t>рассматривание,</w:t>
      </w:r>
      <w:r w:rsidRPr="004F38A7">
        <w:rPr>
          <w:spacing w:val="1"/>
        </w:rPr>
        <w:t xml:space="preserve"> </w:t>
      </w:r>
      <w:r w:rsidRPr="004F38A7">
        <w:t>сравнение,</w:t>
      </w:r>
      <w:r w:rsidRPr="004F38A7">
        <w:rPr>
          <w:spacing w:val="1"/>
        </w:rPr>
        <w:t xml:space="preserve"> </w:t>
      </w:r>
      <w:r w:rsidRPr="004F38A7">
        <w:t>сопоставление;</w:t>
      </w:r>
      <w:r w:rsidRPr="004F38A7">
        <w:rPr>
          <w:spacing w:val="1"/>
        </w:rPr>
        <w:t xml:space="preserve"> </w:t>
      </w:r>
      <w:r w:rsidRPr="004F38A7">
        <w:t>продолжает</w:t>
      </w:r>
      <w:r w:rsidRPr="004F38A7">
        <w:rPr>
          <w:spacing w:val="1"/>
        </w:rPr>
        <w:t xml:space="preserve"> </w:t>
      </w:r>
      <w:r w:rsidRPr="004F38A7">
        <w:t>поощрять</w:t>
      </w:r>
      <w:r w:rsidRPr="004F38A7">
        <w:rPr>
          <w:spacing w:val="1"/>
        </w:rPr>
        <w:t xml:space="preserve"> </w:t>
      </w:r>
      <w:r w:rsidRPr="004F38A7">
        <w:t>появление</w:t>
      </w:r>
      <w:r w:rsidRPr="004F38A7">
        <w:rPr>
          <w:spacing w:val="1"/>
        </w:rPr>
        <w:t xml:space="preserve"> </w:t>
      </w:r>
      <w:r w:rsidRPr="004F38A7">
        <w:t>настойчивости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достижении результата</w:t>
      </w:r>
      <w:r w:rsidRPr="004F38A7">
        <w:rPr>
          <w:spacing w:val="-2"/>
        </w:rPr>
        <w:t xml:space="preserve"> </w:t>
      </w:r>
      <w:r w:rsidRPr="004F38A7">
        <w:t>познавательных</w:t>
      </w:r>
      <w:r w:rsidRPr="004F38A7">
        <w:rPr>
          <w:spacing w:val="1"/>
        </w:rPr>
        <w:t xml:space="preserve"> </w:t>
      </w:r>
      <w:r w:rsidRPr="004F38A7">
        <w:t>действий.</w:t>
      </w:r>
    </w:p>
    <w:p w14:paraId="0EFBCE49" w14:textId="77777777" w:rsidR="009D1A0F" w:rsidRPr="004F38A7" w:rsidRDefault="009D1A0F">
      <w:pPr>
        <w:pStyle w:val="a5"/>
        <w:numPr>
          <w:ilvl w:val="0"/>
          <w:numId w:val="35"/>
        </w:numPr>
        <w:tabs>
          <w:tab w:val="left" w:pos="1065"/>
        </w:tabs>
        <w:spacing w:line="274" w:lineRule="exact"/>
        <w:ind w:hanging="241"/>
        <w:rPr>
          <w:sz w:val="24"/>
        </w:rPr>
      </w:pPr>
      <w:r w:rsidRPr="004F38A7">
        <w:rPr>
          <w:i/>
          <w:sz w:val="24"/>
        </w:rPr>
        <w:t>Математические</w:t>
      </w:r>
      <w:r w:rsidRPr="004F38A7">
        <w:rPr>
          <w:i/>
          <w:spacing w:val="-6"/>
          <w:sz w:val="24"/>
        </w:rPr>
        <w:t xml:space="preserve"> </w:t>
      </w:r>
      <w:r w:rsidRPr="004F38A7">
        <w:rPr>
          <w:i/>
          <w:sz w:val="24"/>
        </w:rPr>
        <w:t>представления</w:t>
      </w:r>
      <w:r w:rsidRPr="004F38A7">
        <w:rPr>
          <w:sz w:val="24"/>
        </w:rPr>
        <w:t>:</w:t>
      </w:r>
    </w:p>
    <w:p w14:paraId="6D258199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1084"/>
        </w:tabs>
        <w:ind w:right="122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подводит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освоению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простейших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 xml:space="preserve">окружающих предметов, используя </w:t>
      </w:r>
      <w:proofErr w:type="spellStart"/>
      <w:r w:rsidRPr="004F38A7">
        <w:rPr>
          <w:sz w:val="24"/>
        </w:rPr>
        <w:t>предэталоные</w:t>
      </w:r>
      <w:proofErr w:type="spellEnd"/>
      <w:r w:rsidRPr="004F38A7">
        <w:rPr>
          <w:sz w:val="24"/>
        </w:rPr>
        <w:t xml:space="preserve"> представления о шаре, кубе, круге, квадрате;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подборе предметов и геометрических фигур по образцу, различению и сравниванию 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 величине, выбору среди двух предметов при условии резких различий: большой и маленький,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длинный и короткий, высокий и низкий. Поддерживает интерес детей к количественной стороне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(много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много, много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мало,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один)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предметов.</w:t>
      </w:r>
    </w:p>
    <w:p w14:paraId="52E9C02E" w14:textId="77777777" w:rsidR="009D1A0F" w:rsidRPr="004F38A7" w:rsidRDefault="009D1A0F">
      <w:pPr>
        <w:pStyle w:val="a5"/>
        <w:numPr>
          <w:ilvl w:val="0"/>
          <w:numId w:val="35"/>
        </w:numPr>
        <w:tabs>
          <w:tab w:val="left" w:pos="1065"/>
        </w:tabs>
        <w:ind w:hanging="241"/>
        <w:rPr>
          <w:sz w:val="24"/>
        </w:rPr>
      </w:pPr>
      <w:r w:rsidRPr="004F38A7">
        <w:rPr>
          <w:i/>
          <w:sz w:val="24"/>
        </w:rPr>
        <w:t>Окружающий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мир</w:t>
      </w:r>
      <w:r w:rsidRPr="004F38A7">
        <w:rPr>
          <w:sz w:val="24"/>
        </w:rPr>
        <w:t>:</w:t>
      </w:r>
    </w:p>
    <w:p w14:paraId="6C7E9507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969"/>
        </w:tabs>
        <w:ind w:right="118" w:firstLine="707"/>
        <w:rPr>
          <w:sz w:val="24"/>
        </w:rPr>
      </w:pPr>
      <w:r w:rsidRPr="004F38A7">
        <w:rPr>
          <w:sz w:val="24"/>
        </w:rPr>
        <w:t>педагог расширяет представления детей об окружающем мире, знакомит их с явлениями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общественной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деятельностью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(повар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варит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кашу,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шофер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водит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машину,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доктор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лечит);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себе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(о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своем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имени,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именах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близких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родственников),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о внешнем облике человека, о его физических особенностях (у каждого есть голова, руки, ноги,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лицо; на лице - глаза, нос, рот и так далее);о его физических и эмоциональных состояниях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(проголодался - насытился, устал - отдохнул; намочил - вытер; заплакал - засмеялся и так далее);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 деятельности близких ребенку людей ("Мама моет пол"; "Бабушка вяжет носочки"; "Сестра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рисует"; "Дедушка читает газету"; "Брат строит гараж"; "Папа работает за компьютером" и тому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подобное);о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ними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назначении: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домашнего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обихода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(посуда,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мебель,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одежда),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игрушки,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орудия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(веник,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метла,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лопата,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ведро,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лейка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так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далее).</w:t>
      </w:r>
    </w:p>
    <w:p w14:paraId="4F281219" w14:textId="77777777" w:rsidR="009D1A0F" w:rsidRPr="004F38A7" w:rsidRDefault="009D1A0F">
      <w:pPr>
        <w:pStyle w:val="a5"/>
        <w:numPr>
          <w:ilvl w:val="0"/>
          <w:numId w:val="35"/>
        </w:numPr>
        <w:tabs>
          <w:tab w:val="left" w:pos="1065"/>
        </w:tabs>
        <w:spacing w:before="1"/>
        <w:ind w:hanging="241"/>
        <w:rPr>
          <w:i/>
          <w:sz w:val="24"/>
        </w:rPr>
      </w:pPr>
      <w:r w:rsidRPr="004F38A7">
        <w:rPr>
          <w:i/>
          <w:sz w:val="24"/>
        </w:rPr>
        <w:t>Природа:</w:t>
      </w:r>
    </w:p>
    <w:p w14:paraId="4F4B19EE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990"/>
        </w:tabs>
        <w:ind w:right="116" w:firstLine="707"/>
        <w:rPr>
          <w:sz w:val="24"/>
        </w:rPr>
      </w:pPr>
      <w:r w:rsidRPr="004F38A7">
        <w:rPr>
          <w:sz w:val="24"/>
        </w:rPr>
        <w:t>в процессе ознакомления с природой педагог организует взаимодействие и направляет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внимание детей на объекты живой и неживой природы, явления природы, которые доступны для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непосредственного восприятия. Формирует представления о домашних и диких животных и 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детенышах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(особенности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внешнего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части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тела,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питание,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передвижения),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растениях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ближайшего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(деревья,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овощи,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фрукты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другие),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характерных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признаках (цвет, строение, поверхность, вкус), привлекает внимание и поддерживает интерес 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объектам неживой природы (солнце, небо, облака, песок, вода), к некоторым явлениям природы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(снег,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дождь,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радуга,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ветер),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поощряет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бережное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животным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растениям.</w:t>
      </w:r>
    </w:p>
    <w:p w14:paraId="0F2E98EE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09AD914B" w14:textId="77777777" w:rsidR="009D1A0F" w:rsidRPr="004F38A7" w:rsidRDefault="009D1A0F">
      <w:pPr>
        <w:pStyle w:val="2"/>
        <w:spacing w:before="1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3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4</w:t>
      </w:r>
      <w:r w:rsidRPr="004F38A7">
        <w:rPr>
          <w:spacing w:val="-1"/>
        </w:rPr>
        <w:t xml:space="preserve"> </w:t>
      </w:r>
      <w:r w:rsidRPr="004F38A7">
        <w:t>лет</w:t>
      </w:r>
    </w:p>
    <w:p w14:paraId="62ABB1E0" w14:textId="77777777" w:rsidR="009D1A0F" w:rsidRPr="004F38A7" w:rsidRDefault="009D1A0F">
      <w:pPr>
        <w:pStyle w:val="a3"/>
        <w:ind w:left="824" w:right="3461" w:firstLine="0"/>
      </w:pPr>
      <w:r w:rsidRPr="004F38A7">
        <w:t>В</w:t>
      </w:r>
      <w:r w:rsidRPr="004F38A7">
        <w:rPr>
          <w:spacing w:val="-6"/>
        </w:rPr>
        <w:t xml:space="preserve"> </w:t>
      </w:r>
      <w:r w:rsidRPr="004F38A7">
        <w:t>области</w:t>
      </w:r>
      <w:r w:rsidRPr="004F38A7">
        <w:rPr>
          <w:spacing w:val="-4"/>
        </w:rPr>
        <w:t xml:space="preserve"> </w:t>
      </w:r>
      <w:r w:rsidRPr="004F38A7">
        <w:t>познавательного</w:t>
      </w:r>
      <w:r w:rsidRPr="004F38A7">
        <w:rPr>
          <w:spacing w:val="-4"/>
        </w:rPr>
        <w:t xml:space="preserve"> </w:t>
      </w:r>
      <w:r w:rsidRPr="004F38A7">
        <w:t>развития</w:t>
      </w:r>
      <w:r w:rsidRPr="004F38A7">
        <w:rPr>
          <w:spacing w:val="-4"/>
        </w:rPr>
        <w:t xml:space="preserve"> </w:t>
      </w:r>
      <w:r w:rsidRPr="004F38A7">
        <w:t>основными</w:t>
      </w:r>
      <w:r w:rsidRPr="004F38A7">
        <w:rPr>
          <w:spacing w:val="-4"/>
        </w:rPr>
        <w:t xml:space="preserve"> </w:t>
      </w:r>
      <w:r w:rsidRPr="004F38A7">
        <w:t>задачами</w:t>
      </w:r>
      <w:r w:rsidRPr="004F38A7">
        <w:rPr>
          <w:spacing w:val="-58"/>
        </w:rPr>
        <w:t xml:space="preserve"> </w:t>
      </w:r>
      <w:r w:rsidRPr="004F38A7">
        <w:t>образовательной</w:t>
      </w:r>
      <w:r w:rsidRPr="004F38A7">
        <w:rPr>
          <w:spacing w:val="-1"/>
        </w:rPr>
        <w:t xml:space="preserve"> </w:t>
      </w:r>
      <w:r w:rsidRPr="004F38A7">
        <w:t>деятельности являются:</w:t>
      </w:r>
    </w:p>
    <w:p w14:paraId="6FD3D116" w14:textId="77777777" w:rsidR="009D1A0F" w:rsidRPr="004F38A7" w:rsidRDefault="009D1A0F">
      <w:pPr>
        <w:pStyle w:val="a5"/>
        <w:numPr>
          <w:ilvl w:val="0"/>
          <w:numId w:val="37"/>
        </w:numPr>
        <w:tabs>
          <w:tab w:val="left" w:pos="1211"/>
        </w:tabs>
        <w:ind w:right="118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сенсорных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эталонах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цвета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использовании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самостоятельной деятельности;</w:t>
      </w:r>
    </w:p>
    <w:p w14:paraId="2C093CB8" w14:textId="77777777" w:rsidR="009D1A0F" w:rsidRPr="004F38A7" w:rsidRDefault="009D1A0F">
      <w:pPr>
        <w:pStyle w:val="a5"/>
        <w:numPr>
          <w:ilvl w:val="0"/>
          <w:numId w:val="37"/>
        </w:numPr>
        <w:tabs>
          <w:tab w:val="left" w:pos="1180"/>
        </w:tabs>
        <w:ind w:right="119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непосредственного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попарного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сравнения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величине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количеству,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определяя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между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собой;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помогать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осваивать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чувственные способы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ориентировки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 пространстве и времени; развивать исследовательские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умения;</w:t>
      </w:r>
    </w:p>
    <w:p w14:paraId="796B1EE7" w14:textId="77777777" w:rsidR="009D1A0F" w:rsidRPr="004F38A7" w:rsidRDefault="009D1A0F">
      <w:pPr>
        <w:pStyle w:val="a5"/>
        <w:numPr>
          <w:ilvl w:val="0"/>
          <w:numId w:val="37"/>
        </w:numPr>
        <w:tabs>
          <w:tab w:val="left" w:pos="1211"/>
        </w:tabs>
        <w:ind w:right="113" w:firstLine="707"/>
        <w:rPr>
          <w:sz w:val="24"/>
        </w:rPr>
      </w:pPr>
      <w:r w:rsidRPr="004F38A7">
        <w:rPr>
          <w:sz w:val="24"/>
        </w:rPr>
        <w:t>обогащать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себе,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людях,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эмоционально-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положительного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 членам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семьи, 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другим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взрослым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сверстникам;</w:t>
      </w:r>
    </w:p>
    <w:p w14:paraId="1D8D8FBD" w14:textId="77777777" w:rsidR="009D1A0F" w:rsidRPr="004F38A7" w:rsidRDefault="009D1A0F">
      <w:pPr>
        <w:pStyle w:val="a5"/>
        <w:numPr>
          <w:ilvl w:val="0"/>
          <w:numId w:val="37"/>
        </w:numPr>
        <w:tabs>
          <w:tab w:val="left" w:pos="1101"/>
        </w:tabs>
        <w:ind w:right="120" w:firstLine="707"/>
        <w:rPr>
          <w:sz w:val="24"/>
        </w:rPr>
      </w:pPr>
      <w:r w:rsidRPr="004F38A7">
        <w:rPr>
          <w:sz w:val="24"/>
        </w:rPr>
        <w:t>конкретизировать представления детей об объектах ближайшего окружения: о родном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населенном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пункте,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названии,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достопримечательностях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традициях,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накапливать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эмоциональный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опыт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участия 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праздниках;</w:t>
      </w:r>
    </w:p>
    <w:p w14:paraId="5ACFF709" w14:textId="77777777" w:rsidR="009D1A0F" w:rsidRPr="004F38A7" w:rsidRDefault="009D1A0F">
      <w:pPr>
        <w:pStyle w:val="a5"/>
        <w:numPr>
          <w:ilvl w:val="0"/>
          <w:numId w:val="37"/>
        </w:numPr>
        <w:tabs>
          <w:tab w:val="left" w:pos="1118"/>
        </w:tabs>
        <w:ind w:right="123" w:firstLine="707"/>
        <w:rPr>
          <w:sz w:val="24"/>
        </w:rPr>
      </w:pPr>
      <w:r w:rsidRPr="004F38A7">
        <w:rPr>
          <w:sz w:val="24"/>
        </w:rPr>
        <w:t>расширять представления детей о многообразии и особенностях растений, животных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ближайшего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отличительных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признаках,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неживой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явлениях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человека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сезоны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года,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поведения по отношению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 живым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объектам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природы.</w:t>
      </w:r>
    </w:p>
    <w:p w14:paraId="77450901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2E776B6B" w14:textId="77777777" w:rsidR="009D1A0F" w:rsidRPr="004F38A7" w:rsidRDefault="009D1A0F">
      <w:pPr>
        <w:spacing w:before="74" w:line="275" w:lineRule="exact"/>
        <w:ind w:left="824"/>
        <w:rPr>
          <w:i/>
          <w:sz w:val="24"/>
        </w:rPr>
      </w:pPr>
      <w:r w:rsidRPr="004F38A7">
        <w:rPr>
          <w:i/>
          <w:sz w:val="24"/>
          <w:u w:val="single"/>
        </w:rPr>
        <w:lastRenderedPageBreak/>
        <w:t>Содержание</w:t>
      </w:r>
      <w:r w:rsidRPr="004F38A7">
        <w:rPr>
          <w:i/>
          <w:spacing w:val="-6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образовательной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деятельности</w:t>
      </w:r>
    </w:p>
    <w:p w14:paraId="3660ABAF" w14:textId="77777777" w:rsidR="009D1A0F" w:rsidRPr="004F38A7" w:rsidRDefault="009D1A0F">
      <w:pPr>
        <w:pStyle w:val="a5"/>
        <w:numPr>
          <w:ilvl w:val="0"/>
          <w:numId w:val="38"/>
        </w:numPr>
        <w:tabs>
          <w:tab w:val="left" w:pos="1082"/>
        </w:tabs>
        <w:spacing w:line="275" w:lineRule="exact"/>
        <w:ind w:hanging="258"/>
        <w:jc w:val="left"/>
        <w:rPr>
          <w:sz w:val="24"/>
        </w:rPr>
      </w:pPr>
      <w:r w:rsidRPr="004F38A7">
        <w:rPr>
          <w:i/>
          <w:sz w:val="24"/>
        </w:rPr>
        <w:t>Сенсорные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эталоны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познавательные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действия</w:t>
      </w:r>
      <w:r w:rsidRPr="004F38A7">
        <w:rPr>
          <w:sz w:val="24"/>
        </w:rPr>
        <w:t>:</w:t>
      </w:r>
    </w:p>
    <w:p w14:paraId="35A71AD0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1101"/>
        </w:tabs>
        <w:ind w:right="119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осязательно-двигательные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рассматривание,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поглаживание, ощупывание ладонью, пальцами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 контуру, прокатывание, бросание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подобное, расширяет содержание представлений ребенка о различных цветах (красный, желтый,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зеленый, синий, черный, белый), знакомит с оттенками (розовый, голубой, серый) и закрепляет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слова, обозначающие цвет. Организуя поисковую деятельность, конкретизирует и обогащает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познавательные действия детей, задает детям вопросы, обращает внимание на постановку цели,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определение задач деятельности, развивает умения принимать образец, инструкцию взрослого,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поощряет стремление самостоятельно завершить начатое действие. Организует и поддерживает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действия ребенка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 взрослым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сверстниками;</w:t>
      </w:r>
    </w:p>
    <w:p w14:paraId="66BC66EA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976"/>
        </w:tabs>
        <w:spacing w:before="1"/>
        <w:ind w:right="118" w:firstLine="707"/>
        <w:rPr>
          <w:sz w:val="24"/>
        </w:rPr>
      </w:pPr>
      <w:r w:rsidRPr="004F38A7">
        <w:rPr>
          <w:sz w:val="24"/>
        </w:rPr>
        <w:t>при сравнении двух предметов по одному признаку педагог направляет внимание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выделение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сходства,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овладение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соединения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ярко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выраженными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признаками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сходства, группировкой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 заданному предметному образцу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слову.</w:t>
      </w:r>
    </w:p>
    <w:p w14:paraId="64C5188A" w14:textId="77777777" w:rsidR="009D1A0F" w:rsidRPr="004F38A7" w:rsidRDefault="009D1A0F">
      <w:pPr>
        <w:pStyle w:val="a5"/>
        <w:numPr>
          <w:ilvl w:val="0"/>
          <w:numId w:val="38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i/>
          <w:sz w:val="24"/>
        </w:rPr>
        <w:t>Математические</w:t>
      </w:r>
      <w:r w:rsidRPr="004F38A7">
        <w:rPr>
          <w:i/>
          <w:spacing w:val="-6"/>
          <w:sz w:val="24"/>
        </w:rPr>
        <w:t xml:space="preserve"> </w:t>
      </w:r>
      <w:r w:rsidRPr="004F38A7">
        <w:rPr>
          <w:i/>
          <w:sz w:val="24"/>
        </w:rPr>
        <w:t>представления</w:t>
      </w:r>
      <w:r w:rsidRPr="004F38A7">
        <w:rPr>
          <w:sz w:val="24"/>
        </w:rPr>
        <w:t>:</w:t>
      </w:r>
    </w:p>
    <w:p w14:paraId="784B57CC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1115"/>
        </w:tabs>
        <w:ind w:right="115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освоению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практического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установления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простейших пространственно-количественных связей и отношений между предметами: больше-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меньше, короче-длиннее, шире-уже, выше-ниже, такие же по размеру; больше-меньше, столько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же, поровну, не поровну по количеству, используя приемы наложения и приложения; организует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овладение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уравниванием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неравных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путем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добавления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одного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меньшей группе или удаления одного предмета из большей группы; расширяет диапазон слов,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обозначающих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свойства, качества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предметов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отношений между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ними;</w:t>
      </w:r>
    </w:p>
    <w:p w14:paraId="7D741C00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1072"/>
        </w:tabs>
        <w:spacing w:before="1"/>
        <w:ind w:right="118" w:firstLine="707"/>
        <w:rPr>
          <w:sz w:val="24"/>
        </w:rPr>
      </w:pPr>
      <w:r w:rsidRPr="004F38A7">
        <w:rPr>
          <w:sz w:val="24"/>
        </w:rPr>
        <w:t>знакомит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некоторыми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фигурами: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шар,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куб,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круг,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квадрат,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треугольник,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активизируя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названия;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обращает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внимание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быту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характеристик: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ближе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(дальше),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раньше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(позже);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помогает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чувственном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уровне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ориентироваться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пространстве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себя: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впереди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(сзади),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сверху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(снизу),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справа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(слева)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времени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(понимать контрастные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особенности утра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вечера, дня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ночи).</w:t>
      </w:r>
    </w:p>
    <w:p w14:paraId="6A63259B" w14:textId="77777777" w:rsidR="009D1A0F" w:rsidRPr="004F38A7" w:rsidRDefault="009D1A0F">
      <w:pPr>
        <w:pStyle w:val="a5"/>
        <w:numPr>
          <w:ilvl w:val="0"/>
          <w:numId w:val="38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i/>
          <w:sz w:val="24"/>
        </w:rPr>
        <w:t>Окружающий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мир</w:t>
      </w:r>
      <w:r w:rsidRPr="004F38A7">
        <w:rPr>
          <w:sz w:val="24"/>
        </w:rPr>
        <w:t>:</w:t>
      </w:r>
    </w:p>
    <w:p w14:paraId="78A6A404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1014"/>
        </w:tabs>
        <w:ind w:right="120" w:firstLine="707"/>
        <w:rPr>
          <w:sz w:val="24"/>
        </w:rPr>
      </w:pPr>
      <w:r w:rsidRPr="004F38A7">
        <w:rPr>
          <w:sz w:val="24"/>
        </w:rPr>
        <w:t xml:space="preserve">педагог формирует у детей начальные представления и </w:t>
      </w:r>
      <w:proofErr w:type="spellStart"/>
      <w:r w:rsidRPr="004F38A7">
        <w:rPr>
          <w:sz w:val="24"/>
        </w:rPr>
        <w:t>эмоциональноположительное</w:t>
      </w:r>
      <w:proofErr w:type="spellEnd"/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 к родителям (законным представителям) и другим членам семьи, людям ближайшего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окружения, поощряет стремление детей называть их по имени, включаться в диалог, в общение 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игры с ними; побуждает ребенка благодарить за подарки, оказывать посильную помощь родным,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приобщаться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традициям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семьи.</w:t>
      </w:r>
    </w:p>
    <w:p w14:paraId="2BEF1F32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1158"/>
        </w:tabs>
        <w:ind w:right="124" w:firstLine="767"/>
        <w:rPr>
          <w:sz w:val="24"/>
        </w:rPr>
      </w:pPr>
      <w:r w:rsidRPr="004F38A7">
        <w:rPr>
          <w:sz w:val="24"/>
        </w:rPr>
        <w:t>знакомит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населенным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пунктом,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ребенок,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начальные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 о родной стране, о некоторых наиболее важных праздниках и событиях. Включая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 в отдельные бытовые ситуации, знакомит с трудом людей близкого окружения, (ходят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магазин, убирают квартиру, двор, готовят еду, водят транспорт и другое). Знакомит с трудом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(помощника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воспитателя,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повара,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дворника,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водителя).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Демонстрирует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некоторые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инструменты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бережное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сделанным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руками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человека.</w:t>
      </w:r>
    </w:p>
    <w:p w14:paraId="0F8C90D1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1079"/>
        </w:tabs>
        <w:spacing w:before="1"/>
        <w:ind w:right="117" w:firstLine="707"/>
        <w:rPr>
          <w:sz w:val="24"/>
        </w:rPr>
      </w:pPr>
      <w:r w:rsidRPr="004F38A7">
        <w:rPr>
          <w:sz w:val="24"/>
        </w:rPr>
        <w:t>поощряет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аккуратности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сорить,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убирать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расходовать лишние материалы зря и так далее). Дает первые представления о разнообразии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вещей: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игрушек,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транспорта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(машина,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автобус,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корабль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другие),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книг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(большие,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маленькие,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толстые,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тонкие,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книжки-игрушки,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книжки-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картинки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другие).В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ходе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практического обследования знакомит с некоторыми овощами и фруктами (морковка, репка,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яблоко,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банан,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апельсин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другие),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вкусовыми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качествами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(кислый,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сладкий,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соленый).</w:t>
      </w:r>
    </w:p>
    <w:p w14:paraId="1E9C58A0" w14:textId="77777777" w:rsidR="009D1A0F" w:rsidRPr="004F38A7" w:rsidRDefault="009D1A0F">
      <w:pPr>
        <w:pStyle w:val="a5"/>
        <w:numPr>
          <w:ilvl w:val="0"/>
          <w:numId w:val="38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i/>
          <w:sz w:val="24"/>
        </w:rPr>
        <w:t>Природа</w:t>
      </w:r>
      <w:r w:rsidRPr="004F38A7">
        <w:rPr>
          <w:sz w:val="24"/>
        </w:rPr>
        <w:t>:</w:t>
      </w:r>
    </w:p>
    <w:p w14:paraId="6F00BC87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1110"/>
        </w:tabs>
        <w:ind w:right="122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расширяет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диких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домашних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животных,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деревьях,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кустарниках, цветковых, травянистых растениях, овощах и фруктах, ягодах данной местности,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помогает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признаков: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внешний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питание;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польза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человека;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неживой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некоторыми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свойствами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воды,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песка,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глины,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камней.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способность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наблюдать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за</w:t>
      </w:r>
    </w:p>
    <w:p w14:paraId="0A4D6F0C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57A9D754" w14:textId="77777777" w:rsidR="009D1A0F" w:rsidRPr="004F38A7" w:rsidRDefault="009D1A0F">
      <w:pPr>
        <w:pStyle w:val="a3"/>
        <w:spacing w:before="74"/>
        <w:ind w:right="123" w:firstLine="0"/>
      </w:pPr>
      <w:r w:rsidRPr="004F38A7">
        <w:lastRenderedPageBreak/>
        <w:t>явлениями</w:t>
      </w:r>
      <w:r w:rsidRPr="004F38A7">
        <w:rPr>
          <w:spacing w:val="1"/>
        </w:rPr>
        <w:t xml:space="preserve"> </w:t>
      </w:r>
      <w:r w:rsidRPr="004F38A7">
        <w:t>природы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разные</w:t>
      </w:r>
      <w:r w:rsidRPr="004F38A7">
        <w:rPr>
          <w:spacing w:val="1"/>
        </w:rPr>
        <w:t xml:space="preserve"> </w:t>
      </w:r>
      <w:r w:rsidRPr="004F38A7">
        <w:t>сезоны</w:t>
      </w:r>
      <w:r w:rsidRPr="004F38A7">
        <w:rPr>
          <w:spacing w:val="1"/>
        </w:rPr>
        <w:t xml:space="preserve"> </w:t>
      </w:r>
      <w:r w:rsidRPr="004F38A7">
        <w:t>года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изменениями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жизни</w:t>
      </w:r>
      <w:r w:rsidRPr="004F38A7">
        <w:rPr>
          <w:spacing w:val="1"/>
        </w:rPr>
        <w:t xml:space="preserve"> </w:t>
      </w:r>
      <w:r w:rsidRPr="004F38A7">
        <w:t>животных,</w:t>
      </w:r>
      <w:r w:rsidRPr="004F38A7">
        <w:rPr>
          <w:spacing w:val="1"/>
        </w:rPr>
        <w:t xml:space="preserve"> </w:t>
      </w:r>
      <w:r w:rsidRPr="004F38A7">
        <w:t>растений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человека</w:t>
      </w:r>
      <w:r w:rsidRPr="004F38A7">
        <w:rPr>
          <w:spacing w:val="1"/>
        </w:rPr>
        <w:t xml:space="preserve"> </w:t>
      </w:r>
      <w:r w:rsidRPr="004F38A7">
        <w:t>(выделять</w:t>
      </w:r>
      <w:r w:rsidRPr="004F38A7">
        <w:rPr>
          <w:spacing w:val="1"/>
        </w:rPr>
        <w:t xml:space="preserve"> </w:t>
      </w:r>
      <w:r w:rsidRPr="004F38A7">
        <w:t>признаки</w:t>
      </w:r>
      <w:r w:rsidRPr="004F38A7">
        <w:rPr>
          <w:spacing w:val="1"/>
        </w:rPr>
        <w:t xml:space="preserve"> </w:t>
      </w:r>
      <w:r w:rsidRPr="004F38A7">
        <w:t>времен</w:t>
      </w:r>
      <w:r w:rsidRPr="004F38A7">
        <w:rPr>
          <w:spacing w:val="1"/>
        </w:rPr>
        <w:t xml:space="preserve"> </w:t>
      </w:r>
      <w:r w:rsidRPr="004F38A7">
        <w:t>года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состоянию</w:t>
      </w:r>
      <w:r w:rsidRPr="004F38A7">
        <w:rPr>
          <w:spacing w:val="1"/>
        </w:rPr>
        <w:t xml:space="preserve"> </w:t>
      </w:r>
      <w:r w:rsidRPr="004F38A7">
        <w:t>листвы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деревьях,</w:t>
      </w:r>
      <w:r w:rsidRPr="004F38A7">
        <w:rPr>
          <w:spacing w:val="1"/>
        </w:rPr>
        <w:t xml:space="preserve"> </w:t>
      </w:r>
      <w:r w:rsidRPr="004F38A7">
        <w:t>почвенному</w:t>
      </w:r>
      <w:r w:rsidRPr="004F38A7">
        <w:rPr>
          <w:spacing w:val="1"/>
        </w:rPr>
        <w:t xml:space="preserve"> </w:t>
      </w:r>
      <w:r w:rsidRPr="004F38A7">
        <w:t>покрову).</w:t>
      </w:r>
      <w:r w:rsidRPr="004F38A7">
        <w:rPr>
          <w:spacing w:val="1"/>
        </w:rPr>
        <w:t xml:space="preserve"> </w:t>
      </w:r>
      <w:r w:rsidRPr="004F38A7">
        <w:t>Способствует</w:t>
      </w:r>
      <w:r w:rsidRPr="004F38A7">
        <w:rPr>
          <w:spacing w:val="1"/>
        </w:rPr>
        <w:t xml:space="preserve"> </w:t>
      </w:r>
      <w:r w:rsidRPr="004F38A7">
        <w:t>усвоению</w:t>
      </w:r>
      <w:r w:rsidRPr="004F38A7">
        <w:rPr>
          <w:spacing w:val="1"/>
        </w:rPr>
        <w:t xml:space="preserve"> </w:t>
      </w:r>
      <w:r w:rsidRPr="004F38A7">
        <w:t>правил</w:t>
      </w:r>
      <w:r w:rsidRPr="004F38A7">
        <w:rPr>
          <w:spacing w:val="1"/>
        </w:rPr>
        <w:t xml:space="preserve"> </w:t>
      </w:r>
      <w:r w:rsidRPr="004F38A7">
        <w:t>поведения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природе</w:t>
      </w:r>
      <w:r w:rsidRPr="004F38A7">
        <w:rPr>
          <w:spacing w:val="1"/>
        </w:rPr>
        <w:t xml:space="preserve"> </w:t>
      </w:r>
      <w:r w:rsidRPr="004F38A7">
        <w:t>(не</w:t>
      </w:r>
      <w:r w:rsidRPr="004F38A7">
        <w:rPr>
          <w:spacing w:val="1"/>
        </w:rPr>
        <w:t xml:space="preserve"> </w:t>
      </w:r>
      <w:r w:rsidRPr="004F38A7">
        <w:t>ломать</w:t>
      </w:r>
      <w:r w:rsidRPr="004F38A7">
        <w:rPr>
          <w:spacing w:val="1"/>
        </w:rPr>
        <w:t xml:space="preserve"> </w:t>
      </w:r>
      <w:r w:rsidRPr="004F38A7">
        <w:t>ветки,</w:t>
      </w:r>
      <w:r w:rsidRPr="004F38A7">
        <w:rPr>
          <w:spacing w:val="1"/>
        </w:rPr>
        <w:t xml:space="preserve"> </w:t>
      </w:r>
      <w:r w:rsidRPr="004F38A7">
        <w:t>не</w:t>
      </w:r>
      <w:r w:rsidRPr="004F38A7">
        <w:rPr>
          <w:spacing w:val="1"/>
        </w:rPr>
        <w:t xml:space="preserve"> </w:t>
      </w:r>
      <w:r w:rsidRPr="004F38A7">
        <w:t>рвать</w:t>
      </w:r>
      <w:r w:rsidRPr="004F38A7">
        <w:rPr>
          <w:spacing w:val="1"/>
        </w:rPr>
        <w:t xml:space="preserve"> </w:t>
      </w:r>
      <w:r w:rsidRPr="004F38A7">
        <w:t>растения,</w:t>
      </w:r>
      <w:r w:rsidRPr="004F38A7">
        <w:rPr>
          <w:spacing w:val="1"/>
        </w:rPr>
        <w:t xml:space="preserve"> </w:t>
      </w:r>
      <w:r w:rsidRPr="004F38A7">
        <w:t>осторожно</w:t>
      </w:r>
      <w:r w:rsidRPr="004F38A7">
        <w:rPr>
          <w:spacing w:val="1"/>
        </w:rPr>
        <w:t xml:space="preserve"> </w:t>
      </w:r>
      <w:r w:rsidRPr="004F38A7">
        <w:t>обращаться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животными,</w:t>
      </w:r>
      <w:r w:rsidRPr="004F38A7">
        <w:rPr>
          <w:spacing w:val="1"/>
        </w:rPr>
        <w:t xml:space="preserve"> </w:t>
      </w:r>
      <w:r w:rsidRPr="004F38A7">
        <w:t>заботиться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них),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умение</w:t>
      </w:r>
      <w:r w:rsidRPr="004F38A7">
        <w:rPr>
          <w:spacing w:val="1"/>
        </w:rPr>
        <w:t xml:space="preserve"> </w:t>
      </w:r>
      <w:r w:rsidRPr="004F38A7">
        <w:t>видеть</w:t>
      </w:r>
      <w:r w:rsidRPr="004F38A7">
        <w:rPr>
          <w:spacing w:val="-57"/>
        </w:rPr>
        <w:t xml:space="preserve"> </w:t>
      </w:r>
      <w:r w:rsidRPr="004F38A7">
        <w:t>красоту</w:t>
      </w:r>
      <w:r w:rsidRPr="004F38A7">
        <w:rPr>
          <w:spacing w:val="-6"/>
        </w:rPr>
        <w:t xml:space="preserve"> </w:t>
      </w:r>
      <w:r w:rsidRPr="004F38A7">
        <w:t>природы</w:t>
      </w:r>
      <w:r w:rsidRPr="004F38A7">
        <w:rPr>
          <w:spacing w:val="-1"/>
        </w:rPr>
        <w:t xml:space="preserve"> </w:t>
      </w:r>
      <w:r w:rsidRPr="004F38A7">
        <w:t>и замечать</w:t>
      </w:r>
      <w:r w:rsidRPr="004F38A7">
        <w:rPr>
          <w:spacing w:val="-1"/>
        </w:rPr>
        <w:t xml:space="preserve"> </w:t>
      </w:r>
      <w:r w:rsidRPr="004F38A7">
        <w:t>изменения в</w:t>
      </w:r>
      <w:r w:rsidRPr="004F38A7">
        <w:rPr>
          <w:spacing w:val="-2"/>
        </w:rPr>
        <w:t xml:space="preserve"> </w:t>
      </w:r>
      <w:r w:rsidRPr="004F38A7">
        <w:t>ней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связи со</w:t>
      </w:r>
      <w:r w:rsidRPr="004F38A7">
        <w:rPr>
          <w:spacing w:val="-1"/>
        </w:rPr>
        <w:t xml:space="preserve"> </w:t>
      </w:r>
      <w:r w:rsidRPr="004F38A7">
        <w:t>сменой времен</w:t>
      </w:r>
      <w:r w:rsidRPr="004F38A7">
        <w:rPr>
          <w:spacing w:val="-1"/>
        </w:rPr>
        <w:t xml:space="preserve"> </w:t>
      </w:r>
      <w:r w:rsidRPr="004F38A7">
        <w:t>года.</w:t>
      </w:r>
    </w:p>
    <w:p w14:paraId="29B6A5A8" w14:textId="77777777" w:rsidR="009D1A0F" w:rsidRPr="004F38A7" w:rsidRDefault="009D1A0F">
      <w:pPr>
        <w:pStyle w:val="a3"/>
        <w:spacing w:before="3"/>
        <w:ind w:left="0" w:firstLine="0"/>
        <w:jc w:val="left"/>
      </w:pPr>
    </w:p>
    <w:p w14:paraId="5EFDE656" w14:textId="77777777" w:rsidR="009D1A0F" w:rsidRPr="004F38A7" w:rsidRDefault="009D1A0F">
      <w:pPr>
        <w:pStyle w:val="2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4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5</w:t>
      </w:r>
      <w:r w:rsidRPr="004F38A7">
        <w:rPr>
          <w:spacing w:val="-1"/>
        </w:rPr>
        <w:t xml:space="preserve"> </w:t>
      </w:r>
      <w:r w:rsidRPr="004F38A7">
        <w:t>лет</w:t>
      </w:r>
    </w:p>
    <w:p w14:paraId="4D7A55F2" w14:textId="77777777" w:rsidR="009D1A0F" w:rsidRPr="004F38A7" w:rsidRDefault="009D1A0F">
      <w:pPr>
        <w:pStyle w:val="a3"/>
        <w:ind w:left="824" w:right="3461" w:firstLine="0"/>
      </w:pPr>
      <w:r w:rsidRPr="004F38A7">
        <w:t>В</w:t>
      </w:r>
      <w:r w:rsidRPr="004F38A7">
        <w:rPr>
          <w:spacing w:val="-6"/>
        </w:rPr>
        <w:t xml:space="preserve"> </w:t>
      </w:r>
      <w:r w:rsidRPr="004F38A7">
        <w:t>области</w:t>
      </w:r>
      <w:r w:rsidRPr="004F38A7">
        <w:rPr>
          <w:spacing w:val="-4"/>
        </w:rPr>
        <w:t xml:space="preserve"> </w:t>
      </w:r>
      <w:r w:rsidRPr="004F38A7">
        <w:t>познавательного</w:t>
      </w:r>
      <w:r w:rsidRPr="004F38A7">
        <w:rPr>
          <w:spacing w:val="-4"/>
        </w:rPr>
        <w:t xml:space="preserve"> </w:t>
      </w:r>
      <w:r w:rsidRPr="004F38A7">
        <w:t>развития</w:t>
      </w:r>
      <w:r w:rsidRPr="004F38A7">
        <w:rPr>
          <w:spacing w:val="-4"/>
        </w:rPr>
        <w:t xml:space="preserve"> </w:t>
      </w:r>
      <w:r w:rsidRPr="004F38A7">
        <w:t>основными</w:t>
      </w:r>
      <w:r w:rsidRPr="004F38A7">
        <w:rPr>
          <w:spacing w:val="-4"/>
        </w:rPr>
        <w:t xml:space="preserve"> </w:t>
      </w:r>
      <w:r w:rsidRPr="004F38A7">
        <w:t>задачами</w:t>
      </w:r>
      <w:r w:rsidRPr="004F38A7">
        <w:rPr>
          <w:spacing w:val="-58"/>
        </w:rPr>
        <w:t xml:space="preserve"> </w:t>
      </w:r>
      <w:r w:rsidRPr="004F38A7">
        <w:t>образовательной</w:t>
      </w:r>
      <w:r w:rsidRPr="004F38A7">
        <w:rPr>
          <w:spacing w:val="-1"/>
        </w:rPr>
        <w:t xml:space="preserve"> </w:t>
      </w:r>
      <w:r w:rsidRPr="004F38A7">
        <w:t>деятельности являются:</w:t>
      </w:r>
    </w:p>
    <w:p w14:paraId="6940038C" w14:textId="77777777" w:rsidR="009D1A0F" w:rsidRPr="004F38A7" w:rsidRDefault="009D1A0F">
      <w:pPr>
        <w:pStyle w:val="a5"/>
        <w:numPr>
          <w:ilvl w:val="0"/>
          <w:numId w:val="39"/>
        </w:numPr>
        <w:tabs>
          <w:tab w:val="left" w:pos="1228"/>
        </w:tabs>
        <w:ind w:right="125" w:firstLine="707"/>
        <w:rPr>
          <w:sz w:val="24"/>
        </w:rPr>
      </w:pPr>
      <w:r w:rsidRPr="004F38A7">
        <w:rPr>
          <w:sz w:val="24"/>
        </w:rPr>
        <w:t>обогащать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сенсорный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опыт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целенаправленное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восприятие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самостоятельное обследование окружающих предметов (объектов) с опорой на разные органы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чувств;</w:t>
      </w:r>
    </w:p>
    <w:p w14:paraId="57D4FB82" w14:textId="77777777" w:rsidR="009D1A0F" w:rsidRPr="004F38A7" w:rsidRDefault="009D1A0F">
      <w:pPr>
        <w:pStyle w:val="a5"/>
        <w:numPr>
          <w:ilvl w:val="0"/>
          <w:numId w:val="39"/>
        </w:numPr>
        <w:tabs>
          <w:tab w:val="left" w:pos="1154"/>
        </w:tabs>
        <w:ind w:right="128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поисковых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задач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взрослыми деятельности;</w:t>
      </w:r>
    </w:p>
    <w:p w14:paraId="20C1886A" w14:textId="77777777" w:rsidR="009D1A0F" w:rsidRPr="004F38A7" w:rsidRDefault="009D1A0F">
      <w:pPr>
        <w:pStyle w:val="a5"/>
        <w:numPr>
          <w:ilvl w:val="0"/>
          <w:numId w:val="39"/>
        </w:numPr>
        <w:tabs>
          <w:tab w:val="left" w:pos="1120"/>
        </w:tabs>
        <w:ind w:right="128" w:firstLine="707"/>
        <w:rPr>
          <w:sz w:val="24"/>
        </w:rPr>
      </w:pPr>
      <w:r w:rsidRPr="004F38A7">
        <w:rPr>
          <w:sz w:val="24"/>
        </w:rPr>
        <w:t>обогащать элементарные математические представления о количестве, числе, форме,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величине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предметов, пространственных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временных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отношениях;</w:t>
      </w:r>
    </w:p>
    <w:p w14:paraId="3B9B0A59" w14:textId="77777777" w:rsidR="009D1A0F" w:rsidRPr="004F38A7" w:rsidRDefault="009D1A0F">
      <w:pPr>
        <w:pStyle w:val="a5"/>
        <w:numPr>
          <w:ilvl w:val="0"/>
          <w:numId w:val="39"/>
        </w:numPr>
        <w:tabs>
          <w:tab w:val="left" w:pos="1094"/>
        </w:tabs>
        <w:ind w:right="124" w:firstLine="707"/>
        <w:rPr>
          <w:sz w:val="24"/>
        </w:rPr>
      </w:pPr>
      <w:r w:rsidRPr="004F38A7">
        <w:rPr>
          <w:sz w:val="24"/>
        </w:rPr>
        <w:t>расширять представления о себе и своих возможностях в познавательной 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представителями)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членам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 о труде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взрослого;</w:t>
      </w:r>
    </w:p>
    <w:p w14:paraId="45E8C8E1" w14:textId="77777777" w:rsidR="009D1A0F" w:rsidRPr="004F38A7" w:rsidRDefault="009D1A0F">
      <w:pPr>
        <w:pStyle w:val="a5"/>
        <w:numPr>
          <w:ilvl w:val="0"/>
          <w:numId w:val="39"/>
        </w:numPr>
        <w:tabs>
          <w:tab w:val="left" w:pos="1115"/>
        </w:tabs>
        <w:ind w:right="123" w:firstLine="707"/>
        <w:rPr>
          <w:sz w:val="24"/>
        </w:rPr>
      </w:pPr>
      <w:r w:rsidRPr="004F38A7">
        <w:rPr>
          <w:sz w:val="24"/>
        </w:rPr>
        <w:t>развивать представления детей о своей малой родине, населенном пункте, в котором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живут, его достопримечательностях, поддерживать интерес к стране; знакомить с традициями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праздниками,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принимать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подготовке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праздникам,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откликаться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них;</w:t>
      </w:r>
    </w:p>
    <w:p w14:paraId="0E6F43B2" w14:textId="77777777" w:rsidR="009D1A0F" w:rsidRPr="004F38A7" w:rsidRDefault="009D1A0F">
      <w:pPr>
        <w:pStyle w:val="a5"/>
        <w:numPr>
          <w:ilvl w:val="0"/>
          <w:numId w:val="39"/>
        </w:numPr>
        <w:tabs>
          <w:tab w:val="left" w:pos="1103"/>
        </w:tabs>
        <w:ind w:right="120" w:firstLine="707"/>
        <w:rPr>
          <w:sz w:val="24"/>
        </w:rPr>
      </w:pPr>
      <w:r w:rsidRPr="004F38A7">
        <w:rPr>
          <w:sz w:val="24"/>
        </w:rPr>
        <w:t>расширять представления о многообразии объектов живой природы, их особенностях,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питании,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месте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обитания,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жизненных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проявлениях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потребностях;</w:t>
      </w:r>
    </w:p>
    <w:p w14:paraId="5D84C2FA" w14:textId="77777777" w:rsidR="009D1A0F" w:rsidRPr="004F38A7" w:rsidRDefault="009D1A0F">
      <w:pPr>
        <w:pStyle w:val="a5"/>
        <w:numPr>
          <w:ilvl w:val="0"/>
          <w:numId w:val="39"/>
        </w:numPr>
        <w:tabs>
          <w:tab w:val="left" w:pos="1146"/>
        </w:tabs>
        <w:ind w:right="121" w:firstLine="707"/>
        <w:rPr>
          <w:sz w:val="24"/>
        </w:rPr>
      </w:pPr>
      <w:r w:rsidRPr="004F38A7">
        <w:rPr>
          <w:sz w:val="24"/>
        </w:rPr>
        <w:t>обучать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сравнению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группировке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признаков,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знакомить с объектами и свойствами неживой природы, отличительными признаками времен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года,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явлениями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деятельностью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человека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сезоны,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эмоционально-положительное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желание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беречь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заботиться.</w:t>
      </w:r>
    </w:p>
    <w:p w14:paraId="4938DD51" w14:textId="77777777" w:rsidR="009D1A0F" w:rsidRPr="004F38A7" w:rsidRDefault="009D1A0F">
      <w:pPr>
        <w:pStyle w:val="a3"/>
        <w:spacing w:before="10"/>
        <w:ind w:left="0" w:firstLine="0"/>
        <w:jc w:val="left"/>
        <w:rPr>
          <w:sz w:val="23"/>
        </w:rPr>
      </w:pPr>
    </w:p>
    <w:p w14:paraId="258F46DE" w14:textId="77777777" w:rsidR="009D1A0F" w:rsidRPr="004F38A7" w:rsidRDefault="009D1A0F">
      <w:pPr>
        <w:spacing w:before="1"/>
        <w:ind w:left="824"/>
        <w:rPr>
          <w:i/>
          <w:sz w:val="24"/>
        </w:rPr>
      </w:pPr>
      <w:r w:rsidRPr="004F38A7">
        <w:rPr>
          <w:i/>
          <w:sz w:val="24"/>
          <w:u w:val="single"/>
        </w:rPr>
        <w:t>Содержание</w:t>
      </w:r>
      <w:r w:rsidRPr="004F38A7">
        <w:rPr>
          <w:i/>
          <w:spacing w:val="-6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образовательной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деятельности</w:t>
      </w:r>
    </w:p>
    <w:p w14:paraId="049E6F58" w14:textId="77777777" w:rsidR="009D1A0F" w:rsidRPr="004F38A7" w:rsidRDefault="009D1A0F">
      <w:pPr>
        <w:pStyle w:val="a5"/>
        <w:numPr>
          <w:ilvl w:val="0"/>
          <w:numId w:val="40"/>
        </w:numPr>
        <w:tabs>
          <w:tab w:val="left" w:pos="1082"/>
        </w:tabs>
        <w:ind w:hanging="258"/>
        <w:rPr>
          <w:i/>
          <w:sz w:val="24"/>
        </w:rPr>
      </w:pPr>
      <w:r w:rsidRPr="004F38A7">
        <w:rPr>
          <w:i/>
          <w:sz w:val="24"/>
        </w:rPr>
        <w:t>Сенсорные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эталоны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познавательные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действия:</w:t>
      </w:r>
    </w:p>
    <w:p w14:paraId="4D223B64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990"/>
        </w:tabs>
        <w:ind w:right="118" w:firstLine="707"/>
        <w:rPr>
          <w:sz w:val="24"/>
        </w:rPr>
      </w:pPr>
      <w:r w:rsidRPr="004F38A7">
        <w:rPr>
          <w:sz w:val="24"/>
        </w:rPr>
        <w:t>на основе обследовательских действий педагог формирует у детей умение различать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называть уже известные цвета (красный, синий, зеленый, желтый, белый, черный) и оттенки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(розовый, голубой, серый); знакомит с новыми цветами и оттенками (коричневый, оранжевый,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светло-зеленый). Развивает способность различать и называть форму окружающих предметов,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используя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сенсорные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эталоны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геометрические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фигуры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(круг,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квадрат,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овал,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прямоугольник,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треугольник);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находить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отличия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сходства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между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2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3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признакам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путем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 xml:space="preserve">непосредственного сравнения, осваивать группировку, классификацию и </w:t>
      </w:r>
      <w:proofErr w:type="spellStart"/>
      <w:r w:rsidRPr="004F38A7">
        <w:rPr>
          <w:sz w:val="24"/>
        </w:rPr>
        <w:t>сериацию</w:t>
      </w:r>
      <w:proofErr w:type="spellEnd"/>
      <w:r w:rsidRPr="004F38A7">
        <w:rPr>
          <w:sz w:val="24"/>
        </w:rPr>
        <w:t>; описывать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 3 -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4 основным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свойствам.</w:t>
      </w:r>
    </w:p>
    <w:p w14:paraId="354D3C8D" w14:textId="77777777" w:rsidR="009D1A0F" w:rsidRPr="004F38A7" w:rsidRDefault="009D1A0F">
      <w:pPr>
        <w:pStyle w:val="a5"/>
        <w:numPr>
          <w:ilvl w:val="0"/>
          <w:numId w:val="40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i/>
          <w:sz w:val="24"/>
        </w:rPr>
        <w:t>Математические</w:t>
      </w:r>
      <w:r w:rsidRPr="004F38A7">
        <w:rPr>
          <w:i/>
          <w:spacing w:val="-6"/>
          <w:sz w:val="24"/>
        </w:rPr>
        <w:t xml:space="preserve"> </w:t>
      </w:r>
      <w:r w:rsidRPr="004F38A7">
        <w:rPr>
          <w:i/>
          <w:sz w:val="24"/>
        </w:rPr>
        <w:t>представления</w:t>
      </w:r>
      <w:r w:rsidRPr="004F38A7">
        <w:rPr>
          <w:sz w:val="24"/>
        </w:rPr>
        <w:t>:</w:t>
      </w:r>
    </w:p>
    <w:p w14:paraId="6F18C32A" w14:textId="77777777" w:rsidR="009D1A0F" w:rsidRPr="004F38A7" w:rsidRDefault="009D1A0F">
      <w:pPr>
        <w:pStyle w:val="a3"/>
        <w:spacing w:before="1"/>
        <w:ind w:right="118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формирует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умения</w:t>
      </w:r>
      <w:r w:rsidRPr="004F38A7">
        <w:rPr>
          <w:spacing w:val="1"/>
        </w:rPr>
        <w:t xml:space="preserve"> </w:t>
      </w:r>
      <w:r w:rsidRPr="004F38A7">
        <w:t>считать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пределах</w:t>
      </w:r>
      <w:r w:rsidRPr="004F38A7">
        <w:rPr>
          <w:spacing w:val="1"/>
        </w:rPr>
        <w:t xml:space="preserve"> </w:t>
      </w:r>
      <w:r w:rsidRPr="004F38A7">
        <w:t>пяти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участием</w:t>
      </w:r>
      <w:r w:rsidRPr="004F38A7">
        <w:rPr>
          <w:spacing w:val="1"/>
        </w:rPr>
        <w:t xml:space="preserve"> </w:t>
      </w:r>
      <w:r w:rsidRPr="004F38A7">
        <w:t>различных</w:t>
      </w:r>
      <w:r w:rsidRPr="004F38A7">
        <w:rPr>
          <w:spacing w:val="1"/>
        </w:rPr>
        <w:t xml:space="preserve"> </w:t>
      </w:r>
      <w:r w:rsidRPr="004F38A7">
        <w:t>анализаторов (на слух, ощупь, счет движений и другое), пересчитывать предметы и отсчитывать</w:t>
      </w:r>
      <w:r w:rsidRPr="004F38A7">
        <w:rPr>
          <w:spacing w:val="1"/>
        </w:rPr>
        <w:t xml:space="preserve"> </w:t>
      </w:r>
      <w:r w:rsidRPr="004F38A7">
        <w:t>их по образцу и названному числу; способствует пониманию независимости числа от формы,</w:t>
      </w:r>
      <w:r w:rsidRPr="004F38A7">
        <w:rPr>
          <w:spacing w:val="1"/>
        </w:rPr>
        <w:t xml:space="preserve"> </w:t>
      </w:r>
      <w:r w:rsidRPr="004F38A7">
        <w:t>величины и пространственного расположения предметов; помогает освоить порядковый счет в</w:t>
      </w:r>
      <w:r w:rsidRPr="004F38A7">
        <w:rPr>
          <w:spacing w:val="1"/>
        </w:rPr>
        <w:t xml:space="preserve"> </w:t>
      </w:r>
      <w:r w:rsidRPr="004F38A7">
        <w:t>пределах</w:t>
      </w:r>
      <w:r w:rsidRPr="004F38A7">
        <w:rPr>
          <w:spacing w:val="1"/>
        </w:rPr>
        <w:t xml:space="preserve"> </w:t>
      </w:r>
      <w:r w:rsidRPr="004F38A7">
        <w:t>пяти,</w:t>
      </w:r>
      <w:r w:rsidRPr="004F38A7">
        <w:rPr>
          <w:spacing w:val="1"/>
        </w:rPr>
        <w:t xml:space="preserve"> </w:t>
      </w:r>
      <w:r w:rsidRPr="004F38A7">
        <w:t>познанию</w:t>
      </w:r>
      <w:r w:rsidRPr="004F38A7">
        <w:rPr>
          <w:spacing w:val="1"/>
        </w:rPr>
        <w:t xml:space="preserve"> </w:t>
      </w:r>
      <w:r w:rsidRPr="004F38A7">
        <w:t>пространственных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временных</w:t>
      </w:r>
      <w:r w:rsidRPr="004F38A7">
        <w:rPr>
          <w:spacing w:val="1"/>
        </w:rPr>
        <w:t xml:space="preserve"> </w:t>
      </w:r>
      <w:r w:rsidRPr="004F38A7">
        <w:t>отношений</w:t>
      </w:r>
      <w:r w:rsidRPr="004F38A7">
        <w:rPr>
          <w:spacing w:val="1"/>
        </w:rPr>
        <w:t xml:space="preserve"> </w:t>
      </w:r>
      <w:r w:rsidRPr="004F38A7">
        <w:t>(вперед,</w:t>
      </w:r>
      <w:r w:rsidRPr="004F38A7">
        <w:rPr>
          <w:spacing w:val="1"/>
        </w:rPr>
        <w:t xml:space="preserve"> </w:t>
      </w:r>
      <w:r w:rsidRPr="004F38A7">
        <w:t>назад,</w:t>
      </w:r>
      <w:r w:rsidRPr="004F38A7">
        <w:rPr>
          <w:spacing w:val="1"/>
        </w:rPr>
        <w:t xml:space="preserve"> </w:t>
      </w:r>
      <w:r w:rsidRPr="004F38A7">
        <w:t>вниз,</w:t>
      </w:r>
      <w:r w:rsidRPr="004F38A7">
        <w:rPr>
          <w:spacing w:val="1"/>
        </w:rPr>
        <w:t xml:space="preserve"> </w:t>
      </w:r>
      <w:r w:rsidRPr="004F38A7">
        <w:t>вперед,</w:t>
      </w:r>
      <w:r w:rsidRPr="004F38A7">
        <w:rPr>
          <w:spacing w:val="-1"/>
        </w:rPr>
        <w:t xml:space="preserve"> </w:t>
      </w:r>
      <w:r w:rsidRPr="004F38A7">
        <w:t>налево,</w:t>
      </w:r>
      <w:r w:rsidRPr="004F38A7">
        <w:rPr>
          <w:spacing w:val="-2"/>
        </w:rPr>
        <w:t xml:space="preserve"> </w:t>
      </w:r>
      <w:r w:rsidRPr="004F38A7">
        <w:t>направо,</w:t>
      </w:r>
      <w:r w:rsidRPr="004F38A7">
        <w:rPr>
          <w:spacing w:val="2"/>
        </w:rPr>
        <w:t xml:space="preserve"> </w:t>
      </w:r>
      <w:r w:rsidRPr="004F38A7">
        <w:t>утро,</w:t>
      </w:r>
      <w:r w:rsidRPr="004F38A7">
        <w:rPr>
          <w:spacing w:val="-1"/>
        </w:rPr>
        <w:t xml:space="preserve"> </w:t>
      </w:r>
      <w:r w:rsidRPr="004F38A7">
        <w:t>день,</w:t>
      </w:r>
      <w:r w:rsidRPr="004F38A7">
        <w:rPr>
          <w:spacing w:val="-1"/>
        </w:rPr>
        <w:t xml:space="preserve"> </w:t>
      </w:r>
      <w:r w:rsidRPr="004F38A7">
        <w:t>вечер, ночь,</w:t>
      </w:r>
      <w:r w:rsidRPr="004F38A7">
        <w:rPr>
          <w:spacing w:val="-1"/>
        </w:rPr>
        <w:t xml:space="preserve"> </w:t>
      </w:r>
      <w:r w:rsidRPr="004F38A7">
        <w:t>вчера, сегодня,</w:t>
      </w:r>
      <w:r w:rsidRPr="004F38A7">
        <w:rPr>
          <w:spacing w:val="-1"/>
        </w:rPr>
        <w:t xml:space="preserve"> </w:t>
      </w:r>
      <w:r w:rsidRPr="004F38A7">
        <w:t>завтра).</w:t>
      </w:r>
    </w:p>
    <w:p w14:paraId="24040936" w14:textId="77777777" w:rsidR="009D1A0F" w:rsidRPr="004F38A7" w:rsidRDefault="009D1A0F">
      <w:pPr>
        <w:pStyle w:val="a5"/>
        <w:numPr>
          <w:ilvl w:val="0"/>
          <w:numId w:val="40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i/>
          <w:sz w:val="24"/>
        </w:rPr>
        <w:t>Окружающий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мир</w:t>
      </w:r>
      <w:r w:rsidRPr="004F38A7">
        <w:rPr>
          <w:sz w:val="24"/>
        </w:rPr>
        <w:t>:</w:t>
      </w:r>
    </w:p>
    <w:p w14:paraId="49E22645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1043"/>
        </w:tabs>
        <w:ind w:right="120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демонстрирует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объединения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поставленных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поисковых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задач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(обсуждать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проблему,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договариваться,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оказывать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помощь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решении поисковых задач, распределять действия, проявлять инициативу в совместном решении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задач,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формулировать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вопросы познавательной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направленности 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так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далее);</w:t>
      </w:r>
    </w:p>
    <w:p w14:paraId="03E3141D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3987575B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1010"/>
        </w:tabs>
        <w:spacing w:before="74"/>
        <w:ind w:right="120" w:firstLine="707"/>
        <w:rPr>
          <w:sz w:val="24"/>
        </w:rPr>
      </w:pPr>
      <w:r w:rsidRPr="004F38A7">
        <w:rPr>
          <w:sz w:val="24"/>
        </w:rPr>
        <w:lastRenderedPageBreak/>
        <w:t>расширяет представления детей о свойствах разных материалов в процессе работы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ними; подводит к пониманию того, что сходные по назначению предметы могут быть разной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формы, сделаны из разных материалов; дает почувствовать и ощутить, что предметы имеют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вес,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объем;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демонстрирует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разъясняет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взвешивания,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сравнения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 между собой, показывая избегание возможности сделать ложные выводы (большой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всегда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оказывается более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тяжелым);</w:t>
      </w:r>
    </w:p>
    <w:p w14:paraId="182F0817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1024"/>
        </w:tabs>
        <w:ind w:right="121" w:firstLine="707"/>
        <w:rPr>
          <w:sz w:val="24"/>
        </w:rPr>
      </w:pPr>
      <w:r w:rsidRPr="004F38A7">
        <w:rPr>
          <w:sz w:val="24"/>
        </w:rPr>
        <w:t>показывает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ребенку существующие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закономерности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зависимости, например: если холодно - нужно теплее одеться, если темно - нужно зажечь свет,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если сильный ветер - закрыть окно. Указывает на необходимость замечать целесообразность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целенаправленность некоторых действий, видеть простейшие причины и следствия собственных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действий;</w:t>
      </w:r>
    </w:p>
    <w:p w14:paraId="5F561F83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986"/>
        </w:tabs>
        <w:ind w:right="119" w:firstLine="707"/>
        <w:rPr>
          <w:sz w:val="24"/>
        </w:rPr>
      </w:pPr>
      <w:r w:rsidRPr="004F38A7">
        <w:rPr>
          <w:sz w:val="24"/>
        </w:rPr>
        <w:t>педагог продолжает расширять представления детей о членах семьи, о малой родине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Отечестве;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населенном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пункте,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живут,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некоторых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городских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объектах, видах транспорта; расширяет и обогащает начальные представления о родной стране,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некоторых общественных праздниках и событиях. Знакомит детей с трудом взрослых в городе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сельской местности; знакомит со спецификой зданий и их устройством в городе и селе (дома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высокие, с балконами, лифтами, ванной; дома невысокие, с печкой, садом, огородом, будкой 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собаки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далее),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учреждениями: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общеобразовательные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организации,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поликлиники,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магазины, парки, стадионы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другие.</w:t>
      </w:r>
    </w:p>
    <w:p w14:paraId="0603D789" w14:textId="77777777" w:rsidR="009D1A0F" w:rsidRPr="004F38A7" w:rsidRDefault="009D1A0F">
      <w:pPr>
        <w:pStyle w:val="a5"/>
        <w:numPr>
          <w:ilvl w:val="0"/>
          <w:numId w:val="40"/>
        </w:numPr>
        <w:tabs>
          <w:tab w:val="left" w:pos="1084"/>
        </w:tabs>
        <w:ind w:left="1083" w:hanging="260"/>
        <w:rPr>
          <w:i/>
          <w:sz w:val="24"/>
        </w:rPr>
      </w:pPr>
      <w:r w:rsidRPr="004F38A7">
        <w:rPr>
          <w:i/>
          <w:sz w:val="24"/>
        </w:rPr>
        <w:t>Природа:</w:t>
      </w:r>
    </w:p>
    <w:p w14:paraId="5C70484F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1065"/>
        </w:tabs>
        <w:ind w:right="115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многообразием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края,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представителями животного и растительного мира, изменениями в их жизни в разные сезоны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года.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Демонстрирует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сравнения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группировки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признаков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(дикие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домашние,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хищные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травоядные,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перелетные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зимующие,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деревья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кустарники, травы - цветковые растения, овощи - фрукты, ягоды, грибы и другое).Знакомит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свойствами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неживой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 (камни,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песок,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глина, почва,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вода),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явлениями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сезоны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(листопад,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ледоход,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гололед,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град,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ветер);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свойствами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качествами природных материалов (дерево, металл и другое), используя для этого простейшие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опыты,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экспериментирование;</w:t>
      </w:r>
    </w:p>
    <w:p w14:paraId="5A92D89D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995"/>
        </w:tabs>
        <w:ind w:right="119" w:firstLine="707"/>
        <w:rPr>
          <w:sz w:val="24"/>
        </w:rPr>
      </w:pPr>
      <w:r w:rsidRPr="004F38A7">
        <w:rPr>
          <w:sz w:val="24"/>
        </w:rPr>
        <w:t>в процессе труда в природе педагог формирует представление детей об элементарных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потребностях растений и животных: питание, вода, тепло, свет; углубляет представление о том,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что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человек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ухаживает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домашними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животными,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комнатными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растениями,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огородом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садом,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способствует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накоплению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положительных впечатлений ребенка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природе.</w:t>
      </w:r>
    </w:p>
    <w:p w14:paraId="4E8CD7AD" w14:textId="77777777" w:rsidR="009D1A0F" w:rsidRPr="004F38A7" w:rsidRDefault="009D1A0F">
      <w:pPr>
        <w:pStyle w:val="a3"/>
        <w:spacing w:before="4"/>
        <w:ind w:left="0" w:firstLine="0"/>
        <w:jc w:val="left"/>
      </w:pPr>
    </w:p>
    <w:p w14:paraId="0C3ADD1F" w14:textId="77777777" w:rsidR="009D1A0F" w:rsidRPr="004F38A7" w:rsidRDefault="009D1A0F">
      <w:pPr>
        <w:pStyle w:val="3"/>
        <w:spacing w:before="1"/>
        <w:ind w:left="824"/>
        <w:jc w:val="both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5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6 лет</w:t>
      </w:r>
    </w:p>
    <w:p w14:paraId="4941967F" w14:textId="77777777" w:rsidR="009D1A0F" w:rsidRPr="004F38A7" w:rsidRDefault="009D1A0F">
      <w:pPr>
        <w:pStyle w:val="a3"/>
        <w:ind w:right="118"/>
      </w:pPr>
      <w:r w:rsidRPr="004F38A7">
        <w:t>В области познавательного развития основными задачами образовательной деятельности</w:t>
      </w:r>
      <w:r w:rsidRPr="004F38A7">
        <w:rPr>
          <w:spacing w:val="1"/>
        </w:rPr>
        <w:t xml:space="preserve"> </w:t>
      </w:r>
      <w:r w:rsidRPr="004F38A7">
        <w:t>являются:</w:t>
      </w:r>
    </w:p>
    <w:p w14:paraId="743774BA" w14:textId="77777777" w:rsidR="009D1A0F" w:rsidRPr="004F38A7" w:rsidRDefault="009D1A0F">
      <w:pPr>
        <w:pStyle w:val="a5"/>
        <w:numPr>
          <w:ilvl w:val="0"/>
          <w:numId w:val="41"/>
        </w:numPr>
        <w:tabs>
          <w:tab w:val="left" w:pos="1098"/>
        </w:tabs>
        <w:ind w:right="129" w:firstLine="707"/>
        <w:rPr>
          <w:sz w:val="24"/>
        </w:rPr>
      </w:pPr>
      <w:r w:rsidRPr="004F38A7">
        <w:rPr>
          <w:sz w:val="24"/>
        </w:rPr>
        <w:t>развивать интерес детей к самостоятельному познанию объектов окружающего мира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разнообразных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проявлениях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простейших зависимостях;</w:t>
      </w:r>
    </w:p>
    <w:p w14:paraId="0E8607AC" w14:textId="77777777" w:rsidR="009D1A0F" w:rsidRPr="004F38A7" w:rsidRDefault="009D1A0F">
      <w:pPr>
        <w:pStyle w:val="a5"/>
        <w:numPr>
          <w:ilvl w:val="0"/>
          <w:numId w:val="41"/>
        </w:numPr>
        <w:tabs>
          <w:tab w:val="left" w:pos="1086"/>
        </w:tabs>
        <w:ind w:right="128" w:firstLine="707"/>
        <w:rPr>
          <w:sz w:val="24"/>
        </w:rPr>
      </w:pPr>
      <w:r w:rsidRPr="004F38A7">
        <w:rPr>
          <w:sz w:val="24"/>
        </w:rPr>
        <w:t>формировать представления детей о цифровых средствах познания окружающего мира,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способах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безопасного использования;</w:t>
      </w:r>
    </w:p>
    <w:p w14:paraId="46E10DF4" w14:textId="77777777" w:rsidR="009D1A0F" w:rsidRPr="004F38A7" w:rsidRDefault="009D1A0F">
      <w:pPr>
        <w:pStyle w:val="a5"/>
        <w:numPr>
          <w:ilvl w:val="0"/>
          <w:numId w:val="41"/>
        </w:numPr>
        <w:tabs>
          <w:tab w:val="left" w:pos="1103"/>
        </w:tabs>
        <w:ind w:right="118" w:firstLine="707"/>
        <w:rPr>
          <w:sz w:val="24"/>
        </w:rPr>
      </w:pPr>
      <w:r w:rsidRPr="004F38A7">
        <w:rPr>
          <w:sz w:val="24"/>
        </w:rPr>
        <w:t>развивать способность использовать математические знания и аналитические способы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 познания математической стороны окружающего мира: опосредованное сравнение объектов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помощью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заместителей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(условной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меры),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сравнение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основаниям,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счет,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 xml:space="preserve">упорядочивание, классификация, </w:t>
      </w:r>
      <w:proofErr w:type="spellStart"/>
      <w:r w:rsidRPr="004F38A7">
        <w:rPr>
          <w:sz w:val="24"/>
        </w:rPr>
        <w:t>сериация</w:t>
      </w:r>
      <w:proofErr w:type="spellEnd"/>
      <w:r w:rsidRPr="004F38A7">
        <w:rPr>
          <w:sz w:val="24"/>
        </w:rPr>
        <w:t xml:space="preserve"> и тому подобное); совершенствовать ориентировку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пространстве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 времени;</w:t>
      </w:r>
    </w:p>
    <w:p w14:paraId="42E11385" w14:textId="77777777" w:rsidR="009D1A0F" w:rsidRPr="004F38A7" w:rsidRDefault="009D1A0F">
      <w:pPr>
        <w:pStyle w:val="a5"/>
        <w:numPr>
          <w:ilvl w:val="0"/>
          <w:numId w:val="41"/>
        </w:numPr>
        <w:tabs>
          <w:tab w:val="left" w:pos="1094"/>
        </w:tabs>
        <w:ind w:right="124" w:firstLine="707"/>
        <w:rPr>
          <w:sz w:val="24"/>
        </w:rPr>
      </w:pPr>
      <w:r w:rsidRPr="004F38A7">
        <w:rPr>
          <w:sz w:val="24"/>
        </w:rPr>
        <w:t>развивать способы взаимодействия с членами семьи и людьми ближайшего окружения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расширять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направленности, закреплять позитивный опыт в самостоятельной и совместной со взрослым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деятельности;</w:t>
      </w:r>
    </w:p>
    <w:p w14:paraId="4FB6B2E7" w14:textId="77777777" w:rsidR="009D1A0F" w:rsidRPr="004F38A7" w:rsidRDefault="009D1A0F">
      <w:pPr>
        <w:pStyle w:val="a5"/>
        <w:numPr>
          <w:ilvl w:val="0"/>
          <w:numId w:val="41"/>
        </w:numPr>
        <w:tabs>
          <w:tab w:val="left" w:pos="1103"/>
        </w:tabs>
        <w:ind w:right="122" w:firstLine="707"/>
        <w:rPr>
          <w:sz w:val="24"/>
        </w:rPr>
      </w:pPr>
      <w:r w:rsidRPr="004F38A7">
        <w:rPr>
          <w:sz w:val="24"/>
        </w:rPr>
        <w:t>расширять представления о многообразии объектов живой природы, их особенностях,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обитания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сезоны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года,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потребностях;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учить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группировать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объекты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живой природы;</w:t>
      </w:r>
    </w:p>
    <w:p w14:paraId="2EFA1CBD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4C2D49D0" w14:textId="77777777" w:rsidR="009D1A0F" w:rsidRPr="004F38A7" w:rsidRDefault="009D1A0F">
      <w:pPr>
        <w:pStyle w:val="a5"/>
        <w:numPr>
          <w:ilvl w:val="0"/>
          <w:numId w:val="41"/>
        </w:numPr>
        <w:tabs>
          <w:tab w:val="left" w:pos="1154"/>
        </w:tabs>
        <w:spacing w:before="76" w:line="237" w:lineRule="auto"/>
        <w:ind w:right="117" w:firstLine="707"/>
        <w:rPr>
          <w:sz w:val="24"/>
        </w:rPr>
      </w:pPr>
      <w:r w:rsidRPr="004F38A7">
        <w:rPr>
          <w:sz w:val="24"/>
        </w:rPr>
        <w:lastRenderedPageBreak/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приемы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экспериментирования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живой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неживой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природы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 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свойств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качеств;</w:t>
      </w:r>
    </w:p>
    <w:p w14:paraId="00759186" w14:textId="77777777" w:rsidR="009D1A0F" w:rsidRPr="004F38A7" w:rsidRDefault="009D1A0F">
      <w:pPr>
        <w:pStyle w:val="a5"/>
        <w:numPr>
          <w:ilvl w:val="0"/>
          <w:numId w:val="41"/>
        </w:numPr>
        <w:tabs>
          <w:tab w:val="left" w:pos="1089"/>
        </w:tabs>
        <w:spacing w:before="1"/>
        <w:ind w:right="116" w:firstLine="707"/>
        <w:rPr>
          <w:sz w:val="24"/>
        </w:rPr>
      </w:pPr>
      <w:r w:rsidRPr="004F38A7">
        <w:rPr>
          <w:sz w:val="24"/>
        </w:rPr>
        <w:t>продолжать знакомить с сезонными изменениями в природе, и деятельностью человека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 разные сезоны, воспитывать положительное отношение ко всем живым существам, желание их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беречь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заботиться.</w:t>
      </w:r>
    </w:p>
    <w:p w14:paraId="395C76CE" w14:textId="77777777" w:rsidR="009D1A0F" w:rsidRPr="004F38A7" w:rsidRDefault="009D1A0F">
      <w:pPr>
        <w:pStyle w:val="a3"/>
        <w:spacing w:before="1"/>
        <w:ind w:left="0" w:firstLine="0"/>
        <w:jc w:val="left"/>
      </w:pPr>
    </w:p>
    <w:p w14:paraId="2B468E5C" w14:textId="77777777" w:rsidR="009D1A0F" w:rsidRPr="004F38A7" w:rsidRDefault="009D1A0F">
      <w:pPr>
        <w:ind w:left="824"/>
        <w:rPr>
          <w:i/>
          <w:sz w:val="24"/>
        </w:rPr>
      </w:pPr>
      <w:r w:rsidRPr="004F38A7">
        <w:rPr>
          <w:i/>
          <w:sz w:val="24"/>
          <w:u w:val="single"/>
        </w:rPr>
        <w:t>Содержание</w:t>
      </w:r>
      <w:r w:rsidRPr="004F38A7">
        <w:rPr>
          <w:i/>
          <w:spacing w:val="-6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образовательной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деятельности</w:t>
      </w:r>
    </w:p>
    <w:p w14:paraId="4CD03657" w14:textId="77777777" w:rsidR="009D1A0F" w:rsidRPr="004F38A7" w:rsidRDefault="009D1A0F">
      <w:pPr>
        <w:pStyle w:val="a5"/>
        <w:numPr>
          <w:ilvl w:val="0"/>
          <w:numId w:val="42"/>
        </w:numPr>
        <w:tabs>
          <w:tab w:val="left" w:pos="1082"/>
        </w:tabs>
        <w:ind w:hanging="258"/>
        <w:rPr>
          <w:sz w:val="24"/>
        </w:rPr>
      </w:pPr>
      <w:r w:rsidRPr="004F38A7">
        <w:rPr>
          <w:i/>
          <w:sz w:val="24"/>
        </w:rPr>
        <w:t>Сенсорные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эталоны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познавательные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действия</w:t>
      </w:r>
      <w:r w:rsidRPr="004F38A7">
        <w:rPr>
          <w:sz w:val="24"/>
        </w:rPr>
        <w:t>:</w:t>
      </w:r>
    </w:p>
    <w:p w14:paraId="6AC1760E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1101"/>
        </w:tabs>
        <w:ind w:right="116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цвета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спектра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ахроматические цвета, оттенки цвета, тоны цвета, теплые и холодные оттенки; расширяет знания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об известных цветах, знакомит с новыми цветами (фиолетовый) и оттенками (голубой, розовый,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темно-зеленый,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сиреневый);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геометрические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фигуры, осваивать способы воссоздания фигуры из частей, деления фигуры на части; выделять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структуру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плоских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геометрических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фигур,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сенсорные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эталоны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оценки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свойств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 качеств предметов. Посредством игровой и познавательной мотивации педагог организует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освоение детьми умений выделять сходство и отличие между группами предметов, сравнивать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предметы по 3 - 5 признакам, группировать предметы по разным основаниям преимущественно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зрительной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оценки;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совершенствует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приемы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сравнения,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упорядочивания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классификации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выделения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свойств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отношений.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 о том, как люди используют цифровые средства познания окружающего мира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правила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необходимо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соблюдать для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безопасного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использования;</w:t>
      </w:r>
    </w:p>
    <w:p w14:paraId="1ADAD7BF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1024"/>
        </w:tabs>
        <w:spacing w:before="1"/>
        <w:ind w:right="116" w:firstLine="707"/>
        <w:rPr>
          <w:sz w:val="24"/>
        </w:rPr>
      </w:pPr>
      <w:r w:rsidRPr="004F38A7">
        <w:rPr>
          <w:sz w:val="24"/>
        </w:rPr>
        <w:t>педагог демонстрирует детям способы осуществления 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осуществления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контроля,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самоконтроля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взаимоконтроля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результатов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 и отдельных действий во взаимодействии со сверстниками, поощряет проявление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наблюдательности за действиями взрослого и других детей. В процессе организации 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 совместной познавательной деятельности показывает детей возможности для обсуждения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проблемы,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нахождения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решения,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поощряет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проявление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инициативы,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способности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формулировать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отвечать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поставленные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вопросы.</w:t>
      </w:r>
    </w:p>
    <w:p w14:paraId="58937A00" w14:textId="77777777" w:rsidR="009D1A0F" w:rsidRPr="004F38A7" w:rsidRDefault="009D1A0F">
      <w:pPr>
        <w:pStyle w:val="a5"/>
        <w:numPr>
          <w:ilvl w:val="0"/>
          <w:numId w:val="42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i/>
          <w:sz w:val="24"/>
        </w:rPr>
        <w:t>Математические</w:t>
      </w:r>
      <w:r w:rsidRPr="004F38A7">
        <w:rPr>
          <w:i/>
          <w:spacing w:val="-6"/>
          <w:sz w:val="24"/>
        </w:rPr>
        <w:t xml:space="preserve"> </w:t>
      </w:r>
      <w:r w:rsidRPr="004F38A7">
        <w:rPr>
          <w:i/>
          <w:sz w:val="24"/>
        </w:rPr>
        <w:t>представления</w:t>
      </w:r>
      <w:r w:rsidRPr="004F38A7">
        <w:rPr>
          <w:sz w:val="24"/>
        </w:rPr>
        <w:t>:</w:t>
      </w:r>
    </w:p>
    <w:p w14:paraId="2CBC3402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988"/>
        </w:tabs>
        <w:ind w:right="115" w:firstLine="707"/>
        <w:rPr>
          <w:sz w:val="24"/>
        </w:rPr>
      </w:pPr>
      <w:r w:rsidRPr="004F38A7">
        <w:rPr>
          <w:sz w:val="24"/>
        </w:rPr>
        <w:t>в процессе обучения количественному и порядковому счету в пределах десяти 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совершенствует счетные умения детей, понимание независимости числа от пространственно-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признаков,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цифрами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обозначения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количества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результата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сравнения предметов, с составом чисел из единиц в пределах пяти; подводит к пониманию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между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рядом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стоящими числами;</w:t>
      </w:r>
    </w:p>
    <w:p w14:paraId="4B23FAAE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1144"/>
        </w:tabs>
        <w:ind w:right="123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совершенствует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выстраивать</w:t>
      </w:r>
      <w:r w:rsidRPr="004F38A7">
        <w:rPr>
          <w:spacing w:val="1"/>
          <w:sz w:val="24"/>
        </w:rPr>
        <w:t xml:space="preserve"> </w:t>
      </w:r>
      <w:proofErr w:type="spellStart"/>
      <w:r w:rsidRPr="004F38A7">
        <w:rPr>
          <w:sz w:val="24"/>
        </w:rPr>
        <w:t>сериационные</w:t>
      </w:r>
      <w:proofErr w:type="spellEnd"/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ряды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различающихся по размеру, в возрастающем и убывающем порядке в пределах десяти на основе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непосредственного сравнения, показывает взаимоотношения между ними; организует освоение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 опосредованного сравнения предметов по длине, ширине, высоте с помощью условной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меры;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обогащает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устанавливать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пространственные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ориентировке на листе бумаги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временные зависимости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 календарных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единицах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времени: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сутки,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неделя,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месяц, год.</w:t>
      </w:r>
    </w:p>
    <w:p w14:paraId="3E54C9C4" w14:textId="77777777" w:rsidR="009D1A0F" w:rsidRPr="004F38A7" w:rsidRDefault="009D1A0F">
      <w:pPr>
        <w:pStyle w:val="a5"/>
        <w:numPr>
          <w:ilvl w:val="0"/>
          <w:numId w:val="42"/>
        </w:numPr>
        <w:tabs>
          <w:tab w:val="left" w:pos="1084"/>
        </w:tabs>
        <w:spacing w:before="1"/>
        <w:ind w:left="1083" w:hanging="260"/>
        <w:rPr>
          <w:i/>
          <w:sz w:val="24"/>
        </w:rPr>
      </w:pPr>
      <w:r w:rsidRPr="004F38A7">
        <w:rPr>
          <w:i/>
          <w:sz w:val="24"/>
        </w:rPr>
        <w:t>Окружающий</w:t>
      </w:r>
      <w:r w:rsidRPr="004F38A7">
        <w:rPr>
          <w:i/>
          <w:spacing w:val="-6"/>
          <w:sz w:val="24"/>
        </w:rPr>
        <w:t xml:space="preserve"> </w:t>
      </w:r>
      <w:r w:rsidRPr="004F38A7">
        <w:rPr>
          <w:i/>
          <w:sz w:val="24"/>
        </w:rPr>
        <w:t>мир:</w:t>
      </w:r>
    </w:p>
    <w:p w14:paraId="55CD34E6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969"/>
        </w:tabs>
        <w:ind w:right="118" w:firstLine="707"/>
        <w:rPr>
          <w:sz w:val="24"/>
        </w:rPr>
      </w:pPr>
      <w:r w:rsidRPr="004F38A7">
        <w:rPr>
          <w:sz w:val="24"/>
        </w:rPr>
        <w:t>педагог расширяет первичные представления о малой родине и Отечестве, о населенном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пункте,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истории,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(местах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отдыха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близких,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достопримечательностях). Закрепляет представления о названии ближайших улиц, назначении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некоторых общественных учреждений - магазинов, поликлиники, больниц, кинотеатров, кафе.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 познавательный интерес к родной стране, к освоению представлений о ее столице,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государственном флаге и гербе, о государственных праздниках России, памятных исторических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событиях,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героях Отечества.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многообразии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стран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народов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мира;</w:t>
      </w:r>
    </w:p>
    <w:p w14:paraId="3C734D72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1058"/>
        </w:tabs>
        <w:ind w:right="115" w:firstLine="707"/>
        <w:rPr>
          <w:sz w:val="24"/>
        </w:rPr>
      </w:pPr>
      <w:r w:rsidRPr="004F38A7">
        <w:rPr>
          <w:sz w:val="24"/>
        </w:rPr>
        <w:t>педагог формирует у детей понимание многообразия людей разных национальностей 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особенностей их внешнего вида, одежды, традиций; развивает интерес к сказкам, песням, играм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 народов; расширяет представления о других странах и народах мира, понимание, что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странах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есть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свои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достопримечательности,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традиции,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свои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флаги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гербы.</w:t>
      </w:r>
    </w:p>
    <w:p w14:paraId="2E6EEBDA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705AD113" w14:textId="77777777" w:rsidR="009D1A0F" w:rsidRPr="004F38A7" w:rsidRDefault="009D1A0F">
      <w:pPr>
        <w:pStyle w:val="a5"/>
        <w:numPr>
          <w:ilvl w:val="0"/>
          <w:numId w:val="42"/>
        </w:numPr>
        <w:tabs>
          <w:tab w:val="left" w:pos="1084"/>
        </w:tabs>
        <w:spacing w:before="74" w:line="275" w:lineRule="exact"/>
        <w:ind w:left="1083" w:hanging="260"/>
        <w:rPr>
          <w:i/>
          <w:sz w:val="24"/>
        </w:rPr>
      </w:pPr>
      <w:r w:rsidRPr="004F38A7">
        <w:rPr>
          <w:i/>
          <w:sz w:val="24"/>
        </w:rPr>
        <w:lastRenderedPageBreak/>
        <w:t>Природа:</w:t>
      </w:r>
    </w:p>
    <w:p w14:paraId="6713BFA9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974"/>
        </w:tabs>
        <w:ind w:right="125" w:firstLine="707"/>
        <w:rPr>
          <w:sz w:val="24"/>
        </w:rPr>
      </w:pPr>
      <w:r w:rsidRPr="004F38A7">
        <w:rPr>
          <w:sz w:val="24"/>
        </w:rPr>
        <w:t>педагог формирует представления о многообразии объектов животного и растительного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мира, их сходстве и различии во внешнем виде и образе жизни поведении в разные сезоны года;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совершенствует умения сравнивать, выделять признаки, группировать объекты живой природы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 их особенностям, месту обитания, образу жизни, питанию; направляет внимание детей 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наличие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потребностей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 животных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растений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(свет,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тепло,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вода,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воздух,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питание);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ситуации для понимания необходимости ухода за растениями и животными относительно 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потребностей;</w:t>
      </w:r>
    </w:p>
    <w:p w14:paraId="7BAC96AD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981"/>
        </w:tabs>
        <w:ind w:right="123" w:firstLine="707"/>
        <w:rPr>
          <w:sz w:val="24"/>
        </w:rPr>
      </w:pPr>
      <w:r w:rsidRPr="004F38A7">
        <w:rPr>
          <w:sz w:val="24"/>
        </w:rPr>
        <w:t>педагог организует целенаправленное экспериментирование и опыты для ознакомления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 со свойствами объектов неживой природы, расширяя представления об объектах неживой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обитания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растений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(вода,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почва,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воздух,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горы).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Уточняет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признаках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времен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(погодные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изменения,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состояние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деревьев,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покров, изменений в жизни человека, животных и растений); о деятельности человека в 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сезоны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года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(выращивание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растений,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сбор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урожая,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народные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праздники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развлечения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другое);</w:t>
      </w:r>
    </w:p>
    <w:p w14:paraId="271D5459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1036"/>
        </w:tabs>
        <w:ind w:right="125" w:firstLine="707"/>
        <w:rPr>
          <w:sz w:val="24"/>
        </w:rPr>
      </w:pPr>
      <w:r w:rsidRPr="004F38A7">
        <w:rPr>
          <w:sz w:val="24"/>
        </w:rPr>
        <w:t>способствует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усвоению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понимание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живого,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воспитывает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желание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защитить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сохранить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живую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природу.</w:t>
      </w:r>
    </w:p>
    <w:p w14:paraId="2B39AA95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5E51DE35" w14:textId="77777777" w:rsidR="009D1A0F" w:rsidRPr="004F38A7" w:rsidRDefault="009D1A0F">
      <w:pPr>
        <w:pStyle w:val="2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6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7</w:t>
      </w:r>
      <w:r w:rsidRPr="004F38A7">
        <w:rPr>
          <w:spacing w:val="-1"/>
        </w:rPr>
        <w:t xml:space="preserve"> </w:t>
      </w:r>
      <w:r w:rsidRPr="004F38A7">
        <w:t>лет</w:t>
      </w:r>
    </w:p>
    <w:p w14:paraId="05C68D6B" w14:textId="77777777" w:rsidR="009D1A0F" w:rsidRPr="004F38A7" w:rsidRDefault="009D1A0F">
      <w:pPr>
        <w:pStyle w:val="a3"/>
        <w:ind w:right="118"/>
      </w:pPr>
      <w:r w:rsidRPr="004F38A7">
        <w:t>В области познавательного развития основными задачами образовательной деятельности</w:t>
      </w:r>
      <w:r w:rsidRPr="004F38A7">
        <w:rPr>
          <w:spacing w:val="1"/>
        </w:rPr>
        <w:t xml:space="preserve"> </w:t>
      </w:r>
      <w:r w:rsidRPr="004F38A7">
        <w:t>являются:</w:t>
      </w:r>
    </w:p>
    <w:p w14:paraId="2D2C0682" w14:textId="77777777" w:rsidR="009D1A0F" w:rsidRPr="004F38A7" w:rsidRDefault="009D1A0F">
      <w:pPr>
        <w:pStyle w:val="a5"/>
        <w:numPr>
          <w:ilvl w:val="0"/>
          <w:numId w:val="43"/>
        </w:numPr>
        <w:tabs>
          <w:tab w:val="left" w:pos="1259"/>
        </w:tabs>
        <w:ind w:right="115" w:firstLine="707"/>
        <w:rPr>
          <w:sz w:val="24"/>
        </w:rPr>
      </w:pPr>
      <w:r w:rsidRPr="004F38A7">
        <w:rPr>
          <w:sz w:val="24"/>
        </w:rPr>
        <w:t>расширять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поощрять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исследовательской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избирательность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познавательных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интересов;</w:t>
      </w:r>
    </w:p>
    <w:p w14:paraId="0D026B64" w14:textId="77777777" w:rsidR="009D1A0F" w:rsidRPr="004F38A7" w:rsidRDefault="009D1A0F">
      <w:pPr>
        <w:pStyle w:val="a5"/>
        <w:numPr>
          <w:ilvl w:val="0"/>
          <w:numId w:val="43"/>
        </w:numPr>
        <w:tabs>
          <w:tab w:val="left" w:pos="1106"/>
        </w:tabs>
        <w:ind w:right="124" w:firstLine="707"/>
        <w:rPr>
          <w:sz w:val="24"/>
        </w:rPr>
      </w:pPr>
      <w:r w:rsidRPr="004F38A7">
        <w:rPr>
          <w:sz w:val="24"/>
        </w:rPr>
        <w:t>развивать умения детей включаться в коллективное исследование, обсуждать его ход,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договариваться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продуктивных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выдвигать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доказывать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предположения,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представлять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результаты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познания;</w:t>
      </w:r>
    </w:p>
    <w:p w14:paraId="30DE9DB7" w14:textId="77777777" w:rsidR="009D1A0F" w:rsidRPr="004F38A7" w:rsidRDefault="009D1A0F">
      <w:pPr>
        <w:pStyle w:val="a5"/>
        <w:numPr>
          <w:ilvl w:val="0"/>
          <w:numId w:val="43"/>
        </w:numPr>
        <w:tabs>
          <w:tab w:val="left" w:pos="1142"/>
        </w:tabs>
        <w:ind w:right="125" w:firstLine="707"/>
        <w:rPr>
          <w:sz w:val="24"/>
        </w:rPr>
      </w:pPr>
      <w:r w:rsidRPr="004F38A7">
        <w:rPr>
          <w:sz w:val="24"/>
        </w:rPr>
        <w:t>обогащать пространственные и временные представления, поощрять использование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счета, вычислений, измерения, логических операций для познания и преобразования 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мира;</w:t>
      </w:r>
    </w:p>
    <w:p w14:paraId="67554CC5" w14:textId="77777777" w:rsidR="009D1A0F" w:rsidRPr="004F38A7" w:rsidRDefault="009D1A0F">
      <w:pPr>
        <w:pStyle w:val="a5"/>
        <w:numPr>
          <w:ilvl w:val="0"/>
          <w:numId w:val="43"/>
        </w:numPr>
        <w:tabs>
          <w:tab w:val="left" w:pos="1180"/>
        </w:tabs>
        <w:ind w:right="121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применять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некоторые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цифровые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мира, соблюдая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правила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безопасного использования;</w:t>
      </w:r>
    </w:p>
    <w:p w14:paraId="4E6F12DC" w14:textId="77777777" w:rsidR="009D1A0F" w:rsidRPr="004F38A7" w:rsidRDefault="009D1A0F">
      <w:pPr>
        <w:pStyle w:val="a5"/>
        <w:numPr>
          <w:ilvl w:val="0"/>
          <w:numId w:val="43"/>
        </w:numPr>
        <w:tabs>
          <w:tab w:val="left" w:pos="1091"/>
        </w:tabs>
        <w:ind w:right="119" w:firstLine="707"/>
        <w:rPr>
          <w:sz w:val="24"/>
        </w:rPr>
      </w:pPr>
      <w:r w:rsidRPr="004F38A7">
        <w:rPr>
          <w:sz w:val="24"/>
        </w:rPr>
        <w:t>закреплять и расширять представления детей о способах взаимодействия со взрослыми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 сверстниками в разных видах деятельности, развивать чувство собственной компетентности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решении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познавательных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задач;</w:t>
      </w:r>
    </w:p>
    <w:p w14:paraId="16334DFA" w14:textId="77777777" w:rsidR="009D1A0F" w:rsidRPr="004F38A7" w:rsidRDefault="009D1A0F">
      <w:pPr>
        <w:pStyle w:val="a5"/>
        <w:numPr>
          <w:ilvl w:val="0"/>
          <w:numId w:val="43"/>
        </w:numPr>
        <w:tabs>
          <w:tab w:val="left" w:pos="1192"/>
        </w:tabs>
        <w:ind w:right="119" w:firstLine="707"/>
        <w:rPr>
          <w:sz w:val="24"/>
        </w:rPr>
      </w:pPr>
      <w:r w:rsidRPr="004F38A7">
        <w:rPr>
          <w:sz w:val="24"/>
        </w:rPr>
        <w:t>расширять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культурно-исторических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событиях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малой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Отечества,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достопримечательностям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страны,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традициям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праздникам;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воспитывать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эмоционально-положительное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ним;</w:t>
      </w:r>
    </w:p>
    <w:p w14:paraId="4943314F" w14:textId="77777777" w:rsidR="009D1A0F" w:rsidRPr="004F38A7" w:rsidRDefault="009D1A0F">
      <w:pPr>
        <w:pStyle w:val="a5"/>
        <w:numPr>
          <w:ilvl w:val="0"/>
          <w:numId w:val="43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многообразии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стран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народов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мира;</w:t>
      </w:r>
    </w:p>
    <w:p w14:paraId="31C77419" w14:textId="77777777" w:rsidR="009D1A0F" w:rsidRPr="004F38A7" w:rsidRDefault="009D1A0F">
      <w:pPr>
        <w:pStyle w:val="a5"/>
        <w:numPr>
          <w:ilvl w:val="0"/>
          <w:numId w:val="43"/>
        </w:numPr>
        <w:tabs>
          <w:tab w:val="left" w:pos="1137"/>
        </w:tabs>
        <w:ind w:right="119" w:firstLine="707"/>
        <w:rPr>
          <w:sz w:val="24"/>
        </w:rPr>
      </w:pPr>
      <w:r w:rsidRPr="004F38A7">
        <w:rPr>
          <w:sz w:val="24"/>
        </w:rPr>
        <w:t>расширять и уточнять представления детей о богатстве природного мира в 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регионах России и на планете, о некоторых способах приспособления животных и растений 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среде обитания, их потребностях, образе жизни живой природы и человека в разные сезоны года,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закреплять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 классифицировать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объекты живой природы;</w:t>
      </w:r>
    </w:p>
    <w:p w14:paraId="4BBDB919" w14:textId="77777777" w:rsidR="009D1A0F" w:rsidRPr="004F38A7" w:rsidRDefault="009D1A0F">
      <w:pPr>
        <w:pStyle w:val="a5"/>
        <w:numPr>
          <w:ilvl w:val="0"/>
          <w:numId w:val="43"/>
        </w:numPr>
        <w:tabs>
          <w:tab w:val="left" w:pos="1130"/>
        </w:tabs>
        <w:ind w:right="120" w:firstLine="707"/>
        <w:rPr>
          <w:sz w:val="24"/>
        </w:rPr>
      </w:pPr>
      <w:r w:rsidRPr="004F38A7">
        <w:rPr>
          <w:sz w:val="24"/>
        </w:rPr>
        <w:t>расширять и углублять представления детей о неживой природе и ее свойствах, 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использовании человеком, явлениях природы, воспитывать бережное и заботливое отношения 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профессиях,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связанных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природой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ее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защитой.</w:t>
      </w:r>
    </w:p>
    <w:p w14:paraId="4872E200" w14:textId="77777777" w:rsidR="009D1A0F" w:rsidRPr="004F38A7" w:rsidRDefault="009D1A0F">
      <w:pPr>
        <w:pStyle w:val="a3"/>
        <w:spacing w:before="11"/>
        <w:ind w:left="0" w:firstLine="0"/>
        <w:jc w:val="left"/>
        <w:rPr>
          <w:sz w:val="23"/>
        </w:rPr>
      </w:pPr>
    </w:p>
    <w:p w14:paraId="7A5505BE" w14:textId="77777777" w:rsidR="009D1A0F" w:rsidRPr="004F38A7" w:rsidRDefault="009D1A0F">
      <w:pPr>
        <w:ind w:left="824"/>
        <w:rPr>
          <w:i/>
          <w:sz w:val="24"/>
        </w:rPr>
      </w:pPr>
      <w:r w:rsidRPr="004F38A7">
        <w:rPr>
          <w:i/>
          <w:sz w:val="24"/>
          <w:u w:val="single"/>
        </w:rPr>
        <w:t>Содержание</w:t>
      </w:r>
      <w:r w:rsidRPr="004F38A7">
        <w:rPr>
          <w:i/>
          <w:spacing w:val="-6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образовательной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деятельности</w:t>
      </w:r>
    </w:p>
    <w:p w14:paraId="2ACA51DF" w14:textId="77777777" w:rsidR="009D1A0F" w:rsidRPr="004F38A7" w:rsidRDefault="009D1A0F">
      <w:pPr>
        <w:pStyle w:val="a5"/>
        <w:numPr>
          <w:ilvl w:val="0"/>
          <w:numId w:val="44"/>
        </w:numPr>
        <w:tabs>
          <w:tab w:val="left" w:pos="1082"/>
        </w:tabs>
        <w:ind w:hanging="258"/>
        <w:rPr>
          <w:sz w:val="24"/>
        </w:rPr>
      </w:pPr>
      <w:r w:rsidRPr="004F38A7">
        <w:rPr>
          <w:i/>
          <w:sz w:val="24"/>
        </w:rPr>
        <w:t>Сенсорные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эталоны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познавательные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действия</w:t>
      </w:r>
      <w:r w:rsidRPr="004F38A7">
        <w:rPr>
          <w:sz w:val="24"/>
        </w:rPr>
        <w:t>:</w:t>
      </w:r>
    </w:p>
    <w:p w14:paraId="2EB397A1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986"/>
        </w:tabs>
        <w:ind w:right="115" w:firstLine="707"/>
        <w:rPr>
          <w:sz w:val="24"/>
        </w:rPr>
      </w:pPr>
      <w:r w:rsidRPr="004F38A7">
        <w:rPr>
          <w:sz w:val="24"/>
        </w:rPr>
        <w:t>в процессе исследовательской деятельности педагог совершенствует способы познания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свойств и отношений между различными предметами, сравнения нескольких предметов по 4 - 6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основаниям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выделением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сходства,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отличия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свойств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материалов.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ходе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специально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организованной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осуществляет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называнию всех цветов спектра и ахроматических цветов, оттенков цвета, умения смешивать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цвета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для получения нужного тона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оттенка;</w:t>
      </w:r>
    </w:p>
    <w:p w14:paraId="3ACCB722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5A9A5D4E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1098"/>
        </w:tabs>
        <w:spacing w:before="74"/>
        <w:ind w:right="116" w:firstLine="707"/>
        <w:rPr>
          <w:sz w:val="24"/>
        </w:rPr>
      </w:pPr>
      <w:r w:rsidRPr="004F38A7">
        <w:rPr>
          <w:sz w:val="24"/>
        </w:rPr>
        <w:lastRenderedPageBreak/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выбору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осуществления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обеспечению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самоконтроля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взаимоконтроля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результатов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отдельных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взаимодействии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познавательной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деятельности.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Поощряет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обсуждать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проблему,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находить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решения,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инициативу;</w:t>
      </w:r>
    </w:p>
    <w:p w14:paraId="6EFA5DE3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1096"/>
        </w:tabs>
        <w:ind w:right="127" w:firstLine="707"/>
        <w:rPr>
          <w:sz w:val="24"/>
        </w:rPr>
      </w:pPr>
      <w:r w:rsidRPr="004F38A7">
        <w:rPr>
          <w:sz w:val="24"/>
        </w:rPr>
        <w:t>обогащает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цифровых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правила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безопасного обращения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ними.</w:t>
      </w:r>
    </w:p>
    <w:p w14:paraId="15F0C487" w14:textId="77777777" w:rsidR="009D1A0F" w:rsidRPr="004F38A7" w:rsidRDefault="009D1A0F">
      <w:pPr>
        <w:pStyle w:val="a5"/>
        <w:numPr>
          <w:ilvl w:val="0"/>
          <w:numId w:val="44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i/>
          <w:sz w:val="24"/>
        </w:rPr>
        <w:t>Математические</w:t>
      </w:r>
      <w:r w:rsidRPr="004F38A7">
        <w:rPr>
          <w:i/>
          <w:spacing w:val="-6"/>
          <w:sz w:val="24"/>
        </w:rPr>
        <w:t xml:space="preserve"> </w:t>
      </w:r>
      <w:r w:rsidRPr="004F38A7">
        <w:rPr>
          <w:i/>
          <w:sz w:val="24"/>
        </w:rPr>
        <w:t>представления</w:t>
      </w:r>
      <w:r w:rsidRPr="004F38A7">
        <w:rPr>
          <w:sz w:val="24"/>
        </w:rPr>
        <w:t>:</w:t>
      </w:r>
    </w:p>
    <w:p w14:paraId="50B03AA5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1026"/>
        </w:tabs>
        <w:ind w:right="120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явлений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окружающего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математические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нахождения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решений: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вычисление,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измерение,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сравнение по количеству, форме и величине с помощью условной меры, создание планов, схем,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знаков, эталонов и другое;</w:t>
      </w:r>
    </w:p>
    <w:p w14:paraId="13C6B059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983"/>
        </w:tabs>
        <w:ind w:right="125" w:firstLine="707"/>
        <w:rPr>
          <w:sz w:val="24"/>
        </w:rPr>
      </w:pPr>
      <w:r w:rsidRPr="004F38A7">
        <w:rPr>
          <w:sz w:val="24"/>
        </w:rPr>
        <w:t>в процессе специально организованной деятельности совершенствует умения считать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прямом и обратном порядке, знакомит с составом чисел из двух меньших в пределах первого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десятка,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цифрах,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составлять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решать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арифметические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задачи на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сложение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вычитание;</w:t>
      </w:r>
    </w:p>
    <w:p w14:paraId="48680918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1154"/>
          <w:tab w:val="left" w:pos="2470"/>
          <w:tab w:val="left" w:pos="4222"/>
          <w:tab w:val="left" w:pos="4592"/>
          <w:tab w:val="left" w:pos="5073"/>
          <w:tab w:val="left" w:pos="5678"/>
          <w:tab w:val="left" w:pos="6057"/>
          <w:tab w:val="left" w:pos="6489"/>
          <w:tab w:val="left" w:pos="7345"/>
          <w:tab w:val="left" w:pos="9227"/>
        </w:tabs>
        <w:ind w:right="115" w:firstLine="707"/>
        <w:jc w:val="left"/>
        <w:rPr>
          <w:sz w:val="24"/>
        </w:rPr>
      </w:pPr>
      <w:r w:rsidRPr="004F38A7">
        <w:rPr>
          <w:sz w:val="24"/>
        </w:rPr>
        <w:t>обогащает</w:t>
      </w:r>
      <w:r w:rsidRPr="004F38A7">
        <w:rPr>
          <w:sz w:val="24"/>
        </w:rPr>
        <w:tab/>
        <w:t>представления</w:t>
      </w:r>
      <w:r w:rsidRPr="004F38A7">
        <w:rPr>
          <w:sz w:val="24"/>
        </w:rPr>
        <w:tab/>
        <w:t>о</w:t>
      </w:r>
      <w:r w:rsidRPr="004F38A7">
        <w:rPr>
          <w:sz w:val="24"/>
        </w:rPr>
        <w:tab/>
        <w:t>плоских</w:t>
      </w:r>
      <w:r w:rsidRPr="004F38A7">
        <w:rPr>
          <w:sz w:val="24"/>
        </w:rPr>
        <w:tab/>
        <w:t>и</w:t>
      </w:r>
      <w:r w:rsidRPr="004F38A7">
        <w:rPr>
          <w:sz w:val="24"/>
        </w:rPr>
        <w:tab/>
        <w:t>объемных</w:t>
      </w:r>
      <w:r w:rsidRPr="004F38A7">
        <w:rPr>
          <w:sz w:val="24"/>
        </w:rPr>
        <w:tab/>
        <w:t>геометрических</w:t>
      </w:r>
      <w:r w:rsidRPr="004F38A7">
        <w:rPr>
          <w:sz w:val="24"/>
        </w:rPr>
        <w:tab/>
        <w:t>фигурах,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совершенствует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выделять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структуру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геометрических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фигур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устанавливать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взаимосвязи</w:t>
      </w:r>
      <w:r w:rsidRPr="004F38A7">
        <w:rPr>
          <w:spacing w:val="-57"/>
          <w:sz w:val="24"/>
        </w:rPr>
        <w:t xml:space="preserve"> </w:t>
      </w:r>
      <w:r w:rsidRPr="004F38A7">
        <w:rPr>
          <w:spacing w:val="-1"/>
          <w:sz w:val="24"/>
        </w:rPr>
        <w:t>между</w:t>
      </w:r>
      <w:r w:rsidRPr="004F38A7">
        <w:rPr>
          <w:spacing w:val="-22"/>
          <w:sz w:val="24"/>
        </w:rPr>
        <w:t xml:space="preserve"> </w:t>
      </w:r>
      <w:r w:rsidRPr="004F38A7">
        <w:rPr>
          <w:spacing w:val="-1"/>
          <w:sz w:val="24"/>
        </w:rPr>
        <w:t>ними.</w:t>
      </w:r>
      <w:r w:rsidRPr="004F38A7">
        <w:rPr>
          <w:spacing w:val="39"/>
          <w:sz w:val="24"/>
        </w:rPr>
        <w:t xml:space="preserve"> </w:t>
      </w:r>
      <w:r w:rsidRPr="004F38A7">
        <w:rPr>
          <w:spacing w:val="-1"/>
          <w:sz w:val="24"/>
        </w:rPr>
        <w:t>Педагог</w:t>
      </w:r>
      <w:r w:rsidRPr="004F38A7">
        <w:rPr>
          <w:spacing w:val="39"/>
          <w:sz w:val="24"/>
        </w:rPr>
        <w:t xml:space="preserve"> </w:t>
      </w:r>
      <w:r w:rsidRPr="004F38A7">
        <w:rPr>
          <w:spacing w:val="-1"/>
          <w:sz w:val="24"/>
        </w:rPr>
        <w:t>способствует</w:t>
      </w:r>
      <w:r w:rsidRPr="004F38A7">
        <w:rPr>
          <w:spacing w:val="45"/>
          <w:sz w:val="24"/>
        </w:rPr>
        <w:t xml:space="preserve"> </w:t>
      </w:r>
      <w:r w:rsidRPr="004F38A7">
        <w:rPr>
          <w:spacing w:val="-1"/>
          <w:sz w:val="24"/>
        </w:rPr>
        <w:t>совершенствованию</w:t>
      </w:r>
      <w:r w:rsidRPr="004F38A7">
        <w:rPr>
          <w:spacing w:val="42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3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42"/>
          <w:sz w:val="24"/>
        </w:rPr>
        <w:t xml:space="preserve"> </w:t>
      </w:r>
      <w:r w:rsidRPr="004F38A7">
        <w:rPr>
          <w:sz w:val="24"/>
        </w:rPr>
        <w:t>умений</w:t>
      </w:r>
      <w:r w:rsidRPr="004F38A7">
        <w:rPr>
          <w:spacing w:val="39"/>
          <w:sz w:val="24"/>
        </w:rPr>
        <w:t xml:space="preserve"> </w:t>
      </w:r>
      <w:r w:rsidRPr="004F38A7">
        <w:rPr>
          <w:sz w:val="24"/>
        </w:rPr>
        <w:t>классифицировать</w:t>
      </w:r>
      <w:r w:rsidRPr="004F38A7">
        <w:rPr>
          <w:spacing w:val="-57"/>
          <w:sz w:val="24"/>
        </w:rPr>
        <w:t xml:space="preserve"> </w:t>
      </w:r>
      <w:r w:rsidRPr="004F38A7">
        <w:rPr>
          <w:spacing w:val="-1"/>
          <w:sz w:val="24"/>
        </w:rPr>
        <w:t>фигуры</w:t>
      </w:r>
      <w:r w:rsidRPr="004F38A7">
        <w:rPr>
          <w:spacing w:val="1"/>
          <w:sz w:val="24"/>
        </w:rPr>
        <w:t xml:space="preserve"> </w:t>
      </w:r>
      <w:r w:rsidRPr="004F38A7">
        <w:rPr>
          <w:spacing w:val="-1"/>
          <w:sz w:val="24"/>
        </w:rPr>
        <w:t>по</w:t>
      </w:r>
      <w:r w:rsidRPr="004F38A7">
        <w:rPr>
          <w:spacing w:val="2"/>
          <w:sz w:val="24"/>
        </w:rPr>
        <w:t xml:space="preserve"> </w:t>
      </w:r>
      <w:r w:rsidRPr="004F38A7">
        <w:rPr>
          <w:spacing w:val="-1"/>
          <w:sz w:val="24"/>
        </w:rPr>
        <w:t>внешним</w:t>
      </w:r>
      <w:r w:rsidRPr="004F38A7">
        <w:rPr>
          <w:spacing w:val="1"/>
          <w:sz w:val="24"/>
        </w:rPr>
        <w:t xml:space="preserve"> </w:t>
      </w:r>
      <w:r w:rsidRPr="004F38A7">
        <w:rPr>
          <w:spacing w:val="-1"/>
          <w:sz w:val="24"/>
        </w:rPr>
        <w:t>структурным</w:t>
      </w:r>
      <w:r w:rsidRPr="004F38A7">
        <w:rPr>
          <w:spacing w:val="-24"/>
          <w:sz w:val="24"/>
        </w:rPr>
        <w:t xml:space="preserve"> </w:t>
      </w:r>
      <w:r w:rsidRPr="004F38A7">
        <w:rPr>
          <w:sz w:val="24"/>
        </w:rPr>
        <w:t>признакам:</w:t>
      </w:r>
      <w:r w:rsidRPr="004F38A7">
        <w:rPr>
          <w:sz w:val="24"/>
        </w:rPr>
        <w:tab/>
        <w:t>округлые,</w:t>
      </w:r>
      <w:r w:rsidRPr="004F38A7">
        <w:rPr>
          <w:sz w:val="24"/>
        </w:rPr>
        <w:tab/>
        <w:t>многоугольники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(треугольники,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четырехугольники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тому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подобное),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овладению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различными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способами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видоизменения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геометрических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фигур: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наложение, соединение,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разрезание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другое;</w:t>
      </w:r>
    </w:p>
    <w:p w14:paraId="5A31B17D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986"/>
        </w:tabs>
        <w:ind w:right="126" w:firstLine="707"/>
        <w:rPr>
          <w:sz w:val="24"/>
        </w:rPr>
      </w:pPr>
      <w:r w:rsidRPr="004F38A7">
        <w:rPr>
          <w:sz w:val="24"/>
        </w:rPr>
        <w:t>формирует представления и умение измерять протяженность, массу и объем веществ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помощью условной меры и понимание взаимообратных отношений между мерой и результатом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измерения. Педагог закрепляет умения ориентироваться на местности и показывает способы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ориентировки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двухмерном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пространстве,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схеме,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плану,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странице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тетради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клетку.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календаре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системе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измерения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времени,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времени,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определять время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 часам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 точностью до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четверти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часа.</w:t>
      </w:r>
    </w:p>
    <w:p w14:paraId="3F72E519" w14:textId="77777777" w:rsidR="009D1A0F" w:rsidRPr="004F38A7" w:rsidRDefault="009D1A0F">
      <w:pPr>
        <w:pStyle w:val="a5"/>
        <w:numPr>
          <w:ilvl w:val="0"/>
          <w:numId w:val="44"/>
        </w:numPr>
        <w:tabs>
          <w:tab w:val="left" w:pos="1084"/>
        </w:tabs>
        <w:ind w:left="1083" w:hanging="260"/>
        <w:rPr>
          <w:i/>
          <w:sz w:val="24"/>
        </w:rPr>
      </w:pPr>
      <w:r w:rsidRPr="004F38A7">
        <w:rPr>
          <w:i/>
          <w:sz w:val="24"/>
        </w:rPr>
        <w:t>Окружающий</w:t>
      </w:r>
      <w:r w:rsidRPr="004F38A7">
        <w:rPr>
          <w:i/>
          <w:spacing w:val="-6"/>
          <w:sz w:val="24"/>
        </w:rPr>
        <w:t xml:space="preserve"> </w:t>
      </w:r>
      <w:r w:rsidRPr="004F38A7">
        <w:rPr>
          <w:i/>
          <w:sz w:val="24"/>
        </w:rPr>
        <w:t>мир:</w:t>
      </w:r>
    </w:p>
    <w:p w14:paraId="35CBBE02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1055"/>
        </w:tabs>
        <w:ind w:right="123" w:firstLine="707"/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обогащает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населенном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пункте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(название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улиц,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некоторых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архитектурных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особенностях,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достопримечательностей), о стране (герб, гимн, атрибуты государственной власти, Президент,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столица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крупные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города,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населения).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Раскрывает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уточняет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назначения общественных учреждений, разных видов транспорта, рассказывает о местах труда 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отдыха людей в городе, об истории города и выдающихся горожанах, традициях городской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жизни. Посредством поисковой и игровой деятельности педагог побуждает проявление интереса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ярким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фактам из истории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страны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общества,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некоторым выдающимся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людям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России;</w:t>
      </w:r>
    </w:p>
    <w:p w14:paraId="644528F8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1019"/>
        </w:tabs>
        <w:ind w:right="126" w:firstLine="707"/>
        <w:rPr>
          <w:sz w:val="24"/>
        </w:rPr>
      </w:pP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представление о планете Земля как общем доме людей, о многообразии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стран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народов мира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ней.</w:t>
      </w:r>
    </w:p>
    <w:p w14:paraId="4C418E8E" w14:textId="77777777" w:rsidR="009D1A0F" w:rsidRPr="004F38A7" w:rsidRDefault="009D1A0F">
      <w:pPr>
        <w:pStyle w:val="a5"/>
        <w:numPr>
          <w:ilvl w:val="0"/>
          <w:numId w:val="44"/>
        </w:numPr>
        <w:tabs>
          <w:tab w:val="left" w:pos="1084"/>
        </w:tabs>
        <w:spacing w:before="1"/>
        <w:ind w:left="1083" w:hanging="260"/>
        <w:rPr>
          <w:i/>
          <w:sz w:val="24"/>
        </w:rPr>
      </w:pPr>
      <w:r w:rsidRPr="004F38A7">
        <w:rPr>
          <w:i/>
          <w:sz w:val="24"/>
        </w:rPr>
        <w:t>Природа:</w:t>
      </w:r>
    </w:p>
    <w:p w14:paraId="0A06BCF9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1086"/>
        </w:tabs>
        <w:ind w:right="119" w:firstLine="707"/>
        <w:rPr>
          <w:sz w:val="24"/>
        </w:rPr>
      </w:pPr>
      <w:r w:rsidRPr="004F38A7">
        <w:rPr>
          <w:sz w:val="24"/>
        </w:rPr>
        <w:t>педагог расширяет и актуализирует представления детей о многообразии природного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края,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областей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регионов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России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Земле,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рассказывает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некоторых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наиболее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ярких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растений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зон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(пустыня,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степь,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тайга,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тундра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другие),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приспособлении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среде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обитания, изменениях жизни в разные сезоны года. Закрепляет умение сравнивать, выделять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свойства объектов, классифицировать их по признакам, формирует представления об отличии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сходстве животных и растений, их жизненных потребностях, этапах роста и развития, об уходе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потомством,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выращивания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человеком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растений,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животных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том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числе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культурных,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лекарственных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растений),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профессиях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этим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связанных;</w:t>
      </w:r>
    </w:p>
    <w:p w14:paraId="3F8C58B3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1024"/>
        </w:tabs>
        <w:ind w:right="119" w:firstLine="707"/>
        <w:rPr>
          <w:sz w:val="24"/>
        </w:rPr>
      </w:pPr>
      <w:r w:rsidRPr="004F38A7">
        <w:rPr>
          <w:sz w:val="24"/>
        </w:rPr>
        <w:t>педагог поддерживает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стремление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 наблюдениям за природными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явлениями,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живимыми</w:t>
      </w:r>
      <w:r w:rsidRPr="004F38A7">
        <w:rPr>
          <w:spacing w:val="5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53"/>
          <w:sz w:val="24"/>
        </w:rPr>
        <w:t xml:space="preserve"> </w:t>
      </w:r>
      <w:r w:rsidRPr="004F38A7">
        <w:rPr>
          <w:sz w:val="24"/>
        </w:rPr>
        <w:t>неживыми</w:t>
      </w:r>
      <w:r w:rsidRPr="004F38A7">
        <w:rPr>
          <w:spacing w:val="54"/>
          <w:sz w:val="24"/>
        </w:rPr>
        <w:t xml:space="preserve"> </w:t>
      </w:r>
      <w:r w:rsidRPr="004F38A7">
        <w:rPr>
          <w:sz w:val="24"/>
        </w:rPr>
        <w:t>объектами,</w:t>
      </w:r>
      <w:r w:rsidRPr="004F38A7">
        <w:rPr>
          <w:spacing w:val="54"/>
          <w:sz w:val="24"/>
        </w:rPr>
        <w:t xml:space="preserve"> </w:t>
      </w:r>
      <w:r w:rsidRPr="004F38A7">
        <w:rPr>
          <w:sz w:val="24"/>
        </w:rPr>
        <w:t>самостоятельному</w:t>
      </w:r>
      <w:r w:rsidRPr="004F38A7">
        <w:rPr>
          <w:spacing w:val="47"/>
          <w:sz w:val="24"/>
        </w:rPr>
        <w:t xml:space="preserve"> </w:t>
      </w:r>
      <w:r w:rsidRPr="004F38A7">
        <w:rPr>
          <w:sz w:val="24"/>
        </w:rPr>
        <w:t>экспериментированию,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наблюдению</w:t>
      </w:r>
      <w:r w:rsidRPr="004F38A7">
        <w:rPr>
          <w:spacing w:val="53"/>
          <w:sz w:val="24"/>
        </w:rPr>
        <w:t xml:space="preserve"> </w:t>
      </w:r>
      <w:r w:rsidRPr="004F38A7">
        <w:rPr>
          <w:sz w:val="24"/>
        </w:rPr>
        <w:t>и</w:t>
      </w:r>
    </w:p>
    <w:p w14:paraId="0633A65E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068227BD" w14:textId="77777777" w:rsidR="009D1A0F" w:rsidRPr="004F38A7" w:rsidRDefault="009D1A0F">
      <w:pPr>
        <w:pStyle w:val="a3"/>
        <w:spacing w:before="74"/>
        <w:ind w:right="120" w:firstLine="0"/>
      </w:pPr>
      <w:r w:rsidRPr="004F38A7">
        <w:lastRenderedPageBreak/>
        <w:t>другим способам деятельности для познания свойств объектов неживой природы (воды, воздуха,</w:t>
      </w:r>
      <w:r w:rsidRPr="004F38A7">
        <w:rPr>
          <w:spacing w:val="-57"/>
        </w:rPr>
        <w:t xml:space="preserve"> </w:t>
      </w:r>
      <w:r w:rsidRPr="004F38A7">
        <w:t>песка,</w:t>
      </w:r>
      <w:r w:rsidRPr="004F38A7">
        <w:rPr>
          <w:spacing w:val="1"/>
        </w:rPr>
        <w:t xml:space="preserve"> </w:t>
      </w:r>
      <w:r w:rsidRPr="004F38A7">
        <w:t>глины,</w:t>
      </w:r>
      <w:r w:rsidRPr="004F38A7">
        <w:rPr>
          <w:spacing w:val="1"/>
        </w:rPr>
        <w:t xml:space="preserve"> </w:t>
      </w:r>
      <w:r w:rsidRPr="004F38A7">
        <w:t>почвы,</w:t>
      </w:r>
      <w:r w:rsidRPr="004F38A7">
        <w:rPr>
          <w:spacing w:val="1"/>
        </w:rPr>
        <w:t xml:space="preserve"> </w:t>
      </w:r>
      <w:r w:rsidRPr="004F38A7">
        <w:t>камней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других),</w:t>
      </w:r>
      <w:r w:rsidRPr="004F38A7">
        <w:rPr>
          <w:spacing w:val="1"/>
        </w:rPr>
        <w:t xml:space="preserve"> </w:t>
      </w:r>
      <w:r w:rsidRPr="004F38A7">
        <w:t>знакомит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многообразием</w:t>
      </w:r>
      <w:r w:rsidRPr="004F38A7">
        <w:rPr>
          <w:spacing w:val="1"/>
        </w:rPr>
        <w:t xml:space="preserve"> </w:t>
      </w:r>
      <w:r w:rsidRPr="004F38A7">
        <w:t>водных</w:t>
      </w:r>
      <w:r w:rsidRPr="004F38A7">
        <w:rPr>
          <w:spacing w:val="1"/>
        </w:rPr>
        <w:t xml:space="preserve"> </w:t>
      </w:r>
      <w:r w:rsidRPr="004F38A7">
        <w:t>ресурсов</w:t>
      </w:r>
      <w:r w:rsidRPr="004F38A7">
        <w:rPr>
          <w:spacing w:val="1"/>
        </w:rPr>
        <w:t xml:space="preserve"> </w:t>
      </w:r>
      <w:r w:rsidRPr="004F38A7">
        <w:t>(моря,</w:t>
      </w:r>
      <w:r w:rsidRPr="004F38A7">
        <w:rPr>
          <w:spacing w:val="-57"/>
        </w:rPr>
        <w:t xml:space="preserve"> </w:t>
      </w:r>
      <w:r w:rsidRPr="004F38A7">
        <w:t>океаны, озера, реки, водопады), камней и минералов, некоторых полезных ископаемых региона</w:t>
      </w:r>
      <w:r w:rsidRPr="004F38A7">
        <w:rPr>
          <w:spacing w:val="1"/>
        </w:rPr>
        <w:t xml:space="preserve"> </w:t>
      </w:r>
      <w:r w:rsidRPr="004F38A7">
        <w:t>проживания</w:t>
      </w:r>
      <w:r w:rsidRPr="004F38A7">
        <w:rPr>
          <w:spacing w:val="1"/>
        </w:rPr>
        <w:t xml:space="preserve"> </w:t>
      </w:r>
      <w:r w:rsidRPr="004F38A7">
        <w:t>(нефть,</w:t>
      </w:r>
      <w:r w:rsidRPr="004F38A7">
        <w:rPr>
          <w:spacing w:val="1"/>
        </w:rPr>
        <w:t xml:space="preserve"> </w:t>
      </w:r>
      <w:r w:rsidRPr="004F38A7">
        <w:t>уголь,</w:t>
      </w:r>
      <w:r w:rsidRPr="004F38A7">
        <w:rPr>
          <w:spacing w:val="1"/>
        </w:rPr>
        <w:t xml:space="preserve"> </w:t>
      </w:r>
      <w:r w:rsidRPr="004F38A7">
        <w:t>серебро,</w:t>
      </w:r>
      <w:r w:rsidRPr="004F38A7">
        <w:rPr>
          <w:spacing w:val="1"/>
        </w:rPr>
        <w:t xml:space="preserve"> </w:t>
      </w:r>
      <w:r w:rsidRPr="004F38A7">
        <w:t>золото,</w:t>
      </w:r>
      <w:r w:rsidRPr="004F38A7">
        <w:rPr>
          <w:spacing w:val="1"/>
        </w:rPr>
        <w:t xml:space="preserve"> </w:t>
      </w:r>
      <w:r w:rsidRPr="004F38A7">
        <w:t>алмазы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другие);</w:t>
      </w:r>
      <w:r w:rsidRPr="004F38A7">
        <w:rPr>
          <w:spacing w:val="1"/>
        </w:rPr>
        <w:t xml:space="preserve"> </w:t>
      </w:r>
      <w:r w:rsidRPr="004F38A7">
        <w:t>об</w:t>
      </w:r>
      <w:r w:rsidRPr="004F38A7">
        <w:rPr>
          <w:spacing w:val="1"/>
        </w:rPr>
        <w:t xml:space="preserve"> </w:t>
      </w:r>
      <w:r w:rsidRPr="004F38A7">
        <w:t>использовании</w:t>
      </w:r>
      <w:r w:rsidRPr="004F38A7">
        <w:rPr>
          <w:spacing w:val="1"/>
        </w:rPr>
        <w:t xml:space="preserve"> </w:t>
      </w:r>
      <w:r w:rsidRPr="004F38A7">
        <w:t>человеком</w:t>
      </w:r>
      <w:r w:rsidRPr="004F38A7">
        <w:rPr>
          <w:spacing w:val="-57"/>
        </w:rPr>
        <w:t xml:space="preserve"> </w:t>
      </w:r>
      <w:r w:rsidRPr="004F38A7">
        <w:t>свойств</w:t>
      </w:r>
      <w:r w:rsidRPr="004F38A7">
        <w:rPr>
          <w:spacing w:val="1"/>
        </w:rPr>
        <w:t xml:space="preserve"> </w:t>
      </w:r>
      <w:r w:rsidRPr="004F38A7">
        <w:t>неживой</w:t>
      </w:r>
      <w:r w:rsidRPr="004F38A7">
        <w:rPr>
          <w:spacing w:val="1"/>
        </w:rPr>
        <w:t xml:space="preserve"> </w:t>
      </w:r>
      <w:r w:rsidRPr="004F38A7">
        <w:t>природы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хозяйственных</w:t>
      </w:r>
      <w:r w:rsidRPr="004F38A7">
        <w:rPr>
          <w:spacing w:val="1"/>
        </w:rPr>
        <w:t xml:space="preserve"> </w:t>
      </w:r>
      <w:r w:rsidRPr="004F38A7">
        <w:t>нужд</w:t>
      </w:r>
      <w:r w:rsidRPr="004F38A7">
        <w:rPr>
          <w:spacing w:val="1"/>
        </w:rPr>
        <w:t xml:space="preserve"> </w:t>
      </w:r>
      <w:r w:rsidRPr="004F38A7">
        <w:t>(ветряные</w:t>
      </w:r>
      <w:r w:rsidRPr="004F38A7">
        <w:rPr>
          <w:spacing w:val="1"/>
        </w:rPr>
        <w:t xml:space="preserve"> </w:t>
      </w:r>
      <w:r w:rsidRPr="004F38A7">
        <w:t>мельницы,</w:t>
      </w:r>
      <w:r w:rsidRPr="004F38A7">
        <w:rPr>
          <w:spacing w:val="1"/>
        </w:rPr>
        <w:t xml:space="preserve"> </w:t>
      </w:r>
      <w:r w:rsidRPr="004F38A7">
        <w:t>водохранилища,</w:t>
      </w:r>
      <w:r w:rsidRPr="004F38A7">
        <w:rPr>
          <w:spacing w:val="1"/>
        </w:rPr>
        <w:t xml:space="preserve"> </w:t>
      </w:r>
      <w:r w:rsidRPr="004F38A7">
        <w:t>солнечные батареи, ледяные катки); о</w:t>
      </w:r>
      <w:r w:rsidRPr="004F38A7">
        <w:rPr>
          <w:spacing w:val="60"/>
        </w:rPr>
        <w:t xml:space="preserve"> </w:t>
      </w:r>
      <w:r w:rsidRPr="004F38A7">
        <w:t>некоторых небесных телах (планеты, кометы, звезды),</w:t>
      </w:r>
      <w:r w:rsidRPr="004F38A7">
        <w:rPr>
          <w:spacing w:val="1"/>
        </w:rPr>
        <w:t xml:space="preserve"> </w:t>
      </w:r>
      <w:r w:rsidRPr="004F38A7">
        <w:t>роли солнечного света,</w:t>
      </w:r>
      <w:r w:rsidRPr="004F38A7">
        <w:rPr>
          <w:spacing w:val="2"/>
        </w:rPr>
        <w:t xml:space="preserve"> </w:t>
      </w:r>
      <w:r w:rsidRPr="004F38A7">
        <w:t>тепла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жизни</w:t>
      </w:r>
      <w:r w:rsidRPr="004F38A7">
        <w:rPr>
          <w:spacing w:val="-1"/>
        </w:rPr>
        <w:t xml:space="preserve"> </w:t>
      </w:r>
      <w:r w:rsidRPr="004F38A7">
        <w:t>живой</w:t>
      </w:r>
      <w:r w:rsidRPr="004F38A7">
        <w:rPr>
          <w:spacing w:val="-2"/>
        </w:rPr>
        <w:t xml:space="preserve"> </w:t>
      </w:r>
      <w:r w:rsidRPr="004F38A7">
        <w:t>природы;</w:t>
      </w:r>
    </w:p>
    <w:p w14:paraId="4A3B2AFE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1053"/>
        </w:tabs>
        <w:ind w:right="115" w:firstLine="707"/>
        <w:rPr>
          <w:sz w:val="24"/>
        </w:rPr>
      </w:pPr>
      <w:r w:rsidRPr="004F38A7">
        <w:rPr>
          <w:sz w:val="24"/>
        </w:rPr>
        <w:t>углубляет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явлениях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сезоны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(изменение температуры воздуха, роль ветра, листопада и осадков в природе), изменениях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животных,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растений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человека,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влиянии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человека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природу;</w:t>
      </w:r>
    </w:p>
    <w:p w14:paraId="5AED27FD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1082"/>
        </w:tabs>
        <w:ind w:right="126" w:firstLine="707"/>
        <w:rPr>
          <w:sz w:val="24"/>
        </w:rPr>
      </w:pPr>
      <w:r w:rsidRPr="004F38A7">
        <w:rPr>
          <w:sz w:val="24"/>
        </w:rPr>
        <w:t>закрепляет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осознанное,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бережное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заботливое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 природе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 ее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ресурсам.</w:t>
      </w:r>
    </w:p>
    <w:p w14:paraId="57240D52" w14:textId="77777777" w:rsidR="009D1A0F" w:rsidRPr="004F38A7" w:rsidRDefault="009D1A0F">
      <w:pPr>
        <w:pStyle w:val="a3"/>
        <w:spacing w:before="10"/>
        <w:ind w:left="0" w:firstLine="0"/>
        <w:jc w:val="left"/>
        <w:rPr>
          <w:sz w:val="23"/>
        </w:rPr>
      </w:pPr>
    </w:p>
    <w:p w14:paraId="1D1FD8A9" w14:textId="77777777" w:rsidR="009D1A0F" w:rsidRPr="004F38A7" w:rsidRDefault="009D1A0F">
      <w:pPr>
        <w:ind w:left="116" w:right="116" w:firstLine="707"/>
        <w:jc w:val="both"/>
        <w:rPr>
          <w:sz w:val="24"/>
        </w:rPr>
      </w:pPr>
      <w:r w:rsidRPr="004F38A7">
        <w:rPr>
          <w:i/>
          <w:sz w:val="24"/>
        </w:rPr>
        <w:t>Решение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совокупных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задач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воспитания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в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рамках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образовательной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области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«Познавательное развитие» направлено на приобщение детей к ценностям «Человек», «Семья»,</w:t>
      </w:r>
      <w:r w:rsidRPr="004F38A7">
        <w:rPr>
          <w:i/>
          <w:spacing w:val="1"/>
          <w:sz w:val="24"/>
        </w:rPr>
        <w:t xml:space="preserve"> «</w:t>
      </w:r>
      <w:r w:rsidRPr="004F38A7">
        <w:rPr>
          <w:i/>
          <w:sz w:val="24"/>
        </w:rPr>
        <w:t>Познание»,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«Родина»</w:t>
      </w:r>
      <w:r w:rsidRPr="004F38A7">
        <w:rPr>
          <w:i/>
          <w:spacing w:val="2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«Природа», что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предполагает</w:t>
      </w:r>
      <w:r w:rsidRPr="004F38A7">
        <w:rPr>
          <w:sz w:val="24"/>
        </w:rPr>
        <w:t>:</w:t>
      </w:r>
    </w:p>
    <w:p w14:paraId="69C78503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1007"/>
        </w:tabs>
        <w:spacing w:before="1"/>
        <w:ind w:right="124" w:firstLine="707"/>
        <w:rPr>
          <w:sz w:val="24"/>
        </w:rPr>
      </w:pPr>
      <w:r w:rsidRPr="004F38A7">
        <w:rPr>
          <w:sz w:val="24"/>
        </w:rPr>
        <w:t>воспитание отношения к знанию как ценности, понимание значения образования 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человека,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общества,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страны;</w:t>
      </w:r>
    </w:p>
    <w:p w14:paraId="2646B815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1038"/>
        </w:tabs>
        <w:ind w:right="125" w:firstLine="707"/>
        <w:rPr>
          <w:sz w:val="24"/>
        </w:rPr>
      </w:pPr>
      <w:r w:rsidRPr="004F38A7">
        <w:rPr>
          <w:sz w:val="24"/>
        </w:rPr>
        <w:t>приобщение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отечественным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традициям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праздникам,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истории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достижениям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страны, 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культурному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наследию народов России;</w:t>
      </w:r>
    </w:p>
    <w:p w14:paraId="0210B801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983"/>
        </w:tabs>
        <w:ind w:right="123" w:firstLine="707"/>
        <w:rPr>
          <w:sz w:val="24"/>
        </w:rPr>
      </w:pPr>
      <w:r w:rsidRPr="004F38A7">
        <w:rPr>
          <w:sz w:val="24"/>
        </w:rPr>
        <w:t>воспитание уважения к людям - представителям разных народов России независимо 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этнической принадлежности;</w:t>
      </w:r>
    </w:p>
    <w:p w14:paraId="566F9E95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1031"/>
        </w:tabs>
        <w:ind w:right="128" w:firstLine="707"/>
        <w:rPr>
          <w:sz w:val="24"/>
        </w:rPr>
      </w:pPr>
      <w:r w:rsidRPr="004F38A7">
        <w:rPr>
          <w:sz w:val="24"/>
        </w:rPr>
        <w:t>воспитание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уважительного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государственным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символам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страны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(флагу,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гербу,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гимну);</w:t>
      </w:r>
    </w:p>
    <w:p w14:paraId="13239805" w14:textId="77777777" w:rsidR="009D1A0F" w:rsidRPr="004F38A7" w:rsidRDefault="009D1A0F">
      <w:pPr>
        <w:pStyle w:val="a5"/>
        <w:numPr>
          <w:ilvl w:val="0"/>
          <w:numId w:val="36"/>
        </w:numPr>
        <w:tabs>
          <w:tab w:val="left" w:pos="1014"/>
        </w:tabs>
        <w:ind w:right="124" w:firstLine="707"/>
        <w:rPr>
          <w:sz w:val="24"/>
        </w:rPr>
      </w:pPr>
      <w:r w:rsidRPr="004F38A7">
        <w:rPr>
          <w:sz w:val="24"/>
        </w:rPr>
        <w:t>воспитание бережного и ответственного отношения к природе родного края, родной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страны,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приобретение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первого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опыта действий по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сохранению природы.</w:t>
      </w:r>
    </w:p>
    <w:p w14:paraId="578BB2C9" w14:textId="77777777" w:rsidR="009D1A0F" w:rsidRPr="004F38A7" w:rsidRDefault="009D1A0F">
      <w:pPr>
        <w:pStyle w:val="a3"/>
        <w:spacing w:before="4"/>
        <w:ind w:left="0" w:firstLine="0"/>
        <w:jc w:val="left"/>
      </w:pPr>
    </w:p>
    <w:p w14:paraId="2556A0FD" w14:textId="77777777" w:rsidR="009D1A0F" w:rsidRPr="004F38A7" w:rsidRDefault="009D1A0F">
      <w:pPr>
        <w:pStyle w:val="3"/>
        <w:tabs>
          <w:tab w:val="left" w:pos="2609"/>
          <w:tab w:val="left" w:pos="4274"/>
          <w:tab w:val="left" w:pos="5734"/>
          <w:tab w:val="left" w:pos="7375"/>
          <w:tab w:val="left" w:pos="8949"/>
          <w:tab w:val="left" w:pos="9346"/>
        </w:tabs>
        <w:spacing w:before="1" w:line="240" w:lineRule="auto"/>
        <w:ind w:left="116" w:right="113" w:firstLine="707"/>
      </w:pPr>
      <w:r w:rsidRPr="004F38A7">
        <w:t>Используемые</w:t>
      </w:r>
      <w:r w:rsidRPr="004F38A7">
        <w:tab/>
        <w:t>парциальные</w:t>
      </w:r>
      <w:r w:rsidRPr="004F38A7">
        <w:tab/>
        <w:t>программы</w:t>
      </w:r>
      <w:r w:rsidRPr="004F38A7">
        <w:tab/>
        <w:t>дошкольного</w:t>
      </w:r>
      <w:r w:rsidRPr="004F38A7">
        <w:tab/>
        <w:t>образования</w:t>
      </w:r>
      <w:r w:rsidRPr="004F38A7">
        <w:tab/>
        <w:t>и</w:t>
      </w:r>
      <w:r w:rsidRPr="004F38A7">
        <w:tab/>
        <w:t>учебно-</w:t>
      </w:r>
      <w:r w:rsidRPr="004F38A7">
        <w:rPr>
          <w:spacing w:val="-57"/>
        </w:rPr>
        <w:t xml:space="preserve"> </w:t>
      </w:r>
      <w:r w:rsidRPr="004F38A7">
        <w:t>методические</w:t>
      </w:r>
      <w:r w:rsidRPr="004F38A7">
        <w:rPr>
          <w:spacing w:val="-2"/>
        </w:rPr>
        <w:t xml:space="preserve"> </w:t>
      </w:r>
      <w:r w:rsidRPr="004F38A7">
        <w:t>пособия:</w:t>
      </w:r>
    </w:p>
    <w:p w14:paraId="076AC6D5" w14:textId="77777777" w:rsidR="009D1A0F" w:rsidRPr="004F38A7" w:rsidRDefault="009D1A0F">
      <w:pPr>
        <w:pStyle w:val="a5"/>
        <w:numPr>
          <w:ilvl w:val="0"/>
          <w:numId w:val="45"/>
        </w:numPr>
        <w:tabs>
          <w:tab w:val="left" w:pos="1276"/>
          <w:tab w:val="left" w:pos="2368"/>
          <w:tab w:val="left" w:pos="3143"/>
          <w:tab w:val="left" w:pos="4292"/>
          <w:tab w:val="left" w:pos="4990"/>
          <w:tab w:val="left" w:pos="8789"/>
        </w:tabs>
        <w:ind w:right="118" w:firstLine="707"/>
        <w:jc w:val="left"/>
        <w:rPr>
          <w:sz w:val="24"/>
        </w:rPr>
      </w:pPr>
      <w:proofErr w:type="spellStart"/>
      <w:r w:rsidRPr="004F38A7">
        <w:rPr>
          <w:sz w:val="24"/>
        </w:rPr>
        <w:t>Веракса</w:t>
      </w:r>
      <w:proofErr w:type="spellEnd"/>
      <w:r w:rsidRPr="004F38A7">
        <w:rPr>
          <w:sz w:val="24"/>
        </w:rPr>
        <w:tab/>
        <w:t>Н.Е.,</w:t>
      </w:r>
      <w:r w:rsidRPr="004F38A7">
        <w:rPr>
          <w:sz w:val="24"/>
        </w:rPr>
        <w:tab/>
        <w:t>Галимов</w:t>
      </w:r>
      <w:r w:rsidRPr="004F38A7">
        <w:rPr>
          <w:sz w:val="24"/>
        </w:rPr>
        <w:tab/>
        <w:t>О.Р.</w:t>
      </w:r>
      <w:r w:rsidRPr="004F38A7">
        <w:rPr>
          <w:sz w:val="24"/>
        </w:rPr>
        <w:tab/>
        <w:t>Познавательно-исследовательская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деятельность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дошкольников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(4-7 лет).</w:t>
      </w:r>
    </w:p>
    <w:p w14:paraId="265A8058" w14:textId="77777777" w:rsidR="009D1A0F" w:rsidRPr="004F38A7" w:rsidRDefault="009D1A0F">
      <w:pPr>
        <w:pStyle w:val="a5"/>
        <w:numPr>
          <w:ilvl w:val="0"/>
          <w:numId w:val="45"/>
        </w:numPr>
        <w:tabs>
          <w:tab w:val="left" w:pos="1137"/>
        </w:tabs>
        <w:ind w:right="119" w:firstLine="707"/>
        <w:jc w:val="left"/>
        <w:rPr>
          <w:sz w:val="24"/>
        </w:rPr>
      </w:pPr>
      <w:proofErr w:type="spellStart"/>
      <w:r w:rsidRPr="004F38A7">
        <w:rPr>
          <w:sz w:val="24"/>
        </w:rPr>
        <w:t>Дыбина</w:t>
      </w:r>
      <w:proofErr w:type="spellEnd"/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О.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В.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Ознакомление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предметным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социальным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окружением: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Младшая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группа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(3-4 года).</w:t>
      </w:r>
    </w:p>
    <w:p w14:paraId="78FA74D3" w14:textId="77777777" w:rsidR="009D1A0F" w:rsidRPr="004F38A7" w:rsidRDefault="009D1A0F">
      <w:pPr>
        <w:pStyle w:val="a5"/>
        <w:numPr>
          <w:ilvl w:val="0"/>
          <w:numId w:val="45"/>
        </w:numPr>
        <w:tabs>
          <w:tab w:val="left" w:pos="1070"/>
        </w:tabs>
        <w:ind w:right="128" w:firstLine="707"/>
        <w:jc w:val="left"/>
        <w:rPr>
          <w:sz w:val="24"/>
        </w:rPr>
      </w:pPr>
      <w:proofErr w:type="spellStart"/>
      <w:r w:rsidRPr="004F38A7">
        <w:rPr>
          <w:sz w:val="24"/>
        </w:rPr>
        <w:t>Дыбина</w:t>
      </w:r>
      <w:proofErr w:type="spellEnd"/>
      <w:r w:rsidRPr="004F38A7">
        <w:rPr>
          <w:sz w:val="24"/>
        </w:rPr>
        <w:t xml:space="preserve"> О.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В.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Ознакомление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предметным и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социальным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окружением: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Средняя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группа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(4-5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лет).</w:t>
      </w:r>
    </w:p>
    <w:p w14:paraId="3B60C015" w14:textId="77777777" w:rsidR="009D1A0F" w:rsidRPr="004F38A7" w:rsidRDefault="009D1A0F">
      <w:pPr>
        <w:pStyle w:val="a5"/>
        <w:numPr>
          <w:ilvl w:val="0"/>
          <w:numId w:val="45"/>
        </w:numPr>
        <w:tabs>
          <w:tab w:val="left" w:pos="1067"/>
        </w:tabs>
        <w:ind w:right="128" w:firstLine="707"/>
        <w:jc w:val="left"/>
        <w:rPr>
          <w:sz w:val="24"/>
        </w:rPr>
      </w:pPr>
      <w:proofErr w:type="spellStart"/>
      <w:r w:rsidRPr="004F38A7">
        <w:rPr>
          <w:sz w:val="24"/>
        </w:rPr>
        <w:t>Дыбина</w:t>
      </w:r>
      <w:proofErr w:type="spellEnd"/>
      <w:r w:rsidRPr="004F38A7">
        <w:rPr>
          <w:sz w:val="24"/>
        </w:rPr>
        <w:t xml:space="preserve"> О. В. Ознакомление с предметным и социальным окружением: Старшая группа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(5-6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лет).</w:t>
      </w:r>
    </w:p>
    <w:p w14:paraId="09B5C22B" w14:textId="77777777" w:rsidR="009D1A0F" w:rsidRPr="004F38A7" w:rsidRDefault="009D1A0F">
      <w:pPr>
        <w:pStyle w:val="a5"/>
        <w:numPr>
          <w:ilvl w:val="0"/>
          <w:numId w:val="45"/>
        </w:numPr>
        <w:tabs>
          <w:tab w:val="left" w:pos="1259"/>
          <w:tab w:val="left" w:pos="2323"/>
          <w:tab w:val="left" w:pos="2810"/>
          <w:tab w:val="left" w:pos="3280"/>
          <w:tab w:val="left" w:pos="5014"/>
          <w:tab w:val="left" w:pos="5371"/>
          <w:tab w:val="left" w:pos="6911"/>
          <w:tab w:val="left" w:pos="7295"/>
          <w:tab w:val="left" w:pos="8806"/>
        </w:tabs>
        <w:ind w:right="122" w:firstLine="707"/>
        <w:jc w:val="left"/>
        <w:rPr>
          <w:sz w:val="24"/>
        </w:rPr>
      </w:pPr>
      <w:proofErr w:type="spellStart"/>
      <w:r w:rsidRPr="004F38A7">
        <w:rPr>
          <w:sz w:val="24"/>
        </w:rPr>
        <w:t>Дыбина</w:t>
      </w:r>
      <w:proofErr w:type="spellEnd"/>
      <w:r w:rsidRPr="004F38A7">
        <w:rPr>
          <w:sz w:val="24"/>
        </w:rPr>
        <w:tab/>
        <w:t>О.</w:t>
      </w:r>
      <w:r w:rsidRPr="004F38A7">
        <w:rPr>
          <w:sz w:val="24"/>
        </w:rPr>
        <w:tab/>
        <w:t>В.</w:t>
      </w:r>
      <w:r w:rsidRPr="004F38A7">
        <w:rPr>
          <w:sz w:val="24"/>
        </w:rPr>
        <w:tab/>
        <w:t>Ознакомление</w:t>
      </w:r>
      <w:r w:rsidRPr="004F38A7">
        <w:rPr>
          <w:sz w:val="24"/>
        </w:rPr>
        <w:tab/>
        <w:t>с</w:t>
      </w:r>
      <w:r w:rsidRPr="004F38A7">
        <w:rPr>
          <w:sz w:val="24"/>
        </w:rPr>
        <w:tab/>
        <w:t>предметным</w:t>
      </w:r>
      <w:r w:rsidRPr="004F38A7">
        <w:rPr>
          <w:sz w:val="24"/>
        </w:rPr>
        <w:tab/>
        <w:t>и</w:t>
      </w:r>
      <w:r w:rsidRPr="004F38A7">
        <w:rPr>
          <w:sz w:val="24"/>
        </w:rPr>
        <w:tab/>
        <w:t>социальным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окружением: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Подготовительная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 школе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группа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(6-7 лет).</w:t>
      </w:r>
    </w:p>
    <w:p w14:paraId="1CE6AB9D" w14:textId="77777777" w:rsidR="009D1A0F" w:rsidRPr="004F38A7" w:rsidRDefault="009D1A0F">
      <w:pPr>
        <w:pStyle w:val="a5"/>
        <w:numPr>
          <w:ilvl w:val="0"/>
          <w:numId w:val="45"/>
        </w:numPr>
        <w:tabs>
          <w:tab w:val="left" w:pos="1077"/>
        </w:tabs>
        <w:ind w:left="1076" w:hanging="253"/>
        <w:jc w:val="left"/>
        <w:rPr>
          <w:sz w:val="24"/>
        </w:rPr>
      </w:pPr>
      <w:r w:rsidRPr="004F38A7">
        <w:rPr>
          <w:sz w:val="24"/>
        </w:rPr>
        <w:t>Павлова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Л.Ю.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Сборник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дидактических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игр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ознакомлению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окружающим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миром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(3-</w:t>
      </w:r>
    </w:p>
    <w:p w14:paraId="58525E28" w14:textId="77777777" w:rsidR="009D1A0F" w:rsidRPr="004F38A7" w:rsidRDefault="009D1A0F">
      <w:pPr>
        <w:pStyle w:val="a3"/>
        <w:spacing w:line="272" w:lineRule="exact"/>
        <w:ind w:firstLine="0"/>
        <w:jc w:val="left"/>
      </w:pPr>
      <w:r w:rsidRPr="004F38A7">
        <w:t>7</w:t>
      </w:r>
      <w:r w:rsidRPr="004F38A7">
        <w:rPr>
          <w:spacing w:val="-1"/>
        </w:rPr>
        <w:t xml:space="preserve"> </w:t>
      </w:r>
      <w:r w:rsidRPr="004F38A7">
        <w:t>лет).</w:t>
      </w:r>
    </w:p>
    <w:p w14:paraId="6AF3003E" w14:textId="77777777" w:rsidR="009D1A0F" w:rsidRPr="004F38A7" w:rsidRDefault="009D1A0F">
      <w:pPr>
        <w:pStyle w:val="a5"/>
        <w:numPr>
          <w:ilvl w:val="0"/>
          <w:numId w:val="45"/>
        </w:numPr>
        <w:tabs>
          <w:tab w:val="left" w:pos="1238"/>
          <w:tab w:val="left" w:pos="2587"/>
          <w:tab w:val="left" w:pos="3347"/>
          <w:tab w:val="left" w:pos="4333"/>
          <w:tab w:val="left" w:pos="5017"/>
          <w:tab w:val="left" w:pos="6784"/>
          <w:tab w:val="left" w:pos="8477"/>
        </w:tabs>
        <w:ind w:left="1237" w:hanging="414"/>
        <w:jc w:val="left"/>
        <w:rPr>
          <w:sz w:val="24"/>
        </w:rPr>
      </w:pPr>
      <w:proofErr w:type="spellStart"/>
      <w:r w:rsidRPr="004F38A7">
        <w:rPr>
          <w:sz w:val="24"/>
        </w:rPr>
        <w:t>Помораева</w:t>
      </w:r>
      <w:proofErr w:type="spellEnd"/>
      <w:r w:rsidRPr="004F38A7">
        <w:rPr>
          <w:sz w:val="24"/>
        </w:rPr>
        <w:tab/>
        <w:t>И.А.,</w:t>
      </w:r>
      <w:r w:rsidRPr="004F38A7">
        <w:rPr>
          <w:sz w:val="24"/>
        </w:rPr>
        <w:tab/>
      </w:r>
      <w:proofErr w:type="spellStart"/>
      <w:r w:rsidRPr="004F38A7">
        <w:rPr>
          <w:sz w:val="24"/>
        </w:rPr>
        <w:t>Позина</w:t>
      </w:r>
      <w:proofErr w:type="spellEnd"/>
      <w:r w:rsidRPr="004F38A7">
        <w:rPr>
          <w:sz w:val="24"/>
        </w:rPr>
        <w:tab/>
        <w:t>В.А.</w:t>
      </w:r>
      <w:r w:rsidRPr="004F38A7">
        <w:rPr>
          <w:sz w:val="24"/>
        </w:rPr>
        <w:tab/>
        <w:t>Формирование</w:t>
      </w:r>
      <w:r w:rsidRPr="004F38A7">
        <w:rPr>
          <w:sz w:val="24"/>
        </w:rPr>
        <w:tab/>
        <w:t>элементарных</w:t>
      </w:r>
      <w:r w:rsidRPr="004F38A7">
        <w:rPr>
          <w:sz w:val="24"/>
        </w:rPr>
        <w:tab/>
        <w:t>математических</w:t>
      </w:r>
    </w:p>
    <w:p w14:paraId="075D30F4" w14:textId="77777777" w:rsidR="009D1A0F" w:rsidRPr="004F38A7" w:rsidRDefault="009D1A0F">
      <w:pPr>
        <w:pStyle w:val="a3"/>
        <w:ind w:firstLine="0"/>
        <w:jc w:val="left"/>
      </w:pPr>
      <w:r w:rsidRPr="004F38A7">
        <w:t>представлений:</w:t>
      </w:r>
      <w:r w:rsidRPr="004F38A7">
        <w:rPr>
          <w:spacing w:val="-3"/>
        </w:rPr>
        <w:t xml:space="preserve"> </w:t>
      </w:r>
      <w:r w:rsidRPr="004F38A7">
        <w:t>Вторая</w:t>
      </w:r>
      <w:r w:rsidRPr="004F38A7">
        <w:rPr>
          <w:spacing w:val="-3"/>
        </w:rPr>
        <w:t xml:space="preserve"> </w:t>
      </w:r>
      <w:r w:rsidRPr="004F38A7">
        <w:t>группа</w:t>
      </w:r>
      <w:r w:rsidRPr="004F38A7">
        <w:rPr>
          <w:spacing w:val="-3"/>
        </w:rPr>
        <w:t xml:space="preserve"> </w:t>
      </w:r>
      <w:r w:rsidRPr="004F38A7">
        <w:t>раннего</w:t>
      </w:r>
      <w:r w:rsidRPr="004F38A7">
        <w:rPr>
          <w:spacing w:val="-4"/>
        </w:rPr>
        <w:t xml:space="preserve"> </w:t>
      </w:r>
      <w:r w:rsidRPr="004F38A7">
        <w:t>возраста</w:t>
      </w:r>
      <w:r w:rsidRPr="004F38A7">
        <w:rPr>
          <w:spacing w:val="-3"/>
        </w:rPr>
        <w:t xml:space="preserve"> </w:t>
      </w:r>
      <w:r w:rsidRPr="004F38A7">
        <w:t>(2-3</w:t>
      </w:r>
      <w:r w:rsidRPr="004F38A7">
        <w:rPr>
          <w:spacing w:val="-3"/>
        </w:rPr>
        <w:t xml:space="preserve"> </w:t>
      </w:r>
      <w:r w:rsidRPr="004F38A7">
        <w:t>года).</w:t>
      </w:r>
    </w:p>
    <w:p w14:paraId="1D2BBFCF" w14:textId="77777777" w:rsidR="009D1A0F" w:rsidRPr="004F38A7" w:rsidRDefault="009D1A0F">
      <w:pPr>
        <w:pStyle w:val="a5"/>
        <w:numPr>
          <w:ilvl w:val="0"/>
          <w:numId w:val="45"/>
        </w:numPr>
        <w:tabs>
          <w:tab w:val="left" w:pos="1238"/>
          <w:tab w:val="left" w:pos="2587"/>
          <w:tab w:val="left" w:pos="3347"/>
          <w:tab w:val="left" w:pos="4333"/>
          <w:tab w:val="left" w:pos="5017"/>
          <w:tab w:val="left" w:pos="6784"/>
          <w:tab w:val="left" w:pos="8477"/>
        </w:tabs>
        <w:ind w:right="124" w:firstLine="707"/>
        <w:jc w:val="left"/>
        <w:rPr>
          <w:sz w:val="24"/>
        </w:rPr>
      </w:pPr>
      <w:proofErr w:type="spellStart"/>
      <w:r w:rsidRPr="004F38A7">
        <w:rPr>
          <w:sz w:val="24"/>
        </w:rPr>
        <w:t>Помораева</w:t>
      </w:r>
      <w:proofErr w:type="spellEnd"/>
      <w:r w:rsidRPr="004F38A7">
        <w:rPr>
          <w:sz w:val="24"/>
        </w:rPr>
        <w:tab/>
        <w:t>И.А.,</w:t>
      </w:r>
      <w:r w:rsidRPr="004F38A7">
        <w:rPr>
          <w:sz w:val="24"/>
        </w:rPr>
        <w:tab/>
      </w:r>
      <w:proofErr w:type="spellStart"/>
      <w:r w:rsidRPr="004F38A7">
        <w:rPr>
          <w:sz w:val="24"/>
        </w:rPr>
        <w:t>Позина</w:t>
      </w:r>
      <w:proofErr w:type="spellEnd"/>
      <w:r w:rsidRPr="004F38A7">
        <w:rPr>
          <w:sz w:val="24"/>
        </w:rPr>
        <w:tab/>
        <w:t>В.А.</w:t>
      </w:r>
      <w:r w:rsidRPr="004F38A7">
        <w:rPr>
          <w:sz w:val="24"/>
        </w:rPr>
        <w:tab/>
        <w:t>Формирование</w:t>
      </w:r>
      <w:r w:rsidRPr="004F38A7">
        <w:rPr>
          <w:sz w:val="24"/>
        </w:rPr>
        <w:tab/>
        <w:t>элементарных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математических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представлений: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Младшая группа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(3-4 года).</w:t>
      </w:r>
    </w:p>
    <w:p w14:paraId="326A2066" w14:textId="77777777" w:rsidR="009D1A0F" w:rsidRPr="004F38A7" w:rsidRDefault="009D1A0F">
      <w:pPr>
        <w:pStyle w:val="a5"/>
        <w:numPr>
          <w:ilvl w:val="0"/>
          <w:numId w:val="45"/>
        </w:numPr>
        <w:tabs>
          <w:tab w:val="left" w:pos="1238"/>
          <w:tab w:val="left" w:pos="2587"/>
          <w:tab w:val="left" w:pos="3347"/>
          <w:tab w:val="left" w:pos="4333"/>
          <w:tab w:val="left" w:pos="5017"/>
          <w:tab w:val="left" w:pos="6784"/>
          <w:tab w:val="left" w:pos="8477"/>
        </w:tabs>
        <w:ind w:right="124" w:firstLine="707"/>
        <w:jc w:val="left"/>
        <w:rPr>
          <w:sz w:val="24"/>
        </w:rPr>
      </w:pPr>
      <w:proofErr w:type="spellStart"/>
      <w:r w:rsidRPr="004F38A7">
        <w:rPr>
          <w:sz w:val="24"/>
        </w:rPr>
        <w:t>Помораева</w:t>
      </w:r>
      <w:proofErr w:type="spellEnd"/>
      <w:r w:rsidRPr="004F38A7">
        <w:rPr>
          <w:sz w:val="24"/>
        </w:rPr>
        <w:tab/>
        <w:t>И.А.,</w:t>
      </w:r>
      <w:r w:rsidRPr="004F38A7">
        <w:rPr>
          <w:sz w:val="24"/>
        </w:rPr>
        <w:tab/>
      </w:r>
      <w:proofErr w:type="spellStart"/>
      <w:r w:rsidRPr="004F38A7">
        <w:rPr>
          <w:sz w:val="24"/>
        </w:rPr>
        <w:t>Позина</w:t>
      </w:r>
      <w:proofErr w:type="spellEnd"/>
      <w:r w:rsidRPr="004F38A7">
        <w:rPr>
          <w:sz w:val="24"/>
        </w:rPr>
        <w:tab/>
        <w:t>В.А.</w:t>
      </w:r>
      <w:r w:rsidRPr="004F38A7">
        <w:rPr>
          <w:sz w:val="24"/>
        </w:rPr>
        <w:tab/>
        <w:t>Формирование</w:t>
      </w:r>
      <w:r w:rsidRPr="004F38A7">
        <w:rPr>
          <w:sz w:val="24"/>
        </w:rPr>
        <w:tab/>
        <w:t>элементарных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математических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представлений: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Средняя группа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(4-5 лет).</w:t>
      </w:r>
    </w:p>
    <w:p w14:paraId="2C69A560" w14:textId="77777777" w:rsidR="009D1A0F" w:rsidRPr="004F38A7" w:rsidRDefault="009D1A0F">
      <w:pPr>
        <w:pStyle w:val="a5"/>
        <w:numPr>
          <w:ilvl w:val="0"/>
          <w:numId w:val="45"/>
        </w:numPr>
        <w:tabs>
          <w:tab w:val="left" w:pos="1341"/>
          <w:tab w:val="left" w:pos="2671"/>
          <w:tab w:val="left" w:pos="3415"/>
          <w:tab w:val="left" w:pos="4383"/>
          <w:tab w:val="left" w:pos="5050"/>
          <w:tab w:val="left" w:pos="6801"/>
          <w:tab w:val="left" w:pos="8475"/>
        </w:tabs>
        <w:ind w:right="124" w:firstLine="707"/>
        <w:jc w:val="left"/>
        <w:rPr>
          <w:sz w:val="24"/>
        </w:rPr>
      </w:pPr>
      <w:proofErr w:type="spellStart"/>
      <w:r w:rsidRPr="004F38A7">
        <w:rPr>
          <w:sz w:val="24"/>
        </w:rPr>
        <w:t>Помораева</w:t>
      </w:r>
      <w:proofErr w:type="spellEnd"/>
      <w:r w:rsidRPr="004F38A7">
        <w:rPr>
          <w:sz w:val="24"/>
        </w:rPr>
        <w:tab/>
        <w:t>И.А.,</w:t>
      </w:r>
      <w:r w:rsidRPr="004F38A7">
        <w:rPr>
          <w:sz w:val="24"/>
        </w:rPr>
        <w:tab/>
      </w:r>
      <w:proofErr w:type="spellStart"/>
      <w:r w:rsidRPr="004F38A7">
        <w:rPr>
          <w:sz w:val="24"/>
        </w:rPr>
        <w:t>Позина</w:t>
      </w:r>
      <w:proofErr w:type="spellEnd"/>
      <w:r w:rsidRPr="004F38A7">
        <w:rPr>
          <w:sz w:val="24"/>
        </w:rPr>
        <w:tab/>
        <w:t>В.А.</w:t>
      </w:r>
      <w:r w:rsidRPr="004F38A7">
        <w:rPr>
          <w:sz w:val="24"/>
        </w:rPr>
        <w:tab/>
        <w:t>Формирование</w:t>
      </w:r>
      <w:r w:rsidRPr="004F38A7">
        <w:rPr>
          <w:sz w:val="24"/>
        </w:rPr>
        <w:tab/>
        <w:t>элементарных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математических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представлений: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Старшая группа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(5-6 лет).</w:t>
      </w:r>
    </w:p>
    <w:p w14:paraId="6BFA0FD1" w14:textId="77777777" w:rsidR="009D1A0F" w:rsidRPr="004F38A7" w:rsidRDefault="009D1A0F">
      <w:pPr>
        <w:pStyle w:val="a5"/>
        <w:numPr>
          <w:ilvl w:val="0"/>
          <w:numId w:val="45"/>
        </w:numPr>
        <w:tabs>
          <w:tab w:val="left" w:pos="1341"/>
          <w:tab w:val="left" w:pos="2671"/>
          <w:tab w:val="left" w:pos="3415"/>
          <w:tab w:val="left" w:pos="4383"/>
          <w:tab w:val="left" w:pos="5050"/>
          <w:tab w:val="left" w:pos="6801"/>
          <w:tab w:val="left" w:pos="8475"/>
        </w:tabs>
        <w:spacing w:before="1"/>
        <w:ind w:right="124" w:firstLine="707"/>
        <w:jc w:val="left"/>
        <w:rPr>
          <w:sz w:val="24"/>
        </w:rPr>
      </w:pPr>
      <w:proofErr w:type="spellStart"/>
      <w:r w:rsidRPr="004F38A7">
        <w:rPr>
          <w:sz w:val="24"/>
        </w:rPr>
        <w:t>Помораева</w:t>
      </w:r>
      <w:proofErr w:type="spellEnd"/>
      <w:r w:rsidRPr="004F38A7">
        <w:rPr>
          <w:sz w:val="24"/>
        </w:rPr>
        <w:tab/>
        <w:t>И.А.,</w:t>
      </w:r>
      <w:r w:rsidRPr="004F38A7">
        <w:rPr>
          <w:sz w:val="24"/>
        </w:rPr>
        <w:tab/>
      </w:r>
      <w:proofErr w:type="spellStart"/>
      <w:r w:rsidRPr="004F38A7">
        <w:rPr>
          <w:sz w:val="24"/>
        </w:rPr>
        <w:t>Позина</w:t>
      </w:r>
      <w:proofErr w:type="spellEnd"/>
      <w:r w:rsidRPr="004F38A7">
        <w:rPr>
          <w:sz w:val="24"/>
        </w:rPr>
        <w:tab/>
        <w:t>В.А.</w:t>
      </w:r>
      <w:r w:rsidRPr="004F38A7">
        <w:rPr>
          <w:sz w:val="24"/>
        </w:rPr>
        <w:tab/>
        <w:t>Формирование</w:t>
      </w:r>
      <w:r w:rsidRPr="004F38A7">
        <w:rPr>
          <w:sz w:val="24"/>
        </w:rPr>
        <w:tab/>
        <w:t>элементарных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математических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представлений: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Подготовительная к школе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группа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(6-7 лет).</w:t>
      </w:r>
    </w:p>
    <w:p w14:paraId="733DAAC0" w14:textId="77777777" w:rsidR="009D1A0F" w:rsidRPr="004F38A7" w:rsidRDefault="009D1A0F">
      <w:pPr>
        <w:pStyle w:val="a5"/>
        <w:numPr>
          <w:ilvl w:val="0"/>
          <w:numId w:val="45"/>
        </w:numPr>
        <w:tabs>
          <w:tab w:val="left" w:pos="1276"/>
        </w:tabs>
        <w:ind w:right="125" w:firstLine="707"/>
        <w:jc w:val="left"/>
        <w:rPr>
          <w:sz w:val="24"/>
        </w:rPr>
      </w:pPr>
      <w:r w:rsidRPr="004F38A7">
        <w:rPr>
          <w:sz w:val="24"/>
        </w:rPr>
        <w:t>Петерсон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Л.Г.,</w:t>
      </w:r>
      <w:r w:rsidRPr="004F38A7">
        <w:rPr>
          <w:spacing w:val="28"/>
          <w:sz w:val="24"/>
        </w:rPr>
        <w:t xml:space="preserve"> </w:t>
      </w:r>
      <w:proofErr w:type="spellStart"/>
      <w:r w:rsidRPr="004F38A7">
        <w:rPr>
          <w:sz w:val="24"/>
        </w:rPr>
        <w:t>Кочемасова</w:t>
      </w:r>
      <w:proofErr w:type="spellEnd"/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Е.Е.,</w:t>
      </w:r>
      <w:r w:rsidRPr="004F38A7">
        <w:rPr>
          <w:spacing w:val="28"/>
          <w:sz w:val="24"/>
        </w:rPr>
        <w:t xml:space="preserve"> </w:t>
      </w:r>
      <w:proofErr w:type="spellStart"/>
      <w:r w:rsidRPr="004F38A7">
        <w:rPr>
          <w:sz w:val="24"/>
        </w:rPr>
        <w:t>Игралочка</w:t>
      </w:r>
      <w:proofErr w:type="spellEnd"/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>практический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курс</w:t>
      </w:r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>математики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дошкольников,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М.,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изд-во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ЮВЕНТА,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2014</w:t>
      </w:r>
    </w:p>
    <w:p w14:paraId="1FCC8243" w14:textId="77777777" w:rsidR="009D1A0F" w:rsidRPr="004F38A7" w:rsidRDefault="009D1A0F">
      <w:pPr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03ADF738" w14:textId="77777777" w:rsidR="009D1A0F" w:rsidRPr="004F38A7" w:rsidRDefault="009D1A0F">
      <w:pPr>
        <w:pStyle w:val="a5"/>
        <w:numPr>
          <w:ilvl w:val="0"/>
          <w:numId w:val="45"/>
        </w:numPr>
        <w:tabs>
          <w:tab w:val="left" w:pos="1271"/>
        </w:tabs>
        <w:spacing w:before="76" w:line="237" w:lineRule="auto"/>
        <w:ind w:right="126" w:firstLine="707"/>
        <w:jc w:val="left"/>
        <w:rPr>
          <w:sz w:val="24"/>
        </w:rPr>
      </w:pPr>
      <w:proofErr w:type="spellStart"/>
      <w:r w:rsidRPr="004F38A7">
        <w:rPr>
          <w:sz w:val="24"/>
        </w:rPr>
        <w:lastRenderedPageBreak/>
        <w:t>Соломенникова</w:t>
      </w:r>
      <w:proofErr w:type="spellEnd"/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О.А.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Ознакомление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природой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детском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саду: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Вторая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группа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раннего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возраста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(2-3 года).</w:t>
      </w:r>
    </w:p>
    <w:p w14:paraId="43F1DFA2" w14:textId="77777777" w:rsidR="009D1A0F" w:rsidRPr="004F38A7" w:rsidRDefault="009D1A0F">
      <w:pPr>
        <w:pStyle w:val="a5"/>
        <w:numPr>
          <w:ilvl w:val="0"/>
          <w:numId w:val="45"/>
        </w:numPr>
        <w:tabs>
          <w:tab w:val="left" w:pos="1199"/>
        </w:tabs>
        <w:spacing w:before="1"/>
        <w:ind w:left="1198" w:hanging="375"/>
        <w:jc w:val="left"/>
        <w:rPr>
          <w:sz w:val="24"/>
        </w:rPr>
      </w:pPr>
      <w:proofErr w:type="spellStart"/>
      <w:r w:rsidRPr="004F38A7">
        <w:rPr>
          <w:sz w:val="24"/>
        </w:rPr>
        <w:t>Соломенникова</w:t>
      </w:r>
      <w:proofErr w:type="spellEnd"/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О.А.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Ознакомление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природой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детском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саду: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Младшая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группа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(3-4</w:t>
      </w:r>
    </w:p>
    <w:p w14:paraId="311D1DD9" w14:textId="77777777" w:rsidR="009D1A0F" w:rsidRPr="004F38A7" w:rsidRDefault="009D1A0F">
      <w:pPr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450ED90F" w14:textId="77777777" w:rsidR="009D1A0F" w:rsidRPr="004F38A7" w:rsidRDefault="009D1A0F">
      <w:pPr>
        <w:pStyle w:val="a3"/>
        <w:spacing w:before="1"/>
        <w:ind w:firstLine="0"/>
        <w:jc w:val="left"/>
      </w:pPr>
      <w:r w:rsidRPr="004F38A7">
        <w:rPr>
          <w:spacing w:val="-1"/>
        </w:rPr>
        <w:t>года).</w:t>
      </w:r>
    </w:p>
    <w:p w14:paraId="65A9FC5F" w14:textId="77777777" w:rsidR="009D1A0F" w:rsidRPr="004F38A7" w:rsidRDefault="009D1A0F">
      <w:pPr>
        <w:pStyle w:val="a3"/>
        <w:spacing w:before="11"/>
        <w:ind w:left="0" w:firstLine="0"/>
        <w:jc w:val="left"/>
        <w:rPr>
          <w:sz w:val="23"/>
        </w:rPr>
      </w:pPr>
    </w:p>
    <w:p w14:paraId="4543C63E" w14:textId="77777777" w:rsidR="009D1A0F" w:rsidRPr="004F38A7" w:rsidRDefault="009D1A0F">
      <w:pPr>
        <w:pStyle w:val="a3"/>
        <w:ind w:firstLine="0"/>
        <w:jc w:val="left"/>
      </w:pPr>
      <w:r w:rsidRPr="004F38A7">
        <w:t>лет).</w:t>
      </w:r>
    </w:p>
    <w:p w14:paraId="54190A6B" w14:textId="77777777" w:rsidR="009D1A0F" w:rsidRPr="004F38A7" w:rsidRDefault="009D1A0F">
      <w:pPr>
        <w:pStyle w:val="a3"/>
        <w:ind w:left="0" w:firstLine="0"/>
        <w:jc w:val="left"/>
      </w:pPr>
    </w:p>
    <w:p w14:paraId="5FB1992A" w14:textId="77777777" w:rsidR="009D1A0F" w:rsidRPr="004F38A7" w:rsidRDefault="009D1A0F">
      <w:pPr>
        <w:pStyle w:val="a3"/>
        <w:ind w:firstLine="0"/>
        <w:jc w:val="left"/>
      </w:pPr>
      <w:r w:rsidRPr="004F38A7">
        <w:t>лет).</w:t>
      </w:r>
    </w:p>
    <w:p w14:paraId="3B4DC87C" w14:textId="77777777" w:rsidR="009D1A0F" w:rsidRPr="004F38A7" w:rsidRDefault="009D1A0F">
      <w:pPr>
        <w:pStyle w:val="a3"/>
        <w:ind w:left="0" w:firstLine="0"/>
        <w:jc w:val="left"/>
      </w:pPr>
      <w:r w:rsidRPr="004F38A7">
        <w:br w:type="column"/>
      </w:r>
    </w:p>
    <w:p w14:paraId="321109ED" w14:textId="77777777" w:rsidR="009D1A0F" w:rsidRPr="004F38A7" w:rsidRDefault="009D1A0F">
      <w:pPr>
        <w:pStyle w:val="a5"/>
        <w:numPr>
          <w:ilvl w:val="0"/>
          <w:numId w:val="45"/>
        </w:numPr>
        <w:tabs>
          <w:tab w:val="left" w:pos="467"/>
        </w:tabs>
        <w:spacing w:before="1"/>
        <w:ind w:left="466" w:hanging="385"/>
        <w:jc w:val="left"/>
        <w:rPr>
          <w:sz w:val="24"/>
        </w:rPr>
      </w:pPr>
      <w:proofErr w:type="spellStart"/>
      <w:r w:rsidRPr="004F38A7">
        <w:rPr>
          <w:sz w:val="24"/>
        </w:rPr>
        <w:t>Соломенникова</w:t>
      </w:r>
      <w:proofErr w:type="spellEnd"/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О.А.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Ознакомление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природой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детском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саду: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Средняя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группа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(4-5</w:t>
      </w:r>
    </w:p>
    <w:p w14:paraId="52B68A82" w14:textId="77777777" w:rsidR="009D1A0F" w:rsidRPr="004F38A7" w:rsidRDefault="009D1A0F">
      <w:pPr>
        <w:pStyle w:val="a3"/>
        <w:spacing w:before="11"/>
        <w:ind w:left="0" w:firstLine="0"/>
        <w:jc w:val="left"/>
        <w:rPr>
          <w:sz w:val="23"/>
        </w:rPr>
      </w:pPr>
    </w:p>
    <w:p w14:paraId="3FEC8D05" w14:textId="77777777" w:rsidR="009D1A0F" w:rsidRPr="004F38A7" w:rsidRDefault="009D1A0F">
      <w:pPr>
        <w:pStyle w:val="a5"/>
        <w:numPr>
          <w:ilvl w:val="0"/>
          <w:numId w:val="45"/>
        </w:numPr>
        <w:tabs>
          <w:tab w:val="left" w:pos="465"/>
        </w:tabs>
        <w:ind w:left="464" w:hanging="383"/>
        <w:jc w:val="left"/>
        <w:rPr>
          <w:sz w:val="24"/>
        </w:rPr>
      </w:pPr>
      <w:proofErr w:type="spellStart"/>
      <w:r w:rsidRPr="004F38A7">
        <w:rPr>
          <w:sz w:val="24"/>
        </w:rPr>
        <w:t>Соломенникова</w:t>
      </w:r>
      <w:proofErr w:type="spellEnd"/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О.А.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Ознакомление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природой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детском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саду: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Старшая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группа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(5-6</w:t>
      </w:r>
    </w:p>
    <w:p w14:paraId="70EAD2F4" w14:textId="77777777" w:rsidR="009D1A0F" w:rsidRPr="004F38A7" w:rsidRDefault="009D1A0F">
      <w:pPr>
        <w:pStyle w:val="a3"/>
        <w:ind w:left="0" w:firstLine="0"/>
        <w:jc w:val="left"/>
      </w:pPr>
    </w:p>
    <w:p w14:paraId="7BABC82F" w14:textId="77777777" w:rsidR="009D1A0F" w:rsidRPr="004F38A7" w:rsidRDefault="009D1A0F">
      <w:pPr>
        <w:pStyle w:val="a5"/>
        <w:numPr>
          <w:ilvl w:val="0"/>
          <w:numId w:val="45"/>
        </w:numPr>
        <w:tabs>
          <w:tab w:val="left" w:pos="472"/>
        </w:tabs>
        <w:ind w:left="471" w:hanging="390"/>
        <w:jc w:val="left"/>
        <w:rPr>
          <w:sz w:val="24"/>
        </w:rPr>
      </w:pPr>
      <w:proofErr w:type="spellStart"/>
      <w:r w:rsidRPr="004F38A7">
        <w:rPr>
          <w:sz w:val="24"/>
        </w:rPr>
        <w:t>Соломенникова</w:t>
      </w:r>
      <w:proofErr w:type="spellEnd"/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О.А.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Ознакомление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природой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детском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саду: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Подготовительная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к</w:t>
      </w:r>
    </w:p>
    <w:p w14:paraId="082BA27F" w14:textId="77777777" w:rsidR="009D1A0F" w:rsidRPr="004F38A7" w:rsidRDefault="009D1A0F">
      <w:pPr>
        <w:rPr>
          <w:sz w:val="24"/>
        </w:rPr>
        <w:sectPr w:rsidR="009D1A0F" w:rsidRPr="004F38A7">
          <w:type w:val="continuous"/>
          <w:pgSz w:w="11900" w:h="16850"/>
          <w:pgMar w:top="1120" w:right="340" w:bottom="280" w:left="1300" w:header="720" w:footer="720" w:gutter="0"/>
          <w:cols w:num="2" w:space="720" w:equalWidth="0">
            <w:col w:w="702" w:space="40"/>
            <w:col w:w="9518"/>
          </w:cols>
        </w:sectPr>
      </w:pPr>
    </w:p>
    <w:p w14:paraId="0D059983" w14:textId="77777777" w:rsidR="009D1A0F" w:rsidRPr="004F38A7" w:rsidRDefault="009D1A0F">
      <w:pPr>
        <w:pStyle w:val="a3"/>
        <w:ind w:firstLine="0"/>
        <w:jc w:val="left"/>
      </w:pPr>
      <w:r w:rsidRPr="004F38A7">
        <w:t>школе</w:t>
      </w:r>
      <w:r w:rsidRPr="004F38A7">
        <w:rPr>
          <w:spacing w:val="-4"/>
        </w:rPr>
        <w:t xml:space="preserve"> </w:t>
      </w:r>
      <w:r w:rsidRPr="004F38A7">
        <w:t>группа</w:t>
      </w:r>
      <w:r w:rsidRPr="004F38A7">
        <w:rPr>
          <w:spacing w:val="-1"/>
        </w:rPr>
        <w:t xml:space="preserve"> </w:t>
      </w:r>
      <w:r w:rsidRPr="004F38A7">
        <w:t>(6-7</w:t>
      </w:r>
      <w:r w:rsidRPr="004F38A7">
        <w:rPr>
          <w:spacing w:val="-2"/>
        </w:rPr>
        <w:t xml:space="preserve"> </w:t>
      </w:r>
      <w:r w:rsidRPr="004F38A7">
        <w:t>лет).</w:t>
      </w:r>
    </w:p>
    <w:p w14:paraId="2ADEF2FC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461C7075" w14:textId="77777777" w:rsidR="009D1A0F" w:rsidRPr="004F38A7" w:rsidRDefault="009D1A0F">
      <w:pPr>
        <w:pStyle w:val="3"/>
        <w:ind w:left="824"/>
        <w:jc w:val="both"/>
      </w:pPr>
      <w:r w:rsidRPr="004F38A7">
        <w:t>Образовательная</w:t>
      </w:r>
      <w:r w:rsidRPr="004F38A7">
        <w:rPr>
          <w:spacing w:val="-5"/>
        </w:rPr>
        <w:t xml:space="preserve"> </w:t>
      </w:r>
      <w:r w:rsidRPr="004F38A7">
        <w:t>область</w:t>
      </w:r>
      <w:r w:rsidRPr="004F38A7">
        <w:rPr>
          <w:spacing w:val="-5"/>
        </w:rPr>
        <w:t xml:space="preserve"> </w:t>
      </w:r>
      <w:r w:rsidRPr="004F38A7">
        <w:t>«Речевое</w:t>
      </w:r>
      <w:r w:rsidRPr="004F38A7">
        <w:rPr>
          <w:spacing w:val="-5"/>
        </w:rPr>
        <w:t xml:space="preserve"> </w:t>
      </w:r>
      <w:r w:rsidRPr="004F38A7">
        <w:t>развитие»</w:t>
      </w:r>
    </w:p>
    <w:p w14:paraId="4C131A36" w14:textId="77777777" w:rsidR="009D1A0F" w:rsidRPr="004F38A7" w:rsidRDefault="009D1A0F">
      <w:pPr>
        <w:pStyle w:val="a3"/>
        <w:spacing w:line="274" w:lineRule="exact"/>
        <w:ind w:left="824" w:firstLine="0"/>
      </w:pPr>
      <w:r w:rsidRPr="004F38A7">
        <w:t>(в</w:t>
      </w:r>
      <w:r w:rsidRPr="004F38A7">
        <w:rPr>
          <w:spacing w:val="-4"/>
        </w:rPr>
        <w:t xml:space="preserve"> </w:t>
      </w:r>
      <w:r w:rsidRPr="004F38A7">
        <w:t>соответствии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п.</w:t>
      </w:r>
      <w:r w:rsidRPr="004F38A7">
        <w:rPr>
          <w:spacing w:val="-1"/>
        </w:rPr>
        <w:t xml:space="preserve"> </w:t>
      </w:r>
      <w:r w:rsidRPr="004F38A7">
        <w:t>20</w:t>
      </w:r>
      <w:r w:rsidRPr="004F38A7">
        <w:rPr>
          <w:spacing w:val="-1"/>
        </w:rPr>
        <w:t xml:space="preserve"> </w:t>
      </w:r>
      <w:r w:rsidRPr="004F38A7">
        <w:t>ФОП</w:t>
      </w:r>
      <w:r w:rsidRPr="004F38A7">
        <w:rPr>
          <w:spacing w:val="-2"/>
        </w:rPr>
        <w:t xml:space="preserve"> </w:t>
      </w:r>
      <w:r w:rsidRPr="004F38A7">
        <w:t>ДО)</w:t>
      </w:r>
    </w:p>
    <w:p w14:paraId="13E15E10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47E25A7D" w14:textId="77777777" w:rsidR="009D1A0F" w:rsidRPr="004F38A7" w:rsidRDefault="009D1A0F">
      <w:pPr>
        <w:pStyle w:val="2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2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3</w:t>
      </w:r>
      <w:r w:rsidRPr="004F38A7">
        <w:rPr>
          <w:spacing w:val="-1"/>
        </w:rPr>
        <w:t xml:space="preserve"> </w:t>
      </w:r>
      <w:r w:rsidRPr="004F38A7">
        <w:t>лет</w:t>
      </w:r>
    </w:p>
    <w:p w14:paraId="51B63C9C" w14:textId="77777777" w:rsidR="009D1A0F" w:rsidRPr="004F38A7" w:rsidRDefault="009D1A0F">
      <w:pPr>
        <w:pStyle w:val="a3"/>
        <w:ind w:right="124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области</w:t>
      </w:r>
      <w:r w:rsidRPr="004F38A7">
        <w:rPr>
          <w:spacing w:val="1"/>
        </w:rPr>
        <w:t xml:space="preserve"> </w:t>
      </w:r>
      <w:r w:rsidRPr="004F38A7">
        <w:t>речевого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основными</w:t>
      </w:r>
      <w:r w:rsidRPr="004F38A7">
        <w:rPr>
          <w:spacing w:val="1"/>
        </w:rPr>
        <w:t xml:space="preserve"> </w:t>
      </w:r>
      <w:r w:rsidRPr="004F38A7">
        <w:t>задачами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являются:</w:t>
      </w:r>
    </w:p>
    <w:p w14:paraId="57400649" w14:textId="77777777" w:rsidR="009D1A0F" w:rsidRPr="004F38A7" w:rsidRDefault="009D1A0F">
      <w:pPr>
        <w:pStyle w:val="a5"/>
        <w:numPr>
          <w:ilvl w:val="1"/>
          <w:numId w:val="45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словаря:</w:t>
      </w:r>
    </w:p>
    <w:p w14:paraId="4E3E01A6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95"/>
        </w:tabs>
        <w:ind w:right="120" w:firstLine="707"/>
        <w:rPr>
          <w:sz w:val="24"/>
        </w:rPr>
      </w:pPr>
      <w:r w:rsidRPr="004F38A7">
        <w:rPr>
          <w:sz w:val="24"/>
        </w:rPr>
        <w:t>развивать понимание речи и активизировать словарь. Формировать у детей умение 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словесному указанию педагога находить предметы, различать их местоположение, имитировать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 людей и движения животных. Обогащать словарь детей существительными, глаголами,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прилагательными,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наречиями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данные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слова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речи.</w:t>
      </w:r>
    </w:p>
    <w:p w14:paraId="3BD2230F" w14:textId="77777777" w:rsidR="009D1A0F" w:rsidRPr="004F38A7" w:rsidRDefault="009D1A0F">
      <w:pPr>
        <w:pStyle w:val="a5"/>
        <w:numPr>
          <w:ilvl w:val="1"/>
          <w:numId w:val="45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Звуковая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культура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речи:</w:t>
      </w:r>
    </w:p>
    <w:p w14:paraId="0797C38E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122"/>
        </w:tabs>
        <w:ind w:right="118" w:firstLine="707"/>
        <w:rPr>
          <w:sz w:val="24"/>
        </w:rPr>
      </w:pPr>
      <w:r w:rsidRPr="004F38A7">
        <w:rPr>
          <w:sz w:val="24"/>
        </w:rPr>
        <w:t>упражнять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произношении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гласных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согласных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звукоподражаний,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правильное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произношение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звукоподражательных слов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разном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темпе,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силой голоса.</w:t>
      </w:r>
    </w:p>
    <w:p w14:paraId="6435CE8A" w14:textId="77777777" w:rsidR="009D1A0F" w:rsidRPr="004F38A7" w:rsidRDefault="009D1A0F">
      <w:pPr>
        <w:pStyle w:val="a5"/>
        <w:numPr>
          <w:ilvl w:val="1"/>
          <w:numId w:val="45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Грамматический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строй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речи:</w:t>
      </w:r>
    </w:p>
    <w:p w14:paraId="7F41678F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79"/>
        </w:tabs>
        <w:ind w:right="127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согласовывать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существительные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местоимения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глаголами,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составлять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фразы из 3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4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слов.</w:t>
      </w:r>
    </w:p>
    <w:p w14:paraId="0B2EDA94" w14:textId="77777777" w:rsidR="009D1A0F" w:rsidRPr="004F38A7" w:rsidRDefault="009D1A0F">
      <w:pPr>
        <w:pStyle w:val="a5"/>
        <w:numPr>
          <w:ilvl w:val="1"/>
          <w:numId w:val="45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Связная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речь:</w:t>
      </w:r>
    </w:p>
    <w:p w14:paraId="1F841C89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07"/>
        </w:tabs>
        <w:ind w:right="129" w:firstLine="707"/>
        <w:rPr>
          <w:sz w:val="24"/>
        </w:rPr>
      </w:pPr>
      <w:r w:rsidRPr="004F38A7">
        <w:rPr>
          <w:sz w:val="24"/>
        </w:rPr>
        <w:t>продолжать развивать у детей умения понимать речь педагога, отвечать на вопросы;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рассказывать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 окружающем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2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4 предложениях.</w:t>
      </w:r>
    </w:p>
    <w:p w14:paraId="2A477329" w14:textId="77777777" w:rsidR="009D1A0F" w:rsidRPr="004F38A7" w:rsidRDefault="009D1A0F">
      <w:pPr>
        <w:pStyle w:val="a5"/>
        <w:numPr>
          <w:ilvl w:val="1"/>
          <w:numId w:val="45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Интерес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художественной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литературе:</w:t>
      </w:r>
    </w:p>
    <w:p w14:paraId="1219B900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07"/>
        </w:tabs>
        <w:ind w:right="125" w:firstLine="707"/>
        <w:rPr>
          <w:sz w:val="24"/>
        </w:rPr>
      </w:pPr>
      <w:r w:rsidRPr="004F38A7">
        <w:rPr>
          <w:sz w:val="24"/>
        </w:rPr>
        <w:t>формировать у детей умение воспринимать небольшие по объему потешки, сказки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наглядным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сопровождением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(и без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него);</w:t>
      </w:r>
    </w:p>
    <w:p w14:paraId="7FDAE4F3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74"/>
        </w:tabs>
        <w:ind w:right="126" w:firstLine="707"/>
        <w:rPr>
          <w:sz w:val="24"/>
        </w:rPr>
      </w:pPr>
      <w:r w:rsidRPr="004F38A7">
        <w:rPr>
          <w:sz w:val="24"/>
        </w:rPr>
        <w:t>побуждать договаривать и произносить четверостишия уже известных ребенку стихов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песенок,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воспроизводить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игровые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действия,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движения персонажей;</w:t>
      </w:r>
    </w:p>
    <w:p w14:paraId="0B8E4813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64"/>
        </w:tabs>
        <w:ind w:right="119" w:firstLine="707"/>
        <w:rPr>
          <w:sz w:val="24"/>
        </w:rPr>
      </w:pPr>
      <w:r w:rsidRPr="004F38A7">
        <w:rPr>
          <w:sz w:val="24"/>
        </w:rPr>
        <w:t>поощрять отклик на ритм и мелодичность стихотворений, потешек; формировать умение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чтения произведения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повторять звуковые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жесты;</w:t>
      </w:r>
    </w:p>
    <w:p w14:paraId="6C6FB5E0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163"/>
        </w:tabs>
        <w:ind w:right="120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произносить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звукоподражания,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связанные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содержанием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литературного материала (мяу-мяу, тик-так, баю-бай, ква-ква и тому подобное), отвечать 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 содержанию прочитанных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произведений;</w:t>
      </w:r>
    </w:p>
    <w:p w14:paraId="14A13C54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побуждать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рассматривать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книги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иллюстрации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вместе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педагогом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самостоятельно;</w:t>
      </w:r>
    </w:p>
    <w:p w14:paraId="08941000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88"/>
        </w:tabs>
        <w:ind w:right="126" w:firstLine="707"/>
        <w:rPr>
          <w:sz w:val="24"/>
        </w:rPr>
      </w:pPr>
      <w:r w:rsidRPr="004F38A7">
        <w:rPr>
          <w:sz w:val="24"/>
        </w:rPr>
        <w:t>развивать восприятие вопросительных и восклицательных интонаций художественного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произведения.</w:t>
      </w:r>
    </w:p>
    <w:p w14:paraId="33368D4B" w14:textId="77777777" w:rsidR="009D1A0F" w:rsidRPr="004F38A7" w:rsidRDefault="009D1A0F">
      <w:pPr>
        <w:pStyle w:val="a3"/>
        <w:spacing w:before="11"/>
        <w:ind w:left="0" w:firstLine="0"/>
        <w:jc w:val="left"/>
        <w:rPr>
          <w:sz w:val="23"/>
        </w:rPr>
      </w:pPr>
    </w:p>
    <w:p w14:paraId="4ED7400D" w14:textId="77777777" w:rsidR="009D1A0F" w:rsidRPr="004F38A7" w:rsidRDefault="009D1A0F">
      <w:pPr>
        <w:ind w:left="824"/>
        <w:rPr>
          <w:i/>
          <w:sz w:val="24"/>
        </w:rPr>
      </w:pPr>
      <w:r w:rsidRPr="004F38A7">
        <w:rPr>
          <w:i/>
          <w:sz w:val="24"/>
          <w:u w:val="single"/>
        </w:rPr>
        <w:t>Содержание</w:t>
      </w:r>
      <w:r w:rsidRPr="004F38A7">
        <w:rPr>
          <w:i/>
          <w:spacing w:val="-6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образовательной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деятельности</w:t>
      </w:r>
    </w:p>
    <w:p w14:paraId="32C10957" w14:textId="77777777" w:rsidR="009D1A0F" w:rsidRPr="004F38A7" w:rsidRDefault="009D1A0F">
      <w:pPr>
        <w:pStyle w:val="a5"/>
        <w:numPr>
          <w:ilvl w:val="0"/>
          <w:numId w:val="47"/>
        </w:numPr>
        <w:tabs>
          <w:tab w:val="left" w:pos="1084"/>
        </w:tabs>
        <w:rPr>
          <w:sz w:val="24"/>
        </w:rPr>
      </w:pPr>
      <w:r w:rsidRPr="004F38A7">
        <w:rPr>
          <w:i/>
          <w:sz w:val="24"/>
        </w:rPr>
        <w:t>Формирование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словаря</w:t>
      </w:r>
      <w:r w:rsidRPr="004F38A7">
        <w:rPr>
          <w:sz w:val="24"/>
        </w:rPr>
        <w:t>:</w:t>
      </w:r>
    </w:p>
    <w:p w14:paraId="3290278C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43"/>
        </w:tabs>
        <w:ind w:right="124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понимание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активизирует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словарь,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словесному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указанию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находить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цвету,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размеру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(«Принеси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красный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кубик»),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местоположение,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имитировать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животных;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активизирует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словарь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существительными,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обозначающими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транспортных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средств,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частей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автомобиля,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растений,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фруктов,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овощей,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домашних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животных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детенышей;</w:t>
      </w:r>
    </w:p>
    <w:p w14:paraId="5F49F0A3" w14:textId="77777777" w:rsidR="009D1A0F" w:rsidRPr="004F38A7" w:rsidRDefault="009D1A0F">
      <w:pPr>
        <w:jc w:val="both"/>
        <w:rPr>
          <w:sz w:val="24"/>
        </w:rPr>
        <w:sectPr w:rsidR="009D1A0F" w:rsidRPr="004F38A7">
          <w:type w:val="continuous"/>
          <w:pgSz w:w="11900" w:h="16850"/>
          <w:pgMar w:top="1120" w:right="340" w:bottom="280" w:left="1300" w:header="720" w:footer="720" w:gutter="0"/>
          <w:cols w:space="720"/>
        </w:sectPr>
      </w:pPr>
    </w:p>
    <w:p w14:paraId="32A181B2" w14:textId="77777777" w:rsidR="009D1A0F" w:rsidRPr="004F38A7" w:rsidRDefault="009D1A0F">
      <w:pPr>
        <w:pStyle w:val="a3"/>
        <w:spacing w:before="74"/>
        <w:ind w:right="114" w:firstLine="0"/>
      </w:pPr>
      <w:r w:rsidRPr="004F38A7">
        <w:lastRenderedPageBreak/>
        <w:t>глаголами,</w:t>
      </w:r>
      <w:r w:rsidRPr="004F38A7">
        <w:rPr>
          <w:spacing w:val="1"/>
        </w:rPr>
        <w:t xml:space="preserve"> </w:t>
      </w:r>
      <w:r w:rsidRPr="004F38A7">
        <w:t>обозначающими</w:t>
      </w:r>
      <w:r w:rsidRPr="004F38A7">
        <w:rPr>
          <w:spacing w:val="1"/>
        </w:rPr>
        <w:t xml:space="preserve"> </w:t>
      </w:r>
      <w:r w:rsidRPr="004F38A7">
        <w:t>трудовые</w:t>
      </w:r>
      <w:r w:rsidRPr="004F38A7">
        <w:rPr>
          <w:spacing w:val="1"/>
        </w:rPr>
        <w:t xml:space="preserve"> </w:t>
      </w:r>
      <w:r w:rsidRPr="004F38A7">
        <w:t>действия</w:t>
      </w:r>
      <w:r w:rsidRPr="004F38A7">
        <w:rPr>
          <w:spacing w:val="1"/>
        </w:rPr>
        <w:t xml:space="preserve"> </w:t>
      </w:r>
      <w:r w:rsidRPr="004F38A7">
        <w:t>(мыть,</w:t>
      </w:r>
      <w:r w:rsidRPr="004F38A7">
        <w:rPr>
          <w:spacing w:val="1"/>
        </w:rPr>
        <w:t xml:space="preserve"> </w:t>
      </w:r>
      <w:r w:rsidRPr="004F38A7">
        <w:t>стирать),</w:t>
      </w:r>
      <w:r w:rsidRPr="004F38A7">
        <w:rPr>
          <w:spacing w:val="1"/>
        </w:rPr>
        <w:t xml:space="preserve"> </w:t>
      </w:r>
      <w:r w:rsidRPr="004F38A7">
        <w:t>взаимоотношения</w:t>
      </w:r>
      <w:r w:rsidRPr="004F38A7">
        <w:rPr>
          <w:spacing w:val="1"/>
        </w:rPr>
        <w:t xml:space="preserve"> </w:t>
      </w:r>
      <w:r w:rsidRPr="004F38A7">
        <w:t>(помочь);</w:t>
      </w:r>
      <w:r w:rsidRPr="004F38A7">
        <w:rPr>
          <w:spacing w:val="1"/>
        </w:rPr>
        <w:t xml:space="preserve"> </w:t>
      </w:r>
      <w:r w:rsidRPr="004F38A7">
        <w:t>прилагательными, обозначающими величину, цвет, вкус предметов; наречиями (сейчас, далеко).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закрепляет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названия</w:t>
      </w:r>
      <w:r w:rsidRPr="004F38A7">
        <w:rPr>
          <w:spacing w:val="1"/>
        </w:rPr>
        <w:t xml:space="preserve"> </w:t>
      </w:r>
      <w:r w:rsidRPr="004F38A7">
        <w:t>предметов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действий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предметами,</w:t>
      </w:r>
      <w:r w:rsidRPr="004F38A7">
        <w:rPr>
          <w:spacing w:val="1"/>
        </w:rPr>
        <w:t xml:space="preserve"> </w:t>
      </w:r>
      <w:r w:rsidRPr="004F38A7">
        <w:t>некоторых</w:t>
      </w:r>
      <w:r w:rsidRPr="004F38A7">
        <w:rPr>
          <w:spacing w:val="-57"/>
        </w:rPr>
        <w:t xml:space="preserve"> </w:t>
      </w:r>
      <w:r w:rsidRPr="004F38A7">
        <w:t>особенностей</w:t>
      </w:r>
      <w:r w:rsidRPr="004F38A7">
        <w:rPr>
          <w:spacing w:val="1"/>
        </w:rPr>
        <w:t xml:space="preserve"> </w:t>
      </w:r>
      <w:r w:rsidRPr="004F38A7">
        <w:t>предметов;</w:t>
      </w:r>
      <w:r w:rsidRPr="004F38A7">
        <w:rPr>
          <w:spacing w:val="1"/>
        </w:rPr>
        <w:t xml:space="preserve"> </w:t>
      </w:r>
      <w:r w:rsidRPr="004F38A7">
        <w:t>названия</w:t>
      </w:r>
      <w:r w:rsidRPr="004F38A7">
        <w:rPr>
          <w:spacing w:val="1"/>
        </w:rPr>
        <w:t xml:space="preserve"> </w:t>
      </w:r>
      <w:r w:rsidRPr="004F38A7">
        <w:t>некоторых</w:t>
      </w:r>
      <w:r w:rsidRPr="004F38A7">
        <w:rPr>
          <w:spacing w:val="1"/>
        </w:rPr>
        <w:t xml:space="preserve"> </w:t>
      </w:r>
      <w:r w:rsidRPr="004F38A7">
        <w:t>трудовых</w:t>
      </w:r>
      <w:r w:rsidRPr="004F38A7">
        <w:rPr>
          <w:spacing w:val="1"/>
        </w:rPr>
        <w:t xml:space="preserve"> </w:t>
      </w:r>
      <w:r w:rsidRPr="004F38A7">
        <w:t>действий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собственных</w:t>
      </w:r>
      <w:r w:rsidRPr="004F38A7">
        <w:rPr>
          <w:spacing w:val="60"/>
        </w:rPr>
        <w:t xml:space="preserve"> </w:t>
      </w:r>
      <w:r w:rsidRPr="004F38A7">
        <w:t>действий;</w:t>
      </w:r>
      <w:r w:rsidRPr="004F38A7">
        <w:rPr>
          <w:spacing w:val="1"/>
        </w:rPr>
        <w:t xml:space="preserve"> </w:t>
      </w:r>
      <w:r w:rsidRPr="004F38A7">
        <w:t>имена близких</w:t>
      </w:r>
      <w:r w:rsidRPr="004F38A7">
        <w:rPr>
          <w:spacing w:val="1"/>
        </w:rPr>
        <w:t xml:space="preserve"> </w:t>
      </w:r>
      <w:r w:rsidRPr="004F38A7">
        <w:t>людей, имена детей</w:t>
      </w:r>
      <w:r w:rsidRPr="004F38A7">
        <w:rPr>
          <w:spacing w:val="1"/>
        </w:rPr>
        <w:t xml:space="preserve"> </w:t>
      </w:r>
      <w:r w:rsidRPr="004F38A7">
        <w:t>группы;</w:t>
      </w:r>
      <w:r w:rsidRPr="004F38A7">
        <w:rPr>
          <w:spacing w:val="1"/>
        </w:rPr>
        <w:t xml:space="preserve"> </w:t>
      </w:r>
      <w:r w:rsidRPr="004F38A7">
        <w:t>обозначения</w:t>
      </w:r>
      <w:r w:rsidRPr="004F38A7">
        <w:rPr>
          <w:spacing w:val="1"/>
        </w:rPr>
        <w:t xml:space="preserve"> </w:t>
      </w:r>
      <w:r w:rsidRPr="004F38A7">
        <w:t>личностных</w:t>
      </w:r>
      <w:r w:rsidRPr="004F38A7">
        <w:rPr>
          <w:spacing w:val="1"/>
        </w:rPr>
        <w:t xml:space="preserve"> </w:t>
      </w:r>
      <w:r w:rsidRPr="004F38A7">
        <w:t>качеств,</w:t>
      </w:r>
      <w:r w:rsidRPr="004F38A7">
        <w:rPr>
          <w:spacing w:val="1"/>
        </w:rPr>
        <w:t xml:space="preserve"> </w:t>
      </w:r>
      <w:r w:rsidRPr="004F38A7">
        <w:t>особенностей</w:t>
      </w:r>
      <w:r w:rsidRPr="004F38A7">
        <w:rPr>
          <w:spacing w:val="1"/>
        </w:rPr>
        <w:t xml:space="preserve"> </w:t>
      </w:r>
      <w:r w:rsidRPr="004F38A7">
        <w:t>внешности</w:t>
      </w:r>
      <w:r w:rsidRPr="004F38A7">
        <w:rPr>
          <w:spacing w:val="-1"/>
        </w:rPr>
        <w:t xml:space="preserve"> </w:t>
      </w:r>
      <w:r w:rsidRPr="004F38A7">
        <w:t>окружающих</w:t>
      </w:r>
      <w:r w:rsidRPr="004F38A7">
        <w:rPr>
          <w:spacing w:val="2"/>
        </w:rPr>
        <w:t xml:space="preserve"> </w:t>
      </w:r>
      <w:r w:rsidRPr="004F38A7">
        <w:t>ребенка</w:t>
      </w:r>
      <w:r w:rsidRPr="004F38A7">
        <w:rPr>
          <w:spacing w:val="-1"/>
        </w:rPr>
        <w:t xml:space="preserve"> </w:t>
      </w:r>
      <w:r w:rsidRPr="004F38A7">
        <w:t>взрослых</w:t>
      </w:r>
      <w:r w:rsidRPr="004F38A7">
        <w:rPr>
          <w:spacing w:val="1"/>
        </w:rPr>
        <w:t xml:space="preserve"> </w:t>
      </w:r>
      <w:r w:rsidRPr="004F38A7">
        <w:t>и сверстников.</w:t>
      </w:r>
    </w:p>
    <w:p w14:paraId="78F95364" w14:textId="77777777" w:rsidR="009D1A0F" w:rsidRPr="004F38A7" w:rsidRDefault="009D1A0F">
      <w:pPr>
        <w:pStyle w:val="a5"/>
        <w:numPr>
          <w:ilvl w:val="0"/>
          <w:numId w:val="47"/>
        </w:numPr>
        <w:tabs>
          <w:tab w:val="left" w:pos="1082"/>
        </w:tabs>
        <w:spacing w:line="274" w:lineRule="exact"/>
        <w:ind w:left="1081" w:hanging="258"/>
        <w:rPr>
          <w:sz w:val="24"/>
        </w:rPr>
      </w:pPr>
      <w:r w:rsidRPr="004F38A7">
        <w:rPr>
          <w:i/>
          <w:sz w:val="24"/>
        </w:rPr>
        <w:t>Звуковая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культура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речи</w:t>
      </w:r>
      <w:r w:rsidRPr="004F38A7">
        <w:rPr>
          <w:sz w:val="24"/>
        </w:rPr>
        <w:t>:</w:t>
      </w:r>
    </w:p>
    <w:p w14:paraId="10011958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96"/>
        </w:tabs>
        <w:ind w:right="124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говорить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внятно,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торопясь,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произносить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гласные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согласные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звукопроизношении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 xml:space="preserve">физиологическое смягчение практически всех согласных звуков. В </w:t>
      </w:r>
      <w:proofErr w:type="spellStart"/>
      <w:r w:rsidRPr="004F38A7">
        <w:rPr>
          <w:sz w:val="24"/>
        </w:rPr>
        <w:t>словопроизношении</w:t>
      </w:r>
      <w:proofErr w:type="spellEnd"/>
      <w:r w:rsidRPr="004F38A7">
        <w:rPr>
          <w:sz w:val="24"/>
        </w:rPr>
        <w:t xml:space="preserve"> 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пытается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произнести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необходимы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мысли.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поощряет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сложности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воспроизводить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ритм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формирует умение детей не пропускать слоги в словах, выражать свое отношение к предмету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разговора при помощи разнообразных вербальных и невербальных средств. У детей проявляется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эмоциональная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непроизвольная выразительность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речи.</w:t>
      </w:r>
    </w:p>
    <w:p w14:paraId="1535FBBF" w14:textId="77777777" w:rsidR="009D1A0F" w:rsidRPr="004F38A7" w:rsidRDefault="009D1A0F">
      <w:pPr>
        <w:pStyle w:val="a5"/>
        <w:numPr>
          <w:ilvl w:val="0"/>
          <w:numId w:val="47"/>
        </w:numPr>
        <w:tabs>
          <w:tab w:val="left" w:pos="1082"/>
        </w:tabs>
        <w:spacing w:before="1"/>
        <w:ind w:left="1081" w:hanging="258"/>
        <w:rPr>
          <w:i/>
          <w:sz w:val="24"/>
        </w:rPr>
      </w:pPr>
      <w:r w:rsidRPr="004F38A7">
        <w:rPr>
          <w:i/>
          <w:sz w:val="24"/>
        </w:rPr>
        <w:t>Грамматический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строй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речи:</w:t>
      </w:r>
    </w:p>
    <w:p w14:paraId="53077965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70"/>
        </w:tabs>
        <w:ind w:right="113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помогает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овладеть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большинство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грамматических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категорий: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окончаний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существительных;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уменьшительно-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ласкательных суффиксов; поощряет словотворчество, формирует умение детей выражать свои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мысли посредством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трех-, четырехсловных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предложений.</w:t>
      </w:r>
    </w:p>
    <w:p w14:paraId="60C8FB92" w14:textId="77777777" w:rsidR="009D1A0F" w:rsidRPr="004F38A7" w:rsidRDefault="009D1A0F">
      <w:pPr>
        <w:pStyle w:val="a5"/>
        <w:numPr>
          <w:ilvl w:val="0"/>
          <w:numId w:val="47"/>
        </w:numPr>
        <w:tabs>
          <w:tab w:val="left" w:pos="1082"/>
        </w:tabs>
        <w:ind w:left="1081" w:hanging="258"/>
        <w:rPr>
          <w:i/>
          <w:sz w:val="24"/>
        </w:rPr>
      </w:pPr>
      <w:r w:rsidRPr="004F38A7">
        <w:rPr>
          <w:i/>
          <w:sz w:val="24"/>
        </w:rPr>
        <w:t>Связная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речь:</w:t>
      </w:r>
    </w:p>
    <w:p w14:paraId="1967EEC0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86"/>
        </w:tabs>
        <w:ind w:right="118" w:firstLine="707"/>
        <w:rPr>
          <w:sz w:val="24"/>
        </w:rPr>
      </w:pPr>
      <w:r w:rsidRPr="004F38A7">
        <w:rPr>
          <w:sz w:val="24"/>
        </w:rPr>
        <w:t>педагог формирует у детей умения рассказывать в 2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- 4 предложениях о нарисованном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картинке,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увиденном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прогулке,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включаться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речевое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взаимодействие,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понимать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обращенную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опорой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опоры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наглядность; побуждает детей проявлять интерес к общению со взрослыми и сверстниками,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вступать в контакт с окружающими, выражать свои мысли,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чувства, впечатления, используя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речевые средства и элементарные этикетные формулы общения, реагировать на обращение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использованием доступных речевых средств, отвечать на вопросы педагога с использованием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фразовой речи или формы простого предложения, относить к себе речь педагога, обращенную 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детей, понимать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содержание;</w:t>
      </w:r>
    </w:p>
    <w:p w14:paraId="433F0601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07"/>
        </w:tabs>
        <w:spacing w:before="1"/>
        <w:ind w:right="125" w:firstLine="707"/>
        <w:rPr>
          <w:sz w:val="24"/>
        </w:rPr>
      </w:pPr>
      <w:r w:rsidRPr="004F38A7">
        <w:rPr>
          <w:sz w:val="24"/>
        </w:rPr>
        <w:t>педагог развивает у детей умение использовать инициативную разговорную речь 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средство</w:t>
      </w:r>
      <w:r w:rsidRPr="004F38A7">
        <w:rPr>
          <w:spacing w:val="56"/>
          <w:sz w:val="24"/>
        </w:rPr>
        <w:t xml:space="preserve"> </w:t>
      </w:r>
      <w:r w:rsidRPr="004F38A7">
        <w:rPr>
          <w:sz w:val="24"/>
        </w:rPr>
        <w:t>общения</w:t>
      </w:r>
      <w:r w:rsidRPr="004F38A7">
        <w:rPr>
          <w:spacing w:val="5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57"/>
          <w:sz w:val="24"/>
        </w:rPr>
        <w:t xml:space="preserve"> </w:t>
      </w:r>
      <w:r w:rsidRPr="004F38A7">
        <w:rPr>
          <w:sz w:val="24"/>
        </w:rPr>
        <w:t>познания</w:t>
      </w:r>
      <w:r w:rsidRPr="004F38A7">
        <w:rPr>
          <w:spacing w:val="56"/>
          <w:sz w:val="24"/>
        </w:rPr>
        <w:t xml:space="preserve"> </w:t>
      </w:r>
      <w:r w:rsidRPr="004F38A7">
        <w:rPr>
          <w:sz w:val="24"/>
        </w:rPr>
        <w:t>окружающего</w:t>
      </w:r>
      <w:r w:rsidRPr="004F38A7">
        <w:rPr>
          <w:spacing w:val="58"/>
          <w:sz w:val="24"/>
        </w:rPr>
        <w:t xml:space="preserve"> </w:t>
      </w:r>
      <w:r w:rsidRPr="004F38A7">
        <w:rPr>
          <w:sz w:val="24"/>
        </w:rPr>
        <w:t>мира,</w:t>
      </w:r>
      <w:r w:rsidRPr="004F38A7">
        <w:rPr>
          <w:spacing w:val="59"/>
          <w:sz w:val="24"/>
        </w:rPr>
        <w:t xml:space="preserve"> </w:t>
      </w:r>
      <w:r w:rsidRPr="004F38A7">
        <w:rPr>
          <w:sz w:val="24"/>
        </w:rPr>
        <w:t>употреблять</w:t>
      </w:r>
      <w:r w:rsidRPr="004F38A7">
        <w:rPr>
          <w:spacing w:val="57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56"/>
          <w:sz w:val="24"/>
        </w:rPr>
        <w:t xml:space="preserve"> </w:t>
      </w:r>
      <w:r w:rsidRPr="004F38A7">
        <w:rPr>
          <w:sz w:val="24"/>
        </w:rPr>
        <w:t>речи</w:t>
      </w:r>
      <w:r w:rsidRPr="004F38A7">
        <w:rPr>
          <w:spacing w:val="57"/>
          <w:sz w:val="24"/>
        </w:rPr>
        <w:t xml:space="preserve"> </w:t>
      </w:r>
      <w:r w:rsidRPr="004F38A7">
        <w:rPr>
          <w:sz w:val="24"/>
        </w:rPr>
        <w:t>предложения</w:t>
      </w:r>
      <w:r w:rsidRPr="004F38A7">
        <w:rPr>
          <w:spacing w:val="56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типов,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отражающие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связи 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зависимости объектов.</w:t>
      </w:r>
    </w:p>
    <w:p w14:paraId="63D62E6D" w14:textId="77777777" w:rsidR="009D1A0F" w:rsidRPr="004F38A7" w:rsidRDefault="009D1A0F">
      <w:pPr>
        <w:pStyle w:val="a3"/>
        <w:spacing w:before="4"/>
        <w:ind w:left="0" w:firstLine="0"/>
        <w:jc w:val="left"/>
      </w:pPr>
    </w:p>
    <w:p w14:paraId="2ABFF22D" w14:textId="77777777" w:rsidR="009D1A0F" w:rsidRPr="004F38A7" w:rsidRDefault="009D1A0F">
      <w:pPr>
        <w:pStyle w:val="3"/>
        <w:ind w:left="824"/>
        <w:jc w:val="both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3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4 лет</w:t>
      </w:r>
    </w:p>
    <w:p w14:paraId="20BA7560" w14:textId="77777777" w:rsidR="009D1A0F" w:rsidRPr="004F38A7" w:rsidRDefault="009D1A0F">
      <w:pPr>
        <w:pStyle w:val="a3"/>
        <w:ind w:left="824" w:right="2478" w:firstLine="0"/>
      </w:pPr>
      <w:r w:rsidRPr="004F38A7">
        <w:t>В области речевого развития основными задачами образовательной</w:t>
      </w:r>
      <w:r w:rsidRPr="004F38A7">
        <w:rPr>
          <w:spacing w:val="-58"/>
        </w:rPr>
        <w:t xml:space="preserve"> </w:t>
      </w:r>
      <w:r w:rsidRPr="004F38A7">
        <w:t>деятельности</w:t>
      </w:r>
      <w:r w:rsidRPr="004F38A7">
        <w:rPr>
          <w:spacing w:val="-1"/>
        </w:rPr>
        <w:t xml:space="preserve"> </w:t>
      </w:r>
      <w:r w:rsidRPr="004F38A7">
        <w:t>являются:</w:t>
      </w:r>
    </w:p>
    <w:p w14:paraId="2C35B33A" w14:textId="77777777" w:rsidR="009D1A0F" w:rsidRPr="004F38A7" w:rsidRDefault="009D1A0F">
      <w:pPr>
        <w:pStyle w:val="a5"/>
        <w:numPr>
          <w:ilvl w:val="0"/>
          <w:numId w:val="48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словаря:</w:t>
      </w:r>
    </w:p>
    <w:p w14:paraId="23297943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81"/>
        </w:tabs>
        <w:ind w:right="128" w:firstLine="707"/>
        <w:rPr>
          <w:sz w:val="24"/>
        </w:rPr>
      </w:pPr>
      <w:r w:rsidRPr="004F38A7">
        <w:rPr>
          <w:sz w:val="24"/>
        </w:rPr>
        <w:t>обогащение словаря: закреплять у детей умение различать и называть части предметов,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предметов,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сходные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назначению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предметы,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понимать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обобщающие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слова;</w:t>
      </w:r>
    </w:p>
    <w:p w14:paraId="091DB3DE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90"/>
        </w:tabs>
        <w:ind w:right="128" w:firstLine="707"/>
        <w:rPr>
          <w:sz w:val="24"/>
        </w:rPr>
      </w:pPr>
      <w:r w:rsidRPr="004F38A7">
        <w:rPr>
          <w:sz w:val="24"/>
        </w:rPr>
        <w:t>активизация словаря: активизировать в речи слова, обозначающие названия 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ближайшего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окружения.</w:t>
      </w:r>
    </w:p>
    <w:p w14:paraId="538A0BC9" w14:textId="77777777" w:rsidR="009D1A0F" w:rsidRPr="004F38A7" w:rsidRDefault="009D1A0F">
      <w:pPr>
        <w:pStyle w:val="a5"/>
        <w:numPr>
          <w:ilvl w:val="0"/>
          <w:numId w:val="48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Звуковая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культура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речи:</w:t>
      </w:r>
    </w:p>
    <w:p w14:paraId="71F30A70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19"/>
        </w:tabs>
        <w:ind w:right="124" w:firstLine="707"/>
        <w:rPr>
          <w:sz w:val="24"/>
        </w:rPr>
      </w:pPr>
      <w:r w:rsidRPr="004F38A7">
        <w:rPr>
          <w:sz w:val="24"/>
        </w:rPr>
        <w:t>продолжать закреплять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 внятно произносить в словах все гласные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согласные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кроме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шипящих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сонорных.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Вырабатывать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темп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интонационную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выразительность;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отчетливо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произносить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слова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короткие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фразы.</w:t>
      </w:r>
    </w:p>
    <w:p w14:paraId="13E46486" w14:textId="77777777" w:rsidR="009D1A0F" w:rsidRPr="004F38A7" w:rsidRDefault="009D1A0F">
      <w:pPr>
        <w:pStyle w:val="a5"/>
        <w:numPr>
          <w:ilvl w:val="0"/>
          <w:numId w:val="48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Грамматический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строй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речи:</w:t>
      </w:r>
    </w:p>
    <w:p w14:paraId="3BF129A5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02"/>
        </w:tabs>
        <w:ind w:right="118" w:firstLine="707"/>
        <w:rPr>
          <w:sz w:val="24"/>
        </w:rPr>
      </w:pPr>
      <w:r w:rsidRPr="004F38A7">
        <w:rPr>
          <w:sz w:val="24"/>
        </w:rPr>
        <w:t>продолжать формировать у детей умения согласовывать слова в роде, числе, падеже;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употреблять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существительные с предлогами,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имена существительные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единственного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множественного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числа,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обозначающие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детенышей;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существительных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множественного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числа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родительном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падеже;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составлять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предложения с однородными членами. Закреплять у детей умения образовывать повелительную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форму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глаголов,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приставочный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способ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образования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глаголов,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знакомить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детей</w:t>
      </w:r>
    </w:p>
    <w:p w14:paraId="2DD764ED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3B47A49A" w14:textId="77777777" w:rsidR="009D1A0F" w:rsidRPr="004F38A7" w:rsidRDefault="009D1A0F">
      <w:pPr>
        <w:pStyle w:val="a3"/>
        <w:spacing w:before="76" w:line="237" w:lineRule="auto"/>
        <w:ind w:right="120" w:firstLine="0"/>
      </w:pPr>
      <w:r w:rsidRPr="004F38A7">
        <w:lastRenderedPageBreak/>
        <w:t>с образованием звукоподражательных глаголов. Совершенствовать у детей умение пользоваться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речи разными способами словообразования.</w:t>
      </w:r>
    </w:p>
    <w:p w14:paraId="46826CE1" w14:textId="77777777" w:rsidR="009D1A0F" w:rsidRPr="004F38A7" w:rsidRDefault="009D1A0F">
      <w:pPr>
        <w:pStyle w:val="a5"/>
        <w:numPr>
          <w:ilvl w:val="0"/>
          <w:numId w:val="48"/>
        </w:numPr>
        <w:tabs>
          <w:tab w:val="left" w:pos="1084"/>
        </w:tabs>
        <w:spacing w:before="1"/>
        <w:rPr>
          <w:sz w:val="24"/>
        </w:rPr>
      </w:pPr>
      <w:r w:rsidRPr="004F38A7">
        <w:rPr>
          <w:sz w:val="24"/>
        </w:rPr>
        <w:t>Связная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речь:</w:t>
      </w:r>
    </w:p>
    <w:p w14:paraId="1497D1C7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125"/>
        </w:tabs>
        <w:spacing w:before="1"/>
        <w:ind w:right="116" w:firstLine="707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отвечать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рассматривании предметов, картин, иллюстраций; свободно вступать в общение со взрослыми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детьми, пользоваться простыми формулами речевого этикета. Воспитывать умение повторять 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педагогом рассказ из 3 - 4 предложений об игрушке или по содержанию картины, побуждать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участвовать в драматизации отрывков из знакомых сказок. Подводить детей к пересказыванию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литературных произведений, формировать умение воспроизводить текст знакомой сказки или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короткого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рассказа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сначала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вопросам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педагога, 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затем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совместно 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ним.</w:t>
      </w:r>
    </w:p>
    <w:p w14:paraId="1F577133" w14:textId="77777777" w:rsidR="009D1A0F" w:rsidRPr="004F38A7" w:rsidRDefault="009D1A0F">
      <w:pPr>
        <w:pStyle w:val="a5"/>
        <w:numPr>
          <w:ilvl w:val="0"/>
          <w:numId w:val="48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Подготовка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обучению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грамоте:</w:t>
      </w:r>
    </w:p>
    <w:p w14:paraId="789E63F3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24"/>
        </w:tabs>
        <w:ind w:right="122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вслушиваться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звучание слова,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знакомить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 терминами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«слово»,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«звук»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практическом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плане.</w:t>
      </w:r>
    </w:p>
    <w:p w14:paraId="6F6D6AD8" w14:textId="77777777" w:rsidR="009D1A0F" w:rsidRPr="004F38A7" w:rsidRDefault="009D1A0F">
      <w:pPr>
        <w:pStyle w:val="a5"/>
        <w:numPr>
          <w:ilvl w:val="0"/>
          <w:numId w:val="48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Интерес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художественной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литературе:</w:t>
      </w:r>
    </w:p>
    <w:p w14:paraId="53A8CD30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83"/>
        </w:tabs>
        <w:ind w:right="122" w:firstLine="707"/>
        <w:rPr>
          <w:sz w:val="24"/>
        </w:rPr>
      </w:pPr>
      <w:r w:rsidRPr="004F38A7">
        <w:rPr>
          <w:sz w:val="24"/>
        </w:rPr>
        <w:t>обогащать опыт восприятия жанров фольклора (потешки, песенки, прибаутки, сказки 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животных)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(небольшие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авторские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сказки,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стихотворения);</w:t>
      </w:r>
    </w:p>
    <w:p w14:paraId="0DD499DC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95"/>
        </w:tabs>
        <w:spacing w:before="1"/>
        <w:ind w:right="124" w:firstLine="707"/>
        <w:rPr>
          <w:sz w:val="24"/>
        </w:rPr>
      </w:pPr>
      <w:r w:rsidRPr="004F38A7">
        <w:rPr>
          <w:sz w:val="24"/>
        </w:rPr>
        <w:t>формировать навык совместного слушания выразительного чтения и рассказывания (с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наглядным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сопровождением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без него);</w:t>
      </w:r>
    </w:p>
    <w:p w14:paraId="301F4438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95"/>
        </w:tabs>
        <w:ind w:right="128" w:firstLine="707"/>
        <w:rPr>
          <w:sz w:val="24"/>
        </w:rPr>
      </w:pPr>
      <w:r w:rsidRPr="004F38A7">
        <w:rPr>
          <w:sz w:val="24"/>
        </w:rPr>
        <w:t>способствовать восприятию и пониманию содержания и композиции текста (поступки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персонажей,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последовательность событий 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сказках, рассказах);</w:t>
      </w:r>
    </w:p>
    <w:p w14:paraId="3A88F422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134"/>
        </w:tabs>
        <w:ind w:right="115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внятно,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спеша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произносить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небольшие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потешки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стихотворения,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воспроизводить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короткие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ролевые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диалоги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сказок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прибауток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играх-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драматизациях,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повторять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строчки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рифмы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стихов,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песенок,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пальчиковых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игр;</w:t>
      </w:r>
    </w:p>
    <w:p w14:paraId="330A8362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22"/>
        </w:tabs>
        <w:ind w:right="128" w:firstLine="707"/>
        <w:rPr>
          <w:sz w:val="24"/>
        </w:rPr>
      </w:pPr>
      <w:r w:rsidRPr="004F38A7">
        <w:rPr>
          <w:sz w:val="24"/>
        </w:rPr>
        <w:t>поддерживать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общение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 другом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 педагогом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рассматривания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книжек-картинок, иллюстраций;</w:t>
      </w:r>
    </w:p>
    <w:p w14:paraId="355F27EF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81"/>
        </w:tabs>
        <w:ind w:right="120" w:firstLine="707"/>
        <w:rPr>
          <w:sz w:val="24"/>
        </w:rPr>
      </w:pPr>
      <w:r w:rsidRPr="004F38A7">
        <w:rPr>
          <w:sz w:val="24"/>
        </w:rPr>
        <w:t>поддерживать положительные эмоциональные проявления (улыбки, смех, жесты)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совместного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слушания художественных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произведений.</w:t>
      </w:r>
    </w:p>
    <w:p w14:paraId="1E8BD3CB" w14:textId="77777777" w:rsidR="009D1A0F" w:rsidRPr="004F38A7" w:rsidRDefault="009D1A0F">
      <w:pPr>
        <w:pStyle w:val="a3"/>
        <w:ind w:left="0" w:firstLine="0"/>
        <w:jc w:val="left"/>
      </w:pPr>
    </w:p>
    <w:p w14:paraId="7548CFA9" w14:textId="77777777" w:rsidR="009D1A0F" w:rsidRPr="004F38A7" w:rsidRDefault="009D1A0F">
      <w:pPr>
        <w:ind w:left="824" w:right="4754"/>
        <w:jc w:val="both"/>
        <w:rPr>
          <w:i/>
          <w:sz w:val="24"/>
        </w:rPr>
      </w:pPr>
      <w:r w:rsidRPr="004F38A7">
        <w:rPr>
          <w:i/>
          <w:sz w:val="24"/>
          <w:u w:val="single"/>
        </w:rPr>
        <w:t>Содержание образовательной деятельности</w:t>
      </w:r>
      <w:r w:rsidRPr="004F38A7">
        <w:rPr>
          <w:i/>
          <w:spacing w:val="-58"/>
          <w:sz w:val="24"/>
        </w:rPr>
        <w:t xml:space="preserve"> </w:t>
      </w:r>
      <w:r w:rsidRPr="004F38A7">
        <w:rPr>
          <w:i/>
          <w:sz w:val="24"/>
        </w:rPr>
        <w:t>1)Формирование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словаря:</w:t>
      </w:r>
    </w:p>
    <w:p w14:paraId="05537A16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132"/>
        </w:tabs>
        <w:ind w:right="120" w:firstLine="707"/>
        <w:rPr>
          <w:sz w:val="24"/>
        </w:rPr>
      </w:pPr>
      <w:r w:rsidRPr="004F38A7">
        <w:rPr>
          <w:sz w:val="24"/>
        </w:rPr>
        <w:t>обогащение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словаря: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обогащает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словарь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счет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расширения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представлений о людях, предметах, частях предметов (у рубашки - рукава, воротник, пуговица),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(величина,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цвет,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некоторых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сходных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назначению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(стул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табурет),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ближайшего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ярко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выраженных особенностях, формирует у детей умение понимать обобщающие слова (мебель,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одежда);</w:t>
      </w:r>
    </w:p>
    <w:p w14:paraId="6E7F62D9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86"/>
        </w:tabs>
        <w:ind w:right="120" w:firstLine="707"/>
        <w:rPr>
          <w:sz w:val="24"/>
        </w:rPr>
      </w:pPr>
      <w:r w:rsidRPr="004F38A7">
        <w:rPr>
          <w:sz w:val="24"/>
        </w:rPr>
        <w:t>активизация словаря: педагог формирует у детей умение использовать в речи названия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 и объектов ближайшего окружения, знать их назначение, части и свойства, действия с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ними; названия действий гигиенических процессов умывания, одевания, купания, еды, ухода 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внешним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видом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порядка;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некоторых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свойств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материалов;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объектов и явлений природы.</w:t>
      </w:r>
    </w:p>
    <w:p w14:paraId="28001C44" w14:textId="77777777" w:rsidR="009D1A0F" w:rsidRPr="004F38A7" w:rsidRDefault="009D1A0F">
      <w:pPr>
        <w:pStyle w:val="a5"/>
        <w:numPr>
          <w:ilvl w:val="0"/>
          <w:numId w:val="49"/>
        </w:numPr>
        <w:tabs>
          <w:tab w:val="left" w:pos="1082"/>
        </w:tabs>
        <w:spacing w:before="1"/>
        <w:ind w:hanging="258"/>
        <w:rPr>
          <w:sz w:val="24"/>
        </w:rPr>
      </w:pPr>
      <w:r w:rsidRPr="004F38A7">
        <w:rPr>
          <w:i/>
          <w:sz w:val="24"/>
        </w:rPr>
        <w:t>Звуковая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культура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речи</w:t>
      </w:r>
      <w:r w:rsidRPr="004F38A7">
        <w:rPr>
          <w:sz w:val="24"/>
        </w:rPr>
        <w:t>:</w:t>
      </w:r>
    </w:p>
    <w:p w14:paraId="274912E1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36"/>
        </w:tabs>
        <w:ind w:right="121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звуковую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интонационную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фонематический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слух,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произносить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гласные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твердые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мягкие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согласные звуки ([м], [б], [п], [т], [д], [н], [к], [г], [х], [ф], [в], [л], [с], [ц]); слышать специально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интонируемый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речевое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дыхание,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слуховое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внимание,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моторику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речевого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аппарата,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совершенствует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воспроизводить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ритм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стихотворения.</w:t>
      </w:r>
    </w:p>
    <w:p w14:paraId="396601BA" w14:textId="77777777" w:rsidR="009D1A0F" w:rsidRPr="004F38A7" w:rsidRDefault="009D1A0F">
      <w:pPr>
        <w:pStyle w:val="a5"/>
        <w:numPr>
          <w:ilvl w:val="0"/>
          <w:numId w:val="49"/>
        </w:numPr>
        <w:tabs>
          <w:tab w:val="left" w:pos="1082"/>
        </w:tabs>
        <w:ind w:hanging="258"/>
        <w:rPr>
          <w:i/>
          <w:sz w:val="24"/>
        </w:rPr>
      </w:pPr>
      <w:r w:rsidRPr="004F38A7">
        <w:rPr>
          <w:i/>
          <w:sz w:val="24"/>
        </w:rPr>
        <w:t>Грамматический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строй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речи:</w:t>
      </w:r>
    </w:p>
    <w:p w14:paraId="195D1B0F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17"/>
        </w:tabs>
        <w:ind w:right="118" w:firstLine="707"/>
        <w:rPr>
          <w:sz w:val="24"/>
        </w:rPr>
      </w:pPr>
      <w:r w:rsidRPr="004F38A7">
        <w:rPr>
          <w:sz w:val="24"/>
        </w:rPr>
        <w:t>педагог формирует у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 использовать в речи и правильно согласовывать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прилагательные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существительные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роде,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падеже,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употреблять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существительные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предлогами</w:t>
      </w:r>
    </w:p>
    <w:p w14:paraId="23E3C3CD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73DB4F89" w14:textId="77777777" w:rsidR="009D1A0F" w:rsidRPr="004F38A7" w:rsidRDefault="009D1A0F">
      <w:pPr>
        <w:pStyle w:val="a3"/>
        <w:spacing w:before="74"/>
        <w:ind w:right="114" w:firstLine="0"/>
      </w:pPr>
      <w:r w:rsidRPr="004F38A7">
        <w:lastRenderedPageBreak/>
        <w:t>(в, на, под, за), использовать в речи названия животных и их детенышей в единственном и</w:t>
      </w:r>
      <w:r w:rsidRPr="004F38A7">
        <w:rPr>
          <w:spacing w:val="1"/>
        </w:rPr>
        <w:t xml:space="preserve"> </w:t>
      </w:r>
      <w:r w:rsidRPr="004F38A7">
        <w:t>множественном</w:t>
      </w:r>
      <w:r w:rsidRPr="004F38A7">
        <w:rPr>
          <w:spacing w:val="1"/>
        </w:rPr>
        <w:t xml:space="preserve"> </w:t>
      </w:r>
      <w:r w:rsidRPr="004F38A7">
        <w:t>числе</w:t>
      </w:r>
      <w:r w:rsidRPr="004F38A7">
        <w:rPr>
          <w:spacing w:val="1"/>
        </w:rPr>
        <w:t xml:space="preserve"> </w:t>
      </w:r>
      <w:r w:rsidRPr="004F38A7">
        <w:t>(кошка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котенок,</w:t>
      </w:r>
      <w:r w:rsidRPr="004F38A7">
        <w:rPr>
          <w:spacing w:val="1"/>
        </w:rPr>
        <w:t xml:space="preserve"> </w:t>
      </w:r>
      <w:r w:rsidRPr="004F38A7">
        <w:t>котята);</w:t>
      </w:r>
      <w:r w:rsidRPr="004F38A7">
        <w:rPr>
          <w:spacing w:val="1"/>
        </w:rPr>
        <w:t xml:space="preserve"> </w:t>
      </w:r>
      <w:r w:rsidRPr="004F38A7">
        <w:t>составлять</w:t>
      </w:r>
      <w:r w:rsidRPr="004F38A7">
        <w:rPr>
          <w:spacing w:val="1"/>
        </w:rPr>
        <w:t xml:space="preserve"> </w:t>
      </w:r>
      <w:r w:rsidRPr="004F38A7">
        <w:t>простое</w:t>
      </w:r>
      <w:r w:rsidRPr="004F38A7">
        <w:rPr>
          <w:spacing w:val="1"/>
        </w:rPr>
        <w:t xml:space="preserve"> </w:t>
      </w:r>
      <w:r w:rsidRPr="004F38A7">
        <w:t>распространенное</w:t>
      </w:r>
      <w:r w:rsidRPr="004F38A7">
        <w:rPr>
          <w:spacing w:val="1"/>
        </w:rPr>
        <w:t xml:space="preserve"> </w:t>
      </w:r>
      <w:r w:rsidRPr="004F38A7">
        <w:t>предложение</w:t>
      </w:r>
      <w:r w:rsidRPr="004F38A7">
        <w:rPr>
          <w:spacing w:val="-2"/>
        </w:rPr>
        <w:t xml:space="preserve"> </w:t>
      </w:r>
      <w:r w:rsidRPr="004F38A7">
        <w:t>и с</w:t>
      </w:r>
      <w:r w:rsidRPr="004F38A7">
        <w:rPr>
          <w:spacing w:val="-1"/>
        </w:rPr>
        <w:t xml:space="preserve"> </w:t>
      </w:r>
      <w:r w:rsidRPr="004F38A7">
        <w:t>помощью педагога</w:t>
      </w:r>
      <w:r w:rsidRPr="004F38A7">
        <w:rPr>
          <w:spacing w:val="-2"/>
        </w:rPr>
        <w:t xml:space="preserve"> </w:t>
      </w:r>
      <w:r w:rsidRPr="004F38A7">
        <w:t>строить сложные</w:t>
      </w:r>
      <w:r w:rsidRPr="004F38A7">
        <w:rPr>
          <w:spacing w:val="-2"/>
        </w:rPr>
        <w:t xml:space="preserve"> </w:t>
      </w:r>
      <w:r w:rsidRPr="004F38A7">
        <w:t>предложения;</w:t>
      </w:r>
    </w:p>
    <w:p w14:paraId="3F872039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151"/>
        </w:tabs>
        <w:ind w:right="123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овладение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словообразования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(наименования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посуды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помощью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суффиксов),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повелительную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глаголов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(беги,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лови),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приставочный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образования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глаголов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(вошел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вышел),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образовывать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звукоподражательные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глаголы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(чирикает).</w:t>
      </w:r>
    </w:p>
    <w:p w14:paraId="3DEC0273" w14:textId="77777777" w:rsidR="009D1A0F" w:rsidRPr="004F38A7" w:rsidRDefault="009D1A0F">
      <w:pPr>
        <w:pStyle w:val="a5"/>
        <w:numPr>
          <w:ilvl w:val="0"/>
          <w:numId w:val="49"/>
        </w:numPr>
        <w:tabs>
          <w:tab w:val="left" w:pos="1082"/>
        </w:tabs>
        <w:ind w:hanging="258"/>
        <w:rPr>
          <w:i/>
          <w:sz w:val="24"/>
        </w:rPr>
      </w:pPr>
      <w:r w:rsidRPr="004F38A7">
        <w:rPr>
          <w:i/>
          <w:sz w:val="24"/>
        </w:rPr>
        <w:t>Связная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речь:</w:t>
      </w:r>
    </w:p>
    <w:p w14:paraId="2226C428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66"/>
        </w:tabs>
        <w:ind w:right="122" w:firstLine="707"/>
        <w:rPr>
          <w:sz w:val="24"/>
        </w:rPr>
      </w:pPr>
      <w:r w:rsidRPr="004F38A7">
        <w:rPr>
          <w:sz w:val="24"/>
        </w:rPr>
        <w:t>педагог развивает у детей следующие умения: по инициативе взрослого называть членов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своей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героев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картинках,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разговаривать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любимых игрушках;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элементарно договариваться со сверстником о совместных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игровом общении; с помощью педагога определять и называть ярко выраженные эмоциональные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состояния детей, учитывать их при общении: пожалеть, развеселить, использовать ласковые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слова. Педагог закрепляет у детей умения использовать основные формы речевого этикета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 ситуациях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общения;</w:t>
      </w:r>
    </w:p>
    <w:p w14:paraId="443FE5DB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19"/>
        </w:tabs>
        <w:ind w:right="117" w:firstLine="707"/>
        <w:rPr>
          <w:sz w:val="24"/>
        </w:rPr>
      </w:pPr>
      <w:r w:rsidRPr="004F38A7">
        <w:rPr>
          <w:sz w:val="24"/>
        </w:rPr>
        <w:t>педагог способствует освоению умений диалогической речи: отвечать на вопросы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обращения педагога; сообщать о своих впечатлениях, желаниях; задавать вопросы в условиях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наглядно представленной ситуации общения. Педагог формирует умения у детей 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дружелюбный,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спокойный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тон,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речевые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вежливого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сверстниками: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здороваться,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прощаться,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благодарить,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выражать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просьбу,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знакомиться,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у детей умения отвечать на вопросы, используя форму простого предложения или высказывания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2 -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3 простых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фраз;</w:t>
      </w:r>
    </w:p>
    <w:p w14:paraId="6261ECA8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90"/>
        </w:tabs>
        <w:ind w:right="120" w:firstLine="707"/>
        <w:rPr>
          <w:sz w:val="24"/>
        </w:rPr>
      </w:pPr>
      <w:r w:rsidRPr="004F38A7">
        <w:rPr>
          <w:sz w:val="24"/>
        </w:rPr>
        <w:t>педагог способствует освоению умений монологической речи: по вопросам составлять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картинке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3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4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предложений;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пересказывать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хорошо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сказки;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читать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наизусть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короткие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стихотворения,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слушать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чтение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книг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рассматривать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иллюстрации.</w:t>
      </w:r>
    </w:p>
    <w:p w14:paraId="61C0CAA9" w14:textId="77777777" w:rsidR="009D1A0F" w:rsidRPr="004F38A7" w:rsidRDefault="009D1A0F">
      <w:pPr>
        <w:pStyle w:val="a5"/>
        <w:numPr>
          <w:ilvl w:val="0"/>
          <w:numId w:val="49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i/>
          <w:sz w:val="24"/>
        </w:rPr>
        <w:t>Подготовка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детей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к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обучению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грамоте</w:t>
      </w:r>
      <w:r w:rsidRPr="004F38A7">
        <w:rPr>
          <w:sz w:val="24"/>
        </w:rPr>
        <w:t>:</w:t>
      </w:r>
    </w:p>
    <w:p w14:paraId="3C2BA93C" w14:textId="77777777" w:rsidR="009D1A0F" w:rsidRPr="004F38A7" w:rsidRDefault="009D1A0F">
      <w:pPr>
        <w:pStyle w:val="a3"/>
        <w:ind w:right="130"/>
      </w:pPr>
      <w:r w:rsidRPr="004F38A7">
        <w:t>педагог формирует у детей умение вслушиваться в звучание слова, закрепляет в речи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термины «слово»,</w:t>
      </w:r>
      <w:r w:rsidRPr="004F38A7">
        <w:rPr>
          <w:spacing w:val="2"/>
        </w:rPr>
        <w:t xml:space="preserve"> </w:t>
      </w:r>
      <w:r w:rsidRPr="004F38A7">
        <w:t>«звук»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практическом</w:t>
      </w:r>
      <w:r w:rsidRPr="004F38A7">
        <w:rPr>
          <w:spacing w:val="1"/>
        </w:rPr>
        <w:t xml:space="preserve"> </w:t>
      </w:r>
      <w:r w:rsidRPr="004F38A7">
        <w:t>плане.</w:t>
      </w:r>
    </w:p>
    <w:p w14:paraId="72083597" w14:textId="77777777" w:rsidR="009D1A0F" w:rsidRPr="004F38A7" w:rsidRDefault="009D1A0F">
      <w:pPr>
        <w:pStyle w:val="a3"/>
        <w:spacing w:before="4"/>
        <w:ind w:left="0" w:firstLine="0"/>
        <w:jc w:val="left"/>
      </w:pPr>
    </w:p>
    <w:p w14:paraId="3FFCD70B" w14:textId="77777777" w:rsidR="009D1A0F" w:rsidRPr="004F38A7" w:rsidRDefault="009D1A0F">
      <w:pPr>
        <w:pStyle w:val="2"/>
        <w:spacing w:before="1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4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5</w:t>
      </w:r>
      <w:r w:rsidRPr="004F38A7">
        <w:rPr>
          <w:spacing w:val="-1"/>
        </w:rPr>
        <w:t xml:space="preserve"> </w:t>
      </w:r>
      <w:r w:rsidRPr="004F38A7">
        <w:t>лет</w:t>
      </w:r>
    </w:p>
    <w:p w14:paraId="61D29E21" w14:textId="77777777" w:rsidR="009D1A0F" w:rsidRPr="004F38A7" w:rsidRDefault="009D1A0F">
      <w:pPr>
        <w:ind w:left="116" w:right="117" w:firstLine="707"/>
        <w:jc w:val="both"/>
        <w:rPr>
          <w:i/>
          <w:sz w:val="24"/>
        </w:rPr>
      </w:pPr>
      <w:r w:rsidRPr="004F38A7">
        <w:rPr>
          <w:i/>
          <w:sz w:val="24"/>
        </w:rPr>
        <w:t>В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области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речевого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развития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основными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задачами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образовательной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деятельности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являются:</w:t>
      </w:r>
    </w:p>
    <w:p w14:paraId="68094FB9" w14:textId="77777777" w:rsidR="009D1A0F" w:rsidRPr="004F38A7" w:rsidRDefault="009D1A0F">
      <w:pPr>
        <w:pStyle w:val="a5"/>
        <w:numPr>
          <w:ilvl w:val="0"/>
          <w:numId w:val="50"/>
        </w:numPr>
        <w:tabs>
          <w:tab w:val="left" w:pos="1082"/>
        </w:tabs>
        <w:ind w:hanging="258"/>
        <w:rPr>
          <w:sz w:val="24"/>
        </w:rPr>
      </w:pPr>
      <w:r w:rsidRPr="004F38A7">
        <w:rPr>
          <w:i/>
          <w:sz w:val="24"/>
        </w:rPr>
        <w:t>Развитие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словаря</w:t>
      </w:r>
      <w:r w:rsidRPr="004F38A7">
        <w:rPr>
          <w:sz w:val="24"/>
        </w:rPr>
        <w:t>:</w:t>
      </w:r>
    </w:p>
    <w:p w14:paraId="48445016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89"/>
        </w:tabs>
        <w:ind w:right="121" w:firstLine="707"/>
        <w:rPr>
          <w:sz w:val="24"/>
        </w:rPr>
      </w:pPr>
      <w:r w:rsidRPr="004F38A7">
        <w:rPr>
          <w:sz w:val="24"/>
        </w:rPr>
        <w:t>обогащение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словаря: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вводить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словарь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существительные,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обозначающие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профессии,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глаголы,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трудовые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определять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местоположение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предмета,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время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суток,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характеризовать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состояние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настроение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людей;</w:t>
      </w:r>
    </w:p>
    <w:p w14:paraId="7FC13AB3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78"/>
        </w:tabs>
        <w:ind w:right="116" w:firstLine="707"/>
        <w:rPr>
          <w:sz w:val="24"/>
        </w:rPr>
      </w:pPr>
      <w:r w:rsidRPr="004F38A7">
        <w:rPr>
          <w:sz w:val="24"/>
        </w:rPr>
        <w:t>активизация словаря: закреплять у детей умения использовать в речи существительные,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обозначающие названия частей и деталей предметов, прилагательные, обозначающие свойства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наиболее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употребительные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глаголы,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наречия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предлоги;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употреблять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существительные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обобщающим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значением.</w:t>
      </w:r>
    </w:p>
    <w:p w14:paraId="32F5D5A5" w14:textId="77777777" w:rsidR="009D1A0F" w:rsidRPr="004F38A7" w:rsidRDefault="009D1A0F">
      <w:pPr>
        <w:pStyle w:val="a5"/>
        <w:numPr>
          <w:ilvl w:val="0"/>
          <w:numId w:val="50"/>
        </w:numPr>
        <w:tabs>
          <w:tab w:val="left" w:pos="1082"/>
        </w:tabs>
        <w:ind w:hanging="258"/>
        <w:rPr>
          <w:i/>
          <w:sz w:val="24"/>
        </w:rPr>
      </w:pPr>
      <w:r w:rsidRPr="004F38A7">
        <w:rPr>
          <w:i/>
          <w:sz w:val="24"/>
        </w:rPr>
        <w:t>Звуковая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культура речи:</w:t>
      </w:r>
    </w:p>
    <w:p w14:paraId="1C11F515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65"/>
        </w:tabs>
        <w:ind w:right="122" w:firstLine="707"/>
        <w:rPr>
          <w:sz w:val="24"/>
        </w:rPr>
      </w:pPr>
      <w:r w:rsidRPr="004F38A7">
        <w:rPr>
          <w:sz w:val="24"/>
        </w:rPr>
        <w:t>закреплять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гласных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согласных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отрабатывать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свистящих,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шипящих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сонорных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звуков.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дикцией: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совершенствовать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отчетливое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словосочетаний.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Проводить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развитию фонематического слуха: учить различать на слух и называть слова с определенным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звуком.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Совершенствовать интонационную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выразительность речи.</w:t>
      </w:r>
    </w:p>
    <w:p w14:paraId="77F3EDCF" w14:textId="77777777" w:rsidR="009D1A0F" w:rsidRPr="004F38A7" w:rsidRDefault="009D1A0F">
      <w:pPr>
        <w:pStyle w:val="a5"/>
        <w:numPr>
          <w:ilvl w:val="0"/>
          <w:numId w:val="50"/>
        </w:numPr>
        <w:tabs>
          <w:tab w:val="left" w:pos="1082"/>
        </w:tabs>
        <w:ind w:hanging="258"/>
        <w:rPr>
          <w:i/>
          <w:sz w:val="24"/>
        </w:rPr>
      </w:pPr>
      <w:r w:rsidRPr="004F38A7">
        <w:rPr>
          <w:i/>
          <w:sz w:val="24"/>
        </w:rPr>
        <w:t>Грамматический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строй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речи:</w:t>
      </w:r>
    </w:p>
    <w:p w14:paraId="63F70D77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125"/>
        </w:tabs>
        <w:ind w:right="121" w:firstLine="707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согласовывать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предложении.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Совершенствовать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предлоги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речи;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множественного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числа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существительных,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обозначающих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детенышей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животных,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употреблять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существительные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именительном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родительном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падежах;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форму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множественного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числа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родительного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падежа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существительных;</w:t>
      </w:r>
    </w:p>
    <w:p w14:paraId="17CC8465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1BFFDB54" w14:textId="77777777" w:rsidR="009D1A0F" w:rsidRPr="004F38A7" w:rsidRDefault="009D1A0F">
      <w:pPr>
        <w:pStyle w:val="a3"/>
        <w:spacing w:before="74"/>
        <w:ind w:right="119" w:firstLine="0"/>
      </w:pPr>
      <w:r w:rsidRPr="004F38A7">
        <w:lastRenderedPageBreak/>
        <w:t>употреблять</w:t>
      </w:r>
      <w:r w:rsidRPr="004F38A7">
        <w:rPr>
          <w:spacing w:val="1"/>
        </w:rPr>
        <w:t xml:space="preserve"> </w:t>
      </w:r>
      <w:r w:rsidRPr="004F38A7">
        <w:t>формы</w:t>
      </w:r>
      <w:r w:rsidRPr="004F38A7">
        <w:rPr>
          <w:spacing w:val="1"/>
        </w:rPr>
        <w:t xml:space="preserve"> </w:t>
      </w:r>
      <w:r w:rsidRPr="004F38A7">
        <w:t>повелительного</w:t>
      </w:r>
      <w:r w:rsidRPr="004F38A7">
        <w:rPr>
          <w:spacing w:val="1"/>
        </w:rPr>
        <w:t xml:space="preserve"> </w:t>
      </w:r>
      <w:r w:rsidRPr="004F38A7">
        <w:t>наклонения</w:t>
      </w:r>
      <w:r w:rsidRPr="004F38A7">
        <w:rPr>
          <w:spacing w:val="1"/>
        </w:rPr>
        <w:t xml:space="preserve"> </w:t>
      </w:r>
      <w:r w:rsidRPr="004F38A7">
        <w:t>глаголов;</w:t>
      </w:r>
      <w:r w:rsidRPr="004F38A7">
        <w:rPr>
          <w:spacing w:val="1"/>
        </w:rPr>
        <w:t xml:space="preserve"> </w:t>
      </w:r>
      <w:r w:rsidRPr="004F38A7">
        <w:t>использовать</w:t>
      </w:r>
      <w:r w:rsidRPr="004F38A7">
        <w:rPr>
          <w:spacing w:val="1"/>
        </w:rPr>
        <w:t xml:space="preserve"> </w:t>
      </w:r>
      <w:r w:rsidRPr="004F38A7">
        <w:t>простые</w:t>
      </w:r>
      <w:r w:rsidRPr="004F38A7">
        <w:rPr>
          <w:spacing w:val="1"/>
        </w:rPr>
        <w:t xml:space="preserve"> </w:t>
      </w:r>
      <w:r w:rsidRPr="004F38A7">
        <w:t>сложносочиненные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сложноподчиненные</w:t>
      </w:r>
      <w:r w:rsidRPr="004F38A7">
        <w:rPr>
          <w:spacing w:val="1"/>
        </w:rPr>
        <w:t xml:space="preserve"> </w:t>
      </w:r>
      <w:r w:rsidRPr="004F38A7">
        <w:t>предложения;</w:t>
      </w:r>
      <w:r w:rsidRPr="004F38A7">
        <w:rPr>
          <w:spacing w:val="1"/>
        </w:rPr>
        <w:t xml:space="preserve"> </w:t>
      </w:r>
      <w:r w:rsidRPr="004F38A7">
        <w:t>правильно</w:t>
      </w:r>
      <w:r w:rsidRPr="004F38A7">
        <w:rPr>
          <w:spacing w:val="1"/>
        </w:rPr>
        <w:t xml:space="preserve"> </w:t>
      </w:r>
      <w:r w:rsidRPr="004F38A7">
        <w:t>понимать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употреблять</w:t>
      </w:r>
      <w:r w:rsidRPr="004F38A7">
        <w:rPr>
          <w:spacing w:val="-57"/>
        </w:rPr>
        <w:t xml:space="preserve"> </w:t>
      </w:r>
      <w:r w:rsidRPr="004F38A7">
        <w:t>предлоги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пространственным</w:t>
      </w:r>
      <w:r w:rsidRPr="004F38A7">
        <w:rPr>
          <w:spacing w:val="1"/>
        </w:rPr>
        <w:t xml:space="preserve"> </w:t>
      </w:r>
      <w:r w:rsidRPr="004F38A7">
        <w:t>значением</w:t>
      </w:r>
      <w:r w:rsidRPr="004F38A7">
        <w:rPr>
          <w:spacing w:val="1"/>
        </w:rPr>
        <w:t xml:space="preserve"> </w:t>
      </w:r>
      <w:r w:rsidRPr="004F38A7">
        <w:t>(в,</w:t>
      </w:r>
      <w:r w:rsidRPr="004F38A7">
        <w:rPr>
          <w:spacing w:val="1"/>
        </w:rPr>
        <w:t xml:space="preserve"> </w:t>
      </w:r>
      <w:r w:rsidRPr="004F38A7">
        <w:t>под,</w:t>
      </w:r>
      <w:r w:rsidRPr="004F38A7">
        <w:rPr>
          <w:spacing w:val="1"/>
        </w:rPr>
        <w:t xml:space="preserve"> </w:t>
      </w:r>
      <w:r w:rsidRPr="004F38A7">
        <w:t>между,</w:t>
      </w:r>
      <w:r w:rsidRPr="004F38A7">
        <w:rPr>
          <w:spacing w:val="1"/>
        </w:rPr>
        <w:t xml:space="preserve"> </w:t>
      </w:r>
      <w:r w:rsidRPr="004F38A7">
        <w:t>около);</w:t>
      </w:r>
      <w:r w:rsidRPr="004F38A7">
        <w:rPr>
          <w:spacing w:val="1"/>
        </w:rPr>
        <w:t xml:space="preserve"> </w:t>
      </w:r>
      <w:r w:rsidRPr="004F38A7">
        <w:t>правильно</w:t>
      </w:r>
      <w:r w:rsidRPr="004F38A7">
        <w:rPr>
          <w:spacing w:val="1"/>
        </w:rPr>
        <w:t xml:space="preserve"> </w:t>
      </w:r>
      <w:r w:rsidRPr="004F38A7">
        <w:t>образовывать</w:t>
      </w:r>
      <w:r w:rsidRPr="004F38A7">
        <w:rPr>
          <w:spacing w:val="1"/>
        </w:rPr>
        <w:t xml:space="preserve"> </w:t>
      </w:r>
      <w:r w:rsidRPr="004F38A7">
        <w:t>названия</w:t>
      </w:r>
      <w:r w:rsidRPr="004F38A7">
        <w:rPr>
          <w:spacing w:val="-1"/>
        </w:rPr>
        <w:t xml:space="preserve"> </w:t>
      </w:r>
      <w:r w:rsidRPr="004F38A7">
        <w:t>предметов посуды.</w:t>
      </w:r>
    </w:p>
    <w:p w14:paraId="418DE7AD" w14:textId="77777777" w:rsidR="009D1A0F" w:rsidRPr="004F38A7" w:rsidRDefault="009D1A0F">
      <w:pPr>
        <w:pStyle w:val="a5"/>
        <w:numPr>
          <w:ilvl w:val="0"/>
          <w:numId w:val="50"/>
        </w:numPr>
        <w:tabs>
          <w:tab w:val="left" w:pos="1082"/>
        </w:tabs>
        <w:spacing w:line="274" w:lineRule="exact"/>
        <w:ind w:hanging="258"/>
        <w:rPr>
          <w:i/>
          <w:sz w:val="24"/>
        </w:rPr>
      </w:pPr>
      <w:r w:rsidRPr="004F38A7">
        <w:rPr>
          <w:i/>
          <w:sz w:val="24"/>
        </w:rPr>
        <w:t>Связная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речь:</w:t>
      </w:r>
    </w:p>
    <w:p w14:paraId="7BFDC098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07"/>
        </w:tabs>
        <w:ind w:right="115" w:firstLine="707"/>
        <w:rPr>
          <w:sz w:val="24"/>
        </w:rPr>
      </w:pPr>
      <w:r w:rsidRPr="004F38A7">
        <w:rPr>
          <w:sz w:val="24"/>
        </w:rPr>
        <w:t>продолжать совершенствовать диалогическую речь детей. Закреплять у детей 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поддерживать беседу: задавать вопросы по поводу предметов, их качеств, действий с ними,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взаимоотношений с окружающими, правильно по форме и содержанию отвечать на вопросы.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наблюдениях,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переживаниях;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пересказывать небольшие сказки и рассказы, знакомые детям и вновь прочитанные; составлять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образцу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небольшие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игрушке,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сюжетной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картины.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общения: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приветствовать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родных,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знакомых,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группе.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формулы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речевого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этикета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ответе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телефону,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вступлении в разговор с незнакомыми людьми, при встрече гостей. Развивать коммуникативно-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речевые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(умение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вступить, поддержать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завершить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общение).</w:t>
      </w:r>
    </w:p>
    <w:p w14:paraId="50D284DF" w14:textId="77777777" w:rsidR="009D1A0F" w:rsidRPr="004F38A7" w:rsidRDefault="009D1A0F">
      <w:pPr>
        <w:pStyle w:val="a5"/>
        <w:numPr>
          <w:ilvl w:val="0"/>
          <w:numId w:val="50"/>
        </w:numPr>
        <w:tabs>
          <w:tab w:val="left" w:pos="1084"/>
        </w:tabs>
        <w:spacing w:before="1"/>
        <w:ind w:left="1083" w:hanging="260"/>
        <w:rPr>
          <w:sz w:val="24"/>
        </w:rPr>
      </w:pPr>
      <w:r w:rsidRPr="004F38A7">
        <w:rPr>
          <w:i/>
          <w:sz w:val="24"/>
        </w:rPr>
        <w:t>Подготовка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детей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к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обучению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грамоте</w:t>
      </w:r>
      <w:r w:rsidRPr="004F38A7">
        <w:rPr>
          <w:sz w:val="24"/>
        </w:rPr>
        <w:t>:</w:t>
      </w:r>
    </w:p>
    <w:p w14:paraId="37405061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24"/>
        </w:tabs>
        <w:ind w:right="120" w:firstLine="707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 терминами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«слово»,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«звук»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практически,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понимать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употреблять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эти слова 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выполнении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упражнений, в речевых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играх. Знакомить детей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с тем,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что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состоят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звучат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по-разному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сходно,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произносятся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определенной последовательности, могут быть разные по длительности звучания (короткие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длинные). Формировать умения различать на слух твердые и мягкие согласные (без выделения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терминов),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определять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изолированно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произносить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первый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заданным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звуком;</w:t>
      </w:r>
    </w:p>
    <w:p w14:paraId="39586C42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02"/>
        </w:tabs>
        <w:ind w:right="129" w:firstLine="707"/>
        <w:rPr>
          <w:sz w:val="24"/>
        </w:rPr>
      </w:pPr>
      <w:r w:rsidRPr="004F38A7">
        <w:rPr>
          <w:sz w:val="24"/>
        </w:rPr>
        <w:t>выделять голосом звук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слове: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произносить заданный звук протяжно, громче,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четче,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он произносится обычно,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называть изолированно.</w:t>
      </w:r>
    </w:p>
    <w:p w14:paraId="103E03B6" w14:textId="77777777" w:rsidR="009D1A0F" w:rsidRPr="004F38A7" w:rsidRDefault="009D1A0F">
      <w:pPr>
        <w:pStyle w:val="a5"/>
        <w:numPr>
          <w:ilvl w:val="0"/>
          <w:numId w:val="50"/>
        </w:numPr>
        <w:tabs>
          <w:tab w:val="left" w:pos="1084"/>
        </w:tabs>
        <w:ind w:left="1083" w:hanging="260"/>
        <w:rPr>
          <w:i/>
          <w:sz w:val="24"/>
        </w:rPr>
      </w:pPr>
      <w:r w:rsidRPr="004F38A7">
        <w:rPr>
          <w:i/>
          <w:sz w:val="24"/>
        </w:rPr>
        <w:t>Интерес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к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художественной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литературе:</w:t>
      </w:r>
    </w:p>
    <w:p w14:paraId="36210787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98"/>
        </w:tabs>
        <w:ind w:right="123" w:firstLine="707"/>
        <w:rPr>
          <w:sz w:val="24"/>
        </w:rPr>
      </w:pPr>
      <w:r w:rsidRPr="004F38A7">
        <w:rPr>
          <w:sz w:val="24"/>
        </w:rPr>
        <w:t xml:space="preserve">обогащать опыт восприятия жанров фольклора (загадки, считалки, </w:t>
      </w:r>
      <w:proofErr w:type="spellStart"/>
      <w:r w:rsidRPr="004F38A7">
        <w:rPr>
          <w:sz w:val="24"/>
        </w:rPr>
        <w:t>заклички</w:t>
      </w:r>
      <w:proofErr w:type="spellEnd"/>
      <w:r w:rsidRPr="004F38A7">
        <w:rPr>
          <w:sz w:val="24"/>
        </w:rPr>
        <w:t>, сказки 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животных,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волшебные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сказки)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(авторские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сказки,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стихотворения);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знать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основные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особенности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жанров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литературных произведений;</w:t>
      </w:r>
    </w:p>
    <w:p w14:paraId="2C2A988A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158"/>
        </w:tabs>
        <w:spacing w:before="1"/>
        <w:ind w:right="121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воспринимать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произведений (устанавливать причинно-следственные связи в повествовании, понимать главные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характеристики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героев;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привлекать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внимание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ритму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поэтической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характеристикам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предметов и явлений);</w:t>
      </w:r>
    </w:p>
    <w:p w14:paraId="792ABF72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22"/>
        </w:tabs>
        <w:ind w:right="123" w:firstLine="707"/>
        <w:rPr>
          <w:sz w:val="24"/>
        </w:rPr>
      </w:pPr>
      <w:r w:rsidRPr="004F38A7">
        <w:rPr>
          <w:sz w:val="24"/>
        </w:rPr>
        <w:t>развивать художественно-речевые и исполнительские умения (выразительное чтение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наизусть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потешек,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прибауток,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стихотворений;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выразительное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исполнение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ролей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инсценировках;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пересказ небольших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рассказов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сказок);</w:t>
      </w:r>
    </w:p>
    <w:p w14:paraId="77FF6608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53"/>
        </w:tabs>
        <w:ind w:right="122" w:firstLine="707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книге,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уважение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творчеству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писателей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иллюстраторов.</w:t>
      </w:r>
    </w:p>
    <w:p w14:paraId="1BFA3738" w14:textId="77777777" w:rsidR="009D1A0F" w:rsidRPr="004F38A7" w:rsidRDefault="009D1A0F">
      <w:pPr>
        <w:pStyle w:val="a3"/>
        <w:ind w:left="0" w:firstLine="0"/>
        <w:jc w:val="left"/>
      </w:pPr>
    </w:p>
    <w:p w14:paraId="692531FD" w14:textId="77777777" w:rsidR="009D1A0F" w:rsidRPr="004F38A7" w:rsidRDefault="009D1A0F">
      <w:pPr>
        <w:ind w:left="824"/>
        <w:rPr>
          <w:i/>
          <w:sz w:val="24"/>
        </w:rPr>
      </w:pPr>
      <w:r w:rsidRPr="004F38A7">
        <w:rPr>
          <w:i/>
          <w:sz w:val="24"/>
          <w:u w:val="single"/>
        </w:rPr>
        <w:t>Содержание</w:t>
      </w:r>
      <w:r w:rsidRPr="004F38A7">
        <w:rPr>
          <w:i/>
          <w:spacing w:val="-6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образовательной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деятельности</w:t>
      </w:r>
    </w:p>
    <w:p w14:paraId="52FB9E29" w14:textId="77777777" w:rsidR="009D1A0F" w:rsidRPr="004F38A7" w:rsidRDefault="009D1A0F">
      <w:pPr>
        <w:pStyle w:val="a5"/>
        <w:numPr>
          <w:ilvl w:val="0"/>
          <w:numId w:val="51"/>
        </w:numPr>
        <w:tabs>
          <w:tab w:val="left" w:pos="1082"/>
        </w:tabs>
        <w:ind w:hanging="258"/>
        <w:rPr>
          <w:i/>
          <w:sz w:val="24"/>
        </w:rPr>
      </w:pPr>
      <w:r w:rsidRPr="004F38A7">
        <w:rPr>
          <w:i/>
          <w:sz w:val="24"/>
        </w:rPr>
        <w:t>Развитие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словаря:</w:t>
      </w:r>
    </w:p>
    <w:p w14:paraId="19EF7046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70"/>
        </w:tabs>
        <w:spacing w:before="1"/>
        <w:ind w:right="114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они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изготовлены;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обитания,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некоторые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трудовые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процессы;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обозначающие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части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явлений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свойства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качества: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цветовые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оттенки,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вкусовые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степени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объектов, явлений; употреблять слова, обозначающие некоторые родовые и видовые обобщения,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а также лежащие в основе этих обобщений существенные признаки; слова извинения, участия,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сочувствия.</w:t>
      </w:r>
    </w:p>
    <w:p w14:paraId="11B2FE0E" w14:textId="77777777" w:rsidR="009D1A0F" w:rsidRPr="004F38A7" w:rsidRDefault="009D1A0F">
      <w:pPr>
        <w:pStyle w:val="a5"/>
        <w:numPr>
          <w:ilvl w:val="0"/>
          <w:numId w:val="51"/>
        </w:numPr>
        <w:tabs>
          <w:tab w:val="left" w:pos="1082"/>
        </w:tabs>
        <w:ind w:hanging="258"/>
        <w:rPr>
          <w:sz w:val="24"/>
        </w:rPr>
      </w:pPr>
      <w:r w:rsidRPr="004F38A7">
        <w:rPr>
          <w:i/>
          <w:sz w:val="24"/>
        </w:rPr>
        <w:t>Звуковая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культура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речи</w:t>
      </w:r>
      <w:r w:rsidRPr="004F38A7">
        <w:rPr>
          <w:sz w:val="24"/>
        </w:rPr>
        <w:t>:</w:t>
      </w:r>
    </w:p>
    <w:p w14:paraId="1AC923A6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93"/>
        </w:tabs>
        <w:ind w:right="123" w:firstLine="707"/>
        <w:rPr>
          <w:sz w:val="24"/>
        </w:rPr>
      </w:pPr>
      <w:r w:rsidRPr="004F38A7">
        <w:rPr>
          <w:sz w:val="24"/>
        </w:rPr>
        <w:t>педагог помогает детям овладеть правильным произношением звуков родного языка и</w:t>
      </w:r>
      <w:r w:rsidRPr="004F38A7">
        <w:rPr>
          <w:spacing w:val="1"/>
          <w:sz w:val="24"/>
        </w:rPr>
        <w:t xml:space="preserve"> </w:t>
      </w:r>
      <w:proofErr w:type="spellStart"/>
      <w:r w:rsidRPr="004F38A7">
        <w:rPr>
          <w:sz w:val="24"/>
        </w:rPr>
        <w:t>словопроизношением</w:t>
      </w:r>
      <w:proofErr w:type="spellEnd"/>
      <w:r w:rsidRPr="004F38A7">
        <w:rPr>
          <w:sz w:val="24"/>
        </w:rPr>
        <w:t>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звуковую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интонационную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фонематический слух, закрепляет у детей умения правильно произносить свистящие и шипящие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звуки;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четко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воспроизводить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фонетический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морфологический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рисунок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слова;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формирует</w:t>
      </w:r>
    </w:p>
    <w:p w14:paraId="31695280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308EBF02" w14:textId="77777777" w:rsidR="009D1A0F" w:rsidRPr="004F38A7" w:rsidRDefault="009D1A0F">
      <w:pPr>
        <w:pStyle w:val="a3"/>
        <w:spacing w:before="74"/>
        <w:ind w:right="121" w:firstLine="0"/>
      </w:pPr>
      <w:r w:rsidRPr="004F38A7">
        <w:lastRenderedPageBreak/>
        <w:t>умения говорить внятно, в среднем темпе, голосом средней силы, выразительно читать стихи,</w:t>
      </w:r>
      <w:r w:rsidRPr="004F38A7">
        <w:rPr>
          <w:spacing w:val="1"/>
        </w:rPr>
        <w:t xml:space="preserve"> </w:t>
      </w:r>
      <w:r w:rsidRPr="004F38A7">
        <w:t>регулируя</w:t>
      </w:r>
      <w:r w:rsidRPr="004F38A7">
        <w:rPr>
          <w:spacing w:val="1"/>
        </w:rPr>
        <w:t xml:space="preserve"> </w:t>
      </w:r>
      <w:r w:rsidRPr="004F38A7">
        <w:t>интонацию,</w:t>
      </w:r>
      <w:r w:rsidRPr="004F38A7">
        <w:rPr>
          <w:spacing w:val="1"/>
        </w:rPr>
        <w:t xml:space="preserve"> </w:t>
      </w:r>
      <w:r w:rsidRPr="004F38A7">
        <w:t>тембр,</w:t>
      </w:r>
      <w:r w:rsidRPr="004F38A7">
        <w:rPr>
          <w:spacing w:val="1"/>
        </w:rPr>
        <w:t xml:space="preserve"> </w:t>
      </w:r>
      <w:r w:rsidRPr="004F38A7">
        <w:t>силу</w:t>
      </w:r>
      <w:r w:rsidRPr="004F38A7">
        <w:rPr>
          <w:spacing w:val="1"/>
        </w:rPr>
        <w:t xml:space="preserve"> </w:t>
      </w:r>
      <w:r w:rsidRPr="004F38A7">
        <w:t>голоса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ритм</w:t>
      </w:r>
      <w:r w:rsidRPr="004F38A7">
        <w:rPr>
          <w:spacing w:val="1"/>
        </w:rPr>
        <w:t xml:space="preserve"> </w:t>
      </w:r>
      <w:r w:rsidRPr="004F38A7">
        <w:t>речи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зависимости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содержания</w:t>
      </w:r>
      <w:r w:rsidRPr="004F38A7">
        <w:rPr>
          <w:spacing w:val="1"/>
        </w:rPr>
        <w:t xml:space="preserve"> </w:t>
      </w:r>
      <w:r w:rsidRPr="004F38A7">
        <w:t>стихотворения.</w:t>
      </w:r>
    </w:p>
    <w:p w14:paraId="6F4286A4" w14:textId="77777777" w:rsidR="009D1A0F" w:rsidRPr="004F38A7" w:rsidRDefault="009D1A0F">
      <w:pPr>
        <w:pStyle w:val="a5"/>
        <w:numPr>
          <w:ilvl w:val="0"/>
          <w:numId w:val="51"/>
        </w:numPr>
        <w:tabs>
          <w:tab w:val="left" w:pos="1082"/>
        </w:tabs>
        <w:spacing w:line="274" w:lineRule="exact"/>
        <w:ind w:hanging="258"/>
        <w:rPr>
          <w:i/>
          <w:sz w:val="24"/>
        </w:rPr>
      </w:pPr>
      <w:r w:rsidRPr="004F38A7">
        <w:rPr>
          <w:i/>
          <w:sz w:val="24"/>
        </w:rPr>
        <w:t>Грамматический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строй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речи:</w:t>
      </w:r>
    </w:p>
    <w:p w14:paraId="66343664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90"/>
        </w:tabs>
        <w:ind w:right="116" w:firstLine="707"/>
        <w:rPr>
          <w:sz w:val="24"/>
        </w:rPr>
      </w:pPr>
      <w:r w:rsidRPr="004F38A7">
        <w:rPr>
          <w:sz w:val="24"/>
        </w:rPr>
        <w:t>педагог формирует у детей умение использовать полные, распространенные простые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однородными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членами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сложноподчиненные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предложения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передачи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временных,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пространственных,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причинно-следственных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связей;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употреблять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суффиксы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приставки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словообразовании;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систему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окончаний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существительных,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прилагательных,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глаголов для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оформления речевого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высказывания.</w:t>
      </w:r>
    </w:p>
    <w:p w14:paraId="7C177B0F" w14:textId="77777777" w:rsidR="009D1A0F" w:rsidRPr="004F38A7" w:rsidRDefault="009D1A0F">
      <w:pPr>
        <w:pStyle w:val="a5"/>
        <w:numPr>
          <w:ilvl w:val="0"/>
          <w:numId w:val="51"/>
        </w:numPr>
        <w:tabs>
          <w:tab w:val="left" w:pos="1082"/>
        </w:tabs>
        <w:ind w:hanging="258"/>
        <w:rPr>
          <w:i/>
          <w:sz w:val="24"/>
        </w:rPr>
      </w:pPr>
      <w:r w:rsidRPr="004F38A7">
        <w:rPr>
          <w:i/>
          <w:sz w:val="24"/>
        </w:rPr>
        <w:t>Связная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речь:</w:t>
      </w:r>
    </w:p>
    <w:p w14:paraId="2BD8DB66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55"/>
        </w:tabs>
        <w:ind w:right="118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связную,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грамматически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диалогическую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монологическую речь, обучает детей использовать вопросы поискового характера («Почему?»,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«Зачем?», «Для чего?»); составлять описательные рассказ из 5 - 6 предложений о предметах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повествовательные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опыта;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элементарные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объяснительной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речи;</w:t>
      </w:r>
    </w:p>
    <w:p w14:paraId="39658FBA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31"/>
        </w:tabs>
        <w:spacing w:before="1"/>
        <w:ind w:right="115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речевое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творчество,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сочинять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повествовательные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игрушкам,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картинам;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составлять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описательные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загадки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игрушках,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природы; поддерживает инициативность и самостоятельность ребенка в речевом общении 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взрослыми и сверстниками; формирует умение использовать в практике общения описательные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монологи и элементы объяснительной речи;</w:t>
      </w:r>
    </w:p>
    <w:p w14:paraId="0847AAD7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50"/>
        </w:tabs>
        <w:ind w:right="119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вариативные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приветствия,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прощания, благодарности, обращения с просьбой, поддерживает стремление детей задавать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формулировать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ответах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элементы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объяснительной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пересказывать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сказки,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составлять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описательные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 предметах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и объектах,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картинкам;</w:t>
      </w:r>
    </w:p>
    <w:p w14:paraId="4071AC88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76"/>
        </w:tabs>
        <w:ind w:right="118" w:firstLine="707"/>
        <w:rPr>
          <w:sz w:val="24"/>
        </w:rPr>
      </w:pPr>
      <w:r w:rsidRPr="004F38A7">
        <w:rPr>
          <w:sz w:val="24"/>
        </w:rPr>
        <w:t>педагог помогает детям осваивать умения вступать в речевое общение с окружающими,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задавать вопросы, отвечать на вопросы, слушать ответы других детей, использовать разные типы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реплик,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событиях,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приглашать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адекватно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реагировать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состояние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собеседника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речевым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высказыванием.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коллективном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разговоре,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поддерживая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беседу,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перебивая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собеседников,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интонационной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речевой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выразительности,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элементы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объяснительной речи при разрешении конфликтов, закрепляет у детей умения использовать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вариативные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приветствия;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прощания;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обращения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просьбой, благодарности, обиды, жалобы, 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 детей навыки обращаться к сверстнику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имени,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 взрослому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 имени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отчеству.</w:t>
      </w:r>
    </w:p>
    <w:p w14:paraId="63F4C09C" w14:textId="77777777" w:rsidR="009D1A0F" w:rsidRPr="004F38A7" w:rsidRDefault="009D1A0F">
      <w:pPr>
        <w:pStyle w:val="a5"/>
        <w:numPr>
          <w:ilvl w:val="0"/>
          <w:numId w:val="51"/>
        </w:numPr>
        <w:tabs>
          <w:tab w:val="left" w:pos="1084"/>
        </w:tabs>
        <w:spacing w:before="1"/>
        <w:ind w:left="1083" w:hanging="260"/>
        <w:rPr>
          <w:i/>
          <w:sz w:val="24"/>
        </w:rPr>
      </w:pPr>
      <w:r w:rsidRPr="004F38A7">
        <w:rPr>
          <w:i/>
          <w:sz w:val="24"/>
        </w:rPr>
        <w:t>Подготовка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детей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к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обучению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грамоте:</w:t>
      </w:r>
    </w:p>
    <w:p w14:paraId="3F8E0D65" w14:textId="77777777" w:rsidR="009D1A0F" w:rsidRPr="004F38A7" w:rsidRDefault="009D1A0F">
      <w:pPr>
        <w:pStyle w:val="a3"/>
        <w:ind w:right="115"/>
      </w:pPr>
      <w:r w:rsidRPr="004F38A7">
        <w:t>-педагог закрепляет у детей умение понимать термины "слово", "звук", использовать их в</w:t>
      </w:r>
      <w:r w:rsidRPr="004F38A7">
        <w:rPr>
          <w:spacing w:val="1"/>
        </w:rPr>
        <w:t xml:space="preserve"> </w:t>
      </w:r>
      <w:r w:rsidRPr="004F38A7">
        <w:t>речи; формирует представления о том, что слова состоят из звуков, могут быть длинными и</w:t>
      </w:r>
      <w:r w:rsidRPr="004F38A7">
        <w:rPr>
          <w:spacing w:val="1"/>
        </w:rPr>
        <w:t xml:space="preserve"> </w:t>
      </w:r>
      <w:r w:rsidRPr="004F38A7">
        <w:t>короткими; формирует умение сравнивать слова по протяженности; помогает детям осваивать</w:t>
      </w:r>
      <w:r w:rsidRPr="004F38A7">
        <w:rPr>
          <w:spacing w:val="1"/>
        </w:rPr>
        <w:t xml:space="preserve"> </w:t>
      </w:r>
      <w:r w:rsidRPr="004F38A7">
        <w:t>начальные умения звукового анализа слов: самостоятельно произносить слова, интонационно</w:t>
      </w:r>
      <w:r w:rsidRPr="004F38A7">
        <w:rPr>
          <w:spacing w:val="1"/>
        </w:rPr>
        <w:t xml:space="preserve"> </w:t>
      </w:r>
      <w:r w:rsidRPr="004F38A7">
        <w:t>подчеркивая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них</w:t>
      </w:r>
      <w:r w:rsidRPr="004F38A7">
        <w:rPr>
          <w:spacing w:val="2"/>
        </w:rPr>
        <w:t xml:space="preserve"> </w:t>
      </w:r>
      <w:r w:rsidRPr="004F38A7">
        <w:t>первый</w:t>
      </w:r>
      <w:r w:rsidRPr="004F38A7">
        <w:rPr>
          <w:spacing w:val="-1"/>
        </w:rPr>
        <w:t xml:space="preserve"> </w:t>
      </w:r>
      <w:r w:rsidRPr="004F38A7">
        <w:t>звук;</w:t>
      </w:r>
      <w:r w:rsidRPr="004F38A7">
        <w:rPr>
          <w:spacing w:val="5"/>
        </w:rPr>
        <w:t xml:space="preserve"> </w:t>
      </w:r>
      <w:r w:rsidRPr="004F38A7">
        <w:t>узнавать</w:t>
      </w:r>
      <w:r w:rsidRPr="004F38A7">
        <w:rPr>
          <w:spacing w:val="-1"/>
        </w:rPr>
        <w:t xml:space="preserve"> </w:t>
      </w:r>
      <w:r w:rsidRPr="004F38A7">
        <w:t>слова</w:t>
      </w:r>
      <w:r w:rsidRPr="004F38A7">
        <w:rPr>
          <w:spacing w:val="-1"/>
        </w:rPr>
        <w:t xml:space="preserve"> </w:t>
      </w:r>
      <w:r w:rsidRPr="004F38A7">
        <w:t>на</w:t>
      </w:r>
      <w:r w:rsidRPr="004F38A7">
        <w:rPr>
          <w:spacing w:val="-1"/>
        </w:rPr>
        <w:t xml:space="preserve"> </w:t>
      </w:r>
      <w:r w:rsidRPr="004F38A7">
        <w:t>заданный</w:t>
      </w:r>
      <w:r w:rsidRPr="004F38A7">
        <w:rPr>
          <w:spacing w:val="-3"/>
        </w:rPr>
        <w:t xml:space="preserve"> </w:t>
      </w:r>
      <w:r w:rsidRPr="004F38A7">
        <w:t>звук.</w:t>
      </w:r>
    </w:p>
    <w:p w14:paraId="47A4A4AC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124E312E" w14:textId="77777777" w:rsidR="009D1A0F" w:rsidRPr="004F38A7" w:rsidRDefault="009D1A0F">
      <w:pPr>
        <w:pStyle w:val="2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5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6</w:t>
      </w:r>
      <w:r w:rsidRPr="004F38A7">
        <w:rPr>
          <w:spacing w:val="-1"/>
        </w:rPr>
        <w:t xml:space="preserve"> </w:t>
      </w:r>
      <w:r w:rsidRPr="004F38A7">
        <w:t>лет</w:t>
      </w:r>
    </w:p>
    <w:p w14:paraId="5CC16B41" w14:textId="77777777" w:rsidR="009D1A0F" w:rsidRPr="004F38A7" w:rsidRDefault="009D1A0F">
      <w:pPr>
        <w:ind w:left="116" w:right="118" w:firstLine="707"/>
        <w:jc w:val="both"/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области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речевого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i/>
          <w:sz w:val="24"/>
        </w:rPr>
        <w:t>основными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задачами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являются:</w:t>
      </w:r>
    </w:p>
    <w:p w14:paraId="033C89A3" w14:textId="77777777" w:rsidR="009D1A0F" w:rsidRPr="004F38A7" w:rsidRDefault="009D1A0F">
      <w:pPr>
        <w:pStyle w:val="a5"/>
        <w:numPr>
          <w:ilvl w:val="0"/>
          <w:numId w:val="52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словаря:</w:t>
      </w:r>
    </w:p>
    <w:p w14:paraId="4478F0B5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89"/>
        </w:tabs>
        <w:ind w:right="115" w:firstLine="707"/>
        <w:rPr>
          <w:sz w:val="24"/>
        </w:rPr>
      </w:pPr>
      <w:r w:rsidRPr="004F38A7">
        <w:rPr>
          <w:sz w:val="24"/>
        </w:rPr>
        <w:t>обогащение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словаря: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вводить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словарь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существительные,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обозначающие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профессии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(каменщик,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тракторист,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швея);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техники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(экскаватор,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комбайн);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прилагательные,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обозначающие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признаки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наречия,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характеризующие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(старательно,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бережно);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глаголы,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характеризующие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трудовую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людей. Упражнять детей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умении подбирать слова со сходными значениями (синонимы)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противоположными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значениями (антонимы);</w:t>
      </w:r>
    </w:p>
    <w:p w14:paraId="6EB715F6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00D276C8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86"/>
        </w:tabs>
        <w:spacing w:before="74"/>
        <w:ind w:right="120" w:firstLine="707"/>
        <w:rPr>
          <w:sz w:val="24"/>
        </w:rPr>
      </w:pPr>
      <w:r w:rsidRPr="004F38A7">
        <w:rPr>
          <w:sz w:val="24"/>
        </w:rPr>
        <w:lastRenderedPageBreak/>
        <w:t>активизация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словаря: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точно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смыслу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употреблять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существительные,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прилагательные,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глаголы,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наречия,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предлоги,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существительные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обобщающим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значением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(строитель, хлебороб).</w:t>
      </w:r>
    </w:p>
    <w:p w14:paraId="2523863D" w14:textId="77777777" w:rsidR="009D1A0F" w:rsidRPr="004F38A7" w:rsidRDefault="009D1A0F">
      <w:pPr>
        <w:pStyle w:val="a5"/>
        <w:numPr>
          <w:ilvl w:val="0"/>
          <w:numId w:val="52"/>
        </w:numPr>
        <w:tabs>
          <w:tab w:val="left" w:pos="1084"/>
        </w:tabs>
        <w:spacing w:line="274" w:lineRule="exact"/>
        <w:rPr>
          <w:sz w:val="24"/>
        </w:rPr>
      </w:pPr>
      <w:r w:rsidRPr="004F38A7">
        <w:rPr>
          <w:sz w:val="24"/>
        </w:rPr>
        <w:t>Звуковая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культура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речи:</w:t>
      </w:r>
    </w:p>
    <w:p w14:paraId="5EE192BF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02"/>
        </w:tabs>
        <w:ind w:right="116" w:firstLine="707"/>
        <w:rPr>
          <w:sz w:val="24"/>
        </w:rPr>
      </w:pPr>
      <w:r w:rsidRPr="004F38A7">
        <w:rPr>
          <w:sz w:val="24"/>
        </w:rPr>
        <w:t>закреплять правильное, отчетливое произношение всех звуков родного языка; 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различать на слух и отчетливо произносить часто смешиваемые звуки (с- ш, ж-з); определять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место звука в слове. Продолжать развивать фонематический слух. Отрабатывать интонационную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выразительность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речи.</w:t>
      </w:r>
    </w:p>
    <w:p w14:paraId="0EC7A4C2" w14:textId="77777777" w:rsidR="009D1A0F" w:rsidRPr="004F38A7" w:rsidRDefault="009D1A0F">
      <w:pPr>
        <w:pStyle w:val="a5"/>
        <w:numPr>
          <w:ilvl w:val="0"/>
          <w:numId w:val="52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Грамматический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строй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речи:</w:t>
      </w:r>
    </w:p>
    <w:p w14:paraId="1C086FE9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50"/>
          <w:tab w:val="left" w:pos="2207"/>
          <w:tab w:val="left" w:pos="3945"/>
          <w:tab w:val="left" w:pos="4364"/>
          <w:tab w:val="left" w:pos="5303"/>
          <w:tab w:val="left" w:pos="5781"/>
          <w:tab w:val="left" w:pos="6615"/>
          <w:tab w:val="left" w:pos="7835"/>
          <w:tab w:val="left" w:pos="8793"/>
        </w:tabs>
        <w:ind w:right="113" w:firstLine="707"/>
        <w:jc w:val="left"/>
        <w:rPr>
          <w:sz w:val="24"/>
        </w:rPr>
      </w:pPr>
      <w:r w:rsidRPr="004F38A7">
        <w:rPr>
          <w:sz w:val="24"/>
        </w:rPr>
        <w:t>совершенствовать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согласовывать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предложении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существительные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числительными,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существительные</w:t>
      </w:r>
      <w:r w:rsidRPr="004F38A7">
        <w:rPr>
          <w:sz w:val="24"/>
        </w:rPr>
        <w:tab/>
      </w:r>
      <w:r w:rsidRPr="004F38A7">
        <w:rPr>
          <w:sz w:val="24"/>
        </w:rPr>
        <w:tab/>
        <w:t>с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прилагательным,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образовывать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множественное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число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существительных,</w:t>
      </w:r>
      <w:r w:rsidRPr="004F38A7">
        <w:rPr>
          <w:sz w:val="24"/>
        </w:rPr>
        <w:tab/>
        <w:t>обозначающих</w:t>
      </w:r>
      <w:r w:rsidRPr="004F38A7">
        <w:rPr>
          <w:sz w:val="24"/>
        </w:rPr>
        <w:tab/>
        <w:t>детенышей</w:t>
      </w:r>
      <w:r w:rsidRPr="004F38A7">
        <w:rPr>
          <w:sz w:val="24"/>
        </w:rPr>
        <w:tab/>
        <w:t>животных.</w:t>
      </w:r>
      <w:r w:rsidRPr="004F38A7">
        <w:rPr>
          <w:sz w:val="24"/>
        </w:rPr>
        <w:tab/>
        <w:t>Развивать</w:t>
      </w:r>
      <w:r w:rsidRPr="004F38A7">
        <w:rPr>
          <w:sz w:val="24"/>
        </w:rPr>
        <w:tab/>
        <w:t>умения</w:t>
      </w:r>
      <w:r w:rsidRPr="004F38A7">
        <w:rPr>
          <w:sz w:val="24"/>
        </w:rPr>
        <w:tab/>
        <w:t>пользоваться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несклоняемыми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существительными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(метро);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образовывать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образцу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однокоренные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слова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(кот-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котенок-котище),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образовывать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существительные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z w:val="24"/>
        </w:rPr>
        <w:tab/>
        <w:t>увеличительными, уменьшительными,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ласкательными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суффиксами и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улавливать оттенки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значении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слов;</w:t>
      </w:r>
    </w:p>
    <w:p w14:paraId="0AB9F16C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93"/>
        </w:tabs>
        <w:spacing w:before="1"/>
        <w:ind w:right="122" w:firstLine="707"/>
        <w:rPr>
          <w:sz w:val="24"/>
        </w:rPr>
      </w:pPr>
      <w:r w:rsidRPr="004F38A7">
        <w:rPr>
          <w:sz w:val="24"/>
        </w:rPr>
        <w:t>познакомить с разными способами образования слов. Продолжать совершенствовать 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составлять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образцу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сложные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предложения;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инсценировках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пользоваться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прямой 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косвенной речью.</w:t>
      </w:r>
    </w:p>
    <w:p w14:paraId="1A6F836B" w14:textId="77777777" w:rsidR="009D1A0F" w:rsidRPr="004F38A7" w:rsidRDefault="009D1A0F">
      <w:pPr>
        <w:pStyle w:val="a5"/>
        <w:numPr>
          <w:ilvl w:val="0"/>
          <w:numId w:val="52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Связная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речь:</w:t>
      </w:r>
    </w:p>
    <w:p w14:paraId="431168C7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05"/>
        </w:tabs>
        <w:ind w:right="121" w:firstLine="707"/>
        <w:rPr>
          <w:sz w:val="24"/>
        </w:rPr>
      </w:pPr>
      <w:r w:rsidRPr="004F38A7">
        <w:rPr>
          <w:sz w:val="24"/>
        </w:rPr>
        <w:t>совершенствовать диалогическую и монологическую формы речи: закреплять 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непринужденную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беседу,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отвечать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педагога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объединять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 распространенном ответе реплики других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отвечать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один и тот же вопрос по-разному (кратко и распространенно). Закреплять умение участвовать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беседе,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внимательно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слушать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собеседника,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перебивать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его,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отвлекаться.</w:t>
      </w:r>
    </w:p>
    <w:p w14:paraId="0DED6A05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81"/>
        </w:tabs>
        <w:ind w:right="120" w:firstLine="707"/>
        <w:rPr>
          <w:sz w:val="24"/>
        </w:rPr>
      </w:pPr>
      <w:r w:rsidRPr="004F38A7">
        <w:rPr>
          <w:sz w:val="24"/>
        </w:rPr>
        <w:t>поощрять разговоры детей по поводу игр, прочитанных книг, просмотренных фильмов.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разнообразные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формулы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речевого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этикета,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употреблять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без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напоминания;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культуру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общения: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называть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взрослых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по имени и отчеству, на "вы", называть друг друга ласковыми именами, во время разговора 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опускать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голову,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смотреть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лицо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собеседнику,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вмешиваться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разговор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взрослых.</w:t>
      </w:r>
    </w:p>
    <w:p w14:paraId="6808FF7B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110"/>
        </w:tabs>
        <w:spacing w:before="1"/>
        <w:ind w:right="119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коммуникативно-речевые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связно,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последовательно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выразительно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пересказывать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небольшие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(сказки,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рассказы)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помощи вопросов педагога, выразительно передавая диалоги действующих лиц, характеристики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персонажей, формировать умение самостоятельно составлять по плану и образцу небольшие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картине,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набору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картинок,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составлять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письма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(педагогу,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другу);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составлять рассказы из опыта,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передавая хорошо знакомые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события.</w:t>
      </w:r>
    </w:p>
    <w:p w14:paraId="3C3DFE55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12"/>
        </w:tabs>
        <w:ind w:right="125" w:firstLine="707"/>
        <w:rPr>
          <w:sz w:val="24"/>
        </w:rPr>
      </w:pPr>
      <w:r w:rsidRPr="004F38A7">
        <w:rPr>
          <w:sz w:val="24"/>
        </w:rPr>
        <w:t>формировать умение составлять небольшие рассказы творческого характера по теме,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предложенной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педагогом.</w:t>
      </w:r>
    </w:p>
    <w:p w14:paraId="3152C4E4" w14:textId="77777777" w:rsidR="009D1A0F" w:rsidRPr="004F38A7" w:rsidRDefault="009D1A0F">
      <w:pPr>
        <w:pStyle w:val="a5"/>
        <w:numPr>
          <w:ilvl w:val="0"/>
          <w:numId w:val="52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Подготовка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обучению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грамоте;</w:t>
      </w:r>
    </w:p>
    <w:p w14:paraId="4F5839A4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93"/>
        </w:tabs>
        <w:ind w:right="123" w:firstLine="707"/>
        <w:rPr>
          <w:sz w:val="24"/>
        </w:rPr>
      </w:pPr>
      <w:r w:rsidRPr="004F38A7">
        <w:rPr>
          <w:sz w:val="24"/>
        </w:rPr>
        <w:t>формировать у детей умение производить анализ слов различной звуковой структуры,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выделять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словесное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ударение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определять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место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структуре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качественно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характеризовать выделяемые звуки (гласные, твердый согласный, мягкий согласный, ударный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гласный,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безударный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гласный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употреблять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соответствующие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термины.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Познакомить детей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словесным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составом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предложения 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звуковым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составом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слова.</w:t>
      </w:r>
    </w:p>
    <w:p w14:paraId="06A8281E" w14:textId="77777777" w:rsidR="009D1A0F" w:rsidRPr="004F38A7" w:rsidRDefault="009D1A0F">
      <w:pPr>
        <w:pStyle w:val="a5"/>
        <w:numPr>
          <w:ilvl w:val="0"/>
          <w:numId w:val="52"/>
        </w:numPr>
        <w:tabs>
          <w:tab w:val="left" w:pos="1084"/>
        </w:tabs>
        <w:spacing w:before="1"/>
        <w:rPr>
          <w:sz w:val="24"/>
        </w:rPr>
      </w:pPr>
      <w:r w:rsidRPr="004F38A7">
        <w:rPr>
          <w:sz w:val="24"/>
        </w:rPr>
        <w:t>Интерес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художественной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литературе:</w:t>
      </w:r>
    </w:p>
    <w:p w14:paraId="7C17AAB6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83"/>
        </w:tabs>
        <w:ind w:right="116" w:firstLine="707"/>
        <w:rPr>
          <w:sz w:val="24"/>
        </w:rPr>
      </w:pPr>
      <w:r w:rsidRPr="004F38A7">
        <w:rPr>
          <w:sz w:val="24"/>
        </w:rPr>
        <w:t>обогащать опыт восприятия жанров фольклора (потешки, песенки, прибаутки, сказки 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животных,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волшебные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сказки)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(небольшие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авторские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сказки,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рассказы,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стихотворения);</w:t>
      </w:r>
    </w:p>
    <w:p w14:paraId="32FD0194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произведениям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познавательного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характера;</w:t>
      </w:r>
    </w:p>
    <w:p w14:paraId="2F324F2D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17"/>
        </w:tabs>
        <w:ind w:right="123" w:firstLine="707"/>
        <w:rPr>
          <w:sz w:val="24"/>
        </w:rPr>
      </w:pPr>
      <w:r w:rsidRPr="004F38A7">
        <w:rPr>
          <w:sz w:val="24"/>
        </w:rPr>
        <w:t>формировать положительное эмоциональное отношение к «чтению с продолжением»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(сказка-повесть,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цикл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рассказов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сквозным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персонажем);</w:t>
      </w:r>
    </w:p>
    <w:p w14:paraId="381444F8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62"/>
        </w:tabs>
        <w:ind w:right="124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избирательное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известным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фольклора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инициативу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выборе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слушания (в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числе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повторное);</w:t>
      </w:r>
    </w:p>
    <w:p w14:paraId="7CA6ACD7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2141B0A3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82"/>
        </w:tabs>
        <w:spacing w:before="74"/>
        <w:ind w:right="116" w:firstLine="707"/>
        <w:rPr>
          <w:sz w:val="24"/>
        </w:rPr>
      </w:pPr>
      <w:r w:rsidRPr="004F38A7">
        <w:rPr>
          <w:sz w:val="24"/>
        </w:rPr>
        <w:lastRenderedPageBreak/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некоторых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жанровых,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композиционных,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языковых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произведений: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поговорка,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загадка,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считалка,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скороговорка,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сказка,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стихотворение;</w:t>
      </w:r>
    </w:p>
    <w:p w14:paraId="702232DB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83"/>
        </w:tabs>
        <w:ind w:right="118" w:firstLine="707"/>
        <w:rPr>
          <w:sz w:val="24"/>
        </w:rPr>
      </w:pPr>
      <w:r w:rsidRPr="004F38A7">
        <w:rPr>
          <w:sz w:val="24"/>
        </w:rPr>
        <w:t>углублять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восприятие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содержания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формы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произведений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(оценка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характера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персонажа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 опорой на его портрет, поступки, мотивы поведения и другие средства раскрытия образа; ритм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 поэтическом тексте; рассматривание иллюстраций разных художников к одному и тому же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произведению);</w:t>
      </w:r>
    </w:p>
    <w:p w14:paraId="6B05ECFF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14"/>
        </w:tabs>
        <w:ind w:right="119" w:firstLine="707"/>
        <w:rPr>
          <w:sz w:val="24"/>
        </w:rPr>
      </w:pPr>
      <w:r w:rsidRPr="004F38A7">
        <w:rPr>
          <w:sz w:val="24"/>
        </w:rPr>
        <w:t>совершенствовать художественно-речевые и исполнительские умения (выразительное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чтение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наизусть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потешек,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прибауток,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стихотворений;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выразительное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чтение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ролям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инсценировках;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пересказ близко к тексту);</w:t>
      </w:r>
    </w:p>
    <w:p w14:paraId="5D61F323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71"/>
        </w:tabs>
        <w:ind w:right="126" w:firstLine="707"/>
        <w:rPr>
          <w:sz w:val="24"/>
        </w:rPr>
      </w:pPr>
      <w:r w:rsidRPr="004F38A7">
        <w:rPr>
          <w:sz w:val="24"/>
        </w:rPr>
        <w:t>развивать образность речи и словесное творчество (умения выделять из текста образные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единицы,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понимать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значение;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составлять короткие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рассказы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потешке,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прибаутке).</w:t>
      </w:r>
    </w:p>
    <w:p w14:paraId="11B97357" w14:textId="77777777" w:rsidR="009D1A0F" w:rsidRPr="004F38A7" w:rsidRDefault="009D1A0F">
      <w:pPr>
        <w:pStyle w:val="a3"/>
        <w:spacing w:before="10"/>
        <w:ind w:left="0" w:firstLine="0"/>
        <w:jc w:val="left"/>
        <w:rPr>
          <w:sz w:val="23"/>
        </w:rPr>
      </w:pPr>
    </w:p>
    <w:p w14:paraId="128A7A1E" w14:textId="77777777" w:rsidR="009D1A0F" w:rsidRPr="004F38A7" w:rsidRDefault="009D1A0F">
      <w:pPr>
        <w:ind w:left="824"/>
        <w:rPr>
          <w:i/>
          <w:sz w:val="24"/>
        </w:rPr>
      </w:pPr>
      <w:r w:rsidRPr="004F38A7">
        <w:rPr>
          <w:i/>
          <w:sz w:val="24"/>
          <w:u w:val="single"/>
        </w:rPr>
        <w:t>Содержание</w:t>
      </w:r>
      <w:r w:rsidRPr="004F38A7">
        <w:rPr>
          <w:i/>
          <w:spacing w:val="-6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образовательной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деятельности</w:t>
      </w:r>
    </w:p>
    <w:p w14:paraId="657B9C80" w14:textId="77777777" w:rsidR="009D1A0F" w:rsidRPr="004F38A7" w:rsidRDefault="009D1A0F">
      <w:pPr>
        <w:pStyle w:val="a5"/>
        <w:numPr>
          <w:ilvl w:val="0"/>
          <w:numId w:val="53"/>
        </w:numPr>
        <w:tabs>
          <w:tab w:val="left" w:pos="1084"/>
        </w:tabs>
        <w:rPr>
          <w:i/>
          <w:sz w:val="24"/>
        </w:rPr>
      </w:pPr>
      <w:r w:rsidRPr="004F38A7">
        <w:rPr>
          <w:i/>
          <w:sz w:val="24"/>
        </w:rPr>
        <w:t>Формирование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словаря:</w:t>
      </w:r>
    </w:p>
    <w:p w14:paraId="522FBEE7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72"/>
        </w:tabs>
        <w:ind w:right="115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осуществляет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обогащение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словаря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счет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расширения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явлениях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взаимоотношениях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людей;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счет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обозначающих: названия профессий, учреждений, предметов и инструментов труда, техники,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помогающей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трудовые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выполнения;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личностные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характеристики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человека,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состояния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настроения,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внутренние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переживания;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социально-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нравственные категории, оттенки цвета, тонкое дифференцирование формы, размера и других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признаков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объекта;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названия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обследовательских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действий,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необходимых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выявления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качеств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и свойств предметов. Педагог закрепляет у детей умение обобщать предметы: объединять их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 существенным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признакам.</w:t>
      </w:r>
    </w:p>
    <w:p w14:paraId="0CBB8D0C" w14:textId="77777777" w:rsidR="009D1A0F" w:rsidRPr="004F38A7" w:rsidRDefault="009D1A0F">
      <w:pPr>
        <w:pStyle w:val="a5"/>
        <w:numPr>
          <w:ilvl w:val="0"/>
          <w:numId w:val="53"/>
        </w:numPr>
        <w:tabs>
          <w:tab w:val="left" w:pos="1082"/>
        </w:tabs>
        <w:spacing w:before="1"/>
        <w:ind w:left="1081" w:hanging="258"/>
        <w:rPr>
          <w:i/>
          <w:sz w:val="24"/>
        </w:rPr>
      </w:pPr>
      <w:r w:rsidRPr="004F38A7">
        <w:rPr>
          <w:i/>
          <w:sz w:val="24"/>
        </w:rPr>
        <w:t>Звуковая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культура речи:</w:t>
      </w:r>
    </w:p>
    <w:p w14:paraId="121EB2C5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88"/>
        </w:tabs>
        <w:ind w:right="119" w:firstLine="707"/>
        <w:rPr>
          <w:sz w:val="24"/>
        </w:rPr>
      </w:pPr>
      <w:r w:rsidRPr="004F38A7">
        <w:rPr>
          <w:sz w:val="24"/>
        </w:rPr>
        <w:t>педагог развивает у детей звуковую и интонационную культуру речи, фонематический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слух, способствует освоению правильного произношения сонорных звуков ([л], [л'], [р], [р']);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упражняет в чистом звукопроизношении в процессе повседневного речевого общения и 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звуковом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анализе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интонационной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выразительности при чтении стихов, пересказе литературных произведений, в процессе общения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(самостоятельное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изменение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темпа,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ритма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силы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тембра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голоса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зависимости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содержания).</w:t>
      </w:r>
    </w:p>
    <w:p w14:paraId="3EBCE5E4" w14:textId="77777777" w:rsidR="009D1A0F" w:rsidRPr="004F38A7" w:rsidRDefault="009D1A0F">
      <w:pPr>
        <w:pStyle w:val="a5"/>
        <w:numPr>
          <w:ilvl w:val="0"/>
          <w:numId w:val="53"/>
        </w:numPr>
        <w:tabs>
          <w:tab w:val="left" w:pos="1082"/>
        </w:tabs>
        <w:ind w:left="1081" w:hanging="258"/>
        <w:rPr>
          <w:i/>
          <w:sz w:val="24"/>
        </w:rPr>
      </w:pPr>
      <w:r w:rsidRPr="004F38A7">
        <w:rPr>
          <w:i/>
          <w:sz w:val="24"/>
        </w:rPr>
        <w:t>Грамматический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строй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речи:</w:t>
      </w:r>
    </w:p>
    <w:p w14:paraId="6FCC29C0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29"/>
        </w:tabs>
        <w:ind w:right="123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грамматически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речи: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несклоняемые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существительные,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имеющие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только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множественное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только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единственное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число,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глаголы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"одеть"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"надеть",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существительные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множественного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числа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родительном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падеже;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образовывать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слова,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пользуясь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суффиксами,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приставками.</w:t>
      </w:r>
    </w:p>
    <w:p w14:paraId="066AA75C" w14:textId="77777777" w:rsidR="009D1A0F" w:rsidRPr="004F38A7" w:rsidRDefault="009D1A0F">
      <w:pPr>
        <w:pStyle w:val="a5"/>
        <w:numPr>
          <w:ilvl w:val="0"/>
          <w:numId w:val="53"/>
        </w:numPr>
        <w:tabs>
          <w:tab w:val="left" w:pos="1082"/>
        </w:tabs>
        <w:ind w:left="1081" w:hanging="258"/>
        <w:rPr>
          <w:i/>
          <w:sz w:val="24"/>
        </w:rPr>
      </w:pPr>
      <w:r w:rsidRPr="004F38A7">
        <w:rPr>
          <w:i/>
          <w:sz w:val="24"/>
        </w:rPr>
        <w:t>Связная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речь:</w:t>
      </w:r>
    </w:p>
    <w:p w14:paraId="44A32A98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53"/>
        </w:tabs>
        <w:ind w:right="124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способствует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монологической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замечать и доброжелательно исправлять ошибки в речи сверстников, обогащает 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 о правилах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речевого этикета, 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 соблюдать этику общения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коллективного взаимодействия, поддерживает интерес детей к рассказыванию по собственной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инициативе,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поощряет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использование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диалоге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типов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реплик;</w:t>
      </w:r>
    </w:p>
    <w:p w14:paraId="42A5EF92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93"/>
        </w:tabs>
        <w:spacing w:before="1"/>
        <w:ind w:right="124" w:firstLine="707"/>
        <w:rPr>
          <w:sz w:val="24"/>
        </w:rPr>
      </w:pPr>
      <w:r w:rsidRPr="004F38A7">
        <w:rPr>
          <w:sz w:val="24"/>
        </w:rPr>
        <w:t>педагог помогает детям осваивать этикет телефонного разговора, столового, гостевого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этикета, этикет взаимодействия в общественных местах; использовать невербальные средства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общения (мимика, жесты, позы); принятые нормы вежливого речевого общения; участвовать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коллективных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разговорах,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речевые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ситуации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диалогической речи;</w:t>
      </w:r>
    </w:p>
    <w:p w14:paraId="72E49285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74"/>
        </w:tabs>
        <w:ind w:right="117" w:firstLine="707"/>
        <w:rPr>
          <w:sz w:val="24"/>
        </w:rPr>
      </w:pPr>
      <w:r w:rsidRPr="004F38A7">
        <w:rPr>
          <w:sz w:val="24"/>
        </w:rPr>
        <w:t>педагог формирует у детей умения самостоятельно строить игровые и деловые диалоги;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пересказывать литературные произведения по ролям, по частям, правильно передавая идею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пользоваться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прямой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косвенной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речью;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помощью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определять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воспроизводить логику описательного рассказа; в описательных рассказах о предметах, объектах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явлениях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природы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прилагательные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наречия;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сочинять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сюжетные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рассказы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по</w:t>
      </w:r>
    </w:p>
    <w:p w14:paraId="45D5FA64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3CF3B4C1" w14:textId="77777777" w:rsidR="009D1A0F" w:rsidRPr="004F38A7" w:rsidRDefault="009D1A0F">
      <w:pPr>
        <w:pStyle w:val="a3"/>
        <w:spacing w:before="76" w:line="237" w:lineRule="auto"/>
        <w:ind w:right="125" w:firstLine="0"/>
      </w:pPr>
      <w:r w:rsidRPr="004F38A7">
        <w:lastRenderedPageBreak/>
        <w:t>картине, из личного опыта; с помощью педагога строить свой рассказ в соответствии с логикой</w:t>
      </w:r>
      <w:r w:rsidRPr="004F38A7">
        <w:rPr>
          <w:spacing w:val="1"/>
        </w:rPr>
        <w:t xml:space="preserve"> </w:t>
      </w:r>
      <w:r w:rsidRPr="004F38A7">
        <w:t>повествования;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3"/>
        </w:rPr>
        <w:t xml:space="preserve"> </w:t>
      </w:r>
      <w:r w:rsidRPr="004F38A7">
        <w:t>повествовании</w:t>
      </w:r>
      <w:r w:rsidRPr="004F38A7">
        <w:rPr>
          <w:spacing w:val="-1"/>
        </w:rPr>
        <w:t xml:space="preserve"> </w:t>
      </w:r>
      <w:r w:rsidRPr="004F38A7">
        <w:t>отражать</w:t>
      </w:r>
      <w:r w:rsidRPr="004F38A7">
        <w:rPr>
          <w:spacing w:val="-2"/>
        </w:rPr>
        <w:t xml:space="preserve"> </w:t>
      </w:r>
      <w:r w:rsidRPr="004F38A7">
        <w:t>типичные</w:t>
      </w:r>
      <w:r w:rsidRPr="004F38A7">
        <w:rPr>
          <w:spacing w:val="-3"/>
        </w:rPr>
        <w:t xml:space="preserve"> </w:t>
      </w:r>
      <w:r w:rsidRPr="004F38A7">
        <w:t>особенности</w:t>
      </w:r>
      <w:r w:rsidRPr="004F38A7">
        <w:rPr>
          <w:spacing w:val="-2"/>
        </w:rPr>
        <w:t xml:space="preserve"> </w:t>
      </w:r>
      <w:r w:rsidRPr="004F38A7">
        <w:t>жанра</w:t>
      </w:r>
      <w:r w:rsidRPr="004F38A7">
        <w:rPr>
          <w:spacing w:val="-3"/>
        </w:rPr>
        <w:t xml:space="preserve"> </w:t>
      </w:r>
      <w:r w:rsidRPr="004F38A7">
        <w:t>сказки</w:t>
      </w:r>
      <w:r w:rsidRPr="004F38A7">
        <w:rPr>
          <w:spacing w:val="-3"/>
        </w:rPr>
        <w:t xml:space="preserve"> </w:t>
      </w:r>
      <w:r w:rsidRPr="004F38A7">
        <w:t>или</w:t>
      </w:r>
      <w:r w:rsidRPr="004F38A7">
        <w:rPr>
          <w:spacing w:val="-1"/>
        </w:rPr>
        <w:t xml:space="preserve"> </w:t>
      </w:r>
      <w:r w:rsidRPr="004F38A7">
        <w:t>рассказа;</w:t>
      </w:r>
    </w:p>
    <w:p w14:paraId="6C6A3590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90"/>
        </w:tabs>
        <w:spacing w:before="1"/>
        <w:ind w:right="117" w:firstLine="707"/>
        <w:rPr>
          <w:sz w:val="24"/>
        </w:rPr>
      </w:pPr>
      <w:r w:rsidRPr="004F38A7">
        <w:rPr>
          <w:sz w:val="24"/>
        </w:rPr>
        <w:t>педагог развивает у детей речевое творчество, формирует интерес к самостоятельному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сочинению,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созданию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разнообразных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видов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творческих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рассказов: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придумывание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продолжения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и окончания к рассказу, рассказы по аналогии, рассказы по плану педагога, по модели. 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закрепляет у детей умение внимательно выслушивать рассказы сверстников, замечать речевые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ошибки и доброжелательно исправлять их; использовать элементы речи - доказательства 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отгадывании загадок, в процессе совместных игр, в повседневном общении, помогает детям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осваивать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находить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текстах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сравнения,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эпитеты;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сочинении загадок, сказок,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рассказов.</w:t>
      </w:r>
    </w:p>
    <w:p w14:paraId="4195D344" w14:textId="77777777" w:rsidR="009D1A0F" w:rsidRPr="004F38A7" w:rsidRDefault="009D1A0F">
      <w:pPr>
        <w:pStyle w:val="a5"/>
        <w:numPr>
          <w:ilvl w:val="0"/>
          <w:numId w:val="53"/>
        </w:numPr>
        <w:tabs>
          <w:tab w:val="left" w:pos="1084"/>
        </w:tabs>
        <w:spacing w:before="1"/>
        <w:rPr>
          <w:sz w:val="24"/>
        </w:rPr>
      </w:pPr>
      <w:r w:rsidRPr="004F38A7">
        <w:rPr>
          <w:sz w:val="24"/>
        </w:rPr>
        <w:t>Подготовка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обучению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грамоте:</w:t>
      </w:r>
    </w:p>
    <w:p w14:paraId="2BD6BE95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38"/>
        </w:tabs>
        <w:ind w:right="119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помогает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осваивать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существовании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языков,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термины «слово», «звук», «буква», «предложение», «гласный звук» и «согласный звук», проводить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звуковой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анализ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делить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слоги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двух-,</w:t>
      </w:r>
      <w:r w:rsidRPr="004F38A7">
        <w:rPr>
          <w:spacing w:val="1"/>
          <w:sz w:val="24"/>
        </w:rPr>
        <w:t xml:space="preserve"> </w:t>
      </w:r>
      <w:proofErr w:type="spellStart"/>
      <w:r w:rsidRPr="004F38A7">
        <w:rPr>
          <w:sz w:val="24"/>
        </w:rPr>
        <w:t>трехслоговые</w:t>
      </w:r>
      <w:proofErr w:type="spellEnd"/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осуществлять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звуковой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 xml:space="preserve">анализ простых </w:t>
      </w:r>
      <w:proofErr w:type="spellStart"/>
      <w:r w:rsidRPr="004F38A7">
        <w:rPr>
          <w:sz w:val="24"/>
        </w:rPr>
        <w:t>трехзвуковых</w:t>
      </w:r>
      <w:proofErr w:type="spellEnd"/>
      <w:r w:rsidRPr="004F38A7">
        <w:rPr>
          <w:sz w:val="24"/>
        </w:rPr>
        <w:t xml:space="preserve"> слов: интонационно выделять звуки в слове, различать гласные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согласные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определять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твердость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мягкость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согласных,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составлять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схемы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звукового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состава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составлять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предложения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модели;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определять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количество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последовательность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слов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предложении.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мелкую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моторику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кистей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рук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помощью раскрашивания, штриховки, мелких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мозаик.</w:t>
      </w:r>
    </w:p>
    <w:p w14:paraId="685A1CAA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640A8AFC" w14:textId="77777777" w:rsidR="009D1A0F" w:rsidRPr="004F38A7" w:rsidRDefault="009D1A0F">
      <w:pPr>
        <w:pStyle w:val="2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6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7</w:t>
      </w:r>
      <w:r w:rsidRPr="004F38A7">
        <w:rPr>
          <w:spacing w:val="-1"/>
        </w:rPr>
        <w:t xml:space="preserve"> </w:t>
      </w:r>
      <w:r w:rsidRPr="004F38A7">
        <w:t>лет</w:t>
      </w:r>
    </w:p>
    <w:p w14:paraId="0382CE9A" w14:textId="77777777" w:rsidR="009D1A0F" w:rsidRPr="004F38A7" w:rsidRDefault="009D1A0F">
      <w:pPr>
        <w:pStyle w:val="a3"/>
        <w:ind w:left="824" w:right="2478" w:firstLine="0"/>
      </w:pPr>
      <w:r w:rsidRPr="004F38A7">
        <w:t>В области речевого развития основными задачами образовательной</w:t>
      </w:r>
      <w:r w:rsidRPr="004F38A7">
        <w:rPr>
          <w:spacing w:val="-58"/>
        </w:rPr>
        <w:t xml:space="preserve"> </w:t>
      </w:r>
      <w:r w:rsidRPr="004F38A7">
        <w:t>деятельности</w:t>
      </w:r>
      <w:r w:rsidRPr="004F38A7">
        <w:rPr>
          <w:spacing w:val="-1"/>
        </w:rPr>
        <w:t xml:space="preserve"> </w:t>
      </w:r>
      <w:r w:rsidRPr="004F38A7">
        <w:t>являются:</w:t>
      </w:r>
    </w:p>
    <w:p w14:paraId="4C3C9062" w14:textId="77777777" w:rsidR="009D1A0F" w:rsidRPr="004F38A7" w:rsidRDefault="009D1A0F">
      <w:pPr>
        <w:pStyle w:val="a5"/>
        <w:numPr>
          <w:ilvl w:val="0"/>
          <w:numId w:val="54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словаря:</w:t>
      </w:r>
    </w:p>
    <w:p w14:paraId="4A7BE069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82"/>
        </w:tabs>
        <w:ind w:right="125" w:firstLine="707"/>
        <w:rPr>
          <w:sz w:val="24"/>
        </w:rPr>
      </w:pPr>
      <w:r w:rsidRPr="004F38A7">
        <w:rPr>
          <w:sz w:val="24"/>
        </w:rPr>
        <w:t>обогащение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словаря: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расширять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запас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обозначающих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признаков.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синонимы,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существительные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обобщающими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значениями.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Вводить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словарь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антонимы,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многозначные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слова;</w:t>
      </w:r>
    </w:p>
    <w:p w14:paraId="0D5CE9B3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90"/>
        </w:tabs>
        <w:ind w:right="128" w:firstLine="707"/>
        <w:rPr>
          <w:sz w:val="24"/>
        </w:rPr>
      </w:pPr>
      <w:r w:rsidRPr="004F38A7">
        <w:rPr>
          <w:sz w:val="24"/>
        </w:rPr>
        <w:t>активизация словаря: совершенствовать умение использовать разные части речи точно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смыслу.</w:t>
      </w:r>
    </w:p>
    <w:p w14:paraId="407E2B6E" w14:textId="77777777" w:rsidR="009D1A0F" w:rsidRPr="004F38A7" w:rsidRDefault="009D1A0F">
      <w:pPr>
        <w:pStyle w:val="a5"/>
        <w:numPr>
          <w:ilvl w:val="0"/>
          <w:numId w:val="54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Звуковая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культура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речи:</w:t>
      </w:r>
    </w:p>
    <w:p w14:paraId="4354E5AA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69"/>
        </w:tabs>
        <w:ind w:right="119" w:firstLine="707"/>
        <w:rPr>
          <w:sz w:val="24"/>
        </w:rPr>
      </w:pPr>
      <w:r w:rsidRPr="004F38A7">
        <w:rPr>
          <w:sz w:val="24"/>
        </w:rPr>
        <w:t>совершенствовать умение различать на слух и в произношении все звуки родного языка.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Отрабатывать дикцию: внятно и отчетливо произносить слова и словосочетания с естественной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интонацией. Совершенствовать фонематический слух: называть слова с определенным звуком,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находить слова с этим звуком в предложении, определять место звука в слове (в начале,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середине, в конце). Развивать интонационную сторону речи (мелодика, ритм, тембр, сила голоса,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темп).</w:t>
      </w:r>
    </w:p>
    <w:p w14:paraId="2AFB8845" w14:textId="77777777" w:rsidR="009D1A0F" w:rsidRPr="004F38A7" w:rsidRDefault="009D1A0F">
      <w:pPr>
        <w:pStyle w:val="a5"/>
        <w:numPr>
          <w:ilvl w:val="0"/>
          <w:numId w:val="54"/>
        </w:numPr>
        <w:tabs>
          <w:tab w:val="left" w:pos="1084"/>
        </w:tabs>
        <w:spacing w:line="275" w:lineRule="exact"/>
        <w:rPr>
          <w:sz w:val="24"/>
        </w:rPr>
      </w:pPr>
      <w:r w:rsidRPr="004F38A7">
        <w:rPr>
          <w:sz w:val="24"/>
        </w:rPr>
        <w:t>Грамматический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строй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речи:</w:t>
      </w:r>
    </w:p>
    <w:p w14:paraId="0EA78CEC" w14:textId="77777777" w:rsidR="009D1A0F" w:rsidRPr="004F38A7" w:rsidRDefault="009D1A0F">
      <w:pPr>
        <w:pStyle w:val="a3"/>
        <w:ind w:right="121" w:firstLine="767"/>
      </w:pPr>
      <w:r w:rsidRPr="004F38A7">
        <w:t>закреплять</w:t>
      </w:r>
      <w:r w:rsidRPr="004F38A7">
        <w:rPr>
          <w:spacing w:val="1"/>
        </w:rPr>
        <w:t xml:space="preserve"> </w:t>
      </w:r>
      <w:r w:rsidRPr="004F38A7">
        <w:t>умение</w:t>
      </w:r>
      <w:r w:rsidRPr="004F38A7">
        <w:rPr>
          <w:spacing w:val="61"/>
        </w:rPr>
        <w:t xml:space="preserve"> </w:t>
      </w:r>
      <w:r w:rsidRPr="004F38A7">
        <w:t>согласовывать</w:t>
      </w:r>
      <w:r w:rsidRPr="004F38A7">
        <w:rPr>
          <w:spacing w:val="61"/>
        </w:rPr>
        <w:t xml:space="preserve"> </w:t>
      </w:r>
      <w:r w:rsidRPr="004F38A7">
        <w:t>существительные</w:t>
      </w:r>
      <w:r w:rsidRPr="004F38A7">
        <w:rPr>
          <w:spacing w:val="61"/>
        </w:rPr>
        <w:t xml:space="preserve"> </w:t>
      </w:r>
      <w:r w:rsidRPr="004F38A7">
        <w:t>с</w:t>
      </w:r>
      <w:r w:rsidRPr="004F38A7">
        <w:rPr>
          <w:spacing w:val="61"/>
        </w:rPr>
        <w:t xml:space="preserve"> </w:t>
      </w:r>
      <w:r w:rsidRPr="004F38A7">
        <w:t>числительными,</w:t>
      </w:r>
      <w:r w:rsidRPr="004F38A7">
        <w:rPr>
          <w:spacing w:val="1"/>
        </w:rPr>
        <w:t xml:space="preserve"> </w:t>
      </w:r>
      <w:r w:rsidRPr="004F38A7">
        <w:t>существительные с прилагательными, образовывать по образцу существительные с суффиксами,</w:t>
      </w:r>
      <w:r w:rsidRPr="004F38A7">
        <w:rPr>
          <w:spacing w:val="-57"/>
        </w:rPr>
        <w:t xml:space="preserve"> </w:t>
      </w:r>
      <w:r w:rsidRPr="004F38A7">
        <w:t>глаголы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приставками,</w:t>
      </w:r>
      <w:r w:rsidRPr="004F38A7">
        <w:rPr>
          <w:spacing w:val="1"/>
        </w:rPr>
        <w:t xml:space="preserve"> </w:t>
      </w:r>
      <w:r w:rsidRPr="004F38A7">
        <w:t>сравнительную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превосходную</w:t>
      </w:r>
      <w:r w:rsidRPr="004F38A7">
        <w:rPr>
          <w:spacing w:val="1"/>
        </w:rPr>
        <w:t xml:space="preserve"> </w:t>
      </w:r>
      <w:r w:rsidRPr="004F38A7">
        <w:t>степени</w:t>
      </w:r>
      <w:r w:rsidRPr="004F38A7">
        <w:rPr>
          <w:spacing w:val="1"/>
        </w:rPr>
        <w:t xml:space="preserve"> </w:t>
      </w:r>
      <w:r w:rsidRPr="004F38A7">
        <w:t>имен</w:t>
      </w:r>
      <w:r w:rsidRPr="004F38A7">
        <w:rPr>
          <w:spacing w:val="1"/>
        </w:rPr>
        <w:t xml:space="preserve"> </w:t>
      </w:r>
      <w:r w:rsidRPr="004F38A7">
        <w:t>прилагательных.</w:t>
      </w:r>
      <w:r w:rsidRPr="004F38A7">
        <w:rPr>
          <w:spacing w:val="-57"/>
        </w:rPr>
        <w:t xml:space="preserve"> </w:t>
      </w:r>
      <w:r w:rsidRPr="004F38A7">
        <w:t>Совершенствовать</w:t>
      </w:r>
      <w:r w:rsidRPr="004F38A7">
        <w:rPr>
          <w:spacing w:val="1"/>
        </w:rPr>
        <w:t xml:space="preserve"> </w:t>
      </w:r>
      <w:r w:rsidRPr="004F38A7">
        <w:t>умение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образовывать</w:t>
      </w:r>
      <w:r w:rsidRPr="004F38A7">
        <w:rPr>
          <w:spacing w:val="1"/>
        </w:rPr>
        <w:t xml:space="preserve"> </w:t>
      </w:r>
      <w:r w:rsidRPr="004F38A7">
        <w:t>однокоренные</w:t>
      </w:r>
      <w:r w:rsidRPr="004F38A7">
        <w:rPr>
          <w:spacing w:val="1"/>
        </w:rPr>
        <w:t xml:space="preserve"> </w:t>
      </w:r>
      <w:r w:rsidRPr="004F38A7">
        <w:t>слова,</w:t>
      </w:r>
      <w:r w:rsidRPr="004F38A7">
        <w:rPr>
          <w:spacing w:val="1"/>
        </w:rPr>
        <w:t xml:space="preserve"> </w:t>
      </w:r>
      <w:r w:rsidRPr="004F38A7">
        <w:t>использовать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речи</w:t>
      </w:r>
      <w:r w:rsidRPr="004F38A7">
        <w:rPr>
          <w:spacing w:val="1"/>
        </w:rPr>
        <w:t xml:space="preserve"> </w:t>
      </w:r>
      <w:r w:rsidRPr="004F38A7">
        <w:t>сложные</w:t>
      </w:r>
      <w:r w:rsidRPr="004F38A7">
        <w:rPr>
          <w:spacing w:val="-3"/>
        </w:rPr>
        <w:t xml:space="preserve"> </w:t>
      </w:r>
      <w:r w:rsidRPr="004F38A7">
        <w:t>предложения разных</w:t>
      </w:r>
      <w:r w:rsidRPr="004F38A7">
        <w:rPr>
          <w:spacing w:val="1"/>
        </w:rPr>
        <w:t xml:space="preserve"> </w:t>
      </w:r>
      <w:r w:rsidRPr="004F38A7">
        <w:t>видов.</w:t>
      </w:r>
    </w:p>
    <w:p w14:paraId="4CD5E2A5" w14:textId="77777777" w:rsidR="009D1A0F" w:rsidRPr="004F38A7" w:rsidRDefault="009D1A0F">
      <w:pPr>
        <w:pStyle w:val="a5"/>
        <w:numPr>
          <w:ilvl w:val="0"/>
          <w:numId w:val="54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Связная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речь:</w:t>
      </w:r>
    </w:p>
    <w:p w14:paraId="4464B486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05"/>
        </w:tabs>
        <w:ind w:right="118" w:firstLine="707"/>
        <w:rPr>
          <w:sz w:val="24"/>
        </w:rPr>
      </w:pPr>
      <w:r w:rsidRPr="004F38A7">
        <w:rPr>
          <w:sz w:val="24"/>
        </w:rPr>
        <w:t>совершенствовать диалогическую и монологическую формы речи. Закреплять 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отвечать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речевого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общения.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коммуникативно-речевые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выразительно,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последовательно,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повторов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текста,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пересказе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выразительные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средства, характерные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произведения.</w:t>
      </w:r>
    </w:p>
    <w:p w14:paraId="666E57B0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55"/>
        </w:tabs>
        <w:spacing w:before="1"/>
        <w:ind w:right="118" w:firstLine="707"/>
        <w:rPr>
          <w:sz w:val="24"/>
        </w:rPr>
      </w:pPr>
      <w:r w:rsidRPr="004F38A7">
        <w:rPr>
          <w:sz w:val="24"/>
        </w:rPr>
        <w:t>совершенствовать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составлять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картине,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серии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сюжетных картинок. Продолжать учить детей составлять небольшие рассказы из личного опыта,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творческие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наглядного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материала.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составлять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небольшие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сказки.</w:t>
      </w:r>
    </w:p>
    <w:p w14:paraId="3226E111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189512C2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29"/>
        </w:tabs>
        <w:spacing w:before="74"/>
        <w:ind w:right="116" w:firstLine="707"/>
        <w:rPr>
          <w:sz w:val="24"/>
        </w:rPr>
      </w:pPr>
      <w:r w:rsidRPr="004F38A7">
        <w:rPr>
          <w:sz w:val="24"/>
        </w:rPr>
        <w:lastRenderedPageBreak/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строить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типы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высказывания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(описание,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повествование,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рассуждение),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соблюдая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структуру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используя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разнообразные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типы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связей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между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предложениями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между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частями высказывания.</w:t>
      </w:r>
    </w:p>
    <w:p w14:paraId="29FD5E31" w14:textId="77777777" w:rsidR="009D1A0F" w:rsidRPr="004F38A7" w:rsidRDefault="009D1A0F">
      <w:pPr>
        <w:pStyle w:val="a5"/>
        <w:numPr>
          <w:ilvl w:val="0"/>
          <w:numId w:val="54"/>
        </w:numPr>
        <w:tabs>
          <w:tab w:val="left" w:pos="1084"/>
        </w:tabs>
        <w:spacing w:line="274" w:lineRule="exact"/>
        <w:rPr>
          <w:sz w:val="24"/>
        </w:rPr>
      </w:pPr>
      <w:r w:rsidRPr="004F38A7">
        <w:rPr>
          <w:sz w:val="24"/>
        </w:rPr>
        <w:t>Подготовка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обучению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грамоте:</w:t>
      </w:r>
    </w:p>
    <w:p w14:paraId="78133CBD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76"/>
        </w:tabs>
        <w:ind w:right="115" w:firstLine="707"/>
        <w:rPr>
          <w:sz w:val="24"/>
        </w:rPr>
      </w:pPr>
      <w:r w:rsidRPr="004F38A7">
        <w:rPr>
          <w:sz w:val="24"/>
        </w:rPr>
        <w:t>упражнять в составлении предложений из 2 - 4 слов, членении простых предложений 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 с указанием их последовательности. Формировать у детей умение делить слова на слоги,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составлять слова из слогов, делить на слоги трехсложные слова с открытыми слогами; знакомить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буквами; читать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слоги, слова, простые предложения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из 2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3 слов.</w:t>
      </w:r>
    </w:p>
    <w:p w14:paraId="150E0EAE" w14:textId="77777777" w:rsidR="009D1A0F" w:rsidRPr="004F38A7" w:rsidRDefault="009D1A0F">
      <w:pPr>
        <w:pStyle w:val="a5"/>
        <w:numPr>
          <w:ilvl w:val="0"/>
          <w:numId w:val="54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Интерес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художественной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литературе:</w:t>
      </w:r>
    </w:p>
    <w:p w14:paraId="5755F1F7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53"/>
        </w:tabs>
        <w:ind w:right="122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книге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положительные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(радость,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удовольствие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слушании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произведений);</w:t>
      </w:r>
    </w:p>
    <w:p w14:paraId="173078E2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70"/>
        </w:tabs>
        <w:ind w:right="126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изданиям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энциклопедического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разнообразными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жанру</w:t>
      </w:r>
      <w:r w:rsidRPr="004F38A7">
        <w:rPr>
          <w:spacing w:val="-9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тематике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художественными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произведениями;</w:t>
      </w:r>
    </w:p>
    <w:p w14:paraId="399A3C03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17"/>
        </w:tabs>
        <w:ind w:right="123" w:firstLine="707"/>
        <w:rPr>
          <w:sz w:val="24"/>
        </w:rPr>
      </w:pPr>
      <w:r w:rsidRPr="004F38A7">
        <w:rPr>
          <w:sz w:val="24"/>
        </w:rPr>
        <w:t>формировать положительное эмоциональное отношение к «чтению с продолжением»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(сказка-повесть,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цикл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рассказов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сквозным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персонажем);</w:t>
      </w:r>
    </w:p>
    <w:p w14:paraId="6CFD049F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12"/>
        </w:tabs>
        <w:spacing w:before="1"/>
        <w:ind w:right="117" w:firstLine="707"/>
        <w:rPr>
          <w:sz w:val="24"/>
        </w:rPr>
      </w:pPr>
      <w:r w:rsidRPr="004F38A7">
        <w:rPr>
          <w:sz w:val="24"/>
        </w:rPr>
        <w:t>формировать представления о жанровых, композиционных и языковых особенностях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жанров литературы: литературная сказка, рассказ, стихотворение, басня, пословица, небылица,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былина;</w:t>
      </w:r>
    </w:p>
    <w:p w14:paraId="41A7372E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83"/>
        </w:tabs>
        <w:ind w:right="119" w:firstLine="707"/>
        <w:rPr>
          <w:sz w:val="24"/>
        </w:rPr>
      </w:pPr>
      <w:r w:rsidRPr="004F38A7">
        <w:rPr>
          <w:sz w:val="24"/>
        </w:rPr>
        <w:t>углублять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восприятие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содержания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формы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произведений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(оценка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характера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персонажа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 опорой на его портрет, поступки, мотивы поведения и другие средства раскрытия образа;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поэтического слуха);</w:t>
      </w:r>
    </w:p>
    <w:p w14:paraId="46FCBD72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88"/>
        </w:tabs>
        <w:ind w:right="127" w:firstLine="707"/>
        <w:rPr>
          <w:sz w:val="24"/>
        </w:rPr>
      </w:pPr>
      <w:r w:rsidRPr="004F38A7">
        <w:rPr>
          <w:sz w:val="24"/>
        </w:rPr>
        <w:t>поддерживать избирательные интересы детей к произведениям определенного жанра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тематики;</w:t>
      </w:r>
    </w:p>
    <w:p w14:paraId="68FCA12B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12"/>
        </w:tabs>
        <w:ind w:right="121" w:firstLine="707"/>
        <w:rPr>
          <w:sz w:val="24"/>
        </w:rPr>
      </w:pPr>
      <w:r w:rsidRPr="004F38A7">
        <w:rPr>
          <w:sz w:val="24"/>
        </w:rPr>
        <w:t>развивать образность речи и словесное творчество (составление сравнений, метафор,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описательных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метафорических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загадок,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сочинение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текстов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сказочного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реалистического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создание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рифмованных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строк)</w:t>
      </w:r>
    </w:p>
    <w:p w14:paraId="3EBFD7E5" w14:textId="77777777" w:rsidR="009D1A0F" w:rsidRPr="004F38A7" w:rsidRDefault="009D1A0F">
      <w:pPr>
        <w:pStyle w:val="a3"/>
        <w:ind w:left="0" w:firstLine="0"/>
        <w:jc w:val="left"/>
      </w:pPr>
    </w:p>
    <w:p w14:paraId="60CA4DE5" w14:textId="77777777" w:rsidR="009D1A0F" w:rsidRPr="004F38A7" w:rsidRDefault="009D1A0F">
      <w:pPr>
        <w:spacing w:before="1"/>
        <w:ind w:left="824"/>
        <w:rPr>
          <w:i/>
          <w:sz w:val="24"/>
        </w:rPr>
      </w:pPr>
      <w:r w:rsidRPr="004F38A7">
        <w:rPr>
          <w:i/>
          <w:sz w:val="24"/>
          <w:u w:val="single"/>
        </w:rPr>
        <w:t>Содержание</w:t>
      </w:r>
      <w:r w:rsidRPr="004F38A7">
        <w:rPr>
          <w:i/>
          <w:spacing w:val="-6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образовательной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деятельности</w:t>
      </w:r>
    </w:p>
    <w:p w14:paraId="4C1B4500" w14:textId="77777777" w:rsidR="009D1A0F" w:rsidRPr="004F38A7" w:rsidRDefault="009D1A0F">
      <w:pPr>
        <w:pStyle w:val="a5"/>
        <w:numPr>
          <w:ilvl w:val="0"/>
          <w:numId w:val="55"/>
        </w:numPr>
        <w:tabs>
          <w:tab w:val="left" w:pos="1084"/>
        </w:tabs>
        <w:rPr>
          <w:sz w:val="24"/>
        </w:rPr>
      </w:pPr>
      <w:r w:rsidRPr="004F38A7">
        <w:rPr>
          <w:i/>
          <w:sz w:val="24"/>
        </w:rPr>
        <w:t>Формирование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словаря</w:t>
      </w:r>
      <w:r w:rsidRPr="004F38A7">
        <w:rPr>
          <w:sz w:val="24"/>
        </w:rPr>
        <w:t>:</w:t>
      </w:r>
    </w:p>
    <w:p w14:paraId="4D32DFAD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22"/>
        </w:tabs>
        <w:ind w:right="121" w:firstLine="707"/>
        <w:rPr>
          <w:sz w:val="24"/>
        </w:rPr>
      </w:pPr>
      <w:r w:rsidRPr="004F38A7">
        <w:rPr>
          <w:sz w:val="24"/>
        </w:rPr>
        <w:t>педагог 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 подбирать точные слова 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выражения мысли;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выполнять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операцию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классификации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освоенных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понятий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выявленных признаков, использовать в речи средства языковой выразительности: антонимы,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синонимы,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многозначные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слова,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метафоры,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олицетворения.</w:t>
      </w:r>
    </w:p>
    <w:p w14:paraId="33BBBF0C" w14:textId="77777777" w:rsidR="009D1A0F" w:rsidRPr="004F38A7" w:rsidRDefault="009D1A0F">
      <w:pPr>
        <w:pStyle w:val="a5"/>
        <w:numPr>
          <w:ilvl w:val="0"/>
          <w:numId w:val="55"/>
        </w:numPr>
        <w:tabs>
          <w:tab w:val="left" w:pos="1082"/>
        </w:tabs>
        <w:ind w:left="1081" w:hanging="258"/>
        <w:rPr>
          <w:i/>
          <w:sz w:val="24"/>
        </w:rPr>
      </w:pPr>
      <w:r w:rsidRPr="004F38A7">
        <w:rPr>
          <w:i/>
          <w:sz w:val="24"/>
        </w:rPr>
        <w:t>Звуковая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культура речи:</w:t>
      </w:r>
    </w:p>
    <w:p w14:paraId="449D08F9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17"/>
        </w:tabs>
        <w:ind w:right="121" w:firstLine="707"/>
        <w:rPr>
          <w:sz w:val="24"/>
        </w:rPr>
      </w:pPr>
      <w:r w:rsidRPr="004F38A7">
        <w:rPr>
          <w:sz w:val="24"/>
        </w:rPr>
        <w:t>педагог способствует автоматизации и дифференциации сложных для произношения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звуков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речи;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проводит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работу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исправлению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имеющихся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нарушений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звукопроизношении.</w:t>
      </w:r>
    </w:p>
    <w:p w14:paraId="576E1B96" w14:textId="77777777" w:rsidR="009D1A0F" w:rsidRPr="004F38A7" w:rsidRDefault="009D1A0F">
      <w:pPr>
        <w:pStyle w:val="a5"/>
        <w:numPr>
          <w:ilvl w:val="0"/>
          <w:numId w:val="55"/>
        </w:numPr>
        <w:tabs>
          <w:tab w:val="left" w:pos="1082"/>
        </w:tabs>
        <w:ind w:left="1081" w:hanging="258"/>
        <w:rPr>
          <w:sz w:val="24"/>
        </w:rPr>
      </w:pPr>
      <w:r w:rsidRPr="004F38A7">
        <w:rPr>
          <w:i/>
          <w:sz w:val="24"/>
        </w:rPr>
        <w:t>Грамматический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строй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речи</w:t>
      </w:r>
      <w:r w:rsidRPr="004F38A7">
        <w:rPr>
          <w:sz w:val="24"/>
        </w:rPr>
        <w:t>:</w:t>
      </w:r>
    </w:p>
    <w:p w14:paraId="36252F3F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07"/>
        </w:tabs>
        <w:ind w:right="114" w:firstLine="707"/>
        <w:rPr>
          <w:sz w:val="24"/>
        </w:rPr>
      </w:pPr>
      <w:r w:rsidRPr="004F38A7">
        <w:rPr>
          <w:sz w:val="24"/>
        </w:rPr>
        <w:t>педагог развивает у детей умения образовывать сложные слова посредством слияния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типы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предложений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содержанием высказывания, с помощью игр и упражнений закрепляет умения согласовывать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существительные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числительными,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существительные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прилагательными,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образцу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существительные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суффиксами,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глаголы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приставками,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сравнительную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превосходную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степени имен прилагательных.</w:t>
      </w:r>
    </w:p>
    <w:p w14:paraId="4B9250FD" w14:textId="77777777" w:rsidR="009D1A0F" w:rsidRPr="004F38A7" w:rsidRDefault="009D1A0F">
      <w:pPr>
        <w:pStyle w:val="a5"/>
        <w:numPr>
          <w:ilvl w:val="0"/>
          <w:numId w:val="55"/>
        </w:numPr>
        <w:tabs>
          <w:tab w:val="left" w:pos="1082"/>
        </w:tabs>
        <w:spacing w:before="1"/>
        <w:ind w:left="1081" w:hanging="258"/>
        <w:rPr>
          <w:i/>
          <w:sz w:val="24"/>
        </w:rPr>
      </w:pPr>
      <w:r w:rsidRPr="004F38A7">
        <w:rPr>
          <w:i/>
          <w:sz w:val="24"/>
        </w:rPr>
        <w:t>Связная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речь:</w:t>
      </w:r>
    </w:p>
    <w:p w14:paraId="4739D03A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26"/>
        </w:tabs>
        <w:ind w:right="115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подводит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осознанному выбору этикетной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зависимости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ситуации общения, возраста собеседника, цели взаимодействия, формирует умение использовать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средства языковой выразительности при сочинении загадок, сказок, стихотворений, помогает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детям осваивать умения коллективного речевого взаимодействия при выполнении поручений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игровых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употреблять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вариативные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этикетные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формулы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эмоционального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взаимодействия с людьми, правила этикета в новых ситуациях. Например, формирует 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представителям),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использует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речевые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ситуации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совместную</w:t>
      </w:r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формирования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коммуникативно-</w:t>
      </w:r>
    </w:p>
    <w:p w14:paraId="0FF62481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70E31DC3" w14:textId="77777777" w:rsidR="009D1A0F" w:rsidRPr="004F38A7" w:rsidRDefault="009D1A0F">
      <w:pPr>
        <w:pStyle w:val="a3"/>
        <w:spacing w:before="74"/>
        <w:ind w:right="121" w:firstLine="0"/>
      </w:pPr>
      <w:r w:rsidRPr="004F38A7">
        <w:lastRenderedPageBreak/>
        <w:t>речевых умений у детей, закрепляет у детей умение пересказывать литературные произведения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ролям,</w:t>
      </w:r>
      <w:r w:rsidRPr="004F38A7">
        <w:rPr>
          <w:spacing w:val="1"/>
        </w:rPr>
        <w:t xml:space="preserve"> </w:t>
      </w:r>
      <w:r w:rsidRPr="004F38A7">
        <w:t>близко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тексту,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лица</w:t>
      </w:r>
      <w:r w:rsidRPr="004F38A7">
        <w:rPr>
          <w:spacing w:val="1"/>
        </w:rPr>
        <w:t xml:space="preserve"> </w:t>
      </w:r>
      <w:r w:rsidRPr="004F38A7">
        <w:t>литературного</w:t>
      </w:r>
      <w:r w:rsidRPr="004F38A7">
        <w:rPr>
          <w:spacing w:val="1"/>
        </w:rPr>
        <w:t xml:space="preserve"> </w:t>
      </w:r>
      <w:r w:rsidRPr="004F38A7">
        <w:t>героя,</w:t>
      </w:r>
      <w:r w:rsidRPr="004F38A7">
        <w:rPr>
          <w:spacing w:val="1"/>
        </w:rPr>
        <w:t xml:space="preserve"> </w:t>
      </w:r>
      <w:r w:rsidRPr="004F38A7">
        <w:t>передавая</w:t>
      </w:r>
      <w:r w:rsidRPr="004F38A7">
        <w:rPr>
          <w:spacing w:val="1"/>
        </w:rPr>
        <w:t xml:space="preserve"> </w:t>
      </w:r>
      <w:r w:rsidRPr="004F38A7">
        <w:t>идею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содержание,</w:t>
      </w:r>
      <w:r w:rsidRPr="004F38A7">
        <w:rPr>
          <w:spacing w:val="1"/>
        </w:rPr>
        <w:t xml:space="preserve"> </w:t>
      </w:r>
      <w:r w:rsidRPr="004F38A7">
        <w:t>выразительно воспроизводя диалоги действующих лиц, подводит к пониманию и запоминанию</w:t>
      </w:r>
      <w:r w:rsidRPr="004F38A7">
        <w:rPr>
          <w:spacing w:val="1"/>
        </w:rPr>
        <w:t xml:space="preserve"> </w:t>
      </w:r>
      <w:r w:rsidRPr="004F38A7">
        <w:t>авторских</w:t>
      </w:r>
      <w:r w:rsidRPr="004F38A7">
        <w:rPr>
          <w:spacing w:val="1"/>
        </w:rPr>
        <w:t xml:space="preserve"> </w:t>
      </w:r>
      <w:r w:rsidRPr="004F38A7">
        <w:t>средств</w:t>
      </w:r>
      <w:r w:rsidRPr="004F38A7">
        <w:rPr>
          <w:spacing w:val="1"/>
        </w:rPr>
        <w:t xml:space="preserve"> </w:t>
      </w:r>
      <w:r w:rsidRPr="004F38A7">
        <w:t>выразительности,</w:t>
      </w:r>
      <w:r w:rsidRPr="004F38A7">
        <w:rPr>
          <w:spacing w:val="1"/>
        </w:rPr>
        <w:t xml:space="preserve"> </w:t>
      </w:r>
      <w:r w:rsidRPr="004F38A7">
        <w:t>использованию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пересказе,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собственной</w:t>
      </w:r>
      <w:r w:rsidRPr="004F38A7">
        <w:rPr>
          <w:spacing w:val="1"/>
        </w:rPr>
        <w:t xml:space="preserve"> </w:t>
      </w:r>
      <w:r w:rsidRPr="004F38A7">
        <w:t>речи,</w:t>
      </w:r>
      <w:r w:rsidRPr="004F38A7">
        <w:rPr>
          <w:spacing w:val="1"/>
        </w:rPr>
        <w:t xml:space="preserve"> </w:t>
      </w:r>
      <w:r w:rsidRPr="004F38A7">
        <w:t>умению</w:t>
      </w:r>
      <w:r w:rsidRPr="004F38A7">
        <w:rPr>
          <w:spacing w:val="-1"/>
        </w:rPr>
        <w:t xml:space="preserve"> </w:t>
      </w:r>
      <w:r w:rsidRPr="004F38A7">
        <w:t>замечать их</w:t>
      </w:r>
      <w:r w:rsidRPr="004F38A7">
        <w:rPr>
          <w:spacing w:val="2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рассказах</w:t>
      </w:r>
      <w:r w:rsidRPr="004F38A7">
        <w:rPr>
          <w:spacing w:val="1"/>
        </w:rPr>
        <w:t xml:space="preserve"> </w:t>
      </w:r>
      <w:r w:rsidRPr="004F38A7">
        <w:t>сверстников;</w:t>
      </w:r>
    </w:p>
    <w:p w14:paraId="53F9A4D2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69"/>
        </w:tabs>
        <w:ind w:right="116" w:firstLine="707"/>
        <w:rPr>
          <w:sz w:val="24"/>
        </w:rPr>
      </w:pPr>
      <w:r w:rsidRPr="004F38A7">
        <w:rPr>
          <w:sz w:val="24"/>
        </w:rPr>
        <w:t>в описательных рассказах педагог формирует у детей умения передавать эмоциональное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используя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языковой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выразительности: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метафоры,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сравнения,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эпитеты, гиперболы, олицетворения; самостоятельно определять логику описательного рассказа;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разнообразные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выразительности;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составлять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повествовательные рассказы по картине, из личного и коллективного опыта, по набору игрушек,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закрепляет у детей умение строить свой рассказ, соблюдая структуру повествования, составлять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рассказы-контаминации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(сочетание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описания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повествования;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описания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рассуждения);</w:t>
      </w:r>
    </w:p>
    <w:p w14:paraId="2B34E42E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70"/>
        </w:tabs>
        <w:ind w:right="118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объяснительную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речь-доказательство,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речевое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планирование, помогает детям осваивать умения самостоятельно сочинять разнообразные виды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рассказов.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литературный опыт в зависимости от индивидуальных интересов и способностей; развивает 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внимательно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выслушивать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помогать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случае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затруднений,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замечать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речевые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логические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ошибки,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доброжелательно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конструктивно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исправлять их.</w:t>
      </w:r>
    </w:p>
    <w:p w14:paraId="27229506" w14:textId="77777777" w:rsidR="009D1A0F" w:rsidRPr="004F38A7" w:rsidRDefault="009D1A0F">
      <w:pPr>
        <w:pStyle w:val="a5"/>
        <w:numPr>
          <w:ilvl w:val="0"/>
          <w:numId w:val="55"/>
        </w:numPr>
        <w:tabs>
          <w:tab w:val="left" w:pos="1084"/>
        </w:tabs>
        <w:rPr>
          <w:i/>
          <w:sz w:val="24"/>
        </w:rPr>
      </w:pPr>
      <w:r w:rsidRPr="004F38A7">
        <w:rPr>
          <w:i/>
          <w:sz w:val="24"/>
        </w:rPr>
        <w:t>Подготовка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детей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к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обучению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грамоте:</w:t>
      </w:r>
    </w:p>
    <w:p w14:paraId="74BBD8A0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14"/>
        </w:tabs>
        <w:ind w:right="123" w:firstLine="707"/>
        <w:rPr>
          <w:sz w:val="24"/>
        </w:rPr>
      </w:pPr>
      <w:r w:rsidRPr="004F38A7">
        <w:rPr>
          <w:sz w:val="24"/>
        </w:rPr>
        <w:t>педагог продолжает формировать у детей интерес к языку, осознанное отношение 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 xml:space="preserve">языковым явлениям, помогает освоить звуковой анализ </w:t>
      </w:r>
      <w:proofErr w:type="spellStart"/>
      <w:r w:rsidRPr="004F38A7">
        <w:rPr>
          <w:sz w:val="24"/>
        </w:rPr>
        <w:t>четырехзвуковых</w:t>
      </w:r>
      <w:proofErr w:type="spellEnd"/>
      <w:r w:rsidRPr="004F38A7">
        <w:rPr>
          <w:sz w:val="24"/>
        </w:rPr>
        <w:t xml:space="preserve"> и </w:t>
      </w:r>
      <w:proofErr w:type="spellStart"/>
      <w:r w:rsidRPr="004F38A7">
        <w:rPr>
          <w:sz w:val="24"/>
        </w:rPr>
        <w:t>пятизвуковых</w:t>
      </w:r>
      <w:proofErr w:type="spellEnd"/>
      <w:r w:rsidRPr="004F38A7">
        <w:rPr>
          <w:sz w:val="24"/>
        </w:rPr>
        <w:t xml:space="preserve"> слов;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закрепляет умение интонационно выделять звуки в слове, определять их последовательность,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давать им характеристику, составлять схемы слова, выделять ударный гласный звука в слове;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определять количество и последовательность слов в предложении; составлять предложения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заданным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количеством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ориентироваться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листе,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выполнять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графические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диктанты;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штриховку</w:t>
      </w:r>
      <w:r w:rsidRPr="004F38A7">
        <w:rPr>
          <w:spacing w:val="-9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направлениях,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обводку; знать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названия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букв,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читать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слоги.</w:t>
      </w:r>
    </w:p>
    <w:p w14:paraId="65725CF9" w14:textId="77777777" w:rsidR="009D1A0F" w:rsidRPr="004F38A7" w:rsidRDefault="009D1A0F">
      <w:pPr>
        <w:pStyle w:val="a3"/>
        <w:ind w:left="0" w:firstLine="0"/>
        <w:jc w:val="left"/>
      </w:pPr>
    </w:p>
    <w:p w14:paraId="6F659731" w14:textId="77777777" w:rsidR="009D1A0F" w:rsidRPr="004F38A7" w:rsidRDefault="009D1A0F">
      <w:pPr>
        <w:ind w:left="116" w:right="116" w:firstLine="707"/>
        <w:jc w:val="both"/>
        <w:rPr>
          <w:i/>
          <w:sz w:val="24"/>
        </w:rPr>
      </w:pPr>
      <w:r w:rsidRPr="004F38A7">
        <w:rPr>
          <w:i/>
          <w:sz w:val="24"/>
        </w:rPr>
        <w:t>Решение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совокупных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задач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воспитания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в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рамках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образовательной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области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«Речевое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развитие»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направлено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на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приобщение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детей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к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ценностям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«Культура»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«Красота»,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что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предполагает:</w:t>
      </w:r>
    </w:p>
    <w:p w14:paraId="276631BB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17"/>
        </w:tabs>
        <w:ind w:right="124" w:firstLine="707"/>
        <w:rPr>
          <w:sz w:val="24"/>
        </w:rPr>
      </w:pPr>
      <w:r w:rsidRPr="004F38A7">
        <w:rPr>
          <w:sz w:val="24"/>
        </w:rPr>
        <w:t>владение формами речевого этикета, отражающими принятые в обществе правила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нормы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культурного поведения;</w:t>
      </w:r>
    </w:p>
    <w:p w14:paraId="168EA163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24"/>
        </w:tabs>
        <w:ind w:right="125" w:firstLine="707"/>
        <w:rPr>
          <w:sz w:val="24"/>
        </w:rPr>
      </w:pPr>
      <w:r w:rsidRPr="004F38A7">
        <w:rPr>
          <w:sz w:val="24"/>
        </w:rPr>
        <w:t>воспитание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родному языку 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красоту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языка,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стремления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говорить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красиво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(на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правильном, богатом,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образном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языке).</w:t>
      </w:r>
    </w:p>
    <w:p w14:paraId="78D20D42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2D5382F5" w14:textId="77777777" w:rsidR="009D1A0F" w:rsidRPr="004F38A7" w:rsidRDefault="009D1A0F">
      <w:pPr>
        <w:pStyle w:val="3"/>
        <w:spacing w:line="240" w:lineRule="auto"/>
        <w:ind w:left="824" w:right="2385"/>
      </w:pPr>
      <w:r w:rsidRPr="004F38A7">
        <w:t>Используемые</w:t>
      </w:r>
      <w:r w:rsidRPr="004F38A7">
        <w:rPr>
          <w:spacing w:val="-5"/>
        </w:rPr>
        <w:t xml:space="preserve"> </w:t>
      </w:r>
      <w:r w:rsidRPr="004F38A7">
        <w:t>парциальные</w:t>
      </w:r>
      <w:r w:rsidRPr="004F38A7">
        <w:rPr>
          <w:spacing w:val="-4"/>
        </w:rPr>
        <w:t xml:space="preserve"> </w:t>
      </w:r>
      <w:r w:rsidRPr="004F38A7">
        <w:t>программы</w:t>
      </w:r>
      <w:r w:rsidRPr="004F38A7">
        <w:rPr>
          <w:spacing w:val="-4"/>
        </w:rPr>
        <w:t xml:space="preserve"> </w:t>
      </w:r>
      <w:r w:rsidRPr="004F38A7">
        <w:t>дошкольного</w:t>
      </w:r>
      <w:r w:rsidRPr="004F38A7">
        <w:rPr>
          <w:spacing w:val="-3"/>
        </w:rPr>
        <w:t xml:space="preserve"> </w:t>
      </w:r>
      <w:r w:rsidRPr="004F38A7">
        <w:t>образования</w:t>
      </w:r>
      <w:r w:rsidRPr="004F38A7">
        <w:rPr>
          <w:spacing w:val="-57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учебно-методические</w:t>
      </w:r>
      <w:r w:rsidRPr="004F38A7">
        <w:rPr>
          <w:spacing w:val="-1"/>
        </w:rPr>
        <w:t xml:space="preserve"> </w:t>
      </w:r>
      <w:r w:rsidRPr="004F38A7">
        <w:t>пособия:</w:t>
      </w:r>
    </w:p>
    <w:p w14:paraId="77D3ACB8" w14:textId="77777777" w:rsidR="009D1A0F" w:rsidRPr="004F38A7" w:rsidRDefault="009D1A0F">
      <w:pPr>
        <w:pStyle w:val="a5"/>
        <w:numPr>
          <w:ilvl w:val="1"/>
          <w:numId w:val="55"/>
        </w:numPr>
        <w:tabs>
          <w:tab w:val="left" w:pos="1545"/>
        </w:tabs>
        <w:ind w:right="118"/>
        <w:jc w:val="left"/>
        <w:rPr>
          <w:sz w:val="24"/>
        </w:rPr>
      </w:pPr>
      <w:proofErr w:type="spellStart"/>
      <w:r w:rsidRPr="004F38A7">
        <w:rPr>
          <w:sz w:val="24"/>
        </w:rPr>
        <w:t>Гербова</w:t>
      </w:r>
      <w:proofErr w:type="spellEnd"/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В.В.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речи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детском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саду: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Вторая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группа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раннего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возраста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(2-3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года).</w:t>
      </w:r>
    </w:p>
    <w:p w14:paraId="0E960622" w14:textId="77777777" w:rsidR="009D1A0F" w:rsidRPr="004F38A7" w:rsidRDefault="009D1A0F">
      <w:pPr>
        <w:pStyle w:val="a5"/>
        <w:numPr>
          <w:ilvl w:val="1"/>
          <w:numId w:val="55"/>
        </w:numPr>
        <w:tabs>
          <w:tab w:val="left" w:pos="1545"/>
        </w:tabs>
        <w:ind w:hanging="361"/>
        <w:jc w:val="left"/>
        <w:rPr>
          <w:sz w:val="24"/>
        </w:rPr>
      </w:pPr>
      <w:proofErr w:type="spellStart"/>
      <w:r w:rsidRPr="004F38A7">
        <w:rPr>
          <w:sz w:val="24"/>
        </w:rPr>
        <w:t>Гербова</w:t>
      </w:r>
      <w:proofErr w:type="spellEnd"/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В.В.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речи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детском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саду: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Младшая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группа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(3-4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года).</w:t>
      </w:r>
    </w:p>
    <w:p w14:paraId="2C76006C" w14:textId="77777777" w:rsidR="009D1A0F" w:rsidRPr="004F38A7" w:rsidRDefault="009D1A0F">
      <w:pPr>
        <w:pStyle w:val="a5"/>
        <w:numPr>
          <w:ilvl w:val="1"/>
          <w:numId w:val="55"/>
        </w:numPr>
        <w:tabs>
          <w:tab w:val="left" w:pos="1545"/>
        </w:tabs>
        <w:ind w:hanging="361"/>
        <w:jc w:val="left"/>
        <w:rPr>
          <w:sz w:val="24"/>
        </w:rPr>
      </w:pPr>
      <w:proofErr w:type="spellStart"/>
      <w:r w:rsidRPr="004F38A7">
        <w:rPr>
          <w:sz w:val="24"/>
        </w:rPr>
        <w:t>Гербова</w:t>
      </w:r>
      <w:proofErr w:type="spellEnd"/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В.В.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речи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детском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саду: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Средняя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группа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(4-5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лет).</w:t>
      </w:r>
    </w:p>
    <w:p w14:paraId="45FB004F" w14:textId="77777777" w:rsidR="009D1A0F" w:rsidRPr="004F38A7" w:rsidRDefault="009D1A0F">
      <w:pPr>
        <w:pStyle w:val="a5"/>
        <w:numPr>
          <w:ilvl w:val="1"/>
          <w:numId w:val="55"/>
        </w:numPr>
        <w:tabs>
          <w:tab w:val="left" w:pos="1545"/>
        </w:tabs>
        <w:ind w:hanging="361"/>
        <w:jc w:val="left"/>
        <w:rPr>
          <w:sz w:val="24"/>
        </w:rPr>
      </w:pPr>
      <w:proofErr w:type="spellStart"/>
      <w:r w:rsidRPr="004F38A7">
        <w:rPr>
          <w:sz w:val="24"/>
        </w:rPr>
        <w:t>Гербова</w:t>
      </w:r>
      <w:proofErr w:type="spellEnd"/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В.В.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речи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детском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саду: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Старшая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группа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(5-6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лет).</w:t>
      </w:r>
    </w:p>
    <w:p w14:paraId="49479EB4" w14:textId="77777777" w:rsidR="009D1A0F" w:rsidRPr="004F38A7" w:rsidRDefault="009D1A0F">
      <w:pPr>
        <w:pStyle w:val="a5"/>
        <w:numPr>
          <w:ilvl w:val="1"/>
          <w:numId w:val="55"/>
        </w:numPr>
        <w:tabs>
          <w:tab w:val="left" w:pos="1545"/>
        </w:tabs>
        <w:ind w:right="118"/>
        <w:jc w:val="left"/>
        <w:rPr>
          <w:sz w:val="24"/>
        </w:rPr>
      </w:pPr>
      <w:proofErr w:type="spellStart"/>
      <w:r w:rsidRPr="004F38A7">
        <w:rPr>
          <w:sz w:val="24"/>
        </w:rPr>
        <w:t>Гербова</w:t>
      </w:r>
      <w:proofErr w:type="spellEnd"/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В.В.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речи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детском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саду: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Подготовительная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школе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группа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(67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лет).</w:t>
      </w:r>
    </w:p>
    <w:p w14:paraId="5BA04E95" w14:textId="77777777" w:rsidR="009D1A0F" w:rsidRPr="004F38A7" w:rsidRDefault="009D1A0F">
      <w:pPr>
        <w:pStyle w:val="a5"/>
        <w:numPr>
          <w:ilvl w:val="1"/>
          <w:numId w:val="55"/>
        </w:numPr>
        <w:tabs>
          <w:tab w:val="left" w:pos="1545"/>
        </w:tabs>
        <w:ind w:hanging="361"/>
        <w:jc w:val="left"/>
        <w:rPr>
          <w:sz w:val="24"/>
        </w:rPr>
      </w:pPr>
      <w:r w:rsidRPr="004F38A7">
        <w:rPr>
          <w:sz w:val="24"/>
        </w:rPr>
        <w:t>О.С.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Ушакова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речи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3-5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лет.</w:t>
      </w:r>
    </w:p>
    <w:p w14:paraId="2FF39940" w14:textId="77777777" w:rsidR="009D1A0F" w:rsidRPr="004F38A7" w:rsidRDefault="009D1A0F">
      <w:pPr>
        <w:pStyle w:val="a5"/>
        <w:numPr>
          <w:ilvl w:val="1"/>
          <w:numId w:val="55"/>
        </w:numPr>
        <w:tabs>
          <w:tab w:val="left" w:pos="1545"/>
        </w:tabs>
        <w:ind w:hanging="361"/>
        <w:jc w:val="left"/>
        <w:rPr>
          <w:sz w:val="24"/>
        </w:rPr>
      </w:pPr>
      <w:r w:rsidRPr="004F38A7">
        <w:rPr>
          <w:sz w:val="24"/>
        </w:rPr>
        <w:t>О.С.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Ушакова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речи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5-7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лет.</w:t>
      </w:r>
    </w:p>
    <w:p w14:paraId="2F4AEE0A" w14:textId="77777777" w:rsidR="009D1A0F" w:rsidRPr="004F38A7" w:rsidRDefault="009D1A0F">
      <w:pPr>
        <w:pStyle w:val="a5"/>
        <w:numPr>
          <w:ilvl w:val="1"/>
          <w:numId w:val="55"/>
        </w:numPr>
        <w:tabs>
          <w:tab w:val="left" w:pos="1545"/>
        </w:tabs>
        <w:ind w:hanging="361"/>
        <w:jc w:val="left"/>
        <w:rPr>
          <w:sz w:val="24"/>
        </w:rPr>
      </w:pPr>
      <w:proofErr w:type="spellStart"/>
      <w:r w:rsidRPr="004F38A7">
        <w:rPr>
          <w:sz w:val="24"/>
        </w:rPr>
        <w:t>Гербова</w:t>
      </w:r>
      <w:proofErr w:type="spellEnd"/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В.В.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Правильно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неправильно: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работы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детьми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2-4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лет.</w:t>
      </w:r>
    </w:p>
    <w:p w14:paraId="689ABB8A" w14:textId="77777777" w:rsidR="009D1A0F" w:rsidRPr="004F38A7" w:rsidRDefault="009D1A0F">
      <w:pPr>
        <w:pStyle w:val="a3"/>
        <w:ind w:left="0" w:firstLine="0"/>
        <w:jc w:val="left"/>
      </w:pPr>
    </w:p>
    <w:p w14:paraId="13198908" w14:textId="77777777" w:rsidR="009D1A0F" w:rsidRPr="004F38A7" w:rsidRDefault="009D1A0F">
      <w:pPr>
        <w:pStyle w:val="2"/>
        <w:spacing w:before="1"/>
        <w:jc w:val="left"/>
      </w:pPr>
      <w:r w:rsidRPr="004F38A7">
        <w:t>Образовательная</w:t>
      </w:r>
      <w:r w:rsidRPr="004F38A7">
        <w:rPr>
          <w:spacing w:val="-4"/>
        </w:rPr>
        <w:t xml:space="preserve"> </w:t>
      </w:r>
      <w:r w:rsidRPr="004F38A7">
        <w:t>область</w:t>
      </w:r>
      <w:r w:rsidRPr="004F38A7">
        <w:rPr>
          <w:spacing w:val="-3"/>
        </w:rPr>
        <w:t xml:space="preserve"> </w:t>
      </w:r>
      <w:r w:rsidRPr="004F38A7">
        <w:t>«Художественно-эстетическое</w:t>
      </w:r>
      <w:r w:rsidRPr="004F38A7">
        <w:rPr>
          <w:spacing w:val="-4"/>
        </w:rPr>
        <w:t xml:space="preserve"> </w:t>
      </w:r>
      <w:r w:rsidRPr="004F38A7">
        <w:t>развитие»</w:t>
      </w:r>
    </w:p>
    <w:p w14:paraId="55AAC0F6" w14:textId="77777777" w:rsidR="009D1A0F" w:rsidRPr="004F38A7" w:rsidRDefault="009D1A0F">
      <w:pPr>
        <w:pStyle w:val="a3"/>
        <w:spacing w:line="274" w:lineRule="exact"/>
        <w:ind w:left="824" w:firstLine="0"/>
        <w:jc w:val="left"/>
      </w:pPr>
      <w:r w:rsidRPr="004F38A7">
        <w:t>(в</w:t>
      </w:r>
      <w:r w:rsidRPr="004F38A7">
        <w:rPr>
          <w:spacing w:val="-4"/>
        </w:rPr>
        <w:t xml:space="preserve"> </w:t>
      </w:r>
      <w:r w:rsidRPr="004F38A7">
        <w:t>соответствии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п.</w:t>
      </w:r>
      <w:r w:rsidRPr="004F38A7">
        <w:rPr>
          <w:spacing w:val="-1"/>
        </w:rPr>
        <w:t xml:space="preserve"> </w:t>
      </w:r>
      <w:r w:rsidRPr="004F38A7">
        <w:t>21</w:t>
      </w:r>
      <w:r w:rsidRPr="004F38A7">
        <w:rPr>
          <w:spacing w:val="-1"/>
        </w:rPr>
        <w:t xml:space="preserve"> </w:t>
      </w:r>
      <w:r w:rsidRPr="004F38A7">
        <w:t>ФОП</w:t>
      </w:r>
      <w:r w:rsidRPr="004F38A7">
        <w:rPr>
          <w:spacing w:val="-2"/>
        </w:rPr>
        <w:t xml:space="preserve"> </w:t>
      </w:r>
      <w:r w:rsidRPr="004F38A7">
        <w:t>ДО)</w:t>
      </w:r>
    </w:p>
    <w:p w14:paraId="12B97B08" w14:textId="77777777" w:rsidR="009D1A0F" w:rsidRPr="004F38A7" w:rsidRDefault="009D1A0F">
      <w:pPr>
        <w:spacing w:line="274" w:lineRule="exact"/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70B19754" w14:textId="77777777" w:rsidR="009D1A0F" w:rsidRPr="004F38A7" w:rsidRDefault="009D1A0F">
      <w:pPr>
        <w:pStyle w:val="3"/>
        <w:spacing w:before="79" w:line="272" w:lineRule="exact"/>
        <w:ind w:left="824"/>
        <w:jc w:val="both"/>
      </w:pPr>
      <w:r w:rsidRPr="004F38A7">
        <w:lastRenderedPageBreak/>
        <w:t>От</w:t>
      </w:r>
      <w:r w:rsidRPr="004F38A7">
        <w:rPr>
          <w:spacing w:val="1"/>
        </w:rPr>
        <w:t xml:space="preserve"> </w:t>
      </w:r>
      <w:r w:rsidRPr="004F38A7">
        <w:t>2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3 лет</w:t>
      </w:r>
    </w:p>
    <w:p w14:paraId="68075EE9" w14:textId="77777777" w:rsidR="009D1A0F" w:rsidRPr="004F38A7" w:rsidRDefault="009D1A0F">
      <w:pPr>
        <w:pStyle w:val="a3"/>
        <w:ind w:left="824" w:right="2078" w:firstLine="0"/>
      </w:pPr>
      <w:r w:rsidRPr="004F38A7">
        <w:t>В области художественно-эстетического развития основными задачами</w:t>
      </w:r>
      <w:r w:rsidRPr="004F38A7">
        <w:rPr>
          <w:spacing w:val="-58"/>
        </w:rPr>
        <w:t xml:space="preserve"> </w:t>
      </w:r>
      <w:r w:rsidRPr="004F38A7">
        <w:t>образовательной</w:t>
      </w:r>
      <w:r w:rsidRPr="004F38A7">
        <w:rPr>
          <w:spacing w:val="-1"/>
        </w:rPr>
        <w:t xml:space="preserve"> </w:t>
      </w:r>
      <w:r w:rsidRPr="004F38A7">
        <w:t>деятельности являются:</w:t>
      </w:r>
    </w:p>
    <w:p w14:paraId="7DD0F1F9" w14:textId="77777777" w:rsidR="009D1A0F" w:rsidRPr="004F38A7" w:rsidRDefault="009D1A0F">
      <w:pPr>
        <w:pStyle w:val="a5"/>
        <w:numPr>
          <w:ilvl w:val="0"/>
          <w:numId w:val="56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приобщение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искусству:</w:t>
      </w:r>
    </w:p>
    <w:p w14:paraId="53DFDBC9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65"/>
        </w:tabs>
        <w:ind w:right="116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восприятие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(смотреть,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слушать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испытывать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радость) в процессе ознакомления с произведениями музыкального, изобразительного искусства,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природой; интерес, внимание, любознательность, стремление к эмоциональному отклику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отдельные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свойства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явлений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действительности;</w:t>
      </w:r>
    </w:p>
    <w:p w14:paraId="4DFF9173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17"/>
        </w:tabs>
        <w:ind w:right="115" w:firstLine="707"/>
        <w:rPr>
          <w:sz w:val="24"/>
        </w:rPr>
      </w:pPr>
      <w:r w:rsidRPr="004F38A7">
        <w:rPr>
          <w:sz w:val="24"/>
        </w:rPr>
        <w:t>развивать отзывчивость на доступное понимание произведений искусства, интерес 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прослушивания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классической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музыки),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искусству (в процессе рассматривания и восприятия красоты иллюстраций, рисунков, изделии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декоративно-прикладного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искусства);</w:t>
      </w:r>
    </w:p>
    <w:p w14:paraId="607BC40A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05"/>
        </w:tabs>
        <w:ind w:right="127" w:firstLine="707"/>
        <w:rPr>
          <w:sz w:val="24"/>
        </w:rPr>
      </w:pPr>
      <w:r w:rsidRPr="004F38A7">
        <w:rPr>
          <w:sz w:val="24"/>
        </w:rPr>
        <w:t>познакомить детей с народными игрушками (дымковской, богородской, матрешкой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другими);</w:t>
      </w:r>
    </w:p>
    <w:p w14:paraId="071C969E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поддерживать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малым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формам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фольклора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(</w:t>
      </w:r>
      <w:proofErr w:type="spellStart"/>
      <w:r w:rsidRPr="004F38A7">
        <w:rPr>
          <w:sz w:val="24"/>
        </w:rPr>
        <w:t>пестушки</w:t>
      </w:r>
      <w:proofErr w:type="spellEnd"/>
      <w:r w:rsidRPr="004F38A7">
        <w:rPr>
          <w:sz w:val="24"/>
        </w:rPr>
        <w:t>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заклинки,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прибаутки);</w:t>
      </w:r>
    </w:p>
    <w:p w14:paraId="6ECADCD9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50"/>
        </w:tabs>
        <w:ind w:right="125" w:firstLine="707"/>
        <w:rPr>
          <w:sz w:val="24"/>
        </w:rPr>
      </w:pPr>
      <w:r w:rsidRPr="004F38A7">
        <w:rPr>
          <w:sz w:val="24"/>
        </w:rPr>
        <w:t>поддерживать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впечатления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 содержательного восприятия доступных для понимания произведений искусства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наблюдений за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природными явлениями;</w:t>
      </w:r>
    </w:p>
    <w:p w14:paraId="77876C89" w14:textId="77777777" w:rsidR="009D1A0F" w:rsidRPr="004F38A7" w:rsidRDefault="009D1A0F">
      <w:pPr>
        <w:pStyle w:val="a5"/>
        <w:numPr>
          <w:ilvl w:val="0"/>
          <w:numId w:val="56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изобразительная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деятельность:</w:t>
      </w:r>
    </w:p>
    <w:p w14:paraId="215BBFC7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83"/>
        </w:tabs>
        <w:ind w:right="126" w:firstLine="707"/>
        <w:rPr>
          <w:sz w:val="24"/>
        </w:rPr>
      </w:pPr>
      <w:r w:rsidRPr="004F38A7">
        <w:rPr>
          <w:sz w:val="24"/>
        </w:rPr>
        <w:t>воспитывать интерес к изобразительной деятельности (рисованию, лепке) совместно 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самостоятельно;</w:t>
      </w:r>
    </w:p>
    <w:p w14:paraId="57D90072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положительные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эмоции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предложение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нарисовать,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слепить;</w:t>
      </w:r>
    </w:p>
    <w:p w14:paraId="3AF2F65F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научить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правильно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держать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карандаш,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кисть;</w:t>
      </w:r>
    </w:p>
    <w:p w14:paraId="15E27601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65"/>
        </w:tabs>
        <w:ind w:right="124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сенсорные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восприятие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формы, цвета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(начиная 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контрастных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цветов);</w:t>
      </w:r>
    </w:p>
    <w:p w14:paraId="2BD5AF86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включать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движение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рук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предмету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знакомстве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формой;</w:t>
      </w:r>
    </w:p>
    <w:p w14:paraId="3FBB7322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познакомить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свойствами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глины,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пластилина,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пластической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массы;</w:t>
      </w:r>
    </w:p>
    <w:p w14:paraId="153CB5D2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81"/>
        </w:tabs>
        <w:ind w:right="122" w:firstLine="707"/>
        <w:rPr>
          <w:sz w:val="24"/>
        </w:rPr>
      </w:pPr>
      <w:r w:rsidRPr="004F38A7">
        <w:rPr>
          <w:sz w:val="24"/>
        </w:rPr>
        <w:t>развивать эмоциональный отклик детей на отдельные эстетические свойства и качества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рассматривания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игрушек,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быта,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искусства;</w:t>
      </w:r>
    </w:p>
    <w:p w14:paraId="5518044B" w14:textId="77777777" w:rsidR="009D1A0F" w:rsidRPr="004F38A7" w:rsidRDefault="009D1A0F">
      <w:pPr>
        <w:pStyle w:val="a5"/>
        <w:numPr>
          <w:ilvl w:val="0"/>
          <w:numId w:val="56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конструктивная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деятельность:</w:t>
      </w:r>
    </w:p>
    <w:p w14:paraId="15698445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76"/>
        </w:tabs>
        <w:ind w:right="126" w:firstLine="707"/>
        <w:rPr>
          <w:sz w:val="24"/>
        </w:rPr>
      </w:pPr>
      <w:r w:rsidRPr="004F38A7">
        <w:rPr>
          <w:sz w:val="24"/>
        </w:rPr>
        <w:t>знакомить детей с деталями (кубик, кирпичик, трехгранная призма, пластина, цилиндр),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вариантами расположения строительных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плоскости;</w:t>
      </w:r>
    </w:p>
    <w:p w14:paraId="0C040870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66"/>
        </w:tabs>
        <w:ind w:right="126" w:firstLine="707"/>
        <w:rPr>
          <w:sz w:val="24"/>
        </w:rPr>
      </w:pPr>
      <w:r w:rsidRPr="004F38A7">
        <w:rPr>
          <w:sz w:val="24"/>
        </w:rPr>
        <w:t>развивать интерес к конструктивной деятельности, поддерживать желание детей строить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самостоятельно;</w:t>
      </w:r>
    </w:p>
    <w:p w14:paraId="11C45B1A" w14:textId="77777777" w:rsidR="009D1A0F" w:rsidRPr="004F38A7" w:rsidRDefault="009D1A0F">
      <w:pPr>
        <w:pStyle w:val="a5"/>
        <w:numPr>
          <w:ilvl w:val="0"/>
          <w:numId w:val="56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музыкальная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деятельность:</w:t>
      </w:r>
    </w:p>
    <w:p w14:paraId="34E7A094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67"/>
        </w:tabs>
        <w:ind w:right="125" w:firstLine="707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желание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слушать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подпевать,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выполнять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простейшие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танцевальные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движения;</w:t>
      </w:r>
    </w:p>
    <w:p w14:paraId="35082715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74"/>
        </w:tabs>
        <w:ind w:right="123" w:firstLine="707"/>
        <w:rPr>
          <w:sz w:val="24"/>
        </w:rPr>
      </w:pPr>
      <w:r w:rsidRPr="004F38A7">
        <w:rPr>
          <w:sz w:val="24"/>
        </w:rPr>
        <w:t>приобщать к восприятию музыки, соблюдая первоначальные правила: не мешать соседу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вслушиваться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музыкальное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произведение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эмоционально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него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реагировать;</w:t>
      </w:r>
    </w:p>
    <w:p w14:paraId="14D017E4" w14:textId="77777777" w:rsidR="009D1A0F" w:rsidRPr="004F38A7" w:rsidRDefault="009D1A0F">
      <w:pPr>
        <w:pStyle w:val="a5"/>
        <w:numPr>
          <w:ilvl w:val="0"/>
          <w:numId w:val="56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театрализованная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деятельность:</w:t>
      </w:r>
    </w:p>
    <w:p w14:paraId="0E312F57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79"/>
        </w:tabs>
        <w:ind w:right="123" w:firstLine="707"/>
        <w:rPr>
          <w:sz w:val="24"/>
        </w:rPr>
      </w:pPr>
      <w:r w:rsidRPr="004F38A7">
        <w:rPr>
          <w:sz w:val="24"/>
        </w:rPr>
        <w:t>пробуждать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театрализованной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путем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первого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опыта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персонажем (кукла Катя показывает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концерт), расширения контактов со взрослым (бабушка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приглашает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деревенский двор);</w:t>
      </w:r>
    </w:p>
    <w:p w14:paraId="0FF1E836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81"/>
        </w:tabs>
        <w:ind w:right="120" w:firstLine="707"/>
        <w:rPr>
          <w:sz w:val="24"/>
        </w:rPr>
      </w:pPr>
      <w:r w:rsidRPr="004F38A7">
        <w:rPr>
          <w:sz w:val="24"/>
        </w:rPr>
        <w:t>побуждать детей отзываться на игры-действия со звуками (живой и неживой природы),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подражать движениям животных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 птиц под музыку, под звучащее слово (в произведениях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малых фольклорных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форм);</w:t>
      </w:r>
    </w:p>
    <w:p w14:paraId="4E661DA8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41"/>
        </w:tabs>
        <w:ind w:right="118" w:firstLine="707"/>
        <w:rPr>
          <w:sz w:val="24"/>
        </w:rPr>
      </w:pPr>
      <w:r w:rsidRPr="004F38A7">
        <w:rPr>
          <w:sz w:val="24"/>
        </w:rPr>
        <w:t>способствовать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персонажами-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игрушками;</w:t>
      </w:r>
    </w:p>
    <w:p w14:paraId="3E8C9F28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82"/>
        </w:tabs>
        <w:ind w:right="128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следить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заводных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игрушек,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сказочных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героев,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адекватно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реагировать на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них;</w:t>
      </w:r>
    </w:p>
    <w:p w14:paraId="33C2954D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способствовать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формированию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навыка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перевоплощения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образы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сказочных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героев;</w:t>
      </w:r>
    </w:p>
    <w:p w14:paraId="4AE687A9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08EF2C53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26"/>
        </w:tabs>
        <w:spacing w:before="76" w:line="237" w:lineRule="auto"/>
        <w:ind w:right="125" w:firstLine="707"/>
        <w:rPr>
          <w:sz w:val="24"/>
        </w:rPr>
      </w:pPr>
      <w:r w:rsidRPr="004F38A7">
        <w:rPr>
          <w:sz w:val="24"/>
        </w:rPr>
        <w:lastRenderedPageBreak/>
        <w:t>создавать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систематического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восприятия театрализованных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выступлений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педагогического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театра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(взрослых).</w:t>
      </w:r>
    </w:p>
    <w:p w14:paraId="5A841C08" w14:textId="77777777" w:rsidR="009D1A0F" w:rsidRPr="004F38A7" w:rsidRDefault="009D1A0F">
      <w:pPr>
        <w:pStyle w:val="a5"/>
        <w:numPr>
          <w:ilvl w:val="0"/>
          <w:numId w:val="56"/>
        </w:numPr>
        <w:tabs>
          <w:tab w:val="left" w:pos="1084"/>
        </w:tabs>
        <w:spacing w:before="1"/>
        <w:rPr>
          <w:sz w:val="24"/>
        </w:rPr>
      </w:pPr>
      <w:r w:rsidRPr="004F38A7">
        <w:rPr>
          <w:sz w:val="24"/>
        </w:rPr>
        <w:t>культурно-досуговая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деятельность:</w:t>
      </w:r>
    </w:p>
    <w:p w14:paraId="19343B5F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90"/>
        </w:tabs>
        <w:spacing w:before="1"/>
        <w:ind w:right="118" w:firstLine="707"/>
        <w:rPr>
          <w:sz w:val="24"/>
        </w:rPr>
      </w:pPr>
      <w:r w:rsidRPr="004F38A7">
        <w:rPr>
          <w:sz w:val="24"/>
        </w:rPr>
        <w:t>создавать эмоционально-положительный климат в группе и ДОО, обеспечение у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чувства комфортности, уюта и защищенности; формировать умение самостоятельной работы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художественными материалами;</w:t>
      </w:r>
    </w:p>
    <w:p w14:paraId="03D66489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14"/>
        </w:tabs>
        <w:ind w:right="127" w:firstLine="707"/>
        <w:jc w:val="left"/>
        <w:rPr>
          <w:sz w:val="24"/>
        </w:rPr>
      </w:pPr>
      <w:r w:rsidRPr="004F38A7">
        <w:rPr>
          <w:sz w:val="24"/>
        </w:rPr>
        <w:t>привлекать</w:t>
      </w:r>
      <w:r w:rsidRPr="004F38A7">
        <w:rPr>
          <w:spacing w:val="46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47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посильному</w:t>
      </w:r>
      <w:r w:rsidRPr="004F38A7">
        <w:rPr>
          <w:spacing w:val="46"/>
          <w:sz w:val="24"/>
        </w:rPr>
        <w:t xml:space="preserve"> </w:t>
      </w:r>
      <w:r w:rsidRPr="004F38A7">
        <w:rPr>
          <w:sz w:val="24"/>
        </w:rPr>
        <w:t>участию</w:t>
      </w:r>
      <w:r w:rsidRPr="004F38A7">
        <w:rPr>
          <w:spacing w:val="46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45"/>
          <w:sz w:val="24"/>
        </w:rPr>
        <w:t xml:space="preserve"> </w:t>
      </w:r>
      <w:r w:rsidRPr="004F38A7">
        <w:rPr>
          <w:sz w:val="24"/>
        </w:rPr>
        <w:t>играх,</w:t>
      </w:r>
      <w:r w:rsidRPr="004F38A7">
        <w:rPr>
          <w:spacing w:val="46"/>
          <w:sz w:val="24"/>
        </w:rPr>
        <w:t xml:space="preserve"> </w:t>
      </w:r>
      <w:r w:rsidRPr="004F38A7">
        <w:rPr>
          <w:sz w:val="24"/>
        </w:rPr>
        <w:t>театрализованных</w:t>
      </w:r>
      <w:r w:rsidRPr="004F38A7">
        <w:rPr>
          <w:spacing w:val="48"/>
          <w:sz w:val="24"/>
        </w:rPr>
        <w:t xml:space="preserve"> </w:t>
      </w:r>
      <w:r w:rsidRPr="004F38A7">
        <w:rPr>
          <w:sz w:val="24"/>
        </w:rPr>
        <w:t>представлениях,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забавах,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развлечениях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праздниках;</w:t>
      </w:r>
    </w:p>
    <w:p w14:paraId="52DB9803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74"/>
        </w:tabs>
        <w:ind w:right="126" w:firstLine="707"/>
        <w:jc w:val="left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49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45"/>
          <w:sz w:val="24"/>
        </w:rPr>
        <w:t xml:space="preserve"> </w:t>
      </w:r>
      <w:r w:rsidRPr="004F38A7">
        <w:rPr>
          <w:sz w:val="24"/>
        </w:rPr>
        <w:t>следить</w:t>
      </w:r>
      <w:r w:rsidRPr="004F38A7">
        <w:rPr>
          <w:spacing w:val="46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45"/>
          <w:sz w:val="24"/>
        </w:rPr>
        <w:t xml:space="preserve"> </w:t>
      </w:r>
      <w:r w:rsidRPr="004F38A7">
        <w:rPr>
          <w:sz w:val="24"/>
        </w:rPr>
        <w:t>действиями</w:t>
      </w:r>
      <w:r w:rsidRPr="004F38A7">
        <w:rPr>
          <w:spacing w:val="45"/>
          <w:sz w:val="24"/>
        </w:rPr>
        <w:t xml:space="preserve"> </w:t>
      </w:r>
      <w:r w:rsidRPr="004F38A7">
        <w:rPr>
          <w:sz w:val="24"/>
        </w:rPr>
        <w:t>игрушек,</w:t>
      </w:r>
      <w:r w:rsidRPr="004F38A7">
        <w:rPr>
          <w:spacing w:val="46"/>
          <w:sz w:val="24"/>
        </w:rPr>
        <w:t xml:space="preserve"> </w:t>
      </w:r>
      <w:r w:rsidRPr="004F38A7">
        <w:rPr>
          <w:sz w:val="24"/>
        </w:rPr>
        <w:t>сказочных</w:t>
      </w:r>
      <w:r w:rsidRPr="004F38A7">
        <w:rPr>
          <w:spacing w:val="47"/>
          <w:sz w:val="24"/>
        </w:rPr>
        <w:t xml:space="preserve"> </w:t>
      </w:r>
      <w:r w:rsidRPr="004F38A7">
        <w:rPr>
          <w:sz w:val="24"/>
        </w:rPr>
        <w:t>героев,</w:t>
      </w:r>
      <w:r w:rsidRPr="004F38A7">
        <w:rPr>
          <w:spacing w:val="48"/>
          <w:sz w:val="24"/>
        </w:rPr>
        <w:t xml:space="preserve"> </w:t>
      </w:r>
      <w:r w:rsidRPr="004F38A7">
        <w:rPr>
          <w:sz w:val="24"/>
        </w:rPr>
        <w:t>адекватно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реагировать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них;</w:t>
      </w:r>
    </w:p>
    <w:p w14:paraId="4D63866D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64"/>
        </w:tabs>
        <w:ind w:left="963" w:hanging="140"/>
        <w:jc w:val="left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навык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перевоплощения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образы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сказочных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героев.</w:t>
      </w:r>
    </w:p>
    <w:p w14:paraId="7E28ED8B" w14:textId="77777777" w:rsidR="009D1A0F" w:rsidRPr="004F38A7" w:rsidRDefault="009D1A0F">
      <w:pPr>
        <w:pStyle w:val="a3"/>
        <w:ind w:left="0" w:firstLine="0"/>
        <w:jc w:val="left"/>
      </w:pPr>
    </w:p>
    <w:p w14:paraId="032DE78F" w14:textId="77777777" w:rsidR="009D1A0F" w:rsidRPr="004F38A7" w:rsidRDefault="009D1A0F">
      <w:pPr>
        <w:ind w:left="824" w:right="4754"/>
        <w:jc w:val="both"/>
        <w:rPr>
          <w:i/>
          <w:sz w:val="24"/>
        </w:rPr>
      </w:pPr>
      <w:r w:rsidRPr="004F38A7">
        <w:rPr>
          <w:i/>
          <w:sz w:val="24"/>
          <w:u w:val="single"/>
        </w:rPr>
        <w:t>Содержание образовательной деятельности</w:t>
      </w:r>
      <w:r w:rsidRPr="004F38A7">
        <w:rPr>
          <w:i/>
          <w:spacing w:val="-58"/>
          <w:sz w:val="24"/>
        </w:rPr>
        <w:t xml:space="preserve"> </w:t>
      </w:r>
      <w:r w:rsidRPr="004F38A7">
        <w:rPr>
          <w:i/>
          <w:sz w:val="24"/>
        </w:rPr>
        <w:t>Приобщение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к искусству</w:t>
      </w:r>
    </w:p>
    <w:p w14:paraId="13190862" w14:textId="77777777" w:rsidR="009D1A0F" w:rsidRPr="004F38A7" w:rsidRDefault="009D1A0F">
      <w:pPr>
        <w:pStyle w:val="a3"/>
        <w:ind w:right="117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художественное</w:t>
      </w:r>
      <w:r w:rsidRPr="004F38A7">
        <w:rPr>
          <w:spacing w:val="1"/>
        </w:rPr>
        <w:t xml:space="preserve"> </w:t>
      </w:r>
      <w:r w:rsidRPr="004F38A7">
        <w:t>восприятие;</w:t>
      </w:r>
      <w:r w:rsidRPr="004F38A7">
        <w:rPr>
          <w:spacing w:val="1"/>
        </w:rPr>
        <w:t xml:space="preserve"> </w:t>
      </w:r>
      <w:r w:rsidRPr="004F38A7">
        <w:t>воспитывает</w:t>
      </w:r>
      <w:r w:rsidRPr="004F38A7">
        <w:rPr>
          <w:spacing w:val="1"/>
        </w:rPr>
        <w:t xml:space="preserve"> </w:t>
      </w:r>
      <w:r w:rsidRPr="004F38A7">
        <w:t>эмоциональную</w:t>
      </w:r>
      <w:r w:rsidRPr="004F38A7">
        <w:rPr>
          <w:spacing w:val="1"/>
        </w:rPr>
        <w:t xml:space="preserve"> </w:t>
      </w:r>
      <w:r w:rsidRPr="004F38A7">
        <w:t>отзывчивость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доступные</w:t>
      </w:r>
      <w:r w:rsidRPr="004F38A7">
        <w:rPr>
          <w:spacing w:val="1"/>
        </w:rPr>
        <w:t xml:space="preserve"> </w:t>
      </w:r>
      <w:r w:rsidRPr="004F38A7">
        <w:t>пониманию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произведения</w:t>
      </w:r>
      <w:r w:rsidRPr="004F38A7">
        <w:rPr>
          <w:spacing w:val="1"/>
        </w:rPr>
        <w:t xml:space="preserve"> </w:t>
      </w:r>
      <w:r w:rsidRPr="004F38A7">
        <w:t>изобразительного</w:t>
      </w:r>
      <w:r w:rsidRPr="004F38A7">
        <w:rPr>
          <w:spacing w:val="1"/>
        </w:rPr>
        <w:t xml:space="preserve"> </w:t>
      </w:r>
      <w:r w:rsidRPr="004F38A7">
        <w:t>искусства.</w:t>
      </w:r>
      <w:r w:rsidRPr="004F38A7">
        <w:rPr>
          <w:spacing w:val="1"/>
        </w:rPr>
        <w:t xml:space="preserve"> </w:t>
      </w:r>
      <w:r w:rsidRPr="004F38A7">
        <w:t xml:space="preserve">Знакомит с народными игрушками: дымковской, богородской, матрешкой, ванькой- </w:t>
      </w:r>
      <w:proofErr w:type="spellStart"/>
      <w:r w:rsidRPr="004F38A7">
        <w:t>встанькой</w:t>
      </w:r>
      <w:proofErr w:type="spellEnd"/>
      <w:r w:rsidRPr="004F38A7">
        <w:t xml:space="preserve"> и</w:t>
      </w:r>
      <w:r w:rsidRPr="004F38A7">
        <w:rPr>
          <w:spacing w:val="1"/>
        </w:rPr>
        <w:t xml:space="preserve"> </w:t>
      </w:r>
      <w:r w:rsidRPr="004F38A7">
        <w:t>другими,</w:t>
      </w:r>
      <w:r w:rsidRPr="004F38A7">
        <w:rPr>
          <w:spacing w:val="1"/>
        </w:rPr>
        <w:t xml:space="preserve"> </w:t>
      </w:r>
      <w:r w:rsidRPr="004F38A7">
        <w:t>соответствующими</w:t>
      </w:r>
      <w:r w:rsidRPr="004F38A7">
        <w:rPr>
          <w:spacing w:val="1"/>
        </w:rPr>
        <w:t xml:space="preserve"> </w:t>
      </w:r>
      <w:r w:rsidRPr="004F38A7">
        <w:t>возрасту детей.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обращает</w:t>
      </w:r>
      <w:r w:rsidRPr="004F38A7">
        <w:rPr>
          <w:spacing w:val="1"/>
        </w:rPr>
        <w:t xml:space="preserve"> </w:t>
      </w:r>
      <w:r w:rsidRPr="004F38A7">
        <w:t>внимание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на характер</w:t>
      </w:r>
      <w:r w:rsidRPr="004F38A7">
        <w:rPr>
          <w:spacing w:val="1"/>
        </w:rPr>
        <w:t xml:space="preserve"> </w:t>
      </w:r>
      <w:r w:rsidRPr="004F38A7">
        <w:t>игрушек (веселая, забавная и так далее), их форму, цветовое оформление. Педагог воспитывает</w:t>
      </w:r>
      <w:r w:rsidRPr="004F38A7">
        <w:rPr>
          <w:spacing w:val="1"/>
        </w:rPr>
        <w:t xml:space="preserve"> </w:t>
      </w:r>
      <w:r w:rsidRPr="004F38A7">
        <w:t>интерес к природе и отражению представлений (впечатлений) в доступной изобразительной и</w:t>
      </w:r>
      <w:r w:rsidRPr="004F38A7">
        <w:rPr>
          <w:spacing w:val="1"/>
        </w:rPr>
        <w:t xml:space="preserve"> </w:t>
      </w:r>
      <w:r w:rsidRPr="004F38A7">
        <w:t>музыкальной</w:t>
      </w:r>
      <w:r w:rsidRPr="004F38A7">
        <w:rPr>
          <w:spacing w:val="-1"/>
        </w:rPr>
        <w:t xml:space="preserve"> </w:t>
      </w:r>
      <w:r w:rsidRPr="004F38A7">
        <w:t>деятельности.</w:t>
      </w:r>
    </w:p>
    <w:p w14:paraId="42634A41" w14:textId="77777777" w:rsidR="009D1A0F" w:rsidRPr="004F38A7" w:rsidRDefault="009D1A0F">
      <w:pPr>
        <w:spacing w:before="1"/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Изобразительная</w:t>
      </w:r>
      <w:r w:rsidRPr="004F38A7">
        <w:rPr>
          <w:i/>
          <w:spacing w:val="-8"/>
          <w:sz w:val="24"/>
        </w:rPr>
        <w:t xml:space="preserve"> </w:t>
      </w:r>
      <w:r w:rsidRPr="004F38A7">
        <w:rPr>
          <w:i/>
          <w:sz w:val="24"/>
        </w:rPr>
        <w:t>деятельность</w:t>
      </w:r>
    </w:p>
    <w:p w14:paraId="7624885C" w14:textId="77777777" w:rsidR="009D1A0F" w:rsidRPr="004F38A7" w:rsidRDefault="009D1A0F">
      <w:pPr>
        <w:pStyle w:val="a5"/>
        <w:numPr>
          <w:ilvl w:val="0"/>
          <w:numId w:val="57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Рисование:</w:t>
      </w:r>
    </w:p>
    <w:p w14:paraId="72902F13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65"/>
        </w:tabs>
        <w:ind w:right="123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восприятие;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способствует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обогащению их сенсорного опыта путем выделения формы предметов, обведения их по контуру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поочередно то одной, то другой рукой; побуждает, поощряет и подводит детей к изображению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предметов, предоставляя им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свободу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выбора;</w:t>
      </w:r>
    </w:p>
    <w:p w14:paraId="206ADD45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66"/>
        </w:tabs>
        <w:ind w:right="124" w:firstLine="707"/>
        <w:rPr>
          <w:sz w:val="24"/>
        </w:rPr>
      </w:pPr>
      <w:r w:rsidRPr="004F38A7">
        <w:rPr>
          <w:sz w:val="24"/>
        </w:rPr>
        <w:t>педагог обращает внимание детей на то, что карандаш (кисть, фломастер) оставляет след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на бумаге, если провести по ней отточенным концом карандаша (фломастером, ворсом кисти);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следить за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движением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карандаша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бумаге;</w:t>
      </w:r>
    </w:p>
    <w:p w14:paraId="3EB7732A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22"/>
        </w:tabs>
        <w:ind w:right="123" w:firstLine="707"/>
        <w:rPr>
          <w:sz w:val="24"/>
        </w:rPr>
      </w:pPr>
      <w:r w:rsidRPr="004F38A7">
        <w:rPr>
          <w:sz w:val="24"/>
        </w:rPr>
        <w:t>педагог привлекает внимание детей к изображенным ими на бумаге разнообразным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линиям,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конфигурациям;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побуждает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задумываться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что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они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нарисовали,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что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похоже; вызывать чувство радости от штрихов и линий, которые дети нарисовали сами; 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побуждает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дополнению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нарисованного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деталями;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осознанному</w:t>
      </w:r>
      <w:r w:rsidRPr="004F38A7">
        <w:rPr>
          <w:spacing w:val="-9"/>
          <w:sz w:val="24"/>
        </w:rPr>
        <w:t xml:space="preserve"> </w:t>
      </w:r>
      <w:r w:rsidRPr="004F38A7">
        <w:rPr>
          <w:sz w:val="24"/>
        </w:rPr>
        <w:t>повторению ранее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получившихся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штрихов, линий, пятен,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форм;</w:t>
      </w:r>
    </w:p>
    <w:p w14:paraId="1EC9D698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976"/>
        </w:tabs>
        <w:ind w:right="122" w:firstLine="707"/>
        <w:rPr>
          <w:sz w:val="24"/>
        </w:rPr>
      </w:pPr>
      <w:r w:rsidRPr="004F38A7">
        <w:rPr>
          <w:sz w:val="24"/>
        </w:rPr>
        <w:t>педагог развивает у детей эстетическое восприятие окружающих предметов; учит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цвета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карандашей,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фломастеров,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рисовать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(длинные,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короткие,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вертикальные,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горизонтальные,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наклонные),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пересекать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уподобляя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предметам: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ленточкам,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платочкам,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дорожкам,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ручейкам,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сосулькам,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заборчику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другим;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подводит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 рисованию предметов округлой формы;</w:t>
      </w:r>
    </w:p>
    <w:p w14:paraId="403A51DF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14"/>
        </w:tabs>
        <w:ind w:right="119" w:firstLine="707"/>
        <w:rPr>
          <w:sz w:val="24"/>
        </w:rPr>
      </w:pPr>
      <w:r w:rsidRPr="004F38A7">
        <w:rPr>
          <w:sz w:val="24"/>
        </w:rPr>
        <w:t>при рисовании педагог формирует у ребенка правильную позу (сидеть свободно, 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наклоняться низко над листом бумаги), свободная рука поддерживает лист бумаги, на котором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рисует малыш; педагог учит держать карандаш и кисть свободно: карандаш - тремя пальцами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выше отточенного конца, кисть - чуть выше железного наконечника; набирать краску на кисть,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макая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всем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ворсом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баночку,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снимать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лишнюю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краску,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прикасаясь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ворсом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краю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баночки.</w:t>
      </w:r>
    </w:p>
    <w:p w14:paraId="1863AAE3" w14:textId="77777777" w:rsidR="009D1A0F" w:rsidRPr="004F38A7" w:rsidRDefault="009D1A0F">
      <w:pPr>
        <w:pStyle w:val="a5"/>
        <w:numPr>
          <w:ilvl w:val="0"/>
          <w:numId w:val="57"/>
        </w:numPr>
        <w:tabs>
          <w:tab w:val="left" w:pos="1084"/>
        </w:tabs>
        <w:spacing w:before="1"/>
        <w:rPr>
          <w:sz w:val="24"/>
        </w:rPr>
      </w:pPr>
      <w:r w:rsidRPr="004F38A7">
        <w:rPr>
          <w:sz w:val="24"/>
        </w:rPr>
        <w:t>Лепка:</w:t>
      </w:r>
    </w:p>
    <w:p w14:paraId="429F75E5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12"/>
        </w:tabs>
        <w:ind w:right="120" w:firstLine="707"/>
        <w:rPr>
          <w:sz w:val="24"/>
        </w:rPr>
      </w:pPr>
      <w:r w:rsidRPr="004F38A7">
        <w:rPr>
          <w:sz w:val="24"/>
        </w:rPr>
        <w:t>педагог поощряет у детей интерес к лепке; знакомит с пластическими материалами: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глиной,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пластилином,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пластической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массой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(отдавая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предпочтение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глине);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аккуратно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пользоваться материалами; педагог учит детей отламывать комочки глины от большого куска;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лепить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палочки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колбаски,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раскатывая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комочек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между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ладонями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прямыми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движениями;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 xml:space="preserve">соединять концы палочки, плотно прижимая их друг к другу (колечко, </w:t>
      </w:r>
      <w:proofErr w:type="spellStart"/>
      <w:r w:rsidRPr="004F38A7">
        <w:rPr>
          <w:sz w:val="24"/>
        </w:rPr>
        <w:t>бараночка</w:t>
      </w:r>
      <w:proofErr w:type="spellEnd"/>
      <w:r w:rsidRPr="004F38A7">
        <w:rPr>
          <w:sz w:val="24"/>
        </w:rPr>
        <w:t>, колесо и так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далее);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раскатывать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комочек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глины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круговыми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ладоней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изображения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круглой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формы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(шарик,</w:t>
      </w:r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>яблоко,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ягода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другие),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сплющивать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комочек</w:t>
      </w:r>
    </w:p>
    <w:p w14:paraId="7A7AAB34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4F06E200" w14:textId="77777777" w:rsidR="009D1A0F" w:rsidRPr="004F38A7" w:rsidRDefault="009D1A0F">
      <w:pPr>
        <w:pStyle w:val="a3"/>
        <w:spacing w:before="74"/>
        <w:ind w:right="121" w:firstLine="0"/>
      </w:pPr>
      <w:r w:rsidRPr="004F38A7">
        <w:lastRenderedPageBreak/>
        <w:t>между</w:t>
      </w:r>
      <w:r w:rsidRPr="004F38A7">
        <w:rPr>
          <w:spacing w:val="1"/>
        </w:rPr>
        <w:t xml:space="preserve"> </w:t>
      </w:r>
      <w:r w:rsidRPr="004F38A7">
        <w:t>ладонями</w:t>
      </w:r>
      <w:r w:rsidRPr="004F38A7">
        <w:rPr>
          <w:spacing w:val="1"/>
        </w:rPr>
        <w:t xml:space="preserve"> </w:t>
      </w:r>
      <w:r w:rsidRPr="004F38A7">
        <w:t>(лепешки,</w:t>
      </w:r>
      <w:r w:rsidRPr="004F38A7">
        <w:rPr>
          <w:spacing w:val="1"/>
        </w:rPr>
        <w:t xml:space="preserve"> </w:t>
      </w:r>
      <w:r w:rsidRPr="004F38A7">
        <w:t>печенье,</w:t>
      </w:r>
      <w:r w:rsidRPr="004F38A7">
        <w:rPr>
          <w:spacing w:val="1"/>
        </w:rPr>
        <w:t xml:space="preserve"> </w:t>
      </w:r>
      <w:r w:rsidRPr="004F38A7">
        <w:t>пряники);</w:t>
      </w:r>
      <w:r w:rsidRPr="004F38A7">
        <w:rPr>
          <w:spacing w:val="1"/>
        </w:rPr>
        <w:t xml:space="preserve"> </w:t>
      </w:r>
      <w:r w:rsidRPr="004F38A7">
        <w:t>делать</w:t>
      </w:r>
      <w:r w:rsidRPr="004F38A7">
        <w:rPr>
          <w:spacing w:val="1"/>
        </w:rPr>
        <w:t xml:space="preserve"> </w:t>
      </w:r>
      <w:r w:rsidRPr="004F38A7">
        <w:t>пальцами</w:t>
      </w:r>
      <w:r w:rsidRPr="004F38A7">
        <w:rPr>
          <w:spacing w:val="1"/>
        </w:rPr>
        <w:t xml:space="preserve"> </w:t>
      </w:r>
      <w:r w:rsidRPr="004F38A7">
        <w:t>углубление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середине</w:t>
      </w:r>
      <w:r w:rsidRPr="004F38A7">
        <w:rPr>
          <w:spacing w:val="1"/>
        </w:rPr>
        <w:t xml:space="preserve"> </w:t>
      </w:r>
      <w:r w:rsidRPr="004F38A7">
        <w:t>сплющенного комочка (миска, блюдце). Педагог учит соединять две вылепленные формы в один</w:t>
      </w:r>
      <w:r w:rsidRPr="004F38A7">
        <w:rPr>
          <w:spacing w:val="-57"/>
        </w:rPr>
        <w:t xml:space="preserve"> </w:t>
      </w:r>
      <w:r w:rsidRPr="004F38A7">
        <w:t>предмет: палочка и шарик (погремушка или грибок), два шарика (неваляшка) и тому подобное.</w:t>
      </w:r>
      <w:r w:rsidRPr="004F38A7">
        <w:rPr>
          <w:spacing w:val="1"/>
        </w:rPr>
        <w:t xml:space="preserve"> </w:t>
      </w:r>
      <w:r w:rsidRPr="004F38A7">
        <w:t>Педагог приучает детей класть глину и вылепленные предметы на дощечку или специальную</w:t>
      </w:r>
      <w:r w:rsidRPr="004F38A7">
        <w:rPr>
          <w:spacing w:val="1"/>
        </w:rPr>
        <w:t xml:space="preserve"> </w:t>
      </w:r>
      <w:r w:rsidRPr="004F38A7">
        <w:t>заранее</w:t>
      </w:r>
      <w:r w:rsidRPr="004F38A7">
        <w:rPr>
          <w:spacing w:val="-2"/>
        </w:rPr>
        <w:t xml:space="preserve"> </w:t>
      </w:r>
      <w:r w:rsidRPr="004F38A7">
        <w:t>подготовленную клеенку.</w:t>
      </w:r>
    </w:p>
    <w:p w14:paraId="5618FA6F" w14:textId="77777777" w:rsidR="009D1A0F" w:rsidRPr="004F38A7" w:rsidRDefault="009D1A0F">
      <w:pPr>
        <w:pStyle w:val="a5"/>
        <w:numPr>
          <w:ilvl w:val="0"/>
          <w:numId w:val="57"/>
        </w:numPr>
        <w:tabs>
          <w:tab w:val="left" w:pos="1026"/>
        </w:tabs>
        <w:spacing w:line="274" w:lineRule="exact"/>
        <w:ind w:left="1025" w:hanging="202"/>
        <w:rPr>
          <w:sz w:val="24"/>
        </w:rPr>
      </w:pPr>
      <w:r w:rsidRPr="004F38A7">
        <w:rPr>
          <w:sz w:val="24"/>
        </w:rPr>
        <w:t>Конструктивная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деятельность</w:t>
      </w:r>
    </w:p>
    <w:p w14:paraId="174C4566" w14:textId="77777777" w:rsidR="009D1A0F" w:rsidRPr="004F38A7" w:rsidRDefault="009D1A0F">
      <w:pPr>
        <w:pStyle w:val="a3"/>
        <w:ind w:right="114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процессе</w:t>
      </w:r>
      <w:r w:rsidRPr="004F38A7">
        <w:rPr>
          <w:spacing w:val="1"/>
        </w:rPr>
        <w:t xml:space="preserve"> </w:t>
      </w:r>
      <w:r w:rsidRPr="004F38A7">
        <w:t>игры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настольным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напольным</w:t>
      </w:r>
      <w:r w:rsidRPr="004F38A7">
        <w:rPr>
          <w:spacing w:val="1"/>
        </w:rPr>
        <w:t xml:space="preserve"> </w:t>
      </w:r>
      <w:r w:rsidRPr="004F38A7">
        <w:t>строительным</w:t>
      </w:r>
      <w:r w:rsidRPr="004F38A7">
        <w:rPr>
          <w:spacing w:val="1"/>
        </w:rPr>
        <w:t xml:space="preserve"> </w:t>
      </w:r>
      <w:r w:rsidRPr="004F38A7">
        <w:t>материалом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-57"/>
        </w:rPr>
        <w:t xml:space="preserve"> </w:t>
      </w:r>
      <w:r w:rsidRPr="004F38A7">
        <w:t>продолжает</w:t>
      </w:r>
      <w:r w:rsidRPr="004F38A7">
        <w:rPr>
          <w:spacing w:val="1"/>
        </w:rPr>
        <w:t xml:space="preserve"> </w:t>
      </w:r>
      <w:r w:rsidRPr="004F38A7">
        <w:t>знакомить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деталями</w:t>
      </w:r>
      <w:r w:rsidRPr="004F38A7">
        <w:rPr>
          <w:spacing w:val="1"/>
        </w:rPr>
        <w:t xml:space="preserve"> </w:t>
      </w:r>
      <w:r w:rsidRPr="004F38A7">
        <w:t>(кубик,</w:t>
      </w:r>
      <w:r w:rsidRPr="004F38A7">
        <w:rPr>
          <w:spacing w:val="1"/>
        </w:rPr>
        <w:t xml:space="preserve"> </w:t>
      </w:r>
      <w:r w:rsidRPr="004F38A7">
        <w:t>кирпичик,</w:t>
      </w:r>
      <w:r w:rsidRPr="004F38A7">
        <w:rPr>
          <w:spacing w:val="1"/>
        </w:rPr>
        <w:t xml:space="preserve"> </w:t>
      </w:r>
      <w:r w:rsidRPr="004F38A7">
        <w:t>трехгранная</w:t>
      </w:r>
      <w:r w:rsidRPr="004F38A7">
        <w:rPr>
          <w:spacing w:val="1"/>
        </w:rPr>
        <w:t xml:space="preserve"> </w:t>
      </w:r>
      <w:r w:rsidRPr="004F38A7">
        <w:t>призма,</w:t>
      </w:r>
      <w:r w:rsidRPr="004F38A7">
        <w:rPr>
          <w:spacing w:val="1"/>
        </w:rPr>
        <w:t xml:space="preserve"> </w:t>
      </w:r>
      <w:r w:rsidRPr="004F38A7">
        <w:t>пластина,</w:t>
      </w:r>
      <w:r w:rsidRPr="004F38A7">
        <w:rPr>
          <w:spacing w:val="1"/>
        </w:rPr>
        <w:t xml:space="preserve"> </w:t>
      </w:r>
      <w:r w:rsidRPr="004F38A7">
        <w:t>цилиндр), с вариантами расположения строительных форм на плоскости. Педагог продолжает</w:t>
      </w:r>
      <w:r w:rsidRPr="004F38A7">
        <w:rPr>
          <w:spacing w:val="1"/>
        </w:rPr>
        <w:t xml:space="preserve"> </w:t>
      </w:r>
      <w:r w:rsidRPr="004F38A7">
        <w:t>формировать</w:t>
      </w:r>
      <w:r w:rsidRPr="004F38A7">
        <w:rPr>
          <w:spacing w:val="1"/>
        </w:rPr>
        <w:t xml:space="preserve"> </w:t>
      </w:r>
      <w:r w:rsidRPr="004F38A7">
        <w:t>умение</w:t>
      </w:r>
      <w:r w:rsidRPr="004F38A7">
        <w:rPr>
          <w:spacing w:val="1"/>
        </w:rPr>
        <w:t xml:space="preserve"> </w:t>
      </w:r>
      <w:r w:rsidRPr="004F38A7">
        <w:t>у детей</w:t>
      </w:r>
      <w:r w:rsidRPr="004F38A7">
        <w:rPr>
          <w:spacing w:val="1"/>
        </w:rPr>
        <w:t xml:space="preserve"> </w:t>
      </w:r>
      <w:r w:rsidRPr="004F38A7">
        <w:t>сооружать</w:t>
      </w:r>
      <w:r w:rsidRPr="004F38A7">
        <w:rPr>
          <w:spacing w:val="1"/>
        </w:rPr>
        <w:t xml:space="preserve"> </w:t>
      </w:r>
      <w:r w:rsidRPr="004F38A7">
        <w:t>элементарные</w:t>
      </w:r>
      <w:r w:rsidRPr="004F38A7">
        <w:rPr>
          <w:spacing w:val="1"/>
        </w:rPr>
        <w:t xml:space="preserve"> </w:t>
      </w:r>
      <w:r w:rsidRPr="004F38A7">
        <w:t>постройки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образцу,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желание</w:t>
      </w:r>
      <w:r w:rsidRPr="004F38A7">
        <w:rPr>
          <w:spacing w:val="1"/>
        </w:rPr>
        <w:t xml:space="preserve"> </w:t>
      </w:r>
      <w:r w:rsidRPr="004F38A7">
        <w:t>строить</w:t>
      </w:r>
      <w:r w:rsidRPr="004F38A7">
        <w:rPr>
          <w:spacing w:val="1"/>
        </w:rPr>
        <w:t xml:space="preserve"> </w:t>
      </w:r>
      <w:r w:rsidRPr="004F38A7">
        <w:t>что-то</w:t>
      </w:r>
      <w:r w:rsidRPr="004F38A7">
        <w:rPr>
          <w:spacing w:val="1"/>
        </w:rPr>
        <w:t xml:space="preserve"> </w:t>
      </w:r>
      <w:r w:rsidRPr="004F38A7">
        <w:t>самостоятельно;</w:t>
      </w:r>
      <w:r w:rsidRPr="004F38A7">
        <w:rPr>
          <w:spacing w:val="1"/>
        </w:rPr>
        <w:t xml:space="preserve"> </w:t>
      </w:r>
      <w:r w:rsidRPr="004F38A7">
        <w:t>способствует</w:t>
      </w:r>
      <w:r w:rsidRPr="004F38A7">
        <w:rPr>
          <w:spacing w:val="1"/>
        </w:rPr>
        <w:t xml:space="preserve"> </w:t>
      </w:r>
      <w:r w:rsidRPr="004F38A7">
        <w:t>пониманию</w:t>
      </w:r>
      <w:r w:rsidRPr="004F38A7">
        <w:rPr>
          <w:spacing w:val="1"/>
        </w:rPr>
        <w:t xml:space="preserve"> </w:t>
      </w:r>
      <w:r w:rsidRPr="004F38A7">
        <w:t>пространственных</w:t>
      </w:r>
      <w:r w:rsidRPr="004F38A7">
        <w:rPr>
          <w:spacing w:val="1"/>
        </w:rPr>
        <w:t xml:space="preserve"> </w:t>
      </w:r>
      <w:r w:rsidRPr="004F38A7">
        <w:t>соотношений.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пользоваться</w:t>
      </w:r>
      <w:r w:rsidRPr="004F38A7">
        <w:rPr>
          <w:spacing w:val="1"/>
        </w:rPr>
        <w:t xml:space="preserve"> </w:t>
      </w:r>
      <w:r w:rsidRPr="004F38A7">
        <w:t>дополнительными</w:t>
      </w:r>
      <w:r w:rsidRPr="004F38A7">
        <w:rPr>
          <w:spacing w:val="1"/>
        </w:rPr>
        <w:t xml:space="preserve"> </w:t>
      </w:r>
      <w:r w:rsidRPr="004F38A7">
        <w:t>сюжетными</w:t>
      </w:r>
      <w:r w:rsidRPr="004F38A7">
        <w:rPr>
          <w:spacing w:val="1"/>
        </w:rPr>
        <w:t xml:space="preserve"> </w:t>
      </w:r>
      <w:r w:rsidRPr="004F38A7">
        <w:t>игрушками,</w:t>
      </w:r>
      <w:r w:rsidRPr="004F38A7">
        <w:rPr>
          <w:spacing w:val="1"/>
        </w:rPr>
        <w:t xml:space="preserve"> </w:t>
      </w:r>
      <w:r w:rsidRPr="004F38A7">
        <w:t>соразмерными</w:t>
      </w:r>
      <w:r w:rsidRPr="004F38A7">
        <w:rPr>
          <w:spacing w:val="1"/>
        </w:rPr>
        <w:t xml:space="preserve"> </w:t>
      </w:r>
      <w:r w:rsidRPr="004F38A7">
        <w:t>масштабам</w:t>
      </w:r>
      <w:r w:rsidRPr="004F38A7">
        <w:rPr>
          <w:spacing w:val="1"/>
        </w:rPr>
        <w:t xml:space="preserve"> </w:t>
      </w:r>
      <w:r w:rsidRPr="004F38A7">
        <w:t>построек</w:t>
      </w:r>
      <w:r w:rsidRPr="004F38A7">
        <w:rPr>
          <w:spacing w:val="1"/>
        </w:rPr>
        <w:t xml:space="preserve"> </w:t>
      </w:r>
      <w:r w:rsidRPr="004F38A7">
        <w:t>(маленькие</w:t>
      </w:r>
      <w:r w:rsidRPr="004F38A7">
        <w:rPr>
          <w:spacing w:val="1"/>
        </w:rPr>
        <w:t xml:space="preserve"> </w:t>
      </w:r>
      <w:r w:rsidRPr="004F38A7">
        <w:t>машинки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маленьких</w:t>
      </w:r>
      <w:r w:rsidRPr="004F38A7">
        <w:rPr>
          <w:spacing w:val="1"/>
        </w:rPr>
        <w:t xml:space="preserve"> </w:t>
      </w:r>
      <w:r w:rsidRPr="004F38A7">
        <w:t>гаражей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тому</w:t>
      </w:r>
      <w:r w:rsidRPr="004F38A7">
        <w:rPr>
          <w:spacing w:val="1"/>
        </w:rPr>
        <w:t xml:space="preserve"> </w:t>
      </w:r>
      <w:r w:rsidRPr="004F38A7">
        <w:t>подобное). По окончании игры приучает убирать все на место. Знакомит детей с простейшими</w:t>
      </w:r>
      <w:r w:rsidRPr="004F38A7">
        <w:rPr>
          <w:spacing w:val="1"/>
        </w:rPr>
        <w:t xml:space="preserve"> </w:t>
      </w:r>
      <w:r w:rsidRPr="004F38A7">
        <w:t>пластмассовыми конструкторами. Учит совместно с взрослым конструировать башенки, домики,</w:t>
      </w:r>
      <w:r w:rsidRPr="004F38A7">
        <w:rPr>
          <w:spacing w:val="-57"/>
        </w:rPr>
        <w:t xml:space="preserve"> </w:t>
      </w:r>
      <w:r w:rsidRPr="004F38A7">
        <w:t>машины.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летнее</w:t>
      </w:r>
      <w:r w:rsidRPr="004F38A7">
        <w:rPr>
          <w:spacing w:val="1"/>
        </w:rPr>
        <w:t xml:space="preserve"> </w:t>
      </w:r>
      <w:r w:rsidRPr="004F38A7">
        <w:t>время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интерес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строительным</w:t>
      </w:r>
      <w:r w:rsidRPr="004F38A7">
        <w:rPr>
          <w:spacing w:val="1"/>
        </w:rPr>
        <w:t xml:space="preserve"> </w:t>
      </w:r>
      <w:r w:rsidRPr="004F38A7">
        <w:t>играм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использованием</w:t>
      </w:r>
      <w:r w:rsidRPr="004F38A7">
        <w:rPr>
          <w:spacing w:val="-2"/>
        </w:rPr>
        <w:t xml:space="preserve"> </w:t>
      </w:r>
      <w:r w:rsidRPr="004F38A7">
        <w:t>природного</w:t>
      </w:r>
      <w:r w:rsidRPr="004F38A7">
        <w:rPr>
          <w:spacing w:val="-1"/>
        </w:rPr>
        <w:t xml:space="preserve"> </w:t>
      </w:r>
      <w:r w:rsidRPr="004F38A7">
        <w:t>материала</w:t>
      </w:r>
      <w:r w:rsidRPr="004F38A7">
        <w:rPr>
          <w:spacing w:val="-2"/>
        </w:rPr>
        <w:t xml:space="preserve"> </w:t>
      </w:r>
      <w:r w:rsidRPr="004F38A7">
        <w:t>(песок,</w:t>
      </w:r>
      <w:r w:rsidRPr="004F38A7">
        <w:rPr>
          <w:spacing w:val="-1"/>
        </w:rPr>
        <w:t xml:space="preserve"> </w:t>
      </w:r>
      <w:r w:rsidRPr="004F38A7">
        <w:t>вода, желуди,</w:t>
      </w:r>
      <w:r w:rsidRPr="004F38A7">
        <w:rPr>
          <w:spacing w:val="-1"/>
        </w:rPr>
        <w:t xml:space="preserve"> </w:t>
      </w:r>
      <w:r w:rsidRPr="004F38A7">
        <w:t>камешки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тому</w:t>
      </w:r>
      <w:r w:rsidRPr="004F38A7">
        <w:rPr>
          <w:spacing w:val="-8"/>
        </w:rPr>
        <w:t xml:space="preserve"> </w:t>
      </w:r>
      <w:r w:rsidRPr="004F38A7">
        <w:t>подобное).</w:t>
      </w:r>
    </w:p>
    <w:p w14:paraId="640F220F" w14:textId="77777777" w:rsidR="009D1A0F" w:rsidRPr="004F38A7" w:rsidRDefault="009D1A0F">
      <w:pPr>
        <w:pStyle w:val="a5"/>
        <w:numPr>
          <w:ilvl w:val="0"/>
          <w:numId w:val="57"/>
        </w:numPr>
        <w:tabs>
          <w:tab w:val="left" w:pos="1026"/>
        </w:tabs>
        <w:spacing w:before="1"/>
        <w:ind w:left="1025" w:hanging="202"/>
        <w:rPr>
          <w:sz w:val="24"/>
        </w:rPr>
      </w:pPr>
      <w:r w:rsidRPr="004F38A7">
        <w:rPr>
          <w:sz w:val="24"/>
        </w:rPr>
        <w:t>Музыкальная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деятельность</w:t>
      </w:r>
    </w:p>
    <w:p w14:paraId="339A88A5" w14:textId="77777777" w:rsidR="009D1A0F" w:rsidRPr="004F38A7" w:rsidRDefault="009D1A0F">
      <w:pPr>
        <w:pStyle w:val="a5"/>
        <w:numPr>
          <w:ilvl w:val="0"/>
          <w:numId w:val="46"/>
        </w:numPr>
        <w:tabs>
          <w:tab w:val="left" w:pos="1055"/>
        </w:tabs>
        <w:ind w:right="116" w:firstLine="707"/>
        <w:rPr>
          <w:sz w:val="24"/>
        </w:rPr>
      </w:pPr>
      <w:r w:rsidRPr="004F38A7">
        <w:rPr>
          <w:i/>
          <w:sz w:val="24"/>
        </w:rPr>
        <w:t>Слушание</w:t>
      </w:r>
      <w:r w:rsidRPr="004F38A7">
        <w:rPr>
          <w:sz w:val="24"/>
        </w:rPr>
        <w:t>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внимательно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слушать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спокойные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бодрые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песни,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пьесы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понимать,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поется,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реагировать на содержание; учит детей различать звуки по высоте (высокое и низкое звучание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колокольчика,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фортепьяно, металлофона).</w:t>
      </w:r>
    </w:p>
    <w:p w14:paraId="4A78EAB2" w14:textId="77777777" w:rsidR="009D1A0F" w:rsidRPr="004F38A7" w:rsidRDefault="009D1A0F">
      <w:pPr>
        <w:pStyle w:val="a5"/>
        <w:numPr>
          <w:ilvl w:val="0"/>
          <w:numId w:val="58"/>
        </w:numPr>
        <w:tabs>
          <w:tab w:val="left" w:pos="990"/>
        </w:tabs>
        <w:ind w:right="128" w:firstLine="707"/>
        <w:rPr>
          <w:sz w:val="24"/>
        </w:rPr>
      </w:pPr>
      <w:r w:rsidRPr="004F38A7">
        <w:rPr>
          <w:i/>
          <w:sz w:val="24"/>
        </w:rPr>
        <w:t>Пение</w:t>
      </w:r>
      <w:r w:rsidRPr="004F38A7">
        <w:rPr>
          <w:sz w:val="24"/>
        </w:rPr>
        <w:t>: педагог вызывает активность детей при подпевании и пении; развивает 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подпевать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фразы 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песне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(совместно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педагогом); поощряет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сольное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пение.</w:t>
      </w:r>
    </w:p>
    <w:p w14:paraId="1BD096D1" w14:textId="77777777" w:rsidR="009D1A0F" w:rsidRPr="004F38A7" w:rsidRDefault="009D1A0F">
      <w:pPr>
        <w:pStyle w:val="a5"/>
        <w:numPr>
          <w:ilvl w:val="0"/>
          <w:numId w:val="58"/>
        </w:numPr>
        <w:tabs>
          <w:tab w:val="left" w:pos="1038"/>
        </w:tabs>
        <w:ind w:right="119" w:firstLine="707"/>
        <w:rPr>
          <w:sz w:val="24"/>
        </w:rPr>
      </w:pPr>
      <w:r w:rsidRPr="004F38A7">
        <w:rPr>
          <w:i/>
          <w:sz w:val="24"/>
        </w:rPr>
        <w:t>Музыкально-ритмические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движения</w:t>
      </w:r>
      <w:r w:rsidRPr="004F38A7">
        <w:rPr>
          <w:sz w:val="24"/>
        </w:rPr>
        <w:t>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образность восприятия музыки через движения; продолжает формировать у детей способность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воспринимать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воспроизводить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показываемые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(хлопать,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притопывать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ногой,</w:t>
      </w:r>
      <w:r w:rsidRPr="004F38A7">
        <w:rPr>
          <w:spacing w:val="1"/>
          <w:sz w:val="24"/>
        </w:rPr>
        <w:t xml:space="preserve"> </w:t>
      </w:r>
      <w:proofErr w:type="spellStart"/>
      <w:r w:rsidRPr="004F38A7">
        <w:rPr>
          <w:sz w:val="24"/>
        </w:rPr>
        <w:t>полуприседать</w:t>
      </w:r>
      <w:proofErr w:type="spellEnd"/>
      <w:r w:rsidRPr="004F38A7">
        <w:rPr>
          <w:sz w:val="24"/>
        </w:rPr>
        <w:t>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совершать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повороты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кистей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рук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далее);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начинать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движение с началом музыки и заканчивать с ее окончанием; передавать образы (птичка летает,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зайка прыгает, мишка косолапый идет); педагог совершенствует умение ходить и бегать (на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носках, тихо; высоко и низко поднимая ноги; прямым галопом), выполнять плясовые движения 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кругу,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врассыпную,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менять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движения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изменением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характера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музыки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содержания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песни.</w:t>
      </w:r>
    </w:p>
    <w:p w14:paraId="2C3695D6" w14:textId="77777777" w:rsidR="009D1A0F" w:rsidRPr="004F38A7" w:rsidRDefault="009D1A0F">
      <w:pPr>
        <w:pStyle w:val="a5"/>
        <w:numPr>
          <w:ilvl w:val="0"/>
          <w:numId w:val="58"/>
        </w:numPr>
        <w:tabs>
          <w:tab w:val="left" w:pos="964"/>
        </w:tabs>
        <w:spacing w:before="1"/>
        <w:ind w:left="963" w:hanging="140"/>
        <w:rPr>
          <w:i/>
          <w:sz w:val="24"/>
        </w:rPr>
      </w:pPr>
      <w:r w:rsidRPr="004F38A7">
        <w:rPr>
          <w:i/>
          <w:sz w:val="24"/>
        </w:rPr>
        <w:t>Театрализованная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деятельность</w:t>
      </w:r>
    </w:p>
    <w:p w14:paraId="451EF847" w14:textId="77777777" w:rsidR="009D1A0F" w:rsidRPr="004F38A7" w:rsidRDefault="009D1A0F">
      <w:pPr>
        <w:pStyle w:val="a3"/>
        <w:ind w:right="114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пробуждает</w:t>
      </w:r>
      <w:r w:rsidRPr="004F38A7">
        <w:rPr>
          <w:spacing w:val="1"/>
        </w:rPr>
        <w:t xml:space="preserve"> </w:t>
      </w:r>
      <w:r w:rsidRPr="004F38A7">
        <w:t>интерес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театрализованной</w:t>
      </w:r>
      <w:r w:rsidRPr="004F38A7">
        <w:rPr>
          <w:spacing w:val="1"/>
        </w:rPr>
        <w:t xml:space="preserve"> </w:t>
      </w:r>
      <w:r w:rsidRPr="004F38A7">
        <w:t>игре,</w:t>
      </w:r>
      <w:r w:rsidRPr="004F38A7">
        <w:rPr>
          <w:spacing w:val="1"/>
        </w:rPr>
        <w:t xml:space="preserve"> </w:t>
      </w:r>
      <w:r w:rsidRPr="004F38A7">
        <w:t>создает</w:t>
      </w:r>
      <w:r w:rsidRPr="004F38A7">
        <w:rPr>
          <w:spacing w:val="1"/>
        </w:rPr>
        <w:t xml:space="preserve"> </w:t>
      </w:r>
      <w:r w:rsidRPr="004F38A7">
        <w:t>условия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ее</w:t>
      </w:r>
      <w:r w:rsidRPr="004F38A7">
        <w:rPr>
          <w:spacing w:val="1"/>
        </w:rPr>
        <w:t xml:space="preserve"> </w:t>
      </w:r>
      <w:r w:rsidRPr="004F38A7">
        <w:t>проведения.</w:t>
      </w:r>
      <w:r w:rsidRPr="004F38A7">
        <w:rPr>
          <w:spacing w:val="1"/>
        </w:rPr>
        <w:t xml:space="preserve"> </w:t>
      </w:r>
      <w:r w:rsidRPr="004F38A7">
        <w:t>Формирует</w:t>
      </w:r>
      <w:r w:rsidRPr="004F38A7">
        <w:rPr>
          <w:spacing w:val="1"/>
        </w:rPr>
        <w:t xml:space="preserve"> </w:t>
      </w:r>
      <w:r w:rsidRPr="004F38A7">
        <w:t>умение</w:t>
      </w:r>
      <w:r w:rsidRPr="004F38A7">
        <w:rPr>
          <w:spacing w:val="1"/>
        </w:rPr>
        <w:t xml:space="preserve"> </w:t>
      </w:r>
      <w:r w:rsidRPr="004F38A7">
        <w:t>следить</w:t>
      </w:r>
      <w:r w:rsidRPr="004F38A7">
        <w:rPr>
          <w:spacing w:val="1"/>
        </w:rPr>
        <w:t xml:space="preserve"> </w:t>
      </w:r>
      <w:r w:rsidRPr="004F38A7">
        <w:t>за</w:t>
      </w:r>
      <w:r w:rsidRPr="004F38A7">
        <w:rPr>
          <w:spacing w:val="1"/>
        </w:rPr>
        <w:t xml:space="preserve"> </w:t>
      </w:r>
      <w:r w:rsidRPr="004F38A7">
        <w:t>развитием</w:t>
      </w:r>
      <w:r w:rsidRPr="004F38A7">
        <w:rPr>
          <w:spacing w:val="1"/>
        </w:rPr>
        <w:t xml:space="preserve"> </w:t>
      </w:r>
      <w:r w:rsidRPr="004F38A7">
        <w:t>действия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играх-драматизациях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кукольных</w:t>
      </w:r>
      <w:r w:rsidRPr="004F38A7">
        <w:rPr>
          <w:spacing w:val="1"/>
        </w:rPr>
        <w:t xml:space="preserve"> </w:t>
      </w:r>
      <w:r w:rsidRPr="004F38A7">
        <w:t>спектаклях,</w:t>
      </w:r>
      <w:r w:rsidRPr="004F38A7">
        <w:rPr>
          <w:spacing w:val="1"/>
        </w:rPr>
        <w:t xml:space="preserve"> </w:t>
      </w:r>
      <w:r w:rsidRPr="004F38A7">
        <w:t>созданных</w:t>
      </w:r>
      <w:r w:rsidRPr="004F38A7">
        <w:rPr>
          <w:spacing w:val="1"/>
        </w:rPr>
        <w:t xml:space="preserve"> </w:t>
      </w:r>
      <w:r w:rsidRPr="004F38A7">
        <w:t>силами</w:t>
      </w:r>
      <w:r w:rsidRPr="004F38A7">
        <w:rPr>
          <w:spacing w:val="1"/>
        </w:rPr>
        <w:t xml:space="preserve"> </w:t>
      </w:r>
      <w:r w:rsidRPr="004F38A7">
        <w:t>взрослых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старших</w:t>
      </w:r>
      <w:r w:rsidRPr="004F38A7">
        <w:rPr>
          <w:spacing w:val="1"/>
        </w:rPr>
        <w:t xml:space="preserve"> </w:t>
      </w:r>
      <w:r w:rsidRPr="004F38A7">
        <w:t>детей.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имитировать характерные действия персонажей (птички летают, козленок скачет), передавать</w:t>
      </w:r>
      <w:r w:rsidRPr="004F38A7">
        <w:rPr>
          <w:spacing w:val="1"/>
        </w:rPr>
        <w:t xml:space="preserve"> </w:t>
      </w:r>
      <w:r w:rsidRPr="004F38A7">
        <w:t>эмоциональное состояние человека (мимикой, позой, жестом, движением). Знакомит детей с</w:t>
      </w:r>
      <w:r w:rsidRPr="004F38A7">
        <w:rPr>
          <w:spacing w:val="1"/>
        </w:rPr>
        <w:t xml:space="preserve"> </w:t>
      </w:r>
      <w:r w:rsidRPr="004F38A7">
        <w:t>приемами</w:t>
      </w:r>
      <w:r w:rsidRPr="004F38A7">
        <w:rPr>
          <w:spacing w:val="1"/>
        </w:rPr>
        <w:t xml:space="preserve"> </w:t>
      </w:r>
      <w:r w:rsidRPr="004F38A7">
        <w:t>вождения</w:t>
      </w:r>
      <w:r w:rsidRPr="004F38A7">
        <w:rPr>
          <w:spacing w:val="1"/>
        </w:rPr>
        <w:t xml:space="preserve"> </w:t>
      </w:r>
      <w:r w:rsidRPr="004F38A7">
        <w:t>настольных</w:t>
      </w:r>
      <w:r w:rsidRPr="004F38A7">
        <w:rPr>
          <w:spacing w:val="1"/>
        </w:rPr>
        <w:t xml:space="preserve"> </w:t>
      </w:r>
      <w:r w:rsidRPr="004F38A7">
        <w:t>кукол.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сопровождать</w:t>
      </w:r>
      <w:r w:rsidRPr="004F38A7">
        <w:rPr>
          <w:spacing w:val="1"/>
        </w:rPr>
        <w:t xml:space="preserve"> </w:t>
      </w:r>
      <w:r w:rsidRPr="004F38A7">
        <w:t>движения</w:t>
      </w:r>
      <w:r w:rsidRPr="004F38A7">
        <w:rPr>
          <w:spacing w:val="1"/>
        </w:rPr>
        <w:t xml:space="preserve"> </w:t>
      </w:r>
      <w:r w:rsidRPr="004F38A7">
        <w:t>простой</w:t>
      </w:r>
      <w:r w:rsidRPr="004F38A7">
        <w:rPr>
          <w:spacing w:val="60"/>
        </w:rPr>
        <w:t xml:space="preserve"> </w:t>
      </w:r>
      <w:r w:rsidRPr="004F38A7">
        <w:t>песенкой.</w:t>
      </w:r>
      <w:r w:rsidRPr="004F38A7">
        <w:rPr>
          <w:spacing w:val="1"/>
        </w:rPr>
        <w:t xml:space="preserve"> </w:t>
      </w:r>
      <w:r w:rsidRPr="004F38A7">
        <w:t>Педагог поощряет у детей желание действовать с элементами костюмов (шапочки, воротнички и</w:t>
      </w:r>
      <w:r w:rsidRPr="004F38A7">
        <w:rPr>
          <w:spacing w:val="1"/>
        </w:rPr>
        <w:t xml:space="preserve"> </w:t>
      </w:r>
      <w:r w:rsidRPr="004F38A7">
        <w:t>так</w:t>
      </w:r>
      <w:r w:rsidRPr="004F38A7">
        <w:rPr>
          <w:spacing w:val="-1"/>
        </w:rPr>
        <w:t xml:space="preserve"> </w:t>
      </w:r>
      <w:r w:rsidRPr="004F38A7">
        <w:t>далее) и</w:t>
      </w:r>
      <w:r w:rsidRPr="004F38A7">
        <w:rPr>
          <w:spacing w:val="-1"/>
        </w:rPr>
        <w:t xml:space="preserve"> </w:t>
      </w:r>
      <w:r w:rsidRPr="004F38A7">
        <w:t>атрибутами как</w:t>
      </w:r>
      <w:r w:rsidRPr="004F38A7">
        <w:rPr>
          <w:spacing w:val="-1"/>
        </w:rPr>
        <w:t xml:space="preserve"> </w:t>
      </w:r>
      <w:r w:rsidRPr="004F38A7">
        <w:t>внешними символами роли.</w:t>
      </w:r>
    </w:p>
    <w:p w14:paraId="502784D9" w14:textId="77777777" w:rsidR="009D1A0F" w:rsidRPr="004F38A7" w:rsidRDefault="009D1A0F">
      <w:pPr>
        <w:pStyle w:val="a5"/>
        <w:numPr>
          <w:ilvl w:val="0"/>
          <w:numId w:val="58"/>
        </w:numPr>
        <w:tabs>
          <w:tab w:val="left" w:pos="964"/>
        </w:tabs>
        <w:ind w:left="963" w:hanging="140"/>
        <w:rPr>
          <w:i/>
          <w:sz w:val="24"/>
        </w:rPr>
      </w:pPr>
      <w:r w:rsidRPr="004F38A7">
        <w:rPr>
          <w:i/>
          <w:sz w:val="24"/>
        </w:rPr>
        <w:t>Культурно-досуговая</w:t>
      </w:r>
      <w:r w:rsidRPr="004F38A7">
        <w:rPr>
          <w:i/>
          <w:spacing w:val="-8"/>
          <w:sz w:val="24"/>
        </w:rPr>
        <w:t xml:space="preserve"> </w:t>
      </w:r>
      <w:r w:rsidRPr="004F38A7">
        <w:rPr>
          <w:i/>
          <w:sz w:val="24"/>
        </w:rPr>
        <w:t>деятельность</w:t>
      </w:r>
    </w:p>
    <w:p w14:paraId="1720567F" w14:textId="77777777" w:rsidR="009D1A0F" w:rsidRPr="004F38A7" w:rsidRDefault="009D1A0F">
      <w:pPr>
        <w:pStyle w:val="a3"/>
        <w:spacing w:before="1"/>
        <w:ind w:right="112"/>
      </w:pPr>
      <w:r w:rsidRPr="004F38A7">
        <w:t>Педагог создает эмоционально-положительный климат в группе и ДОО для обеспечения у</w:t>
      </w:r>
      <w:r w:rsidRPr="004F38A7">
        <w:rPr>
          <w:spacing w:val="-57"/>
        </w:rPr>
        <w:t xml:space="preserve"> </w:t>
      </w:r>
      <w:r w:rsidRPr="004F38A7">
        <w:t>детей чувства комфортности, уюта и защищенности; формирует у детей умение самостоятельной</w:t>
      </w:r>
      <w:r w:rsidRPr="004F38A7">
        <w:rPr>
          <w:spacing w:val="-57"/>
        </w:rPr>
        <w:t xml:space="preserve"> </w:t>
      </w:r>
      <w:r w:rsidRPr="004F38A7">
        <w:t>работы детей с художественными материалами. Привлекает детей к посильному участию в играх</w:t>
      </w:r>
      <w:r w:rsidRPr="004F38A7">
        <w:rPr>
          <w:spacing w:val="-57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пением,</w:t>
      </w:r>
      <w:r w:rsidRPr="004F38A7">
        <w:rPr>
          <w:spacing w:val="1"/>
        </w:rPr>
        <w:t xml:space="preserve"> </w:t>
      </w:r>
      <w:r w:rsidRPr="004F38A7">
        <w:t>театрализованных</w:t>
      </w:r>
      <w:r w:rsidRPr="004F38A7">
        <w:rPr>
          <w:spacing w:val="1"/>
        </w:rPr>
        <w:t xml:space="preserve"> </w:t>
      </w:r>
      <w:r w:rsidRPr="004F38A7">
        <w:t>представлениях</w:t>
      </w:r>
      <w:r w:rsidRPr="004F38A7">
        <w:rPr>
          <w:spacing w:val="1"/>
        </w:rPr>
        <w:t xml:space="preserve"> </w:t>
      </w:r>
      <w:r w:rsidRPr="004F38A7">
        <w:t>(кукольный</w:t>
      </w:r>
      <w:r w:rsidRPr="004F38A7">
        <w:rPr>
          <w:spacing w:val="1"/>
        </w:rPr>
        <w:t xml:space="preserve"> </w:t>
      </w:r>
      <w:r w:rsidRPr="004F38A7">
        <w:t>театр;</w:t>
      </w:r>
      <w:r w:rsidRPr="004F38A7">
        <w:rPr>
          <w:spacing w:val="1"/>
        </w:rPr>
        <w:t xml:space="preserve"> </w:t>
      </w:r>
      <w:r w:rsidRPr="004F38A7">
        <w:t>инсценирование</w:t>
      </w:r>
      <w:r w:rsidRPr="004F38A7">
        <w:rPr>
          <w:spacing w:val="1"/>
        </w:rPr>
        <w:t xml:space="preserve"> </w:t>
      </w:r>
      <w:r w:rsidRPr="004F38A7">
        <w:t>русских</w:t>
      </w:r>
      <w:r w:rsidRPr="004F38A7">
        <w:rPr>
          <w:spacing w:val="-57"/>
        </w:rPr>
        <w:t xml:space="preserve"> </w:t>
      </w:r>
      <w:r w:rsidRPr="004F38A7">
        <w:t>народных сказок), забавах, развлечениях (тематических, спортивных) и праздниках. Развивает</w:t>
      </w:r>
      <w:r w:rsidRPr="004F38A7">
        <w:rPr>
          <w:spacing w:val="1"/>
        </w:rPr>
        <w:t xml:space="preserve"> </w:t>
      </w:r>
      <w:r w:rsidRPr="004F38A7">
        <w:t>умение</w:t>
      </w:r>
      <w:r w:rsidRPr="004F38A7">
        <w:rPr>
          <w:spacing w:val="1"/>
        </w:rPr>
        <w:t xml:space="preserve"> </w:t>
      </w:r>
      <w:r w:rsidRPr="004F38A7">
        <w:t>следить</w:t>
      </w:r>
      <w:r w:rsidRPr="004F38A7">
        <w:rPr>
          <w:spacing w:val="1"/>
        </w:rPr>
        <w:t xml:space="preserve"> </w:t>
      </w:r>
      <w:r w:rsidRPr="004F38A7">
        <w:t>за</w:t>
      </w:r>
      <w:r w:rsidRPr="004F38A7">
        <w:rPr>
          <w:spacing w:val="1"/>
        </w:rPr>
        <w:t xml:space="preserve"> </w:t>
      </w:r>
      <w:r w:rsidRPr="004F38A7">
        <w:t>действиями</w:t>
      </w:r>
      <w:r w:rsidRPr="004F38A7">
        <w:rPr>
          <w:spacing w:val="1"/>
        </w:rPr>
        <w:t xml:space="preserve"> </w:t>
      </w:r>
      <w:r w:rsidRPr="004F38A7">
        <w:t>игрушек,</w:t>
      </w:r>
      <w:r w:rsidRPr="004F38A7">
        <w:rPr>
          <w:spacing w:val="1"/>
        </w:rPr>
        <w:t xml:space="preserve"> </w:t>
      </w:r>
      <w:r w:rsidRPr="004F38A7">
        <w:t>сказочных</w:t>
      </w:r>
      <w:r w:rsidRPr="004F38A7">
        <w:rPr>
          <w:spacing w:val="1"/>
        </w:rPr>
        <w:t xml:space="preserve"> </w:t>
      </w:r>
      <w:r w:rsidRPr="004F38A7">
        <w:t>героев,</w:t>
      </w:r>
      <w:r w:rsidRPr="004F38A7">
        <w:rPr>
          <w:spacing w:val="1"/>
        </w:rPr>
        <w:t xml:space="preserve"> </w:t>
      </w:r>
      <w:r w:rsidRPr="004F38A7">
        <w:t>адекватно</w:t>
      </w:r>
      <w:r w:rsidRPr="004F38A7">
        <w:rPr>
          <w:spacing w:val="1"/>
        </w:rPr>
        <w:t xml:space="preserve"> </w:t>
      </w:r>
      <w:r w:rsidRPr="004F38A7">
        <w:t>реагировать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них.</w:t>
      </w:r>
      <w:r w:rsidRPr="004F38A7">
        <w:rPr>
          <w:spacing w:val="1"/>
        </w:rPr>
        <w:t xml:space="preserve"> </w:t>
      </w:r>
      <w:r w:rsidRPr="004F38A7">
        <w:t>Формирует</w:t>
      </w:r>
      <w:r w:rsidRPr="004F38A7">
        <w:rPr>
          <w:spacing w:val="-1"/>
        </w:rPr>
        <w:t xml:space="preserve"> </w:t>
      </w:r>
      <w:r w:rsidRPr="004F38A7">
        <w:t>навык перевоплощения</w:t>
      </w:r>
      <w:r w:rsidRPr="004F38A7">
        <w:rPr>
          <w:spacing w:val="-1"/>
        </w:rPr>
        <w:t xml:space="preserve"> </w:t>
      </w:r>
      <w:r w:rsidRPr="004F38A7">
        <w:t>детей в</w:t>
      </w:r>
      <w:r w:rsidRPr="004F38A7">
        <w:rPr>
          <w:spacing w:val="-2"/>
        </w:rPr>
        <w:t xml:space="preserve"> </w:t>
      </w:r>
      <w:r w:rsidRPr="004F38A7">
        <w:t>образы сказочных героев.</w:t>
      </w:r>
    </w:p>
    <w:p w14:paraId="4EA2FB8F" w14:textId="77777777" w:rsidR="009D1A0F" w:rsidRPr="004F38A7" w:rsidRDefault="009D1A0F">
      <w:pPr>
        <w:pStyle w:val="a3"/>
        <w:spacing w:before="4"/>
        <w:ind w:left="0" w:firstLine="0"/>
        <w:jc w:val="left"/>
      </w:pPr>
    </w:p>
    <w:p w14:paraId="5D998A58" w14:textId="77777777" w:rsidR="009D1A0F" w:rsidRPr="004F38A7" w:rsidRDefault="009D1A0F">
      <w:pPr>
        <w:pStyle w:val="2"/>
        <w:jc w:val="left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3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4</w:t>
      </w:r>
      <w:r w:rsidRPr="004F38A7">
        <w:rPr>
          <w:spacing w:val="-1"/>
        </w:rPr>
        <w:t xml:space="preserve"> </w:t>
      </w:r>
      <w:r w:rsidRPr="004F38A7">
        <w:t>лет</w:t>
      </w:r>
    </w:p>
    <w:p w14:paraId="665D334C" w14:textId="77777777" w:rsidR="009D1A0F" w:rsidRPr="004F38A7" w:rsidRDefault="009D1A0F">
      <w:pPr>
        <w:spacing w:line="274" w:lineRule="exact"/>
        <w:ind w:left="824"/>
        <w:rPr>
          <w:i/>
          <w:sz w:val="24"/>
        </w:rPr>
      </w:pPr>
      <w:r w:rsidRPr="004F38A7">
        <w:rPr>
          <w:sz w:val="24"/>
        </w:rPr>
        <w:t>В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области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художественно-эстетического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-2"/>
          <w:sz w:val="24"/>
        </w:rPr>
        <w:t xml:space="preserve"> </w:t>
      </w:r>
      <w:r w:rsidRPr="004F38A7">
        <w:rPr>
          <w:i/>
          <w:sz w:val="24"/>
        </w:rPr>
        <w:t>основными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задачами</w:t>
      </w:r>
    </w:p>
    <w:p w14:paraId="2085E8F1" w14:textId="77777777" w:rsidR="009D1A0F" w:rsidRPr="004F38A7" w:rsidRDefault="009D1A0F">
      <w:pPr>
        <w:pStyle w:val="a3"/>
        <w:ind w:left="824" w:firstLine="0"/>
        <w:jc w:val="left"/>
      </w:pPr>
      <w:r w:rsidRPr="004F38A7">
        <w:t>образовательной</w:t>
      </w:r>
      <w:r w:rsidRPr="004F38A7">
        <w:rPr>
          <w:spacing w:val="-4"/>
        </w:rPr>
        <w:t xml:space="preserve"> </w:t>
      </w:r>
      <w:r w:rsidRPr="004F38A7">
        <w:t>деятельности</w:t>
      </w:r>
      <w:r w:rsidRPr="004F38A7">
        <w:rPr>
          <w:spacing w:val="-4"/>
        </w:rPr>
        <w:t xml:space="preserve"> </w:t>
      </w:r>
      <w:r w:rsidRPr="004F38A7">
        <w:t>являются:</w:t>
      </w:r>
    </w:p>
    <w:p w14:paraId="4C462278" w14:textId="77777777" w:rsidR="009D1A0F" w:rsidRPr="004F38A7" w:rsidRDefault="009D1A0F">
      <w:p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39A522EC" w14:textId="77777777" w:rsidR="009D1A0F" w:rsidRPr="004F38A7" w:rsidRDefault="009D1A0F">
      <w:pPr>
        <w:pStyle w:val="a5"/>
        <w:numPr>
          <w:ilvl w:val="0"/>
          <w:numId w:val="59"/>
        </w:numPr>
        <w:tabs>
          <w:tab w:val="left" w:pos="1084"/>
        </w:tabs>
        <w:spacing w:before="74" w:line="275" w:lineRule="exact"/>
        <w:rPr>
          <w:sz w:val="24"/>
        </w:rPr>
      </w:pPr>
      <w:r w:rsidRPr="004F38A7">
        <w:rPr>
          <w:sz w:val="24"/>
        </w:rPr>
        <w:lastRenderedPageBreak/>
        <w:t>приобщение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искусству:</w:t>
      </w:r>
    </w:p>
    <w:p w14:paraId="0F397C99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1046"/>
        </w:tabs>
        <w:ind w:right="125" w:firstLine="707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восприятие,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подводить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восприятию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искусства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(разглядывать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чувствовать);</w:t>
      </w:r>
    </w:p>
    <w:p w14:paraId="2B6DAA49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искусству;</w:t>
      </w:r>
    </w:p>
    <w:p w14:paraId="292A8EE8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1048"/>
        </w:tabs>
        <w:ind w:right="125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понимание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красоты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потребность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искусством;</w:t>
      </w:r>
    </w:p>
    <w:p w14:paraId="60B932B2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1031"/>
        </w:tabs>
        <w:ind w:right="124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восприятии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изобразительного,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народного декоративно-прикладного искусства; содействовать возникновению положительного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отклика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красоту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выраженного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произведениях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искусства;</w:t>
      </w:r>
    </w:p>
    <w:p w14:paraId="3BDABD64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990"/>
        </w:tabs>
        <w:ind w:right="126" w:firstLine="707"/>
        <w:rPr>
          <w:sz w:val="24"/>
        </w:rPr>
      </w:pPr>
      <w:r w:rsidRPr="004F38A7">
        <w:rPr>
          <w:sz w:val="24"/>
        </w:rPr>
        <w:t>формировать патриотическое отношение и чувство сопричастности к природе родного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края,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семье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музыкальной,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изобразительной,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театрализованной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деятельности;</w:t>
      </w:r>
    </w:p>
    <w:p w14:paraId="51A0804A" w14:textId="77777777" w:rsidR="009D1A0F" w:rsidRPr="004F38A7" w:rsidRDefault="009D1A0F">
      <w:pPr>
        <w:pStyle w:val="a3"/>
        <w:ind w:right="127"/>
      </w:pPr>
      <w:r w:rsidRPr="004F38A7">
        <w:t>знакомить детей с элементарными средствами выразительности в разных видах искусства</w:t>
      </w:r>
      <w:r w:rsidRPr="004F38A7">
        <w:rPr>
          <w:spacing w:val="-57"/>
        </w:rPr>
        <w:t xml:space="preserve"> </w:t>
      </w:r>
      <w:r w:rsidRPr="004F38A7">
        <w:t>(музыке,</w:t>
      </w:r>
      <w:r w:rsidRPr="004F38A7">
        <w:rPr>
          <w:spacing w:val="-1"/>
        </w:rPr>
        <w:t xml:space="preserve"> </w:t>
      </w:r>
      <w:r w:rsidRPr="004F38A7">
        <w:t>изобразительном</w:t>
      </w:r>
      <w:r w:rsidRPr="004F38A7">
        <w:rPr>
          <w:spacing w:val="-1"/>
        </w:rPr>
        <w:t xml:space="preserve"> </w:t>
      </w:r>
      <w:r w:rsidRPr="004F38A7">
        <w:t>искусстве,</w:t>
      </w:r>
      <w:r w:rsidRPr="004F38A7">
        <w:rPr>
          <w:spacing w:val="-1"/>
        </w:rPr>
        <w:t xml:space="preserve"> </w:t>
      </w:r>
      <w:r w:rsidRPr="004F38A7">
        <w:t>театрализованной деятельности);</w:t>
      </w:r>
    </w:p>
    <w:p w14:paraId="1566845B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готовить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посещению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кукольного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театра,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выставки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детских работ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так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далее;</w:t>
      </w:r>
    </w:p>
    <w:p w14:paraId="18F05900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976"/>
        </w:tabs>
        <w:ind w:right="128" w:firstLine="707"/>
        <w:rPr>
          <w:sz w:val="24"/>
        </w:rPr>
      </w:pPr>
      <w:r w:rsidRPr="004F38A7">
        <w:rPr>
          <w:sz w:val="24"/>
        </w:rPr>
        <w:t>приобщать детей к участию в концертах, праздниках в семье и ДОО: исполнение танца,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песни,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чтение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стихов;</w:t>
      </w:r>
    </w:p>
    <w:p w14:paraId="5793027B" w14:textId="77777777" w:rsidR="009D1A0F" w:rsidRPr="004F38A7" w:rsidRDefault="009D1A0F">
      <w:pPr>
        <w:pStyle w:val="a5"/>
        <w:numPr>
          <w:ilvl w:val="0"/>
          <w:numId w:val="59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изобразительная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деятельность:</w:t>
      </w:r>
    </w:p>
    <w:p w14:paraId="3DD30C57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занятиям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изобразительной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деятельностью;</w:t>
      </w:r>
    </w:p>
    <w:p w14:paraId="648D2F68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знания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области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изобразительной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деятельности;</w:t>
      </w:r>
    </w:p>
    <w:p w14:paraId="1760A5C4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эстетическое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восприятие;</w:t>
      </w:r>
    </w:p>
    <w:p w14:paraId="71C402C7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1060"/>
        </w:tabs>
        <w:ind w:right="119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видеть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цельный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единстве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изобразительно-выразительных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колористической,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композиционной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смысловой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трактовки;</w:t>
      </w:r>
    </w:p>
    <w:p w14:paraId="07AB7D70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1036"/>
        </w:tabs>
        <w:ind w:right="125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рисовании,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лепке,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аппликации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явления, передавая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образную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выразительность;</w:t>
      </w:r>
    </w:p>
    <w:p w14:paraId="58F7EFF4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969"/>
        </w:tabs>
        <w:ind w:right="125" w:firstLine="707"/>
        <w:rPr>
          <w:sz w:val="24"/>
        </w:rPr>
      </w:pPr>
      <w:r w:rsidRPr="004F38A7">
        <w:rPr>
          <w:sz w:val="24"/>
        </w:rPr>
        <w:t>находить связь между предметами и явлениями окружающего мира и их изображениями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(в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рисунке, лепке, аппликации);</w:t>
      </w:r>
    </w:p>
    <w:p w14:paraId="3ABD3B4F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1024"/>
        </w:tabs>
        <w:spacing w:before="1"/>
        <w:ind w:right="119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положительный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эмоциональный отклик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 эстетические свойства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сторону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явлений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мира;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отображать свои представления и впечатления об окружающем мире доступными графическими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живописными средствами;</w:t>
      </w:r>
    </w:p>
    <w:p w14:paraId="08990D1C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1036"/>
        </w:tabs>
        <w:ind w:right="127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зрительного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тактильного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обследования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объектов для обогащения и уточнения восприятия особенностей их формы, пропорций, цвета,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фактуры;</w:t>
      </w:r>
    </w:p>
    <w:p w14:paraId="7298A29E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1082"/>
        </w:tabs>
        <w:ind w:right="120" w:firstLine="707"/>
        <w:rPr>
          <w:sz w:val="24"/>
        </w:rPr>
      </w:pPr>
      <w:r w:rsidRPr="004F38A7">
        <w:rPr>
          <w:sz w:val="24"/>
        </w:rPr>
        <w:t>вызывать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положительный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отклик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красоту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произведения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искусства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(книжные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иллюстрации,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изделия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народных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промыслов,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предметы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быта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другое);</w:t>
      </w:r>
    </w:p>
    <w:p w14:paraId="64A3711F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1048"/>
        </w:tabs>
        <w:ind w:right="125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коллективные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композиции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рисунках, лепке, аппликации;</w:t>
      </w:r>
    </w:p>
    <w:p w14:paraId="6D37977D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1036"/>
        </w:tabs>
        <w:ind w:right="119" w:firstLine="707"/>
        <w:rPr>
          <w:sz w:val="24"/>
        </w:rPr>
      </w:pPr>
      <w:r w:rsidRPr="004F38A7">
        <w:rPr>
          <w:sz w:val="24"/>
        </w:rPr>
        <w:t>знакомить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игрушкой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(филимоновской,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дымковской,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семеновской,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богородской) для обогащения зрительных впечатлений и показа условно-обобщенной трактовки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художественных образов;</w:t>
      </w:r>
    </w:p>
    <w:p w14:paraId="08BB7F77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964"/>
        </w:tabs>
        <w:spacing w:before="1"/>
        <w:ind w:left="963" w:hanging="140"/>
        <w:rPr>
          <w:sz w:val="24"/>
        </w:rPr>
      </w:pPr>
      <w:r w:rsidRPr="004F38A7">
        <w:rPr>
          <w:sz w:val="24"/>
        </w:rPr>
        <w:t>переводить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рисования-подражания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самостоятельному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творчеству;</w:t>
      </w:r>
    </w:p>
    <w:p w14:paraId="1C159ED2" w14:textId="77777777" w:rsidR="009D1A0F" w:rsidRPr="004F38A7" w:rsidRDefault="009D1A0F">
      <w:pPr>
        <w:pStyle w:val="a5"/>
        <w:numPr>
          <w:ilvl w:val="0"/>
          <w:numId w:val="59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конструктивная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деятельность:</w:t>
      </w:r>
    </w:p>
    <w:p w14:paraId="047AA6AC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совершенствовать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9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конструктивные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умения;</w:t>
      </w:r>
    </w:p>
    <w:p w14:paraId="7058D9CA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1125"/>
        </w:tabs>
        <w:ind w:right="124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различать,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строительные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детали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(кубики,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кирпичики,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пластины,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цилиндры,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трехгранные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призмы);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сооружать новые постройки, используя полученные ранее умения (накладывание, приставление,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прикладывание);</w:t>
      </w:r>
    </w:p>
    <w:p w14:paraId="1BA81B43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постройках детали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разного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цвета;</w:t>
      </w:r>
    </w:p>
    <w:p w14:paraId="1B2A9D01" w14:textId="77777777" w:rsidR="009D1A0F" w:rsidRPr="004F38A7" w:rsidRDefault="009D1A0F">
      <w:pPr>
        <w:pStyle w:val="a5"/>
        <w:numPr>
          <w:ilvl w:val="0"/>
          <w:numId w:val="59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музыкальная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деятельность:</w:t>
      </w:r>
    </w:p>
    <w:p w14:paraId="4CD5E3AA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448BC25B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1005"/>
        </w:tabs>
        <w:spacing w:before="76" w:line="237" w:lineRule="auto"/>
        <w:ind w:right="122" w:firstLine="707"/>
        <w:rPr>
          <w:sz w:val="24"/>
        </w:rPr>
      </w:pPr>
      <w:r w:rsidRPr="004F38A7">
        <w:rPr>
          <w:sz w:val="24"/>
        </w:rPr>
        <w:lastRenderedPageBreak/>
        <w:t>развивать у детей эмоциональную отзывчивость на музыку; знакомить детей с тремя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жанрами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музыкальных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произведений: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песней, танцем, маршем;</w:t>
      </w:r>
    </w:p>
    <w:p w14:paraId="40ABEF7B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1014"/>
        </w:tabs>
        <w:spacing w:before="1"/>
        <w:ind w:right="126" w:firstLine="707"/>
        <w:rPr>
          <w:sz w:val="24"/>
        </w:rPr>
      </w:pPr>
      <w:r w:rsidRPr="004F38A7">
        <w:rPr>
          <w:sz w:val="24"/>
        </w:rPr>
        <w:t>формировать у детей умение узнавать знакомые песни, пьесы; чувствовать характер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(веселый,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бодрый,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спокойный),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реагировать;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настроение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движении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под музыку;</w:t>
      </w:r>
    </w:p>
    <w:p w14:paraId="1F0F1408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969"/>
        </w:tabs>
        <w:spacing w:before="1"/>
        <w:ind w:right="127" w:firstLine="707"/>
        <w:rPr>
          <w:sz w:val="24"/>
        </w:rPr>
      </w:pPr>
      <w:r w:rsidRPr="004F38A7">
        <w:rPr>
          <w:sz w:val="24"/>
        </w:rPr>
        <w:t>учить детей петь простые народные песни, попевки, прибаутки, передавая их настроение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и характер;</w:t>
      </w:r>
    </w:p>
    <w:p w14:paraId="20804249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1168"/>
        </w:tabs>
        <w:ind w:right="117" w:firstLine="707"/>
        <w:rPr>
          <w:sz w:val="24"/>
        </w:rPr>
      </w:pPr>
      <w:r w:rsidRPr="004F38A7">
        <w:rPr>
          <w:sz w:val="24"/>
        </w:rPr>
        <w:t>поддерживать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экспериментирование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немузыкальными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(шумовыми,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природными) и музыкальными звуками и исследования качеств музыкального звука: высоты,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длительности,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динамики, тембра;</w:t>
      </w:r>
    </w:p>
    <w:p w14:paraId="737BBA04" w14:textId="77777777" w:rsidR="009D1A0F" w:rsidRPr="004F38A7" w:rsidRDefault="009D1A0F">
      <w:pPr>
        <w:pStyle w:val="a5"/>
        <w:numPr>
          <w:ilvl w:val="0"/>
          <w:numId w:val="59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театрализованная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деятельность:</w:t>
      </w:r>
    </w:p>
    <w:p w14:paraId="6C9C20F0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1024"/>
        </w:tabs>
        <w:ind w:right="125" w:firstLine="707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устойчивый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театрализованной игре, создавать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для ее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проведения;</w:t>
      </w:r>
    </w:p>
    <w:p w14:paraId="3CA89032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964"/>
          <w:tab w:val="left" w:pos="2948"/>
        </w:tabs>
        <w:ind w:left="824" w:right="1616" w:firstLine="0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z w:val="24"/>
        </w:rPr>
        <w:tab/>
        <w:t>положительные,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доброжелательные,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коллективные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взаимоотношения;</w:t>
      </w:r>
    </w:p>
    <w:p w14:paraId="29B0B57E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966"/>
        </w:tabs>
        <w:spacing w:before="1"/>
        <w:ind w:right="119" w:firstLine="707"/>
        <w:rPr>
          <w:sz w:val="24"/>
        </w:rPr>
      </w:pPr>
      <w:r w:rsidRPr="004F38A7">
        <w:rPr>
          <w:sz w:val="24"/>
        </w:rPr>
        <w:t>формировать умение следить за развитием действия в играх-драматизациях и кукольных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спектаклях,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созданных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силами взрослых и старших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детей;</w:t>
      </w:r>
    </w:p>
    <w:p w14:paraId="7B2F68C1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1002"/>
        </w:tabs>
        <w:ind w:right="122" w:firstLine="707"/>
        <w:rPr>
          <w:sz w:val="24"/>
        </w:rPr>
      </w:pPr>
      <w:r w:rsidRPr="004F38A7">
        <w:rPr>
          <w:sz w:val="24"/>
        </w:rPr>
        <w:t>формировать умение у детей имитировать характерные действия персонажей (птички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летают,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козленок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скачет),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состояние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человека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(мимикой,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жестом,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движением).</w:t>
      </w:r>
    </w:p>
    <w:p w14:paraId="64D2A6FA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966"/>
        </w:tabs>
        <w:ind w:right="127" w:firstLine="707"/>
        <w:rPr>
          <w:sz w:val="24"/>
        </w:rPr>
      </w:pPr>
      <w:r w:rsidRPr="004F38A7">
        <w:rPr>
          <w:sz w:val="24"/>
        </w:rPr>
        <w:t>познакомить детей с различными видами театра (кукольным, настольным, пальчиковым,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театром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теней, театром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1"/>
          <w:sz w:val="24"/>
        </w:rPr>
        <w:t xml:space="preserve"> </w:t>
      </w:r>
      <w:proofErr w:type="spellStart"/>
      <w:r w:rsidRPr="004F38A7">
        <w:rPr>
          <w:sz w:val="24"/>
        </w:rPr>
        <w:t>фланелеграфе</w:t>
      </w:r>
      <w:proofErr w:type="spellEnd"/>
      <w:r w:rsidRPr="004F38A7">
        <w:rPr>
          <w:sz w:val="24"/>
        </w:rPr>
        <w:t>);</w:t>
      </w:r>
    </w:p>
    <w:p w14:paraId="005CB032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знакомить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приемами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вождения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настольных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кукол;</w:t>
      </w:r>
    </w:p>
    <w:p w14:paraId="7EE02CCD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сопровождать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движения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простой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песенкой;</w:t>
      </w:r>
    </w:p>
    <w:p w14:paraId="7923AEFB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1019"/>
        </w:tabs>
        <w:ind w:right="124" w:firstLine="707"/>
        <w:rPr>
          <w:sz w:val="24"/>
        </w:rPr>
      </w:pPr>
      <w:r w:rsidRPr="004F38A7">
        <w:rPr>
          <w:sz w:val="24"/>
        </w:rPr>
        <w:t>вызывать желание действовать с элементами костюмов (шапочки, воротнички и так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далее)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атрибутами как внешними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символами роли;</w:t>
      </w:r>
    </w:p>
    <w:p w14:paraId="68FCBACF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1026"/>
        </w:tabs>
        <w:ind w:right="118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интонационную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выразительность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 процессе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театрально-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игровой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деятельности;</w:t>
      </w:r>
    </w:p>
    <w:p w14:paraId="42977921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диалогическую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речь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театрально-игровой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деятельности;</w:t>
      </w:r>
    </w:p>
    <w:p w14:paraId="480ED056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1060"/>
        </w:tabs>
        <w:ind w:right="127" w:firstLine="707"/>
        <w:jc w:val="left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36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37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32"/>
          <w:sz w:val="24"/>
        </w:rPr>
        <w:t xml:space="preserve"> </w:t>
      </w:r>
      <w:r w:rsidRPr="004F38A7">
        <w:rPr>
          <w:sz w:val="24"/>
        </w:rPr>
        <w:t>следить</w:t>
      </w:r>
      <w:r w:rsidRPr="004F38A7">
        <w:rPr>
          <w:spacing w:val="34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30"/>
          <w:sz w:val="24"/>
        </w:rPr>
        <w:t xml:space="preserve"> </w:t>
      </w:r>
      <w:r w:rsidRPr="004F38A7">
        <w:rPr>
          <w:sz w:val="24"/>
        </w:rPr>
        <w:t>развитием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действия</w:t>
      </w:r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драматизациях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кукольных спектаклях;</w:t>
      </w:r>
    </w:p>
    <w:p w14:paraId="7B5B5BEA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1086"/>
        </w:tabs>
        <w:ind w:right="126" w:firstLine="707"/>
        <w:jc w:val="left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импровизационные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диалогов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действующих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лиц 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хорошо знакомых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сказках;</w:t>
      </w:r>
    </w:p>
    <w:p w14:paraId="7AE216B1" w14:textId="77777777" w:rsidR="009D1A0F" w:rsidRPr="004F38A7" w:rsidRDefault="009D1A0F">
      <w:pPr>
        <w:pStyle w:val="a5"/>
        <w:numPr>
          <w:ilvl w:val="0"/>
          <w:numId w:val="59"/>
        </w:numPr>
        <w:tabs>
          <w:tab w:val="left" w:pos="1084"/>
        </w:tabs>
        <w:jc w:val="left"/>
        <w:rPr>
          <w:sz w:val="24"/>
        </w:rPr>
      </w:pPr>
      <w:r w:rsidRPr="004F38A7">
        <w:rPr>
          <w:sz w:val="24"/>
        </w:rPr>
        <w:t>культурно-досуговая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деятельность:</w:t>
      </w:r>
    </w:p>
    <w:p w14:paraId="4E8D79B6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1029"/>
        </w:tabs>
        <w:ind w:right="123" w:firstLine="707"/>
        <w:jc w:val="left"/>
        <w:rPr>
          <w:sz w:val="24"/>
        </w:rPr>
      </w:pPr>
      <w:r w:rsidRPr="004F38A7">
        <w:rPr>
          <w:sz w:val="24"/>
        </w:rPr>
        <w:t>способствовать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культурно-досуговой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интересам,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обеспечивая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эмоциональное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благополучие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отдых;</w:t>
      </w:r>
    </w:p>
    <w:p w14:paraId="24832D3C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964"/>
        </w:tabs>
        <w:ind w:left="963" w:hanging="140"/>
        <w:jc w:val="left"/>
        <w:rPr>
          <w:sz w:val="24"/>
        </w:rPr>
      </w:pPr>
      <w:r w:rsidRPr="004F38A7">
        <w:rPr>
          <w:sz w:val="24"/>
        </w:rPr>
        <w:t>помогать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детям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организовывать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свободное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время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интересом;</w:t>
      </w:r>
    </w:p>
    <w:p w14:paraId="576B22C6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964"/>
        </w:tabs>
        <w:ind w:left="963" w:hanging="140"/>
        <w:jc w:val="left"/>
        <w:rPr>
          <w:sz w:val="24"/>
        </w:rPr>
      </w:pPr>
      <w:r w:rsidRPr="004F38A7">
        <w:rPr>
          <w:sz w:val="24"/>
        </w:rPr>
        <w:t>создавать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условия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активного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пассивного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отдыха;</w:t>
      </w:r>
    </w:p>
    <w:p w14:paraId="4421E6D0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1197"/>
          <w:tab w:val="left" w:pos="2472"/>
          <w:tab w:val="left" w:pos="3853"/>
          <w:tab w:val="left" w:pos="5831"/>
          <w:tab w:val="left" w:pos="7537"/>
          <w:tab w:val="left" w:pos="7945"/>
        </w:tabs>
        <w:ind w:right="120" w:firstLine="707"/>
        <w:jc w:val="left"/>
        <w:rPr>
          <w:sz w:val="24"/>
        </w:rPr>
      </w:pPr>
      <w:r w:rsidRPr="004F38A7">
        <w:rPr>
          <w:sz w:val="24"/>
        </w:rPr>
        <w:t>создавать</w:t>
      </w:r>
      <w:r w:rsidRPr="004F38A7">
        <w:rPr>
          <w:sz w:val="24"/>
        </w:rPr>
        <w:tab/>
        <w:t>атмосферу</w:t>
      </w:r>
      <w:r w:rsidRPr="004F38A7">
        <w:rPr>
          <w:sz w:val="24"/>
        </w:rPr>
        <w:tab/>
        <w:t>эмоционального</w:t>
      </w:r>
      <w:r w:rsidRPr="004F38A7">
        <w:rPr>
          <w:sz w:val="24"/>
        </w:rPr>
        <w:tab/>
        <w:t>благополучия</w:t>
      </w:r>
      <w:r w:rsidRPr="004F38A7">
        <w:rPr>
          <w:sz w:val="24"/>
        </w:rPr>
        <w:tab/>
        <w:t>в</w:t>
      </w:r>
      <w:r w:rsidRPr="004F38A7">
        <w:rPr>
          <w:sz w:val="24"/>
        </w:rPr>
        <w:tab/>
        <w:t>культурно-досуговой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деятельности;</w:t>
      </w:r>
    </w:p>
    <w:p w14:paraId="63A08E14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983"/>
        </w:tabs>
        <w:ind w:right="122" w:firstLine="707"/>
        <w:jc w:val="left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просмотру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кукольных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спектаклей,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прослушиванию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музыкальных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литературных произведений;</w:t>
      </w:r>
    </w:p>
    <w:p w14:paraId="21779146" w14:textId="77777777" w:rsidR="009D1A0F" w:rsidRPr="004F38A7" w:rsidRDefault="009D1A0F">
      <w:pPr>
        <w:pStyle w:val="a3"/>
        <w:spacing w:before="1"/>
        <w:ind w:left="824" w:firstLine="0"/>
        <w:jc w:val="left"/>
      </w:pPr>
      <w:r w:rsidRPr="004F38A7">
        <w:t>-формировать</w:t>
      </w:r>
      <w:r w:rsidRPr="004F38A7">
        <w:rPr>
          <w:spacing w:val="-4"/>
        </w:rPr>
        <w:t xml:space="preserve"> </w:t>
      </w:r>
      <w:r w:rsidRPr="004F38A7">
        <w:t>желание</w:t>
      </w:r>
      <w:r w:rsidRPr="004F38A7">
        <w:rPr>
          <w:spacing w:val="-4"/>
        </w:rPr>
        <w:t xml:space="preserve"> </w:t>
      </w:r>
      <w:r w:rsidRPr="004F38A7">
        <w:t>участвовать</w:t>
      </w:r>
      <w:r w:rsidRPr="004F38A7">
        <w:rPr>
          <w:spacing w:val="-4"/>
        </w:rPr>
        <w:t xml:space="preserve"> </w:t>
      </w:r>
      <w:r w:rsidRPr="004F38A7">
        <w:t>в</w:t>
      </w:r>
      <w:r w:rsidRPr="004F38A7">
        <w:rPr>
          <w:spacing w:val="-4"/>
        </w:rPr>
        <w:t xml:space="preserve"> </w:t>
      </w:r>
      <w:r w:rsidRPr="004F38A7">
        <w:t>праздниках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развлечениях;</w:t>
      </w:r>
    </w:p>
    <w:p w14:paraId="030CF583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1022"/>
        </w:tabs>
        <w:ind w:right="124" w:firstLine="707"/>
        <w:jc w:val="left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55"/>
          <w:sz w:val="24"/>
        </w:rPr>
        <w:t xml:space="preserve"> </w:t>
      </w:r>
      <w:r w:rsidRPr="004F38A7">
        <w:rPr>
          <w:sz w:val="24"/>
        </w:rPr>
        <w:t>основы</w:t>
      </w:r>
      <w:r w:rsidRPr="004F38A7">
        <w:rPr>
          <w:spacing w:val="54"/>
          <w:sz w:val="24"/>
        </w:rPr>
        <w:t xml:space="preserve"> </w:t>
      </w:r>
      <w:r w:rsidRPr="004F38A7">
        <w:rPr>
          <w:sz w:val="24"/>
        </w:rPr>
        <w:t>праздничной</w:t>
      </w:r>
      <w:r w:rsidRPr="004F38A7">
        <w:rPr>
          <w:spacing w:val="54"/>
          <w:sz w:val="24"/>
        </w:rPr>
        <w:t xml:space="preserve"> </w:t>
      </w:r>
      <w:r w:rsidRPr="004F38A7">
        <w:rPr>
          <w:sz w:val="24"/>
        </w:rPr>
        <w:t>культуры</w:t>
      </w:r>
      <w:r w:rsidRPr="004F38A7">
        <w:rPr>
          <w:spacing w:val="5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56"/>
          <w:sz w:val="24"/>
        </w:rPr>
        <w:t xml:space="preserve"> </w:t>
      </w:r>
      <w:r w:rsidRPr="004F38A7">
        <w:rPr>
          <w:sz w:val="24"/>
        </w:rPr>
        <w:t>навыки</w:t>
      </w:r>
      <w:r w:rsidRPr="004F38A7">
        <w:rPr>
          <w:spacing w:val="56"/>
          <w:sz w:val="24"/>
        </w:rPr>
        <w:t xml:space="preserve"> </w:t>
      </w:r>
      <w:r w:rsidRPr="004F38A7">
        <w:rPr>
          <w:sz w:val="24"/>
        </w:rPr>
        <w:t>общения</w:t>
      </w:r>
      <w:r w:rsidRPr="004F38A7">
        <w:rPr>
          <w:spacing w:val="5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54"/>
          <w:sz w:val="24"/>
        </w:rPr>
        <w:t xml:space="preserve"> </w:t>
      </w:r>
      <w:r w:rsidRPr="004F38A7">
        <w:rPr>
          <w:sz w:val="24"/>
        </w:rPr>
        <w:t>ходе</w:t>
      </w:r>
      <w:r w:rsidRPr="004F38A7">
        <w:rPr>
          <w:spacing w:val="54"/>
          <w:sz w:val="24"/>
        </w:rPr>
        <w:t xml:space="preserve"> </w:t>
      </w:r>
      <w:r w:rsidRPr="004F38A7">
        <w:rPr>
          <w:sz w:val="24"/>
        </w:rPr>
        <w:t>праздника</w:t>
      </w:r>
      <w:r w:rsidRPr="004F38A7">
        <w:rPr>
          <w:spacing w:val="5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развлечения.</w:t>
      </w:r>
    </w:p>
    <w:p w14:paraId="23335638" w14:textId="77777777" w:rsidR="009D1A0F" w:rsidRPr="004F38A7" w:rsidRDefault="009D1A0F">
      <w:pPr>
        <w:pStyle w:val="a3"/>
        <w:ind w:left="0" w:firstLine="0"/>
        <w:jc w:val="left"/>
      </w:pPr>
    </w:p>
    <w:p w14:paraId="037F5B98" w14:textId="77777777" w:rsidR="009D1A0F" w:rsidRPr="004F38A7" w:rsidRDefault="009D1A0F">
      <w:pPr>
        <w:ind w:left="824" w:right="4752"/>
        <w:jc w:val="both"/>
        <w:rPr>
          <w:sz w:val="24"/>
        </w:rPr>
      </w:pPr>
      <w:r w:rsidRPr="004F38A7">
        <w:rPr>
          <w:i/>
          <w:sz w:val="24"/>
          <w:u w:val="single"/>
        </w:rPr>
        <w:t>Содержание образовательной деятельности</w:t>
      </w:r>
      <w:r w:rsidRPr="004F38A7">
        <w:rPr>
          <w:i/>
          <w:spacing w:val="-57"/>
          <w:sz w:val="24"/>
        </w:rPr>
        <w:t xml:space="preserve"> </w:t>
      </w:r>
      <w:r w:rsidRPr="004F38A7">
        <w:rPr>
          <w:i/>
          <w:sz w:val="24"/>
        </w:rPr>
        <w:t>Приобщение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к искусству</w:t>
      </w:r>
      <w:r w:rsidRPr="004F38A7">
        <w:rPr>
          <w:sz w:val="24"/>
        </w:rPr>
        <w:t>.</w:t>
      </w:r>
    </w:p>
    <w:p w14:paraId="47E99801" w14:textId="77777777" w:rsidR="009D1A0F" w:rsidRPr="004F38A7" w:rsidRDefault="009D1A0F">
      <w:pPr>
        <w:pStyle w:val="a5"/>
        <w:numPr>
          <w:ilvl w:val="0"/>
          <w:numId w:val="61"/>
        </w:numPr>
        <w:tabs>
          <w:tab w:val="left" w:pos="1233"/>
        </w:tabs>
        <w:ind w:right="119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подводит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восприятию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содействует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возникновению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отклика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произведения,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произведения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народного и профессионального изобразительного искусства. Знакомит детей с элементарными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средствами выразительности в разных видах искусства (цвет, звук, форма, движение, жесты,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интонация),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подводит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различению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видов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искусства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через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художественный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образ.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Педагог</w:t>
      </w:r>
    </w:p>
    <w:p w14:paraId="67794AA2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333114C0" w14:textId="77777777" w:rsidR="009D1A0F" w:rsidRPr="004F38A7" w:rsidRDefault="009D1A0F">
      <w:pPr>
        <w:pStyle w:val="a3"/>
        <w:spacing w:before="76" w:line="237" w:lineRule="auto"/>
        <w:ind w:right="113" w:firstLine="0"/>
      </w:pPr>
      <w:r w:rsidRPr="004F38A7">
        <w:lastRenderedPageBreak/>
        <w:t>формирует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умение</w:t>
      </w:r>
      <w:r w:rsidRPr="004F38A7">
        <w:rPr>
          <w:spacing w:val="1"/>
        </w:rPr>
        <w:t xml:space="preserve"> </w:t>
      </w:r>
      <w:r w:rsidRPr="004F38A7">
        <w:t>сосредотачивать</w:t>
      </w:r>
      <w:r w:rsidRPr="004F38A7">
        <w:rPr>
          <w:spacing w:val="1"/>
        </w:rPr>
        <w:t xml:space="preserve"> </w:t>
      </w:r>
      <w:r w:rsidRPr="004F38A7">
        <w:t>внимание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эстетическую</w:t>
      </w:r>
      <w:r w:rsidRPr="004F38A7">
        <w:rPr>
          <w:spacing w:val="1"/>
        </w:rPr>
        <w:t xml:space="preserve"> </w:t>
      </w:r>
      <w:r w:rsidRPr="004F38A7">
        <w:t>сторону</w:t>
      </w:r>
      <w:r w:rsidRPr="004F38A7">
        <w:rPr>
          <w:spacing w:val="1"/>
        </w:rPr>
        <w:t xml:space="preserve"> </w:t>
      </w:r>
      <w:r w:rsidRPr="004F38A7">
        <w:t>предметно-</w:t>
      </w:r>
      <w:r w:rsidRPr="004F38A7">
        <w:rPr>
          <w:spacing w:val="1"/>
        </w:rPr>
        <w:t xml:space="preserve"> </w:t>
      </w:r>
      <w:r w:rsidRPr="004F38A7">
        <w:t>пространственной</w:t>
      </w:r>
      <w:r w:rsidRPr="004F38A7">
        <w:rPr>
          <w:spacing w:val="-1"/>
        </w:rPr>
        <w:t xml:space="preserve"> </w:t>
      </w:r>
      <w:r w:rsidRPr="004F38A7">
        <w:t>среды, природных</w:t>
      </w:r>
      <w:r w:rsidRPr="004F38A7">
        <w:rPr>
          <w:spacing w:val="2"/>
        </w:rPr>
        <w:t xml:space="preserve"> </w:t>
      </w:r>
      <w:r w:rsidRPr="004F38A7">
        <w:t>явлений.</w:t>
      </w:r>
    </w:p>
    <w:p w14:paraId="7CF5D2CD" w14:textId="77777777" w:rsidR="009D1A0F" w:rsidRPr="004F38A7" w:rsidRDefault="009D1A0F">
      <w:pPr>
        <w:pStyle w:val="a5"/>
        <w:numPr>
          <w:ilvl w:val="0"/>
          <w:numId w:val="61"/>
        </w:numPr>
        <w:tabs>
          <w:tab w:val="left" w:pos="1130"/>
        </w:tabs>
        <w:spacing w:before="1"/>
        <w:ind w:right="125" w:firstLine="707"/>
        <w:rPr>
          <w:sz w:val="24"/>
        </w:rPr>
      </w:pPr>
      <w:r w:rsidRPr="004F38A7">
        <w:rPr>
          <w:sz w:val="24"/>
        </w:rPr>
        <w:t>Педагог формирует у детей патриотическое отношение и чувства сопричастности 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природе родного края, к семье в процессе музыкальной, изобразительной, театрализованной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деятельности.</w:t>
      </w:r>
    </w:p>
    <w:p w14:paraId="7DA5067E" w14:textId="77777777" w:rsidR="009D1A0F" w:rsidRPr="004F38A7" w:rsidRDefault="009D1A0F">
      <w:pPr>
        <w:pStyle w:val="a5"/>
        <w:numPr>
          <w:ilvl w:val="0"/>
          <w:numId w:val="61"/>
        </w:numPr>
        <w:tabs>
          <w:tab w:val="left" w:pos="1142"/>
        </w:tabs>
        <w:spacing w:before="1"/>
        <w:ind w:right="119" w:firstLine="707"/>
        <w:rPr>
          <w:sz w:val="24"/>
        </w:rPr>
      </w:pPr>
      <w:r w:rsidRPr="004F38A7">
        <w:rPr>
          <w:sz w:val="24"/>
        </w:rPr>
        <w:t>Педагог в процессе ознакомления с народным искусством: глиняными игрушками,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игрушками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соломы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дерева,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быта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одежды;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скульптурой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малых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репродукциями картин русских художников, с детскими книгами (иллюстрации художников Ю.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Васнецова,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Сутеева,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Чарушина),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близкими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детскому опыту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живописными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proofErr w:type="spellStart"/>
      <w:r w:rsidRPr="004F38A7">
        <w:rPr>
          <w:sz w:val="24"/>
        </w:rPr>
        <w:t>эмоциональнонравственное</w:t>
      </w:r>
      <w:proofErr w:type="spellEnd"/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отражению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действительности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изобразительном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искусстве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художественных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произведениях.</w:t>
      </w:r>
    </w:p>
    <w:p w14:paraId="3EF71213" w14:textId="77777777" w:rsidR="009D1A0F" w:rsidRPr="004F38A7" w:rsidRDefault="009D1A0F">
      <w:pPr>
        <w:pStyle w:val="a5"/>
        <w:numPr>
          <w:ilvl w:val="0"/>
          <w:numId w:val="61"/>
        </w:numPr>
        <w:tabs>
          <w:tab w:val="left" w:pos="1194"/>
        </w:tabs>
        <w:ind w:right="126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восприятие,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видеть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красоту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своеобразие окружающего мира, вызывать у детей положительный эмоциональный отклик 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красоту природы, поддерживать желание отображать полученные впечатления в продуктивных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художественно-эстетической деятельности.</w:t>
      </w:r>
    </w:p>
    <w:p w14:paraId="277D37F3" w14:textId="77777777" w:rsidR="009D1A0F" w:rsidRPr="004F38A7" w:rsidRDefault="009D1A0F">
      <w:pPr>
        <w:pStyle w:val="a5"/>
        <w:numPr>
          <w:ilvl w:val="0"/>
          <w:numId w:val="61"/>
        </w:numPr>
        <w:tabs>
          <w:tab w:val="left" w:pos="1178"/>
        </w:tabs>
        <w:spacing w:before="1"/>
        <w:ind w:right="125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начинает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приобщать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посещению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кукольного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театра,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художественных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выставок.</w:t>
      </w:r>
    </w:p>
    <w:p w14:paraId="09D81EFA" w14:textId="77777777" w:rsidR="009D1A0F" w:rsidRPr="004F38A7" w:rsidRDefault="009D1A0F">
      <w:pPr>
        <w:ind w:left="824"/>
        <w:jc w:val="both"/>
        <w:rPr>
          <w:sz w:val="24"/>
        </w:rPr>
      </w:pPr>
      <w:r w:rsidRPr="004F38A7">
        <w:rPr>
          <w:i/>
          <w:sz w:val="24"/>
        </w:rPr>
        <w:t>Изобразительная</w:t>
      </w:r>
      <w:r w:rsidRPr="004F38A7">
        <w:rPr>
          <w:i/>
          <w:spacing w:val="-6"/>
          <w:sz w:val="24"/>
        </w:rPr>
        <w:t xml:space="preserve"> </w:t>
      </w:r>
      <w:r w:rsidRPr="004F38A7">
        <w:rPr>
          <w:i/>
          <w:sz w:val="24"/>
        </w:rPr>
        <w:t>деятельность</w:t>
      </w:r>
      <w:r w:rsidRPr="004F38A7">
        <w:rPr>
          <w:sz w:val="24"/>
        </w:rPr>
        <w:t>.</w:t>
      </w:r>
    </w:p>
    <w:p w14:paraId="43290B0D" w14:textId="77777777" w:rsidR="009D1A0F" w:rsidRPr="004F38A7" w:rsidRDefault="009D1A0F">
      <w:pPr>
        <w:pStyle w:val="a3"/>
        <w:ind w:right="124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формирует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интерес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занятиям</w:t>
      </w:r>
      <w:r w:rsidRPr="004F38A7">
        <w:rPr>
          <w:spacing w:val="1"/>
        </w:rPr>
        <w:t xml:space="preserve"> </w:t>
      </w:r>
      <w:r w:rsidRPr="004F38A7">
        <w:t>изобразительной</w:t>
      </w:r>
      <w:r w:rsidRPr="004F38A7">
        <w:rPr>
          <w:spacing w:val="1"/>
        </w:rPr>
        <w:t xml:space="preserve"> </w:t>
      </w:r>
      <w:r w:rsidRPr="004F38A7">
        <w:t>деятельностью;</w:t>
      </w:r>
      <w:r w:rsidRPr="004F38A7">
        <w:rPr>
          <w:spacing w:val="-57"/>
        </w:rPr>
        <w:t xml:space="preserve"> </w:t>
      </w:r>
      <w:r w:rsidRPr="004F38A7">
        <w:t>воспитывает у детей художественный вкус и чувство гармонии; продолжает развивать у детей</w:t>
      </w:r>
      <w:r w:rsidRPr="004F38A7">
        <w:rPr>
          <w:spacing w:val="1"/>
        </w:rPr>
        <w:t xml:space="preserve"> </w:t>
      </w:r>
      <w:r w:rsidRPr="004F38A7">
        <w:t>художественное восприятие, закрепляет у детей умение выделять цвет, форму, величину как</w:t>
      </w:r>
      <w:r w:rsidRPr="004F38A7">
        <w:rPr>
          <w:spacing w:val="1"/>
        </w:rPr>
        <w:t xml:space="preserve"> </w:t>
      </w:r>
      <w:r w:rsidRPr="004F38A7">
        <w:t>особые</w:t>
      </w:r>
      <w:r w:rsidRPr="004F38A7">
        <w:rPr>
          <w:spacing w:val="1"/>
        </w:rPr>
        <w:t xml:space="preserve"> </w:t>
      </w:r>
      <w:r w:rsidRPr="004F38A7">
        <w:t>свойства</w:t>
      </w:r>
      <w:r w:rsidRPr="004F38A7">
        <w:rPr>
          <w:spacing w:val="1"/>
        </w:rPr>
        <w:t xml:space="preserve"> </w:t>
      </w:r>
      <w:r w:rsidRPr="004F38A7">
        <w:t>предметов,</w:t>
      </w:r>
      <w:r w:rsidRPr="004F38A7">
        <w:rPr>
          <w:spacing w:val="1"/>
        </w:rPr>
        <w:t xml:space="preserve"> </w:t>
      </w:r>
      <w:r w:rsidRPr="004F38A7">
        <w:t>группировать</w:t>
      </w:r>
      <w:r w:rsidRPr="004F38A7">
        <w:rPr>
          <w:spacing w:val="1"/>
        </w:rPr>
        <w:t xml:space="preserve"> </w:t>
      </w:r>
      <w:r w:rsidRPr="004F38A7">
        <w:t>однородные</w:t>
      </w:r>
      <w:r w:rsidRPr="004F38A7">
        <w:rPr>
          <w:spacing w:val="1"/>
        </w:rPr>
        <w:t xml:space="preserve"> </w:t>
      </w:r>
      <w:r w:rsidRPr="004F38A7">
        <w:t>предметы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нескольким</w:t>
      </w:r>
      <w:r w:rsidRPr="004F38A7">
        <w:rPr>
          <w:spacing w:val="1"/>
        </w:rPr>
        <w:t xml:space="preserve"> </w:t>
      </w:r>
      <w:r w:rsidRPr="004F38A7">
        <w:t>сенсорным</w:t>
      </w:r>
      <w:r w:rsidRPr="004F38A7">
        <w:rPr>
          <w:spacing w:val="-57"/>
        </w:rPr>
        <w:t xml:space="preserve"> </w:t>
      </w:r>
      <w:r w:rsidRPr="004F38A7">
        <w:t>признакам: величине, форме, цвету, активно включая все органы чувств; учит детей видеть и</w:t>
      </w:r>
      <w:r w:rsidRPr="004F38A7">
        <w:rPr>
          <w:spacing w:val="1"/>
        </w:rPr>
        <w:t xml:space="preserve"> </w:t>
      </w:r>
      <w:r w:rsidRPr="004F38A7">
        <w:t>восхищаться</w:t>
      </w:r>
      <w:r w:rsidRPr="004F38A7">
        <w:rPr>
          <w:spacing w:val="1"/>
        </w:rPr>
        <w:t xml:space="preserve"> </w:t>
      </w:r>
      <w:r w:rsidRPr="004F38A7">
        <w:t>красотой</w:t>
      </w:r>
      <w:r w:rsidRPr="004F38A7">
        <w:rPr>
          <w:spacing w:val="1"/>
        </w:rPr>
        <w:t xml:space="preserve"> </w:t>
      </w:r>
      <w:r w:rsidRPr="004F38A7">
        <w:t>изображенных</w:t>
      </w:r>
      <w:r w:rsidRPr="004F38A7">
        <w:rPr>
          <w:spacing w:val="1"/>
        </w:rPr>
        <w:t xml:space="preserve"> </w:t>
      </w:r>
      <w:r w:rsidRPr="004F38A7">
        <w:t>предметов</w:t>
      </w:r>
      <w:r w:rsidRPr="004F38A7">
        <w:rPr>
          <w:spacing w:val="1"/>
        </w:rPr>
        <w:t xml:space="preserve"> </w:t>
      </w:r>
      <w:r w:rsidRPr="004F38A7">
        <w:t>(формой,</w:t>
      </w:r>
      <w:r w:rsidRPr="004F38A7">
        <w:rPr>
          <w:spacing w:val="1"/>
        </w:rPr>
        <w:t xml:space="preserve"> </w:t>
      </w:r>
      <w:r w:rsidRPr="004F38A7">
        <w:t>цветом)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картинах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рассматривании</w:t>
      </w:r>
      <w:r w:rsidRPr="004F38A7">
        <w:rPr>
          <w:spacing w:val="-1"/>
        </w:rPr>
        <w:t xml:space="preserve"> </w:t>
      </w:r>
      <w:r w:rsidRPr="004F38A7">
        <w:t>народных игрушек, декоративно-прикладных</w:t>
      </w:r>
      <w:r w:rsidRPr="004F38A7">
        <w:rPr>
          <w:spacing w:val="1"/>
        </w:rPr>
        <w:t xml:space="preserve"> </w:t>
      </w:r>
      <w:r w:rsidRPr="004F38A7">
        <w:t>изделий.</w:t>
      </w:r>
    </w:p>
    <w:p w14:paraId="1899CE56" w14:textId="77777777" w:rsidR="009D1A0F" w:rsidRPr="004F38A7" w:rsidRDefault="009D1A0F">
      <w:pPr>
        <w:pStyle w:val="a5"/>
        <w:numPr>
          <w:ilvl w:val="0"/>
          <w:numId w:val="62"/>
        </w:numPr>
        <w:tabs>
          <w:tab w:val="left" w:pos="1082"/>
        </w:tabs>
        <w:ind w:hanging="258"/>
        <w:rPr>
          <w:i/>
          <w:sz w:val="24"/>
        </w:rPr>
      </w:pPr>
      <w:r w:rsidRPr="004F38A7">
        <w:rPr>
          <w:i/>
          <w:sz w:val="24"/>
        </w:rPr>
        <w:t>Рисование:</w:t>
      </w:r>
    </w:p>
    <w:p w14:paraId="5F8D8033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971"/>
        </w:tabs>
        <w:ind w:right="123" w:firstLine="707"/>
        <w:rPr>
          <w:sz w:val="24"/>
        </w:rPr>
      </w:pPr>
      <w:r w:rsidRPr="004F38A7">
        <w:rPr>
          <w:sz w:val="24"/>
        </w:rPr>
        <w:t>педагог формирует у детей интерес к рисованию; умение передавать в рисунках красоту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окружающих предметов и природы (голубое небо с белыми облаками; кружащиеся на ветру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падающие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землю разноцветные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листья; снежинки 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тому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подобное);</w:t>
      </w:r>
    </w:p>
    <w:p w14:paraId="527BFEE4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976"/>
        </w:tabs>
        <w:ind w:right="121" w:firstLine="707"/>
        <w:rPr>
          <w:sz w:val="24"/>
        </w:rPr>
      </w:pPr>
      <w:r w:rsidRPr="004F38A7">
        <w:rPr>
          <w:sz w:val="24"/>
        </w:rPr>
        <w:t>продолжает учить правильно держать карандаш, фломастер, кисть, не напрягая мышц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 сжимая сильно пальцы; формирует навык свободного движения руки с карандашом и кистью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время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рисования;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набирать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краску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кисть: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аккуратно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обмакивать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всем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ворсом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 баночку с краской, снимать лишнюю краску о край баночки легким прикосновением ворса,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хорошо промывать кисть, прежде чем набрать краску другого цвета; приучает детей осушать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промытую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кисть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мягкую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тряпочку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бумажную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салфетку;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знание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названий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цветов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(красный,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зеленый,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желтый,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белый,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черный); знакомит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оттенками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(розовый,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голубой,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серый);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обращает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внимание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подбор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цвета,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соответствующего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изображаемому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предмету;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ритмичному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нанесению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штрихов, пятен, мазков (опадают с деревьев листочки, идет дождь, «снег, снег кружится, белая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вся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улица»,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«дождик, дождик, кап,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кап, кап...»);</w:t>
      </w:r>
    </w:p>
    <w:p w14:paraId="79EE4CE9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1017"/>
        </w:tabs>
        <w:ind w:right="115" w:firstLine="707"/>
        <w:rPr>
          <w:sz w:val="24"/>
        </w:rPr>
      </w:pPr>
      <w:r w:rsidRPr="004F38A7">
        <w:rPr>
          <w:sz w:val="24"/>
        </w:rPr>
        <w:t>педагог формирует у детей умение изображать простые предметы, рисовать прямые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(короткие,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длинные)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направлениях,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перекрещивать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(полоски,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ленточки,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дорожки, заборчик, клетчатый платочек и другое); подводит детей к изображению 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разной формы (округлая, прямоугольная) и предметов, состоящих из комбинаций разных форм 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линий (неваляшка, снеговик, цыпленок, тележка, вагончик и другое); формирует у детей 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создавать несложные сюжетные композиции, повторяя изображение одного предмета (елочки на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нашем участке, неваляшки гуляют) или изображая разнообразные предметы, насекомых и тому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подобное (в траве ползают жучки и червячки; колобок катится по дорожке и другое); учит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располагать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изображения по всему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листу.</w:t>
      </w:r>
    </w:p>
    <w:p w14:paraId="46098FEA" w14:textId="77777777" w:rsidR="009D1A0F" w:rsidRPr="004F38A7" w:rsidRDefault="009D1A0F">
      <w:pPr>
        <w:pStyle w:val="a5"/>
        <w:numPr>
          <w:ilvl w:val="0"/>
          <w:numId w:val="62"/>
        </w:numPr>
        <w:tabs>
          <w:tab w:val="left" w:pos="1082"/>
        </w:tabs>
        <w:spacing w:before="1"/>
        <w:ind w:hanging="258"/>
        <w:rPr>
          <w:i/>
          <w:sz w:val="24"/>
        </w:rPr>
      </w:pPr>
      <w:r w:rsidRPr="004F38A7">
        <w:rPr>
          <w:i/>
          <w:sz w:val="24"/>
        </w:rPr>
        <w:t>Лепка:</w:t>
      </w:r>
    </w:p>
    <w:p w14:paraId="77E2D4DA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966"/>
        </w:tabs>
        <w:ind w:right="118" w:firstLine="707"/>
        <w:rPr>
          <w:sz w:val="24"/>
        </w:rPr>
      </w:pPr>
      <w:r w:rsidRPr="004F38A7">
        <w:rPr>
          <w:sz w:val="24"/>
        </w:rPr>
        <w:t>педагог формирует у детей интерес к лепке; закрепляет представления детей о свойствах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глины, пластилина, пластической массы и способах лепки; учит детей раскатывать комочки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прямыми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круговыми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движениями,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соединять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концы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получившейся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палочки,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сплющивать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шар,</w:t>
      </w:r>
    </w:p>
    <w:p w14:paraId="540CAF06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05A34E87" w14:textId="77777777" w:rsidR="009D1A0F" w:rsidRPr="004F38A7" w:rsidRDefault="009D1A0F">
      <w:pPr>
        <w:pStyle w:val="a3"/>
        <w:spacing w:before="74"/>
        <w:ind w:right="116" w:firstLine="0"/>
      </w:pPr>
      <w:r w:rsidRPr="004F38A7">
        <w:lastRenderedPageBreak/>
        <w:t>сминая его ладонями обеих рук; педагог побуждает детей украшать вылепленные предметы,</w:t>
      </w:r>
      <w:r w:rsidRPr="004F38A7">
        <w:rPr>
          <w:spacing w:val="1"/>
        </w:rPr>
        <w:t xml:space="preserve"> </w:t>
      </w:r>
      <w:r w:rsidRPr="004F38A7">
        <w:t>используя палочку с заточенным концом; учит детей создавать предметы, состоящие из 2 - 3</w:t>
      </w:r>
      <w:r w:rsidRPr="004F38A7">
        <w:rPr>
          <w:spacing w:val="1"/>
        </w:rPr>
        <w:t xml:space="preserve"> </w:t>
      </w:r>
      <w:r w:rsidRPr="004F38A7">
        <w:t>частей, соединяя их путем прижимания друг к другу; закрепляет у детей умение аккуратно</w:t>
      </w:r>
      <w:r w:rsidRPr="004F38A7">
        <w:rPr>
          <w:spacing w:val="1"/>
        </w:rPr>
        <w:t xml:space="preserve"> </w:t>
      </w:r>
      <w:r w:rsidRPr="004F38A7">
        <w:t>пользоваться глиной, класть комочки и вылепленные предметы на дощечку; учит детей лепить</w:t>
      </w:r>
      <w:r w:rsidRPr="004F38A7">
        <w:rPr>
          <w:spacing w:val="1"/>
        </w:rPr>
        <w:t xml:space="preserve"> </w:t>
      </w:r>
      <w:r w:rsidRPr="004F38A7">
        <w:t>несложные</w:t>
      </w:r>
      <w:r w:rsidRPr="004F38A7">
        <w:rPr>
          <w:spacing w:val="1"/>
        </w:rPr>
        <w:t xml:space="preserve"> </w:t>
      </w:r>
      <w:r w:rsidRPr="004F38A7">
        <w:t>предметы,</w:t>
      </w:r>
      <w:r w:rsidRPr="004F38A7">
        <w:rPr>
          <w:spacing w:val="1"/>
        </w:rPr>
        <w:t xml:space="preserve"> </w:t>
      </w:r>
      <w:r w:rsidRPr="004F38A7">
        <w:t>состоящие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нескольких</w:t>
      </w:r>
      <w:r w:rsidRPr="004F38A7">
        <w:rPr>
          <w:spacing w:val="1"/>
        </w:rPr>
        <w:t xml:space="preserve"> </w:t>
      </w:r>
      <w:r w:rsidRPr="004F38A7">
        <w:t>частей</w:t>
      </w:r>
      <w:r w:rsidRPr="004F38A7">
        <w:rPr>
          <w:spacing w:val="1"/>
        </w:rPr>
        <w:t xml:space="preserve"> </w:t>
      </w:r>
      <w:r w:rsidRPr="004F38A7">
        <w:t>(неваляшка,</w:t>
      </w:r>
      <w:r w:rsidRPr="004F38A7">
        <w:rPr>
          <w:spacing w:val="1"/>
        </w:rPr>
        <w:t xml:space="preserve"> </w:t>
      </w:r>
      <w:r w:rsidRPr="004F38A7">
        <w:t>цыпленок,</w:t>
      </w:r>
      <w:r w:rsidRPr="004F38A7">
        <w:rPr>
          <w:spacing w:val="1"/>
        </w:rPr>
        <w:t xml:space="preserve"> </w:t>
      </w:r>
      <w:r w:rsidRPr="004F38A7">
        <w:t>пирамидка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-57"/>
        </w:rPr>
        <w:t xml:space="preserve"> </w:t>
      </w:r>
      <w:r w:rsidRPr="004F38A7">
        <w:t>другие);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предлагает</w:t>
      </w:r>
      <w:r w:rsidRPr="004F38A7">
        <w:rPr>
          <w:spacing w:val="1"/>
        </w:rPr>
        <w:t xml:space="preserve"> </w:t>
      </w:r>
      <w:r w:rsidRPr="004F38A7">
        <w:t>объединять</w:t>
      </w:r>
      <w:r w:rsidRPr="004F38A7">
        <w:rPr>
          <w:spacing w:val="1"/>
        </w:rPr>
        <w:t xml:space="preserve"> </w:t>
      </w:r>
      <w:r w:rsidRPr="004F38A7">
        <w:t>вылепленные</w:t>
      </w:r>
      <w:r w:rsidRPr="004F38A7">
        <w:rPr>
          <w:spacing w:val="1"/>
        </w:rPr>
        <w:t xml:space="preserve"> </w:t>
      </w:r>
      <w:r w:rsidRPr="004F38A7">
        <w:t>фигурки</w:t>
      </w:r>
      <w:r w:rsidRPr="004F38A7">
        <w:rPr>
          <w:spacing w:val="1"/>
        </w:rPr>
        <w:t xml:space="preserve"> </w:t>
      </w:r>
      <w:r w:rsidRPr="004F38A7">
        <w:t>в коллективную</w:t>
      </w:r>
      <w:r w:rsidRPr="004F38A7">
        <w:rPr>
          <w:spacing w:val="1"/>
        </w:rPr>
        <w:t xml:space="preserve"> </w:t>
      </w:r>
      <w:r w:rsidRPr="004F38A7">
        <w:t>композицию</w:t>
      </w:r>
      <w:r w:rsidRPr="004F38A7">
        <w:rPr>
          <w:spacing w:val="1"/>
        </w:rPr>
        <w:t xml:space="preserve"> </w:t>
      </w:r>
      <w:r w:rsidRPr="004F38A7">
        <w:t>(неваляшки водят хоровод, яблоки лежат на тарелке и так далее); педагог воспитывает у детей</w:t>
      </w:r>
      <w:r w:rsidRPr="004F38A7">
        <w:rPr>
          <w:spacing w:val="1"/>
        </w:rPr>
        <w:t xml:space="preserve"> </w:t>
      </w:r>
      <w:r w:rsidRPr="004F38A7">
        <w:t>способность</w:t>
      </w:r>
      <w:r w:rsidRPr="004F38A7">
        <w:rPr>
          <w:spacing w:val="-1"/>
        </w:rPr>
        <w:t xml:space="preserve"> </w:t>
      </w:r>
      <w:r w:rsidRPr="004F38A7">
        <w:t>радоваться от восприятия</w:t>
      </w:r>
      <w:r w:rsidRPr="004F38A7">
        <w:rPr>
          <w:spacing w:val="-1"/>
        </w:rPr>
        <w:t xml:space="preserve"> </w:t>
      </w:r>
      <w:r w:rsidRPr="004F38A7">
        <w:t>результата</w:t>
      </w:r>
      <w:r w:rsidRPr="004F38A7">
        <w:rPr>
          <w:spacing w:val="-1"/>
        </w:rPr>
        <w:t xml:space="preserve"> </w:t>
      </w:r>
      <w:r w:rsidRPr="004F38A7">
        <w:t>общей работы.</w:t>
      </w:r>
    </w:p>
    <w:p w14:paraId="6508403F" w14:textId="77777777" w:rsidR="009D1A0F" w:rsidRPr="004F38A7" w:rsidRDefault="009D1A0F">
      <w:pPr>
        <w:pStyle w:val="a5"/>
        <w:numPr>
          <w:ilvl w:val="0"/>
          <w:numId w:val="62"/>
        </w:numPr>
        <w:tabs>
          <w:tab w:val="left" w:pos="1082"/>
        </w:tabs>
        <w:spacing w:line="274" w:lineRule="exact"/>
        <w:ind w:hanging="258"/>
        <w:rPr>
          <w:sz w:val="24"/>
        </w:rPr>
      </w:pPr>
      <w:r w:rsidRPr="004F38A7">
        <w:rPr>
          <w:i/>
          <w:sz w:val="24"/>
        </w:rPr>
        <w:t>Аппликация</w:t>
      </w:r>
      <w:r w:rsidRPr="004F38A7">
        <w:rPr>
          <w:sz w:val="24"/>
        </w:rPr>
        <w:t>:</w:t>
      </w:r>
    </w:p>
    <w:p w14:paraId="08959B5D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1014"/>
        </w:tabs>
        <w:ind w:right="125" w:firstLine="707"/>
        <w:rPr>
          <w:sz w:val="24"/>
        </w:rPr>
      </w:pPr>
      <w:r w:rsidRPr="004F38A7">
        <w:rPr>
          <w:sz w:val="24"/>
        </w:rPr>
        <w:t>педагог приобщает детей к искусству аппликации, формирует интерес к этому виду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58"/>
          <w:sz w:val="24"/>
        </w:rPr>
        <w:t xml:space="preserve"> </w:t>
      </w:r>
      <w:r w:rsidRPr="004F38A7">
        <w:rPr>
          <w:sz w:val="24"/>
        </w:rPr>
        <w:t>предварительно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выкладывать (в</w:t>
      </w:r>
      <w:r w:rsidRPr="004F38A7">
        <w:rPr>
          <w:spacing w:val="54"/>
          <w:sz w:val="24"/>
        </w:rPr>
        <w:t xml:space="preserve"> </w:t>
      </w:r>
      <w:r w:rsidRPr="004F38A7">
        <w:rPr>
          <w:sz w:val="24"/>
        </w:rPr>
        <w:t>определенной</w:t>
      </w:r>
    </w:p>
    <w:p w14:paraId="6E75F688" w14:textId="77777777" w:rsidR="009D1A0F" w:rsidRPr="004F38A7" w:rsidRDefault="009D1A0F">
      <w:pPr>
        <w:pStyle w:val="a3"/>
        <w:ind w:right="114" w:firstLine="0"/>
      </w:pPr>
      <w:r w:rsidRPr="004F38A7">
        <w:t>последовательности) на листе бумаги готовые детали разной формы, величины, цвета, составляя</w:t>
      </w:r>
      <w:r w:rsidRPr="004F38A7">
        <w:rPr>
          <w:spacing w:val="1"/>
        </w:rPr>
        <w:t xml:space="preserve"> </w:t>
      </w:r>
      <w:r w:rsidRPr="004F38A7">
        <w:t>изображение (задуманное ребенком или заданное педагогом), и наклеивать их; педагог учит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аккуратно</w:t>
      </w:r>
      <w:r w:rsidRPr="004F38A7">
        <w:rPr>
          <w:spacing w:val="1"/>
        </w:rPr>
        <w:t xml:space="preserve"> </w:t>
      </w:r>
      <w:r w:rsidRPr="004F38A7">
        <w:t>пользоваться</w:t>
      </w:r>
      <w:r w:rsidRPr="004F38A7">
        <w:rPr>
          <w:spacing w:val="1"/>
        </w:rPr>
        <w:t xml:space="preserve"> </w:t>
      </w:r>
      <w:r w:rsidRPr="004F38A7">
        <w:t>клеем:</w:t>
      </w:r>
      <w:r w:rsidRPr="004F38A7">
        <w:rPr>
          <w:spacing w:val="1"/>
        </w:rPr>
        <w:t xml:space="preserve"> </w:t>
      </w:r>
      <w:r w:rsidRPr="004F38A7">
        <w:t>намазывать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>кисточкой</w:t>
      </w:r>
      <w:r w:rsidRPr="004F38A7">
        <w:rPr>
          <w:spacing w:val="1"/>
        </w:rPr>
        <w:t xml:space="preserve"> </w:t>
      </w:r>
      <w:r w:rsidRPr="004F38A7">
        <w:t>тонким</w:t>
      </w:r>
      <w:r w:rsidRPr="004F38A7">
        <w:rPr>
          <w:spacing w:val="1"/>
        </w:rPr>
        <w:t xml:space="preserve"> </w:t>
      </w:r>
      <w:r w:rsidRPr="004F38A7">
        <w:t>слоем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обратную</w:t>
      </w:r>
      <w:r w:rsidRPr="004F38A7">
        <w:rPr>
          <w:spacing w:val="-57"/>
        </w:rPr>
        <w:t xml:space="preserve"> </w:t>
      </w:r>
      <w:r w:rsidRPr="004F38A7">
        <w:t>сторону наклеиваемой фигуры (на специально приготовленной клеенке);прикладывать стороной,</w:t>
      </w:r>
      <w:r w:rsidRPr="004F38A7">
        <w:rPr>
          <w:spacing w:val="-57"/>
        </w:rPr>
        <w:t xml:space="preserve"> </w:t>
      </w:r>
      <w:r w:rsidRPr="004F38A7">
        <w:t>намазанной клеем, к листу бумаги и плотно прижимать салфеткой; педагог формирует у детей</w:t>
      </w:r>
      <w:r w:rsidRPr="004F38A7">
        <w:rPr>
          <w:spacing w:val="1"/>
        </w:rPr>
        <w:t xml:space="preserve"> </w:t>
      </w:r>
      <w:r w:rsidRPr="004F38A7">
        <w:t>навык аккуратной работы; учит детей создавать в аппликации на бумаге разной формы (квадрат,</w:t>
      </w:r>
      <w:r w:rsidRPr="004F38A7">
        <w:rPr>
          <w:spacing w:val="1"/>
        </w:rPr>
        <w:t xml:space="preserve"> </w:t>
      </w:r>
      <w:r w:rsidRPr="004F38A7">
        <w:t>розетта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другое)</w:t>
      </w:r>
      <w:r w:rsidRPr="004F38A7">
        <w:rPr>
          <w:spacing w:val="1"/>
        </w:rPr>
        <w:t xml:space="preserve"> </w:t>
      </w:r>
      <w:r w:rsidRPr="004F38A7">
        <w:t>предметные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декоративные</w:t>
      </w:r>
      <w:r w:rsidRPr="004F38A7">
        <w:rPr>
          <w:spacing w:val="1"/>
        </w:rPr>
        <w:t xml:space="preserve"> </w:t>
      </w:r>
      <w:r w:rsidRPr="004F38A7">
        <w:t>композиции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геометрических</w:t>
      </w:r>
      <w:r w:rsidRPr="004F38A7">
        <w:rPr>
          <w:spacing w:val="1"/>
        </w:rPr>
        <w:t xml:space="preserve"> </w:t>
      </w:r>
      <w:r w:rsidRPr="004F38A7">
        <w:t>форм</w:t>
      </w:r>
      <w:r w:rsidRPr="004F38A7">
        <w:rPr>
          <w:spacing w:val="6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природных материалов, повторяя и чередуя их по форме и цвету; развивает у детей чувство</w:t>
      </w:r>
      <w:r w:rsidRPr="004F38A7">
        <w:rPr>
          <w:spacing w:val="1"/>
        </w:rPr>
        <w:t xml:space="preserve"> </w:t>
      </w:r>
      <w:r w:rsidRPr="004F38A7">
        <w:t>ритма;</w:t>
      </w:r>
      <w:r w:rsidRPr="004F38A7">
        <w:rPr>
          <w:spacing w:val="-1"/>
        </w:rPr>
        <w:t xml:space="preserve"> </w:t>
      </w:r>
      <w:r w:rsidRPr="004F38A7">
        <w:t>педагог</w:t>
      </w:r>
      <w:r w:rsidRPr="004F38A7">
        <w:rPr>
          <w:spacing w:val="-1"/>
        </w:rPr>
        <w:t xml:space="preserve"> </w:t>
      </w:r>
      <w:r w:rsidRPr="004F38A7">
        <w:t>закрепляет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-5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знание</w:t>
      </w:r>
      <w:r w:rsidRPr="004F38A7">
        <w:rPr>
          <w:spacing w:val="-1"/>
        </w:rPr>
        <w:t xml:space="preserve"> </w:t>
      </w:r>
      <w:r w:rsidRPr="004F38A7">
        <w:t>формы предметов</w:t>
      </w:r>
      <w:r w:rsidRPr="004F38A7">
        <w:rPr>
          <w:spacing w:val="-1"/>
        </w:rPr>
        <w:t xml:space="preserve"> </w:t>
      </w:r>
      <w:r w:rsidRPr="004F38A7">
        <w:t>и их</w:t>
      </w:r>
      <w:r w:rsidRPr="004F38A7">
        <w:rPr>
          <w:spacing w:val="-2"/>
        </w:rPr>
        <w:t xml:space="preserve"> </w:t>
      </w:r>
      <w:r w:rsidRPr="004F38A7">
        <w:t>цвета;</w:t>
      </w:r>
    </w:p>
    <w:p w14:paraId="3E7F9EA4" w14:textId="77777777" w:rsidR="009D1A0F" w:rsidRPr="004F38A7" w:rsidRDefault="009D1A0F">
      <w:pPr>
        <w:pStyle w:val="a5"/>
        <w:numPr>
          <w:ilvl w:val="0"/>
          <w:numId w:val="62"/>
        </w:numPr>
        <w:tabs>
          <w:tab w:val="left" w:pos="1084"/>
        </w:tabs>
        <w:spacing w:before="1"/>
        <w:ind w:left="1083" w:hanging="260"/>
        <w:rPr>
          <w:sz w:val="24"/>
        </w:rPr>
      </w:pPr>
      <w:r w:rsidRPr="004F38A7">
        <w:rPr>
          <w:i/>
          <w:sz w:val="24"/>
        </w:rPr>
        <w:t>Народное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декоративно-прикладное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искусство</w:t>
      </w:r>
      <w:r w:rsidRPr="004F38A7">
        <w:rPr>
          <w:sz w:val="24"/>
        </w:rPr>
        <w:t>:</w:t>
      </w:r>
    </w:p>
    <w:p w14:paraId="40F5CE53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1007"/>
        </w:tabs>
        <w:ind w:right="123" w:firstLine="707"/>
        <w:rPr>
          <w:sz w:val="24"/>
        </w:rPr>
      </w:pPr>
      <w:r w:rsidRPr="004F38A7">
        <w:rPr>
          <w:sz w:val="24"/>
        </w:rPr>
        <w:t>педагог приобщает детей к декоративной деятельности: учит украшать дымковскими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узорами силуэты игрушек, вырезанных педагогом (птичка, козлик, конь и другие), и 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(блюдечко, рукавички).</w:t>
      </w:r>
    </w:p>
    <w:p w14:paraId="30F90A57" w14:textId="77777777" w:rsidR="009D1A0F" w:rsidRPr="004F38A7" w:rsidRDefault="009D1A0F">
      <w:pPr>
        <w:ind w:left="884"/>
        <w:jc w:val="both"/>
        <w:rPr>
          <w:i/>
          <w:sz w:val="24"/>
        </w:rPr>
      </w:pPr>
      <w:r w:rsidRPr="004F38A7">
        <w:rPr>
          <w:i/>
          <w:sz w:val="24"/>
        </w:rPr>
        <w:t>Конструктивная</w:t>
      </w:r>
      <w:r w:rsidRPr="004F38A7">
        <w:rPr>
          <w:i/>
          <w:spacing w:val="-7"/>
          <w:sz w:val="24"/>
        </w:rPr>
        <w:t xml:space="preserve"> </w:t>
      </w:r>
      <w:r w:rsidRPr="004F38A7">
        <w:rPr>
          <w:i/>
          <w:sz w:val="24"/>
        </w:rPr>
        <w:t>деятельность</w:t>
      </w:r>
    </w:p>
    <w:p w14:paraId="5D0E6A52" w14:textId="77777777" w:rsidR="009D1A0F" w:rsidRPr="004F38A7" w:rsidRDefault="009D1A0F">
      <w:pPr>
        <w:pStyle w:val="a3"/>
        <w:ind w:right="115"/>
      </w:pPr>
      <w:r w:rsidRPr="004F38A7">
        <w:t>Педагог учит детей простейшему анализу созданных построек; вызывает чувство радости</w:t>
      </w:r>
      <w:r w:rsidRPr="004F38A7">
        <w:rPr>
          <w:spacing w:val="1"/>
        </w:rPr>
        <w:t xml:space="preserve"> </w:t>
      </w:r>
      <w:r w:rsidRPr="004F38A7">
        <w:t>при удавшейся постройке. Учит детей располагать кирпичики, пластины вертикально (в ряд, по</w:t>
      </w:r>
      <w:r w:rsidRPr="004F38A7">
        <w:rPr>
          <w:spacing w:val="1"/>
        </w:rPr>
        <w:t xml:space="preserve"> </w:t>
      </w:r>
      <w:r w:rsidRPr="004F38A7">
        <w:t>кругу,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периметру</w:t>
      </w:r>
      <w:r w:rsidRPr="004F38A7">
        <w:rPr>
          <w:spacing w:val="1"/>
        </w:rPr>
        <w:t xml:space="preserve"> </w:t>
      </w:r>
      <w:r w:rsidRPr="004F38A7">
        <w:t>четырехугольника),</w:t>
      </w:r>
      <w:r w:rsidRPr="004F38A7">
        <w:rPr>
          <w:spacing w:val="1"/>
        </w:rPr>
        <w:t xml:space="preserve"> </w:t>
      </w:r>
      <w:r w:rsidRPr="004F38A7">
        <w:t>ставить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плотно</w:t>
      </w:r>
      <w:r w:rsidRPr="004F38A7">
        <w:rPr>
          <w:spacing w:val="1"/>
        </w:rPr>
        <w:t xml:space="preserve"> </w:t>
      </w:r>
      <w:r w:rsidRPr="004F38A7">
        <w:t>друг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другу,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определенном</w:t>
      </w:r>
      <w:r w:rsidRPr="004F38A7">
        <w:rPr>
          <w:spacing w:val="-57"/>
        </w:rPr>
        <w:t xml:space="preserve"> </w:t>
      </w:r>
      <w:r w:rsidRPr="004F38A7">
        <w:t>расстоянии (заборчик, ворота). Педагог побуждает детей к созданию вариантов конструкций,</w:t>
      </w:r>
      <w:r w:rsidRPr="004F38A7">
        <w:rPr>
          <w:spacing w:val="1"/>
        </w:rPr>
        <w:t xml:space="preserve"> </w:t>
      </w:r>
      <w:r w:rsidRPr="004F38A7">
        <w:t>добавляя другие детали (на столбики ворот ставить трехгранные призмы, рядом со столбами -</w:t>
      </w:r>
      <w:r w:rsidRPr="004F38A7">
        <w:rPr>
          <w:spacing w:val="1"/>
        </w:rPr>
        <w:t xml:space="preserve"> </w:t>
      </w:r>
      <w:r w:rsidRPr="004F38A7">
        <w:t>кубики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другое).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изменять</w:t>
      </w:r>
      <w:r w:rsidRPr="004F38A7">
        <w:rPr>
          <w:spacing w:val="1"/>
        </w:rPr>
        <w:t xml:space="preserve"> </w:t>
      </w:r>
      <w:r w:rsidRPr="004F38A7">
        <w:t>постройки</w:t>
      </w:r>
      <w:r w:rsidRPr="004F38A7">
        <w:rPr>
          <w:spacing w:val="1"/>
        </w:rPr>
        <w:t xml:space="preserve"> </w:t>
      </w:r>
      <w:r w:rsidRPr="004F38A7">
        <w:t>двумя</w:t>
      </w:r>
      <w:r w:rsidRPr="004F38A7">
        <w:rPr>
          <w:spacing w:val="1"/>
        </w:rPr>
        <w:t xml:space="preserve"> </w:t>
      </w:r>
      <w:r w:rsidRPr="004F38A7">
        <w:t>способами:</w:t>
      </w:r>
      <w:r w:rsidRPr="004F38A7">
        <w:rPr>
          <w:spacing w:val="1"/>
        </w:rPr>
        <w:t xml:space="preserve"> </w:t>
      </w:r>
      <w:r w:rsidRPr="004F38A7">
        <w:t>заменяя</w:t>
      </w:r>
      <w:r w:rsidRPr="004F38A7">
        <w:rPr>
          <w:spacing w:val="1"/>
        </w:rPr>
        <w:t xml:space="preserve"> </w:t>
      </w:r>
      <w:r w:rsidRPr="004F38A7">
        <w:t>одни</w:t>
      </w:r>
      <w:r w:rsidRPr="004F38A7">
        <w:rPr>
          <w:spacing w:val="1"/>
        </w:rPr>
        <w:t xml:space="preserve"> </w:t>
      </w:r>
      <w:r w:rsidRPr="004F38A7">
        <w:t>детали</w:t>
      </w:r>
      <w:r w:rsidRPr="004F38A7">
        <w:rPr>
          <w:spacing w:val="1"/>
        </w:rPr>
        <w:t xml:space="preserve"> </w:t>
      </w:r>
      <w:r w:rsidRPr="004F38A7">
        <w:t>другими или надстраивая их в высоту, длину (низкая и высокая башенка, короткий и длинный</w:t>
      </w:r>
      <w:r w:rsidRPr="004F38A7">
        <w:rPr>
          <w:spacing w:val="1"/>
        </w:rPr>
        <w:t xml:space="preserve"> </w:t>
      </w:r>
      <w:r w:rsidRPr="004F38A7">
        <w:t>поезд). Развивает у детей желание сооружать постройки по собственному замыслу. Продолжает</w:t>
      </w:r>
      <w:r w:rsidRPr="004F38A7">
        <w:rPr>
          <w:spacing w:val="1"/>
        </w:rPr>
        <w:t xml:space="preserve"> </w:t>
      </w:r>
      <w:r w:rsidRPr="004F38A7">
        <w:t>формировать умение у детей обыгрывать постройки, объединять их по сюжету: дорожка и дома -</w:t>
      </w:r>
      <w:r w:rsidRPr="004F38A7">
        <w:rPr>
          <w:spacing w:val="-57"/>
        </w:rPr>
        <w:t xml:space="preserve"> </w:t>
      </w:r>
      <w:r w:rsidRPr="004F38A7">
        <w:t>улица; стол, стул, диван - мебель для кукол. Педагог приучает детей после игры аккуратно</w:t>
      </w:r>
      <w:r w:rsidRPr="004F38A7">
        <w:rPr>
          <w:spacing w:val="1"/>
        </w:rPr>
        <w:t xml:space="preserve"> </w:t>
      </w:r>
      <w:r w:rsidRPr="004F38A7">
        <w:t>складывать детали в коробки. Педагог знакомит детей со свойствами песка, снега, сооружая из</w:t>
      </w:r>
      <w:r w:rsidRPr="004F38A7">
        <w:rPr>
          <w:spacing w:val="1"/>
        </w:rPr>
        <w:t xml:space="preserve"> </w:t>
      </w:r>
      <w:r w:rsidRPr="004F38A7">
        <w:t>них</w:t>
      </w:r>
      <w:r w:rsidRPr="004F38A7">
        <w:rPr>
          <w:spacing w:val="1"/>
        </w:rPr>
        <w:t xml:space="preserve"> </w:t>
      </w:r>
      <w:r w:rsidRPr="004F38A7">
        <w:t>постройки.</w:t>
      </w:r>
    </w:p>
    <w:p w14:paraId="0D11A6E8" w14:textId="77777777" w:rsidR="009D1A0F" w:rsidRPr="004F38A7" w:rsidRDefault="009D1A0F">
      <w:pPr>
        <w:spacing w:before="1"/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Музыкальная</w:t>
      </w:r>
      <w:r w:rsidRPr="004F38A7">
        <w:rPr>
          <w:i/>
          <w:spacing w:val="-8"/>
          <w:sz w:val="24"/>
        </w:rPr>
        <w:t xml:space="preserve"> </w:t>
      </w:r>
      <w:r w:rsidRPr="004F38A7">
        <w:rPr>
          <w:i/>
          <w:sz w:val="24"/>
        </w:rPr>
        <w:t>деятельность</w:t>
      </w:r>
    </w:p>
    <w:p w14:paraId="793CC0F5" w14:textId="77777777" w:rsidR="009D1A0F" w:rsidRPr="004F38A7" w:rsidRDefault="009D1A0F">
      <w:pPr>
        <w:pStyle w:val="a5"/>
        <w:numPr>
          <w:ilvl w:val="0"/>
          <w:numId w:val="60"/>
        </w:numPr>
        <w:tabs>
          <w:tab w:val="left" w:pos="990"/>
        </w:tabs>
        <w:ind w:right="116" w:firstLine="707"/>
        <w:rPr>
          <w:sz w:val="24"/>
        </w:rPr>
      </w:pPr>
      <w:r w:rsidRPr="004F38A7">
        <w:rPr>
          <w:i/>
          <w:sz w:val="24"/>
        </w:rPr>
        <w:t>Слушание</w:t>
      </w:r>
      <w:r w:rsidRPr="004F38A7">
        <w:rPr>
          <w:sz w:val="24"/>
        </w:rPr>
        <w:t>: педагог учит детей слушать музыкальное произведение до конца, понимать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узнавать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определять,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сколько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частей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впечатления после прослушивания словом, мимикой, жестом. Развивает у детей способность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различать звуки по высоте в пределах октавы - септимы, замечать изменение в силе звучания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мелодии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(громко,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тихо).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Совершенствует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звучание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игрушек, детских музыкальных инструментов (музыкальный молоточек, шарманка, погремушка,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барабан,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бубен, металлофон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 другие).</w:t>
      </w:r>
    </w:p>
    <w:p w14:paraId="2AC37D6D" w14:textId="77777777" w:rsidR="009D1A0F" w:rsidRPr="004F38A7" w:rsidRDefault="009D1A0F">
      <w:pPr>
        <w:pStyle w:val="a5"/>
        <w:numPr>
          <w:ilvl w:val="0"/>
          <w:numId w:val="63"/>
        </w:numPr>
        <w:tabs>
          <w:tab w:val="left" w:pos="974"/>
        </w:tabs>
        <w:spacing w:before="1"/>
        <w:ind w:right="124" w:firstLine="707"/>
        <w:rPr>
          <w:sz w:val="24"/>
        </w:rPr>
      </w:pPr>
      <w:r w:rsidRPr="004F38A7">
        <w:rPr>
          <w:i/>
          <w:sz w:val="24"/>
        </w:rPr>
        <w:t>Пение</w:t>
      </w:r>
      <w:r w:rsidRPr="004F38A7">
        <w:rPr>
          <w:sz w:val="24"/>
        </w:rPr>
        <w:t>: педагог способствует развитию у детей певческих навыков: петь без напряжения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диапазоне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(ми)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(си),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одном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темпе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всеми,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чисто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ясно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произносить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слова,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передавать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характер песни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(весело,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протяжно, ласково,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напевно).</w:t>
      </w:r>
    </w:p>
    <w:p w14:paraId="28AF9358" w14:textId="77777777" w:rsidR="009D1A0F" w:rsidRPr="004F38A7" w:rsidRDefault="009D1A0F">
      <w:pPr>
        <w:pStyle w:val="a5"/>
        <w:numPr>
          <w:ilvl w:val="0"/>
          <w:numId w:val="63"/>
        </w:numPr>
        <w:tabs>
          <w:tab w:val="left" w:pos="969"/>
        </w:tabs>
        <w:ind w:right="123" w:firstLine="707"/>
        <w:rPr>
          <w:sz w:val="24"/>
        </w:rPr>
      </w:pPr>
      <w:r w:rsidRPr="004F38A7">
        <w:rPr>
          <w:i/>
          <w:sz w:val="24"/>
        </w:rPr>
        <w:t>Песенное творчество</w:t>
      </w:r>
      <w:r w:rsidRPr="004F38A7">
        <w:rPr>
          <w:sz w:val="24"/>
        </w:rPr>
        <w:t>: педагог учит детей допевать мелодии колыбельных песен на слог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«баю-баю» и веселых мелодий на слог «ля-ля». Способствует у детей формированию навыка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сочинительства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веселых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грустных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мелодий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образцу.</w:t>
      </w:r>
    </w:p>
    <w:p w14:paraId="72B45B27" w14:textId="77777777" w:rsidR="009D1A0F" w:rsidRPr="004F38A7" w:rsidRDefault="009D1A0F">
      <w:pPr>
        <w:pStyle w:val="a5"/>
        <w:numPr>
          <w:ilvl w:val="0"/>
          <w:numId w:val="64"/>
        </w:numPr>
        <w:tabs>
          <w:tab w:val="left" w:pos="964"/>
        </w:tabs>
        <w:ind w:left="963"/>
        <w:rPr>
          <w:i/>
          <w:sz w:val="24"/>
        </w:rPr>
      </w:pPr>
      <w:r w:rsidRPr="004F38A7">
        <w:rPr>
          <w:i/>
          <w:sz w:val="24"/>
        </w:rPr>
        <w:t>Музыкально-ритмические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движения:</w:t>
      </w:r>
    </w:p>
    <w:p w14:paraId="0C19CC40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54BD6813" w14:textId="77777777" w:rsidR="009D1A0F" w:rsidRPr="004F38A7" w:rsidRDefault="009D1A0F">
      <w:pPr>
        <w:pStyle w:val="a5"/>
        <w:numPr>
          <w:ilvl w:val="0"/>
          <w:numId w:val="64"/>
        </w:numPr>
        <w:tabs>
          <w:tab w:val="left" w:pos="983"/>
        </w:tabs>
        <w:spacing w:before="74"/>
        <w:ind w:right="117" w:firstLine="707"/>
        <w:rPr>
          <w:sz w:val="24"/>
        </w:rPr>
      </w:pPr>
      <w:r w:rsidRPr="004F38A7">
        <w:rPr>
          <w:sz w:val="24"/>
        </w:rPr>
        <w:lastRenderedPageBreak/>
        <w:t>педагог учит детей двигаться в соответствии с двухчастной формой музыки и силой 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звучания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(громко,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тихо);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реагировать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начало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звучания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окончание.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Совершенствует у детей навыки основных движений (ходьба и бег). Учит детей маршировать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вместе со всеми и индивидуально, бегать легко, в умеренном и быстром темпе под музыку.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 улучшает качество исполнения танцевальных движений: притопывания попеременно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двумя ногами и одной ногой. Развивает у детей умение кружиться в парах, выполнять прямой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галоп,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двигаться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ритмично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согласно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темпу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характеру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музыкального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 предметами,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игрушками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них.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способствует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навыков выразительной и эмоциональной передачи игровых и сказочных образов: идет медведь,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крадется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кошка,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бегают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мышата,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скачет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зайка,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ходит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петушок,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клюют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зернышки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цыплята,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летают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птички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так далее;</w:t>
      </w:r>
    </w:p>
    <w:p w14:paraId="014E7CEB" w14:textId="77777777" w:rsidR="009D1A0F" w:rsidRPr="004F38A7" w:rsidRDefault="009D1A0F">
      <w:pPr>
        <w:pStyle w:val="a5"/>
        <w:numPr>
          <w:ilvl w:val="0"/>
          <w:numId w:val="64"/>
        </w:numPr>
        <w:tabs>
          <w:tab w:val="left" w:pos="1031"/>
        </w:tabs>
        <w:ind w:right="125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активизирует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танцевально-игровое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самостоятельность в выполнение танцевальных движений под плясовые мелодии; учит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точности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выполнения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движений,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передающих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характер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изображаемых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животных;</w:t>
      </w:r>
    </w:p>
    <w:p w14:paraId="3B1AF8F2" w14:textId="77777777" w:rsidR="009D1A0F" w:rsidRPr="004F38A7" w:rsidRDefault="009D1A0F">
      <w:pPr>
        <w:pStyle w:val="a5"/>
        <w:numPr>
          <w:ilvl w:val="0"/>
          <w:numId w:val="64"/>
        </w:numPr>
        <w:tabs>
          <w:tab w:val="left" w:pos="1014"/>
        </w:tabs>
        <w:ind w:right="116" w:firstLine="707"/>
        <w:rPr>
          <w:sz w:val="24"/>
        </w:rPr>
      </w:pPr>
      <w:r w:rsidRPr="004F38A7">
        <w:rPr>
          <w:sz w:val="24"/>
        </w:rPr>
        <w:t>педагог поощряет детей в использовании песен, музыкально-ритмических движений,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повседневной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досуговой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(праздниках,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развлечениях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других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досуговой деятельности);</w:t>
      </w:r>
    </w:p>
    <w:p w14:paraId="14CD30E3" w14:textId="77777777" w:rsidR="009D1A0F" w:rsidRPr="004F38A7" w:rsidRDefault="009D1A0F">
      <w:pPr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-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Игра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на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детских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музыкальных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инструментах:</w:t>
      </w:r>
    </w:p>
    <w:p w14:paraId="1ED932A8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79"/>
        </w:tabs>
        <w:ind w:right="126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некоторыми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детскими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инструментами: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дудочкой,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металлофоном,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колокольчиком,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бубном,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погремушкой,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барабаном,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также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звучанием;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подыгрывать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детских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ударных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музыкальных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инструментах.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умение у детей сравнивать разные по звучанию детские музыкальные инструменты (предметы) 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манипулирования, звукоизвлечения;</w:t>
      </w:r>
    </w:p>
    <w:p w14:paraId="0D7927BC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07"/>
        </w:tabs>
        <w:ind w:right="120" w:firstLine="707"/>
        <w:rPr>
          <w:sz w:val="24"/>
        </w:rPr>
      </w:pPr>
      <w:r w:rsidRPr="004F38A7">
        <w:rPr>
          <w:sz w:val="24"/>
        </w:rPr>
        <w:t>поощряет детей в самостоятельном экспериментировании со звуками в разных видах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исследовании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качества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музыкального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звука: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высоты,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длительности,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тембра.</w:t>
      </w:r>
    </w:p>
    <w:p w14:paraId="7BF5FC75" w14:textId="77777777" w:rsidR="009D1A0F" w:rsidRPr="004F38A7" w:rsidRDefault="009D1A0F">
      <w:pPr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Театрализованная</w:t>
      </w:r>
      <w:r w:rsidRPr="004F38A7">
        <w:rPr>
          <w:i/>
          <w:spacing w:val="-6"/>
          <w:sz w:val="24"/>
        </w:rPr>
        <w:t xml:space="preserve"> </w:t>
      </w:r>
      <w:r w:rsidRPr="004F38A7">
        <w:rPr>
          <w:i/>
          <w:sz w:val="24"/>
        </w:rPr>
        <w:t>деятельность</w:t>
      </w:r>
    </w:p>
    <w:p w14:paraId="26E3184E" w14:textId="77777777" w:rsidR="009D1A0F" w:rsidRPr="004F38A7" w:rsidRDefault="009D1A0F">
      <w:pPr>
        <w:pStyle w:val="a3"/>
        <w:ind w:right="120"/>
      </w:pPr>
      <w:r w:rsidRPr="004F38A7">
        <w:t>Педагог формирует у детей интерес к театрализованной деятельности, знакомит детей с</w:t>
      </w:r>
      <w:r w:rsidRPr="004F38A7">
        <w:rPr>
          <w:spacing w:val="1"/>
        </w:rPr>
        <w:t xml:space="preserve"> </w:t>
      </w:r>
      <w:r w:rsidRPr="004F38A7">
        <w:t>различными видами театра (настольный, плоскостной, театр игрушек) и умением использовать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самостоятельной</w:t>
      </w:r>
      <w:r w:rsidRPr="004F38A7">
        <w:rPr>
          <w:spacing w:val="1"/>
        </w:rPr>
        <w:t xml:space="preserve"> </w:t>
      </w:r>
      <w:r w:rsidRPr="004F38A7">
        <w:t>игровой</w:t>
      </w:r>
      <w:r w:rsidRPr="004F38A7">
        <w:rPr>
          <w:spacing w:val="1"/>
        </w:rPr>
        <w:t xml:space="preserve"> </w:t>
      </w:r>
      <w:r w:rsidRPr="004F38A7">
        <w:t>деятельности.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передавать</w:t>
      </w:r>
      <w:r w:rsidRPr="004F38A7">
        <w:rPr>
          <w:spacing w:val="1"/>
        </w:rPr>
        <w:t xml:space="preserve"> </w:t>
      </w:r>
      <w:r w:rsidRPr="004F38A7">
        <w:t>песенные,</w:t>
      </w:r>
      <w:r w:rsidRPr="004F38A7">
        <w:rPr>
          <w:spacing w:val="1"/>
        </w:rPr>
        <w:t xml:space="preserve"> </w:t>
      </w:r>
      <w:r w:rsidRPr="004F38A7">
        <w:t>танцевальные</w:t>
      </w:r>
      <w:r w:rsidRPr="004F38A7">
        <w:rPr>
          <w:spacing w:val="1"/>
        </w:rPr>
        <w:t xml:space="preserve"> </w:t>
      </w:r>
      <w:r w:rsidRPr="004F38A7">
        <w:t>характеристики</w:t>
      </w:r>
      <w:r w:rsidRPr="004F38A7">
        <w:rPr>
          <w:spacing w:val="1"/>
        </w:rPr>
        <w:t xml:space="preserve"> </w:t>
      </w:r>
      <w:r w:rsidRPr="004F38A7">
        <w:t>персонажей</w:t>
      </w:r>
      <w:r w:rsidRPr="004F38A7">
        <w:rPr>
          <w:spacing w:val="1"/>
        </w:rPr>
        <w:t xml:space="preserve"> </w:t>
      </w:r>
      <w:r w:rsidRPr="004F38A7">
        <w:t>(ласковая</w:t>
      </w:r>
      <w:r w:rsidRPr="004F38A7">
        <w:rPr>
          <w:spacing w:val="1"/>
        </w:rPr>
        <w:t xml:space="preserve"> </w:t>
      </w:r>
      <w:r w:rsidRPr="004F38A7">
        <w:t>кошечка,</w:t>
      </w:r>
      <w:r w:rsidRPr="004F38A7">
        <w:rPr>
          <w:spacing w:val="1"/>
        </w:rPr>
        <w:t xml:space="preserve"> </w:t>
      </w:r>
      <w:r w:rsidRPr="004F38A7">
        <w:t>мишка</w:t>
      </w:r>
      <w:r w:rsidRPr="004F38A7">
        <w:rPr>
          <w:spacing w:val="1"/>
        </w:rPr>
        <w:t xml:space="preserve"> </w:t>
      </w:r>
      <w:r w:rsidRPr="004F38A7">
        <w:t>косолапый,</w:t>
      </w:r>
      <w:r w:rsidRPr="004F38A7">
        <w:rPr>
          <w:spacing w:val="1"/>
        </w:rPr>
        <w:t xml:space="preserve"> </w:t>
      </w:r>
      <w:r w:rsidRPr="004F38A7">
        <w:t>маленькая</w:t>
      </w:r>
      <w:r w:rsidRPr="004F38A7">
        <w:rPr>
          <w:spacing w:val="1"/>
        </w:rPr>
        <w:t xml:space="preserve"> </w:t>
      </w:r>
      <w:r w:rsidRPr="004F38A7">
        <w:t>птичка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так</w:t>
      </w:r>
      <w:r w:rsidRPr="004F38A7">
        <w:rPr>
          <w:spacing w:val="1"/>
        </w:rPr>
        <w:t xml:space="preserve"> </w:t>
      </w:r>
      <w:r w:rsidRPr="004F38A7">
        <w:t>далее).</w:t>
      </w:r>
      <w:r w:rsidRPr="004F38A7">
        <w:rPr>
          <w:spacing w:val="1"/>
        </w:rPr>
        <w:t xml:space="preserve"> </w:t>
      </w:r>
      <w:r w:rsidRPr="004F38A7">
        <w:t>Формирует</w:t>
      </w:r>
      <w:r w:rsidRPr="004F38A7">
        <w:rPr>
          <w:spacing w:val="1"/>
        </w:rPr>
        <w:t xml:space="preserve"> </w:t>
      </w:r>
      <w:r w:rsidRPr="004F38A7">
        <w:t>умение</w:t>
      </w:r>
      <w:r w:rsidRPr="004F38A7">
        <w:rPr>
          <w:spacing w:val="1"/>
        </w:rPr>
        <w:t xml:space="preserve"> </w:t>
      </w:r>
      <w:r w:rsidRPr="004F38A7">
        <w:t>использовать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игре</w:t>
      </w:r>
      <w:r w:rsidRPr="004F38A7">
        <w:rPr>
          <w:spacing w:val="1"/>
        </w:rPr>
        <w:t xml:space="preserve"> </w:t>
      </w:r>
      <w:r w:rsidRPr="004F38A7">
        <w:t>различные</w:t>
      </w:r>
      <w:r w:rsidRPr="004F38A7">
        <w:rPr>
          <w:spacing w:val="1"/>
        </w:rPr>
        <w:t xml:space="preserve"> </w:t>
      </w:r>
      <w:r w:rsidRPr="004F38A7">
        <w:t>шапочки,</w:t>
      </w:r>
      <w:r w:rsidRPr="004F38A7">
        <w:rPr>
          <w:spacing w:val="1"/>
        </w:rPr>
        <w:t xml:space="preserve"> </w:t>
      </w:r>
      <w:r w:rsidRPr="004F38A7">
        <w:t>воротники,</w:t>
      </w:r>
      <w:r w:rsidRPr="004F38A7">
        <w:rPr>
          <w:spacing w:val="1"/>
        </w:rPr>
        <w:t xml:space="preserve"> </w:t>
      </w:r>
      <w:r w:rsidRPr="004F38A7">
        <w:t>атрибуты.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-4"/>
        </w:rPr>
        <w:t xml:space="preserve"> </w:t>
      </w:r>
      <w:r w:rsidRPr="004F38A7">
        <w:t>поощряет</w:t>
      </w:r>
      <w:r w:rsidRPr="004F38A7">
        <w:rPr>
          <w:spacing w:val="2"/>
        </w:rPr>
        <w:t xml:space="preserve"> </w:t>
      </w:r>
      <w:r w:rsidRPr="004F38A7">
        <w:t>участие</w:t>
      </w:r>
      <w:r w:rsidRPr="004F38A7">
        <w:rPr>
          <w:spacing w:val="-4"/>
        </w:rPr>
        <w:t xml:space="preserve"> </w:t>
      </w:r>
      <w:r w:rsidRPr="004F38A7">
        <w:t>детей</w:t>
      </w:r>
      <w:r w:rsidRPr="004F38A7">
        <w:rPr>
          <w:spacing w:val="-3"/>
        </w:rPr>
        <w:t xml:space="preserve"> </w:t>
      </w:r>
      <w:r w:rsidRPr="004F38A7">
        <w:t>в</w:t>
      </w:r>
      <w:r w:rsidRPr="004F38A7">
        <w:rPr>
          <w:spacing w:val="-4"/>
        </w:rPr>
        <w:t xml:space="preserve"> </w:t>
      </w:r>
      <w:r w:rsidRPr="004F38A7">
        <w:t>играх-драматизациях,</w:t>
      </w:r>
      <w:r w:rsidRPr="004F38A7">
        <w:rPr>
          <w:spacing w:val="-6"/>
        </w:rPr>
        <w:t xml:space="preserve"> </w:t>
      </w:r>
      <w:r w:rsidRPr="004F38A7">
        <w:t>формирует умение</w:t>
      </w:r>
      <w:r w:rsidRPr="004F38A7">
        <w:rPr>
          <w:spacing w:val="-4"/>
        </w:rPr>
        <w:t xml:space="preserve"> </w:t>
      </w:r>
      <w:r w:rsidRPr="004F38A7">
        <w:t>следить</w:t>
      </w:r>
      <w:r w:rsidRPr="004F38A7">
        <w:rPr>
          <w:spacing w:val="-3"/>
        </w:rPr>
        <w:t xml:space="preserve"> </w:t>
      </w:r>
      <w:r w:rsidRPr="004F38A7">
        <w:t>за</w:t>
      </w:r>
      <w:r w:rsidRPr="004F38A7">
        <w:rPr>
          <w:spacing w:val="-4"/>
        </w:rPr>
        <w:t xml:space="preserve"> </w:t>
      </w:r>
      <w:r w:rsidRPr="004F38A7">
        <w:t>сюжетом.</w:t>
      </w:r>
    </w:p>
    <w:p w14:paraId="71282F4A" w14:textId="77777777" w:rsidR="009D1A0F" w:rsidRPr="004F38A7" w:rsidRDefault="009D1A0F">
      <w:pPr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Культурно-досуговая</w:t>
      </w:r>
      <w:r w:rsidRPr="004F38A7">
        <w:rPr>
          <w:i/>
          <w:spacing w:val="-10"/>
          <w:sz w:val="24"/>
        </w:rPr>
        <w:t xml:space="preserve"> </w:t>
      </w:r>
      <w:r w:rsidRPr="004F38A7">
        <w:rPr>
          <w:i/>
          <w:sz w:val="24"/>
        </w:rPr>
        <w:t>деятельность</w:t>
      </w:r>
    </w:p>
    <w:p w14:paraId="2DAB2A9C" w14:textId="77777777" w:rsidR="009D1A0F" w:rsidRPr="004F38A7" w:rsidRDefault="009D1A0F">
      <w:pPr>
        <w:pStyle w:val="a3"/>
        <w:ind w:right="125"/>
      </w:pPr>
      <w:r w:rsidRPr="004F38A7">
        <w:t>Педагог организует культурно-досуговую деятельность детей по интересам, обеспечивая</w:t>
      </w:r>
      <w:r w:rsidRPr="004F38A7">
        <w:rPr>
          <w:spacing w:val="1"/>
        </w:rPr>
        <w:t xml:space="preserve"> </w:t>
      </w:r>
      <w:r w:rsidRPr="004F38A7">
        <w:t>эмоциональное</w:t>
      </w:r>
      <w:r w:rsidRPr="004F38A7">
        <w:rPr>
          <w:spacing w:val="-2"/>
        </w:rPr>
        <w:t xml:space="preserve"> </w:t>
      </w:r>
      <w:r w:rsidRPr="004F38A7">
        <w:t>благополучие</w:t>
      </w:r>
      <w:r w:rsidRPr="004F38A7">
        <w:rPr>
          <w:spacing w:val="-1"/>
        </w:rPr>
        <w:t xml:space="preserve"> </w:t>
      </w:r>
      <w:r w:rsidRPr="004F38A7">
        <w:t>и отдых.</w:t>
      </w:r>
    </w:p>
    <w:p w14:paraId="1A8E7EE9" w14:textId="77777777" w:rsidR="009D1A0F" w:rsidRPr="004F38A7" w:rsidRDefault="009D1A0F">
      <w:pPr>
        <w:pStyle w:val="a3"/>
        <w:ind w:right="120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организовывать</w:t>
      </w:r>
      <w:r w:rsidRPr="004F38A7">
        <w:rPr>
          <w:spacing w:val="1"/>
        </w:rPr>
        <w:t xml:space="preserve"> </w:t>
      </w:r>
      <w:r w:rsidRPr="004F38A7">
        <w:t>свободное</w:t>
      </w:r>
      <w:r w:rsidRPr="004F38A7">
        <w:rPr>
          <w:spacing w:val="1"/>
        </w:rPr>
        <w:t xml:space="preserve"> </w:t>
      </w:r>
      <w:r w:rsidRPr="004F38A7">
        <w:t>время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пользой.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умение</w:t>
      </w:r>
      <w:r w:rsidRPr="004F38A7">
        <w:rPr>
          <w:spacing w:val="1"/>
        </w:rPr>
        <w:t xml:space="preserve"> </w:t>
      </w:r>
      <w:r w:rsidRPr="004F38A7">
        <w:t>проявлять интерес к различным видам досуговой деятельности (рассматривание иллюстраций,</w:t>
      </w:r>
      <w:r w:rsidRPr="004F38A7">
        <w:rPr>
          <w:spacing w:val="1"/>
        </w:rPr>
        <w:t xml:space="preserve"> </w:t>
      </w:r>
      <w:r w:rsidRPr="004F38A7">
        <w:t>рисование, пение и так далее), создает атмосферу эмоционального благополучия. Побуждает к</w:t>
      </w:r>
      <w:r w:rsidRPr="004F38A7">
        <w:rPr>
          <w:spacing w:val="1"/>
        </w:rPr>
        <w:t xml:space="preserve"> </w:t>
      </w:r>
      <w:r w:rsidRPr="004F38A7">
        <w:t>участию в развлечениях (играх-забавах, музыкальных рассказах, просмотрах настольного театра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так</w:t>
      </w:r>
      <w:r w:rsidRPr="004F38A7">
        <w:rPr>
          <w:spacing w:val="1"/>
        </w:rPr>
        <w:t xml:space="preserve"> </w:t>
      </w:r>
      <w:r w:rsidRPr="004F38A7">
        <w:t>далее).</w:t>
      </w:r>
      <w:r w:rsidRPr="004F38A7">
        <w:rPr>
          <w:spacing w:val="1"/>
        </w:rPr>
        <w:t xml:space="preserve"> </w:t>
      </w:r>
      <w:r w:rsidRPr="004F38A7">
        <w:t>Формирует</w:t>
      </w:r>
      <w:r w:rsidRPr="004F38A7">
        <w:rPr>
          <w:spacing w:val="1"/>
        </w:rPr>
        <w:t xml:space="preserve"> </w:t>
      </w:r>
      <w:r w:rsidRPr="004F38A7">
        <w:t>желание</w:t>
      </w:r>
      <w:r w:rsidRPr="004F38A7">
        <w:rPr>
          <w:spacing w:val="1"/>
        </w:rPr>
        <w:t xml:space="preserve"> </w:t>
      </w:r>
      <w:r w:rsidRPr="004F38A7">
        <w:t>участвовать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праздниках.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знакомит</w:t>
      </w:r>
      <w:r w:rsidRPr="004F38A7">
        <w:rPr>
          <w:spacing w:val="1"/>
        </w:rPr>
        <w:t xml:space="preserve"> </w:t>
      </w:r>
      <w:r w:rsidRPr="004F38A7">
        <w:t>с культурой</w:t>
      </w:r>
      <w:r w:rsidRPr="004F38A7">
        <w:rPr>
          <w:spacing w:val="1"/>
        </w:rPr>
        <w:t xml:space="preserve"> </w:t>
      </w:r>
      <w:r w:rsidRPr="004F38A7">
        <w:t>поведения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ходе</w:t>
      </w:r>
      <w:r w:rsidRPr="004F38A7">
        <w:rPr>
          <w:spacing w:val="-4"/>
        </w:rPr>
        <w:t xml:space="preserve"> </w:t>
      </w:r>
      <w:r w:rsidRPr="004F38A7">
        <w:t>праздничных</w:t>
      </w:r>
      <w:r w:rsidRPr="004F38A7">
        <w:rPr>
          <w:spacing w:val="2"/>
        </w:rPr>
        <w:t xml:space="preserve"> </w:t>
      </w:r>
      <w:r w:rsidRPr="004F38A7">
        <w:t>мероприятий.</w:t>
      </w:r>
    </w:p>
    <w:p w14:paraId="67A77B1F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1F2B433C" w14:textId="77777777" w:rsidR="009D1A0F" w:rsidRPr="004F38A7" w:rsidRDefault="009D1A0F">
      <w:pPr>
        <w:pStyle w:val="2"/>
      </w:pPr>
      <w:r w:rsidRPr="004F38A7">
        <w:t>От 4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5</w:t>
      </w:r>
      <w:r w:rsidRPr="004F38A7">
        <w:rPr>
          <w:spacing w:val="-1"/>
        </w:rPr>
        <w:t xml:space="preserve"> </w:t>
      </w:r>
      <w:r w:rsidRPr="004F38A7">
        <w:t>лет</w:t>
      </w:r>
    </w:p>
    <w:p w14:paraId="59BF08A5" w14:textId="77777777" w:rsidR="009D1A0F" w:rsidRPr="004F38A7" w:rsidRDefault="009D1A0F">
      <w:pPr>
        <w:pStyle w:val="a3"/>
        <w:ind w:left="824" w:right="2078" w:firstLine="0"/>
      </w:pPr>
      <w:r w:rsidRPr="004F38A7">
        <w:t>В области художественно-эстетического развития основными задачами</w:t>
      </w:r>
      <w:r w:rsidRPr="004F38A7">
        <w:rPr>
          <w:spacing w:val="-58"/>
        </w:rPr>
        <w:t xml:space="preserve"> </w:t>
      </w:r>
      <w:r w:rsidRPr="004F38A7">
        <w:t>образовательной</w:t>
      </w:r>
      <w:r w:rsidRPr="004F38A7">
        <w:rPr>
          <w:spacing w:val="-1"/>
        </w:rPr>
        <w:t xml:space="preserve"> </w:t>
      </w:r>
      <w:r w:rsidRPr="004F38A7">
        <w:t>деятельности являются:</w:t>
      </w:r>
    </w:p>
    <w:p w14:paraId="10BB9675" w14:textId="77777777" w:rsidR="009D1A0F" w:rsidRPr="004F38A7" w:rsidRDefault="009D1A0F">
      <w:pPr>
        <w:pStyle w:val="a5"/>
        <w:numPr>
          <w:ilvl w:val="0"/>
          <w:numId w:val="66"/>
        </w:numPr>
        <w:tabs>
          <w:tab w:val="left" w:pos="1185"/>
        </w:tabs>
        <w:ind w:hanging="361"/>
        <w:rPr>
          <w:sz w:val="24"/>
        </w:rPr>
      </w:pPr>
      <w:r w:rsidRPr="004F38A7">
        <w:rPr>
          <w:sz w:val="24"/>
        </w:rPr>
        <w:t>приобщение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искусству:</w:t>
      </w:r>
    </w:p>
    <w:p w14:paraId="0787CB4B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05"/>
        </w:tabs>
        <w:ind w:right="122" w:firstLine="707"/>
        <w:rPr>
          <w:sz w:val="24"/>
        </w:rPr>
      </w:pPr>
      <w:r w:rsidRPr="004F38A7">
        <w:rPr>
          <w:sz w:val="24"/>
        </w:rPr>
        <w:t>продолжать развивать у детей художественное и эстетическое восприятие в процессе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ознакомления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воображение,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художественный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вкус;</w:t>
      </w:r>
    </w:p>
    <w:p w14:paraId="7F8EA5FA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9"/>
          <w:sz w:val="24"/>
        </w:rPr>
        <w:t xml:space="preserve"> </w:t>
      </w:r>
      <w:r w:rsidRPr="004F38A7">
        <w:rPr>
          <w:sz w:val="24"/>
        </w:rPr>
        <w:t>детей умение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сравнивать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произведения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видов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искусства;</w:t>
      </w:r>
    </w:p>
    <w:p w14:paraId="1E826EB2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84"/>
        </w:tabs>
        <w:ind w:right="129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отзывчивость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сопереживание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красоту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действительности;</w:t>
      </w:r>
    </w:p>
    <w:p w14:paraId="0CDD5458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искусству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виду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творческой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человека;</w:t>
      </w:r>
    </w:p>
    <w:p w14:paraId="21F977DB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7A77D5C3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58"/>
        </w:tabs>
        <w:spacing w:before="76" w:line="237" w:lineRule="auto"/>
        <w:ind w:right="123" w:firstLine="707"/>
        <w:rPr>
          <w:sz w:val="24"/>
        </w:rPr>
      </w:pPr>
      <w:r w:rsidRPr="004F38A7">
        <w:rPr>
          <w:sz w:val="24"/>
        </w:rPr>
        <w:lastRenderedPageBreak/>
        <w:t>познакомить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жанрами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историей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возникновения,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выразительности разных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видов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искусства;</w:t>
      </w:r>
    </w:p>
    <w:p w14:paraId="6250856F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48"/>
        </w:tabs>
        <w:spacing w:before="1"/>
        <w:ind w:right="118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понимание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красоты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потребность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искусством;</w:t>
      </w:r>
    </w:p>
    <w:p w14:paraId="461BED3C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130"/>
        </w:tabs>
        <w:spacing w:before="1"/>
        <w:ind w:right="129" w:firstLine="707"/>
        <w:rPr>
          <w:sz w:val="24"/>
        </w:rPr>
      </w:pPr>
      <w:r w:rsidRPr="004F38A7">
        <w:rPr>
          <w:sz w:val="24"/>
        </w:rPr>
        <w:t>формировать у детей интерес к детским выставкам, спектаклям; желание посещать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театр,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музей и тому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подобное;</w:t>
      </w:r>
    </w:p>
    <w:p w14:paraId="3868DE94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приобщать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лучшим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образцам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отечественного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мирового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искусства.</w:t>
      </w:r>
    </w:p>
    <w:p w14:paraId="2A2FAE0E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79"/>
        </w:tabs>
        <w:ind w:right="123" w:firstLine="707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патриотизм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гордости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страну,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край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ознакомления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различными видами искусства;</w:t>
      </w:r>
    </w:p>
    <w:p w14:paraId="02352435" w14:textId="77777777" w:rsidR="009D1A0F" w:rsidRPr="004F38A7" w:rsidRDefault="009D1A0F">
      <w:pPr>
        <w:pStyle w:val="a5"/>
        <w:numPr>
          <w:ilvl w:val="0"/>
          <w:numId w:val="66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sz w:val="24"/>
        </w:rPr>
        <w:t>изобразительная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деятельность:</w:t>
      </w:r>
    </w:p>
    <w:p w14:paraId="4BBAC5EB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34"/>
        </w:tabs>
        <w:ind w:right="126" w:firstLine="707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положительный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отклик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деятельности;</w:t>
      </w:r>
    </w:p>
    <w:p w14:paraId="574798D8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60"/>
        </w:tabs>
        <w:ind w:right="121" w:firstLine="707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восприятие,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воображение,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эстетические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чувства,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художественно-творческие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способности;</w:t>
      </w:r>
    </w:p>
    <w:p w14:paraId="70BF8A75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12"/>
        </w:tabs>
        <w:ind w:right="122" w:firstLine="707"/>
        <w:rPr>
          <w:sz w:val="24"/>
        </w:rPr>
      </w:pPr>
      <w:r w:rsidRPr="004F38A7">
        <w:rPr>
          <w:sz w:val="24"/>
        </w:rPr>
        <w:t>развивать у детей художественное восприятие, умение последовательно внимательно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рассматривать произведения искусства и предметы окружающего мира; соотносить увиденное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собственным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опытом;</w:t>
      </w:r>
    </w:p>
    <w:p w14:paraId="7F2F8B3C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78"/>
        </w:tabs>
        <w:spacing w:before="1"/>
        <w:ind w:right="128" w:firstLine="707"/>
        <w:rPr>
          <w:sz w:val="24"/>
        </w:rPr>
      </w:pPr>
      <w:r w:rsidRPr="004F38A7">
        <w:rPr>
          <w:sz w:val="24"/>
        </w:rPr>
        <w:t>продолжать формировать у детей умение рассматривать и обследовать предметы, в 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числе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помощью рук;</w:t>
      </w:r>
    </w:p>
    <w:p w14:paraId="5DFD69D1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94"/>
        </w:tabs>
        <w:ind w:right="122" w:firstLine="707"/>
        <w:rPr>
          <w:sz w:val="24"/>
        </w:rPr>
      </w:pPr>
      <w:r w:rsidRPr="004F38A7">
        <w:rPr>
          <w:sz w:val="24"/>
        </w:rPr>
        <w:t>обогащать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(иллюстрации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репродукции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живописи,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декоративное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искусство,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скульптура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малых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форм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другое)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творчества;</w:t>
      </w:r>
    </w:p>
    <w:p w14:paraId="5DD15BDA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31"/>
        </w:tabs>
        <w:ind w:right="125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выделять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выразительности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рисовании,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лепке, аппликации;</w:t>
      </w:r>
    </w:p>
    <w:p w14:paraId="43BDADBC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48"/>
        </w:tabs>
        <w:ind w:right="125" w:firstLine="707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коллективные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рисовании,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лепке, аппликации;</w:t>
      </w:r>
    </w:p>
    <w:p w14:paraId="5EBEE295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76"/>
        </w:tabs>
        <w:ind w:right="128" w:firstLine="707"/>
        <w:rPr>
          <w:sz w:val="24"/>
        </w:rPr>
      </w:pPr>
      <w:r w:rsidRPr="004F38A7">
        <w:rPr>
          <w:sz w:val="24"/>
        </w:rPr>
        <w:t>закреплять у детей умение сохранять правильную позу при рисовании: не горбиться, 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наклоняться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низко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над столом,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 мольберту;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сидеть свободно,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напрягаясь;</w:t>
      </w:r>
    </w:p>
    <w:p w14:paraId="5C074D70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58"/>
        </w:tabs>
        <w:ind w:right="126" w:firstLine="707"/>
        <w:rPr>
          <w:sz w:val="24"/>
        </w:rPr>
      </w:pPr>
      <w:r w:rsidRPr="004F38A7">
        <w:rPr>
          <w:sz w:val="24"/>
        </w:rPr>
        <w:t>приучать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быть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аккуратными: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сохранять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рабочее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место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порядке,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окончании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работы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убирать все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 стола;</w:t>
      </w:r>
    </w:p>
    <w:p w14:paraId="1F329D54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78"/>
        </w:tabs>
        <w:ind w:right="118" w:firstLine="707"/>
        <w:rPr>
          <w:sz w:val="24"/>
        </w:rPr>
      </w:pPr>
      <w:r w:rsidRPr="004F38A7">
        <w:rPr>
          <w:sz w:val="24"/>
        </w:rPr>
        <w:t>поощрять детей воплощать в художественной форме свои представления, переживания,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мысли;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личностное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начало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восприятия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прекрасного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собственной изобразительной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деятельности;</w:t>
      </w:r>
    </w:p>
    <w:p w14:paraId="73CA589C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113"/>
        </w:tabs>
        <w:ind w:right="122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художественно-творческие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деятельности;</w:t>
      </w:r>
    </w:p>
    <w:p w14:paraId="34B6423F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149"/>
        </w:tabs>
        <w:ind w:right="121" w:firstLine="707"/>
        <w:rPr>
          <w:sz w:val="24"/>
        </w:rPr>
      </w:pPr>
      <w:r w:rsidRPr="004F38A7">
        <w:rPr>
          <w:sz w:val="24"/>
        </w:rPr>
        <w:t>создавать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детей;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воспитывать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9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желание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проявлять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дружелюбие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оценке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работ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других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детей;</w:t>
      </w:r>
    </w:p>
    <w:p w14:paraId="4F18422D" w14:textId="77777777" w:rsidR="009D1A0F" w:rsidRPr="004F38A7" w:rsidRDefault="009D1A0F">
      <w:pPr>
        <w:pStyle w:val="a5"/>
        <w:numPr>
          <w:ilvl w:val="0"/>
          <w:numId w:val="66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sz w:val="24"/>
        </w:rPr>
        <w:t>конструктивная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деятельность:</w:t>
      </w:r>
    </w:p>
    <w:p w14:paraId="70AFA9A3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93"/>
        </w:tabs>
        <w:ind w:right="121" w:firstLine="707"/>
        <w:rPr>
          <w:sz w:val="24"/>
        </w:rPr>
      </w:pPr>
      <w:r w:rsidRPr="004F38A7">
        <w:rPr>
          <w:sz w:val="24"/>
        </w:rPr>
        <w:t>продолжать развивать у детей способность различать и называть строительные детали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(куб,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пластина,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кирпичик,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брусок);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учетом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конструктивных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свойств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(устойчивость,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форма,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величина);</w:t>
      </w:r>
    </w:p>
    <w:p w14:paraId="1E0BC4A2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66"/>
        </w:tabs>
        <w:spacing w:before="1"/>
        <w:ind w:right="126" w:firstLine="707"/>
        <w:rPr>
          <w:sz w:val="24"/>
        </w:rPr>
      </w:pPr>
      <w:r w:rsidRPr="004F38A7">
        <w:rPr>
          <w:sz w:val="24"/>
        </w:rPr>
        <w:t>формировать умение у детей сооружать постройки из крупного и мелкого строительного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материала;</w:t>
      </w:r>
    </w:p>
    <w:p w14:paraId="44833C6A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обучать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конструированию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бумаги;</w:t>
      </w:r>
    </w:p>
    <w:p w14:paraId="79B185DF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приобщать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изготовлению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поделок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природного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материала.</w:t>
      </w:r>
    </w:p>
    <w:p w14:paraId="2A69B446" w14:textId="77777777" w:rsidR="009D1A0F" w:rsidRPr="004F38A7" w:rsidRDefault="009D1A0F">
      <w:pPr>
        <w:pStyle w:val="a5"/>
        <w:numPr>
          <w:ilvl w:val="0"/>
          <w:numId w:val="66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sz w:val="24"/>
        </w:rPr>
        <w:t>музыкальная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деятельность:</w:t>
      </w:r>
    </w:p>
    <w:p w14:paraId="3435A970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53"/>
        </w:tabs>
        <w:ind w:right="128" w:firstLine="707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желание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слушать,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эмоциональную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отзывчивость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восприятии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музыкальных произведений;</w:t>
      </w:r>
    </w:p>
    <w:p w14:paraId="09B1F685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38"/>
        </w:tabs>
        <w:ind w:right="116" w:firstLine="707"/>
        <w:rPr>
          <w:sz w:val="24"/>
        </w:rPr>
      </w:pPr>
      <w:r w:rsidRPr="004F38A7">
        <w:rPr>
          <w:sz w:val="24"/>
        </w:rPr>
        <w:t>обогащать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впечатления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дальнейшему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музыкальной культуры;</w:t>
      </w:r>
    </w:p>
    <w:p w14:paraId="0B4B1513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слушательскую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культуру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детей;</w:t>
      </w:r>
    </w:p>
    <w:p w14:paraId="5A743BB0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музыкальность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детей;</w:t>
      </w:r>
    </w:p>
    <w:p w14:paraId="3822BB36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любовь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высокохудожественной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музыке;</w:t>
      </w:r>
    </w:p>
    <w:p w14:paraId="2774CC27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46C8BD39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71"/>
        </w:tabs>
        <w:spacing w:before="76" w:line="237" w:lineRule="auto"/>
        <w:ind w:right="119" w:firstLine="707"/>
        <w:jc w:val="left"/>
        <w:rPr>
          <w:sz w:val="24"/>
        </w:rPr>
      </w:pPr>
      <w:r w:rsidRPr="004F38A7">
        <w:rPr>
          <w:sz w:val="24"/>
        </w:rPr>
        <w:lastRenderedPageBreak/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различать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средства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выразительности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музыке,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различать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звуки по высоте;</w:t>
      </w:r>
    </w:p>
    <w:p w14:paraId="1E10115F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64"/>
        </w:tabs>
        <w:spacing w:before="1"/>
        <w:ind w:left="963" w:hanging="140"/>
        <w:jc w:val="left"/>
        <w:rPr>
          <w:sz w:val="24"/>
        </w:rPr>
      </w:pPr>
      <w:r w:rsidRPr="004F38A7">
        <w:rPr>
          <w:sz w:val="24"/>
        </w:rPr>
        <w:t>поддерживать 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пению;</w:t>
      </w:r>
    </w:p>
    <w:p w14:paraId="69771EEF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78"/>
        </w:tabs>
        <w:spacing w:before="1"/>
        <w:ind w:right="126" w:firstLine="707"/>
        <w:jc w:val="left"/>
        <w:rPr>
          <w:sz w:val="24"/>
        </w:rPr>
      </w:pPr>
      <w:r w:rsidRPr="004F38A7">
        <w:rPr>
          <w:sz w:val="24"/>
        </w:rPr>
        <w:t>способствовать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освоению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элементов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танца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ритмопластики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создания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музыкальных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двигательных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 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играх, драматизациях,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инсценировании;</w:t>
      </w:r>
    </w:p>
    <w:p w14:paraId="19EAA439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64"/>
        </w:tabs>
        <w:ind w:left="963" w:hanging="140"/>
        <w:jc w:val="left"/>
        <w:rPr>
          <w:sz w:val="24"/>
        </w:rPr>
      </w:pPr>
      <w:r w:rsidRPr="004F38A7">
        <w:rPr>
          <w:sz w:val="24"/>
        </w:rPr>
        <w:t>способствовать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освоению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детьми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приемов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игры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детских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музыкальных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инструментах;</w:t>
      </w:r>
    </w:p>
    <w:p w14:paraId="59AAD9AD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64"/>
        </w:tabs>
        <w:ind w:left="963" w:hanging="140"/>
        <w:jc w:val="left"/>
        <w:rPr>
          <w:sz w:val="24"/>
        </w:rPr>
      </w:pPr>
      <w:r w:rsidRPr="004F38A7">
        <w:rPr>
          <w:sz w:val="24"/>
        </w:rPr>
        <w:t>поощрять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желание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самостоятельно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заниматься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музыкальной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деятельностью;</w:t>
      </w:r>
    </w:p>
    <w:p w14:paraId="0A6D99D1" w14:textId="77777777" w:rsidR="009D1A0F" w:rsidRPr="004F38A7" w:rsidRDefault="009D1A0F">
      <w:pPr>
        <w:pStyle w:val="a5"/>
        <w:numPr>
          <w:ilvl w:val="0"/>
          <w:numId w:val="66"/>
        </w:numPr>
        <w:tabs>
          <w:tab w:val="left" w:pos="1084"/>
        </w:tabs>
        <w:ind w:left="1083" w:hanging="260"/>
        <w:jc w:val="left"/>
        <w:rPr>
          <w:sz w:val="24"/>
        </w:rPr>
      </w:pPr>
      <w:r w:rsidRPr="004F38A7">
        <w:rPr>
          <w:sz w:val="24"/>
        </w:rPr>
        <w:t>театрализованная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деятельность:</w:t>
      </w:r>
    </w:p>
    <w:p w14:paraId="29B2A3D8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64"/>
        </w:tabs>
        <w:ind w:left="963" w:hanging="140"/>
        <w:jc w:val="left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театрализованной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деятельности;</w:t>
      </w:r>
    </w:p>
    <w:p w14:paraId="454462CB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26"/>
        </w:tabs>
        <w:ind w:right="119" w:firstLine="707"/>
        <w:jc w:val="left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опыт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навыков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творческой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активности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детей;</w:t>
      </w:r>
    </w:p>
    <w:p w14:paraId="6B8EF0F7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83"/>
        </w:tabs>
        <w:ind w:right="123" w:firstLine="707"/>
        <w:jc w:val="left"/>
        <w:rPr>
          <w:sz w:val="24"/>
        </w:rPr>
      </w:pPr>
      <w:r w:rsidRPr="004F38A7">
        <w:rPr>
          <w:sz w:val="24"/>
        </w:rPr>
        <w:t>учить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элементам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художественно-образных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выразительных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средств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(интонация,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мимика,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пантомимика);</w:t>
      </w:r>
    </w:p>
    <w:p w14:paraId="65BF3129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175"/>
          <w:tab w:val="left" w:pos="3044"/>
          <w:tab w:val="left" w:pos="4107"/>
          <w:tab w:val="left" w:pos="5006"/>
          <w:tab w:val="left" w:pos="7143"/>
          <w:tab w:val="left" w:pos="8392"/>
          <w:tab w:val="left" w:pos="9591"/>
        </w:tabs>
        <w:ind w:right="128" w:firstLine="707"/>
        <w:jc w:val="left"/>
        <w:rPr>
          <w:sz w:val="24"/>
        </w:rPr>
      </w:pPr>
      <w:r w:rsidRPr="004F38A7">
        <w:rPr>
          <w:sz w:val="24"/>
        </w:rPr>
        <w:t>активизировать</w:t>
      </w:r>
      <w:r w:rsidRPr="004F38A7">
        <w:rPr>
          <w:sz w:val="24"/>
        </w:rPr>
        <w:tab/>
        <w:t>словарь</w:t>
      </w:r>
      <w:r w:rsidRPr="004F38A7">
        <w:rPr>
          <w:sz w:val="24"/>
        </w:rPr>
        <w:tab/>
        <w:t>детей,</w:t>
      </w:r>
      <w:r w:rsidRPr="004F38A7">
        <w:rPr>
          <w:sz w:val="24"/>
        </w:rPr>
        <w:tab/>
        <w:t>совершенствовать</w:t>
      </w:r>
      <w:r w:rsidRPr="004F38A7">
        <w:rPr>
          <w:sz w:val="24"/>
        </w:rPr>
        <w:tab/>
        <w:t>звуковую</w:t>
      </w:r>
      <w:r w:rsidRPr="004F38A7">
        <w:rPr>
          <w:sz w:val="24"/>
        </w:rPr>
        <w:tab/>
        <w:t>культуру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речи,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интонационный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строй,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диалогическую речь;</w:t>
      </w:r>
    </w:p>
    <w:p w14:paraId="72CDCE6E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14"/>
        </w:tabs>
        <w:spacing w:before="1"/>
        <w:ind w:right="124" w:firstLine="707"/>
        <w:jc w:val="left"/>
        <w:rPr>
          <w:sz w:val="24"/>
        </w:rPr>
      </w:pPr>
      <w:r w:rsidRPr="004F38A7">
        <w:rPr>
          <w:sz w:val="24"/>
        </w:rPr>
        <w:t>познакомить</w:t>
      </w:r>
      <w:r w:rsidRPr="004F38A7">
        <w:rPr>
          <w:spacing w:val="46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48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46"/>
          <w:sz w:val="24"/>
        </w:rPr>
        <w:t xml:space="preserve"> </w:t>
      </w:r>
      <w:r w:rsidRPr="004F38A7">
        <w:rPr>
          <w:sz w:val="24"/>
        </w:rPr>
        <w:t>различными</w:t>
      </w:r>
      <w:r w:rsidRPr="004F38A7">
        <w:rPr>
          <w:spacing w:val="48"/>
          <w:sz w:val="24"/>
        </w:rPr>
        <w:t xml:space="preserve"> </w:t>
      </w:r>
      <w:r w:rsidRPr="004F38A7">
        <w:rPr>
          <w:sz w:val="24"/>
        </w:rPr>
        <w:t>видами</w:t>
      </w:r>
      <w:r w:rsidRPr="004F38A7">
        <w:rPr>
          <w:spacing w:val="48"/>
          <w:sz w:val="24"/>
        </w:rPr>
        <w:t xml:space="preserve"> </w:t>
      </w:r>
      <w:r w:rsidRPr="004F38A7">
        <w:rPr>
          <w:sz w:val="24"/>
        </w:rPr>
        <w:t>театра</w:t>
      </w:r>
      <w:r w:rsidRPr="004F38A7">
        <w:rPr>
          <w:spacing w:val="46"/>
          <w:sz w:val="24"/>
        </w:rPr>
        <w:t xml:space="preserve"> </w:t>
      </w:r>
      <w:r w:rsidRPr="004F38A7">
        <w:rPr>
          <w:sz w:val="24"/>
        </w:rPr>
        <w:t>(кукольный,</w:t>
      </w:r>
      <w:r w:rsidRPr="004F38A7">
        <w:rPr>
          <w:spacing w:val="46"/>
          <w:sz w:val="24"/>
        </w:rPr>
        <w:t xml:space="preserve"> </w:t>
      </w:r>
      <w:r w:rsidRPr="004F38A7">
        <w:rPr>
          <w:sz w:val="24"/>
        </w:rPr>
        <w:t>музыкальный,</w:t>
      </w:r>
      <w:r w:rsidRPr="004F38A7">
        <w:rPr>
          <w:spacing w:val="47"/>
          <w:sz w:val="24"/>
        </w:rPr>
        <w:t xml:space="preserve"> </w:t>
      </w:r>
      <w:r w:rsidRPr="004F38A7">
        <w:rPr>
          <w:sz w:val="24"/>
        </w:rPr>
        <w:t>детский,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театр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зверей и другое);</w:t>
      </w:r>
    </w:p>
    <w:p w14:paraId="5C753850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101"/>
          <w:tab w:val="left" w:pos="2652"/>
        </w:tabs>
        <w:ind w:right="121" w:firstLine="707"/>
        <w:jc w:val="left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z w:val="24"/>
        </w:rPr>
        <w:tab/>
        <w:t>у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простейшие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образно-выразительные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умения,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имитировать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характерные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движения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сказочных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животных;</w:t>
      </w:r>
    </w:p>
    <w:p w14:paraId="17FE33B3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166"/>
          <w:tab w:val="left" w:pos="2423"/>
          <w:tab w:val="left" w:pos="4046"/>
          <w:tab w:val="left" w:pos="4821"/>
          <w:tab w:val="left" w:pos="6379"/>
          <w:tab w:val="left" w:pos="7437"/>
          <w:tab w:val="left" w:pos="9029"/>
        </w:tabs>
        <w:ind w:right="129" w:firstLine="707"/>
        <w:jc w:val="left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z w:val="24"/>
        </w:rPr>
        <w:tab/>
        <w:t>эстетический</w:t>
      </w:r>
      <w:r w:rsidRPr="004F38A7">
        <w:rPr>
          <w:sz w:val="24"/>
        </w:rPr>
        <w:tab/>
        <w:t>вкус,</w:t>
      </w:r>
      <w:r w:rsidRPr="004F38A7">
        <w:rPr>
          <w:sz w:val="24"/>
        </w:rPr>
        <w:tab/>
        <w:t>воспитывать</w:t>
      </w:r>
      <w:r w:rsidRPr="004F38A7">
        <w:rPr>
          <w:sz w:val="24"/>
        </w:rPr>
        <w:tab/>
        <w:t>чувство</w:t>
      </w:r>
      <w:r w:rsidRPr="004F38A7">
        <w:rPr>
          <w:sz w:val="24"/>
        </w:rPr>
        <w:tab/>
        <w:t>прекрасного,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побуждать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нравственно-эстетические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эмоциональные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переживания;</w:t>
      </w:r>
    </w:p>
    <w:p w14:paraId="0E121D51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98"/>
        </w:tabs>
        <w:ind w:right="128" w:firstLine="707"/>
        <w:jc w:val="left"/>
        <w:rPr>
          <w:sz w:val="24"/>
        </w:rPr>
      </w:pPr>
      <w:r w:rsidRPr="004F38A7">
        <w:rPr>
          <w:sz w:val="24"/>
        </w:rPr>
        <w:t>побуждать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творческим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проявлениям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игре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игровому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общению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сверстниками.</w:t>
      </w:r>
    </w:p>
    <w:p w14:paraId="67FB643F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64"/>
        </w:tabs>
        <w:ind w:left="963" w:hanging="140"/>
        <w:jc w:val="left"/>
        <w:rPr>
          <w:sz w:val="24"/>
        </w:rPr>
      </w:pPr>
      <w:r w:rsidRPr="004F38A7">
        <w:rPr>
          <w:sz w:val="24"/>
        </w:rPr>
        <w:t>культурно-досуговая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деятельность:</w:t>
      </w:r>
    </w:p>
    <w:p w14:paraId="3241AB17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организовывать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свободное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время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пользой;</w:t>
      </w:r>
    </w:p>
    <w:p w14:paraId="1C4D61E8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17"/>
        </w:tabs>
        <w:ind w:right="124" w:firstLine="707"/>
        <w:rPr>
          <w:sz w:val="24"/>
        </w:rPr>
      </w:pPr>
      <w:r w:rsidRPr="004F38A7">
        <w:rPr>
          <w:sz w:val="24"/>
        </w:rPr>
        <w:t>поощрять желание заниматься интересной самостоятельной деятельностью, отмечать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красоту окружающего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(кружение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снежинок,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птиц,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шелест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деревьев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прочее)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передавать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это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(изобразительной,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словесной,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музыкальной);</w:t>
      </w:r>
    </w:p>
    <w:p w14:paraId="5FB1BEDF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24"/>
        </w:tabs>
        <w:ind w:right="126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 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развлечениям,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знакомящим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 культурой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традициями народов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страны;</w:t>
      </w:r>
    </w:p>
    <w:p w14:paraId="40F456B1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71"/>
        </w:tabs>
        <w:ind w:right="126" w:firstLine="707"/>
        <w:rPr>
          <w:sz w:val="24"/>
        </w:rPr>
      </w:pPr>
      <w:r w:rsidRPr="004F38A7">
        <w:rPr>
          <w:sz w:val="24"/>
        </w:rPr>
        <w:t>осуществлять патриотическое и нравственное воспитание, приобщать к художественной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культуре,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эстетико-эмоциональному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творчеству;</w:t>
      </w:r>
    </w:p>
    <w:p w14:paraId="78AE8A6E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69"/>
        </w:tabs>
        <w:ind w:right="130" w:firstLine="707"/>
        <w:rPr>
          <w:sz w:val="24"/>
        </w:rPr>
      </w:pPr>
      <w:r w:rsidRPr="004F38A7">
        <w:rPr>
          <w:sz w:val="24"/>
        </w:rPr>
        <w:t>приобщать к праздничной культуре, развивать желание принимать участие в праздниках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(календарных,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государственных,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народных);</w:t>
      </w:r>
    </w:p>
    <w:p w14:paraId="5B019EC3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чувства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причастности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событиям,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происходящим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стране;</w:t>
      </w:r>
    </w:p>
    <w:p w14:paraId="683481F8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36"/>
        </w:tabs>
        <w:ind w:right="122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наклонности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ребенка;</w:t>
      </w:r>
    </w:p>
    <w:p w14:paraId="416AECD9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71"/>
        </w:tabs>
        <w:ind w:right="124" w:firstLine="707"/>
        <w:rPr>
          <w:sz w:val="24"/>
        </w:rPr>
      </w:pPr>
      <w:r w:rsidRPr="004F38A7">
        <w:rPr>
          <w:sz w:val="24"/>
        </w:rPr>
        <w:t>вовлекать детей в процесс подготовки разных видов развлечений; формировать желание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участвовать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кукольном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спектакле,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музыкальных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литературных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композициях,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концертах.</w:t>
      </w:r>
    </w:p>
    <w:p w14:paraId="3E0D0DEF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15DC6025" w14:textId="77777777" w:rsidR="009D1A0F" w:rsidRPr="004F38A7" w:rsidRDefault="009D1A0F">
      <w:pPr>
        <w:pStyle w:val="2"/>
      </w:pPr>
      <w:r w:rsidRPr="004F38A7">
        <w:t>Содержание</w:t>
      </w:r>
      <w:r w:rsidRPr="004F38A7">
        <w:rPr>
          <w:spacing w:val="-4"/>
        </w:rPr>
        <w:t xml:space="preserve"> </w:t>
      </w:r>
      <w:r w:rsidRPr="004F38A7">
        <w:t>образовательной</w:t>
      </w:r>
      <w:r w:rsidRPr="004F38A7">
        <w:rPr>
          <w:spacing w:val="-4"/>
        </w:rPr>
        <w:t xml:space="preserve"> </w:t>
      </w:r>
      <w:r w:rsidRPr="004F38A7">
        <w:t>деятельности</w:t>
      </w:r>
    </w:p>
    <w:p w14:paraId="42612882" w14:textId="77777777" w:rsidR="009D1A0F" w:rsidRPr="004F38A7" w:rsidRDefault="009D1A0F">
      <w:pPr>
        <w:spacing w:line="274" w:lineRule="exact"/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Приобщение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к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искусству</w:t>
      </w:r>
    </w:p>
    <w:p w14:paraId="245BDE7E" w14:textId="77777777" w:rsidR="009D1A0F" w:rsidRPr="004F38A7" w:rsidRDefault="009D1A0F">
      <w:pPr>
        <w:pStyle w:val="a5"/>
        <w:numPr>
          <w:ilvl w:val="0"/>
          <w:numId w:val="67"/>
        </w:numPr>
        <w:tabs>
          <w:tab w:val="left" w:pos="1185"/>
        </w:tabs>
        <w:ind w:right="121"/>
        <w:rPr>
          <w:sz w:val="24"/>
        </w:rPr>
      </w:pPr>
      <w:r w:rsidRPr="004F38A7">
        <w:rPr>
          <w:sz w:val="24"/>
        </w:rPr>
        <w:t>Педагог продолжает приобщать детей к восприятию искусства, развивать интерес 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нему;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поощряет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выражение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рассматривании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декоративно-прикладного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прослушивании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фольклора;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творческими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профессиями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(артист,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художник,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композитор,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писатель);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ознакомления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патриотизм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чувства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гордости за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свою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страну,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края.</w:t>
      </w:r>
    </w:p>
    <w:p w14:paraId="73734463" w14:textId="77777777" w:rsidR="009D1A0F" w:rsidRPr="004F38A7" w:rsidRDefault="009D1A0F">
      <w:pPr>
        <w:pStyle w:val="a5"/>
        <w:numPr>
          <w:ilvl w:val="0"/>
          <w:numId w:val="67"/>
        </w:numPr>
        <w:tabs>
          <w:tab w:val="left" w:pos="1185"/>
        </w:tabs>
        <w:ind w:right="122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узнавать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действительности в художественных образах (литература, музыка, изобразительное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искусство);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жанры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искусства: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стихи,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проза,</w:t>
      </w:r>
      <w:r w:rsidRPr="004F38A7">
        <w:rPr>
          <w:spacing w:val="43"/>
          <w:sz w:val="24"/>
        </w:rPr>
        <w:t xml:space="preserve"> </w:t>
      </w:r>
      <w:r w:rsidRPr="004F38A7">
        <w:rPr>
          <w:sz w:val="24"/>
        </w:rPr>
        <w:t>загадки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(литература),</w:t>
      </w:r>
      <w:r w:rsidRPr="004F38A7">
        <w:rPr>
          <w:spacing w:val="42"/>
          <w:sz w:val="24"/>
        </w:rPr>
        <w:t xml:space="preserve"> </w:t>
      </w:r>
      <w:r w:rsidRPr="004F38A7">
        <w:rPr>
          <w:sz w:val="24"/>
        </w:rPr>
        <w:t>песни,</w:t>
      </w:r>
      <w:r w:rsidRPr="004F38A7">
        <w:rPr>
          <w:spacing w:val="43"/>
          <w:sz w:val="24"/>
        </w:rPr>
        <w:t xml:space="preserve"> </w:t>
      </w:r>
      <w:r w:rsidRPr="004F38A7">
        <w:rPr>
          <w:sz w:val="24"/>
        </w:rPr>
        <w:t>танцы</w:t>
      </w:r>
      <w:r w:rsidRPr="004F38A7">
        <w:rPr>
          <w:spacing w:val="42"/>
          <w:sz w:val="24"/>
        </w:rPr>
        <w:t xml:space="preserve"> </w:t>
      </w:r>
      <w:r w:rsidRPr="004F38A7">
        <w:rPr>
          <w:sz w:val="24"/>
        </w:rPr>
        <w:t>(музыка),</w:t>
      </w:r>
      <w:r w:rsidRPr="004F38A7">
        <w:rPr>
          <w:spacing w:val="43"/>
          <w:sz w:val="24"/>
        </w:rPr>
        <w:t xml:space="preserve"> </w:t>
      </w:r>
      <w:r w:rsidRPr="004F38A7">
        <w:rPr>
          <w:sz w:val="24"/>
        </w:rPr>
        <w:t>картина</w:t>
      </w:r>
      <w:r w:rsidRPr="004F38A7">
        <w:rPr>
          <w:spacing w:val="42"/>
          <w:sz w:val="24"/>
        </w:rPr>
        <w:t xml:space="preserve"> </w:t>
      </w:r>
      <w:r w:rsidRPr="004F38A7">
        <w:rPr>
          <w:sz w:val="24"/>
        </w:rPr>
        <w:t>(репродукция),</w:t>
      </w:r>
    </w:p>
    <w:p w14:paraId="28138825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105AC8CA" w14:textId="77777777" w:rsidR="009D1A0F" w:rsidRPr="004F38A7" w:rsidRDefault="009D1A0F">
      <w:pPr>
        <w:pStyle w:val="a3"/>
        <w:spacing w:before="74"/>
        <w:ind w:left="1184" w:right="119" w:firstLine="0"/>
      </w:pPr>
      <w:r w:rsidRPr="004F38A7">
        <w:lastRenderedPageBreak/>
        <w:t>скульптура</w:t>
      </w:r>
      <w:r w:rsidRPr="004F38A7">
        <w:rPr>
          <w:spacing w:val="1"/>
        </w:rPr>
        <w:t xml:space="preserve"> </w:t>
      </w:r>
      <w:r w:rsidRPr="004F38A7">
        <w:t>(изобразительное</w:t>
      </w:r>
      <w:r w:rsidRPr="004F38A7">
        <w:rPr>
          <w:spacing w:val="1"/>
        </w:rPr>
        <w:t xml:space="preserve"> </w:t>
      </w:r>
      <w:r w:rsidRPr="004F38A7">
        <w:t>искусство),</w:t>
      </w:r>
      <w:r w:rsidRPr="004F38A7">
        <w:rPr>
          <w:spacing w:val="1"/>
        </w:rPr>
        <w:t xml:space="preserve"> </w:t>
      </w:r>
      <w:r w:rsidRPr="004F38A7">
        <w:t>здание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сооружение</w:t>
      </w:r>
      <w:r w:rsidRPr="004F38A7">
        <w:rPr>
          <w:spacing w:val="1"/>
        </w:rPr>
        <w:t xml:space="preserve"> </w:t>
      </w:r>
      <w:r w:rsidRPr="004F38A7">
        <w:t>(архитектура);учит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выделять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называть</w:t>
      </w:r>
      <w:r w:rsidRPr="004F38A7">
        <w:rPr>
          <w:spacing w:val="1"/>
        </w:rPr>
        <w:t xml:space="preserve"> </w:t>
      </w:r>
      <w:r w:rsidRPr="004F38A7">
        <w:t>основные</w:t>
      </w:r>
      <w:r w:rsidRPr="004F38A7">
        <w:rPr>
          <w:spacing w:val="1"/>
        </w:rPr>
        <w:t xml:space="preserve"> </w:t>
      </w:r>
      <w:r w:rsidRPr="004F38A7">
        <w:t>средства</w:t>
      </w:r>
      <w:r w:rsidRPr="004F38A7">
        <w:rPr>
          <w:spacing w:val="1"/>
        </w:rPr>
        <w:t xml:space="preserve"> </w:t>
      </w:r>
      <w:r w:rsidRPr="004F38A7">
        <w:t>выразительности</w:t>
      </w:r>
      <w:r w:rsidRPr="004F38A7">
        <w:rPr>
          <w:spacing w:val="1"/>
        </w:rPr>
        <w:t xml:space="preserve"> </w:t>
      </w:r>
      <w:r w:rsidRPr="004F38A7">
        <w:t>(цвет,</w:t>
      </w:r>
      <w:r w:rsidRPr="004F38A7">
        <w:rPr>
          <w:spacing w:val="1"/>
        </w:rPr>
        <w:t xml:space="preserve"> </w:t>
      </w:r>
      <w:r w:rsidRPr="004F38A7">
        <w:t>форма,</w:t>
      </w:r>
      <w:r w:rsidRPr="004F38A7">
        <w:rPr>
          <w:spacing w:val="-57"/>
        </w:rPr>
        <w:t xml:space="preserve"> </w:t>
      </w:r>
      <w:r w:rsidRPr="004F38A7">
        <w:t>величина, ритм, движение, жест, звук) и создавать свои художественные образы в</w:t>
      </w:r>
      <w:r w:rsidRPr="004F38A7">
        <w:rPr>
          <w:spacing w:val="1"/>
        </w:rPr>
        <w:t xml:space="preserve"> </w:t>
      </w:r>
      <w:r w:rsidRPr="004F38A7">
        <w:t>изобразительной,</w:t>
      </w:r>
      <w:r w:rsidRPr="004F38A7">
        <w:rPr>
          <w:spacing w:val="-1"/>
        </w:rPr>
        <w:t xml:space="preserve"> </w:t>
      </w:r>
      <w:r w:rsidRPr="004F38A7">
        <w:t>музыкальной,</w:t>
      </w:r>
      <w:r w:rsidRPr="004F38A7">
        <w:rPr>
          <w:spacing w:val="-4"/>
        </w:rPr>
        <w:t xml:space="preserve"> </w:t>
      </w:r>
      <w:r w:rsidRPr="004F38A7">
        <w:t>конструктивной деятельности.</w:t>
      </w:r>
    </w:p>
    <w:p w14:paraId="05D59C97" w14:textId="77777777" w:rsidR="009D1A0F" w:rsidRPr="004F38A7" w:rsidRDefault="009D1A0F">
      <w:pPr>
        <w:pStyle w:val="a5"/>
        <w:numPr>
          <w:ilvl w:val="0"/>
          <w:numId w:val="67"/>
        </w:numPr>
        <w:tabs>
          <w:tab w:val="left" w:pos="1185"/>
        </w:tabs>
        <w:ind w:right="123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жанрами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живописи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(натюрморт,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пейзаж,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портрет),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разными по художественному образу и настроению произведениями; знакомит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 средствами выразительности живописи (цвет, линия, композиция); многообразием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цветов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оттенков,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форм,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фактуры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предметах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явлениях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мира.</w:t>
      </w:r>
    </w:p>
    <w:p w14:paraId="6EE510F6" w14:textId="77777777" w:rsidR="009D1A0F" w:rsidRPr="004F38A7" w:rsidRDefault="009D1A0F">
      <w:pPr>
        <w:pStyle w:val="a5"/>
        <w:numPr>
          <w:ilvl w:val="0"/>
          <w:numId w:val="67"/>
        </w:numPr>
        <w:tabs>
          <w:tab w:val="left" w:pos="1185"/>
        </w:tabs>
        <w:ind w:right="118"/>
        <w:rPr>
          <w:sz w:val="24"/>
        </w:rPr>
      </w:pPr>
      <w:r w:rsidRPr="004F38A7">
        <w:rPr>
          <w:sz w:val="24"/>
        </w:rPr>
        <w:t>Педагог знакомит детей со скульптурой, способами создания скульптуры (пластика,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высекание), средствами выразительности (объемность, статика и движение, материал);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особенностями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отображение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(анималистика),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портреты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человека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бытовые сценки.</w:t>
      </w:r>
    </w:p>
    <w:p w14:paraId="64C8B1D7" w14:textId="77777777" w:rsidR="009D1A0F" w:rsidRPr="004F38A7" w:rsidRDefault="009D1A0F">
      <w:pPr>
        <w:pStyle w:val="a5"/>
        <w:numPr>
          <w:ilvl w:val="0"/>
          <w:numId w:val="67"/>
        </w:numPr>
        <w:tabs>
          <w:tab w:val="left" w:pos="1185"/>
        </w:tabs>
        <w:ind w:right="118"/>
        <w:rPr>
          <w:sz w:val="24"/>
        </w:rPr>
      </w:pPr>
      <w:r w:rsidRPr="004F38A7">
        <w:rPr>
          <w:sz w:val="24"/>
        </w:rPr>
        <w:t>Педагог знакомит детей с архитектурой; формирует представления о том, что дома,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которых они живут (ДОО, общеобразовательная организация, другие здания) - это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архитектурные сооружения; учит видеть, что дома бывают разные по форме, высоте,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длине,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окнами,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количеством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этажей,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подъездов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далее;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способствует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строениям,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расположенным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вокруг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(дома,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живут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друзья,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общеобразовательная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организация, кинотеатр); привлекает внимание детей к сходству и различиям 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зданий, поощряет самостоятельное выделение частей здания, его особенностей; 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 замечать различия в сходных по форме и строению зданиях (форма и величина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входных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дверей,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окон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частей);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поощряет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изображать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рисунках, аппликации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реальные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сказочные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строения.</w:t>
      </w:r>
    </w:p>
    <w:p w14:paraId="025B6458" w14:textId="77777777" w:rsidR="009D1A0F" w:rsidRPr="004F38A7" w:rsidRDefault="009D1A0F">
      <w:pPr>
        <w:pStyle w:val="a5"/>
        <w:numPr>
          <w:ilvl w:val="0"/>
          <w:numId w:val="67"/>
        </w:numPr>
        <w:tabs>
          <w:tab w:val="left" w:pos="1185"/>
        </w:tabs>
        <w:ind w:right="120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организовывает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посещение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музея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(совместно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представителями)), рассказывает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 назначении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музея;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 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посещению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кукольного театра, выставок.</w:t>
      </w:r>
    </w:p>
    <w:p w14:paraId="07253247" w14:textId="77777777" w:rsidR="009D1A0F" w:rsidRPr="004F38A7" w:rsidRDefault="009D1A0F">
      <w:pPr>
        <w:pStyle w:val="a5"/>
        <w:numPr>
          <w:ilvl w:val="0"/>
          <w:numId w:val="67"/>
        </w:numPr>
        <w:tabs>
          <w:tab w:val="left" w:pos="1185"/>
        </w:tabs>
        <w:ind w:right="126"/>
        <w:rPr>
          <w:sz w:val="24"/>
        </w:rPr>
      </w:pPr>
      <w:r w:rsidRPr="004F38A7">
        <w:rPr>
          <w:sz w:val="24"/>
        </w:rPr>
        <w:t>Педагог закрепляет знания детей о книге, книжной иллюстрации; знакомит детей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библиотекой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центром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хранения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книг,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созданных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писателями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поэтами.</w:t>
      </w:r>
    </w:p>
    <w:p w14:paraId="39068B03" w14:textId="77777777" w:rsidR="009D1A0F" w:rsidRPr="004F38A7" w:rsidRDefault="009D1A0F">
      <w:pPr>
        <w:pStyle w:val="a5"/>
        <w:numPr>
          <w:ilvl w:val="0"/>
          <w:numId w:val="67"/>
        </w:numPr>
        <w:tabs>
          <w:tab w:val="left" w:pos="1185"/>
        </w:tabs>
        <w:ind w:right="123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(потешки,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сказки,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загадки,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песни,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хороводы,</w:t>
      </w:r>
      <w:r w:rsidRPr="004F38A7">
        <w:rPr>
          <w:spacing w:val="1"/>
          <w:sz w:val="24"/>
        </w:rPr>
        <w:t xml:space="preserve"> </w:t>
      </w:r>
      <w:proofErr w:type="spellStart"/>
      <w:r w:rsidRPr="004F38A7">
        <w:rPr>
          <w:sz w:val="24"/>
        </w:rPr>
        <w:t>заклички</w:t>
      </w:r>
      <w:proofErr w:type="spellEnd"/>
      <w:r w:rsidRPr="004F38A7">
        <w:rPr>
          <w:sz w:val="24"/>
        </w:rPr>
        <w:t>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изделия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народного</w:t>
      </w:r>
      <w:r w:rsidRPr="004F38A7">
        <w:rPr>
          <w:spacing w:val="1"/>
          <w:sz w:val="24"/>
        </w:rPr>
        <w:t xml:space="preserve"> </w:t>
      </w:r>
      <w:proofErr w:type="spellStart"/>
      <w:r w:rsidRPr="004F38A7">
        <w:rPr>
          <w:sz w:val="24"/>
        </w:rPr>
        <w:t>декоративноприкладного</w:t>
      </w:r>
      <w:proofErr w:type="spellEnd"/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искусства).</w:t>
      </w:r>
    </w:p>
    <w:p w14:paraId="4B0FCBEB" w14:textId="77777777" w:rsidR="009D1A0F" w:rsidRPr="004F38A7" w:rsidRDefault="009D1A0F">
      <w:pPr>
        <w:pStyle w:val="a5"/>
        <w:numPr>
          <w:ilvl w:val="0"/>
          <w:numId w:val="67"/>
        </w:numPr>
        <w:tabs>
          <w:tab w:val="left" w:pos="1185"/>
        </w:tabs>
        <w:ind w:right="121"/>
        <w:rPr>
          <w:sz w:val="24"/>
        </w:rPr>
      </w:pPr>
      <w:r w:rsidRPr="004F38A7">
        <w:rPr>
          <w:sz w:val="24"/>
        </w:rPr>
        <w:t>Педагог поощряет проявление детских предпочтений: выбор детьми любимых песен,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иллюстраций,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промыслов,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пояснение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выбора;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бережное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произведениям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искусства.</w:t>
      </w:r>
    </w:p>
    <w:p w14:paraId="380EDF1F" w14:textId="77777777" w:rsidR="009D1A0F" w:rsidRPr="004F38A7" w:rsidRDefault="009D1A0F">
      <w:pPr>
        <w:pStyle w:val="2"/>
        <w:spacing w:before="5"/>
      </w:pPr>
      <w:r w:rsidRPr="004F38A7">
        <w:t>Изобразительная</w:t>
      </w:r>
      <w:r w:rsidRPr="004F38A7">
        <w:rPr>
          <w:spacing w:val="-4"/>
        </w:rPr>
        <w:t xml:space="preserve"> </w:t>
      </w:r>
      <w:r w:rsidRPr="004F38A7">
        <w:t>деятельность.</w:t>
      </w:r>
    </w:p>
    <w:p w14:paraId="2D927F8E" w14:textId="77777777" w:rsidR="009D1A0F" w:rsidRPr="004F38A7" w:rsidRDefault="009D1A0F">
      <w:pPr>
        <w:pStyle w:val="a5"/>
        <w:numPr>
          <w:ilvl w:val="0"/>
          <w:numId w:val="68"/>
        </w:numPr>
        <w:tabs>
          <w:tab w:val="left" w:pos="1185"/>
        </w:tabs>
        <w:spacing w:line="274" w:lineRule="exact"/>
        <w:ind w:hanging="361"/>
        <w:rPr>
          <w:sz w:val="24"/>
        </w:rPr>
      </w:pPr>
      <w:r w:rsidRPr="004F38A7">
        <w:rPr>
          <w:i/>
          <w:sz w:val="24"/>
        </w:rPr>
        <w:t>Рисование</w:t>
      </w:r>
      <w:r w:rsidRPr="004F38A7">
        <w:rPr>
          <w:sz w:val="24"/>
        </w:rPr>
        <w:t>:</w:t>
      </w:r>
    </w:p>
    <w:p w14:paraId="68343583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38"/>
        </w:tabs>
        <w:ind w:right="122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рисовать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отдельные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создавать сюжетные композиции, повторяя изображение одних и тех же предметов (неваляшки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гуляют, деревья на нашем участке зимой, цыплята гуляют по травке) и, добавляя к ним другие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(солнышко, падающий снег и так далее); формирует и закрепляет у детей представления о форме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(круглая,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овальная,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квадратная,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прямоугольная,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треугольная),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величине,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расположении частей; педагог помогает детям при передаче сюжета располагать изображения на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всем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листе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содержанием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включенными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объектами;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направляет внимание детей на передачу соотношения предметов по величине: дерево высокое,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куст ниже дерева, цветы ниже куста; продолжает закреплять и обогащать представления детей 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цветах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 оттенках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окружающих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предметов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объектов природы;</w:t>
      </w:r>
    </w:p>
    <w:p w14:paraId="35F5D502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78"/>
        </w:tabs>
        <w:ind w:right="120" w:firstLine="707"/>
        <w:rPr>
          <w:sz w:val="24"/>
        </w:rPr>
      </w:pPr>
      <w:r w:rsidRPr="004F38A7">
        <w:rPr>
          <w:sz w:val="24"/>
        </w:rPr>
        <w:t>педагог формирует у детей умение к уже известным цветам и оттенкам добавить новые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(коричневый, оранжевый, светло-зеленый); формирует у детей представление о том, как можно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получить эти цвета; учит детей смешивать краски для получения нужных цветов и оттенков;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желание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рисовании,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аппликации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разнообразные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цвета,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обращает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внимание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многоцветие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 правильно держать карандаш, кисть, фломастер, цветной мелок; использовать их 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создании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изображения;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закрашивать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рисунки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кистью,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карандашом,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проводя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линии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и</w:t>
      </w:r>
    </w:p>
    <w:p w14:paraId="32F96F37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262C6161" w14:textId="77777777" w:rsidR="009D1A0F" w:rsidRPr="004F38A7" w:rsidRDefault="009D1A0F">
      <w:pPr>
        <w:pStyle w:val="a3"/>
        <w:spacing w:before="74"/>
        <w:ind w:right="121" w:firstLine="0"/>
      </w:pPr>
      <w:r w:rsidRPr="004F38A7">
        <w:lastRenderedPageBreak/>
        <w:t>штрихи только в одном направлении (сверху вниз или слева направо); ритмично наносить мазки,</w:t>
      </w:r>
      <w:r w:rsidRPr="004F38A7">
        <w:rPr>
          <w:spacing w:val="-57"/>
        </w:rPr>
        <w:t xml:space="preserve"> </w:t>
      </w:r>
      <w:r w:rsidRPr="004F38A7">
        <w:t>штрихи по всей форме, не выходя за пределы контура; проводить широкие линии всей кистью, а</w:t>
      </w:r>
      <w:r w:rsidRPr="004F38A7">
        <w:rPr>
          <w:spacing w:val="1"/>
        </w:rPr>
        <w:t xml:space="preserve"> </w:t>
      </w:r>
      <w:r w:rsidRPr="004F38A7">
        <w:t>узкие линии и точки - концом ворса кисти; закрепляет у детей умение чисто промывать кисть</w:t>
      </w:r>
      <w:r w:rsidRPr="004F38A7">
        <w:rPr>
          <w:spacing w:val="1"/>
        </w:rPr>
        <w:t xml:space="preserve"> </w:t>
      </w:r>
      <w:r w:rsidRPr="004F38A7">
        <w:t>перед</w:t>
      </w:r>
      <w:r w:rsidRPr="004F38A7">
        <w:rPr>
          <w:spacing w:val="-1"/>
        </w:rPr>
        <w:t xml:space="preserve"> </w:t>
      </w:r>
      <w:r w:rsidRPr="004F38A7">
        <w:t>использованием</w:t>
      </w:r>
      <w:r w:rsidRPr="004F38A7">
        <w:rPr>
          <w:spacing w:val="-1"/>
        </w:rPr>
        <w:t xml:space="preserve"> </w:t>
      </w:r>
      <w:r w:rsidRPr="004F38A7">
        <w:t>краски другого</w:t>
      </w:r>
      <w:r w:rsidRPr="004F38A7">
        <w:rPr>
          <w:spacing w:val="-1"/>
        </w:rPr>
        <w:t xml:space="preserve"> </w:t>
      </w:r>
      <w:r w:rsidRPr="004F38A7">
        <w:t>цвета;</w:t>
      </w:r>
    </w:p>
    <w:p w14:paraId="0FA09C42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02"/>
        </w:tabs>
        <w:ind w:right="118" w:firstLine="707"/>
        <w:rPr>
          <w:sz w:val="24"/>
        </w:rPr>
      </w:pPr>
      <w:r w:rsidRPr="004F38A7">
        <w:rPr>
          <w:sz w:val="24"/>
        </w:rPr>
        <w:t>к концу года педагог формирует у детей умение получать светлые и темные оттенки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цвета,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изменяя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нажим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карандаш;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расположение частей при рисовании сложных предметов (кукла, зайчик и другие) и соотносить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 величине.</w:t>
      </w:r>
    </w:p>
    <w:p w14:paraId="1F975789" w14:textId="77777777" w:rsidR="009D1A0F" w:rsidRPr="004F38A7" w:rsidRDefault="009D1A0F">
      <w:pPr>
        <w:pStyle w:val="a5"/>
        <w:numPr>
          <w:ilvl w:val="0"/>
          <w:numId w:val="68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i/>
          <w:sz w:val="24"/>
        </w:rPr>
        <w:t>Народное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декоративно-прикладное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искусство</w:t>
      </w:r>
      <w:r w:rsidRPr="004F38A7">
        <w:rPr>
          <w:sz w:val="24"/>
        </w:rPr>
        <w:t>:</w:t>
      </w:r>
    </w:p>
    <w:p w14:paraId="0C05E828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93"/>
        </w:tabs>
        <w:ind w:right="123" w:firstLine="707"/>
        <w:rPr>
          <w:sz w:val="24"/>
        </w:rPr>
      </w:pPr>
      <w:r w:rsidRPr="004F38A7">
        <w:rPr>
          <w:sz w:val="24"/>
        </w:rPr>
        <w:t>педагог продолжает у детей формировать умение создавать декоративные композиции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мотивам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дымковских,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филимоновских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узоров.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дымковские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филимоновские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изделия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восприятия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прекрасного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образцов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узоров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стиле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росписей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росписи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могут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вылепленные детьми игрушки и силуэты игрушек, вырезанные из бумаги). Педагог знакомит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 с Городецкими изделиями. Учит детей выделять элементы городецкой росписи (бутоны,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купавки,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розаны,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листья); видеть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называть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цвета,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используемые 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росписи.</w:t>
      </w:r>
    </w:p>
    <w:p w14:paraId="59A801A6" w14:textId="77777777" w:rsidR="009D1A0F" w:rsidRPr="004F38A7" w:rsidRDefault="009D1A0F">
      <w:pPr>
        <w:pStyle w:val="a5"/>
        <w:numPr>
          <w:ilvl w:val="0"/>
          <w:numId w:val="68"/>
        </w:numPr>
        <w:tabs>
          <w:tab w:val="left" w:pos="1082"/>
        </w:tabs>
        <w:ind w:left="1081" w:hanging="258"/>
        <w:rPr>
          <w:i/>
          <w:sz w:val="24"/>
        </w:rPr>
      </w:pPr>
      <w:r w:rsidRPr="004F38A7">
        <w:rPr>
          <w:i/>
          <w:sz w:val="24"/>
        </w:rPr>
        <w:t>Лепка:</w:t>
      </w:r>
    </w:p>
    <w:p w14:paraId="1D542336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98"/>
        </w:tabs>
        <w:ind w:right="117" w:firstLine="707"/>
        <w:rPr>
          <w:sz w:val="24"/>
        </w:rPr>
      </w:pPr>
      <w:r w:rsidRPr="004F38A7">
        <w:rPr>
          <w:sz w:val="24"/>
        </w:rPr>
        <w:t>педагог продолжает развивать интерес детей к лепке; совершенствует у детей 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лепить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глины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пластилина,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пластической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массы).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приемы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лепки,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освоенные в предыдущих группах; учит детей прищипыванию с легким оттягиванием всех краев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сплюснутого шара, вытягиванию отдельных частей из целого куска, прищипыванию мелких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деталей (ушки у котенка, клюв у птички). Педагог учит детей сглаживать пальцами поверхность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вылепленного предмета, фигурки. Учит детей приемам вдавливания середины шара, цилиндра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 получения полой формы. Знакомит с приемами использования стеки. Поощряет стремление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украшать вылепленные изделия узором при помощи стеки. Педагог закрепляет у детей приемы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аккуратной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лепки.</w:t>
      </w:r>
    </w:p>
    <w:p w14:paraId="3FD7834B" w14:textId="77777777" w:rsidR="009D1A0F" w:rsidRPr="004F38A7" w:rsidRDefault="009D1A0F">
      <w:pPr>
        <w:pStyle w:val="a5"/>
        <w:numPr>
          <w:ilvl w:val="0"/>
          <w:numId w:val="68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sz w:val="24"/>
        </w:rPr>
        <w:t>Аппликация:</w:t>
      </w:r>
    </w:p>
    <w:p w14:paraId="49D4A252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90"/>
        </w:tabs>
        <w:ind w:right="118" w:firstLine="707"/>
        <w:rPr>
          <w:sz w:val="24"/>
        </w:rPr>
      </w:pPr>
      <w:r w:rsidRPr="004F38A7">
        <w:rPr>
          <w:sz w:val="24"/>
        </w:rPr>
        <w:t>педагог развивает у детей интерес к аппликации, усложняя ее содержание и расширяя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возможности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разнообразных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изображений.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держать ножницы и пользоваться ими. Обучает детей вырезыванию, начиная с формирования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навыка разрезания по прямой сначала коротких, а затем длинных полос. Учит детей составлять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 полос изображения разных предметов (забор, скамейка, лесенка, дерево, кустик и другое).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вырезать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круглые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квадрата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овальные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прямоугольника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путем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скругления углов; использовать этот прием для изображения в аппликации овощей, фруктов,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ягод,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цветов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подобное.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расширять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количество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изображаемых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аппликации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(птицы,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животные,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цветы,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насекомые,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дома,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реальные,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воображаемые) из готовых форм. Учит детей преобразовывать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эти формы, разрезая их на две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четыре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части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(круг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полукруги,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четверти;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квадрат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треугольники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далее).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навыки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аккуратного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вырезывания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наклеивания.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поощряет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активности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творчества.</w:t>
      </w:r>
    </w:p>
    <w:p w14:paraId="7D6407F7" w14:textId="77777777" w:rsidR="009D1A0F" w:rsidRPr="004F38A7" w:rsidRDefault="009D1A0F">
      <w:pPr>
        <w:pStyle w:val="a5"/>
        <w:numPr>
          <w:ilvl w:val="0"/>
          <w:numId w:val="68"/>
        </w:numPr>
        <w:tabs>
          <w:tab w:val="left" w:pos="1084"/>
        </w:tabs>
        <w:ind w:left="1083" w:hanging="260"/>
        <w:rPr>
          <w:i/>
          <w:sz w:val="24"/>
        </w:rPr>
      </w:pPr>
      <w:r w:rsidRPr="004F38A7">
        <w:rPr>
          <w:i/>
          <w:sz w:val="24"/>
        </w:rPr>
        <w:t>Конструктивная</w:t>
      </w:r>
      <w:r w:rsidRPr="004F38A7">
        <w:rPr>
          <w:i/>
          <w:spacing w:val="-7"/>
          <w:sz w:val="24"/>
        </w:rPr>
        <w:t xml:space="preserve"> </w:t>
      </w:r>
      <w:r w:rsidRPr="004F38A7">
        <w:rPr>
          <w:i/>
          <w:sz w:val="24"/>
        </w:rPr>
        <w:t>деятельность</w:t>
      </w:r>
    </w:p>
    <w:p w14:paraId="01928951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78"/>
        </w:tabs>
        <w:spacing w:before="1"/>
        <w:ind w:right="121" w:firstLine="707"/>
        <w:rPr>
          <w:sz w:val="24"/>
        </w:rPr>
      </w:pPr>
      <w:r w:rsidRPr="004F38A7">
        <w:rPr>
          <w:sz w:val="24"/>
        </w:rPr>
        <w:t>Педагог продолжает развивать у детей способность различать и называть строительные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детали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(куб,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пластина,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кирпичик,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брусок);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учетом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конструктивных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свойств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(устойчивость, форма, величина).</w:t>
      </w:r>
    </w:p>
    <w:p w14:paraId="6DAAA231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53"/>
        </w:tabs>
        <w:ind w:right="115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устанавливать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ассоциативные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связи,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предлагая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вспомнить, какие похожие сооружения дети видели. Учит анализировать образец постройки: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выделять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части,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соотносить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величине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устанавливать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пространственное расположение этих частей относительно друг друга (в домах - стены, вверху 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перекрытие,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крыша; 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автомобиле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кабина, кузов и так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далее).</w:t>
      </w:r>
    </w:p>
    <w:p w14:paraId="461D33BA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66"/>
        </w:tabs>
        <w:ind w:right="120" w:firstLine="707"/>
        <w:rPr>
          <w:sz w:val="24"/>
        </w:rPr>
      </w:pPr>
      <w:r w:rsidRPr="004F38A7">
        <w:rPr>
          <w:sz w:val="24"/>
        </w:rPr>
        <w:t>Педагог побуждает детей создавать постройки разной конструктивной сложности (гараж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для нескольких автомашин, дом в 2 - 3 этажа, широкий мост для проезда автомобилей или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поездов,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идущих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двух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другое).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сюжетно-ролевой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игре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постройки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строительного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материала.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самостоятельно</w:t>
      </w:r>
    </w:p>
    <w:p w14:paraId="69564A99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2E78BC3B" w14:textId="77777777" w:rsidR="009D1A0F" w:rsidRPr="004F38A7" w:rsidRDefault="009D1A0F">
      <w:pPr>
        <w:pStyle w:val="a3"/>
        <w:spacing w:before="74"/>
        <w:ind w:right="121" w:firstLine="0"/>
      </w:pPr>
      <w:r w:rsidRPr="004F38A7">
        <w:lastRenderedPageBreak/>
        <w:t>измерять</w:t>
      </w:r>
      <w:r w:rsidRPr="004F38A7">
        <w:rPr>
          <w:spacing w:val="1"/>
        </w:rPr>
        <w:t xml:space="preserve"> </w:t>
      </w:r>
      <w:r w:rsidRPr="004F38A7">
        <w:t>постройки</w:t>
      </w:r>
      <w:r w:rsidRPr="004F38A7">
        <w:rPr>
          <w:spacing w:val="1"/>
        </w:rPr>
        <w:t xml:space="preserve"> </w:t>
      </w:r>
      <w:r w:rsidRPr="004F38A7">
        <w:t>(по</w:t>
      </w:r>
      <w:r w:rsidRPr="004F38A7">
        <w:rPr>
          <w:spacing w:val="1"/>
        </w:rPr>
        <w:t xml:space="preserve"> </w:t>
      </w:r>
      <w:r w:rsidRPr="004F38A7">
        <w:t>высоте,</w:t>
      </w:r>
      <w:r w:rsidRPr="004F38A7">
        <w:rPr>
          <w:spacing w:val="1"/>
        </w:rPr>
        <w:t xml:space="preserve"> </w:t>
      </w:r>
      <w:r w:rsidRPr="004F38A7">
        <w:t>длине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ширине),</w:t>
      </w:r>
      <w:r w:rsidRPr="004F38A7">
        <w:rPr>
          <w:spacing w:val="1"/>
        </w:rPr>
        <w:t xml:space="preserve"> </w:t>
      </w:r>
      <w:r w:rsidRPr="004F38A7">
        <w:t>соблюдать</w:t>
      </w:r>
      <w:r w:rsidRPr="004F38A7">
        <w:rPr>
          <w:spacing w:val="1"/>
        </w:rPr>
        <w:t xml:space="preserve"> </w:t>
      </w:r>
      <w:r w:rsidRPr="004F38A7">
        <w:t>заданный</w:t>
      </w:r>
      <w:r w:rsidRPr="004F38A7">
        <w:rPr>
          <w:spacing w:val="1"/>
        </w:rPr>
        <w:t xml:space="preserve"> </w:t>
      </w:r>
      <w:r w:rsidRPr="004F38A7">
        <w:t>педагогом</w:t>
      </w:r>
      <w:r w:rsidRPr="004F38A7">
        <w:rPr>
          <w:spacing w:val="1"/>
        </w:rPr>
        <w:t xml:space="preserve"> </w:t>
      </w:r>
      <w:r w:rsidRPr="004F38A7">
        <w:t>принцип</w:t>
      </w:r>
      <w:r w:rsidRPr="004F38A7">
        <w:rPr>
          <w:spacing w:val="-57"/>
        </w:rPr>
        <w:t xml:space="preserve"> </w:t>
      </w:r>
      <w:r w:rsidRPr="004F38A7">
        <w:t>конструкции</w:t>
      </w:r>
      <w:r w:rsidRPr="004F38A7">
        <w:rPr>
          <w:spacing w:val="1"/>
        </w:rPr>
        <w:t xml:space="preserve"> </w:t>
      </w:r>
      <w:r w:rsidRPr="004F38A7">
        <w:t>(построй</w:t>
      </w:r>
      <w:r w:rsidRPr="004F38A7">
        <w:rPr>
          <w:spacing w:val="1"/>
        </w:rPr>
        <w:t xml:space="preserve"> </w:t>
      </w:r>
      <w:r w:rsidRPr="004F38A7">
        <w:t>такой</w:t>
      </w:r>
      <w:r w:rsidRPr="004F38A7">
        <w:rPr>
          <w:spacing w:val="1"/>
        </w:rPr>
        <w:t xml:space="preserve"> </w:t>
      </w:r>
      <w:r w:rsidRPr="004F38A7">
        <w:t>же</w:t>
      </w:r>
      <w:r w:rsidRPr="004F38A7">
        <w:rPr>
          <w:spacing w:val="1"/>
        </w:rPr>
        <w:t xml:space="preserve"> </w:t>
      </w:r>
      <w:r w:rsidRPr="004F38A7">
        <w:t>домик,</w:t>
      </w:r>
      <w:r w:rsidRPr="004F38A7">
        <w:rPr>
          <w:spacing w:val="1"/>
        </w:rPr>
        <w:t xml:space="preserve"> </w:t>
      </w:r>
      <w:r w:rsidRPr="004F38A7">
        <w:t>но</w:t>
      </w:r>
      <w:r w:rsidRPr="004F38A7">
        <w:rPr>
          <w:spacing w:val="1"/>
        </w:rPr>
        <w:t xml:space="preserve"> </w:t>
      </w:r>
      <w:r w:rsidRPr="004F38A7">
        <w:t>высокий).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сооружать</w:t>
      </w:r>
      <w:r w:rsidRPr="004F38A7">
        <w:rPr>
          <w:spacing w:val="1"/>
        </w:rPr>
        <w:t xml:space="preserve"> </w:t>
      </w:r>
      <w:r w:rsidRPr="004F38A7">
        <w:t>постройки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крупного и мелкого строительного материала, использовать детали разного цвета для создания и</w:t>
      </w:r>
      <w:r w:rsidRPr="004F38A7">
        <w:rPr>
          <w:spacing w:val="-57"/>
        </w:rPr>
        <w:t xml:space="preserve"> </w:t>
      </w:r>
      <w:r w:rsidRPr="004F38A7">
        <w:t>украшения</w:t>
      </w:r>
      <w:r w:rsidRPr="004F38A7">
        <w:rPr>
          <w:spacing w:val="-1"/>
        </w:rPr>
        <w:t xml:space="preserve"> </w:t>
      </w:r>
      <w:r w:rsidRPr="004F38A7">
        <w:t>построек.</w:t>
      </w:r>
    </w:p>
    <w:p w14:paraId="68D9E571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90"/>
        </w:tabs>
        <w:ind w:right="124" w:firstLine="707"/>
        <w:rPr>
          <w:sz w:val="24"/>
        </w:rPr>
      </w:pPr>
      <w:r w:rsidRPr="004F38A7">
        <w:rPr>
          <w:sz w:val="24"/>
        </w:rPr>
        <w:t>Педагог учит детей договариваться о том, что они будут строить, распределять между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материал,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согласовывать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действия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совместными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усилиями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достигать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результат.</w:t>
      </w:r>
    </w:p>
    <w:p w14:paraId="0A44213B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64"/>
        </w:tabs>
        <w:ind w:right="118" w:firstLine="707"/>
        <w:rPr>
          <w:sz w:val="24"/>
        </w:rPr>
      </w:pPr>
      <w:r w:rsidRPr="004F38A7">
        <w:rPr>
          <w:sz w:val="24"/>
        </w:rPr>
        <w:t>Педагог обучает детей конструированию из бумаги: сгибать прямоугольный лист бумаги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пополам, совмещая стороны и углы (альбом, флажки для украшения участка, поздравительная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открытка), приклеивать к основной форме детали (к дому - окна, двери, трубу; к автобусу 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колеса; к стулу - спинку).Приобщает детей к изготовлению поделок из природного материала: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коры, веток, листьев, шишек, каштанов, ореховой скорлупы, соломы (лодочки, ежики и так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далее). Учит детей использовать для закрепления частей клей, пластилин; применять в поделках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катушки,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коробки разной величины 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другие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предметы.</w:t>
      </w:r>
    </w:p>
    <w:p w14:paraId="72BB8D9A" w14:textId="77777777" w:rsidR="009D1A0F" w:rsidRPr="004F38A7" w:rsidRDefault="009D1A0F">
      <w:pPr>
        <w:pStyle w:val="a5"/>
        <w:numPr>
          <w:ilvl w:val="0"/>
          <w:numId w:val="68"/>
        </w:numPr>
        <w:tabs>
          <w:tab w:val="left" w:pos="1084"/>
        </w:tabs>
        <w:ind w:left="1083" w:hanging="260"/>
        <w:rPr>
          <w:i/>
          <w:sz w:val="24"/>
        </w:rPr>
      </w:pPr>
      <w:r w:rsidRPr="004F38A7">
        <w:rPr>
          <w:i/>
          <w:sz w:val="24"/>
        </w:rPr>
        <w:t>Музыкальная</w:t>
      </w:r>
      <w:r w:rsidRPr="004F38A7">
        <w:rPr>
          <w:i/>
          <w:spacing w:val="-7"/>
          <w:sz w:val="24"/>
        </w:rPr>
        <w:t xml:space="preserve"> </w:t>
      </w:r>
      <w:r w:rsidRPr="004F38A7">
        <w:rPr>
          <w:i/>
          <w:sz w:val="24"/>
        </w:rPr>
        <w:t>деятельность</w:t>
      </w:r>
    </w:p>
    <w:p w14:paraId="20343D7D" w14:textId="77777777" w:rsidR="009D1A0F" w:rsidRPr="004F38A7" w:rsidRDefault="009D1A0F">
      <w:pPr>
        <w:pStyle w:val="a5"/>
        <w:numPr>
          <w:ilvl w:val="0"/>
          <w:numId w:val="69"/>
        </w:numPr>
        <w:tabs>
          <w:tab w:val="left" w:pos="1137"/>
        </w:tabs>
        <w:ind w:right="116" w:firstLine="707"/>
        <w:rPr>
          <w:sz w:val="24"/>
        </w:rPr>
      </w:pPr>
      <w:r w:rsidRPr="004F38A7">
        <w:rPr>
          <w:i/>
          <w:sz w:val="24"/>
        </w:rPr>
        <w:t>Слушание</w:t>
      </w:r>
      <w:r w:rsidRPr="004F38A7">
        <w:rPr>
          <w:sz w:val="24"/>
        </w:rPr>
        <w:t>: педагог формирует навыки культуры слушания музыки (не отвлекаться,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дослушивать произведение до конца); педагог знакомит детей с биографиями и творчеством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русских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зарубежных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композиторов,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истории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создания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оркестра,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истории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музыки,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инструментах;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узнавать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высказывать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впечатления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прослушанном;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замечать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выразительные средства музыкального произведения: тихо, громко, медленно, быстро; развивает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у детей способность различать звуки по высоте (высокий, низкий в пределах сексты, септимы);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выражать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полученные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впечатления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помощью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слова,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движения,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пантомимы.</w:t>
      </w:r>
    </w:p>
    <w:p w14:paraId="0F27B7A9" w14:textId="77777777" w:rsidR="009D1A0F" w:rsidRPr="004F38A7" w:rsidRDefault="009D1A0F">
      <w:pPr>
        <w:pStyle w:val="a5"/>
        <w:numPr>
          <w:ilvl w:val="0"/>
          <w:numId w:val="69"/>
        </w:numPr>
        <w:tabs>
          <w:tab w:val="left" w:pos="1106"/>
        </w:tabs>
        <w:ind w:right="120" w:firstLine="707"/>
        <w:rPr>
          <w:sz w:val="24"/>
        </w:rPr>
      </w:pPr>
      <w:r w:rsidRPr="004F38A7">
        <w:rPr>
          <w:i/>
          <w:sz w:val="24"/>
        </w:rPr>
        <w:t>Пение</w:t>
      </w:r>
      <w:r w:rsidRPr="004F38A7">
        <w:rPr>
          <w:sz w:val="24"/>
        </w:rPr>
        <w:t>: педагог учит детей выразительному пению, формирует умение петь протяжно,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подвижно, согласованно (в пределах ре - си первой октавы); развивает у детей умение брать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дыхание между короткими музыкальными фразами; формирует у детей умение петь мелодию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чисто, смягчать концы фраз, четко произносить слова, петь выразительно, передавая характер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музыки;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петь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инструментальным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сопровождением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без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него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(с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помощью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педагога).</w:t>
      </w:r>
    </w:p>
    <w:p w14:paraId="01BD7A4F" w14:textId="77777777" w:rsidR="009D1A0F" w:rsidRPr="004F38A7" w:rsidRDefault="009D1A0F">
      <w:pPr>
        <w:pStyle w:val="a5"/>
        <w:numPr>
          <w:ilvl w:val="0"/>
          <w:numId w:val="69"/>
        </w:numPr>
        <w:tabs>
          <w:tab w:val="left" w:pos="1218"/>
        </w:tabs>
        <w:ind w:right="118" w:firstLine="707"/>
        <w:rPr>
          <w:sz w:val="24"/>
        </w:rPr>
      </w:pPr>
      <w:r w:rsidRPr="004F38A7">
        <w:rPr>
          <w:i/>
          <w:sz w:val="24"/>
        </w:rPr>
        <w:t>Песенное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творчество</w:t>
      </w:r>
      <w:r w:rsidRPr="004F38A7">
        <w:rPr>
          <w:sz w:val="24"/>
        </w:rPr>
        <w:t>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сочинять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мелодию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колыбельной песни и отвечать на музыкальные вопросы («Как тебя зовут?», «Что ты хочешь,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кошечка?»,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«Где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ты?»);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импровизировать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мелодии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заданный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текст.</w:t>
      </w:r>
    </w:p>
    <w:p w14:paraId="5D09C6BE" w14:textId="77777777" w:rsidR="009D1A0F" w:rsidRPr="004F38A7" w:rsidRDefault="009D1A0F">
      <w:pPr>
        <w:pStyle w:val="a5"/>
        <w:numPr>
          <w:ilvl w:val="0"/>
          <w:numId w:val="69"/>
        </w:numPr>
        <w:tabs>
          <w:tab w:val="left" w:pos="1108"/>
        </w:tabs>
        <w:ind w:right="121" w:firstLine="707"/>
        <w:rPr>
          <w:sz w:val="24"/>
        </w:rPr>
      </w:pPr>
      <w:r w:rsidRPr="004F38A7">
        <w:rPr>
          <w:i/>
          <w:sz w:val="24"/>
        </w:rPr>
        <w:t xml:space="preserve">Музыкально-ритмические движения: </w:t>
      </w:r>
      <w:r w:rsidRPr="004F38A7">
        <w:rPr>
          <w:sz w:val="24"/>
        </w:rPr>
        <w:t>педагог продолжает формировать у детей навык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ритмичного движения в соответствии с характером музыки; учит детей самостоятельно менять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движения в соответствии с двух- и трехчастной формой музыки; совершенствует танцевальные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движения детей: прямой галоп, пружинка, кружение по одному и в парах; учит детей двигаться 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парах по кругу в танцах и хороводах, ставить ногу на носок и на пятку, ритмично хлопать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ладоши,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выполнять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простейшие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перестроения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круга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врассыпную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обратно),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подскоки;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 совершенствовать у детей навыки основных движений (ходьба: «торжественная»,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спокойная,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«таинственная»; бег: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легкий,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стремительный).</w:t>
      </w:r>
    </w:p>
    <w:p w14:paraId="5B1A6102" w14:textId="77777777" w:rsidR="009D1A0F" w:rsidRPr="004F38A7" w:rsidRDefault="009D1A0F">
      <w:pPr>
        <w:pStyle w:val="a5"/>
        <w:numPr>
          <w:ilvl w:val="0"/>
          <w:numId w:val="69"/>
        </w:numPr>
        <w:tabs>
          <w:tab w:val="left" w:pos="1113"/>
        </w:tabs>
        <w:ind w:right="116" w:firstLine="707"/>
        <w:rPr>
          <w:sz w:val="24"/>
        </w:rPr>
      </w:pPr>
      <w:r w:rsidRPr="004F38A7">
        <w:rPr>
          <w:i/>
          <w:sz w:val="24"/>
        </w:rPr>
        <w:t xml:space="preserve">Развитие танцевально-игрового творчества: </w:t>
      </w:r>
      <w:r w:rsidRPr="004F38A7">
        <w:rPr>
          <w:sz w:val="24"/>
        </w:rPr>
        <w:t>педагог способствует у детей развитию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эмоционально-образного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исполнения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музыкально-игровых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(кружатся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листочки,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падают снежинки) и сценок, используя мимику и пантомиму (зайка веселый и грустный, хитрая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лисичка, сердитый волк и так далее); учит детей инсценированию песен и постановке небольших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музыкальных спектаклей.</w:t>
      </w:r>
    </w:p>
    <w:p w14:paraId="1E086F7B" w14:textId="77777777" w:rsidR="009D1A0F" w:rsidRPr="004F38A7" w:rsidRDefault="009D1A0F">
      <w:pPr>
        <w:pStyle w:val="a5"/>
        <w:numPr>
          <w:ilvl w:val="0"/>
          <w:numId w:val="69"/>
        </w:numPr>
        <w:tabs>
          <w:tab w:val="left" w:pos="1084"/>
        </w:tabs>
        <w:spacing w:before="1"/>
        <w:ind w:left="1083" w:hanging="260"/>
        <w:rPr>
          <w:i/>
          <w:sz w:val="24"/>
        </w:rPr>
      </w:pPr>
      <w:r w:rsidRPr="004F38A7">
        <w:rPr>
          <w:i/>
          <w:sz w:val="24"/>
        </w:rPr>
        <w:t>Игра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на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детских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музыкальных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инструментах:</w:t>
      </w:r>
    </w:p>
    <w:p w14:paraId="44A98EC9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02"/>
        </w:tabs>
        <w:ind w:right="128" w:firstLine="707"/>
        <w:rPr>
          <w:sz w:val="24"/>
        </w:rPr>
      </w:pPr>
      <w:r w:rsidRPr="004F38A7">
        <w:rPr>
          <w:sz w:val="24"/>
        </w:rPr>
        <w:t>педагог формирует у детей умение подыгрывать простейшие мелодии на деревянных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ложках,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погремушках, барабане, металлофоне;</w:t>
      </w:r>
    </w:p>
    <w:p w14:paraId="37D78B56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93"/>
        </w:tabs>
        <w:ind w:right="125" w:firstLine="707"/>
        <w:rPr>
          <w:sz w:val="24"/>
        </w:rPr>
      </w:pPr>
      <w:r w:rsidRPr="004F38A7">
        <w:rPr>
          <w:sz w:val="24"/>
        </w:rPr>
        <w:t>способствует реализации музыкальных способностей ребенка в повседневной жизни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досуговой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(праздники, развлечения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другое).</w:t>
      </w:r>
    </w:p>
    <w:p w14:paraId="630945AC" w14:textId="77777777" w:rsidR="009D1A0F" w:rsidRPr="004F38A7" w:rsidRDefault="009D1A0F">
      <w:pPr>
        <w:pStyle w:val="a5"/>
        <w:numPr>
          <w:ilvl w:val="0"/>
          <w:numId w:val="69"/>
        </w:numPr>
        <w:tabs>
          <w:tab w:val="left" w:pos="1082"/>
        </w:tabs>
        <w:ind w:left="1081" w:hanging="258"/>
        <w:rPr>
          <w:i/>
          <w:sz w:val="24"/>
        </w:rPr>
      </w:pPr>
      <w:r w:rsidRPr="004F38A7">
        <w:rPr>
          <w:i/>
          <w:sz w:val="24"/>
        </w:rPr>
        <w:t>Театрализованная</w:t>
      </w:r>
      <w:r w:rsidRPr="004F38A7">
        <w:rPr>
          <w:i/>
          <w:spacing w:val="-10"/>
          <w:sz w:val="24"/>
        </w:rPr>
        <w:t xml:space="preserve"> </w:t>
      </w:r>
      <w:r w:rsidRPr="004F38A7">
        <w:rPr>
          <w:i/>
          <w:sz w:val="24"/>
        </w:rPr>
        <w:t>деятельность</w:t>
      </w:r>
    </w:p>
    <w:p w14:paraId="75C2B2BE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88"/>
        </w:tabs>
        <w:ind w:right="123" w:firstLine="707"/>
        <w:rPr>
          <w:sz w:val="24"/>
        </w:rPr>
      </w:pPr>
      <w:r w:rsidRPr="004F38A7">
        <w:rPr>
          <w:sz w:val="24"/>
        </w:rPr>
        <w:t>Педагог продолжает развивать и поддерживать интерес детей к театрализованной игре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путем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приобретения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более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сложных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игровых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навыков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(способность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художественный образ, следить за развитием и взаимодействием персонажей). Организует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</w:t>
      </w:r>
      <w:r w:rsidRPr="004F38A7">
        <w:rPr>
          <w:spacing w:val="30"/>
          <w:sz w:val="24"/>
        </w:rPr>
        <w:t xml:space="preserve"> </w:t>
      </w:r>
      <w:r w:rsidRPr="004F38A7">
        <w:rPr>
          <w:sz w:val="24"/>
        </w:rPr>
        <w:t>игровые</w:t>
      </w:r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>этюды</w:t>
      </w:r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30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30"/>
          <w:sz w:val="24"/>
        </w:rPr>
        <w:t xml:space="preserve"> </w:t>
      </w:r>
      <w:r w:rsidRPr="004F38A7">
        <w:rPr>
          <w:sz w:val="24"/>
        </w:rPr>
        <w:t>восприятия,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воображения,</w:t>
      </w:r>
      <w:r w:rsidRPr="004F38A7">
        <w:rPr>
          <w:spacing w:val="30"/>
          <w:sz w:val="24"/>
        </w:rPr>
        <w:t xml:space="preserve"> </w:t>
      </w:r>
      <w:r w:rsidRPr="004F38A7">
        <w:rPr>
          <w:sz w:val="24"/>
        </w:rPr>
        <w:t>внимания,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мышления.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Педагог</w:t>
      </w:r>
    </w:p>
    <w:p w14:paraId="49502C5E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23C2EA0B" w14:textId="77777777" w:rsidR="009D1A0F" w:rsidRPr="004F38A7" w:rsidRDefault="009D1A0F">
      <w:pPr>
        <w:pStyle w:val="a3"/>
        <w:spacing w:before="74"/>
        <w:ind w:right="119" w:firstLine="0"/>
      </w:pPr>
      <w:r w:rsidRPr="004F38A7">
        <w:lastRenderedPageBreak/>
        <w:t>учит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разыгрывать</w:t>
      </w:r>
      <w:r w:rsidRPr="004F38A7">
        <w:rPr>
          <w:spacing w:val="1"/>
        </w:rPr>
        <w:t xml:space="preserve"> </w:t>
      </w:r>
      <w:r w:rsidRPr="004F38A7">
        <w:t>простые</w:t>
      </w:r>
      <w:r w:rsidRPr="004F38A7">
        <w:rPr>
          <w:spacing w:val="1"/>
        </w:rPr>
        <w:t xml:space="preserve"> </w:t>
      </w:r>
      <w:r w:rsidRPr="004F38A7">
        <w:t>представления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r w:rsidRPr="004F38A7">
        <w:t>знакомого</w:t>
      </w:r>
      <w:r w:rsidRPr="004F38A7">
        <w:rPr>
          <w:spacing w:val="1"/>
        </w:rPr>
        <w:t xml:space="preserve"> </w:t>
      </w:r>
      <w:r w:rsidRPr="004F38A7">
        <w:t>литературного</w:t>
      </w:r>
      <w:r w:rsidRPr="004F38A7">
        <w:rPr>
          <w:spacing w:val="6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сказочного сюжета; использовать для воплощения образа известные выразительные средства</w:t>
      </w:r>
      <w:r w:rsidRPr="004F38A7">
        <w:rPr>
          <w:spacing w:val="1"/>
        </w:rPr>
        <w:t xml:space="preserve"> </w:t>
      </w:r>
      <w:r w:rsidRPr="004F38A7">
        <w:t>(интонацию,</w:t>
      </w:r>
      <w:r w:rsidRPr="004F38A7">
        <w:rPr>
          <w:spacing w:val="1"/>
        </w:rPr>
        <w:t xml:space="preserve"> </w:t>
      </w:r>
      <w:r w:rsidRPr="004F38A7">
        <w:t>мимику,</w:t>
      </w:r>
      <w:r w:rsidRPr="004F38A7">
        <w:rPr>
          <w:spacing w:val="1"/>
        </w:rPr>
        <w:t xml:space="preserve"> </w:t>
      </w:r>
      <w:r w:rsidRPr="004F38A7">
        <w:t>жест).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чувствовать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понимать</w:t>
      </w:r>
      <w:r w:rsidRPr="004F38A7">
        <w:rPr>
          <w:spacing w:val="1"/>
        </w:rPr>
        <w:t xml:space="preserve"> </w:t>
      </w:r>
      <w:r w:rsidRPr="004F38A7">
        <w:t>эмоциональное</w:t>
      </w:r>
      <w:r w:rsidRPr="004F38A7">
        <w:rPr>
          <w:spacing w:val="1"/>
        </w:rPr>
        <w:t xml:space="preserve"> </w:t>
      </w:r>
      <w:r w:rsidRPr="004F38A7">
        <w:t>состояние</w:t>
      </w:r>
      <w:r w:rsidRPr="004F38A7">
        <w:rPr>
          <w:spacing w:val="1"/>
        </w:rPr>
        <w:t xml:space="preserve"> </w:t>
      </w:r>
      <w:r w:rsidRPr="004F38A7">
        <w:t>героя,</w:t>
      </w:r>
      <w:r w:rsidRPr="004F38A7">
        <w:rPr>
          <w:spacing w:val="1"/>
        </w:rPr>
        <w:t xml:space="preserve"> </w:t>
      </w:r>
      <w:r w:rsidRPr="004F38A7">
        <w:t>вступать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ролевое</w:t>
      </w:r>
      <w:r w:rsidRPr="004F38A7">
        <w:rPr>
          <w:spacing w:val="1"/>
        </w:rPr>
        <w:t xml:space="preserve"> </w:t>
      </w:r>
      <w:r w:rsidRPr="004F38A7">
        <w:t>взаимодействие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другими</w:t>
      </w:r>
      <w:r w:rsidRPr="004F38A7">
        <w:rPr>
          <w:spacing w:val="1"/>
        </w:rPr>
        <w:t xml:space="preserve"> </w:t>
      </w:r>
      <w:r w:rsidRPr="004F38A7">
        <w:t>персонажами.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навык</w:t>
      </w:r>
      <w:r w:rsidRPr="004F38A7">
        <w:rPr>
          <w:spacing w:val="1"/>
        </w:rPr>
        <w:t xml:space="preserve"> </w:t>
      </w:r>
      <w:r w:rsidRPr="004F38A7">
        <w:t>режиссерской</w:t>
      </w:r>
      <w:r w:rsidRPr="004F38A7">
        <w:rPr>
          <w:spacing w:val="-57"/>
        </w:rPr>
        <w:t xml:space="preserve"> </w:t>
      </w:r>
      <w:r w:rsidRPr="004F38A7">
        <w:t>игры, создавая для этого специальные условия (место, материалы, атрибуты). Побуждает детей</w:t>
      </w:r>
      <w:r w:rsidRPr="004F38A7">
        <w:rPr>
          <w:spacing w:val="1"/>
        </w:rPr>
        <w:t xml:space="preserve"> </w:t>
      </w:r>
      <w:r w:rsidRPr="004F38A7">
        <w:t>использовать в театрализованных играх образные игрушки и различные виды театра (бибабо,</w:t>
      </w:r>
      <w:r w:rsidRPr="004F38A7">
        <w:rPr>
          <w:spacing w:val="1"/>
        </w:rPr>
        <w:t xml:space="preserve"> </w:t>
      </w:r>
      <w:r w:rsidRPr="004F38A7">
        <w:t>настольный, плоскостной). Педагог формирует у детей умение использовать в театрализованных</w:t>
      </w:r>
      <w:r w:rsidRPr="004F38A7">
        <w:rPr>
          <w:spacing w:val="-57"/>
        </w:rPr>
        <w:t xml:space="preserve"> </w:t>
      </w:r>
      <w:r w:rsidRPr="004F38A7">
        <w:t>играх</w:t>
      </w:r>
      <w:r w:rsidRPr="004F38A7">
        <w:rPr>
          <w:spacing w:val="1"/>
        </w:rPr>
        <w:t xml:space="preserve"> </w:t>
      </w:r>
      <w:r w:rsidRPr="004F38A7">
        <w:t>образные</w:t>
      </w:r>
      <w:r w:rsidRPr="004F38A7">
        <w:rPr>
          <w:spacing w:val="1"/>
        </w:rPr>
        <w:t xml:space="preserve"> </w:t>
      </w:r>
      <w:r w:rsidRPr="004F38A7">
        <w:t>игрушки,</w:t>
      </w:r>
      <w:r w:rsidRPr="004F38A7">
        <w:rPr>
          <w:spacing w:val="1"/>
        </w:rPr>
        <w:t xml:space="preserve"> </w:t>
      </w:r>
      <w:r w:rsidRPr="004F38A7">
        <w:t>самостоятельно</w:t>
      </w:r>
      <w:r w:rsidRPr="004F38A7">
        <w:rPr>
          <w:spacing w:val="1"/>
        </w:rPr>
        <w:t xml:space="preserve"> </w:t>
      </w:r>
      <w:r w:rsidRPr="004F38A7">
        <w:t>вылепленные</w:t>
      </w:r>
      <w:r w:rsidRPr="004F38A7">
        <w:rPr>
          <w:spacing w:val="1"/>
        </w:rPr>
        <w:t xml:space="preserve"> </w:t>
      </w:r>
      <w:r w:rsidRPr="004F38A7">
        <w:t>фигурки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глины,</w:t>
      </w:r>
      <w:r w:rsidRPr="004F38A7">
        <w:rPr>
          <w:spacing w:val="1"/>
        </w:rPr>
        <w:t xml:space="preserve"> </w:t>
      </w:r>
      <w:r w:rsidRPr="004F38A7">
        <w:t>пластмассы,</w:t>
      </w:r>
      <w:r w:rsidRPr="004F38A7">
        <w:rPr>
          <w:spacing w:val="-57"/>
        </w:rPr>
        <w:t xml:space="preserve"> </w:t>
      </w:r>
      <w:r w:rsidRPr="004F38A7">
        <w:t>пластилина. Поощряет проявление инициативы и самостоятельности в выборе роли, сюжета,</w:t>
      </w:r>
      <w:r w:rsidRPr="004F38A7">
        <w:rPr>
          <w:spacing w:val="1"/>
        </w:rPr>
        <w:t xml:space="preserve"> </w:t>
      </w:r>
      <w:r w:rsidRPr="004F38A7">
        <w:t>средств перевоплощения; предоставляет возможность для экспериментирования при создании</w:t>
      </w:r>
      <w:r w:rsidRPr="004F38A7">
        <w:rPr>
          <w:spacing w:val="1"/>
        </w:rPr>
        <w:t xml:space="preserve"> </w:t>
      </w:r>
      <w:r w:rsidRPr="004F38A7">
        <w:t>одного и того же образа. Учит чувствовать и понимать эмоциональное состояние героя, вступать</w:t>
      </w:r>
      <w:r w:rsidRPr="004F38A7">
        <w:rPr>
          <w:spacing w:val="-57"/>
        </w:rPr>
        <w:t xml:space="preserve"> </w:t>
      </w:r>
      <w:r w:rsidRPr="004F38A7">
        <w:t>в ролевое взаимодействие с другими персонажами. Способствует разностороннему развитию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театрализованной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путем</w:t>
      </w:r>
      <w:r w:rsidRPr="004F38A7">
        <w:rPr>
          <w:spacing w:val="1"/>
        </w:rPr>
        <w:t xml:space="preserve"> </w:t>
      </w:r>
      <w:r w:rsidRPr="004F38A7">
        <w:t>прослеживания</w:t>
      </w:r>
      <w:r w:rsidRPr="004F38A7">
        <w:rPr>
          <w:spacing w:val="1"/>
        </w:rPr>
        <w:t xml:space="preserve"> </w:t>
      </w:r>
      <w:r w:rsidRPr="004F38A7">
        <w:t>количества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характера</w:t>
      </w:r>
      <w:r w:rsidRPr="004F38A7">
        <w:rPr>
          <w:spacing w:val="1"/>
        </w:rPr>
        <w:t xml:space="preserve"> </w:t>
      </w:r>
      <w:r w:rsidRPr="004F38A7">
        <w:t>исполняемых</w:t>
      </w:r>
      <w:r w:rsidRPr="004F38A7">
        <w:rPr>
          <w:spacing w:val="1"/>
        </w:rPr>
        <w:t xml:space="preserve"> </w:t>
      </w:r>
      <w:r w:rsidRPr="004F38A7">
        <w:t>каждым</w:t>
      </w:r>
      <w:r w:rsidRPr="004F38A7">
        <w:rPr>
          <w:spacing w:val="1"/>
        </w:rPr>
        <w:t xml:space="preserve"> </w:t>
      </w:r>
      <w:r w:rsidRPr="004F38A7">
        <w:t>ребенком</w:t>
      </w:r>
      <w:r w:rsidRPr="004F38A7">
        <w:rPr>
          <w:spacing w:val="1"/>
        </w:rPr>
        <w:t xml:space="preserve"> </w:t>
      </w:r>
      <w:r w:rsidRPr="004F38A7">
        <w:t>ролей.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продолжает</w:t>
      </w:r>
      <w:r w:rsidRPr="004F38A7">
        <w:rPr>
          <w:spacing w:val="1"/>
        </w:rPr>
        <w:t xml:space="preserve"> </w:t>
      </w:r>
      <w:r w:rsidRPr="004F38A7">
        <w:t>использовать</w:t>
      </w:r>
      <w:r w:rsidRPr="004F38A7">
        <w:rPr>
          <w:spacing w:val="1"/>
        </w:rPr>
        <w:t xml:space="preserve"> </w:t>
      </w:r>
      <w:r w:rsidRPr="004F38A7">
        <w:t>возможности</w:t>
      </w:r>
      <w:r w:rsidRPr="004F38A7">
        <w:rPr>
          <w:spacing w:val="1"/>
        </w:rPr>
        <w:t xml:space="preserve"> </w:t>
      </w:r>
      <w:r w:rsidRPr="004F38A7">
        <w:t>педагогического</w:t>
      </w:r>
      <w:r w:rsidRPr="004F38A7">
        <w:rPr>
          <w:spacing w:val="1"/>
        </w:rPr>
        <w:t xml:space="preserve"> </w:t>
      </w:r>
      <w:r w:rsidRPr="004F38A7">
        <w:t>театра</w:t>
      </w:r>
      <w:r w:rsidRPr="004F38A7">
        <w:rPr>
          <w:spacing w:val="1"/>
        </w:rPr>
        <w:t xml:space="preserve"> </w:t>
      </w:r>
      <w:r w:rsidRPr="004F38A7">
        <w:t>(взрослых)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накопления</w:t>
      </w:r>
      <w:r w:rsidRPr="004F38A7">
        <w:rPr>
          <w:spacing w:val="1"/>
        </w:rPr>
        <w:t xml:space="preserve"> </w:t>
      </w:r>
      <w:r w:rsidRPr="004F38A7">
        <w:t>эмоционально-чувственного</w:t>
      </w:r>
      <w:r w:rsidRPr="004F38A7">
        <w:rPr>
          <w:spacing w:val="1"/>
        </w:rPr>
        <w:t xml:space="preserve"> </w:t>
      </w:r>
      <w:r w:rsidRPr="004F38A7">
        <w:t>опыта,</w:t>
      </w:r>
      <w:r w:rsidRPr="004F38A7">
        <w:rPr>
          <w:spacing w:val="1"/>
        </w:rPr>
        <w:t xml:space="preserve"> </w:t>
      </w:r>
      <w:r w:rsidRPr="004F38A7">
        <w:t>понимания</w:t>
      </w:r>
      <w:r w:rsidRPr="004F38A7">
        <w:rPr>
          <w:spacing w:val="-1"/>
        </w:rPr>
        <w:t xml:space="preserve"> </w:t>
      </w:r>
      <w:r w:rsidRPr="004F38A7">
        <w:t>детьми</w:t>
      </w:r>
      <w:r w:rsidRPr="004F38A7">
        <w:rPr>
          <w:spacing w:val="-3"/>
        </w:rPr>
        <w:t xml:space="preserve"> </w:t>
      </w:r>
      <w:r w:rsidRPr="004F38A7">
        <w:t>комплекса</w:t>
      </w:r>
      <w:r w:rsidRPr="004F38A7">
        <w:rPr>
          <w:spacing w:val="-2"/>
        </w:rPr>
        <w:t xml:space="preserve"> </w:t>
      </w:r>
      <w:r w:rsidRPr="004F38A7">
        <w:t>выразительных</w:t>
      </w:r>
      <w:r w:rsidRPr="004F38A7">
        <w:rPr>
          <w:spacing w:val="-2"/>
        </w:rPr>
        <w:t xml:space="preserve"> </w:t>
      </w:r>
      <w:r w:rsidRPr="004F38A7">
        <w:t>средств,</w:t>
      </w:r>
      <w:r w:rsidRPr="004F38A7">
        <w:rPr>
          <w:spacing w:val="-2"/>
        </w:rPr>
        <w:t xml:space="preserve"> </w:t>
      </w:r>
      <w:r w:rsidRPr="004F38A7">
        <w:t>применяемых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спектакле.</w:t>
      </w:r>
    </w:p>
    <w:p w14:paraId="07995DF3" w14:textId="77777777" w:rsidR="009D1A0F" w:rsidRPr="004F38A7" w:rsidRDefault="009D1A0F">
      <w:pPr>
        <w:pStyle w:val="a5"/>
        <w:numPr>
          <w:ilvl w:val="0"/>
          <w:numId w:val="69"/>
        </w:numPr>
        <w:tabs>
          <w:tab w:val="left" w:pos="1084"/>
        </w:tabs>
        <w:spacing w:line="275" w:lineRule="exact"/>
        <w:ind w:left="1083" w:hanging="260"/>
        <w:rPr>
          <w:i/>
          <w:sz w:val="24"/>
        </w:rPr>
      </w:pPr>
      <w:r w:rsidRPr="004F38A7">
        <w:rPr>
          <w:i/>
          <w:sz w:val="24"/>
        </w:rPr>
        <w:t>Культурно-досуговая</w:t>
      </w:r>
      <w:r w:rsidRPr="004F38A7">
        <w:rPr>
          <w:i/>
          <w:spacing w:val="-8"/>
          <w:sz w:val="24"/>
        </w:rPr>
        <w:t xml:space="preserve"> </w:t>
      </w:r>
      <w:r w:rsidRPr="004F38A7">
        <w:rPr>
          <w:i/>
          <w:sz w:val="24"/>
        </w:rPr>
        <w:t>деятельность</w:t>
      </w:r>
    </w:p>
    <w:p w14:paraId="21B5DE5D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05"/>
        </w:tabs>
        <w:ind w:right="113" w:firstLine="707"/>
        <w:rPr>
          <w:sz w:val="24"/>
        </w:rPr>
      </w:pPr>
      <w:r w:rsidRPr="004F38A7">
        <w:rPr>
          <w:sz w:val="24"/>
        </w:rPr>
        <w:t>Педагог развивает умение детей организовывать свой досуг с пользой. Осуществляет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патриотическое и нравственное воспитание, приобщает к художественной культуре, эстетико-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творчеству.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Побуждает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выбранного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(художественной,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другое).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Вовлекает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 подготовки к развлечениям (концерт, кукольный спектакль, вечер загадок и прочее).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 с традициями и культурой народов страны, воспитывает чувство гордости за свою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страну (населенный пункт). Приобщает к праздничной культуре, развивает желание принимать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праздниках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(календарных,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государственных,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народных).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Активизирует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желание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посещать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объединения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дополнительного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образования.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художественные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наклонности детей. Педагог привлекает детей к процессу подготовки разных видов развлечений;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желание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кукольном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спектакле,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композициях, концертах. В процессе организации и проведения развлечений педагог заботится 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формировании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потребности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заниматься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интересным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 содержательным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делом.</w:t>
      </w:r>
    </w:p>
    <w:p w14:paraId="59205A45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4933E3A8" w14:textId="77777777" w:rsidR="009D1A0F" w:rsidRPr="004F38A7" w:rsidRDefault="009D1A0F">
      <w:pPr>
        <w:pStyle w:val="2"/>
        <w:spacing w:before="1"/>
        <w:jc w:val="left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5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6</w:t>
      </w:r>
      <w:r w:rsidRPr="004F38A7">
        <w:rPr>
          <w:spacing w:val="-1"/>
        </w:rPr>
        <w:t xml:space="preserve"> </w:t>
      </w:r>
      <w:r w:rsidRPr="004F38A7">
        <w:t>лет</w:t>
      </w:r>
    </w:p>
    <w:p w14:paraId="66B16EA8" w14:textId="77777777" w:rsidR="009D1A0F" w:rsidRPr="004F38A7" w:rsidRDefault="009D1A0F">
      <w:pPr>
        <w:spacing w:line="274" w:lineRule="exact"/>
        <w:ind w:left="824"/>
        <w:rPr>
          <w:i/>
          <w:sz w:val="24"/>
        </w:rPr>
      </w:pPr>
      <w:r w:rsidRPr="004F38A7">
        <w:rPr>
          <w:sz w:val="24"/>
        </w:rPr>
        <w:t>В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области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художественно-эстетического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-2"/>
          <w:sz w:val="24"/>
        </w:rPr>
        <w:t xml:space="preserve"> </w:t>
      </w:r>
      <w:r w:rsidRPr="004F38A7">
        <w:rPr>
          <w:i/>
          <w:sz w:val="24"/>
        </w:rPr>
        <w:t>основными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задачами</w:t>
      </w:r>
    </w:p>
    <w:p w14:paraId="3FEF1FF0" w14:textId="77777777" w:rsidR="009D1A0F" w:rsidRPr="004F38A7" w:rsidRDefault="009D1A0F">
      <w:pPr>
        <w:pStyle w:val="a3"/>
        <w:ind w:left="824" w:firstLine="0"/>
        <w:jc w:val="left"/>
      </w:pPr>
      <w:r w:rsidRPr="004F38A7">
        <w:t>образовательной</w:t>
      </w:r>
      <w:r w:rsidRPr="004F38A7">
        <w:rPr>
          <w:spacing w:val="-4"/>
        </w:rPr>
        <w:t xml:space="preserve"> </w:t>
      </w:r>
      <w:r w:rsidRPr="004F38A7">
        <w:t>деятельности</w:t>
      </w:r>
      <w:r w:rsidRPr="004F38A7">
        <w:rPr>
          <w:spacing w:val="-4"/>
        </w:rPr>
        <w:t xml:space="preserve"> </w:t>
      </w:r>
      <w:r w:rsidRPr="004F38A7">
        <w:t>являются:</w:t>
      </w:r>
    </w:p>
    <w:p w14:paraId="53A90C28" w14:textId="77777777" w:rsidR="009D1A0F" w:rsidRPr="004F38A7" w:rsidRDefault="009D1A0F">
      <w:pPr>
        <w:pStyle w:val="a5"/>
        <w:numPr>
          <w:ilvl w:val="0"/>
          <w:numId w:val="70"/>
        </w:numPr>
        <w:tabs>
          <w:tab w:val="left" w:pos="1185"/>
        </w:tabs>
        <w:ind w:hanging="361"/>
        <w:rPr>
          <w:sz w:val="24"/>
        </w:rPr>
      </w:pPr>
      <w:r w:rsidRPr="004F38A7">
        <w:rPr>
          <w:sz w:val="24"/>
        </w:rPr>
        <w:t>приобщение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искусству:</w:t>
      </w:r>
    </w:p>
    <w:p w14:paraId="17444FCC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113"/>
        </w:tabs>
        <w:ind w:right="123" w:firstLine="707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восприятие,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вкус,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искусству;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наблюдать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оценивать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прекрасное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окружающей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действительности,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природе;</w:t>
      </w:r>
    </w:p>
    <w:p w14:paraId="32B602DA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79"/>
        </w:tabs>
        <w:ind w:right="125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отклик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красоты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работах;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освоению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оценок, суждений;</w:t>
      </w:r>
    </w:p>
    <w:p w14:paraId="0B983273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00"/>
        </w:tabs>
        <w:ind w:right="119" w:firstLine="707"/>
        <w:rPr>
          <w:sz w:val="24"/>
        </w:rPr>
      </w:pPr>
      <w:r w:rsidRPr="004F38A7">
        <w:rPr>
          <w:sz w:val="24"/>
        </w:rPr>
        <w:t>формировать духовно-нравственные качества, в процессе ознакомления с различными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искусства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духовно-нравственного содержания;</w:t>
      </w:r>
    </w:p>
    <w:p w14:paraId="68D423AA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64"/>
        </w:tabs>
        <w:ind w:left="963" w:hanging="140"/>
        <w:jc w:val="left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бережное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произведениям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искусства;</w:t>
      </w:r>
    </w:p>
    <w:p w14:paraId="2D69324F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78"/>
        </w:tabs>
        <w:ind w:right="129" w:firstLine="707"/>
        <w:jc w:val="left"/>
        <w:rPr>
          <w:sz w:val="24"/>
        </w:rPr>
      </w:pPr>
      <w:r w:rsidRPr="004F38A7">
        <w:rPr>
          <w:sz w:val="24"/>
        </w:rPr>
        <w:t>активизировать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проявление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эстетического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окружающему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миру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(искусству,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природе,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предметам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быта, игрушкам, социальным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явлениям);</w:t>
      </w:r>
    </w:p>
    <w:p w14:paraId="37BBDCB6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72"/>
        </w:tabs>
        <w:spacing w:before="1"/>
        <w:ind w:right="127" w:firstLine="707"/>
        <w:jc w:val="left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43"/>
          <w:sz w:val="24"/>
        </w:rPr>
        <w:t xml:space="preserve"> </w:t>
      </w:r>
      <w:r w:rsidRPr="004F38A7">
        <w:rPr>
          <w:sz w:val="24"/>
        </w:rPr>
        <w:t>эстетические</w:t>
      </w:r>
      <w:r w:rsidRPr="004F38A7">
        <w:rPr>
          <w:spacing w:val="42"/>
          <w:sz w:val="24"/>
        </w:rPr>
        <w:t xml:space="preserve"> </w:t>
      </w:r>
      <w:r w:rsidRPr="004F38A7">
        <w:rPr>
          <w:sz w:val="24"/>
        </w:rPr>
        <w:t>интересы,</w:t>
      </w:r>
      <w:r w:rsidRPr="004F38A7">
        <w:rPr>
          <w:spacing w:val="42"/>
          <w:sz w:val="24"/>
        </w:rPr>
        <w:t xml:space="preserve"> </w:t>
      </w:r>
      <w:r w:rsidRPr="004F38A7">
        <w:rPr>
          <w:sz w:val="24"/>
        </w:rPr>
        <w:t>эстетические</w:t>
      </w:r>
      <w:r w:rsidRPr="004F38A7">
        <w:rPr>
          <w:spacing w:val="42"/>
          <w:sz w:val="24"/>
        </w:rPr>
        <w:t xml:space="preserve"> </w:t>
      </w:r>
      <w:r w:rsidRPr="004F38A7">
        <w:rPr>
          <w:sz w:val="24"/>
        </w:rPr>
        <w:t>предпочтения,</w:t>
      </w:r>
      <w:r w:rsidRPr="004F38A7">
        <w:rPr>
          <w:spacing w:val="41"/>
          <w:sz w:val="24"/>
        </w:rPr>
        <w:t xml:space="preserve"> </w:t>
      </w:r>
      <w:r w:rsidRPr="004F38A7">
        <w:rPr>
          <w:sz w:val="24"/>
        </w:rPr>
        <w:t>желание</w:t>
      </w:r>
      <w:r w:rsidRPr="004F38A7">
        <w:rPr>
          <w:spacing w:val="42"/>
          <w:sz w:val="24"/>
        </w:rPr>
        <w:t xml:space="preserve"> </w:t>
      </w:r>
      <w:r w:rsidRPr="004F38A7">
        <w:rPr>
          <w:sz w:val="24"/>
        </w:rPr>
        <w:t>познавать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искусство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осваивать изобразительную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музыкальную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деятельность;</w:t>
      </w:r>
    </w:p>
    <w:p w14:paraId="3D0F0E0E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22"/>
        </w:tabs>
        <w:ind w:right="125" w:firstLine="707"/>
        <w:jc w:val="left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традиций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своего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народа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через творческую деятельность;</w:t>
      </w:r>
    </w:p>
    <w:p w14:paraId="059B040F" w14:textId="77777777" w:rsidR="009D1A0F" w:rsidRPr="004F38A7" w:rsidRDefault="009D1A0F">
      <w:pPr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26F7662D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14"/>
        </w:tabs>
        <w:spacing w:before="74"/>
        <w:ind w:right="126" w:firstLine="707"/>
        <w:rPr>
          <w:sz w:val="24"/>
        </w:rPr>
      </w:pPr>
      <w:r w:rsidRPr="004F38A7">
        <w:rPr>
          <w:sz w:val="24"/>
        </w:rPr>
        <w:lastRenderedPageBreak/>
        <w:t>продолжать формировать умение выделять, называть, группировать произведения 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(литература,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изобразительное искусство,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архитектура,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балет,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театр,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цирк,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фотография);</w:t>
      </w:r>
    </w:p>
    <w:p w14:paraId="7C17A50F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05"/>
        </w:tabs>
        <w:ind w:right="125" w:firstLine="707"/>
        <w:rPr>
          <w:sz w:val="24"/>
        </w:rPr>
      </w:pPr>
      <w:r w:rsidRPr="004F38A7">
        <w:rPr>
          <w:sz w:val="24"/>
        </w:rPr>
        <w:t>продолжать знакомить детей с жанрами изобразительного и музыкального искусства;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знакомить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детей 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архитектурой;</w:t>
      </w:r>
    </w:p>
    <w:p w14:paraId="3224330D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74"/>
        </w:tabs>
        <w:ind w:right="125" w:firstLine="707"/>
        <w:rPr>
          <w:sz w:val="24"/>
        </w:rPr>
      </w:pPr>
      <w:r w:rsidRPr="004F38A7">
        <w:rPr>
          <w:sz w:val="24"/>
        </w:rPr>
        <w:t>расширять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фольклоре,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промыслах;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участию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фольклорных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праздниках;</w:t>
      </w:r>
    </w:p>
    <w:p w14:paraId="31C74447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17"/>
        </w:tabs>
        <w:ind w:right="126" w:firstLine="707"/>
        <w:rPr>
          <w:sz w:val="24"/>
        </w:rPr>
      </w:pPr>
      <w:r w:rsidRPr="004F38A7">
        <w:rPr>
          <w:sz w:val="24"/>
        </w:rPr>
        <w:t>продолжать формировать умение выделять и использовать в своей изобразительной,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театрализованной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выразительности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знать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называть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материалы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разных видов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художественной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деятельности;</w:t>
      </w:r>
    </w:p>
    <w:p w14:paraId="4493275E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62"/>
        </w:tabs>
        <w:ind w:right="123" w:firstLine="707"/>
        <w:rPr>
          <w:sz w:val="24"/>
        </w:rPr>
      </w:pPr>
      <w:r w:rsidRPr="004F38A7">
        <w:rPr>
          <w:sz w:val="24"/>
        </w:rPr>
        <w:t>уметь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профессию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работают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том или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ином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виде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искусства;</w:t>
      </w:r>
    </w:p>
    <w:p w14:paraId="5C5A173D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94"/>
        </w:tabs>
        <w:ind w:right="118" w:firstLine="707"/>
        <w:rPr>
          <w:sz w:val="24"/>
        </w:rPr>
      </w:pPr>
      <w:r w:rsidRPr="004F38A7">
        <w:rPr>
          <w:sz w:val="24"/>
        </w:rPr>
        <w:t>поддерживать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личностные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освоения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собственной творческой деятельности: самостоятельность, инициативность, индивидуальность,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творчество.</w:t>
      </w:r>
    </w:p>
    <w:p w14:paraId="073A740D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организовать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посещение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выставки,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театра,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музея,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цирка;</w:t>
      </w:r>
    </w:p>
    <w:p w14:paraId="6882D7FC" w14:textId="77777777" w:rsidR="009D1A0F" w:rsidRPr="004F38A7" w:rsidRDefault="009D1A0F">
      <w:pPr>
        <w:pStyle w:val="a5"/>
        <w:numPr>
          <w:ilvl w:val="0"/>
          <w:numId w:val="70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sz w:val="24"/>
        </w:rPr>
        <w:t>изобразительная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деятельность:</w:t>
      </w:r>
    </w:p>
    <w:p w14:paraId="7EA4C066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изобразительной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деятельности;</w:t>
      </w:r>
    </w:p>
    <w:p w14:paraId="117611CD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53"/>
        </w:tabs>
        <w:ind w:right="118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художественно-творческих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продуктивных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деятельности;</w:t>
      </w:r>
    </w:p>
    <w:p w14:paraId="7995ABFA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70"/>
        </w:tabs>
        <w:ind w:right="125" w:firstLine="707"/>
        <w:rPr>
          <w:sz w:val="24"/>
        </w:rPr>
      </w:pPr>
      <w:r w:rsidRPr="004F38A7">
        <w:rPr>
          <w:sz w:val="24"/>
        </w:rPr>
        <w:t>обогащать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сенсорный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опыт,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восприятия: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зрение,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слух,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обоняние,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осязание, вкус;</w:t>
      </w:r>
    </w:p>
    <w:p w14:paraId="7DF39319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закреплять у</w:t>
      </w:r>
      <w:r w:rsidRPr="004F38A7">
        <w:rPr>
          <w:spacing w:val="-10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знания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основных формах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объектов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природы;</w:t>
      </w:r>
    </w:p>
    <w:p w14:paraId="045F1AE6" w14:textId="77777777" w:rsidR="009D1A0F" w:rsidRPr="004F38A7" w:rsidRDefault="009D1A0F">
      <w:pPr>
        <w:pStyle w:val="a3"/>
        <w:ind w:left="776" w:firstLine="0"/>
      </w:pPr>
      <w:r w:rsidRPr="004F38A7">
        <w:t>-развивать</w:t>
      </w:r>
      <w:r w:rsidRPr="004F38A7">
        <w:rPr>
          <w:spacing w:val="57"/>
        </w:rPr>
        <w:t xml:space="preserve"> </w:t>
      </w:r>
      <w:r w:rsidRPr="004F38A7">
        <w:t>у</w:t>
      </w:r>
      <w:r w:rsidRPr="004F38A7">
        <w:rPr>
          <w:spacing w:val="49"/>
        </w:rPr>
        <w:t xml:space="preserve"> </w:t>
      </w:r>
      <w:r w:rsidRPr="004F38A7">
        <w:t>детей</w:t>
      </w:r>
      <w:r w:rsidRPr="004F38A7">
        <w:rPr>
          <w:spacing w:val="55"/>
        </w:rPr>
        <w:t xml:space="preserve"> </w:t>
      </w:r>
      <w:r w:rsidRPr="004F38A7">
        <w:t>эстетическое</w:t>
      </w:r>
      <w:r w:rsidRPr="004F38A7">
        <w:rPr>
          <w:spacing w:val="53"/>
        </w:rPr>
        <w:t xml:space="preserve"> </w:t>
      </w:r>
      <w:r w:rsidRPr="004F38A7">
        <w:t>восприятие,</w:t>
      </w:r>
      <w:r w:rsidRPr="004F38A7">
        <w:rPr>
          <w:spacing w:val="1"/>
        </w:rPr>
        <w:t xml:space="preserve"> </w:t>
      </w:r>
      <w:r w:rsidRPr="004F38A7">
        <w:t>желание</w:t>
      </w:r>
      <w:r w:rsidRPr="004F38A7">
        <w:rPr>
          <w:spacing w:val="54"/>
        </w:rPr>
        <w:t xml:space="preserve"> </w:t>
      </w:r>
      <w:r w:rsidRPr="004F38A7">
        <w:t>созерцать</w:t>
      </w:r>
      <w:r w:rsidRPr="004F38A7">
        <w:rPr>
          <w:spacing w:val="55"/>
        </w:rPr>
        <w:t xml:space="preserve"> </w:t>
      </w:r>
      <w:r w:rsidRPr="004F38A7">
        <w:t>красоту</w:t>
      </w:r>
      <w:r w:rsidRPr="004F38A7">
        <w:rPr>
          <w:spacing w:val="49"/>
        </w:rPr>
        <w:t xml:space="preserve"> </w:t>
      </w:r>
      <w:r w:rsidRPr="004F38A7">
        <w:t>окружающего</w:t>
      </w:r>
    </w:p>
    <w:p w14:paraId="4F97A3EC" w14:textId="77777777" w:rsidR="009D1A0F" w:rsidRPr="004F38A7" w:rsidRDefault="009D1A0F">
      <w:pPr>
        <w:pStyle w:val="a3"/>
        <w:spacing w:line="275" w:lineRule="exact"/>
        <w:ind w:firstLine="0"/>
        <w:jc w:val="left"/>
      </w:pPr>
      <w:r w:rsidRPr="004F38A7">
        <w:t>мира;</w:t>
      </w:r>
    </w:p>
    <w:p w14:paraId="077881AF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74"/>
        </w:tabs>
        <w:ind w:left="973" w:hanging="150"/>
        <w:jc w:val="left"/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восприятия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явлений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мыслительные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операции:</w:t>
      </w:r>
    </w:p>
    <w:p w14:paraId="3513CE19" w14:textId="77777777" w:rsidR="009D1A0F" w:rsidRPr="004F38A7" w:rsidRDefault="009D1A0F">
      <w:pPr>
        <w:pStyle w:val="a3"/>
        <w:ind w:right="128" w:firstLine="0"/>
      </w:pPr>
      <w:r w:rsidRPr="004F38A7">
        <w:t>анализ, сравнение, уподобление (на что похоже), установление сходства и различия предметов и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частей,</w:t>
      </w:r>
      <w:r w:rsidRPr="004F38A7">
        <w:rPr>
          <w:spacing w:val="-1"/>
        </w:rPr>
        <w:t xml:space="preserve"> </w:t>
      </w:r>
      <w:r w:rsidRPr="004F38A7">
        <w:t>выделение</w:t>
      </w:r>
      <w:r w:rsidRPr="004F38A7">
        <w:rPr>
          <w:spacing w:val="-1"/>
        </w:rPr>
        <w:t xml:space="preserve"> </w:t>
      </w:r>
      <w:r w:rsidRPr="004F38A7">
        <w:t>общего</w:t>
      </w:r>
      <w:r w:rsidRPr="004F38A7">
        <w:rPr>
          <w:spacing w:val="-2"/>
        </w:rPr>
        <w:t xml:space="preserve"> </w:t>
      </w:r>
      <w:r w:rsidRPr="004F38A7">
        <w:t>и единичного,</w:t>
      </w:r>
      <w:r w:rsidRPr="004F38A7">
        <w:rPr>
          <w:spacing w:val="-1"/>
        </w:rPr>
        <w:t xml:space="preserve"> </w:t>
      </w:r>
      <w:r w:rsidRPr="004F38A7">
        <w:t>характерных</w:t>
      </w:r>
      <w:r w:rsidRPr="004F38A7">
        <w:rPr>
          <w:spacing w:val="-2"/>
        </w:rPr>
        <w:t xml:space="preserve"> </w:t>
      </w:r>
      <w:r w:rsidRPr="004F38A7">
        <w:t>признаков, обобщение;</w:t>
      </w:r>
    </w:p>
    <w:p w14:paraId="53D65F69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00"/>
        </w:tabs>
        <w:ind w:right="126" w:firstLine="707"/>
        <w:rPr>
          <w:sz w:val="24"/>
        </w:rPr>
      </w:pPr>
      <w:r w:rsidRPr="004F38A7">
        <w:rPr>
          <w:sz w:val="24"/>
        </w:rPr>
        <w:t>формировать умение у детей передавать в изображении не только основные свойства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57"/>
          <w:sz w:val="24"/>
        </w:rPr>
        <w:t xml:space="preserve"> </w:t>
      </w:r>
      <w:r w:rsidRPr="004F38A7">
        <w:rPr>
          <w:sz w:val="24"/>
        </w:rPr>
        <w:t>(форма,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величина,</w:t>
      </w:r>
      <w:r w:rsidRPr="004F38A7">
        <w:rPr>
          <w:spacing w:val="57"/>
          <w:sz w:val="24"/>
        </w:rPr>
        <w:t xml:space="preserve"> </w:t>
      </w:r>
      <w:r w:rsidRPr="004F38A7">
        <w:rPr>
          <w:sz w:val="24"/>
        </w:rPr>
        <w:t>цвет),</w:t>
      </w:r>
      <w:r w:rsidRPr="004F38A7">
        <w:rPr>
          <w:spacing w:val="57"/>
          <w:sz w:val="24"/>
        </w:rPr>
        <w:t xml:space="preserve"> </w:t>
      </w:r>
      <w:r w:rsidRPr="004F38A7">
        <w:rPr>
          <w:sz w:val="24"/>
        </w:rPr>
        <w:t>но</w:t>
      </w:r>
      <w:r w:rsidRPr="004F38A7">
        <w:rPr>
          <w:spacing w:val="57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56"/>
          <w:sz w:val="24"/>
        </w:rPr>
        <w:t xml:space="preserve"> </w:t>
      </w:r>
      <w:r w:rsidRPr="004F38A7">
        <w:rPr>
          <w:sz w:val="24"/>
        </w:rPr>
        <w:t>характерные</w:t>
      </w:r>
      <w:r w:rsidRPr="004F38A7">
        <w:rPr>
          <w:spacing w:val="56"/>
          <w:sz w:val="24"/>
        </w:rPr>
        <w:t xml:space="preserve"> </w:t>
      </w:r>
      <w:r w:rsidRPr="004F38A7">
        <w:rPr>
          <w:sz w:val="24"/>
        </w:rPr>
        <w:t>детали,</w:t>
      </w:r>
      <w:r w:rsidRPr="004F38A7">
        <w:rPr>
          <w:spacing w:val="57"/>
          <w:sz w:val="24"/>
        </w:rPr>
        <w:t xml:space="preserve"> </w:t>
      </w:r>
      <w:r w:rsidRPr="004F38A7">
        <w:rPr>
          <w:sz w:val="24"/>
        </w:rPr>
        <w:t>соотношение</w:t>
      </w:r>
      <w:r w:rsidRPr="004F38A7">
        <w:rPr>
          <w:spacing w:val="56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58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56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частей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 величине,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высоте, расположению относительно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друг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друга;</w:t>
      </w:r>
    </w:p>
    <w:p w14:paraId="6217202D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139"/>
        </w:tabs>
        <w:ind w:right="127" w:firstLine="707"/>
        <w:rPr>
          <w:sz w:val="24"/>
        </w:rPr>
      </w:pPr>
      <w:r w:rsidRPr="004F38A7">
        <w:rPr>
          <w:sz w:val="24"/>
        </w:rPr>
        <w:t>совершенствовать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навыки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художественно-творческие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способности;</w:t>
      </w:r>
    </w:p>
    <w:p w14:paraId="2C3A40CE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чувство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формы,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цвета,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пропорций;</w:t>
      </w:r>
    </w:p>
    <w:p w14:paraId="51D4EC3C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71"/>
        </w:tabs>
        <w:ind w:right="116" w:firstLine="707"/>
        <w:rPr>
          <w:sz w:val="24"/>
        </w:rPr>
      </w:pPr>
      <w:r w:rsidRPr="004F38A7">
        <w:rPr>
          <w:sz w:val="24"/>
        </w:rPr>
        <w:t>поддерживать у детей стремление самостоятельно сочетать знакомые техники, помогать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осваивать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новые,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собственной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инициативе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объединять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способы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изображения;</w:t>
      </w:r>
    </w:p>
    <w:p w14:paraId="7077ABFC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70"/>
        </w:tabs>
        <w:ind w:right="129" w:firstLine="707"/>
        <w:rPr>
          <w:sz w:val="24"/>
        </w:rPr>
      </w:pPr>
      <w:r w:rsidRPr="004F38A7">
        <w:rPr>
          <w:sz w:val="24"/>
        </w:rPr>
        <w:t>обогащать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задачами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познавательного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 социального развития детей;</w:t>
      </w:r>
    </w:p>
    <w:p w14:paraId="3A0DDBDB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71"/>
        </w:tabs>
        <w:ind w:right="120" w:firstLine="707"/>
        <w:rPr>
          <w:sz w:val="24"/>
        </w:rPr>
      </w:pPr>
      <w:r w:rsidRPr="004F38A7">
        <w:rPr>
          <w:sz w:val="24"/>
        </w:rPr>
        <w:t>инициировать выбор сюжетов о семье, жизни в ДОО, а также о бытовых, общественных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явлениях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(воскресный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день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прогулке,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профессии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близких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взрослых, любимые праздники, средства связи в их атрибутном воплощении, ферма, зоопарк,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лес,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луг,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аквариум, герои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эпизоды из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любимых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сказок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мультфильмов);</w:t>
      </w:r>
    </w:p>
    <w:p w14:paraId="40B83D65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106"/>
        </w:tabs>
        <w:spacing w:before="1"/>
        <w:ind w:right="118" w:firstLine="707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декоративно-прикладным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(Городецкая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роспись,</w:t>
      </w:r>
      <w:r w:rsidRPr="004F38A7">
        <w:rPr>
          <w:spacing w:val="1"/>
          <w:sz w:val="24"/>
        </w:rPr>
        <w:t xml:space="preserve"> </w:t>
      </w:r>
      <w:proofErr w:type="spellStart"/>
      <w:r w:rsidRPr="004F38A7">
        <w:rPr>
          <w:sz w:val="24"/>
        </w:rPr>
        <w:t>Полховско-майданская</w:t>
      </w:r>
      <w:proofErr w:type="spellEnd"/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роспись,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Гжельская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роспись),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расширять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игрушках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(городецкая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игрушка,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богородская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игрушка,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матрешка,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бирюльки);</w:t>
      </w:r>
    </w:p>
    <w:p w14:paraId="7718278D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декоративное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творчество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(в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том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числе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коллективное);</w:t>
      </w:r>
    </w:p>
    <w:p w14:paraId="74B24095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78"/>
        </w:tabs>
        <w:ind w:right="123" w:firstLine="707"/>
        <w:rPr>
          <w:sz w:val="24"/>
        </w:rPr>
      </w:pPr>
      <w:r w:rsidRPr="004F38A7">
        <w:rPr>
          <w:sz w:val="24"/>
        </w:rPr>
        <w:t>поощрять детей воплощать в художественной форме свои представления, переживания,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мысли; поддерживать личностное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творческое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начало;</w:t>
      </w:r>
    </w:p>
    <w:p w14:paraId="756497C6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74"/>
        </w:tabs>
        <w:ind w:right="124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организовывать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рабочее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место,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готовить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необходимое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занятий;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аккуратно,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экономно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расходовать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сохранять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рабочее место в чистоте, по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окончании работы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приводить его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порядок;</w:t>
      </w:r>
    </w:p>
    <w:p w14:paraId="2F1F8CAE" w14:textId="77777777" w:rsidR="009D1A0F" w:rsidRPr="004F38A7" w:rsidRDefault="009D1A0F">
      <w:pPr>
        <w:pStyle w:val="a5"/>
        <w:numPr>
          <w:ilvl w:val="0"/>
          <w:numId w:val="70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sz w:val="24"/>
        </w:rPr>
        <w:t>конструктивная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деятельность:</w:t>
      </w:r>
    </w:p>
    <w:p w14:paraId="6864AB87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79153C59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101"/>
        </w:tabs>
        <w:spacing w:before="74"/>
        <w:ind w:right="126" w:firstLine="707"/>
        <w:rPr>
          <w:sz w:val="24"/>
        </w:rPr>
      </w:pPr>
      <w:r w:rsidRPr="004F38A7">
        <w:rPr>
          <w:sz w:val="24"/>
        </w:rPr>
        <w:lastRenderedPageBreak/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устанавливать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связь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между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создаваемыми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постройками и тем, что они видят в окружающей жизни; создавать разнообразные постройки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конструкции;</w:t>
      </w:r>
    </w:p>
    <w:p w14:paraId="3EB90829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64"/>
        </w:tabs>
        <w:spacing w:line="274" w:lineRule="exact"/>
        <w:ind w:left="963" w:hanging="140"/>
        <w:rPr>
          <w:sz w:val="24"/>
        </w:rPr>
      </w:pPr>
      <w:r w:rsidRPr="004F38A7">
        <w:rPr>
          <w:sz w:val="24"/>
        </w:rPr>
        <w:t>поощрять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1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самостоятельность,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творчество,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инициативу,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дружелюбие;</w:t>
      </w:r>
    </w:p>
    <w:p w14:paraId="5B7AE10A" w14:textId="77777777" w:rsidR="009D1A0F" w:rsidRPr="004F38A7" w:rsidRDefault="009D1A0F">
      <w:pPr>
        <w:pStyle w:val="a5"/>
        <w:numPr>
          <w:ilvl w:val="0"/>
          <w:numId w:val="70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sz w:val="24"/>
        </w:rPr>
        <w:t>музыкальная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деятельность:</w:t>
      </w:r>
    </w:p>
    <w:p w14:paraId="141815CD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02"/>
        </w:tabs>
        <w:ind w:right="125" w:firstLine="707"/>
        <w:rPr>
          <w:sz w:val="24"/>
        </w:rPr>
      </w:pPr>
      <w:r w:rsidRPr="004F38A7">
        <w:rPr>
          <w:sz w:val="24"/>
        </w:rPr>
        <w:t>продолжать формировать у детей эстетическое восприятие музыки, умение различать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жанры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музыкальных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произведений (песня,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танец, марш);</w:t>
      </w:r>
    </w:p>
    <w:p w14:paraId="7B0912CA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14"/>
        </w:tabs>
        <w:ind w:right="129" w:firstLine="707"/>
        <w:rPr>
          <w:sz w:val="24"/>
        </w:rPr>
      </w:pPr>
      <w:r w:rsidRPr="004F38A7">
        <w:rPr>
          <w:sz w:val="24"/>
        </w:rPr>
        <w:t>развивать у детей музыкальную память, умение различать на слух звуки по высоте,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инструменты;</w:t>
      </w:r>
    </w:p>
    <w:p w14:paraId="2622CDDD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26"/>
        </w:tabs>
        <w:ind w:right="127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классической,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современной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музыкой;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накапливать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творчестве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композиторов;</w:t>
      </w:r>
    </w:p>
    <w:p w14:paraId="20406224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86"/>
        </w:tabs>
        <w:ind w:left="985" w:hanging="162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любовь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музыке,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музыкальную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отзывчивость</w:t>
      </w:r>
    </w:p>
    <w:p w14:paraId="6101C429" w14:textId="77777777" w:rsidR="009D1A0F" w:rsidRPr="004F38A7" w:rsidRDefault="009D1A0F">
      <w:pPr>
        <w:pStyle w:val="a3"/>
        <w:ind w:firstLine="0"/>
        <w:jc w:val="left"/>
      </w:pPr>
      <w:r w:rsidRPr="004F38A7">
        <w:t>на</w:t>
      </w:r>
      <w:r w:rsidRPr="004F38A7">
        <w:rPr>
          <w:spacing w:val="-2"/>
        </w:rPr>
        <w:t xml:space="preserve"> </w:t>
      </w:r>
      <w:r w:rsidRPr="004F38A7">
        <w:t>нее;</w:t>
      </w:r>
    </w:p>
    <w:p w14:paraId="1BCF44DE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77"/>
        </w:tabs>
        <w:ind w:left="1076" w:hanging="253"/>
        <w:jc w:val="left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1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02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10"/>
          <w:sz w:val="24"/>
        </w:rPr>
        <w:t xml:space="preserve"> </w:t>
      </w:r>
      <w:r w:rsidRPr="004F38A7">
        <w:rPr>
          <w:sz w:val="24"/>
        </w:rPr>
        <w:t>музыкальные</w:t>
      </w:r>
      <w:r w:rsidRPr="004F38A7">
        <w:rPr>
          <w:spacing w:val="108"/>
          <w:sz w:val="24"/>
        </w:rPr>
        <w:t xml:space="preserve"> </w:t>
      </w:r>
      <w:r w:rsidRPr="004F38A7">
        <w:rPr>
          <w:sz w:val="24"/>
        </w:rPr>
        <w:t>способности</w:t>
      </w:r>
      <w:r w:rsidRPr="004F38A7">
        <w:rPr>
          <w:spacing w:val="109"/>
          <w:sz w:val="24"/>
        </w:rPr>
        <w:t xml:space="preserve"> </w:t>
      </w:r>
      <w:r w:rsidRPr="004F38A7">
        <w:rPr>
          <w:sz w:val="24"/>
        </w:rPr>
        <w:t>детей:</w:t>
      </w:r>
      <w:r w:rsidRPr="004F38A7">
        <w:rPr>
          <w:spacing w:val="110"/>
          <w:sz w:val="24"/>
        </w:rPr>
        <w:t xml:space="preserve"> </w:t>
      </w:r>
      <w:proofErr w:type="spellStart"/>
      <w:r w:rsidRPr="004F38A7">
        <w:rPr>
          <w:sz w:val="24"/>
        </w:rPr>
        <w:t>звуковысотный</w:t>
      </w:r>
      <w:proofErr w:type="spellEnd"/>
      <w:r w:rsidRPr="004F38A7">
        <w:rPr>
          <w:sz w:val="24"/>
        </w:rPr>
        <w:t>,</w:t>
      </w:r>
    </w:p>
    <w:p w14:paraId="7991C8AB" w14:textId="77777777" w:rsidR="009D1A0F" w:rsidRPr="004F38A7" w:rsidRDefault="009D1A0F">
      <w:pPr>
        <w:pStyle w:val="a3"/>
        <w:spacing w:before="1"/>
        <w:ind w:firstLine="0"/>
      </w:pPr>
      <w:r w:rsidRPr="004F38A7">
        <w:t>ритмический,</w:t>
      </w:r>
      <w:r w:rsidRPr="004F38A7">
        <w:rPr>
          <w:spacing w:val="-7"/>
        </w:rPr>
        <w:t xml:space="preserve"> </w:t>
      </w:r>
      <w:r w:rsidRPr="004F38A7">
        <w:t>тембровый,</w:t>
      </w:r>
      <w:r w:rsidRPr="004F38A7">
        <w:rPr>
          <w:spacing w:val="-4"/>
        </w:rPr>
        <w:t xml:space="preserve"> </w:t>
      </w:r>
      <w:r w:rsidRPr="004F38A7">
        <w:t>динамический</w:t>
      </w:r>
      <w:r w:rsidRPr="004F38A7">
        <w:rPr>
          <w:spacing w:val="-4"/>
        </w:rPr>
        <w:t xml:space="preserve"> </w:t>
      </w:r>
      <w:r w:rsidRPr="004F38A7">
        <w:t>слух;</w:t>
      </w:r>
    </w:p>
    <w:p w14:paraId="68CC4806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46"/>
        </w:tabs>
        <w:ind w:right="130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интерпретации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выразительности;</w:t>
      </w:r>
    </w:p>
    <w:p w14:paraId="7FF3EA6A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90"/>
        </w:tabs>
        <w:ind w:right="126" w:firstLine="707"/>
        <w:rPr>
          <w:sz w:val="24"/>
        </w:rPr>
      </w:pPr>
      <w:r w:rsidRPr="004F38A7">
        <w:rPr>
          <w:sz w:val="24"/>
        </w:rPr>
        <w:t>способствовать дальнейшему развитию у детей навыков пения, движений под музыку,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игры и импровизации мелодий на детских музыкальных инструментах; творческой активности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детей;</w:t>
      </w:r>
    </w:p>
    <w:p w14:paraId="4B74D559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64"/>
        </w:tabs>
        <w:ind w:left="963" w:hanging="140"/>
        <w:jc w:val="left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сотрудничества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коллективной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музыкальной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деятельности;</w:t>
      </w:r>
    </w:p>
    <w:p w14:paraId="5C29A673" w14:textId="77777777" w:rsidR="009D1A0F" w:rsidRPr="004F38A7" w:rsidRDefault="009D1A0F">
      <w:pPr>
        <w:pStyle w:val="a5"/>
        <w:numPr>
          <w:ilvl w:val="0"/>
          <w:numId w:val="70"/>
        </w:numPr>
        <w:tabs>
          <w:tab w:val="left" w:pos="1084"/>
        </w:tabs>
        <w:ind w:left="1083" w:hanging="260"/>
        <w:jc w:val="left"/>
        <w:rPr>
          <w:sz w:val="24"/>
        </w:rPr>
      </w:pPr>
      <w:r w:rsidRPr="004F38A7">
        <w:rPr>
          <w:sz w:val="24"/>
        </w:rPr>
        <w:t>театрализованная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деятельность:</w:t>
      </w:r>
    </w:p>
    <w:p w14:paraId="44E371ED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76"/>
        </w:tabs>
        <w:ind w:right="124" w:firstLine="707"/>
        <w:jc w:val="left"/>
        <w:rPr>
          <w:sz w:val="24"/>
        </w:rPr>
      </w:pPr>
      <w:r w:rsidRPr="004F38A7">
        <w:rPr>
          <w:sz w:val="24"/>
        </w:rPr>
        <w:t>знакомить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различными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видами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театрального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искусства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(кукольный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театр,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балет,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опера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прочее);</w:t>
      </w:r>
    </w:p>
    <w:p w14:paraId="64967D5E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64"/>
        </w:tabs>
        <w:ind w:left="963" w:hanging="140"/>
        <w:jc w:val="left"/>
        <w:rPr>
          <w:sz w:val="24"/>
        </w:rPr>
      </w:pPr>
      <w:r w:rsidRPr="004F38A7">
        <w:rPr>
          <w:sz w:val="24"/>
        </w:rPr>
        <w:t>знакомить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театральной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терминологией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(акт,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актер,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антракт,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кулисы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так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далее);</w:t>
      </w:r>
    </w:p>
    <w:p w14:paraId="7C546B0B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64"/>
        </w:tabs>
        <w:ind w:left="963" w:hanging="140"/>
        <w:jc w:val="left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сценическому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искусству;</w:t>
      </w:r>
    </w:p>
    <w:p w14:paraId="4D9B746A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64"/>
        </w:tabs>
        <w:ind w:left="963" w:hanging="140"/>
        <w:jc w:val="left"/>
        <w:rPr>
          <w:sz w:val="24"/>
        </w:rPr>
      </w:pPr>
      <w:r w:rsidRPr="004F38A7">
        <w:rPr>
          <w:sz w:val="24"/>
        </w:rPr>
        <w:t>создавать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атмосферу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творческого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выбора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инициативы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каждого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ребенка;</w:t>
      </w:r>
    </w:p>
    <w:p w14:paraId="5FCDE43E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269"/>
          <w:tab w:val="left" w:pos="2630"/>
          <w:tab w:val="left" w:pos="4217"/>
          <w:tab w:val="left" w:pos="5354"/>
          <w:tab w:val="left" w:pos="7682"/>
          <w:tab w:val="left" w:pos="8862"/>
        </w:tabs>
        <w:spacing w:before="1"/>
        <w:ind w:right="122" w:firstLine="707"/>
        <w:jc w:val="left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z w:val="24"/>
        </w:rPr>
        <w:tab/>
        <w:t>личностные</w:t>
      </w:r>
      <w:r w:rsidRPr="004F38A7">
        <w:rPr>
          <w:sz w:val="24"/>
        </w:rPr>
        <w:tab/>
        <w:t>качеств</w:t>
      </w:r>
      <w:r w:rsidRPr="004F38A7">
        <w:rPr>
          <w:sz w:val="24"/>
        </w:rPr>
        <w:tab/>
        <w:t>(коммуникативные</w:t>
      </w:r>
      <w:r w:rsidRPr="004F38A7">
        <w:rPr>
          <w:sz w:val="24"/>
        </w:rPr>
        <w:tab/>
        <w:t>навыки,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партнерские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взаимоотношения;</w:t>
      </w:r>
    </w:p>
    <w:p w14:paraId="78BA0147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64"/>
        </w:tabs>
        <w:ind w:left="963" w:hanging="140"/>
        <w:jc w:val="left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доброжелательность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контактность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отношениях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сверстниками;</w:t>
      </w:r>
    </w:p>
    <w:p w14:paraId="12CFEA12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64"/>
        </w:tabs>
        <w:ind w:left="963" w:hanging="140"/>
        <w:jc w:val="left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навыки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действий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воображаемыми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предметами;</w:t>
      </w:r>
    </w:p>
    <w:p w14:paraId="4D536FF5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62"/>
        </w:tabs>
        <w:ind w:right="125" w:firstLine="707"/>
        <w:jc w:val="left"/>
        <w:rPr>
          <w:sz w:val="24"/>
        </w:rPr>
      </w:pPr>
      <w:r w:rsidRPr="004F38A7">
        <w:rPr>
          <w:sz w:val="24"/>
        </w:rPr>
        <w:t>способствовать</w:t>
      </w:r>
      <w:r w:rsidRPr="004F38A7">
        <w:rPr>
          <w:spacing w:val="34"/>
          <w:sz w:val="24"/>
        </w:rPr>
        <w:t xml:space="preserve"> </w:t>
      </w:r>
      <w:r w:rsidRPr="004F38A7">
        <w:rPr>
          <w:sz w:val="24"/>
        </w:rPr>
        <w:t>развитию</w:t>
      </w:r>
      <w:r w:rsidRPr="004F38A7">
        <w:rPr>
          <w:spacing w:val="34"/>
          <w:sz w:val="24"/>
        </w:rPr>
        <w:t xml:space="preserve"> </w:t>
      </w:r>
      <w:r w:rsidRPr="004F38A7">
        <w:rPr>
          <w:sz w:val="24"/>
        </w:rPr>
        <w:t>навыков</w:t>
      </w:r>
      <w:r w:rsidRPr="004F38A7">
        <w:rPr>
          <w:spacing w:val="31"/>
          <w:sz w:val="24"/>
        </w:rPr>
        <w:t xml:space="preserve"> </w:t>
      </w:r>
      <w:r w:rsidRPr="004F38A7">
        <w:rPr>
          <w:sz w:val="24"/>
        </w:rPr>
        <w:t>передачи</w:t>
      </w:r>
      <w:r w:rsidRPr="004F38A7">
        <w:rPr>
          <w:spacing w:val="35"/>
          <w:sz w:val="24"/>
        </w:rPr>
        <w:t xml:space="preserve"> </w:t>
      </w:r>
      <w:r w:rsidRPr="004F38A7">
        <w:rPr>
          <w:sz w:val="24"/>
        </w:rPr>
        <w:t>образа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различными</w:t>
      </w:r>
      <w:r w:rsidRPr="004F38A7">
        <w:rPr>
          <w:spacing w:val="35"/>
          <w:sz w:val="24"/>
        </w:rPr>
        <w:t xml:space="preserve"> </w:t>
      </w:r>
      <w:r w:rsidRPr="004F38A7">
        <w:rPr>
          <w:sz w:val="24"/>
        </w:rPr>
        <w:t>способами</w:t>
      </w:r>
      <w:r w:rsidRPr="004F38A7">
        <w:rPr>
          <w:spacing w:val="35"/>
          <w:sz w:val="24"/>
        </w:rPr>
        <w:t xml:space="preserve"> </w:t>
      </w:r>
      <w:r w:rsidRPr="004F38A7">
        <w:rPr>
          <w:sz w:val="24"/>
        </w:rPr>
        <w:t>(речь,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мимика,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жест, пантомима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прочее);</w:t>
      </w:r>
    </w:p>
    <w:p w14:paraId="14FAE56B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48"/>
        </w:tabs>
        <w:ind w:right="124" w:firstLine="707"/>
        <w:jc w:val="left"/>
        <w:rPr>
          <w:sz w:val="24"/>
        </w:rPr>
      </w:pPr>
      <w:r w:rsidRPr="004F38A7">
        <w:rPr>
          <w:sz w:val="24"/>
        </w:rPr>
        <w:t>создавать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условия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показа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результатов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творческой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поддерживать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инициативу</w:t>
      </w:r>
      <w:r w:rsidRPr="004F38A7">
        <w:rPr>
          <w:spacing w:val="-9"/>
          <w:sz w:val="24"/>
        </w:rPr>
        <w:t xml:space="preserve"> </w:t>
      </w:r>
      <w:r w:rsidRPr="004F38A7">
        <w:rPr>
          <w:sz w:val="24"/>
        </w:rPr>
        <w:t>изготовления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декораций, элементов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костюмов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атрибутов;</w:t>
      </w:r>
    </w:p>
    <w:p w14:paraId="7840046C" w14:textId="77777777" w:rsidR="009D1A0F" w:rsidRPr="004F38A7" w:rsidRDefault="009D1A0F">
      <w:pPr>
        <w:pStyle w:val="a5"/>
        <w:numPr>
          <w:ilvl w:val="0"/>
          <w:numId w:val="70"/>
        </w:numPr>
        <w:tabs>
          <w:tab w:val="left" w:pos="1084"/>
        </w:tabs>
        <w:ind w:left="1083" w:hanging="260"/>
        <w:jc w:val="left"/>
        <w:rPr>
          <w:sz w:val="24"/>
        </w:rPr>
      </w:pPr>
      <w:r w:rsidRPr="004F38A7">
        <w:rPr>
          <w:sz w:val="24"/>
        </w:rPr>
        <w:t>культурно-досуговая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деятельность:</w:t>
      </w:r>
    </w:p>
    <w:p w14:paraId="4AF6992C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115"/>
          <w:tab w:val="left" w:pos="2322"/>
          <w:tab w:val="left" w:pos="3395"/>
          <w:tab w:val="left" w:pos="5231"/>
          <w:tab w:val="left" w:pos="6500"/>
          <w:tab w:val="left" w:pos="7311"/>
          <w:tab w:val="left" w:pos="7628"/>
          <w:tab w:val="left" w:pos="8908"/>
          <w:tab w:val="left" w:pos="9249"/>
        </w:tabs>
        <w:ind w:right="123" w:firstLine="707"/>
        <w:jc w:val="left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z w:val="24"/>
        </w:rPr>
        <w:tab/>
        <w:t>желание</w:t>
      </w:r>
      <w:r w:rsidRPr="004F38A7">
        <w:rPr>
          <w:sz w:val="24"/>
        </w:rPr>
        <w:tab/>
        <w:t>организовывать</w:t>
      </w:r>
      <w:r w:rsidRPr="004F38A7">
        <w:rPr>
          <w:sz w:val="24"/>
        </w:rPr>
        <w:tab/>
        <w:t>свободное</w:t>
      </w:r>
      <w:r w:rsidRPr="004F38A7">
        <w:rPr>
          <w:sz w:val="24"/>
        </w:rPr>
        <w:tab/>
        <w:t>время</w:t>
      </w:r>
      <w:r w:rsidRPr="004F38A7">
        <w:rPr>
          <w:sz w:val="24"/>
        </w:rPr>
        <w:tab/>
        <w:t>с</w:t>
      </w:r>
      <w:r w:rsidRPr="004F38A7">
        <w:rPr>
          <w:sz w:val="24"/>
        </w:rPr>
        <w:tab/>
        <w:t>интересом</w:t>
      </w:r>
      <w:r w:rsidRPr="004F38A7">
        <w:rPr>
          <w:sz w:val="24"/>
        </w:rPr>
        <w:tab/>
        <w:t>и</w:t>
      </w:r>
      <w:r w:rsidRPr="004F38A7">
        <w:rPr>
          <w:sz w:val="24"/>
        </w:rPr>
        <w:tab/>
        <w:t>пользой.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основы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досуговой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культуры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время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игр,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творчества,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прогулки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прочее;</w:t>
      </w:r>
    </w:p>
    <w:p w14:paraId="715F0339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05"/>
        </w:tabs>
        <w:ind w:right="124" w:firstLine="707"/>
        <w:jc w:val="left"/>
        <w:rPr>
          <w:sz w:val="24"/>
        </w:rPr>
      </w:pPr>
      <w:r w:rsidRPr="004F38A7">
        <w:rPr>
          <w:sz w:val="24"/>
        </w:rPr>
        <w:t>создавать</w:t>
      </w:r>
      <w:r w:rsidRPr="004F38A7">
        <w:rPr>
          <w:spacing w:val="41"/>
          <w:sz w:val="24"/>
        </w:rPr>
        <w:t xml:space="preserve"> </w:t>
      </w:r>
      <w:r w:rsidRPr="004F38A7">
        <w:rPr>
          <w:sz w:val="24"/>
        </w:rPr>
        <w:t>условия</w:t>
      </w:r>
      <w:r w:rsidRPr="004F38A7">
        <w:rPr>
          <w:spacing w:val="37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38"/>
          <w:sz w:val="24"/>
        </w:rPr>
        <w:t xml:space="preserve"> </w:t>
      </w:r>
      <w:r w:rsidRPr="004F38A7">
        <w:rPr>
          <w:sz w:val="24"/>
        </w:rPr>
        <w:t>проявления</w:t>
      </w:r>
      <w:r w:rsidRPr="004F38A7">
        <w:rPr>
          <w:spacing w:val="35"/>
          <w:sz w:val="24"/>
        </w:rPr>
        <w:t xml:space="preserve"> </w:t>
      </w:r>
      <w:r w:rsidRPr="004F38A7">
        <w:rPr>
          <w:sz w:val="24"/>
        </w:rPr>
        <w:t>культурных</w:t>
      </w:r>
      <w:r w:rsidRPr="004F38A7">
        <w:rPr>
          <w:spacing w:val="37"/>
          <w:sz w:val="24"/>
        </w:rPr>
        <w:t xml:space="preserve"> </w:t>
      </w:r>
      <w:r w:rsidRPr="004F38A7">
        <w:rPr>
          <w:sz w:val="24"/>
        </w:rPr>
        <w:t>потребностей</w:t>
      </w:r>
      <w:r w:rsidRPr="004F38A7">
        <w:rPr>
          <w:spacing w:val="3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36"/>
          <w:sz w:val="24"/>
        </w:rPr>
        <w:t xml:space="preserve"> </w:t>
      </w:r>
      <w:r w:rsidRPr="004F38A7">
        <w:rPr>
          <w:sz w:val="24"/>
        </w:rPr>
        <w:t>интересов,</w:t>
      </w:r>
      <w:r w:rsidRPr="004F38A7">
        <w:rPr>
          <w:spacing w:val="37"/>
          <w:sz w:val="24"/>
        </w:rPr>
        <w:t xml:space="preserve"> </w:t>
      </w:r>
      <w:r w:rsidRPr="004F38A7">
        <w:rPr>
          <w:sz w:val="24"/>
        </w:rPr>
        <w:t>а</w:t>
      </w:r>
      <w:r w:rsidRPr="004F38A7">
        <w:rPr>
          <w:spacing w:val="37"/>
          <w:sz w:val="24"/>
        </w:rPr>
        <w:t xml:space="preserve"> </w:t>
      </w:r>
      <w:r w:rsidRPr="004F38A7">
        <w:rPr>
          <w:sz w:val="24"/>
        </w:rPr>
        <w:t>также</w:t>
      </w:r>
      <w:r w:rsidRPr="004F38A7">
        <w:rPr>
          <w:spacing w:val="36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использования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организации своего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досуга;</w:t>
      </w:r>
    </w:p>
    <w:p w14:paraId="650BA488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64"/>
        </w:tabs>
        <w:spacing w:before="1"/>
        <w:ind w:left="963" w:hanging="140"/>
        <w:jc w:val="left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понятия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праздничный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будний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день,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понимать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различия;</w:t>
      </w:r>
    </w:p>
    <w:p w14:paraId="0AB3D4F2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95"/>
        </w:tabs>
        <w:ind w:right="121" w:firstLine="707"/>
        <w:jc w:val="left"/>
        <w:rPr>
          <w:sz w:val="24"/>
        </w:rPr>
      </w:pPr>
      <w:r w:rsidRPr="004F38A7">
        <w:rPr>
          <w:sz w:val="24"/>
        </w:rPr>
        <w:t>знакомить</w:t>
      </w:r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историей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возникновения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праздников,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воспитывать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бережное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народным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праздничным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традициям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обычаям;</w:t>
      </w:r>
    </w:p>
    <w:p w14:paraId="2FFCEBBB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66"/>
        </w:tabs>
        <w:ind w:right="128" w:firstLine="707"/>
        <w:jc w:val="left"/>
        <w:rPr>
          <w:sz w:val="24"/>
        </w:rPr>
      </w:pPr>
      <w:r w:rsidRPr="004F38A7">
        <w:rPr>
          <w:sz w:val="24"/>
        </w:rPr>
        <w:t>развивать интерес к участию в праздничных программах и вызывать желание принимать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участие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подготовке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помещений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ним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(украшение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флажками,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гирляндами,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цветами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прочее);</w:t>
      </w:r>
    </w:p>
    <w:p w14:paraId="14EC3808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02"/>
        </w:tabs>
        <w:ind w:right="121" w:firstLine="707"/>
        <w:jc w:val="left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34"/>
          <w:sz w:val="24"/>
        </w:rPr>
        <w:t xml:space="preserve"> </w:t>
      </w:r>
      <w:r w:rsidRPr="004F38A7">
        <w:rPr>
          <w:sz w:val="24"/>
        </w:rPr>
        <w:t>внимание</w:t>
      </w:r>
      <w:r w:rsidRPr="004F38A7">
        <w:rPr>
          <w:spacing w:val="3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36"/>
          <w:sz w:val="24"/>
        </w:rPr>
        <w:t xml:space="preserve"> </w:t>
      </w:r>
      <w:r w:rsidRPr="004F38A7">
        <w:rPr>
          <w:sz w:val="24"/>
        </w:rPr>
        <w:t>отзывчивость</w:t>
      </w:r>
      <w:r w:rsidRPr="004F38A7">
        <w:rPr>
          <w:spacing w:val="35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32"/>
          <w:sz w:val="24"/>
        </w:rPr>
        <w:t xml:space="preserve"> </w:t>
      </w:r>
      <w:r w:rsidRPr="004F38A7">
        <w:rPr>
          <w:sz w:val="24"/>
        </w:rPr>
        <w:t>окружающим</w:t>
      </w:r>
      <w:r w:rsidRPr="004F38A7">
        <w:rPr>
          <w:spacing w:val="34"/>
          <w:sz w:val="24"/>
        </w:rPr>
        <w:t xml:space="preserve"> </w:t>
      </w:r>
      <w:r w:rsidRPr="004F38A7">
        <w:rPr>
          <w:sz w:val="24"/>
        </w:rPr>
        <w:t>людям</w:t>
      </w:r>
      <w:r w:rsidRPr="004F38A7">
        <w:rPr>
          <w:spacing w:val="34"/>
          <w:sz w:val="24"/>
        </w:rPr>
        <w:t xml:space="preserve"> </w:t>
      </w:r>
      <w:r w:rsidRPr="004F38A7">
        <w:rPr>
          <w:sz w:val="24"/>
        </w:rPr>
        <w:t>во</w:t>
      </w:r>
      <w:r w:rsidRPr="004F38A7">
        <w:rPr>
          <w:spacing w:val="34"/>
          <w:sz w:val="24"/>
        </w:rPr>
        <w:t xml:space="preserve"> </w:t>
      </w:r>
      <w:r w:rsidRPr="004F38A7">
        <w:rPr>
          <w:sz w:val="24"/>
        </w:rPr>
        <w:t>время</w:t>
      </w:r>
      <w:r w:rsidRPr="004F38A7">
        <w:rPr>
          <w:spacing w:val="34"/>
          <w:sz w:val="24"/>
        </w:rPr>
        <w:t xml:space="preserve"> </w:t>
      </w:r>
      <w:r w:rsidRPr="004F38A7">
        <w:rPr>
          <w:sz w:val="24"/>
        </w:rPr>
        <w:t>праздничных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мероприятий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(поздравлять,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приглашать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праздник,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готовить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подарки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прочее);</w:t>
      </w:r>
    </w:p>
    <w:p w14:paraId="452E4F3E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66"/>
        </w:tabs>
        <w:ind w:right="125" w:firstLine="707"/>
        <w:jc w:val="left"/>
        <w:rPr>
          <w:sz w:val="24"/>
        </w:rPr>
      </w:pPr>
      <w:r w:rsidRPr="004F38A7">
        <w:rPr>
          <w:sz w:val="24"/>
        </w:rPr>
        <w:t>воспитывать интерес к народной культуре, продолжать знакомить с традициями народов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страны;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воспитывать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желание участвовать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народных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праздниках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развлечениях;</w:t>
      </w:r>
    </w:p>
    <w:p w14:paraId="1CA2CA2D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94"/>
        </w:tabs>
        <w:ind w:right="126" w:firstLine="707"/>
        <w:jc w:val="left"/>
        <w:rPr>
          <w:sz w:val="24"/>
        </w:rPr>
      </w:pPr>
      <w:r w:rsidRPr="004F38A7">
        <w:rPr>
          <w:sz w:val="24"/>
        </w:rPr>
        <w:t>поддерживать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участию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творческих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объединениях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дополнительного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образования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вне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ее.</w:t>
      </w:r>
    </w:p>
    <w:p w14:paraId="2C32F338" w14:textId="77777777" w:rsidR="009D1A0F" w:rsidRPr="004F38A7" w:rsidRDefault="009D1A0F">
      <w:pPr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39A98123" w14:textId="77777777" w:rsidR="009D1A0F" w:rsidRPr="004F38A7" w:rsidRDefault="009D1A0F">
      <w:pPr>
        <w:spacing w:before="76" w:line="237" w:lineRule="auto"/>
        <w:ind w:left="824" w:right="4754"/>
        <w:jc w:val="both"/>
        <w:rPr>
          <w:i/>
          <w:sz w:val="24"/>
        </w:rPr>
      </w:pPr>
      <w:r w:rsidRPr="004F38A7">
        <w:rPr>
          <w:i/>
          <w:sz w:val="24"/>
          <w:u w:val="single"/>
        </w:rPr>
        <w:lastRenderedPageBreak/>
        <w:t>Содержание образовательной деятельности</w:t>
      </w:r>
      <w:r w:rsidRPr="004F38A7">
        <w:rPr>
          <w:i/>
          <w:spacing w:val="-58"/>
          <w:sz w:val="24"/>
        </w:rPr>
        <w:t xml:space="preserve"> </w:t>
      </w:r>
      <w:r w:rsidRPr="004F38A7">
        <w:rPr>
          <w:i/>
          <w:sz w:val="24"/>
        </w:rPr>
        <w:t>Приобщение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к искусству.</w:t>
      </w:r>
    </w:p>
    <w:p w14:paraId="36CBF4BB" w14:textId="77777777" w:rsidR="009D1A0F" w:rsidRPr="004F38A7" w:rsidRDefault="009D1A0F">
      <w:pPr>
        <w:pStyle w:val="a5"/>
        <w:numPr>
          <w:ilvl w:val="0"/>
          <w:numId w:val="71"/>
        </w:numPr>
        <w:tabs>
          <w:tab w:val="left" w:pos="1185"/>
        </w:tabs>
        <w:spacing w:before="1"/>
        <w:ind w:right="116"/>
        <w:rPr>
          <w:sz w:val="24"/>
        </w:rPr>
      </w:pPr>
      <w:r w:rsidRPr="004F38A7">
        <w:rPr>
          <w:sz w:val="24"/>
        </w:rPr>
        <w:t>Педагог продолжает формировать у детей интерес к музыке, живописи, народному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искусству, воспитывать бережное отношение к произведениям искусства. Развивает 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вкус,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восприятие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выделять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выразительные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средства.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соотносить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выразительности,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характеризующие его в разных видах искусства, подбирать материал и пособия 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самостоятельной художественной деятельности. Формирует у детей умение выделять,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называть,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искусство,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архитектура, театр,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цирк.</w:t>
      </w:r>
    </w:p>
    <w:p w14:paraId="49787BAE" w14:textId="77777777" w:rsidR="009D1A0F" w:rsidRPr="004F38A7" w:rsidRDefault="009D1A0F">
      <w:pPr>
        <w:pStyle w:val="a5"/>
        <w:numPr>
          <w:ilvl w:val="0"/>
          <w:numId w:val="71"/>
        </w:numPr>
        <w:tabs>
          <w:tab w:val="left" w:pos="1185"/>
        </w:tabs>
        <w:spacing w:before="1"/>
        <w:ind w:right="117"/>
        <w:rPr>
          <w:sz w:val="24"/>
        </w:rPr>
      </w:pPr>
      <w:r w:rsidRPr="004F38A7">
        <w:rPr>
          <w:sz w:val="24"/>
        </w:rPr>
        <w:t>Педагог продолжает развивать у детей стремление к познанию культурных традиций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через творческую деятельность (изобразительную, музыкальную, театрализованную,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культурно-досуговую).</w:t>
      </w:r>
    </w:p>
    <w:p w14:paraId="2E2DA292" w14:textId="77777777" w:rsidR="009D1A0F" w:rsidRPr="004F38A7" w:rsidRDefault="009D1A0F">
      <w:pPr>
        <w:pStyle w:val="a5"/>
        <w:numPr>
          <w:ilvl w:val="0"/>
          <w:numId w:val="71"/>
        </w:numPr>
        <w:tabs>
          <w:tab w:val="left" w:pos="1185"/>
        </w:tabs>
        <w:ind w:right="119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духовно-нравственные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ознакомления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видами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искусства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духовно-нравственного содержания;</w:t>
      </w:r>
    </w:p>
    <w:p w14:paraId="27C28525" w14:textId="77777777" w:rsidR="009D1A0F" w:rsidRPr="004F38A7" w:rsidRDefault="009D1A0F">
      <w:pPr>
        <w:pStyle w:val="a5"/>
        <w:numPr>
          <w:ilvl w:val="0"/>
          <w:numId w:val="71"/>
        </w:numPr>
        <w:tabs>
          <w:tab w:val="left" w:pos="1185"/>
        </w:tabs>
        <w:spacing w:before="1"/>
        <w:ind w:right="120"/>
        <w:rPr>
          <w:sz w:val="24"/>
        </w:rPr>
      </w:pPr>
      <w:r w:rsidRPr="004F38A7">
        <w:rPr>
          <w:sz w:val="24"/>
        </w:rPr>
        <w:t>Педагог продолжает знакомить детей (без запоминания) с видами изобразительного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графика,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декоративно-прикладное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живопись,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скульптура,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фотоискусство.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жанрами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изобразительного искусства: натюрморт, пейзаж, портрет. Формирует у детей 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выделять и использовать в своей изобразительной, музыкальной, театрализованной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 средства выразительности разных видов искусства, называть материалы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видов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художественной деятельности.</w:t>
      </w:r>
    </w:p>
    <w:p w14:paraId="6C7AA891" w14:textId="77777777" w:rsidR="009D1A0F" w:rsidRPr="004F38A7" w:rsidRDefault="009D1A0F">
      <w:pPr>
        <w:pStyle w:val="a5"/>
        <w:numPr>
          <w:ilvl w:val="0"/>
          <w:numId w:val="71"/>
        </w:numPr>
        <w:tabs>
          <w:tab w:val="left" w:pos="1185"/>
        </w:tabs>
        <w:ind w:right="117"/>
        <w:rPr>
          <w:sz w:val="24"/>
        </w:rPr>
      </w:pPr>
      <w:r w:rsidRPr="004F38A7">
        <w:rPr>
          <w:sz w:val="24"/>
        </w:rPr>
        <w:t>Педагог знакомит детей с произведениями живописи (И.И. Шишкин, И.И. Левитан,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В.А.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Серов,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И.Э.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Грабарь,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П.П.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Кончаловский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другими),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изображением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картинах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художников.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Расширяет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графике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выразительных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средствах).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творчеством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художников-иллюстраторов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 xml:space="preserve">детских книг (Ю.А. Васнецов, Е.М. </w:t>
      </w:r>
      <w:proofErr w:type="spellStart"/>
      <w:r w:rsidRPr="004F38A7">
        <w:rPr>
          <w:sz w:val="24"/>
        </w:rPr>
        <w:t>Рачев</w:t>
      </w:r>
      <w:proofErr w:type="spellEnd"/>
      <w:r w:rsidRPr="004F38A7">
        <w:rPr>
          <w:sz w:val="24"/>
        </w:rPr>
        <w:t>, Е.И. Чарушин, И.Я. Билибин и другие).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творчеством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русских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зарубежных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композиторов,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также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композиторов-песенников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(И.С.</w:t>
      </w:r>
      <w:r w:rsidRPr="004F38A7">
        <w:rPr>
          <w:spacing w:val="53"/>
          <w:sz w:val="24"/>
        </w:rPr>
        <w:t xml:space="preserve"> </w:t>
      </w:r>
      <w:r w:rsidRPr="004F38A7">
        <w:rPr>
          <w:sz w:val="24"/>
        </w:rPr>
        <w:t>Бах,</w:t>
      </w:r>
      <w:r w:rsidRPr="004F38A7">
        <w:rPr>
          <w:spacing w:val="53"/>
          <w:sz w:val="24"/>
        </w:rPr>
        <w:t xml:space="preserve"> </w:t>
      </w:r>
      <w:r w:rsidRPr="004F38A7">
        <w:rPr>
          <w:sz w:val="24"/>
        </w:rPr>
        <w:t>В.А.</w:t>
      </w:r>
      <w:r w:rsidRPr="004F38A7">
        <w:rPr>
          <w:spacing w:val="52"/>
          <w:sz w:val="24"/>
        </w:rPr>
        <w:t xml:space="preserve"> </w:t>
      </w:r>
      <w:r w:rsidRPr="004F38A7">
        <w:rPr>
          <w:sz w:val="24"/>
        </w:rPr>
        <w:t>Моцарт,</w:t>
      </w:r>
      <w:r w:rsidRPr="004F38A7">
        <w:rPr>
          <w:spacing w:val="53"/>
          <w:sz w:val="24"/>
        </w:rPr>
        <w:t xml:space="preserve"> </w:t>
      </w:r>
      <w:r w:rsidRPr="004F38A7">
        <w:rPr>
          <w:sz w:val="24"/>
        </w:rPr>
        <w:t>П.И.</w:t>
      </w:r>
      <w:r w:rsidRPr="004F38A7">
        <w:rPr>
          <w:spacing w:val="53"/>
          <w:sz w:val="24"/>
        </w:rPr>
        <w:t xml:space="preserve"> </w:t>
      </w:r>
      <w:r w:rsidRPr="004F38A7">
        <w:rPr>
          <w:sz w:val="24"/>
        </w:rPr>
        <w:t>Чайковский,</w:t>
      </w:r>
      <w:r w:rsidRPr="004F38A7">
        <w:rPr>
          <w:spacing w:val="53"/>
          <w:sz w:val="24"/>
        </w:rPr>
        <w:t xml:space="preserve"> </w:t>
      </w:r>
      <w:r w:rsidRPr="004F38A7">
        <w:rPr>
          <w:sz w:val="24"/>
        </w:rPr>
        <w:t>М.И.</w:t>
      </w:r>
      <w:r w:rsidRPr="004F38A7">
        <w:rPr>
          <w:spacing w:val="53"/>
          <w:sz w:val="24"/>
        </w:rPr>
        <w:t xml:space="preserve"> </w:t>
      </w:r>
      <w:r w:rsidRPr="004F38A7">
        <w:rPr>
          <w:sz w:val="24"/>
        </w:rPr>
        <w:t>Глинка,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С.С.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Прокофьев,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В.Я. Шаинский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другими).</w:t>
      </w:r>
    </w:p>
    <w:p w14:paraId="38A1B17F" w14:textId="77777777" w:rsidR="009D1A0F" w:rsidRPr="004F38A7" w:rsidRDefault="009D1A0F">
      <w:pPr>
        <w:pStyle w:val="a5"/>
        <w:numPr>
          <w:ilvl w:val="0"/>
          <w:numId w:val="71"/>
        </w:numPr>
        <w:tabs>
          <w:tab w:val="left" w:pos="1185"/>
        </w:tabs>
        <w:ind w:right="116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45"/>
          <w:sz w:val="24"/>
        </w:rPr>
        <w:t xml:space="preserve"> </w:t>
      </w:r>
      <w:r w:rsidRPr="004F38A7">
        <w:rPr>
          <w:sz w:val="24"/>
        </w:rPr>
        <w:t>знакомить</w:t>
      </w:r>
      <w:r w:rsidRPr="004F38A7">
        <w:rPr>
          <w:spacing w:val="46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45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43"/>
          <w:sz w:val="24"/>
        </w:rPr>
        <w:t xml:space="preserve"> </w:t>
      </w:r>
      <w:r w:rsidRPr="004F38A7">
        <w:rPr>
          <w:sz w:val="24"/>
        </w:rPr>
        <w:t>архитектурой.</w:t>
      </w:r>
      <w:r w:rsidRPr="004F38A7">
        <w:rPr>
          <w:spacing w:val="45"/>
          <w:sz w:val="24"/>
        </w:rPr>
        <w:t xml:space="preserve"> </w:t>
      </w:r>
      <w:r w:rsidRPr="004F38A7">
        <w:rPr>
          <w:sz w:val="24"/>
        </w:rPr>
        <w:t>Закрепляет</w:t>
      </w:r>
      <w:r w:rsidRPr="004F38A7">
        <w:rPr>
          <w:spacing w:val="47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42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45"/>
          <w:sz w:val="24"/>
        </w:rPr>
        <w:t xml:space="preserve"> </w:t>
      </w:r>
      <w:r w:rsidRPr="004F38A7">
        <w:rPr>
          <w:sz w:val="24"/>
        </w:rPr>
        <w:t>знания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том,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что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существуют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назначению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здания: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жилые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дома,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магазины,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театры,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кинотеатры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другое.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Обращает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внимание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сходства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архитектурных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сооружений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одинакового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назначения: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пропорции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(высота,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длина, украшения - декор и так далее). Подводит детей к пониманию зависимости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конструкции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здания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назначения: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жилой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дом,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театр,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храм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так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далее.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наблюдательность,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внимательно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рассматривать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замечать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разнообразие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пропорций,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конструкций,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украшающих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деталей. При чтении литературных произведений, сказок обращает внимание детей 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описание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сказочных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домиков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(теремок,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рукавичка,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избушка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курьих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ножках),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дворцов.</w:t>
      </w:r>
    </w:p>
    <w:p w14:paraId="2E23217D" w14:textId="77777777" w:rsidR="009D1A0F" w:rsidRPr="004F38A7" w:rsidRDefault="009D1A0F">
      <w:pPr>
        <w:pStyle w:val="a5"/>
        <w:numPr>
          <w:ilvl w:val="0"/>
          <w:numId w:val="71"/>
        </w:numPr>
        <w:tabs>
          <w:tab w:val="left" w:pos="1185"/>
        </w:tabs>
        <w:spacing w:before="1"/>
        <w:ind w:right="126"/>
        <w:rPr>
          <w:sz w:val="24"/>
        </w:rPr>
      </w:pPr>
      <w:r w:rsidRPr="004F38A7">
        <w:rPr>
          <w:sz w:val="24"/>
        </w:rPr>
        <w:t>Расширяет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фольклоре,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художественных промыслах. Педагог знакомит детей с видами и жанрами фольклора.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Поощряет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фольклорных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развлечениях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праздниках.</w:t>
      </w:r>
    </w:p>
    <w:p w14:paraId="14C895C6" w14:textId="77777777" w:rsidR="009D1A0F" w:rsidRPr="004F38A7" w:rsidRDefault="009D1A0F">
      <w:pPr>
        <w:pStyle w:val="a5"/>
        <w:numPr>
          <w:ilvl w:val="0"/>
          <w:numId w:val="71"/>
        </w:numPr>
        <w:tabs>
          <w:tab w:val="left" w:pos="1185"/>
        </w:tabs>
        <w:ind w:right="116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поощряет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участие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собственному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желанию, так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руководством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взрослых.</w:t>
      </w:r>
    </w:p>
    <w:p w14:paraId="6E268CD7" w14:textId="77777777" w:rsidR="009D1A0F" w:rsidRPr="004F38A7" w:rsidRDefault="009D1A0F">
      <w:pPr>
        <w:pStyle w:val="a5"/>
        <w:numPr>
          <w:ilvl w:val="0"/>
          <w:numId w:val="71"/>
        </w:numPr>
        <w:tabs>
          <w:tab w:val="left" w:pos="1185"/>
        </w:tabs>
        <w:ind w:right="123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расширяет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профессиях,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значении,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особенностях: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художник,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композитор,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музыкант,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актер,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артист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балета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другие.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 закрепляет и расширяет знания детей о телевидении, музеях, театре, цирке,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кино,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библиотеке; формирует желание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посещать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их.</w:t>
      </w:r>
    </w:p>
    <w:p w14:paraId="57F611FC" w14:textId="77777777" w:rsidR="009D1A0F" w:rsidRPr="004F38A7" w:rsidRDefault="009D1A0F">
      <w:pPr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Изобразительная</w:t>
      </w:r>
      <w:r w:rsidRPr="004F38A7">
        <w:rPr>
          <w:i/>
          <w:spacing w:val="-8"/>
          <w:sz w:val="24"/>
        </w:rPr>
        <w:t xml:space="preserve"> </w:t>
      </w:r>
      <w:r w:rsidRPr="004F38A7">
        <w:rPr>
          <w:i/>
          <w:sz w:val="24"/>
        </w:rPr>
        <w:t>деятельность.</w:t>
      </w:r>
    </w:p>
    <w:p w14:paraId="161CD062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6A72FF4A" w14:textId="77777777" w:rsidR="009D1A0F" w:rsidRPr="004F38A7" w:rsidRDefault="009D1A0F">
      <w:pPr>
        <w:pStyle w:val="a3"/>
        <w:spacing w:before="74"/>
        <w:ind w:left="1184" w:right="114" w:hanging="360"/>
      </w:pPr>
      <w:r w:rsidRPr="004F38A7">
        <w:lastRenderedPageBreak/>
        <w:t>1.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продолжает</w:t>
      </w:r>
      <w:r w:rsidRPr="004F38A7">
        <w:rPr>
          <w:spacing w:val="1"/>
        </w:rPr>
        <w:t xml:space="preserve"> </w:t>
      </w:r>
      <w:r w:rsidRPr="004F38A7">
        <w:t>развивать</w:t>
      </w:r>
      <w:r w:rsidRPr="004F38A7">
        <w:rPr>
          <w:spacing w:val="1"/>
        </w:rPr>
        <w:t xml:space="preserve"> </w:t>
      </w:r>
      <w:r w:rsidRPr="004F38A7">
        <w:t>интерес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изобразительной</w:t>
      </w:r>
      <w:r w:rsidRPr="004F38A7">
        <w:rPr>
          <w:spacing w:val="1"/>
        </w:rPr>
        <w:t xml:space="preserve"> </w:t>
      </w:r>
      <w:r w:rsidRPr="004F38A7">
        <w:t>деятельности.</w:t>
      </w:r>
      <w:r w:rsidRPr="004F38A7">
        <w:rPr>
          <w:spacing w:val="-57"/>
        </w:rPr>
        <w:t xml:space="preserve"> </w:t>
      </w:r>
      <w:r w:rsidRPr="004F38A7">
        <w:t>Выявляет</w:t>
      </w:r>
      <w:r w:rsidRPr="004F38A7">
        <w:rPr>
          <w:spacing w:val="1"/>
        </w:rPr>
        <w:t xml:space="preserve"> </w:t>
      </w:r>
      <w:r w:rsidRPr="004F38A7">
        <w:t>задатки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r w:rsidRPr="004F38A7">
        <w:t>художественно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творческие</w:t>
      </w:r>
      <w:r w:rsidRPr="004F38A7">
        <w:rPr>
          <w:spacing w:val="1"/>
        </w:rPr>
        <w:t xml:space="preserve"> </w:t>
      </w:r>
      <w:r w:rsidRPr="004F38A7">
        <w:t>способности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продуктивных</w:t>
      </w:r>
      <w:r w:rsidRPr="004F38A7">
        <w:rPr>
          <w:spacing w:val="1"/>
        </w:rPr>
        <w:t xml:space="preserve"> </w:t>
      </w:r>
      <w:r w:rsidRPr="004F38A7">
        <w:t>видах</w:t>
      </w:r>
      <w:r w:rsidRPr="004F38A7">
        <w:rPr>
          <w:spacing w:val="1"/>
        </w:rPr>
        <w:t xml:space="preserve"> </w:t>
      </w:r>
      <w:r w:rsidRPr="004F38A7">
        <w:t>детской</w:t>
      </w:r>
      <w:r w:rsidRPr="004F38A7">
        <w:rPr>
          <w:spacing w:val="1"/>
        </w:rPr>
        <w:t xml:space="preserve"> </w:t>
      </w:r>
      <w:r w:rsidRPr="004F38A7">
        <w:t>деятельности.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обогащает</w:t>
      </w:r>
      <w:r w:rsidRPr="004F38A7">
        <w:rPr>
          <w:spacing w:val="1"/>
        </w:rPr>
        <w:t xml:space="preserve"> </w:t>
      </w:r>
      <w:r w:rsidRPr="004F38A7">
        <w:t>сенсорный опыт детей; закрепляет знания об основных формах предметов и объектов</w:t>
      </w:r>
      <w:r w:rsidRPr="004F38A7">
        <w:rPr>
          <w:spacing w:val="1"/>
        </w:rPr>
        <w:t xml:space="preserve"> </w:t>
      </w:r>
      <w:r w:rsidRPr="004F38A7">
        <w:t>природы.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эстетическое</w:t>
      </w:r>
      <w:r w:rsidRPr="004F38A7">
        <w:rPr>
          <w:spacing w:val="1"/>
        </w:rPr>
        <w:t xml:space="preserve"> </w:t>
      </w:r>
      <w:r w:rsidRPr="004F38A7">
        <w:t>восприятие,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созерцать</w:t>
      </w:r>
      <w:r w:rsidRPr="004F38A7">
        <w:rPr>
          <w:spacing w:val="1"/>
        </w:rPr>
        <w:t xml:space="preserve"> </w:t>
      </w:r>
      <w:r w:rsidRPr="004F38A7">
        <w:t>красоту</w:t>
      </w:r>
      <w:r w:rsidRPr="004F38A7">
        <w:rPr>
          <w:spacing w:val="-57"/>
        </w:rPr>
        <w:t xml:space="preserve"> </w:t>
      </w:r>
      <w:r w:rsidRPr="004F38A7">
        <w:t>окружающего</w:t>
      </w:r>
      <w:r w:rsidRPr="004F38A7">
        <w:rPr>
          <w:spacing w:val="1"/>
        </w:rPr>
        <w:t xml:space="preserve"> </w:t>
      </w:r>
      <w:r w:rsidRPr="004F38A7">
        <w:t>мира.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способность</w:t>
      </w:r>
      <w:r w:rsidRPr="004F38A7">
        <w:rPr>
          <w:spacing w:val="1"/>
        </w:rPr>
        <w:t xml:space="preserve"> </w:t>
      </w:r>
      <w:r w:rsidRPr="004F38A7">
        <w:t>наблюдать,</w:t>
      </w:r>
      <w:r w:rsidRPr="004F38A7">
        <w:rPr>
          <w:spacing w:val="1"/>
        </w:rPr>
        <w:t xml:space="preserve"> </w:t>
      </w:r>
      <w:r w:rsidRPr="004F38A7">
        <w:t>всматриваться</w:t>
      </w:r>
      <w:r w:rsidRPr="004F38A7">
        <w:rPr>
          <w:spacing w:val="1"/>
        </w:rPr>
        <w:t xml:space="preserve"> </w:t>
      </w:r>
      <w:r w:rsidRPr="004F38A7">
        <w:t>(вслушиваться) в явления и объекты природы, замечать их изменения (например, как</w:t>
      </w:r>
      <w:r w:rsidRPr="004F38A7">
        <w:rPr>
          <w:spacing w:val="1"/>
        </w:rPr>
        <w:t xml:space="preserve"> </w:t>
      </w:r>
      <w:r w:rsidRPr="004F38A7">
        <w:t>изменяются форма и цвет медленно плывущих облаков, как постепенно раскрывается</w:t>
      </w:r>
      <w:r w:rsidRPr="004F38A7">
        <w:rPr>
          <w:spacing w:val="1"/>
        </w:rPr>
        <w:t xml:space="preserve"> </w:t>
      </w:r>
      <w:r w:rsidRPr="004F38A7">
        <w:t>утром и закрывается вечером венчик цветка, как изменяется освещение предметов на</w:t>
      </w:r>
      <w:r w:rsidRPr="004F38A7">
        <w:rPr>
          <w:spacing w:val="1"/>
        </w:rPr>
        <w:t xml:space="preserve"> </w:t>
      </w:r>
      <w:r w:rsidRPr="004F38A7">
        <w:t>солнце и</w:t>
      </w:r>
      <w:r w:rsidRPr="004F38A7">
        <w:rPr>
          <w:spacing w:val="1"/>
        </w:rPr>
        <w:t xml:space="preserve"> </w:t>
      </w:r>
      <w:r w:rsidRPr="004F38A7">
        <w:t>в тени). В процессе</w:t>
      </w:r>
      <w:r w:rsidRPr="004F38A7">
        <w:rPr>
          <w:spacing w:val="1"/>
        </w:rPr>
        <w:t xml:space="preserve"> </w:t>
      </w:r>
      <w:r w:rsidRPr="004F38A7">
        <w:t>восприятия предметов и</w:t>
      </w:r>
      <w:r w:rsidRPr="004F38A7">
        <w:rPr>
          <w:spacing w:val="1"/>
        </w:rPr>
        <w:t xml:space="preserve"> </w:t>
      </w:r>
      <w:r w:rsidRPr="004F38A7">
        <w:t>явлений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у детей</w:t>
      </w:r>
      <w:r w:rsidRPr="004F38A7">
        <w:rPr>
          <w:spacing w:val="1"/>
        </w:rPr>
        <w:t xml:space="preserve"> </w:t>
      </w:r>
      <w:r w:rsidRPr="004F38A7">
        <w:t>мыслительные</w:t>
      </w:r>
      <w:r w:rsidRPr="004F38A7">
        <w:rPr>
          <w:spacing w:val="1"/>
        </w:rPr>
        <w:t xml:space="preserve"> </w:t>
      </w:r>
      <w:r w:rsidRPr="004F38A7">
        <w:t>операции:</w:t>
      </w:r>
      <w:r w:rsidRPr="004F38A7">
        <w:rPr>
          <w:spacing w:val="1"/>
        </w:rPr>
        <w:t xml:space="preserve"> </w:t>
      </w:r>
      <w:r w:rsidRPr="004F38A7">
        <w:t>анализ,</w:t>
      </w:r>
      <w:r w:rsidRPr="004F38A7">
        <w:rPr>
          <w:spacing w:val="1"/>
        </w:rPr>
        <w:t xml:space="preserve"> </w:t>
      </w:r>
      <w:r w:rsidRPr="004F38A7">
        <w:t>сравнение,</w:t>
      </w:r>
      <w:r w:rsidRPr="004F38A7">
        <w:rPr>
          <w:spacing w:val="1"/>
        </w:rPr>
        <w:t xml:space="preserve"> </w:t>
      </w:r>
      <w:r w:rsidRPr="004F38A7">
        <w:t>уподобление</w:t>
      </w:r>
      <w:r w:rsidRPr="004F38A7">
        <w:rPr>
          <w:spacing w:val="1"/>
        </w:rPr>
        <w:t xml:space="preserve"> </w:t>
      </w:r>
      <w:r w:rsidRPr="004F38A7">
        <w:t>(на</w:t>
      </w:r>
      <w:r w:rsidRPr="004F38A7">
        <w:rPr>
          <w:spacing w:val="1"/>
        </w:rPr>
        <w:t xml:space="preserve"> </w:t>
      </w:r>
      <w:r w:rsidRPr="004F38A7">
        <w:t>что</w:t>
      </w:r>
      <w:r w:rsidRPr="004F38A7">
        <w:rPr>
          <w:spacing w:val="1"/>
        </w:rPr>
        <w:t xml:space="preserve"> </w:t>
      </w:r>
      <w:r w:rsidRPr="004F38A7">
        <w:t>похоже),</w:t>
      </w:r>
      <w:r w:rsidRPr="004F38A7">
        <w:rPr>
          <w:spacing w:val="1"/>
        </w:rPr>
        <w:t xml:space="preserve"> </w:t>
      </w:r>
      <w:r w:rsidRPr="004F38A7">
        <w:t>установление</w:t>
      </w:r>
      <w:r w:rsidRPr="004F38A7">
        <w:rPr>
          <w:spacing w:val="1"/>
        </w:rPr>
        <w:t xml:space="preserve"> </w:t>
      </w:r>
      <w:r w:rsidRPr="004F38A7">
        <w:t>сходства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различия</w:t>
      </w:r>
      <w:r w:rsidRPr="004F38A7">
        <w:rPr>
          <w:spacing w:val="1"/>
        </w:rPr>
        <w:t xml:space="preserve"> </w:t>
      </w:r>
      <w:r w:rsidRPr="004F38A7">
        <w:t>предметов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частей,</w:t>
      </w:r>
      <w:r w:rsidRPr="004F38A7">
        <w:rPr>
          <w:spacing w:val="1"/>
        </w:rPr>
        <w:t xml:space="preserve"> </w:t>
      </w:r>
      <w:r w:rsidRPr="004F38A7">
        <w:t>выделение</w:t>
      </w:r>
      <w:r w:rsidRPr="004F38A7">
        <w:rPr>
          <w:spacing w:val="1"/>
        </w:rPr>
        <w:t xml:space="preserve"> </w:t>
      </w:r>
      <w:r w:rsidRPr="004F38A7">
        <w:t>общего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единичного, характерных признаков, обобщения. Развивает у детей чувство формы,</w:t>
      </w:r>
      <w:r w:rsidRPr="004F38A7">
        <w:rPr>
          <w:spacing w:val="1"/>
        </w:rPr>
        <w:t xml:space="preserve"> </w:t>
      </w:r>
      <w:r w:rsidRPr="004F38A7">
        <w:t>цвета,</w:t>
      </w:r>
      <w:r w:rsidRPr="004F38A7">
        <w:rPr>
          <w:spacing w:val="1"/>
        </w:rPr>
        <w:t xml:space="preserve"> </w:t>
      </w:r>
      <w:r w:rsidRPr="004F38A7">
        <w:t>пропорций,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передавать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изображении</w:t>
      </w:r>
      <w:r w:rsidRPr="004F38A7">
        <w:rPr>
          <w:spacing w:val="1"/>
        </w:rPr>
        <w:t xml:space="preserve"> </w:t>
      </w:r>
      <w:r w:rsidRPr="004F38A7">
        <w:t>основные</w:t>
      </w:r>
      <w:r w:rsidRPr="004F38A7">
        <w:rPr>
          <w:spacing w:val="1"/>
        </w:rPr>
        <w:t xml:space="preserve"> </w:t>
      </w:r>
      <w:r w:rsidRPr="004F38A7">
        <w:t>свойства</w:t>
      </w:r>
      <w:r w:rsidRPr="004F38A7">
        <w:rPr>
          <w:spacing w:val="1"/>
        </w:rPr>
        <w:t xml:space="preserve"> </w:t>
      </w:r>
      <w:r w:rsidRPr="004F38A7">
        <w:t>предметов</w:t>
      </w:r>
      <w:r w:rsidRPr="004F38A7">
        <w:rPr>
          <w:spacing w:val="1"/>
        </w:rPr>
        <w:t xml:space="preserve"> </w:t>
      </w:r>
      <w:r w:rsidRPr="004F38A7">
        <w:t>(форма, величина, цвет), характерные детали, соотношение предметов и их частей по</w:t>
      </w:r>
      <w:r w:rsidRPr="004F38A7">
        <w:rPr>
          <w:spacing w:val="1"/>
        </w:rPr>
        <w:t xml:space="preserve"> </w:t>
      </w:r>
      <w:r w:rsidRPr="004F38A7">
        <w:t>величине,</w:t>
      </w:r>
      <w:r w:rsidRPr="004F38A7">
        <w:rPr>
          <w:spacing w:val="1"/>
        </w:rPr>
        <w:t xml:space="preserve"> </w:t>
      </w:r>
      <w:r w:rsidRPr="004F38A7">
        <w:t>высоте,</w:t>
      </w:r>
      <w:r w:rsidRPr="004F38A7">
        <w:rPr>
          <w:spacing w:val="1"/>
        </w:rPr>
        <w:t xml:space="preserve"> </w:t>
      </w:r>
      <w:r w:rsidRPr="004F38A7">
        <w:t>расположению</w:t>
      </w:r>
      <w:r w:rsidRPr="004F38A7">
        <w:rPr>
          <w:spacing w:val="1"/>
        </w:rPr>
        <w:t xml:space="preserve"> </w:t>
      </w:r>
      <w:r w:rsidRPr="004F38A7">
        <w:t>относительно</w:t>
      </w:r>
      <w:r w:rsidRPr="004F38A7">
        <w:rPr>
          <w:spacing w:val="1"/>
        </w:rPr>
        <w:t xml:space="preserve"> </w:t>
      </w:r>
      <w:r w:rsidRPr="004F38A7">
        <w:t>друг</w:t>
      </w:r>
      <w:r w:rsidRPr="004F38A7">
        <w:rPr>
          <w:spacing w:val="1"/>
        </w:rPr>
        <w:t xml:space="preserve"> </w:t>
      </w:r>
      <w:r w:rsidRPr="004F38A7">
        <w:t>друга.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продолжает</w:t>
      </w:r>
      <w:r w:rsidRPr="004F38A7">
        <w:rPr>
          <w:spacing w:val="1"/>
        </w:rPr>
        <w:t xml:space="preserve"> </w:t>
      </w:r>
      <w:r w:rsidRPr="004F38A7">
        <w:t>совершенствовать умение детей рассматривать работы (рисунки, лепку, аппликации),</w:t>
      </w:r>
      <w:r w:rsidRPr="004F38A7">
        <w:rPr>
          <w:spacing w:val="1"/>
        </w:rPr>
        <w:t xml:space="preserve"> </w:t>
      </w:r>
      <w:r w:rsidRPr="004F38A7">
        <w:t>радоваться достигнутому результату, замечать и выделять выразительные решения</w:t>
      </w:r>
      <w:r w:rsidRPr="004F38A7">
        <w:rPr>
          <w:spacing w:val="1"/>
        </w:rPr>
        <w:t xml:space="preserve"> </w:t>
      </w:r>
      <w:r w:rsidRPr="004F38A7">
        <w:t>изображений.</w:t>
      </w:r>
    </w:p>
    <w:p w14:paraId="58B8A2DB" w14:textId="77777777" w:rsidR="009D1A0F" w:rsidRPr="004F38A7" w:rsidRDefault="009D1A0F">
      <w:pPr>
        <w:pStyle w:val="a3"/>
        <w:ind w:right="115"/>
      </w:pPr>
      <w:r w:rsidRPr="004F38A7">
        <w:rPr>
          <w:i/>
        </w:rPr>
        <w:t>Предметное рисование</w:t>
      </w:r>
      <w:r w:rsidRPr="004F38A7">
        <w:t>: педагог продолжает совершенствовать у детей умение передавать</w:t>
      </w:r>
      <w:r w:rsidRPr="004F38A7">
        <w:rPr>
          <w:spacing w:val="-57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рисунке</w:t>
      </w:r>
      <w:r w:rsidRPr="004F38A7">
        <w:rPr>
          <w:spacing w:val="1"/>
        </w:rPr>
        <w:t xml:space="preserve"> </w:t>
      </w:r>
      <w:r w:rsidRPr="004F38A7">
        <w:t>образы</w:t>
      </w:r>
      <w:r w:rsidRPr="004F38A7">
        <w:rPr>
          <w:spacing w:val="1"/>
        </w:rPr>
        <w:t xml:space="preserve"> </w:t>
      </w:r>
      <w:r w:rsidRPr="004F38A7">
        <w:t>предметов,</w:t>
      </w:r>
      <w:r w:rsidRPr="004F38A7">
        <w:rPr>
          <w:spacing w:val="1"/>
        </w:rPr>
        <w:t xml:space="preserve"> </w:t>
      </w:r>
      <w:r w:rsidRPr="004F38A7">
        <w:t>объектов,</w:t>
      </w:r>
      <w:r w:rsidRPr="004F38A7">
        <w:rPr>
          <w:spacing w:val="1"/>
        </w:rPr>
        <w:t xml:space="preserve"> </w:t>
      </w:r>
      <w:r w:rsidRPr="004F38A7">
        <w:t>персонажей</w:t>
      </w:r>
      <w:r w:rsidRPr="004F38A7">
        <w:rPr>
          <w:spacing w:val="1"/>
        </w:rPr>
        <w:t xml:space="preserve"> </w:t>
      </w:r>
      <w:r w:rsidRPr="004F38A7">
        <w:t>сказок,</w:t>
      </w:r>
      <w:r w:rsidRPr="004F38A7">
        <w:rPr>
          <w:spacing w:val="1"/>
        </w:rPr>
        <w:t xml:space="preserve"> </w:t>
      </w:r>
      <w:r w:rsidRPr="004F38A7">
        <w:t>литературных</w:t>
      </w:r>
      <w:r w:rsidRPr="004F38A7">
        <w:rPr>
          <w:spacing w:val="1"/>
        </w:rPr>
        <w:t xml:space="preserve"> </w:t>
      </w:r>
      <w:r w:rsidRPr="004F38A7">
        <w:t>произведений.</w:t>
      </w:r>
      <w:r w:rsidRPr="004F38A7">
        <w:rPr>
          <w:spacing w:val="1"/>
        </w:rPr>
        <w:t xml:space="preserve"> </w:t>
      </w:r>
      <w:r w:rsidRPr="004F38A7">
        <w:t>Обращает</w:t>
      </w:r>
      <w:r w:rsidRPr="004F38A7">
        <w:rPr>
          <w:spacing w:val="1"/>
        </w:rPr>
        <w:t xml:space="preserve"> </w:t>
      </w:r>
      <w:r w:rsidRPr="004F38A7">
        <w:t>внимание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отличия</w:t>
      </w:r>
      <w:r w:rsidRPr="004F38A7">
        <w:rPr>
          <w:spacing w:val="1"/>
        </w:rPr>
        <w:t xml:space="preserve"> </w:t>
      </w:r>
      <w:r w:rsidRPr="004F38A7">
        <w:t>предметов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форме,</w:t>
      </w:r>
      <w:r w:rsidRPr="004F38A7">
        <w:rPr>
          <w:spacing w:val="1"/>
        </w:rPr>
        <w:t xml:space="preserve"> </w:t>
      </w:r>
      <w:r w:rsidRPr="004F38A7">
        <w:t>величине,</w:t>
      </w:r>
      <w:r w:rsidRPr="004F38A7">
        <w:rPr>
          <w:spacing w:val="1"/>
        </w:rPr>
        <w:t xml:space="preserve"> </w:t>
      </w:r>
      <w:r w:rsidRPr="004F38A7">
        <w:t>пропорциям</w:t>
      </w:r>
      <w:r w:rsidRPr="004F38A7">
        <w:rPr>
          <w:spacing w:val="1"/>
        </w:rPr>
        <w:t xml:space="preserve"> </w:t>
      </w:r>
      <w:r w:rsidRPr="004F38A7">
        <w:t>частей;</w:t>
      </w:r>
      <w:r w:rsidRPr="004F38A7">
        <w:rPr>
          <w:spacing w:val="1"/>
        </w:rPr>
        <w:t xml:space="preserve"> </w:t>
      </w:r>
      <w:r w:rsidRPr="004F38A7">
        <w:t>побуждает их</w:t>
      </w:r>
      <w:r w:rsidRPr="004F38A7">
        <w:rPr>
          <w:spacing w:val="1"/>
        </w:rPr>
        <w:t xml:space="preserve"> </w:t>
      </w:r>
      <w:r w:rsidRPr="004F38A7">
        <w:t>передавать</w:t>
      </w:r>
      <w:r w:rsidRPr="004F38A7">
        <w:rPr>
          <w:spacing w:val="1"/>
        </w:rPr>
        <w:t xml:space="preserve"> </w:t>
      </w:r>
      <w:r w:rsidRPr="004F38A7">
        <w:t>эти</w:t>
      </w:r>
      <w:r w:rsidRPr="004F38A7">
        <w:rPr>
          <w:spacing w:val="1"/>
        </w:rPr>
        <w:t xml:space="preserve"> </w:t>
      </w:r>
      <w:r w:rsidRPr="004F38A7">
        <w:t>отличия в рисунках. Учит передавать</w:t>
      </w:r>
      <w:r w:rsidRPr="004F38A7">
        <w:rPr>
          <w:spacing w:val="1"/>
        </w:rPr>
        <w:t xml:space="preserve"> </w:t>
      </w:r>
      <w:r w:rsidRPr="004F38A7">
        <w:t>положение предметов в</w:t>
      </w:r>
      <w:r w:rsidRPr="004F38A7">
        <w:rPr>
          <w:spacing w:val="1"/>
        </w:rPr>
        <w:t xml:space="preserve"> </w:t>
      </w:r>
      <w:r w:rsidRPr="004F38A7">
        <w:t>пространстве на листе бумаги, обращает внимание детей на то, что предметы могут по-разному</w:t>
      </w:r>
      <w:r w:rsidRPr="004F38A7">
        <w:rPr>
          <w:spacing w:val="1"/>
        </w:rPr>
        <w:t xml:space="preserve"> </w:t>
      </w:r>
      <w:r w:rsidRPr="004F38A7">
        <w:t>располагаться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плоскости</w:t>
      </w:r>
      <w:r w:rsidRPr="004F38A7">
        <w:rPr>
          <w:spacing w:val="1"/>
        </w:rPr>
        <w:t xml:space="preserve"> </w:t>
      </w:r>
      <w:r w:rsidRPr="004F38A7">
        <w:t>(стоять,</w:t>
      </w:r>
      <w:r w:rsidRPr="004F38A7">
        <w:rPr>
          <w:spacing w:val="1"/>
        </w:rPr>
        <w:t xml:space="preserve"> </w:t>
      </w:r>
      <w:r w:rsidRPr="004F38A7">
        <w:t>лежать,</w:t>
      </w:r>
      <w:r w:rsidRPr="004F38A7">
        <w:rPr>
          <w:spacing w:val="1"/>
        </w:rPr>
        <w:t xml:space="preserve"> </w:t>
      </w:r>
      <w:r w:rsidRPr="004F38A7">
        <w:t>менять</w:t>
      </w:r>
      <w:r w:rsidRPr="004F38A7">
        <w:rPr>
          <w:spacing w:val="1"/>
        </w:rPr>
        <w:t xml:space="preserve"> </w:t>
      </w:r>
      <w:r w:rsidRPr="004F38A7">
        <w:t>положение:</w:t>
      </w:r>
      <w:r w:rsidRPr="004F38A7">
        <w:rPr>
          <w:spacing w:val="1"/>
        </w:rPr>
        <w:t xml:space="preserve"> </w:t>
      </w:r>
      <w:r w:rsidRPr="004F38A7">
        <w:t>живые</w:t>
      </w:r>
      <w:r w:rsidRPr="004F38A7">
        <w:rPr>
          <w:spacing w:val="1"/>
        </w:rPr>
        <w:t xml:space="preserve"> </w:t>
      </w:r>
      <w:r w:rsidRPr="004F38A7">
        <w:t>существа</w:t>
      </w:r>
      <w:r w:rsidRPr="004F38A7">
        <w:rPr>
          <w:spacing w:val="60"/>
        </w:rPr>
        <w:t xml:space="preserve"> </w:t>
      </w:r>
      <w:r w:rsidRPr="004F38A7">
        <w:t>могут</w:t>
      </w:r>
      <w:r w:rsidRPr="004F38A7">
        <w:rPr>
          <w:spacing w:val="1"/>
        </w:rPr>
        <w:t xml:space="preserve"> </w:t>
      </w:r>
      <w:r w:rsidRPr="004F38A7">
        <w:t>двигаться,</w:t>
      </w:r>
      <w:r w:rsidRPr="004F38A7">
        <w:rPr>
          <w:spacing w:val="1"/>
        </w:rPr>
        <w:t xml:space="preserve"> </w:t>
      </w:r>
      <w:r w:rsidRPr="004F38A7">
        <w:t>менять</w:t>
      </w:r>
      <w:r w:rsidRPr="004F38A7">
        <w:rPr>
          <w:spacing w:val="1"/>
        </w:rPr>
        <w:t xml:space="preserve"> </w:t>
      </w:r>
      <w:r w:rsidRPr="004F38A7">
        <w:t>позы,</w:t>
      </w:r>
      <w:r w:rsidRPr="004F38A7">
        <w:rPr>
          <w:spacing w:val="1"/>
        </w:rPr>
        <w:t xml:space="preserve"> </w:t>
      </w:r>
      <w:r w:rsidRPr="004F38A7">
        <w:t>дерево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ветреный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наклоняться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так</w:t>
      </w:r>
      <w:r w:rsidRPr="004F38A7">
        <w:rPr>
          <w:spacing w:val="1"/>
        </w:rPr>
        <w:t xml:space="preserve"> </w:t>
      </w:r>
      <w:r w:rsidRPr="004F38A7">
        <w:t>далее).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передавать движения фигур. Способствует у детей овладению композиционным умениям: учит</w:t>
      </w:r>
      <w:r w:rsidRPr="004F38A7">
        <w:rPr>
          <w:spacing w:val="1"/>
        </w:rPr>
        <w:t xml:space="preserve"> </w:t>
      </w:r>
      <w:r w:rsidRPr="004F38A7">
        <w:t>располагать</w:t>
      </w:r>
      <w:r w:rsidRPr="004F38A7">
        <w:rPr>
          <w:spacing w:val="1"/>
        </w:rPr>
        <w:t xml:space="preserve"> </w:t>
      </w:r>
      <w:r w:rsidRPr="004F38A7">
        <w:t>предмет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листе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учетом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>пропорций</w:t>
      </w:r>
      <w:r w:rsidRPr="004F38A7">
        <w:rPr>
          <w:spacing w:val="1"/>
        </w:rPr>
        <w:t xml:space="preserve"> </w:t>
      </w:r>
      <w:r w:rsidRPr="004F38A7">
        <w:t>(если</w:t>
      </w:r>
      <w:r w:rsidRPr="004F38A7">
        <w:rPr>
          <w:spacing w:val="1"/>
        </w:rPr>
        <w:t xml:space="preserve"> </w:t>
      </w:r>
      <w:r w:rsidRPr="004F38A7">
        <w:t>предмет</w:t>
      </w:r>
      <w:r w:rsidRPr="004F38A7">
        <w:rPr>
          <w:spacing w:val="1"/>
        </w:rPr>
        <w:t xml:space="preserve"> </w:t>
      </w:r>
      <w:r w:rsidRPr="004F38A7">
        <w:t>вытянут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высоту,</w:t>
      </w:r>
      <w:r w:rsidRPr="004F38A7">
        <w:rPr>
          <w:spacing w:val="1"/>
        </w:rPr>
        <w:t xml:space="preserve"> </w:t>
      </w:r>
      <w:r w:rsidRPr="004F38A7">
        <w:t>располагать его на листе по вертикали; если он вытянут в ширину, например, не очень высокий,</w:t>
      </w:r>
      <w:r w:rsidRPr="004F38A7">
        <w:rPr>
          <w:spacing w:val="1"/>
        </w:rPr>
        <w:t xml:space="preserve"> </w:t>
      </w:r>
      <w:r w:rsidRPr="004F38A7">
        <w:t>но</w:t>
      </w:r>
      <w:r w:rsidRPr="004F38A7">
        <w:rPr>
          <w:spacing w:val="1"/>
        </w:rPr>
        <w:t xml:space="preserve"> </w:t>
      </w:r>
      <w:r w:rsidRPr="004F38A7">
        <w:t>длинный</w:t>
      </w:r>
      <w:r w:rsidRPr="004F38A7">
        <w:rPr>
          <w:spacing w:val="1"/>
        </w:rPr>
        <w:t xml:space="preserve"> </w:t>
      </w:r>
      <w:r w:rsidRPr="004F38A7">
        <w:t>дом,</w:t>
      </w:r>
      <w:r w:rsidRPr="004F38A7">
        <w:rPr>
          <w:spacing w:val="1"/>
        </w:rPr>
        <w:t xml:space="preserve"> </w:t>
      </w:r>
      <w:r w:rsidRPr="004F38A7">
        <w:t>располагать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горизонтали).</w:t>
      </w:r>
      <w:r w:rsidRPr="004F38A7">
        <w:rPr>
          <w:spacing w:val="1"/>
        </w:rPr>
        <w:t xml:space="preserve"> </w:t>
      </w:r>
      <w:r w:rsidRPr="004F38A7">
        <w:t>Закрепляет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способы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приемы</w:t>
      </w:r>
      <w:r w:rsidRPr="004F38A7">
        <w:rPr>
          <w:spacing w:val="1"/>
        </w:rPr>
        <w:t xml:space="preserve"> </w:t>
      </w:r>
      <w:r w:rsidRPr="004F38A7">
        <w:t>рисования различными изобразительными материалами (цветные карандаши, гуашь, акварель,</w:t>
      </w:r>
      <w:r w:rsidRPr="004F38A7">
        <w:rPr>
          <w:spacing w:val="1"/>
        </w:rPr>
        <w:t xml:space="preserve"> </w:t>
      </w:r>
      <w:r w:rsidRPr="004F38A7">
        <w:t>цветные мелки, пастель, сангина, угольный карандаш, фломастеры, разнообразные кисти и тому</w:t>
      </w:r>
      <w:r w:rsidRPr="004F38A7">
        <w:rPr>
          <w:spacing w:val="1"/>
        </w:rPr>
        <w:t xml:space="preserve"> </w:t>
      </w:r>
      <w:r w:rsidRPr="004F38A7">
        <w:t>подобное). Вырабатывает у детей навыки рисования контура предмета простым карандашом с</w:t>
      </w:r>
      <w:r w:rsidRPr="004F38A7">
        <w:rPr>
          <w:spacing w:val="1"/>
        </w:rPr>
        <w:t xml:space="preserve"> </w:t>
      </w:r>
      <w:r w:rsidRPr="004F38A7">
        <w:t>легким нажимом на него, чтобы при последующем закрашивании изображения не оставалось</w:t>
      </w:r>
      <w:r w:rsidRPr="004F38A7">
        <w:rPr>
          <w:spacing w:val="1"/>
        </w:rPr>
        <w:t xml:space="preserve"> </w:t>
      </w:r>
      <w:r w:rsidRPr="004F38A7">
        <w:t>жестких,</w:t>
      </w:r>
      <w:r w:rsidRPr="004F38A7">
        <w:rPr>
          <w:spacing w:val="-1"/>
        </w:rPr>
        <w:t xml:space="preserve"> </w:t>
      </w:r>
      <w:r w:rsidRPr="004F38A7">
        <w:t>грубых</w:t>
      </w:r>
      <w:r w:rsidRPr="004F38A7">
        <w:rPr>
          <w:spacing w:val="1"/>
        </w:rPr>
        <w:t xml:space="preserve"> </w:t>
      </w:r>
      <w:r w:rsidRPr="004F38A7">
        <w:t>линий, пачкающих</w:t>
      </w:r>
      <w:r w:rsidRPr="004F38A7">
        <w:rPr>
          <w:spacing w:val="2"/>
        </w:rPr>
        <w:t xml:space="preserve"> </w:t>
      </w:r>
      <w:r w:rsidRPr="004F38A7">
        <w:t>рисунок.</w:t>
      </w:r>
    </w:p>
    <w:p w14:paraId="3E4C97C1" w14:textId="77777777" w:rsidR="009D1A0F" w:rsidRPr="004F38A7" w:rsidRDefault="009D1A0F">
      <w:pPr>
        <w:pStyle w:val="a3"/>
        <w:ind w:right="124"/>
      </w:pPr>
      <w:r w:rsidRPr="004F38A7">
        <w:t>Педагог</w:t>
      </w:r>
      <w:r w:rsidRPr="004F38A7">
        <w:rPr>
          <w:spacing w:val="16"/>
        </w:rPr>
        <w:t xml:space="preserve"> </w:t>
      </w:r>
      <w:r w:rsidRPr="004F38A7">
        <w:t>учит</w:t>
      </w:r>
      <w:r w:rsidRPr="004F38A7">
        <w:rPr>
          <w:spacing w:val="15"/>
        </w:rPr>
        <w:t xml:space="preserve"> </w:t>
      </w:r>
      <w:r w:rsidRPr="004F38A7">
        <w:t>детей</w:t>
      </w:r>
      <w:r w:rsidRPr="004F38A7">
        <w:rPr>
          <w:spacing w:val="15"/>
        </w:rPr>
        <w:t xml:space="preserve"> </w:t>
      </w:r>
      <w:r w:rsidRPr="004F38A7">
        <w:t>рисовать</w:t>
      </w:r>
      <w:r w:rsidRPr="004F38A7">
        <w:rPr>
          <w:spacing w:val="15"/>
        </w:rPr>
        <w:t xml:space="preserve"> </w:t>
      </w:r>
      <w:r w:rsidRPr="004F38A7">
        <w:t>акварелью</w:t>
      </w:r>
      <w:r w:rsidRPr="004F38A7">
        <w:rPr>
          <w:spacing w:val="15"/>
        </w:rPr>
        <w:t xml:space="preserve"> </w:t>
      </w:r>
      <w:r w:rsidRPr="004F38A7">
        <w:t>в</w:t>
      </w:r>
      <w:r w:rsidRPr="004F38A7">
        <w:rPr>
          <w:spacing w:val="14"/>
        </w:rPr>
        <w:t xml:space="preserve"> </w:t>
      </w:r>
      <w:r w:rsidRPr="004F38A7">
        <w:t>соответствии</w:t>
      </w:r>
      <w:r w:rsidRPr="004F38A7">
        <w:rPr>
          <w:spacing w:val="15"/>
        </w:rPr>
        <w:t xml:space="preserve"> </w:t>
      </w:r>
      <w:r w:rsidRPr="004F38A7">
        <w:t>с</w:t>
      </w:r>
      <w:r w:rsidRPr="004F38A7">
        <w:rPr>
          <w:spacing w:val="14"/>
        </w:rPr>
        <w:t xml:space="preserve"> </w:t>
      </w:r>
      <w:r w:rsidRPr="004F38A7">
        <w:t>ее</w:t>
      </w:r>
      <w:r w:rsidRPr="004F38A7">
        <w:rPr>
          <w:spacing w:val="13"/>
        </w:rPr>
        <w:t xml:space="preserve"> </w:t>
      </w:r>
      <w:r w:rsidRPr="004F38A7">
        <w:t>спецификой</w:t>
      </w:r>
      <w:r w:rsidRPr="004F38A7">
        <w:rPr>
          <w:spacing w:val="15"/>
        </w:rPr>
        <w:t xml:space="preserve"> </w:t>
      </w:r>
      <w:r w:rsidRPr="004F38A7">
        <w:t>(прозрачностью</w:t>
      </w:r>
      <w:r w:rsidRPr="004F38A7">
        <w:rPr>
          <w:spacing w:val="-57"/>
        </w:rPr>
        <w:t xml:space="preserve"> </w:t>
      </w:r>
      <w:r w:rsidRPr="004F38A7">
        <w:t>и легкостью цвета, плавностью перехода одного цвета в другой). Учит рисовать кистью разными</w:t>
      </w:r>
      <w:r w:rsidRPr="004F38A7">
        <w:rPr>
          <w:spacing w:val="-57"/>
        </w:rPr>
        <w:t xml:space="preserve"> </w:t>
      </w:r>
      <w:r w:rsidRPr="004F38A7">
        <w:t>способами: широкие линии - всем ворсом, тонкие - концом кисти; наносить мазки, прикладывая</w:t>
      </w:r>
      <w:r w:rsidRPr="004F38A7">
        <w:rPr>
          <w:spacing w:val="1"/>
        </w:rPr>
        <w:t xml:space="preserve"> </w:t>
      </w:r>
      <w:r w:rsidRPr="004F38A7">
        <w:t>кисть</w:t>
      </w:r>
      <w:r w:rsidRPr="004F38A7">
        <w:rPr>
          <w:spacing w:val="1"/>
        </w:rPr>
        <w:t xml:space="preserve"> </w:t>
      </w:r>
      <w:r w:rsidRPr="004F38A7">
        <w:t>всем ворсом к бумаге, рисовать</w:t>
      </w:r>
      <w:r w:rsidRPr="004F38A7">
        <w:rPr>
          <w:spacing w:val="1"/>
        </w:rPr>
        <w:t xml:space="preserve"> </w:t>
      </w:r>
      <w:r w:rsidRPr="004F38A7">
        <w:t>концом кисти мелкие пятнышки. Педагог закрепляет</w:t>
      </w:r>
      <w:r w:rsidRPr="004F38A7">
        <w:rPr>
          <w:spacing w:val="1"/>
        </w:rPr>
        <w:t xml:space="preserve"> </w:t>
      </w:r>
      <w:r w:rsidRPr="004F38A7">
        <w:t>знания детей об уже известных цветах, знакомить с новыми цветами (фиолетовый) и оттенками</w:t>
      </w:r>
      <w:r w:rsidRPr="004F38A7">
        <w:rPr>
          <w:spacing w:val="1"/>
        </w:rPr>
        <w:t xml:space="preserve"> </w:t>
      </w:r>
      <w:r w:rsidRPr="004F38A7">
        <w:t>(голубой, розовый, темно-зеленый, сиреневый), развивать чувство цвета. Учит детей смешивать</w:t>
      </w:r>
      <w:r w:rsidRPr="004F38A7">
        <w:rPr>
          <w:spacing w:val="1"/>
        </w:rPr>
        <w:t xml:space="preserve"> </w:t>
      </w:r>
      <w:r w:rsidRPr="004F38A7">
        <w:t>краски для получения новых цветов и оттенков (при рисовании гуашью) и высветлять цвет,</w:t>
      </w:r>
      <w:r w:rsidRPr="004F38A7">
        <w:rPr>
          <w:spacing w:val="1"/>
        </w:rPr>
        <w:t xml:space="preserve"> </w:t>
      </w:r>
      <w:r w:rsidRPr="004F38A7">
        <w:t>добавляя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краску</w:t>
      </w:r>
      <w:r w:rsidRPr="004F38A7">
        <w:rPr>
          <w:spacing w:val="1"/>
        </w:rPr>
        <w:t xml:space="preserve"> </w:t>
      </w:r>
      <w:r w:rsidRPr="004F38A7">
        <w:t>воду</w:t>
      </w:r>
      <w:r w:rsidRPr="004F38A7">
        <w:rPr>
          <w:spacing w:val="1"/>
        </w:rPr>
        <w:t xml:space="preserve"> </w:t>
      </w:r>
      <w:r w:rsidRPr="004F38A7">
        <w:t>(при</w:t>
      </w:r>
      <w:r w:rsidRPr="004F38A7">
        <w:rPr>
          <w:spacing w:val="1"/>
        </w:rPr>
        <w:t xml:space="preserve"> </w:t>
      </w:r>
      <w:r w:rsidRPr="004F38A7">
        <w:t>рисовании</w:t>
      </w:r>
      <w:r w:rsidRPr="004F38A7">
        <w:rPr>
          <w:spacing w:val="1"/>
        </w:rPr>
        <w:t xml:space="preserve"> </w:t>
      </w:r>
      <w:r w:rsidRPr="004F38A7">
        <w:t>акварелью).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рисовании</w:t>
      </w:r>
      <w:r w:rsidRPr="004F38A7">
        <w:rPr>
          <w:spacing w:val="1"/>
        </w:rPr>
        <w:t xml:space="preserve"> </w:t>
      </w:r>
      <w:r w:rsidRPr="004F38A7">
        <w:t>карандашами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передавать</w:t>
      </w:r>
      <w:r w:rsidRPr="004F38A7">
        <w:rPr>
          <w:spacing w:val="1"/>
        </w:rPr>
        <w:t xml:space="preserve"> </w:t>
      </w:r>
      <w:r w:rsidRPr="004F38A7">
        <w:t>оттенки</w:t>
      </w:r>
      <w:r w:rsidRPr="004F38A7">
        <w:rPr>
          <w:spacing w:val="1"/>
        </w:rPr>
        <w:t xml:space="preserve"> </w:t>
      </w:r>
      <w:r w:rsidRPr="004F38A7">
        <w:t>цвета,</w:t>
      </w:r>
      <w:r w:rsidRPr="004F38A7">
        <w:rPr>
          <w:spacing w:val="1"/>
        </w:rPr>
        <w:t xml:space="preserve"> </w:t>
      </w:r>
      <w:r w:rsidRPr="004F38A7">
        <w:t>регулируя</w:t>
      </w:r>
      <w:r w:rsidRPr="004F38A7">
        <w:rPr>
          <w:spacing w:val="1"/>
        </w:rPr>
        <w:t xml:space="preserve"> </w:t>
      </w:r>
      <w:r w:rsidRPr="004F38A7">
        <w:t>нажим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карандаш.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карандашном</w:t>
      </w:r>
      <w:r w:rsidRPr="004F38A7">
        <w:rPr>
          <w:spacing w:val="1"/>
        </w:rPr>
        <w:t xml:space="preserve"> </w:t>
      </w:r>
      <w:r w:rsidRPr="004F38A7">
        <w:t>исполнении</w:t>
      </w:r>
      <w:r w:rsidRPr="004F38A7">
        <w:rPr>
          <w:spacing w:val="1"/>
        </w:rPr>
        <w:t xml:space="preserve"> </w:t>
      </w:r>
      <w:r w:rsidRPr="004F38A7">
        <w:t>дети</w:t>
      </w:r>
      <w:r w:rsidRPr="004F38A7">
        <w:rPr>
          <w:spacing w:val="-57"/>
        </w:rPr>
        <w:t xml:space="preserve"> </w:t>
      </w:r>
      <w:r w:rsidRPr="004F38A7">
        <w:t>могут,</w:t>
      </w:r>
      <w:r w:rsidRPr="004F38A7">
        <w:rPr>
          <w:spacing w:val="-1"/>
        </w:rPr>
        <w:t xml:space="preserve"> </w:t>
      </w:r>
      <w:r w:rsidRPr="004F38A7">
        <w:t>регулируя нажим, передать</w:t>
      </w:r>
      <w:r w:rsidRPr="004F38A7">
        <w:rPr>
          <w:spacing w:val="-1"/>
        </w:rPr>
        <w:t xml:space="preserve"> </w:t>
      </w:r>
      <w:r w:rsidRPr="004F38A7">
        <w:t>до трех</w:t>
      </w:r>
      <w:r w:rsidRPr="004F38A7">
        <w:rPr>
          <w:spacing w:val="2"/>
        </w:rPr>
        <w:t xml:space="preserve"> </w:t>
      </w:r>
      <w:r w:rsidRPr="004F38A7">
        <w:t>оттенков цвета.</w:t>
      </w:r>
    </w:p>
    <w:p w14:paraId="1B66AC0B" w14:textId="77777777" w:rsidR="009D1A0F" w:rsidRPr="004F38A7" w:rsidRDefault="009D1A0F">
      <w:pPr>
        <w:pStyle w:val="a3"/>
        <w:spacing w:before="1"/>
        <w:ind w:right="120"/>
      </w:pPr>
      <w:r w:rsidRPr="004F38A7">
        <w:rPr>
          <w:i/>
        </w:rPr>
        <w:t>Сюжетное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рисование</w:t>
      </w:r>
      <w:r w:rsidRPr="004F38A7">
        <w:t>: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создавать</w:t>
      </w:r>
      <w:r w:rsidRPr="004F38A7">
        <w:rPr>
          <w:spacing w:val="1"/>
        </w:rPr>
        <w:t xml:space="preserve"> </w:t>
      </w:r>
      <w:r w:rsidRPr="004F38A7">
        <w:t>сюжетные</w:t>
      </w:r>
      <w:r w:rsidRPr="004F38A7">
        <w:rPr>
          <w:spacing w:val="1"/>
        </w:rPr>
        <w:t xml:space="preserve"> </w:t>
      </w:r>
      <w:r w:rsidRPr="004F38A7">
        <w:t>композиции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темы</w:t>
      </w:r>
      <w:r w:rsidRPr="004F38A7">
        <w:rPr>
          <w:spacing w:val="1"/>
        </w:rPr>
        <w:t xml:space="preserve"> </w:t>
      </w:r>
      <w:r w:rsidRPr="004F38A7">
        <w:t>окружающей</w:t>
      </w:r>
      <w:r w:rsidRPr="004F38A7">
        <w:rPr>
          <w:spacing w:val="1"/>
        </w:rPr>
        <w:t xml:space="preserve"> </w:t>
      </w:r>
      <w:r w:rsidRPr="004F38A7">
        <w:t>жизни и на темы литературных произведений</w:t>
      </w:r>
      <w:r w:rsidRPr="004F38A7">
        <w:rPr>
          <w:spacing w:val="1"/>
        </w:rPr>
        <w:t xml:space="preserve"> </w:t>
      </w:r>
      <w:r w:rsidRPr="004F38A7">
        <w:t>("Кого встретил Колобок", "Два</w:t>
      </w:r>
      <w:r w:rsidRPr="004F38A7">
        <w:rPr>
          <w:spacing w:val="1"/>
        </w:rPr>
        <w:t xml:space="preserve"> </w:t>
      </w:r>
      <w:r w:rsidRPr="004F38A7">
        <w:t>жадных</w:t>
      </w:r>
      <w:r w:rsidRPr="004F38A7">
        <w:rPr>
          <w:spacing w:val="1"/>
        </w:rPr>
        <w:t xml:space="preserve"> </w:t>
      </w:r>
      <w:r w:rsidRPr="004F38A7">
        <w:t>медвежонка",</w:t>
      </w:r>
      <w:r w:rsidRPr="004F38A7">
        <w:rPr>
          <w:spacing w:val="1"/>
        </w:rPr>
        <w:t xml:space="preserve"> </w:t>
      </w:r>
      <w:r w:rsidRPr="004F38A7">
        <w:t>"Где обедал воробей?" и</w:t>
      </w:r>
      <w:r w:rsidRPr="004F38A7">
        <w:rPr>
          <w:spacing w:val="1"/>
        </w:rPr>
        <w:t xml:space="preserve"> </w:t>
      </w:r>
      <w:r w:rsidRPr="004F38A7">
        <w:t>другие). Развивает</w:t>
      </w:r>
      <w:r w:rsidRPr="004F38A7">
        <w:rPr>
          <w:spacing w:val="1"/>
        </w:rPr>
        <w:t xml:space="preserve"> </w:t>
      </w:r>
      <w:r w:rsidRPr="004F38A7">
        <w:t>у детей</w:t>
      </w:r>
      <w:r w:rsidRPr="004F38A7">
        <w:rPr>
          <w:spacing w:val="1"/>
        </w:rPr>
        <w:t xml:space="preserve"> </w:t>
      </w:r>
      <w:r w:rsidRPr="004F38A7">
        <w:t>композиционные</w:t>
      </w:r>
      <w:r w:rsidRPr="004F38A7">
        <w:rPr>
          <w:spacing w:val="1"/>
        </w:rPr>
        <w:t xml:space="preserve"> </w:t>
      </w:r>
      <w:r w:rsidRPr="004F38A7">
        <w:t>умения,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располагать</w:t>
      </w:r>
      <w:r w:rsidRPr="004F38A7">
        <w:rPr>
          <w:spacing w:val="1"/>
        </w:rPr>
        <w:t xml:space="preserve"> </w:t>
      </w:r>
      <w:r w:rsidRPr="004F38A7">
        <w:t>изображения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полосе</w:t>
      </w:r>
      <w:r w:rsidRPr="004F38A7">
        <w:rPr>
          <w:spacing w:val="1"/>
        </w:rPr>
        <w:t xml:space="preserve"> </w:t>
      </w:r>
      <w:r w:rsidRPr="004F38A7">
        <w:t>внизу</w:t>
      </w:r>
      <w:r w:rsidRPr="004F38A7">
        <w:rPr>
          <w:spacing w:val="1"/>
        </w:rPr>
        <w:t xml:space="preserve"> </w:t>
      </w:r>
      <w:r w:rsidRPr="004F38A7">
        <w:t>листа,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всему</w:t>
      </w:r>
      <w:r w:rsidRPr="004F38A7">
        <w:rPr>
          <w:spacing w:val="1"/>
        </w:rPr>
        <w:t xml:space="preserve"> </w:t>
      </w:r>
      <w:r w:rsidRPr="004F38A7">
        <w:t>листу.</w:t>
      </w:r>
      <w:r w:rsidRPr="004F38A7">
        <w:rPr>
          <w:spacing w:val="1"/>
        </w:rPr>
        <w:t xml:space="preserve"> </w:t>
      </w:r>
      <w:r w:rsidRPr="004F38A7">
        <w:t>Обращает</w:t>
      </w:r>
      <w:r w:rsidRPr="004F38A7">
        <w:rPr>
          <w:spacing w:val="1"/>
        </w:rPr>
        <w:t xml:space="preserve"> </w:t>
      </w:r>
      <w:r w:rsidRPr="004F38A7">
        <w:t>внимание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соотношение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величине</w:t>
      </w:r>
      <w:r w:rsidRPr="004F38A7">
        <w:rPr>
          <w:spacing w:val="1"/>
        </w:rPr>
        <w:t xml:space="preserve"> </w:t>
      </w:r>
      <w:r w:rsidRPr="004F38A7">
        <w:t>разных</w:t>
      </w:r>
      <w:r w:rsidRPr="004F38A7">
        <w:rPr>
          <w:spacing w:val="1"/>
        </w:rPr>
        <w:t xml:space="preserve"> </w:t>
      </w:r>
      <w:r w:rsidRPr="004F38A7">
        <w:t>предметов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сюжете</w:t>
      </w:r>
      <w:r w:rsidRPr="004F38A7">
        <w:rPr>
          <w:spacing w:val="1"/>
        </w:rPr>
        <w:t xml:space="preserve"> </w:t>
      </w:r>
      <w:r w:rsidRPr="004F38A7">
        <w:t>(дома</w:t>
      </w:r>
      <w:r w:rsidRPr="004F38A7">
        <w:rPr>
          <w:spacing w:val="60"/>
        </w:rPr>
        <w:t xml:space="preserve"> </w:t>
      </w:r>
      <w:r w:rsidRPr="004F38A7">
        <w:t>большие,</w:t>
      </w:r>
      <w:r w:rsidRPr="004F38A7">
        <w:rPr>
          <w:spacing w:val="1"/>
        </w:rPr>
        <w:t xml:space="preserve"> </w:t>
      </w:r>
      <w:r w:rsidRPr="004F38A7">
        <w:t>деревья высокие и низкие; люди меньше домов, но больше растущих на лугу цветов). Педагог</w:t>
      </w:r>
      <w:r w:rsidRPr="004F38A7">
        <w:rPr>
          <w:spacing w:val="1"/>
        </w:rPr>
        <w:t xml:space="preserve"> </w:t>
      </w:r>
      <w:r w:rsidRPr="004F38A7">
        <w:t>учит располагать на рисунке предметы так, чтобы они загораживали друг друга (растущие перед</w:t>
      </w:r>
      <w:r w:rsidRPr="004F38A7">
        <w:rPr>
          <w:spacing w:val="1"/>
        </w:rPr>
        <w:t xml:space="preserve"> </w:t>
      </w:r>
      <w:r w:rsidRPr="004F38A7">
        <w:t>домом</w:t>
      </w:r>
      <w:r w:rsidRPr="004F38A7">
        <w:rPr>
          <w:spacing w:val="-3"/>
        </w:rPr>
        <w:t xml:space="preserve"> </w:t>
      </w:r>
      <w:r w:rsidRPr="004F38A7">
        <w:t>деревья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частично его</w:t>
      </w:r>
      <w:r w:rsidRPr="004F38A7">
        <w:rPr>
          <w:spacing w:val="-2"/>
        </w:rPr>
        <w:t xml:space="preserve"> </w:t>
      </w:r>
      <w:r w:rsidRPr="004F38A7">
        <w:t>загораживающие</w:t>
      </w:r>
      <w:r w:rsidRPr="004F38A7">
        <w:rPr>
          <w:spacing w:val="-1"/>
        </w:rPr>
        <w:t xml:space="preserve"> </w:t>
      </w:r>
      <w:r w:rsidRPr="004F38A7">
        <w:t>и тому</w:t>
      </w:r>
      <w:r w:rsidRPr="004F38A7">
        <w:rPr>
          <w:spacing w:val="-5"/>
        </w:rPr>
        <w:t xml:space="preserve"> </w:t>
      </w:r>
      <w:r w:rsidRPr="004F38A7">
        <w:t>подобное).</w:t>
      </w:r>
    </w:p>
    <w:p w14:paraId="4CE2EF2C" w14:textId="77777777" w:rsidR="009D1A0F" w:rsidRPr="004F38A7" w:rsidRDefault="009D1A0F">
      <w:p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38FE4845" w14:textId="77777777" w:rsidR="009D1A0F" w:rsidRPr="004F38A7" w:rsidRDefault="009D1A0F">
      <w:pPr>
        <w:pStyle w:val="a3"/>
        <w:spacing w:before="74"/>
        <w:ind w:right="116"/>
      </w:pPr>
      <w:r w:rsidRPr="004F38A7">
        <w:rPr>
          <w:i/>
        </w:rPr>
        <w:lastRenderedPageBreak/>
        <w:t>Декоративное рисование</w:t>
      </w:r>
      <w:r w:rsidRPr="004F38A7">
        <w:t>: педагог продолжает знакомить детей с изделиями народных</w:t>
      </w:r>
      <w:r w:rsidRPr="004F38A7">
        <w:rPr>
          <w:spacing w:val="1"/>
        </w:rPr>
        <w:t xml:space="preserve"> </w:t>
      </w:r>
      <w:r w:rsidRPr="004F38A7">
        <w:t>промыслов,</w:t>
      </w:r>
      <w:r w:rsidRPr="004F38A7">
        <w:rPr>
          <w:spacing w:val="1"/>
        </w:rPr>
        <w:t xml:space="preserve"> </w:t>
      </w:r>
      <w:r w:rsidRPr="004F38A7">
        <w:t>закрепляет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углубляет</w:t>
      </w:r>
      <w:r w:rsidRPr="004F38A7">
        <w:rPr>
          <w:spacing w:val="1"/>
        </w:rPr>
        <w:t xml:space="preserve"> </w:t>
      </w:r>
      <w:r w:rsidRPr="004F38A7">
        <w:t>знания о</w:t>
      </w:r>
      <w:r w:rsidRPr="004F38A7">
        <w:rPr>
          <w:spacing w:val="1"/>
        </w:rPr>
        <w:t xml:space="preserve"> </w:t>
      </w:r>
      <w:r w:rsidRPr="004F38A7">
        <w:t>дымковской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филимоновской</w:t>
      </w:r>
      <w:r w:rsidRPr="004F38A7">
        <w:rPr>
          <w:spacing w:val="1"/>
        </w:rPr>
        <w:t xml:space="preserve"> </w:t>
      </w:r>
      <w:r w:rsidRPr="004F38A7">
        <w:t>игрушках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росписи;</w:t>
      </w:r>
      <w:r w:rsidRPr="004F38A7">
        <w:rPr>
          <w:spacing w:val="1"/>
        </w:rPr>
        <w:t xml:space="preserve"> </w:t>
      </w:r>
      <w:r w:rsidRPr="004F38A7">
        <w:t>предлагает</w:t>
      </w:r>
      <w:r w:rsidRPr="004F38A7">
        <w:rPr>
          <w:spacing w:val="1"/>
        </w:rPr>
        <w:t xml:space="preserve"> </w:t>
      </w:r>
      <w:r w:rsidRPr="004F38A7">
        <w:t>создавать</w:t>
      </w:r>
      <w:r w:rsidRPr="004F38A7">
        <w:rPr>
          <w:spacing w:val="1"/>
        </w:rPr>
        <w:t xml:space="preserve"> </w:t>
      </w:r>
      <w:r w:rsidRPr="004F38A7">
        <w:t>изображения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мотивам</w:t>
      </w:r>
      <w:r w:rsidRPr="004F38A7">
        <w:rPr>
          <w:spacing w:val="1"/>
        </w:rPr>
        <w:t xml:space="preserve"> </w:t>
      </w:r>
      <w:r w:rsidRPr="004F38A7">
        <w:t>народной</w:t>
      </w:r>
      <w:r w:rsidRPr="004F38A7">
        <w:rPr>
          <w:spacing w:val="1"/>
        </w:rPr>
        <w:t xml:space="preserve"> </w:t>
      </w:r>
      <w:r w:rsidRPr="004F38A7">
        <w:t>декоративной</w:t>
      </w:r>
      <w:r w:rsidRPr="004F38A7">
        <w:rPr>
          <w:spacing w:val="1"/>
        </w:rPr>
        <w:t xml:space="preserve"> </w:t>
      </w:r>
      <w:r w:rsidRPr="004F38A7">
        <w:t>росписи,</w:t>
      </w:r>
      <w:r w:rsidRPr="004F38A7">
        <w:rPr>
          <w:spacing w:val="1"/>
        </w:rPr>
        <w:t xml:space="preserve"> </w:t>
      </w:r>
      <w:r w:rsidRPr="004F38A7">
        <w:t>знакомит с ее цветовым строем и элементами композиции, поощряет детей за разнообразие</w:t>
      </w:r>
      <w:r w:rsidRPr="004F38A7">
        <w:rPr>
          <w:spacing w:val="1"/>
        </w:rPr>
        <w:t xml:space="preserve"> </w:t>
      </w:r>
      <w:r w:rsidRPr="004F38A7">
        <w:t>используемых элементов. Продолжает знакомить детей с Городецкой росписью, ее цветовым</w:t>
      </w:r>
      <w:r w:rsidRPr="004F38A7">
        <w:rPr>
          <w:spacing w:val="1"/>
        </w:rPr>
        <w:t xml:space="preserve"> </w:t>
      </w:r>
      <w:r w:rsidRPr="004F38A7">
        <w:t>решением,</w:t>
      </w:r>
      <w:r w:rsidRPr="004F38A7">
        <w:rPr>
          <w:spacing w:val="1"/>
        </w:rPr>
        <w:t xml:space="preserve"> </w:t>
      </w:r>
      <w:r w:rsidRPr="004F38A7">
        <w:t>спецификой</w:t>
      </w:r>
      <w:r w:rsidRPr="004F38A7">
        <w:rPr>
          <w:spacing w:val="1"/>
        </w:rPr>
        <w:t xml:space="preserve"> </w:t>
      </w:r>
      <w:r w:rsidRPr="004F38A7">
        <w:t>создания</w:t>
      </w:r>
      <w:r w:rsidRPr="004F38A7">
        <w:rPr>
          <w:spacing w:val="1"/>
        </w:rPr>
        <w:t xml:space="preserve"> </w:t>
      </w:r>
      <w:r w:rsidRPr="004F38A7">
        <w:t>декоративных</w:t>
      </w:r>
      <w:r w:rsidRPr="004F38A7">
        <w:rPr>
          <w:spacing w:val="1"/>
        </w:rPr>
        <w:t xml:space="preserve"> </w:t>
      </w:r>
      <w:r w:rsidRPr="004F38A7">
        <w:t>цветов</w:t>
      </w:r>
      <w:r w:rsidRPr="004F38A7">
        <w:rPr>
          <w:spacing w:val="1"/>
        </w:rPr>
        <w:t xml:space="preserve"> </w:t>
      </w:r>
      <w:r w:rsidRPr="004F38A7">
        <w:t>(как</w:t>
      </w:r>
      <w:r w:rsidRPr="004F38A7">
        <w:rPr>
          <w:spacing w:val="1"/>
        </w:rPr>
        <w:t xml:space="preserve"> </w:t>
      </w:r>
      <w:r w:rsidRPr="004F38A7">
        <w:t>правило,</w:t>
      </w:r>
      <w:r w:rsidRPr="004F38A7">
        <w:rPr>
          <w:spacing w:val="1"/>
        </w:rPr>
        <w:t xml:space="preserve"> </w:t>
      </w:r>
      <w:r w:rsidRPr="004F38A7">
        <w:t>не</w:t>
      </w:r>
      <w:r w:rsidRPr="004F38A7">
        <w:rPr>
          <w:spacing w:val="1"/>
        </w:rPr>
        <w:t xml:space="preserve"> </w:t>
      </w:r>
      <w:r w:rsidRPr="004F38A7">
        <w:t>чистых</w:t>
      </w:r>
      <w:r w:rsidRPr="004F38A7">
        <w:rPr>
          <w:spacing w:val="1"/>
        </w:rPr>
        <w:t xml:space="preserve"> </w:t>
      </w:r>
      <w:r w:rsidRPr="004F38A7">
        <w:t>тонов,</w:t>
      </w:r>
      <w:r w:rsidRPr="004F38A7">
        <w:rPr>
          <w:spacing w:val="1"/>
        </w:rPr>
        <w:t xml:space="preserve"> </w:t>
      </w:r>
      <w:r w:rsidRPr="004F38A7">
        <w:t>а</w:t>
      </w:r>
      <w:r w:rsidRPr="004F38A7">
        <w:rPr>
          <w:spacing w:val="1"/>
        </w:rPr>
        <w:t xml:space="preserve"> </w:t>
      </w:r>
      <w:r w:rsidRPr="004F38A7">
        <w:t>оттенков), учит использовать для украшения оживки. Продолжает знакомить детей с росписью</w:t>
      </w:r>
      <w:r w:rsidRPr="004F38A7">
        <w:rPr>
          <w:spacing w:val="1"/>
        </w:rPr>
        <w:t xml:space="preserve"> </w:t>
      </w:r>
      <w:proofErr w:type="spellStart"/>
      <w:r w:rsidRPr="004F38A7">
        <w:t>Полхов</w:t>
      </w:r>
      <w:proofErr w:type="spellEnd"/>
      <w:r w:rsidRPr="004F38A7">
        <w:t xml:space="preserve">-Майдана. Педагог включает городецкую и </w:t>
      </w:r>
      <w:proofErr w:type="spellStart"/>
      <w:r w:rsidRPr="004F38A7">
        <w:t>полхов-майданскую</w:t>
      </w:r>
      <w:proofErr w:type="spellEnd"/>
      <w:r w:rsidRPr="004F38A7">
        <w:t xml:space="preserve"> роспись в творческую</w:t>
      </w:r>
      <w:r w:rsidRPr="004F38A7">
        <w:rPr>
          <w:spacing w:val="1"/>
        </w:rPr>
        <w:t xml:space="preserve"> </w:t>
      </w:r>
      <w:r w:rsidRPr="004F38A7">
        <w:t>работу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1"/>
        </w:rPr>
        <w:t xml:space="preserve"> </w:t>
      </w:r>
      <w:r w:rsidRPr="004F38A7">
        <w:t>помогает</w:t>
      </w:r>
      <w:r w:rsidRPr="004F38A7">
        <w:rPr>
          <w:spacing w:val="1"/>
        </w:rPr>
        <w:t xml:space="preserve"> </w:t>
      </w:r>
      <w:r w:rsidRPr="004F38A7">
        <w:t>осваивать</w:t>
      </w:r>
      <w:r w:rsidRPr="004F38A7">
        <w:rPr>
          <w:spacing w:val="1"/>
        </w:rPr>
        <w:t xml:space="preserve"> </w:t>
      </w:r>
      <w:r w:rsidRPr="004F38A7">
        <w:t>специфику</w:t>
      </w:r>
      <w:r w:rsidRPr="004F38A7">
        <w:rPr>
          <w:spacing w:val="1"/>
        </w:rPr>
        <w:t xml:space="preserve"> </w:t>
      </w:r>
      <w:r w:rsidRPr="004F38A7">
        <w:t>этих</w:t>
      </w:r>
      <w:r w:rsidRPr="004F38A7">
        <w:rPr>
          <w:spacing w:val="1"/>
        </w:rPr>
        <w:t xml:space="preserve"> </w:t>
      </w:r>
      <w:r w:rsidRPr="004F38A7">
        <w:t>видов</w:t>
      </w:r>
      <w:r w:rsidRPr="004F38A7">
        <w:rPr>
          <w:spacing w:val="1"/>
        </w:rPr>
        <w:t xml:space="preserve"> </w:t>
      </w:r>
      <w:r w:rsidRPr="004F38A7">
        <w:t>росписи.</w:t>
      </w:r>
      <w:r w:rsidRPr="004F38A7">
        <w:rPr>
          <w:spacing w:val="1"/>
        </w:rPr>
        <w:t xml:space="preserve"> </w:t>
      </w:r>
      <w:r w:rsidRPr="004F38A7">
        <w:t>Знакомит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региональным (местным) декоративным искусством. Учит детей составлять узоры по мотивам</w:t>
      </w:r>
      <w:r w:rsidRPr="004F38A7">
        <w:rPr>
          <w:spacing w:val="1"/>
        </w:rPr>
        <w:t xml:space="preserve"> </w:t>
      </w:r>
      <w:r w:rsidRPr="004F38A7">
        <w:t>городецкой,</w:t>
      </w:r>
      <w:r w:rsidRPr="004F38A7">
        <w:rPr>
          <w:spacing w:val="1"/>
        </w:rPr>
        <w:t xml:space="preserve"> </w:t>
      </w:r>
      <w:proofErr w:type="spellStart"/>
      <w:r w:rsidRPr="004F38A7">
        <w:t>полхов</w:t>
      </w:r>
      <w:proofErr w:type="spellEnd"/>
      <w:r w:rsidRPr="004F38A7">
        <w:t>-</w:t>
      </w:r>
      <w:r w:rsidRPr="004F38A7">
        <w:rPr>
          <w:spacing w:val="1"/>
        </w:rPr>
        <w:t xml:space="preserve"> </w:t>
      </w:r>
      <w:proofErr w:type="spellStart"/>
      <w:r w:rsidRPr="004F38A7">
        <w:t>майданской</w:t>
      </w:r>
      <w:proofErr w:type="spellEnd"/>
      <w:r w:rsidRPr="004F38A7">
        <w:t>,</w:t>
      </w:r>
      <w:r w:rsidRPr="004F38A7">
        <w:rPr>
          <w:spacing w:val="1"/>
        </w:rPr>
        <w:t xml:space="preserve"> </w:t>
      </w:r>
      <w:r w:rsidRPr="004F38A7">
        <w:t>гжельской</w:t>
      </w:r>
      <w:r w:rsidRPr="004F38A7">
        <w:rPr>
          <w:spacing w:val="1"/>
        </w:rPr>
        <w:t xml:space="preserve"> </w:t>
      </w:r>
      <w:r w:rsidRPr="004F38A7">
        <w:t>росписи:</w:t>
      </w:r>
      <w:r w:rsidRPr="004F38A7">
        <w:rPr>
          <w:spacing w:val="1"/>
        </w:rPr>
        <w:t xml:space="preserve"> </w:t>
      </w:r>
      <w:r w:rsidRPr="004F38A7">
        <w:t>знакомит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характерными</w:t>
      </w:r>
      <w:r w:rsidRPr="004F38A7">
        <w:rPr>
          <w:spacing w:val="1"/>
        </w:rPr>
        <w:t xml:space="preserve"> </w:t>
      </w:r>
      <w:r w:rsidRPr="004F38A7">
        <w:t>элементами</w:t>
      </w:r>
      <w:r w:rsidRPr="004F38A7">
        <w:rPr>
          <w:spacing w:val="-57"/>
        </w:rPr>
        <w:t xml:space="preserve"> </w:t>
      </w:r>
      <w:r w:rsidRPr="004F38A7">
        <w:t>(бутоны, цветы, листья, травка, усики, завитки, оживки). Педагог учит создавать узоры на листах</w:t>
      </w:r>
      <w:r w:rsidRPr="004F38A7">
        <w:rPr>
          <w:spacing w:val="-57"/>
        </w:rPr>
        <w:t xml:space="preserve"> </w:t>
      </w:r>
      <w:r w:rsidRPr="004F38A7">
        <w:t>в форме народного изделия (поднос, солонка, чашка, розетка и другое). Для развития творчества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декоративной</w:t>
      </w:r>
      <w:r w:rsidRPr="004F38A7">
        <w:rPr>
          <w:spacing w:val="1"/>
        </w:rPr>
        <w:t xml:space="preserve"> </w:t>
      </w:r>
      <w:r w:rsidRPr="004F38A7">
        <w:t>деятельности,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использовать</w:t>
      </w:r>
      <w:r w:rsidRPr="004F38A7">
        <w:rPr>
          <w:spacing w:val="1"/>
        </w:rPr>
        <w:t xml:space="preserve"> </w:t>
      </w:r>
      <w:r w:rsidRPr="004F38A7">
        <w:t>декоративные</w:t>
      </w:r>
      <w:r w:rsidRPr="004F38A7">
        <w:rPr>
          <w:spacing w:val="1"/>
        </w:rPr>
        <w:t xml:space="preserve"> </w:t>
      </w:r>
      <w:r w:rsidRPr="004F38A7">
        <w:t>ткани,</w:t>
      </w:r>
      <w:r w:rsidRPr="004F38A7">
        <w:rPr>
          <w:spacing w:val="1"/>
        </w:rPr>
        <w:t xml:space="preserve"> </w:t>
      </w:r>
      <w:r w:rsidRPr="004F38A7">
        <w:t>предоставляя детям бумагу в форме одежды и головных уборов (кокошник, платок, свитер и</w:t>
      </w:r>
      <w:r w:rsidRPr="004F38A7">
        <w:rPr>
          <w:spacing w:val="1"/>
        </w:rPr>
        <w:t xml:space="preserve"> </w:t>
      </w:r>
      <w:r w:rsidRPr="004F38A7">
        <w:t>другое),</w:t>
      </w:r>
      <w:r w:rsidRPr="004F38A7">
        <w:rPr>
          <w:spacing w:val="1"/>
        </w:rPr>
        <w:t xml:space="preserve"> </w:t>
      </w:r>
      <w:r w:rsidRPr="004F38A7">
        <w:t>предметов</w:t>
      </w:r>
      <w:r w:rsidRPr="004F38A7">
        <w:rPr>
          <w:spacing w:val="1"/>
        </w:rPr>
        <w:t xml:space="preserve"> </w:t>
      </w:r>
      <w:r w:rsidRPr="004F38A7">
        <w:t>быта</w:t>
      </w:r>
      <w:r w:rsidRPr="004F38A7">
        <w:rPr>
          <w:spacing w:val="1"/>
        </w:rPr>
        <w:t xml:space="preserve"> </w:t>
      </w:r>
      <w:r w:rsidRPr="004F38A7">
        <w:t>(салфетка,</w:t>
      </w:r>
      <w:r w:rsidRPr="004F38A7">
        <w:rPr>
          <w:spacing w:val="1"/>
        </w:rPr>
        <w:t xml:space="preserve"> </w:t>
      </w:r>
      <w:r w:rsidRPr="004F38A7">
        <w:t>полотенце),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ритмично</w:t>
      </w:r>
      <w:r w:rsidRPr="004F38A7">
        <w:rPr>
          <w:spacing w:val="1"/>
        </w:rPr>
        <w:t xml:space="preserve"> </w:t>
      </w:r>
      <w:r w:rsidRPr="004F38A7">
        <w:t>располагать</w:t>
      </w:r>
      <w:r w:rsidRPr="004F38A7">
        <w:rPr>
          <w:spacing w:val="1"/>
        </w:rPr>
        <w:t xml:space="preserve"> </w:t>
      </w:r>
      <w:r w:rsidRPr="004F38A7">
        <w:t>узор.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предлагает</w:t>
      </w:r>
      <w:r w:rsidRPr="004F38A7">
        <w:rPr>
          <w:spacing w:val="-1"/>
        </w:rPr>
        <w:t xml:space="preserve"> </w:t>
      </w:r>
      <w:r w:rsidRPr="004F38A7">
        <w:t>детям</w:t>
      </w:r>
      <w:r w:rsidRPr="004F38A7">
        <w:rPr>
          <w:spacing w:val="-1"/>
        </w:rPr>
        <w:t xml:space="preserve"> </w:t>
      </w:r>
      <w:r w:rsidRPr="004F38A7">
        <w:t>расписывать</w:t>
      </w:r>
      <w:r w:rsidRPr="004F38A7">
        <w:rPr>
          <w:spacing w:val="-1"/>
        </w:rPr>
        <w:t xml:space="preserve"> </w:t>
      </w:r>
      <w:r w:rsidRPr="004F38A7">
        <w:t>бумажные силуэты и</w:t>
      </w:r>
      <w:r w:rsidRPr="004F38A7">
        <w:rPr>
          <w:spacing w:val="-1"/>
        </w:rPr>
        <w:t xml:space="preserve"> </w:t>
      </w:r>
      <w:r w:rsidRPr="004F38A7">
        <w:t>объемные</w:t>
      </w:r>
      <w:r w:rsidRPr="004F38A7">
        <w:rPr>
          <w:spacing w:val="-2"/>
        </w:rPr>
        <w:t xml:space="preserve"> </w:t>
      </w:r>
      <w:r w:rsidRPr="004F38A7">
        <w:t>фигуры.</w:t>
      </w:r>
    </w:p>
    <w:p w14:paraId="0E275E61" w14:textId="77777777" w:rsidR="009D1A0F" w:rsidRPr="004F38A7" w:rsidRDefault="009D1A0F">
      <w:pPr>
        <w:pStyle w:val="a5"/>
        <w:numPr>
          <w:ilvl w:val="0"/>
          <w:numId w:val="72"/>
        </w:numPr>
        <w:tabs>
          <w:tab w:val="left" w:pos="1185"/>
        </w:tabs>
        <w:spacing w:line="275" w:lineRule="exact"/>
        <w:ind w:hanging="361"/>
        <w:rPr>
          <w:i/>
          <w:sz w:val="24"/>
        </w:rPr>
      </w:pPr>
      <w:r w:rsidRPr="004F38A7">
        <w:rPr>
          <w:i/>
          <w:sz w:val="24"/>
        </w:rPr>
        <w:t>Лепка:</w:t>
      </w:r>
    </w:p>
    <w:p w14:paraId="175C6484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07"/>
        </w:tabs>
        <w:ind w:right="116" w:firstLine="707"/>
        <w:rPr>
          <w:sz w:val="24"/>
        </w:rPr>
      </w:pPr>
      <w:r w:rsidRPr="004F38A7">
        <w:rPr>
          <w:sz w:val="24"/>
        </w:rPr>
        <w:t>педагог продолжает знакомить детей с особенностями лепки из глины, пластилина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пластической массы. Развивает у детей умение лепить с натуры и по представлению знакомые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предметы (овощи, фрукты, грибы, посуда, игрушки); передавать их характерные особенности.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лепить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посуду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целого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куска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глины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пластилина ленточным способом. Закрепляет у детей умение лепить предметы пластическим,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конструктивным и комбинированным способами. Учит сглаживать поверхность формы, делать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предметы устойчивыми. Учит детей передавать в лепке выразительность образа, лепить фигуры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человека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объединять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небольшие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несложные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сюжеты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коллективных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композициях):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«Курица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цыплятами»,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«Два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жадных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медвежонка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нашли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сыр»,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«Дети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прогулке»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другие.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лепить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героев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(Медведь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Колобок,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Лиса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Зайчик,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Машенька и Медведь и тому подобное). Педагог развивает у детей творчество, инициативу.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 формировать у детей умение лепить мелкие детали; пользуясь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стекой, наносить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рисунок чешуек у рыбки, обозначать глаза, шерсть животного, перышки птицы, узор, складки на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одежде людей и тому подобное. Продолжает формировать у детей технические умения и навыки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работы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 разнообразными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лепки;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побуждает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дополнительные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(косточки,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зернышки,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бусинки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далее).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навыки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аккуратной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лепки.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Закрепляет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навык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тщательно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мыть руки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окончании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лепки.</w:t>
      </w:r>
    </w:p>
    <w:p w14:paraId="4E88D50C" w14:textId="77777777" w:rsidR="009D1A0F" w:rsidRPr="004F38A7" w:rsidRDefault="009D1A0F">
      <w:pPr>
        <w:pStyle w:val="a3"/>
        <w:spacing w:before="1"/>
        <w:ind w:right="116"/>
      </w:pPr>
      <w:r w:rsidRPr="004F38A7">
        <w:rPr>
          <w:i/>
        </w:rPr>
        <w:t>Декоративная лепка</w:t>
      </w:r>
      <w:r w:rsidRPr="004F38A7">
        <w:t>: педагог продолжает знакомить детей с особенностями декоративной</w:t>
      </w:r>
      <w:r w:rsidRPr="004F38A7">
        <w:rPr>
          <w:spacing w:val="-57"/>
        </w:rPr>
        <w:t xml:space="preserve"> </w:t>
      </w:r>
      <w:r w:rsidRPr="004F38A7">
        <w:t>лепки.</w:t>
      </w:r>
      <w:r w:rsidRPr="004F38A7">
        <w:rPr>
          <w:spacing w:val="1"/>
        </w:rPr>
        <w:t xml:space="preserve"> </w:t>
      </w:r>
      <w:r w:rsidRPr="004F38A7">
        <w:t>Формирует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интерес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эстетическое</w:t>
      </w:r>
      <w:r w:rsidRPr="004F38A7">
        <w:rPr>
          <w:spacing w:val="1"/>
        </w:rPr>
        <w:t xml:space="preserve"> </w:t>
      </w:r>
      <w:r w:rsidRPr="004F38A7">
        <w:t>отношение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предметам</w:t>
      </w:r>
      <w:r w:rsidRPr="004F38A7">
        <w:rPr>
          <w:spacing w:val="1"/>
        </w:rPr>
        <w:t xml:space="preserve"> </w:t>
      </w:r>
      <w:r w:rsidRPr="004F38A7">
        <w:t>народного</w:t>
      </w:r>
      <w:r w:rsidRPr="004F38A7">
        <w:rPr>
          <w:spacing w:val="-57"/>
        </w:rPr>
        <w:t xml:space="preserve"> </w:t>
      </w:r>
      <w:r w:rsidRPr="004F38A7">
        <w:t>декоративно-прикладного</w:t>
      </w:r>
      <w:r w:rsidRPr="004F38A7">
        <w:rPr>
          <w:spacing w:val="1"/>
        </w:rPr>
        <w:t xml:space="preserve"> </w:t>
      </w:r>
      <w:r w:rsidRPr="004F38A7">
        <w:t>искусства.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лепить</w:t>
      </w:r>
      <w:r w:rsidRPr="004F38A7">
        <w:rPr>
          <w:spacing w:val="1"/>
        </w:rPr>
        <w:t xml:space="preserve"> </w:t>
      </w:r>
      <w:r w:rsidRPr="004F38A7">
        <w:t>птиц,</w:t>
      </w:r>
      <w:r w:rsidRPr="004F38A7">
        <w:rPr>
          <w:spacing w:val="1"/>
        </w:rPr>
        <w:t xml:space="preserve"> </w:t>
      </w:r>
      <w:r w:rsidRPr="004F38A7">
        <w:t>животных,</w:t>
      </w:r>
      <w:r w:rsidRPr="004F38A7">
        <w:rPr>
          <w:spacing w:val="1"/>
        </w:rPr>
        <w:t xml:space="preserve"> </w:t>
      </w:r>
      <w:r w:rsidRPr="004F38A7">
        <w:t>людей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типу</w:t>
      </w:r>
      <w:r w:rsidRPr="004F38A7">
        <w:rPr>
          <w:spacing w:val="1"/>
        </w:rPr>
        <w:t xml:space="preserve"> </w:t>
      </w:r>
      <w:r w:rsidRPr="004F38A7">
        <w:t>народных игрушек (дымковской, филимоновской, каргопольской и другие). Формирует у детей</w:t>
      </w:r>
      <w:r w:rsidRPr="004F38A7">
        <w:rPr>
          <w:spacing w:val="1"/>
        </w:rPr>
        <w:t xml:space="preserve"> </w:t>
      </w:r>
      <w:r w:rsidRPr="004F38A7">
        <w:t>умение украшать узорами предметы декоративного искусства. Учит детей расписывать изделия</w:t>
      </w:r>
      <w:r w:rsidRPr="004F38A7">
        <w:rPr>
          <w:spacing w:val="1"/>
        </w:rPr>
        <w:t xml:space="preserve"> </w:t>
      </w:r>
      <w:r w:rsidRPr="004F38A7">
        <w:t xml:space="preserve">гуашью, украшать их </w:t>
      </w:r>
      <w:proofErr w:type="spellStart"/>
      <w:r w:rsidRPr="004F38A7">
        <w:t>налепами</w:t>
      </w:r>
      <w:proofErr w:type="spellEnd"/>
      <w:r w:rsidRPr="004F38A7">
        <w:t xml:space="preserve"> и углубленным рельефом, использовать стеку. Педагог учит</w:t>
      </w:r>
      <w:r w:rsidRPr="004F38A7">
        <w:rPr>
          <w:spacing w:val="1"/>
        </w:rPr>
        <w:t xml:space="preserve"> </w:t>
      </w:r>
      <w:r w:rsidRPr="004F38A7">
        <w:t>детей обмакивать пальцы в воду, чтобы сгладить неровности вылепленного изображения, когда</w:t>
      </w:r>
      <w:r w:rsidRPr="004F38A7">
        <w:rPr>
          <w:spacing w:val="1"/>
        </w:rPr>
        <w:t xml:space="preserve"> </w:t>
      </w:r>
      <w:r w:rsidRPr="004F38A7">
        <w:t>это</w:t>
      </w:r>
      <w:r w:rsidRPr="004F38A7">
        <w:rPr>
          <w:spacing w:val="-1"/>
        </w:rPr>
        <w:t xml:space="preserve"> </w:t>
      </w:r>
      <w:r w:rsidRPr="004F38A7">
        <w:t>необходимо для</w:t>
      </w:r>
      <w:r w:rsidRPr="004F38A7">
        <w:rPr>
          <w:spacing w:val="-2"/>
        </w:rPr>
        <w:t xml:space="preserve"> </w:t>
      </w:r>
      <w:r w:rsidRPr="004F38A7">
        <w:t>передачи образа.</w:t>
      </w:r>
    </w:p>
    <w:p w14:paraId="726216EE" w14:textId="77777777" w:rsidR="009D1A0F" w:rsidRPr="004F38A7" w:rsidRDefault="009D1A0F">
      <w:pPr>
        <w:pStyle w:val="a5"/>
        <w:numPr>
          <w:ilvl w:val="0"/>
          <w:numId w:val="72"/>
        </w:numPr>
        <w:tabs>
          <w:tab w:val="left" w:pos="1185"/>
        </w:tabs>
        <w:spacing w:before="1"/>
        <w:ind w:hanging="361"/>
        <w:rPr>
          <w:i/>
          <w:sz w:val="24"/>
        </w:rPr>
      </w:pPr>
      <w:r w:rsidRPr="004F38A7">
        <w:rPr>
          <w:i/>
          <w:sz w:val="24"/>
        </w:rPr>
        <w:t>Аппликация:</w:t>
      </w:r>
    </w:p>
    <w:p w14:paraId="3816A60B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983"/>
        </w:tabs>
        <w:ind w:right="115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закрепляет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создавать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изображения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(разрезать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бумагу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короткие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и длинные полоски; вырезать круги из квадратов, овалы из прямоугольников, преобразовывать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одни геометрические фигуры в другие: квадрат - в два - четыре треугольника, прямоугольник -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полоски,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квадраты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маленькие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прямоугольники),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фигур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 предметов или декоративные композиции. Учит детей вырезать одинаковые фигуры или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детали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бумаги,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сложенной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гармошкой,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симметричные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бумаги,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сложенной пополам (стакан, ваза, цветок и другое). С целью создания выразительного образа,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53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52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52"/>
          <w:sz w:val="24"/>
        </w:rPr>
        <w:t xml:space="preserve"> </w:t>
      </w:r>
      <w:r w:rsidRPr="004F38A7">
        <w:rPr>
          <w:sz w:val="24"/>
        </w:rPr>
        <w:t>приему</w:t>
      </w:r>
      <w:r w:rsidRPr="004F38A7">
        <w:rPr>
          <w:spacing w:val="48"/>
          <w:sz w:val="24"/>
        </w:rPr>
        <w:t xml:space="preserve"> </w:t>
      </w:r>
      <w:r w:rsidRPr="004F38A7">
        <w:rPr>
          <w:sz w:val="24"/>
        </w:rPr>
        <w:t>обрывания.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Побуждает</w:t>
      </w:r>
      <w:r w:rsidRPr="004F38A7">
        <w:rPr>
          <w:spacing w:val="52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52"/>
          <w:sz w:val="24"/>
        </w:rPr>
        <w:t xml:space="preserve"> </w:t>
      </w:r>
      <w:r w:rsidRPr="004F38A7">
        <w:rPr>
          <w:sz w:val="24"/>
        </w:rPr>
        <w:t>создавать</w:t>
      </w:r>
      <w:r w:rsidRPr="004F38A7">
        <w:rPr>
          <w:spacing w:val="54"/>
          <w:sz w:val="24"/>
        </w:rPr>
        <w:t xml:space="preserve"> </w:t>
      </w:r>
      <w:r w:rsidRPr="004F38A7">
        <w:rPr>
          <w:sz w:val="24"/>
        </w:rPr>
        <w:t>предметные  и</w:t>
      </w:r>
      <w:r w:rsidRPr="004F38A7">
        <w:rPr>
          <w:spacing w:val="52"/>
          <w:sz w:val="24"/>
        </w:rPr>
        <w:t xml:space="preserve"> </w:t>
      </w:r>
      <w:r w:rsidRPr="004F38A7">
        <w:rPr>
          <w:sz w:val="24"/>
        </w:rPr>
        <w:t>сюжетные</w:t>
      </w:r>
    </w:p>
    <w:p w14:paraId="57ECB7F4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2F5A022E" w14:textId="77777777" w:rsidR="009D1A0F" w:rsidRPr="004F38A7" w:rsidRDefault="009D1A0F">
      <w:pPr>
        <w:pStyle w:val="a3"/>
        <w:spacing w:before="76" w:line="237" w:lineRule="auto"/>
        <w:ind w:right="124" w:firstLine="0"/>
      </w:pPr>
      <w:r w:rsidRPr="004F38A7">
        <w:lastRenderedPageBreak/>
        <w:t>композиции, дополнять их деталями, обогащающими изображения. Педагог формирует у детей</w:t>
      </w:r>
      <w:r w:rsidRPr="004F38A7">
        <w:rPr>
          <w:spacing w:val="1"/>
        </w:rPr>
        <w:t xml:space="preserve"> </w:t>
      </w:r>
      <w:r w:rsidRPr="004F38A7">
        <w:t>аккуратное</w:t>
      </w:r>
      <w:r w:rsidRPr="004F38A7">
        <w:rPr>
          <w:spacing w:val="-2"/>
        </w:rPr>
        <w:t xml:space="preserve"> </w:t>
      </w:r>
      <w:r w:rsidRPr="004F38A7">
        <w:t>и бережное</w:t>
      </w:r>
      <w:r w:rsidRPr="004F38A7">
        <w:rPr>
          <w:spacing w:val="1"/>
        </w:rPr>
        <w:t xml:space="preserve"> </w:t>
      </w:r>
      <w:r w:rsidRPr="004F38A7">
        <w:t>отношение</w:t>
      </w:r>
      <w:r w:rsidRPr="004F38A7">
        <w:rPr>
          <w:spacing w:val="-1"/>
        </w:rPr>
        <w:t xml:space="preserve"> </w:t>
      </w:r>
      <w:r w:rsidRPr="004F38A7">
        <w:t>к материалам.</w:t>
      </w:r>
    </w:p>
    <w:p w14:paraId="2B125FD3" w14:textId="77777777" w:rsidR="009D1A0F" w:rsidRPr="004F38A7" w:rsidRDefault="009D1A0F">
      <w:pPr>
        <w:pStyle w:val="a5"/>
        <w:numPr>
          <w:ilvl w:val="0"/>
          <w:numId w:val="72"/>
        </w:numPr>
        <w:tabs>
          <w:tab w:val="left" w:pos="1084"/>
        </w:tabs>
        <w:spacing w:before="1"/>
        <w:ind w:left="1083" w:hanging="260"/>
        <w:rPr>
          <w:i/>
          <w:sz w:val="24"/>
        </w:rPr>
      </w:pPr>
      <w:r w:rsidRPr="004F38A7">
        <w:rPr>
          <w:i/>
          <w:sz w:val="24"/>
        </w:rPr>
        <w:t>Прикладное</w:t>
      </w:r>
      <w:r w:rsidRPr="004F38A7">
        <w:rPr>
          <w:i/>
          <w:spacing w:val="-6"/>
          <w:sz w:val="24"/>
        </w:rPr>
        <w:t xml:space="preserve"> </w:t>
      </w:r>
      <w:r w:rsidRPr="004F38A7">
        <w:rPr>
          <w:i/>
          <w:sz w:val="24"/>
        </w:rPr>
        <w:t>творчество:</w:t>
      </w:r>
    </w:p>
    <w:p w14:paraId="7AF2F592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05"/>
        </w:tabs>
        <w:spacing w:before="1"/>
        <w:ind w:right="115" w:firstLine="707"/>
        <w:rPr>
          <w:sz w:val="24"/>
        </w:rPr>
      </w:pPr>
      <w:r w:rsidRPr="004F38A7">
        <w:rPr>
          <w:sz w:val="24"/>
        </w:rPr>
        <w:t>педагог совершенствует у детей умение работать с бумагой: сгибать лист вчетверо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направлениях;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готовой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выкройке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(шапочка,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лодочка,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домик,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кошелек).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Закрепляет у детей умение создавать из бумаги объемные фигуры: делить квадратный лист 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несколько равных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частей, сглаживать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сгибы, надрезать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 сгибам (домик, корзинка, кубик).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Закрепляет умение детей делать игрушки, сувениры из природного материала (шишки, ветки,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ягоды) и других материалов (катушки, проволока в цветной обмотке, пустые коробки и другое),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прочно соединяя части. Формирует умение самостоятельно создавать игрушки для сюжетно-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ролевых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(флажки,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сумочки,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шапочки,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салфетки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другое);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сувениры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(законных представителей), сотрудников ДОО, елочные украшения. Педагог привлекает детей 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изготовлению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пособий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занятий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(коробки,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счетный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материал),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ремонту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книг,</w:t>
      </w:r>
      <w:r w:rsidRPr="004F38A7">
        <w:rPr>
          <w:spacing w:val="1"/>
          <w:sz w:val="24"/>
        </w:rPr>
        <w:t xml:space="preserve"> </w:t>
      </w:r>
      <w:proofErr w:type="spellStart"/>
      <w:r w:rsidRPr="004F38A7">
        <w:rPr>
          <w:sz w:val="24"/>
        </w:rPr>
        <w:t>настольнопечатных</w:t>
      </w:r>
      <w:proofErr w:type="spellEnd"/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экономно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рационально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расходовать материалы.</w:t>
      </w:r>
    </w:p>
    <w:p w14:paraId="55C3CCA9" w14:textId="77777777" w:rsidR="009D1A0F" w:rsidRPr="004F38A7" w:rsidRDefault="009D1A0F">
      <w:pPr>
        <w:pStyle w:val="a5"/>
        <w:numPr>
          <w:ilvl w:val="0"/>
          <w:numId w:val="72"/>
        </w:numPr>
        <w:tabs>
          <w:tab w:val="left" w:pos="1084"/>
        </w:tabs>
        <w:spacing w:before="1"/>
        <w:ind w:left="1083" w:hanging="260"/>
        <w:rPr>
          <w:sz w:val="24"/>
        </w:rPr>
      </w:pPr>
      <w:r w:rsidRPr="004F38A7">
        <w:rPr>
          <w:sz w:val="24"/>
        </w:rPr>
        <w:t>Конструктивная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деятельность</w:t>
      </w:r>
    </w:p>
    <w:p w14:paraId="538F5B84" w14:textId="77777777" w:rsidR="009D1A0F" w:rsidRPr="004F38A7" w:rsidRDefault="009D1A0F">
      <w:pPr>
        <w:pStyle w:val="a5"/>
        <w:numPr>
          <w:ilvl w:val="0"/>
          <w:numId w:val="65"/>
        </w:numPr>
        <w:tabs>
          <w:tab w:val="left" w:pos="1041"/>
        </w:tabs>
        <w:ind w:right="124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выделять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части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детали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конструкций.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Помогает детям анализировать сделанные педагогом поделки и постройки; на основе анализа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находить конструктивные решения и планировать создание собственной постройки. Знакомит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новыми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деталями: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разнообразными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величине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пластинами,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брусками,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цилиндрами, конусами и другое. Учит детей заменять одни детали другими. Педагог 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 детей умение создавать различные по величине и конструкции постройки одного и того же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объекта. Учит детей строить по рисунку, самостоятельно подбирать необходимый строительный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материал.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коллективно,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объединять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свои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поделки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замыслом,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договариваться,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кто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часть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будет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выполнять.</w:t>
      </w:r>
    </w:p>
    <w:p w14:paraId="3DB6B4EA" w14:textId="77777777" w:rsidR="009D1A0F" w:rsidRPr="004F38A7" w:rsidRDefault="009D1A0F">
      <w:pPr>
        <w:pStyle w:val="a5"/>
        <w:numPr>
          <w:ilvl w:val="0"/>
          <w:numId w:val="72"/>
        </w:numPr>
        <w:tabs>
          <w:tab w:val="left" w:pos="1084"/>
        </w:tabs>
        <w:ind w:left="1083" w:hanging="260"/>
        <w:rPr>
          <w:i/>
          <w:sz w:val="24"/>
        </w:rPr>
      </w:pPr>
      <w:r w:rsidRPr="004F38A7">
        <w:rPr>
          <w:i/>
          <w:sz w:val="24"/>
        </w:rPr>
        <w:t>Музыкальная</w:t>
      </w:r>
      <w:r w:rsidRPr="004F38A7">
        <w:rPr>
          <w:i/>
          <w:spacing w:val="-7"/>
          <w:sz w:val="24"/>
        </w:rPr>
        <w:t xml:space="preserve"> </w:t>
      </w:r>
      <w:r w:rsidRPr="004F38A7">
        <w:rPr>
          <w:i/>
          <w:sz w:val="24"/>
        </w:rPr>
        <w:t>деятельность</w:t>
      </w:r>
    </w:p>
    <w:p w14:paraId="2547464F" w14:textId="77777777" w:rsidR="009D1A0F" w:rsidRPr="004F38A7" w:rsidRDefault="009D1A0F">
      <w:pPr>
        <w:pStyle w:val="a5"/>
        <w:numPr>
          <w:ilvl w:val="0"/>
          <w:numId w:val="73"/>
        </w:numPr>
        <w:tabs>
          <w:tab w:val="left" w:pos="1026"/>
        </w:tabs>
        <w:ind w:right="119" w:firstLine="707"/>
        <w:rPr>
          <w:sz w:val="24"/>
        </w:rPr>
      </w:pPr>
      <w:r w:rsidRPr="004F38A7">
        <w:rPr>
          <w:i/>
          <w:sz w:val="24"/>
        </w:rPr>
        <w:t>Слушание</w:t>
      </w:r>
      <w:r w:rsidRPr="004F38A7">
        <w:rPr>
          <w:sz w:val="24"/>
        </w:rPr>
        <w:t>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жанры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(песня,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танец,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марш).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Совершенствует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память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через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узнавание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мелодий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отдельным фрагментам произведения (вступление, заключение, музыкальная фраза). Развивает у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навык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высоте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пределах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квинты,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звучания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инструментов (клавишно-ударные и струнные: фортепиано, скрипка, виолончель, балалайка).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творчеством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некоторых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композиторов.</w:t>
      </w:r>
    </w:p>
    <w:p w14:paraId="3A60FB3F" w14:textId="77777777" w:rsidR="009D1A0F" w:rsidRPr="004F38A7" w:rsidRDefault="009D1A0F">
      <w:pPr>
        <w:pStyle w:val="a5"/>
        <w:numPr>
          <w:ilvl w:val="0"/>
          <w:numId w:val="73"/>
        </w:numPr>
        <w:tabs>
          <w:tab w:val="left" w:pos="1017"/>
        </w:tabs>
        <w:ind w:right="123" w:firstLine="707"/>
        <w:rPr>
          <w:sz w:val="24"/>
        </w:rPr>
      </w:pPr>
      <w:r w:rsidRPr="004F38A7">
        <w:rPr>
          <w:i/>
          <w:sz w:val="24"/>
        </w:rPr>
        <w:t>Пение</w:t>
      </w:r>
      <w:r w:rsidRPr="004F38A7">
        <w:rPr>
          <w:sz w:val="24"/>
        </w:rPr>
        <w:t>: педагог формирует у детей певческие навыки, умение петь легким звуком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диапазоне от «ре» первой октавы до «до» второй октавы, брать дыхание перед началом песни,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между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фразами,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произносить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отчетливо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своевременно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начинать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заканчивать песню, эмоционально передавать характер мелодии, петь умеренно, громко и тихо.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Способствует развитию у детей навыков сольного пения, с музыкальным сопровождением и без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него. Педагог содействует проявлению у детей самостоятельности и творческому исполнению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песен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характера. 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песенный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музыкальный вкус.</w:t>
      </w:r>
    </w:p>
    <w:p w14:paraId="359382B8" w14:textId="77777777" w:rsidR="009D1A0F" w:rsidRPr="004F38A7" w:rsidRDefault="009D1A0F">
      <w:pPr>
        <w:pStyle w:val="a5"/>
        <w:numPr>
          <w:ilvl w:val="0"/>
          <w:numId w:val="73"/>
        </w:numPr>
        <w:tabs>
          <w:tab w:val="left" w:pos="966"/>
        </w:tabs>
        <w:ind w:right="123" w:firstLine="707"/>
        <w:rPr>
          <w:sz w:val="24"/>
        </w:rPr>
      </w:pPr>
      <w:r w:rsidRPr="004F38A7">
        <w:rPr>
          <w:i/>
          <w:sz w:val="24"/>
        </w:rPr>
        <w:t>Песенное творчество</w:t>
      </w:r>
      <w:r w:rsidRPr="004F38A7">
        <w:rPr>
          <w:sz w:val="24"/>
        </w:rPr>
        <w:t>: педагог учит детей импровизировать мелодию на заданный текст.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сочинять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мелодии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различного характера: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ласковую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колыбельную,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задорный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бодрый марш, плавный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вальс, веселую плясовую.</w:t>
      </w:r>
    </w:p>
    <w:p w14:paraId="770A96B8" w14:textId="77777777" w:rsidR="009D1A0F" w:rsidRPr="004F38A7" w:rsidRDefault="009D1A0F">
      <w:pPr>
        <w:pStyle w:val="a5"/>
        <w:numPr>
          <w:ilvl w:val="0"/>
          <w:numId w:val="73"/>
        </w:numPr>
        <w:tabs>
          <w:tab w:val="left" w:pos="990"/>
        </w:tabs>
        <w:spacing w:before="1"/>
        <w:ind w:right="120" w:firstLine="707"/>
        <w:rPr>
          <w:sz w:val="24"/>
        </w:rPr>
      </w:pPr>
      <w:r w:rsidRPr="004F38A7">
        <w:rPr>
          <w:i/>
          <w:sz w:val="24"/>
        </w:rPr>
        <w:t xml:space="preserve">Музыкально-ритмические движения: </w:t>
      </w:r>
      <w:r w:rsidRPr="004F38A7">
        <w:rPr>
          <w:sz w:val="24"/>
        </w:rPr>
        <w:t>педагог развивает у детей чувство ритма, 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 xml:space="preserve">передавать через движения характер музыки, ее </w:t>
      </w:r>
      <w:proofErr w:type="spellStart"/>
      <w:r w:rsidRPr="004F38A7">
        <w:rPr>
          <w:sz w:val="24"/>
        </w:rPr>
        <w:t>эмоциональнообразное</w:t>
      </w:r>
      <w:proofErr w:type="spellEnd"/>
      <w:r w:rsidRPr="004F38A7">
        <w:rPr>
          <w:sz w:val="24"/>
        </w:rPr>
        <w:t xml:space="preserve"> содержание. Учит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свободно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ориентироваться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пространстве,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выполнять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простейшие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перестроения,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 переходить от умеренного к быстрому или медленному темпу, менять движения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 соответствии с музыкальными фразами. Педагог способствует у детей формированию навыков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исполнения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танцевальных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(поочередное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выбрасывание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вперед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прыжке;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приставной шаг с приседанием, с продвижением вперед, кружение; приседание с выставлением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ноги вперед). Знакомит детей с русским хороводом, пляской, а также с танцами других народов.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навыки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инсценирования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песен;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изображать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сказочных</w:t>
      </w:r>
    </w:p>
    <w:p w14:paraId="6C4514CA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313B84A4" w14:textId="77777777" w:rsidR="009D1A0F" w:rsidRPr="004F38A7" w:rsidRDefault="009D1A0F">
      <w:pPr>
        <w:pStyle w:val="a3"/>
        <w:spacing w:before="76" w:line="237" w:lineRule="auto"/>
        <w:ind w:right="121" w:firstLine="0"/>
      </w:pPr>
      <w:r w:rsidRPr="004F38A7">
        <w:lastRenderedPageBreak/>
        <w:t>животных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птиц</w:t>
      </w:r>
      <w:r w:rsidRPr="004F38A7">
        <w:rPr>
          <w:spacing w:val="1"/>
        </w:rPr>
        <w:t xml:space="preserve"> </w:t>
      </w:r>
      <w:r w:rsidRPr="004F38A7">
        <w:t>(лошадка,</w:t>
      </w:r>
      <w:r w:rsidRPr="004F38A7">
        <w:rPr>
          <w:spacing w:val="1"/>
        </w:rPr>
        <w:t xml:space="preserve"> </w:t>
      </w:r>
      <w:r w:rsidRPr="004F38A7">
        <w:t>коза,</w:t>
      </w:r>
      <w:r w:rsidRPr="004F38A7">
        <w:rPr>
          <w:spacing w:val="1"/>
        </w:rPr>
        <w:t xml:space="preserve"> </w:t>
      </w:r>
      <w:r w:rsidRPr="004F38A7">
        <w:t>лиса,</w:t>
      </w:r>
      <w:r w:rsidRPr="004F38A7">
        <w:rPr>
          <w:spacing w:val="1"/>
        </w:rPr>
        <w:t xml:space="preserve"> </w:t>
      </w:r>
      <w:r w:rsidRPr="004F38A7">
        <w:t>медведь,</w:t>
      </w:r>
      <w:r w:rsidRPr="004F38A7">
        <w:rPr>
          <w:spacing w:val="1"/>
        </w:rPr>
        <w:t xml:space="preserve"> </w:t>
      </w:r>
      <w:r w:rsidRPr="004F38A7">
        <w:t>заяц,</w:t>
      </w:r>
      <w:r w:rsidRPr="004F38A7">
        <w:rPr>
          <w:spacing w:val="1"/>
        </w:rPr>
        <w:t xml:space="preserve"> </w:t>
      </w:r>
      <w:r w:rsidRPr="004F38A7">
        <w:t>журавль,</w:t>
      </w:r>
      <w:r w:rsidRPr="004F38A7">
        <w:rPr>
          <w:spacing w:val="1"/>
        </w:rPr>
        <w:t xml:space="preserve"> </w:t>
      </w:r>
      <w:r w:rsidRPr="004F38A7">
        <w:t>ворон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другие)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60"/>
        </w:rPr>
        <w:t xml:space="preserve"> </w:t>
      </w:r>
      <w:r w:rsidRPr="004F38A7">
        <w:t>разных</w:t>
      </w:r>
      <w:r w:rsidRPr="004F38A7">
        <w:rPr>
          <w:spacing w:val="1"/>
        </w:rPr>
        <w:t xml:space="preserve"> </w:t>
      </w:r>
      <w:r w:rsidRPr="004F38A7">
        <w:t>игровых</w:t>
      </w:r>
      <w:r w:rsidRPr="004F38A7">
        <w:rPr>
          <w:spacing w:val="1"/>
        </w:rPr>
        <w:t xml:space="preserve"> </w:t>
      </w:r>
      <w:r w:rsidRPr="004F38A7">
        <w:t>ситуациях.</w:t>
      </w:r>
    </w:p>
    <w:p w14:paraId="535C59C6" w14:textId="77777777" w:rsidR="009D1A0F" w:rsidRPr="004F38A7" w:rsidRDefault="009D1A0F">
      <w:pPr>
        <w:pStyle w:val="a5"/>
        <w:numPr>
          <w:ilvl w:val="0"/>
          <w:numId w:val="73"/>
        </w:numPr>
        <w:tabs>
          <w:tab w:val="left" w:pos="1127"/>
        </w:tabs>
        <w:spacing w:before="1"/>
        <w:ind w:right="119" w:firstLine="707"/>
        <w:rPr>
          <w:sz w:val="24"/>
        </w:rPr>
      </w:pPr>
      <w:r w:rsidRPr="004F38A7">
        <w:rPr>
          <w:i/>
          <w:sz w:val="24"/>
        </w:rPr>
        <w:t>Музыкально-игровое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танцевальное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творчество: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танцевальное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творчество;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помогает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придумывать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пляскам,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танцам,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составлять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композицию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танца,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творчестве.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придумывать движения, отражающие содержание песни. Побуждает детей к инсценированию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песен, хороводов.</w:t>
      </w:r>
    </w:p>
    <w:p w14:paraId="18ECE4BD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1106"/>
        </w:tabs>
        <w:spacing w:before="1"/>
        <w:ind w:right="118" w:firstLine="707"/>
        <w:rPr>
          <w:sz w:val="24"/>
        </w:rPr>
      </w:pPr>
      <w:r w:rsidRPr="004F38A7">
        <w:rPr>
          <w:i/>
          <w:sz w:val="24"/>
        </w:rPr>
        <w:t>Игра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на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детских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музыкальных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инструментах: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простейшие мелодии на детских музыкальных инструментах; знакомые песенки индивидуально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 небольшими группами, соблюдая при этом общую динамику и темп. Развивает творчество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побуждает 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активным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самостоятельным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действиям.</w:t>
      </w:r>
    </w:p>
    <w:p w14:paraId="530FD809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993"/>
        </w:tabs>
        <w:ind w:right="118" w:firstLine="707"/>
        <w:rPr>
          <w:sz w:val="24"/>
        </w:rPr>
      </w:pPr>
      <w:r w:rsidRPr="004F38A7">
        <w:rPr>
          <w:sz w:val="24"/>
        </w:rPr>
        <w:t>Педагог активизирует использование детьми различных видов музыки в повседневной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 и различных видах досуговой деятельности для реализации музыкальных способностей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ребенка.</w:t>
      </w:r>
    </w:p>
    <w:p w14:paraId="21DFC603" w14:textId="77777777" w:rsidR="009D1A0F" w:rsidRPr="004F38A7" w:rsidRDefault="009D1A0F">
      <w:pPr>
        <w:pStyle w:val="a5"/>
        <w:numPr>
          <w:ilvl w:val="0"/>
          <w:numId w:val="72"/>
        </w:numPr>
        <w:tabs>
          <w:tab w:val="left" w:pos="1082"/>
        </w:tabs>
        <w:ind w:left="1081" w:hanging="258"/>
        <w:rPr>
          <w:i/>
          <w:sz w:val="24"/>
        </w:rPr>
      </w:pPr>
      <w:r w:rsidRPr="004F38A7">
        <w:rPr>
          <w:i/>
          <w:sz w:val="24"/>
        </w:rPr>
        <w:t>Театрализованная</w:t>
      </w:r>
      <w:r w:rsidRPr="004F38A7">
        <w:rPr>
          <w:i/>
          <w:spacing w:val="-10"/>
          <w:sz w:val="24"/>
        </w:rPr>
        <w:t xml:space="preserve"> </w:t>
      </w:r>
      <w:r w:rsidRPr="004F38A7">
        <w:rPr>
          <w:i/>
          <w:sz w:val="24"/>
        </w:rPr>
        <w:t>деятельность</w:t>
      </w:r>
    </w:p>
    <w:p w14:paraId="20BC146B" w14:textId="77777777" w:rsidR="009D1A0F" w:rsidRPr="004F38A7" w:rsidRDefault="009D1A0F">
      <w:pPr>
        <w:pStyle w:val="a3"/>
        <w:spacing w:before="1"/>
        <w:ind w:right="122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продолжает</w:t>
      </w:r>
      <w:r w:rsidRPr="004F38A7">
        <w:rPr>
          <w:spacing w:val="1"/>
        </w:rPr>
        <w:t xml:space="preserve"> </w:t>
      </w:r>
      <w:r w:rsidRPr="004F38A7">
        <w:t>знакомить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различными</w:t>
      </w:r>
      <w:r w:rsidRPr="004F38A7">
        <w:rPr>
          <w:spacing w:val="1"/>
        </w:rPr>
        <w:t xml:space="preserve"> </w:t>
      </w:r>
      <w:r w:rsidRPr="004F38A7">
        <w:t>видами</w:t>
      </w:r>
      <w:r w:rsidRPr="004F38A7">
        <w:rPr>
          <w:spacing w:val="1"/>
        </w:rPr>
        <w:t xml:space="preserve"> </w:t>
      </w:r>
      <w:r w:rsidRPr="004F38A7">
        <w:t>театрального</w:t>
      </w:r>
      <w:r w:rsidRPr="004F38A7">
        <w:rPr>
          <w:spacing w:val="1"/>
        </w:rPr>
        <w:t xml:space="preserve"> </w:t>
      </w:r>
      <w:r w:rsidRPr="004F38A7">
        <w:t>искусства</w:t>
      </w:r>
      <w:r w:rsidRPr="004F38A7">
        <w:rPr>
          <w:spacing w:val="1"/>
        </w:rPr>
        <w:t xml:space="preserve"> </w:t>
      </w:r>
      <w:r w:rsidRPr="004F38A7">
        <w:t>(кукольный театр, балет, опера и прочее); расширяет представления детей в области театральной</w:t>
      </w:r>
      <w:r w:rsidRPr="004F38A7">
        <w:rPr>
          <w:spacing w:val="-57"/>
        </w:rPr>
        <w:t xml:space="preserve"> </w:t>
      </w:r>
      <w:r w:rsidRPr="004F38A7">
        <w:t>терминологии</w:t>
      </w:r>
      <w:r w:rsidRPr="004F38A7">
        <w:rPr>
          <w:spacing w:val="1"/>
        </w:rPr>
        <w:t xml:space="preserve"> </w:t>
      </w:r>
      <w:r w:rsidRPr="004F38A7">
        <w:t>(акт, актер, антракт, кулисы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так</w:t>
      </w:r>
      <w:r w:rsidRPr="004F38A7">
        <w:rPr>
          <w:spacing w:val="1"/>
        </w:rPr>
        <w:t xml:space="preserve"> </w:t>
      </w:r>
      <w:r w:rsidRPr="004F38A7">
        <w:t>далее). Способствует</w:t>
      </w:r>
      <w:r w:rsidRPr="004F38A7">
        <w:rPr>
          <w:spacing w:val="1"/>
        </w:rPr>
        <w:t xml:space="preserve"> </w:t>
      </w:r>
      <w:r w:rsidRPr="004F38A7">
        <w:t>развитию</w:t>
      </w:r>
      <w:r w:rsidRPr="004F38A7">
        <w:rPr>
          <w:spacing w:val="1"/>
        </w:rPr>
        <w:t xml:space="preserve"> </w:t>
      </w:r>
      <w:r w:rsidRPr="004F38A7">
        <w:t>интереса к</w:t>
      </w:r>
      <w:r w:rsidRPr="004F38A7">
        <w:rPr>
          <w:spacing w:val="1"/>
        </w:rPr>
        <w:t xml:space="preserve"> </w:t>
      </w:r>
      <w:r w:rsidRPr="004F38A7">
        <w:t>сценическому искусству,</w:t>
      </w:r>
      <w:r w:rsidRPr="004F38A7">
        <w:rPr>
          <w:spacing w:val="1"/>
        </w:rPr>
        <w:t xml:space="preserve"> </w:t>
      </w:r>
      <w:r w:rsidRPr="004F38A7">
        <w:t>создает</w:t>
      </w:r>
      <w:r w:rsidRPr="004F38A7">
        <w:rPr>
          <w:spacing w:val="1"/>
        </w:rPr>
        <w:t xml:space="preserve"> </w:t>
      </w:r>
      <w:r w:rsidRPr="004F38A7">
        <w:t>атмосферу творческого</w:t>
      </w:r>
      <w:r w:rsidRPr="004F38A7">
        <w:rPr>
          <w:spacing w:val="1"/>
        </w:rPr>
        <w:t xml:space="preserve"> </w:t>
      </w:r>
      <w:r w:rsidRPr="004F38A7">
        <w:t>выбора</w:t>
      </w:r>
      <w:r w:rsidRPr="004F38A7">
        <w:rPr>
          <w:spacing w:val="1"/>
        </w:rPr>
        <w:t xml:space="preserve"> </w:t>
      </w:r>
      <w:r w:rsidRPr="004F38A7">
        <w:t>и инициативы для каждого</w:t>
      </w:r>
      <w:r w:rsidRPr="004F38A7">
        <w:rPr>
          <w:spacing w:val="1"/>
        </w:rPr>
        <w:t xml:space="preserve"> </w:t>
      </w:r>
      <w:r w:rsidRPr="004F38A7">
        <w:t>ребенка,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различные</w:t>
      </w:r>
      <w:r w:rsidRPr="004F38A7">
        <w:rPr>
          <w:spacing w:val="1"/>
        </w:rPr>
        <w:t xml:space="preserve"> </w:t>
      </w:r>
      <w:r w:rsidRPr="004F38A7">
        <w:t>творческие</w:t>
      </w:r>
      <w:r w:rsidRPr="004F38A7">
        <w:rPr>
          <w:spacing w:val="1"/>
        </w:rPr>
        <w:t xml:space="preserve"> </w:t>
      </w:r>
      <w:r w:rsidRPr="004F38A7">
        <w:t>группы</w:t>
      </w:r>
      <w:r w:rsidRPr="004F38A7">
        <w:rPr>
          <w:spacing w:val="1"/>
        </w:rPr>
        <w:t xml:space="preserve"> </w:t>
      </w:r>
      <w:r w:rsidRPr="004F38A7">
        <w:t>детей.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личностные</w:t>
      </w:r>
      <w:r w:rsidRPr="004F38A7">
        <w:rPr>
          <w:spacing w:val="1"/>
        </w:rPr>
        <w:t xml:space="preserve"> </w:t>
      </w:r>
      <w:r w:rsidRPr="004F38A7">
        <w:t>качеств</w:t>
      </w:r>
      <w:r w:rsidRPr="004F38A7">
        <w:rPr>
          <w:spacing w:val="1"/>
        </w:rPr>
        <w:t xml:space="preserve"> </w:t>
      </w:r>
      <w:r w:rsidRPr="004F38A7">
        <w:t>(коммуникативные</w:t>
      </w:r>
      <w:r w:rsidRPr="004F38A7">
        <w:rPr>
          <w:spacing w:val="1"/>
        </w:rPr>
        <w:t xml:space="preserve"> </w:t>
      </w:r>
      <w:r w:rsidRPr="004F38A7">
        <w:t>навыки,</w:t>
      </w:r>
      <w:r w:rsidRPr="004F38A7">
        <w:rPr>
          <w:spacing w:val="1"/>
        </w:rPr>
        <w:t xml:space="preserve"> </w:t>
      </w:r>
      <w:r w:rsidRPr="004F38A7">
        <w:t>партнерские</w:t>
      </w:r>
      <w:r w:rsidRPr="004F38A7">
        <w:rPr>
          <w:spacing w:val="1"/>
        </w:rPr>
        <w:t xml:space="preserve"> </w:t>
      </w:r>
      <w:r w:rsidRPr="004F38A7">
        <w:t>взаимоотношения.</w:t>
      </w:r>
      <w:r w:rsidRPr="004F38A7">
        <w:rPr>
          <w:spacing w:val="1"/>
        </w:rPr>
        <w:t xml:space="preserve"> </w:t>
      </w:r>
      <w:r w:rsidRPr="004F38A7">
        <w:t>Способствует</w:t>
      </w:r>
      <w:r w:rsidRPr="004F38A7">
        <w:rPr>
          <w:spacing w:val="1"/>
        </w:rPr>
        <w:t xml:space="preserve"> </w:t>
      </w:r>
      <w:r w:rsidRPr="004F38A7">
        <w:t>развитию</w:t>
      </w:r>
      <w:r w:rsidRPr="004F38A7">
        <w:rPr>
          <w:spacing w:val="1"/>
        </w:rPr>
        <w:t xml:space="preserve"> </w:t>
      </w:r>
      <w:r w:rsidRPr="004F38A7">
        <w:t>навыков</w:t>
      </w:r>
      <w:r w:rsidRPr="004F38A7">
        <w:rPr>
          <w:spacing w:val="1"/>
        </w:rPr>
        <w:t xml:space="preserve"> </w:t>
      </w:r>
      <w:r w:rsidRPr="004F38A7">
        <w:t>передачи образа различными способами (речь, мимика, жест, пантомима и прочее). Создает</w:t>
      </w:r>
      <w:r w:rsidRPr="004F38A7">
        <w:rPr>
          <w:spacing w:val="1"/>
        </w:rPr>
        <w:t xml:space="preserve"> </w:t>
      </w:r>
      <w:r w:rsidRPr="004F38A7">
        <w:t>условия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показа</w:t>
      </w:r>
      <w:r w:rsidRPr="004F38A7">
        <w:rPr>
          <w:spacing w:val="1"/>
        </w:rPr>
        <w:t xml:space="preserve"> </w:t>
      </w:r>
      <w:r w:rsidRPr="004F38A7">
        <w:t>результатов</w:t>
      </w:r>
      <w:r w:rsidRPr="004F38A7">
        <w:rPr>
          <w:spacing w:val="1"/>
        </w:rPr>
        <w:t xml:space="preserve"> </w:t>
      </w:r>
      <w:r w:rsidRPr="004F38A7">
        <w:t>творческой</w:t>
      </w:r>
      <w:r w:rsidRPr="004F38A7">
        <w:rPr>
          <w:spacing w:val="1"/>
        </w:rPr>
        <w:t xml:space="preserve"> </w:t>
      </w:r>
      <w:r w:rsidRPr="004F38A7">
        <w:t>деятельности,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инициативу</w:t>
      </w:r>
      <w:r w:rsidRPr="004F38A7">
        <w:rPr>
          <w:spacing w:val="-57"/>
        </w:rPr>
        <w:t xml:space="preserve"> </w:t>
      </w:r>
      <w:r w:rsidRPr="004F38A7">
        <w:t>изготовления</w:t>
      </w:r>
      <w:r w:rsidRPr="004F38A7">
        <w:rPr>
          <w:spacing w:val="-1"/>
        </w:rPr>
        <w:t xml:space="preserve"> </w:t>
      </w:r>
      <w:r w:rsidRPr="004F38A7">
        <w:t>декораций, элементов</w:t>
      </w:r>
      <w:r w:rsidRPr="004F38A7">
        <w:rPr>
          <w:spacing w:val="-1"/>
        </w:rPr>
        <w:t xml:space="preserve"> </w:t>
      </w:r>
      <w:r w:rsidRPr="004F38A7">
        <w:t>костюмов и атрибутов.</w:t>
      </w:r>
    </w:p>
    <w:p w14:paraId="6A68109B" w14:textId="77777777" w:rsidR="009D1A0F" w:rsidRPr="004F38A7" w:rsidRDefault="009D1A0F">
      <w:pPr>
        <w:pStyle w:val="a5"/>
        <w:numPr>
          <w:ilvl w:val="0"/>
          <w:numId w:val="72"/>
        </w:numPr>
        <w:tabs>
          <w:tab w:val="left" w:pos="1084"/>
        </w:tabs>
        <w:ind w:left="1083" w:hanging="260"/>
        <w:rPr>
          <w:i/>
          <w:sz w:val="24"/>
        </w:rPr>
      </w:pPr>
      <w:r w:rsidRPr="004F38A7">
        <w:rPr>
          <w:i/>
          <w:sz w:val="24"/>
        </w:rPr>
        <w:t>Культурно-досуговая</w:t>
      </w:r>
      <w:r w:rsidRPr="004F38A7">
        <w:rPr>
          <w:i/>
          <w:spacing w:val="-8"/>
          <w:sz w:val="24"/>
        </w:rPr>
        <w:t xml:space="preserve"> </w:t>
      </w:r>
      <w:r w:rsidRPr="004F38A7">
        <w:rPr>
          <w:i/>
          <w:sz w:val="24"/>
        </w:rPr>
        <w:t>деятельность</w:t>
      </w:r>
    </w:p>
    <w:p w14:paraId="3551EBF1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1000"/>
        </w:tabs>
        <w:ind w:right="125" w:firstLine="707"/>
        <w:rPr>
          <w:sz w:val="24"/>
        </w:rPr>
      </w:pPr>
      <w:r w:rsidRPr="004F38A7">
        <w:rPr>
          <w:sz w:val="24"/>
        </w:rPr>
        <w:t>Педагог развивает желание детей проводить свободное время с интересом и пользой,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реализуя собственные творческие потребности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(чтение книг, рисование, пение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далее).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праздничной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культуры.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историей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возникновения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праздников,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бережно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относиться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праздничным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традициям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обычаям.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желание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оформлении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помещений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празднику.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внимание и отзывчивость ко всем участникам праздничного действия (сверстники, педагоги,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гости).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русскими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традициями,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также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обычаями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народов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страны.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Поощряет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желание участвовать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народных праздниках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развлечениях.</w:t>
      </w:r>
    </w:p>
    <w:p w14:paraId="22D54A07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6B85C156" w14:textId="77777777" w:rsidR="009D1A0F" w:rsidRPr="004F38A7" w:rsidRDefault="009D1A0F">
      <w:pPr>
        <w:pStyle w:val="2"/>
        <w:jc w:val="left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6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7</w:t>
      </w:r>
      <w:r w:rsidRPr="004F38A7">
        <w:rPr>
          <w:spacing w:val="-1"/>
        </w:rPr>
        <w:t xml:space="preserve"> </w:t>
      </w:r>
      <w:r w:rsidRPr="004F38A7">
        <w:t>лет</w:t>
      </w:r>
    </w:p>
    <w:p w14:paraId="0556F56F" w14:textId="77777777" w:rsidR="009D1A0F" w:rsidRPr="004F38A7" w:rsidRDefault="009D1A0F">
      <w:pPr>
        <w:spacing w:line="274" w:lineRule="exact"/>
        <w:ind w:left="824"/>
        <w:rPr>
          <w:i/>
          <w:sz w:val="24"/>
        </w:rPr>
      </w:pPr>
      <w:r w:rsidRPr="004F38A7">
        <w:rPr>
          <w:sz w:val="24"/>
        </w:rPr>
        <w:t>В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области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художественно-эстетического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-2"/>
          <w:sz w:val="24"/>
        </w:rPr>
        <w:t xml:space="preserve"> </w:t>
      </w:r>
      <w:r w:rsidRPr="004F38A7">
        <w:rPr>
          <w:i/>
          <w:sz w:val="24"/>
        </w:rPr>
        <w:t>основными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задачами</w:t>
      </w:r>
    </w:p>
    <w:p w14:paraId="74125A18" w14:textId="77777777" w:rsidR="009D1A0F" w:rsidRPr="004F38A7" w:rsidRDefault="009D1A0F">
      <w:pPr>
        <w:pStyle w:val="a3"/>
        <w:ind w:left="824" w:firstLine="0"/>
        <w:jc w:val="left"/>
      </w:pPr>
      <w:r w:rsidRPr="004F38A7">
        <w:t>образовательной</w:t>
      </w:r>
      <w:r w:rsidRPr="004F38A7">
        <w:rPr>
          <w:spacing w:val="-4"/>
        </w:rPr>
        <w:t xml:space="preserve"> </w:t>
      </w:r>
      <w:r w:rsidRPr="004F38A7">
        <w:t>деятельности</w:t>
      </w:r>
      <w:r w:rsidRPr="004F38A7">
        <w:rPr>
          <w:spacing w:val="-4"/>
        </w:rPr>
        <w:t xml:space="preserve"> </w:t>
      </w:r>
      <w:r w:rsidRPr="004F38A7">
        <w:t>являются:</w:t>
      </w:r>
    </w:p>
    <w:p w14:paraId="7F174273" w14:textId="77777777" w:rsidR="009D1A0F" w:rsidRPr="004F38A7" w:rsidRDefault="009D1A0F">
      <w:pPr>
        <w:pStyle w:val="a5"/>
        <w:numPr>
          <w:ilvl w:val="0"/>
          <w:numId w:val="75"/>
        </w:numPr>
        <w:tabs>
          <w:tab w:val="left" w:pos="1185"/>
        </w:tabs>
        <w:ind w:hanging="361"/>
        <w:jc w:val="left"/>
        <w:rPr>
          <w:sz w:val="24"/>
        </w:rPr>
      </w:pPr>
      <w:r w:rsidRPr="004F38A7">
        <w:rPr>
          <w:sz w:val="24"/>
        </w:rPr>
        <w:t>приобщение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искусству:</w:t>
      </w:r>
    </w:p>
    <w:p w14:paraId="3A5D402C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993"/>
        </w:tabs>
        <w:ind w:right="119" w:firstLine="707"/>
        <w:jc w:val="left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32"/>
          <w:sz w:val="24"/>
        </w:rPr>
        <w:t xml:space="preserve"> </w:t>
      </w:r>
      <w:r w:rsidRPr="004F38A7">
        <w:rPr>
          <w:sz w:val="24"/>
        </w:rPr>
        <w:t>искусству,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эстетический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вкус;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3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предпочтения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области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музыкальной,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изобразительной,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театрализованной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деятельности;</w:t>
      </w:r>
    </w:p>
    <w:p w14:paraId="26739E58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998"/>
        </w:tabs>
        <w:ind w:right="128" w:firstLine="707"/>
        <w:jc w:val="left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32"/>
          <w:sz w:val="24"/>
        </w:rPr>
        <w:t xml:space="preserve"> </w:t>
      </w:r>
      <w:r w:rsidRPr="004F38A7">
        <w:rPr>
          <w:sz w:val="24"/>
        </w:rPr>
        <w:t>уважительное</w:t>
      </w:r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31"/>
          <w:sz w:val="24"/>
        </w:rPr>
        <w:t xml:space="preserve"> </w:t>
      </w:r>
      <w:r w:rsidRPr="004F38A7">
        <w:rPr>
          <w:sz w:val="24"/>
        </w:rPr>
        <w:t>чувство</w:t>
      </w:r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>гордости</w:t>
      </w:r>
      <w:r w:rsidRPr="004F38A7">
        <w:rPr>
          <w:spacing w:val="30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свою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страну,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ознакомления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разными видами искусства;</w:t>
      </w:r>
    </w:p>
    <w:p w14:paraId="3C8E5EF3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1024"/>
          <w:tab w:val="left" w:pos="5587"/>
          <w:tab w:val="left" w:pos="7658"/>
        </w:tabs>
        <w:spacing w:before="1"/>
        <w:ind w:right="115" w:firstLine="707"/>
        <w:jc w:val="left"/>
        <w:rPr>
          <w:sz w:val="24"/>
        </w:rPr>
      </w:pPr>
      <w:r w:rsidRPr="004F38A7">
        <w:rPr>
          <w:sz w:val="24"/>
        </w:rPr>
        <w:t>закреплять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знания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proofErr w:type="spellStart"/>
      <w:r w:rsidRPr="004F38A7">
        <w:rPr>
          <w:sz w:val="24"/>
        </w:rPr>
        <w:t>видахискусства</w:t>
      </w:r>
      <w:proofErr w:type="spellEnd"/>
      <w:r w:rsidRPr="004F38A7">
        <w:rPr>
          <w:sz w:val="24"/>
        </w:rPr>
        <w:tab/>
        <w:t>(изобразительное,</w:t>
      </w:r>
      <w:r w:rsidRPr="004F38A7">
        <w:rPr>
          <w:sz w:val="24"/>
        </w:rPr>
        <w:tab/>
      </w:r>
      <w:proofErr w:type="spellStart"/>
      <w:r w:rsidRPr="004F38A7">
        <w:rPr>
          <w:spacing w:val="-1"/>
          <w:sz w:val="24"/>
        </w:rPr>
        <w:t>декоративноприкладное</w:t>
      </w:r>
      <w:proofErr w:type="spellEnd"/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искусство,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музыка,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архитектура, театр,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танец, кино,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цирк);</w:t>
      </w:r>
    </w:p>
    <w:p w14:paraId="3CDD66F8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1048"/>
        </w:tabs>
        <w:ind w:right="123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духовно-нравственные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сопричастности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наследию,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традициям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ознакомления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различными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жанрами искусства;</w:t>
      </w:r>
    </w:p>
    <w:p w14:paraId="14C41801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1024"/>
        </w:tabs>
        <w:ind w:right="115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патриотизма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гражданственности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ознакомления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различными произведениями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гражданственно-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патриотического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содержания;</w:t>
      </w:r>
    </w:p>
    <w:p w14:paraId="41D9A505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гуманное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людям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окружающей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природе;</w:t>
      </w:r>
    </w:p>
    <w:p w14:paraId="559C95AB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1158"/>
        </w:tabs>
        <w:ind w:right="124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духовно-нравственное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сопричастности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культурному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наследию своего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народа;</w:t>
      </w:r>
    </w:p>
    <w:p w14:paraId="7326ADB0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2DE240B6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964"/>
        </w:tabs>
        <w:spacing w:before="74" w:line="275" w:lineRule="exact"/>
        <w:ind w:left="963" w:hanging="140"/>
        <w:jc w:val="left"/>
        <w:rPr>
          <w:sz w:val="24"/>
        </w:rPr>
      </w:pPr>
      <w:r w:rsidRPr="004F38A7">
        <w:rPr>
          <w:sz w:val="24"/>
        </w:rPr>
        <w:lastRenderedPageBreak/>
        <w:t>закреплять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9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знания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искусстве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виде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творческой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 людей;</w:t>
      </w:r>
    </w:p>
    <w:p w14:paraId="5BD93EB0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964"/>
        </w:tabs>
        <w:spacing w:line="275" w:lineRule="exact"/>
        <w:ind w:left="963" w:hanging="140"/>
        <w:jc w:val="left"/>
        <w:rPr>
          <w:sz w:val="24"/>
        </w:rPr>
      </w:pPr>
      <w:r w:rsidRPr="004F38A7">
        <w:rPr>
          <w:sz w:val="24"/>
        </w:rPr>
        <w:t>помогать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детям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различать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народное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профессиональное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искусство;</w:t>
      </w:r>
    </w:p>
    <w:p w14:paraId="3846C519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964"/>
        </w:tabs>
        <w:ind w:left="963" w:hanging="140"/>
        <w:jc w:val="left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детей основы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художественной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культуры;</w:t>
      </w:r>
    </w:p>
    <w:p w14:paraId="0E041DC9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964"/>
        </w:tabs>
        <w:ind w:left="963" w:hanging="140"/>
        <w:jc w:val="left"/>
        <w:rPr>
          <w:sz w:val="24"/>
        </w:rPr>
      </w:pPr>
      <w:r w:rsidRPr="004F38A7">
        <w:rPr>
          <w:sz w:val="24"/>
        </w:rPr>
        <w:t>расширять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знания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об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изобразительном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искусстве,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музыке,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театре;</w:t>
      </w:r>
    </w:p>
    <w:p w14:paraId="4EF7695B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964"/>
        </w:tabs>
        <w:spacing w:before="1"/>
        <w:ind w:left="963" w:hanging="140"/>
        <w:jc w:val="left"/>
        <w:rPr>
          <w:sz w:val="24"/>
        </w:rPr>
      </w:pPr>
      <w:r w:rsidRPr="004F38A7">
        <w:rPr>
          <w:sz w:val="24"/>
        </w:rPr>
        <w:t>расширять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знания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творчестве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известных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художников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композиторов;</w:t>
      </w:r>
    </w:p>
    <w:p w14:paraId="0491B0E3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964"/>
        </w:tabs>
        <w:ind w:left="963" w:hanging="140"/>
        <w:jc w:val="left"/>
        <w:rPr>
          <w:sz w:val="24"/>
        </w:rPr>
      </w:pPr>
      <w:r w:rsidRPr="004F38A7">
        <w:rPr>
          <w:sz w:val="24"/>
        </w:rPr>
        <w:t>расширять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знания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творческой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особенностях;</w:t>
      </w:r>
    </w:p>
    <w:p w14:paraId="643BAC5C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964"/>
        </w:tabs>
        <w:ind w:left="963" w:hanging="140"/>
        <w:jc w:val="left"/>
        <w:rPr>
          <w:sz w:val="24"/>
        </w:rPr>
      </w:pPr>
      <w:r w:rsidRPr="004F38A7">
        <w:rPr>
          <w:sz w:val="24"/>
        </w:rPr>
        <w:t>называть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виды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художественной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профессию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деятеля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искусства;</w:t>
      </w:r>
    </w:p>
    <w:p w14:paraId="60503297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1053"/>
        </w:tabs>
        <w:ind w:right="127" w:firstLine="707"/>
        <w:rPr>
          <w:sz w:val="24"/>
        </w:rPr>
      </w:pPr>
      <w:r w:rsidRPr="004F38A7">
        <w:rPr>
          <w:sz w:val="24"/>
        </w:rPr>
        <w:t>организовать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посещение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выставки,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театра,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музея,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цирка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(совместно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представителями));</w:t>
      </w:r>
    </w:p>
    <w:p w14:paraId="7FB1BDA4" w14:textId="77777777" w:rsidR="009D1A0F" w:rsidRPr="004F38A7" w:rsidRDefault="009D1A0F">
      <w:pPr>
        <w:pStyle w:val="a5"/>
        <w:numPr>
          <w:ilvl w:val="0"/>
          <w:numId w:val="75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sz w:val="24"/>
        </w:rPr>
        <w:t>изобразительная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деятельность:</w:t>
      </w:r>
    </w:p>
    <w:p w14:paraId="60C54745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детей устойчивый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изобразительной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деятельности;</w:t>
      </w:r>
    </w:p>
    <w:p w14:paraId="0B4C044D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1046"/>
        </w:tabs>
        <w:ind w:right="127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вкус,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воображение,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наблюдательность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proofErr w:type="spellStart"/>
      <w:r w:rsidRPr="004F38A7">
        <w:rPr>
          <w:sz w:val="24"/>
        </w:rPr>
        <w:t>лю</w:t>
      </w:r>
      <w:proofErr w:type="spellEnd"/>
      <w:r w:rsidRPr="004F38A7">
        <w:rPr>
          <w:spacing w:val="1"/>
          <w:sz w:val="24"/>
        </w:rPr>
        <w:t xml:space="preserve"> </w:t>
      </w:r>
      <w:proofErr w:type="spellStart"/>
      <w:r w:rsidRPr="004F38A7">
        <w:rPr>
          <w:sz w:val="24"/>
        </w:rPr>
        <w:t>бознательность</w:t>
      </w:r>
      <w:proofErr w:type="spellEnd"/>
      <w:r w:rsidRPr="004F38A7">
        <w:rPr>
          <w:sz w:val="24"/>
        </w:rPr>
        <w:t>;</w:t>
      </w:r>
    </w:p>
    <w:p w14:paraId="7E4DB677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1007"/>
        </w:tabs>
        <w:ind w:right="122" w:firstLine="707"/>
        <w:rPr>
          <w:sz w:val="24"/>
        </w:rPr>
      </w:pPr>
      <w:r w:rsidRPr="004F38A7">
        <w:rPr>
          <w:sz w:val="24"/>
        </w:rPr>
        <w:t>обогащать у детей сенсорный опыт, включать в процесс ознакомления с предметами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рук по предмету;</w:t>
      </w:r>
    </w:p>
    <w:p w14:paraId="065DF1CA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1142"/>
        </w:tabs>
        <w:ind w:right="121" w:firstLine="707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восприятие,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представления, формировать эстетические суждения; аргументированно и развернуто оценивать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изображения, созданные как самим ребенком, так и его сверстниками, обращая внимание 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обязательность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доброжелательного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уважительного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работам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товарищей;</w:t>
      </w:r>
    </w:p>
    <w:p w14:paraId="5D117DEA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1031"/>
        </w:tabs>
        <w:ind w:right="121" w:firstLine="707"/>
        <w:rPr>
          <w:sz w:val="24"/>
        </w:rPr>
      </w:pPr>
      <w:r w:rsidRPr="004F38A7">
        <w:rPr>
          <w:sz w:val="24"/>
        </w:rPr>
        <w:t>показывать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детям,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отличаются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одни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тематике,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выразительности;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называть,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жанрам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они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относятся,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обсуждать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содержание,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поощрять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индивидуальные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оценки детьми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этих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произведений;</w:t>
      </w:r>
    </w:p>
    <w:p w14:paraId="0318684E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1002"/>
        </w:tabs>
        <w:spacing w:before="1"/>
        <w:ind w:right="128" w:firstLine="707"/>
        <w:rPr>
          <w:sz w:val="24"/>
        </w:rPr>
      </w:pPr>
      <w:r w:rsidRPr="004F38A7">
        <w:rPr>
          <w:sz w:val="24"/>
        </w:rPr>
        <w:t>формировать у детей эстетическое отношение к предметам и явлениям окружающего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произведениям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искусства, 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художественно-творческой деятельности;</w:t>
      </w:r>
    </w:p>
    <w:p w14:paraId="5A663A32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1055"/>
        </w:tabs>
        <w:ind w:right="127" w:firstLine="707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самостоятельность;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применять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ранее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усвоенные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способы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изображения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рисовании,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лепке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аппликации,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используя выразительные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средства;</w:t>
      </w:r>
    </w:p>
    <w:p w14:paraId="1ED38369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1024"/>
          <w:tab w:val="left" w:pos="5754"/>
          <w:tab w:val="left" w:pos="8516"/>
        </w:tabs>
        <w:ind w:right="117" w:firstLine="707"/>
        <w:rPr>
          <w:sz w:val="24"/>
        </w:rPr>
      </w:pPr>
      <w:r w:rsidRPr="004F38A7">
        <w:rPr>
          <w:sz w:val="24"/>
        </w:rPr>
        <w:t>создавать условия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 xml:space="preserve">для    </w:t>
      </w:r>
      <w:r w:rsidRPr="004F38A7">
        <w:rPr>
          <w:spacing w:val="54"/>
          <w:sz w:val="24"/>
        </w:rPr>
        <w:t xml:space="preserve"> </w:t>
      </w:r>
      <w:r w:rsidRPr="004F38A7">
        <w:rPr>
          <w:sz w:val="24"/>
        </w:rPr>
        <w:t>свободного,</w:t>
      </w:r>
      <w:r w:rsidRPr="004F38A7">
        <w:rPr>
          <w:sz w:val="24"/>
        </w:rPr>
        <w:tab/>
        <w:t>самостоятельного,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разнопланового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экспериментирования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художественными материалами;</w:t>
      </w:r>
    </w:p>
    <w:p w14:paraId="33650533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1029"/>
        </w:tabs>
        <w:ind w:right="128" w:firstLine="707"/>
        <w:rPr>
          <w:sz w:val="24"/>
        </w:rPr>
      </w:pPr>
      <w:r w:rsidRPr="004F38A7">
        <w:rPr>
          <w:sz w:val="24"/>
        </w:rPr>
        <w:t>поощрять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сделать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красивым,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содержательным,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выразительным;</w:t>
      </w:r>
    </w:p>
    <w:p w14:paraId="458535E4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976"/>
        </w:tabs>
        <w:ind w:right="121" w:firstLine="707"/>
        <w:rPr>
          <w:sz w:val="24"/>
        </w:rPr>
      </w:pPr>
      <w:r w:rsidRPr="004F38A7">
        <w:rPr>
          <w:sz w:val="24"/>
        </w:rPr>
        <w:t>поощрять стремление детей делать самостоятельный выбор, помогать другому, уважать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понимать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потребности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другого человека,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бережно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относиться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продуктам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труда;</w:t>
      </w:r>
    </w:p>
    <w:p w14:paraId="227146CB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1036"/>
        </w:tabs>
        <w:ind w:right="119" w:firstLine="707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рисовать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натуры;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аналитические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сравнивать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между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выделять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каждого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совершенствовать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передавая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величину,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строение,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пропорции,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цвет, композицию;</w:t>
      </w:r>
    </w:p>
    <w:p w14:paraId="6EB5A0DA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1194"/>
        </w:tabs>
        <w:ind w:right="124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художественно-творческие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деятельности;</w:t>
      </w:r>
    </w:p>
    <w:p w14:paraId="48E8B37F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коллективное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творчество;</w:t>
      </w:r>
    </w:p>
    <w:p w14:paraId="223AE2FC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995"/>
        </w:tabs>
        <w:ind w:right="126" w:firstLine="707"/>
        <w:rPr>
          <w:sz w:val="24"/>
        </w:rPr>
      </w:pPr>
      <w:r w:rsidRPr="004F38A7">
        <w:rPr>
          <w:sz w:val="24"/>
        </w:rPr>
        <w:t>воспитывать у детей стремление действовать согласованно, договариваться о том, кто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какую часть работы будет выполнять, как отдельные изображения будут объединяться в общую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картину;</w:t>
      </w:r>
    </w:p>
    <w:p w14:paraId="48229AD7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974"/>
        </w:tabs>
        <w:spacing w:before="1"/>
        <w:ind w:right="119" w:firstLine="707"/>
        <w:rPr>
          <w:sz w:val="24"/>
        </w:rPr>
      </w:pPr>
      <w:r w:rsidRPr="004F38A7">
        <w:rPr>
          <w:sz w:val="24"/>
        </w:rPr>
        <w:t>формировать у детей умение замечать недостатки своих работ и исправлять их; вносить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дополнения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для достижения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большей выразительности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создаваемого образа;</w:t>
      </w:r>
    </w:p>
    <w:p w14:paraId="729AF3E8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1082"/>
        </w:tabs>
        <w:ind w:right="125" w:firstLine="707"/>
        <w:rPr>
          <w:sz w:val="24"/>
        </w:rPr>
      </w:pPr>
      <w:r w:rsidRPr="004F38A7">
        <w:rPr>
          <w:sz w:val="24"/>
        </w:rPr>
        <w:t>организовывать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тематических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композиций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праздничным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утренникам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развлечениям,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проектах);</w:t>
      </w:r>
    </w:p>
    <w:p w14:paraId="3D8C0843" w14:textId="77777777" w:rsidR="009D1A0F" w:rsidRPr="004F38A7" w:rsidRDefault="009D1A0F">
      <w:pPr>
        <w:pStyle w:val="a5"/>
        <w:numPr>
          <w:ilvl w:val="0"/>
          <w:numId w:val="75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sz w:val="24"/>
        </w:rPr>
        <w:t>конструктивная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деятельность:</w:t>
      </w:r>
    </w:p>
    <w:p w14:paraId="4025CB48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976"/>
        </w:tabs>
        <w:ind w:right="125" w:firstLine="707"/>
        <w:rPr>
          <w:sz w:val="24"/>
        </w:rPr>
      </w:pPr>
      <w:r w:rsidRPr="004F38A7">
        <w:rPr>
          <w:sz w:val="24"/>
        </w:rPr>
        <w:t>формировать умение у детей видеть конструкцию объекта и анализировать ее основные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части,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функциональное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назначение;</w:t>
      </w:r>
    </w:p>
    <w:p w14:paraId="04F453F0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2C44DC4E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1017"/>
        </w:tabs>
        <w:spacing w:before="74"/>
        <w:ind w:right="126" w:firstLine="707"/>
        <w:rPr>
          <w:sz w:val="24"/>
        </w:rPr>
      </w:pPr>
      <w:r w:rsidRPr="004F38A7">
        <w:rPr>
          <w:sz w:val="24"/>
        </w:rPr>
        <w:lastRenderedPageBreak/>
        <w:t>закреплять у детей навыки коллективной работы: умение распределять обязанности,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работать в соответствии с общим замыслом, не мешая друг другу; развивать у детей интерес 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конструктивной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деятельности;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знакомить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различными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видами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конструкторов;</w:t>
      </w:r>
    </w:p>
    <w:p w14:paraId="68C46610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1029"/>
        </w:tabs>
        <w:ind w:right="128" w:firstLine="707"/>
        <w:rPr>
          <w:sz w:val="24"/>
        </w:rPr>
      </w:pPr>
      <w:r w:rsidRPr="004F38A7">
        <w:rPr>
          <w:sz w:val="24"/>
        </w:rPr>
        <w:t>знакомить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профессиями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дизайнера,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конструктора,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архитектора,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строителя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прочее;</w:t>
      </w:r>
    </w:p>
    <w:p w14:paraId="518C69D3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1125"/>
        </w:tabs>
        <w:ind w:right="124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художественно-творческие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творческую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конструктивную деятельность детей;</w:t>
      </w:r>
    </w:p>
    <w:p w14:paraId="12C4A0B7" w14:textId="77777777" w:rsidR="009D1A0F" w:rsidRPr="004F38A7" w:rsidRDefault="009D1A0F">
      <w:pPr>
        <w:pStyle w:val="a5"/>
        <w:numPr>
          <w:ilvl w:val="0"/>
          <w:numId w:val="75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sz w:val="24"/>
        </w:rPr>
        <w:t>музыкальная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деятельность:</w:t>
      </w:r>
    </w:p>
    <w:p w14:paraId="1C5656E3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1055"/>
        </w:tabs>
        <w:ind w:right="126" w:firstLine="707"/>
        <w:jc w:val="left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гражданско-патриотические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чувства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через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изучение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Государственного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гимна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Российской Федерации;</w:t>
      </w:r>
    </w:p>
    <w:p w14:paraId="3750041A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1062"/>
        </w:tabs>
        <w:ind w:right="118" w:firstLine="707"/>
        <w:jc w:val="left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35"/>
          <w:sz w:val="24"/>
        </w:rPr>
        <w:t xml:space="preserve"> </w:t>
      </w:r>
      <w:r w:rsidRPr="004F38A7">
        <w:rPr>
          <w:sz w:val="24"/>
        </w:rPr>
        <w:t>приобщать</w:t>
      </w:r>
      <w:r w:rsidRPr="004F38A7">
        <w:rPr>
          <w:spacing w:val="35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36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35"/>
          <w:sz w:val="24"/>
        </w:rPr>
        <w:t xml:space="preserve"> </w:t>
      </w:r>
      <w:r w:rsidRPr="004F38A7">
        <w:rPr>
          <w:sz w:val="24"/>
        </w:rPr>
        <w:t>музыкальной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культуре,</w:t>
      </w:r>
      <w:r w:rsidRPr="004F38A7">
        <w:rPr>
          <w:spacing w:val="35"/>
          <w:sz w:val="24"/>
        </w:rPr>
        <w:t xml:space="preserve"> </w:t>
      </w:r>
      <w:r w:rsidRPr="004F38A7">
        <w:rPr>
          <w:sz w:val="24"/>
        </w:rPr>
        <w:t>воспитывать</w:t>
      </w:r>
      <w:r w:rsidRPr="004F38A7">
        <w:rPr>
          <w:spacing w:val="35"/>
          <w:sz w:val="24"/>
        </w:rPr>
        <w:t xml:space="preserve"> </w:t>
      </w:r>
      <w:r w:rsidRPr="004F38A7">
        <w:rPr>
          <w:sz w:val="24"/>
        </w:rPr>
        <w:t>музыкально-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эстетический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вкус;</w:t>
      </w:r>
    </w:p>
    <w:p w14:paraId="13BA37C8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969"/>
        </w:tabs>
        <w:ind w:right="121" w:firstLine="707"/>
        <w:jc w:val="left"/>
        <w:rPr>
          <w:sz w:val="24"/>
        </w:rPr>
      </w:pPr>
      <w:r w:rsidRPr="004F38A7">
        <w:rPr>
          <w:sz w:val="24"/>
        </w:rPr>
        <w:t>развивать детское музыкально-художественное творчество, реализация самостоятельной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творческой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удовлетворение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потребности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самовыражении;</w:t>
      </w:r>
    </w:p>
    <w:p w14:paraId="69FAC16E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971"/>
        </w:tabs>
        <w:ind w:right="127" w:firstLine="707"/>
        <w:jc w:val="left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музыкальные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способности: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поэтический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музыкальный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слух,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чувство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ритма,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музыкальную память;</w:t>
      </w:r>
    </w:p>
    <w:p w14:paraId="53DB87A1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1204"/>
          <w:tab w:val="left" w:pos="2721"/>
          <w:tab w:val="left" w:pos="4091"/>
          <w:tab w:val="left" w:pos="5765"/>
          <w:tab w:val="left" w:pos="7338"/>
          <w:tab w:val="left" w:pos="8264"/>
          <w:tab w:val="left" w:pos="9528"/>
        </w:tabs>
        <w:ind w:right="125" w:firstLine="707"/>
        <w:jc w:val="left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z w:val="24"/>
        </w:rPr>
        <w:tab/>
        <w:t>обогащать</w:t>
      </w:r>
      <w:r w:rsidRPr="004F38A7">
        <w:rPr>
          <w:sz w:val="24"/>
        </w:rPr>
        <w:tab/>
        <w:t>музыкальные</w:t>
      </w:r>
      <w:r w:rsidRPr="004F38A7">
        <w:rPr>
          <w:sz w:val="24"/>
        </w:rPr>
        <w:tab/>
        <w:t>впечатления</w:t>
      </w:r>
      <w:r w:rsidRPr="004F38A7">
        <w:rPr>
          <w:sz w:val="24"/>
        </w:rPr>
        <w:tab/>
        <w:t>детей,</w:t>
      </w:r>
      <w:r w:rsidRPr="004F38A7">
        <w:rPr>
          <w:sz w:val="24"/>
        </w:rPr>
        <w:tab/>
        <w:t>вызывать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яркий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эмоциональный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отклик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восприятии музыки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разного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характера;</w:t>
      </w:r>
    </w:p>
    <w:p w14:paraId="27EF1032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1115"/>
        </w:tabs>
        <w:ind w:right="120" w:firstLine="707"/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художественно-эстетического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восприятия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становление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эмоционально-нравственного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отражению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действительности 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музыке;</w:t>
      </w:r>
    </w:p>
    <w:p w14:paraId="194D0670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1017"/>
        </w:tabs>
        <w:ind w:right="124" w:firstLine="707"/>
        <w:rPr>
          <w:sz w:val="24"/>
        </w:rPr>
      </w:pPr>
      <w:r w:rsidRPr="004F38A7">
        <w:rPr>
          <w:sz w:val="24"/>
        </w:rPr>
        <w:t xml:space="preserve">совершенствовать у детей </w:t>
      </w:r>
      <w:proofErr w:type="spellStart"/>
      <w:r w:rsidRPr="004F38A7">
        <w:rPr>
          <w:sz w:val="24"/>
        </w:rPr>
        <w:t>звуковысотный</w:t>
      </w:r>
      <w:proofErr w:type="spellEnd"/>
      <w:r w:rsidRPr="004F38A7">
        <w:rPr>
          <w:sz w:val="24"/>
        </w:rPr>
        <w:t>, ритмический, тембровый и динамический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слух;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способствовать дальнейшему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формированию певческого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голоса;</w:t>
      </w:r>
    </w:p>
    <w:p w14:paraId="3AFCB9F9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навык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движения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под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музыку;</w:t>
      </w:r>
    </w:p>
    <w:p w14:paraId="0C7763A5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обучать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игре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детских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музыкальных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инструментах;</w:t>
      </w:r>
    </w:p>
    <w:p w14:paraId="5B3670C7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знакомить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элементарными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музыкальными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понятиями;</w:t>
      </w:r>
    </w:p>
    <w:p w14:paraId="52917934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1002"/>
        </w:tabs>
        <w:ind w:right="123" w:firstLine="707"/>
        <w:rPr>
          <w:sz w:val="24"/>
        </w:rPr>
      </w:pPr>
      <w:r w:rsidRPr="004F38A7">
        <w:rPr>
          <w:sz w:val="24"/>
        </w:rPr>
        <w:t>формировать у детей умение использовать полученные знания и навыки в быту и 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досуге;</w:t>
      </w:r>
    </w:p>
    <w:p w14:paraId="31E3A3D9" w14:textId="77777777" w:rsidR="009D1A0F" w:rsidRPr="004F38A7" w:rsidRDefault="009D1A0F">
      <w:pPr>
        <w:pStyle w:val="a5"/>
        <w:numPr>
          <w:ilvl w:val="0"/>
          <w:numId w:val="75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sz w:val="24"/>
        </w:rPr>
        <w:t>театрализованная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деятельность:</w:t>
      </w:r>
    </w:p>
    <w:p w14:paraId="05117B26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990"/>
        </w:tabs>
        <w:ind w:right="129" w:firstLine="707"/>
        <w:rPr>
          <w:sz w:val="24"/>
        </w:rPr>
      </w:pPr>
      <w:r w:rsidRPr="004F38A7">
        <w:rPr>
          <w:sz w:val="24"/>
        </w:rPr>
        <w:t>продолжать приобщение детей к театральному искусству через знакомство с историей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театра,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жанрами,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устройством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профессиями;</w:t>
      </w:r>
    </w:p>
    <w:p w14:paraId="0AAE26F1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знакомить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разными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видами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театрализованной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деятельности;</w:t>
      </w:r>
    </w:p>
    <w:p w14:paraId="56189FA0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1005"/>
        </w:tabs>
        <w:ind w:right="124" w:firstLine="707"/>
        <w:rPr>
          <w:sz w:val="24"/>
        </w:rPr>
      </w:pPr>
      <w:r w:rsidRPr="004F38A7">
        <w:rPr>
          <w:sz w:val="24"/>
        </w:rPr>
        <w:t>развивать у детей умение создавать по предложенной схеме и словесной инструкции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декорации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персонажей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(бумага,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ткань,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бросового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прочее);</w:t>
      </w:r>
    </w:p>
    <w:p w14:paraId="09B0A02F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1000"/>
        </w:tabs>
        <w:ind w:right="122" w:firstLine="707"/>
        <w:rPr>
          <w:sz w:val="24"/>
        </w:rPr>
      </w:pPr>
      <w:r w:rsidRPr="004F38A7">
        <w:rPr>
          <w:sz w:val="24"/>
        </w:rPr>
        <w:t>продолжать развивать у детей умение передавать особенности характера персонажа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помощью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мимики, жеста, движения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интонационно-образной речи;</w:t>
      </w:r>
    </w:p>
    <w:p w14:paraId="57FDE37E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1060"/>
        </w:tabs>
        <w:ind w:right="128" w:firstLine="707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навыки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кукловождения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театральных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системах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(перчаточными,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тростевыми, марионеткам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так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далее);</w:t>
      </w:r>
    </w:p>
    <w:p w14:paraId="420D505C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1002"/>
        </w:tabs>
        <w:ind w:right="121" w:firstLine="707"/>
        <w:rPr>
          <w:sz w:val="24"/>
        </w:rPr>
      </w:pPr>
      <w:r w:rsidRPr="004F38A7">
        <w:rPr>
          <w:sz w:val="24"/>
        </w:rPr>
        <w:t>формировать умение согласовывать свои действия с партнерами, приучать правильно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оценивать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действия персонажей 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спектакле;</w:t>
      </w:r>
    </w:p>
    <w:p w14:paraId="13D0AF5E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978"/>
        </w:tabs>
        <w:spacing w:before="1"/>
        <w:ind w:right="116" w:firstLine="707"/>
        <w:rPr>
          <w:sz w:val="24"/>
        </w:rPr>
      </w:pPr>
      <w:r w:rsidRPr="004F38A7">
        <w:rPr>
          <w:sz w:val="24"/>
        </w:rPr>
        <w:t>поощрять желание разыгрывать в творческих театральных, режиссерских играх и играх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драматизациях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сюжетов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сказок,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внесение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изменений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придумывание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новых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сюжетных линий,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введение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новых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персонажей,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действий;</w:t>
      </w:r>
    </w:p>
    <w:p w14:paraId="47E469BD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поощрять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способность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творчески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передавать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образ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играх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драматизациях,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спектаклях;</w:t>
      </w:r>
    </w:p>
    <w:p w14:paraId="20B9412B" w14:textId="77777777" w:rsidR="009D1A0F" w:rsidRPr="004F38A7" w:rsidRDefault="009D1A0F">
      <w:pPr>
        <w:pStyle w:val="a5"/>
        <w:numPr>
          <w:ilvl w:val="0"/>
          <w:numId w:val="75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sz w:val="24"/>
        </w:rPr>
        <w:t>культурно-досуговая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деятельность:</w:t>
      </w:r>
    </w:p>
    <w:p w14:paraId="7E05C95D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993"/>
        </w:tabs>
        <w:ind w:right="119" w:firstLine="707"/>
        <w:rPr>
          <w:sz w:val="24"/>
        </w:rPr>
      </w:pPr>
      <w:r w:rsidRPr="004F38A7">
        <w:rPr>
          <w:sz w:val="24"/>
        </w:rPr>
        <w:t>продолжать формировать интерес к полезной деятельности в свободное время (отдых,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творчество,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самообразование);</w:t>
      </w:r>
    </w:p>
    <w:p w14:paraId="3F0ADE36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1038"/>
        </w:tabs>
        <w:ind w:right="125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желание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подготовке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развлечениях,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соблюдай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общения (доброжелательность,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отзывчивость, такт,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уважение);</w:t>
      </w:r>
    </w:p>
    <w:p w14:paraId="1EFB86F9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1055"/>
        </w:tabs>
        <w:ind w:right="118" w:firstLine="707"/>
        <w:rPr>
          <w:sz w:val="24"/>
        </w:rPr>
      </w:pPr>
      <w:r w:rsidRPr="004F38A7">
        <w:rPr>
          <w:sz w:val="24"/>
        </w:rPr>
        <w:t>расширять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праздничной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России,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желание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полученные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ранее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навыки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праздничных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мероприятиях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(календарных,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государственных,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народных);</w:t>
      </w:r>
    </w:p>
    <w:p w14:paraId="3275D1A1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6CF7D8CA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1084"/>
        </w:tabs>
        <w:spacing w:before="76" w:line="237" w:lineRule="auto"/>
        <w:ind w:right="124" w:firstLine="707"/>
        <w:jc w:val="left"/>
        <w:rPr>
          <w:sz w:val="24"/>
        </w:rPr>
      </w:pPr>
      <w:r w:rsidRPr="004F38A7">
        <w:rPr>
          <w:sz w:val="24"/>
        </w:rPr>
        <w:lastRenderedPageBreak/>
        <w:t>воспитывать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уважительное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стране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ходе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предпраздничной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подготовки;</w:t>
      </w:r>
    </w:p>
    <w:p w14:paraId="7B44AC46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1134"/>
          <w:tab w:val="left" w:pos="2714"/>
          <w:tab w:val="left" w:pos="3744"/>
          <w:tab w:val="left" w:pos="5606"/>
          <w:tab w:val="left" w:pos="6064"/>
          <w:tab w:val="left" w:pos="7088"/>
          <w:tab w:val="left" w:pos="7431"/>
          <w:tab w:val="left" w:pos="9085"/>
        </w:tabs>
        <w:spacing w:before="1"/>
        <w:ind w:right="126" w:firstLine="707"/>
        <w:jc w:val="left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z w:val="24"/>
        </w:rPr>
        <w:tab/>
        <w:t>чувство</w:t>
      </w:r>
      <w:r w:rsidRPr="004F38A7">
        <w:rPr>
          <w:sz w:val="24"/>
        </w:rPr>
        <w:tab/>
        <w:t>удовлетворения</w:t>
      </w:r>
      <w:r w:rsidRPr="004F38A7">
        <w:rPr>
          <w:sz w:val="24"/>
        </w:rPr>
        <w:tab/>
        <w:t>от</w:t>
      </w:r>
      <w:r w:rsidRPr="004F38A7">
        <w:rPr>
          <w:sz w:val="24"/>
        </w:rPr>
        <w:tab/>
        <w:t>участия</w:t>
      </w:r>
      <w:r w:rsidRPr="004F38A7">
        <w:rPr>
          <w:sz w:val="24"/>
        </w:rPr>
        <w:tab/>
        <w:t>в</w:t>
      </w:r>
      <w:r w:rsidRPr="004F38A7">
        <w:rPr>
          <w:sz w:val="24"/>
        </w:rPr>
        <w:tab/>
        <w:t>коллективной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досуговой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деятельности;</w:t>
      </w:r>
    </w:p>
    <w:p w14:paraId="1491F30B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1113"/>
          <w:tab w:val="left" w:pos="2320"/>
          <w:tab w:val="left" w:pos="3390"/>
          <w:tab w:val="left" w:pos="4167"/>
          <w:tab w:val="left" w:pos="5342"/>
          <w:tab w:val="left" w:pos="6879"/>
          <w:tab w:val="left" w:pos="8863"/>
        </w:tabs>
        <w:spacing w:before="1"/>
        <w:ind w:right="122" w:firstLine="707"/>
        <w:jc w:val="left"/>
        <w:rPr>
          <w:sz w:val="24"/>
        </w:rPr>
      </w:pPr>
      <w:r w:rsidRPr="004F38A7">
        <w:rPr>
          <w:sz w:val="24"/>
        </w:rPr>
        <w:t>поощрять</w:t>
      </w:r>
      <w:r w:rsidRPr="004F38A7">
        <w:rPr>
          <w:sz w:val="24"/>
        </w:rPr>
        <w:tab/>
        <w:t>желание</w:t>
      </w:r>
      <w:r w:rsidRPr="004F38A7">
        <w:rPr>
          <w:sz w:val="24"/>
        </w:rPr>
        <w:tab/>
        <w:t>детей</w:t>
      </w:r>
      <w:r w:rsidRPr="004F38A7">
        <w:rPr>
          <w:sz w:val="24"/>
        </w:rPr>
        <w:tab/>
        <w:t>посещать</w:t>
      </w:r>
      <w:r w:rsidRPr="004F38A7">
        <w:rPr>
          <w:sz w:val="24"/>
        </w:rPr>
        <w:tab/>
        <w:t>объединения</w:t>
      </w:r>
      <w:r w:rsidRPr="004F38A7">
        <w:rPr>
          <w:sz w:val="24"/>
        </w:rPr>
        <w:tab/>
        <w:t>дополнительного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образования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различной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направленности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(танцевальный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кружок,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хор,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изостудия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прочее).</w:t>
      </w:r>
    </w:p>
    <w:p w14:paraId="3E2598FB" w14:textId="77777777" w:rsidR="009D1A0F" w:rsidRPr="004F38A7" w:rsidRDefault="009D1A0F">
      <w:pPr>
        <w:pStyle w:val="a3"/>
        <w:ind w:left="0" w:firstLine="0"/>
        <w:jc w:val="left"/>
      </w:pPr>
    </w:p>
    <w:p w14:paraId="436AA090" w14:textId="77777777" w:rsidR="009D1A0F" w:rsidRPr="004F38A7" w:rsidRDefault="009D1A0F">
      <w:pPr>
        <w:ind w:left="824" w:right="4752"/>
        <w:jc w:val="both"/>
        <w:rPr>
          <w:i/>
          <w:sz w:val="24"/>
        </w:rPr>
      </w:pPr>
      <w:r w:rsidRPr="004F38A7">
        <w:rPr>
          <w:i/>
          <w:sz w:val="24"/>
          <w:u w:val="single"/>
        </w:rPr>
        <w:t>Содержание образовательной деятельности</w:t>
      </w:r>
      <w:r w:rsidRPr="004F38A7">
        <w:rPr>
          <w:i/>
          <w:spacing w:val="-57"/>
          <w:sz w:val="24"/>
        </w:rPr>
        <w:t xml:space="preserve"> </w:t>
      </w:r>
      <w:r w:rsidRPr="004F38A7">
        <w:rPr>
          <w:i/>
          <w:sz w:val="24"/>
        </w:rPr>
        <w:t>Приобщение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к искусству</w:t>
      </w:r>
    </w:p>
    <w:p w14:paraId="6C9E83CF" w14:textId="77777777" w:rsidR="009D1A0F" w:rsidRPr="004F38A7" w:rsidRDefault="009D1A0F">
      <w:pPr>
        <w:pStyle w:val="a5"/>
        <w:numPr>
          <w:ilvl w:val="0"/>
          <w:numId w:val="76"/>
        </w:numPr>
        <w:tabs>
          <w:tab w:val="left" w:pos="1185"/>
        </w:tabs>
        <w:ind w:right="12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восприятие,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вкус,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окружающему,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Поощряет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художественной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собственному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желанию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под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руководством взрослого.</w:t>
      </w:r>
    </w:p>
    <w:p w14:paraId="183391B1" w14:textId="77777777" w:rsidR="009D1A0F" w:rsidRPr="004F38A7" w:rsidRDefault="009D1A0F">
      <w:pPr>
        <w:pStyle w:val="a5"/>
        <w:numPr>
          <w:ilvl w:val="0"/>
          <w:numId w:val="76"/>
        </w:numPr>
        <w:tabs>
          <w:tab w:val="left" w:pos="1185"/>
        </w:tabs>
        <w:ind w:right="121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гражданско-патриотические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жанров искусства.</w:t>
      </w:r>
    </w:p>
    <w:p w14:paraId="0D68DF96" w14:textId="77777777" w:rsidR="009D1A0F" w:rsidRPr="004F38A7" w:rsidRDefault="009D1A0F">
      <w:pPr>
        <w:pStyle w:val="a5"/>
        <w:numPr>
          <w:ilvl w:val="0"/>
          <w:numId w:val="76"/>
        </w:numPr>
        <w:tabs>
          <w:tab w:val="left" w:pos="1185"/>
        </w:tabs>
        <w:spacing w:before="1"/>
        <w:ind w:right="115"/>
        <w:rPr>
          <w:sz w:val="24"/>
        </w:rPr>
      </w:pPr>
      <w:r w:rsidRPr="004F38A7">
        <w:rPr>
          <w:sz w:val="24"/>
        </w:rPr>
        <w:t>Педагог продолжает знакомить детей с историей и видами искусства (декоративно-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прикладное,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архитектура,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театр,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танец,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кино,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цирк);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профессиональное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искусство.</w:t>
      </w:r>
    </w:p>
    <w:p w14:paraId="0B563E62" w14:textId="77777777" w:rsidR="009D1A0F" w:rsidRPr="004F38A7" w:rsidRDefault="009D1A0F">
      <w:pPr>
        <w:pStyle w:val="a5"/>
        <w:numPr>
          <w:ilvl w:val="0"/>
          <w:numId w:val="76"/>
        </w:numPr>
        <w:tabs>
          <w:tab w:val="left" w:pos="1185"/>
        </w:tabs>
        <w:ind w:right="113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национальным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общечеловеческим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ценностям,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традициям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классической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народной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музыкой,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шедеврами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декоративно-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прикладным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искусством.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любовь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бережное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произведениям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искусства.</w:t>
      </w:r>
    </w:p>
    <w:p w14:paraId="06A3F49F" w14:textId="77777777" w:rsidR="009D1A0F" w:rsidRPr="004F38A7" w:rsidRDefault="009D1A0F">
      <w:pPr>
        <w:pStyle w:val="a5"/>
        <w:numPr>
          <w:ilvl w:val="0"/>
          <w:numId w:val="76"/>
        </w:numPr>
        <w:tabs>
          <w:tab w:val="left" w:pos="1185"/>
        </w:tabs>
        <w:ind w:right="124"/>
        <w:rPr>
          <w:sz w:val="24"/>
        </w:rPr>
      </w:pPr>
      <w:r w:rsidRPr="004F38A7">
        <w:rPr>
          <w:sz w:val="24"/>
        </w:rPr>
        <w:t>Педагог формирует у детей основы художественной культуры, закрепляет знания об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искусстве как виде творческой деятельности людей, организует посещение выставки,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театра,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музея,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цирка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(совместно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родителями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(законными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представителями)).</w:t>
      </w:r>
    </w:p>
    <w:p w14:paraId="5AEC2205" w14:textId="77777777" w:rsidR="009D1A0F" w:rsidRPr="004F38A7" w:rsidRDefault="009D1A0F">
      <w:pPr>
        <w:pStyle w:val="a5"/>
        <w:numPr>
          <w:ilvl w:val="0"/>
          <w:numId w:val="76"/>
        </w:numPr>
        <w:tabs>
          <w:tab w:val="left" w:pos="1185"/>
        </w:tabs>
        <w:ind w:right="125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расширяет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профессиях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(художник,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композитор,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артист,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танцор,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певец,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пианист,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скрипач,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режиссер,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директор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театра,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архитектор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тому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подобное).</w:t>
      </w:r>
    </w:p>
    <w:p w14:paraId="2FE204BE" w14:textId="77777777" w:rsidR="009D1A0F" w:rsidRPr="004F38A7" w:rsidRDefault="009D1A0F">
      <w:pPr>
        <w:pStyle w:val="a5"/>
        <w:numPr>
          <w:ilvl w:val="0"/>
          <w:numId w:val="76"/>
        </w:numPr>
        <w:tabs>
          <w:tab w:val="left" w:pos="1185"/>
        </w:tabs>
        <w:ind w:right="12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значении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человека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художественной деятельности, формирует умение соотносить органы чувств с видами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 (музыку слушают, картины рассматривают, стихи читают и слушают и так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далее).</w:t>
      </w:r>
    </w:p>
    <w:p w14:paraId="0CDCA838" w14:textId="77777777" w:rsidR="009D1A0F" w:rsidRPr="004F38A7" w:rsidRDefault="009D1A0F">
      <w:pPr>
        <w:pStyle w:val="a5"/>
        <w:numPr>
          <w:ilvl w:val="0"/>
          <w:numId w:val="76"/>
        </w:numPr>
        <w:tabs>
          <w:tab w:val="left" w:pos="1185"/>
        </w:tabs>
        <w:ind w:right="115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расширяет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(живопись, графика, скульптура), развивает художественное восприятие, расширяет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первичные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живописных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жанрах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(портрет,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пейзаж,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натюрморт,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батальная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жанровая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живопись).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живописи: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И.И.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Шишкин,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И.И.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Левитан,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А.К.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Саврасов,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А.А.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Пластов,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В.М.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Васнецов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другие.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Расширять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художниках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иллюстраторах детской книги (И.Я. Билибин, Ю.А. Васнецов, В.М. Конашевич, В.В.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Лебедев,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Т.А. Маврина, Е.И.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Чарушин и другие).</w:t>
      </w:r>
    </w:p>
    <w:p w14:paraId="082E32DB" w14:textId="77777777" w:rsidR="009D1A0F" w:rsidRPr="004F38A7" w:rsidRDefault="009D1A0F">
      <w:pPr>
        <w:pStyle w:val="a5"/>
        <w:numPr>
          <w:ilvl w:val="0"/>
          <w:numId w:val="76"/>
        </w:numPr>
        <w:tabs>
          <w:tab w:val="left" w:pos="1185"/>
        </w:tabs>
        <w:spacing w:before="1"/>
        <w:ind w:right="11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творчеством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русских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композиторов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(Н.А.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Римский-Корсаков,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П.И.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Чайковский,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М.И.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Глинка,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А.П.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Бородин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другие),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зарубежных композиторов (А. Вивальди, Ф. Шуберт, Э. Григ, К. Сен-Санс другие),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композиторов-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песенников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(Г.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Струве,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Рыбников,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Г.И.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Гладков,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М.И.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Дунаевский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другие).</w:t>
      </w:r>
    </w:p>
    <w:p w14:paraId="6F61AC1C" w14:textId="77777777" w:rsidR="009D1A0F" w:rsidRPr="004F38A7" w:rsidRDefault="009D1A0F">
      <w:pPr>
        <w:pStyle w:val="a5"/>
        <w:numPr>
          <w:ilvl w:val="0"/>
          <w:numId w:val="76"/>
        </w:numPr>
        <w:tabs>
          <w:tab w:val="left" w:pos="1185"/>
        </w:tabs>
        <w:ind w:right="118"/>
        <w:rPr>
          <w:sz w:val="24"/>
        </w:rPr>
      </w:pPr>
      <w:r w:rsidRPr="004F38A7">
        <w:rPr>
          <w:sz w:val="24"/>
        </w:rPr>
        <w:t>Педагог обогащает представления детей о скульптуре малых форм, выделяя образные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выразительности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(форму,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пропорции,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цвет,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детали,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другое).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декоративно-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прикладным искусством (гжельская, хохломская, жостовская, мезенская роспись),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керамическими</w:t>
      </w:r>
      <w:r w:rsidRPr="004F38A7">
        <w:rPr>
          <w:spacing w:val="119"/>
          <w:sz w:val="24"/>
        </w:rPr>
        <w:t xml:space="preserve"> </w:t>
      </w:r>
      <w:r w:rsidRPr="004F38A7">
        <w:rPr>
          <w:sz w:val="24"/>
        </w:rPr>
        <w:t>изделиями,</w:t>
      </w:r>
      <w:r w:rsidRPr="004F38A7">
        <w:rPr>
          <w:spacing w:val="119"/>
          <w:sz w:val="24"/>
        </w:rPr>
        <w:t xml:space="preserve"> </w:t>
      </w:r>
      <w:r w:rsidRPr="004F38A7">
        <w:rPr>
          <w:sz w:val="24"/>
        </w:rPr>
        <w:t>народными</w:t>
      </w:r>
      <w:r w:rsidRPr="004F38A7">
        <w:rPr>
          <w:spacing w:val="118"/>
          <w:sz w:val="24"/>
        </w:rPr>
        <w:t xml:space="preserve"> </w:t>
      </w:r>
      <w:r w:rsidRPr="004F38A7">
        <w:rPr>
          <w:sz w:val="24"/>
        </w:rPr>
        <w:t>игрушками.</w:t>
      </w:r>
      <w:r w:rsidRPr="004F38A7">
        <w:rPr>
          <w:spacing w:val="118"/>
          <w:sz w:val="24"/>
        </w:rPr>
        <w:t xml:space="preserve"> </w:t>
      </w:r>
      <w:r w:rsidRPr="004F38A7">
        <w:rPr>
          <w:sz w:val="24"/>
        </w:rPr>
        <w:t xml:space="preserve">Расширяет  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18"/>
          <w:sz w:val="24"/>
        </w:rPr>
        <w:t xml:space="preserve"> </w:t>
      </w:r>
      <w:r w:rsidRPr="004F38A7">
        <w:rPr>
          <w:sz w:val="24"/>
        </w:rPr>
        <w:t>о</w:t>
      </w:r>
    </w:p>
    <w:p w14:paraId="1114A2FD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5FBD7E47" w14:textId="77777777" w:rsidR="009D1A0F" w:rsidRPr="004F38A7" w:rsidRDefault="009D1A0F">
      <w:pPr>
        <w:pStyle w:val="a3"/>
        <w:spacing w:before="74"/>
        <w:ind w:left="1184" w:right="118" w:firstLine="0"/>
      </w:pPr>
      <w:r w:rsidRPr="004F38A7">
        <w:lastRenderedPageBreak/>
        <w:t>разнообразии</w:t>
      </w:r>
      <w:r w:rsidRPr="004F38A7">
        <w:rPr>
          <w:spacing w:val="1"/>
        </w:rPr>
        <w:t xml:space="preserve"> </w:t>
      </w:r>
      <w:r w:rsidRPr="004F38A7">
        <w:t>народного</w:t>
      </w:r>
      <w:r w:rsidRPr="004F38A7">
        <w:rPr>
          <w:spacing w:val="1"/>
        </w:rPr>
        <w:t xml:space="preserve"> </w:t>
      </w:r>
      <w:r w:rsidRPr="004F38A7">
        <w:t>искусства,</w:t>
      </w:r>
      <w:r w:rsidRPr="004F38A7">
        <w:rPr>
          <w:spacing w:val="1"/>
        </w:rPr>
        <w:t xml:space="preserve"> </w:t>
      </w:r>
      <w:r w:rsidRPr="004F38A7">
        <w:t>художественных</w:t>
      </w:r>
      <w:r w:rsidRPr="004F38A7">
        <w:rPr>
          <w:spacing w:val="1"/>
        </w:rPr>
        <w:t xml:space="preserve"> </w:t>
      </w:r>
      <w:r w:rsidRPr="004F38A7">
        <w:t>промыслов</w:t>
      </w:r>
      <w:r w:rsidRPr="004F38A7">
        <w:rPr>
          <w:spacing w:val="1"/>
        </w:rPr>
        <w:t xml:space="preserve"> </w:t>
      </w:r>
      <w:r w:rsidRPr="004F38A7">
        <w:t>(различные</w:t>
      </w:r>
      <w:r w:rsidRPr="004F38A7">
        <w:rPr>
          <w:spacing w:val="1"/>
        </w:rPr>
        <w:t xml:space="preserve"> </w:t>
      </w:r>
      <w:r w:rsidRPr="004F38A7">
        <w:t>виды</w:t>
      </w:r>
      <w:r w:rsidRPr="004F38A7">
        <w:rPr>
          <w:spacing w:val="1"/>
        </w:rPr>
        <w:t xml:space="preserve"> </w:t>
      </w:r>
      <w:r w:rsidRPr="004F38A7">
        <w:t>материалов,</w:t>
      </w:r>
      <w:r w:rsidRPr="004F38A7">
        <w:rPr>
          <w:spacing w:val="1"/>
        </w:rPr>
        <w:t xml:space="preserve"> </w:t>
      </w:r>
      <w:r w:rsidRPr="004F38A7">
        <w:t>разные</w:t>
      </w:r>
      <w:r w:rsidRPr="004F38A7">
        <w:rPr>
          <w:spacing w:val="1"/>
        </w:rPr>
        <w:t xml:space="preserve"> </w:t>
      </w:r>
      <w:r w:rsidRPr="004F38A7">
        <w:t>регионы</w:t>
      </w:r>
      <w:r w:rsidRPr="004F38A7">
        <w:rPr>
          <w:spacing w:val="1"/>
        </w:rPr>
        <w:t xml:space="preserve"> </w:t>
      </w:r>
      <w:r w:rsidRPr="004F38A7">
        <w:t>страны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мира).</w:t>
      </w:r>
      <w:r w:rsidRPr="004F38A7">
        <w:rPr>
          <w:spacing w:val="1"/>
        </w:rPr>
        <w:t xml:space="preserve"> </w:t>
      </w:r>
      <w:r w:rsidRPr="004F38A7">
        <w:t>Воспитывает</w:t>
      </w:r>
      <w:r w:rsidRPr="004F38A7">
        <w:rPr>
          <w:spacing w:val="1"/>
        </w:rPr>
        <w:t xml:space="preserve"> </w:t>
      </w:r>
      <w:r w:rsidRPr="004F38A7">
        <w:t>интерес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искусству</w:t>
      </w:r>
      <w:r w:rsidRPr="004F38A7">
        <w:rPr>
          <w:spacing w:val="1"/>
        </w:rPr>
        <w:t xml:space="preserve"> </w:t>
      </w:r>
      <w:r w:rsidRPr="004F38A7">
        <w:t>родного края.</w:t>
      </w:r>
    </w:p>
    <w:p w14:paraId="03A256BE" w14:textId="77777777" w:rsidR="009D1A0F" w:rsidRPr="004F38A7" w:rsidRDefault="009D1A0F">
      <w:pPr>
        <w:pStyle w:val="a5"/>
        <w:numPr>
          <w:ilvl w:val="0"/>
          <w:numId w:val="76"/>
        </w:numPr>
        <w:tabs>
          <w:tab w:val="left" w:pos="1185"/>
        </w:tabs>
        <w:ind w:right="121"/>
        <w:rPr>
          <w:sz w:val="24"/>
        </w:rPr>
      </w:pPr>
      <w:r w:rsidRPr="004F38A7">
        <w:rPr>
          <w:sz w:val="24"/>
        </w:rPr>
        <w:t>Педагог продолжает знакомить детей с архитектурой, закрепляет и обогащает знания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 о том, что существуют здания различного назначения (жилые дома, магазины,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кинотеатры,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общеобразовательные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другое).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выделять сходство и различия архитектурных сооружений одинакового назначения.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 умение выделять одинаковые части конструкции и особенности деталей.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спецификой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храмовой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архитектуры: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купол,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арки,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аркатурный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поясок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периметру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барабан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(круглая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часть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куполом)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далее.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 с архитектурой с опорой на региональные особенности местности, в которой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живут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что,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каждом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архитектуре есть памятники, которые известны во всем мире: в России это Кремль,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собор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Василия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Блаженного,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Зимний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дворец,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Исаакиевский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собор,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Петергоф,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памятники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Золотого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кольца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каждом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городе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архитектурных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сооружений,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сказочных построек. Поощряет стремление изображать детали построек (наличники,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резной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подзор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 контуру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крыши).</w:t>
      </w:r>
    </w:p>
    <w:p w14:paraId="05E66E8D" w14:textId="77777777" w:rsidR="009D1A0F" w:rsidRPr="004F38A7" w:rsidRDefault="009D1A0F">
      <w:pPr>
        <w:pStyle w:val="a5"/>
        <w:numPr>
          <w:ilvl w:val="0"/>
          <w:numId w:val="76"/>
        </w:numPr>
        <w:tabs>
          <w:tab w:val="left" w:pos="1185"/>
        </w:tabs>
        <w:ind w:right="124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поощряет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желание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посещать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выставки,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спектакли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театра,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музея, цирка. Педагог развивает у детей умение выражать в речи свои впечатления,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высказывать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суждения, оценки.</w:t>
      </w:r>
    </w:p>
    <w:p w14:paraId="742BBB2F" w14:textId="77777777" w:rsidR="009D1A0F" w:rsidRPr="004F38A7" w:rsidRDefault="009D1A0F">
      <w:pPr>
        <w:pStyle w:val="a3"/>
        <w:ind w:left="824" w:firstLine="0"/>
      </w:pPr>
      <w:r w:rsidRPr="004F38A7">
        <w:t>Изобразительная</w:t>
      </w:r>
      <w:r w:rsidRPr="004F38A7">
        <w:rPr>
          <w:spacing w:val="-4"/>
        </w:rPr>
        <w:t xml:space="preserve"> </w:t>
      </w:r>
      <w:r w:rsidRPr="004F38A7">
        <w:t>деятельность</w:t>
      </w:r>
    </w:p>
    <w:p w14:paraId="4CB90178" w14:textId="77777777" w:rsidR="009D1A0F" w:rsidRPr="004F38A7" w:rsidRDefault="009D1A0F">
      <w:pPr>
        <w:pStyle w:val="a5"/>
        <w:numPr>
          <w:ilvl w:val="0"/>
          <w:numId w:val="77"/>
        </w:numPr>
        <w:tabs>
          <w:tab w:val="left" w:pos="1185"/>
        </w:tabs>
        <w:ind w:right="114"/>
        <w:rPr>
          <w:sz w:val="24"/>
        </w:rPr>
      </w:pPr>
      <w:r w:rsidRPr="004F38A7">
        <w:rPr>
          <w:sz w:val="24"/>
        </w:rPr>
        <w:t>Предметное рисование: педагог совершенствует у детей умение изображать предметы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памяти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натуры;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наблюдательность,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способность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замечать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рисунка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(форма,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пропорции, расположение на листе бумаги). Педагог совершенствует у детей технику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изображения.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свободу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одновременно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точность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движений руки под контролем зрения, их плавность, ритмичность. Педагог расширяет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набор материалов, которые дети могут использовать в рисовании (гуашь, акварель,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сухая и жирная пастель, сангина, угольный карандаш и другое). Предлагает детям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соединять в одном рисунке разные материалы для создания выразительного образа.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новым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уже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(например,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рисовать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акварелью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сырому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слою);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изображаемой картины: при рисовании акварелью и гуашью - до создания основного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изображения; при рисовании пастелью и цветными карандашами фон может быть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подготовлен как в начале, так и по завершении основного изображения. Продолжает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свободно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владеть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карандашом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выполнении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линейного рисунка, учит детей плавным поворотам руки при рисовании округлых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линий, завитков в разном направлении (от веточки и от конца завитка к веточке,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вертикально и горизонтально), учит детей осуществлять движение всей рукой 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рисовании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длинных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крупных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одними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пальцами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рисовании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небольших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мелких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деталей,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коротких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штрихов,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травки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(хохлома),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оживок (</w:t>
      </w:r>
      <w:proofErr w:type="spellStart"/>
      <w:r w:rsidRPr="004F38A7">
        <w:rPr>
          <w:sz w:val="24"/>
        </w:rPr>
        <w:t>городец</w:t>
      </w:r>
      <w:proofErr w:type="spellEnd"/>
      <w:r w:rsidRPr="004F38A7">
        <w:rPr>
          <w:sz w:val="24"/>
        </w:rPr>
        <w:t>) и тому подобного. Педагог учит детей видеть красоту созданного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передаче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плавности,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слитности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тонкости,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изящности, ритмичности расположения линий и пятен, равномерности закрашивания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рисунка;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переходы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оттенков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цвета,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получившиеся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равномерном закрашивании и регулировании нажима на карандаш. Развивает у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разнообразии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цветов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оттенков,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опираясь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реальную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окраску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предметов, декоративную роспись, сказочные сюжеты; формирует умение создавать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цвета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оттенки.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постепенно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подводит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обозначению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цветов,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например,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включающих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оттенка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(желто-зеленый,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серо-голубой)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уподобленных природным (малиновый, персиковый и тому подобное). Обращает 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внимание</w:t>
      </w:r>
      <w:r w:rsidRPr="004F38A7">
        <w:rPr>
          <w:spacing w:val="36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35"/>
          <w:sz w:val="24"/>
        </w:rPr>
        <w:t xml:space="preserve"> </w:t>
      </w:r>
      <w:r w:rsidRPr="004F38A7">
        <w:rPr>
          <w:sz w:val="24"/>
        </w:rPr>
        <w:t>изменчивость</w:t>
      </w:r>
      <w:r w:rsidRPr="004F38A7">
        <w:rPr>
          <w:spacing w:val="38"/>
          <w:sz w:val="24"/>
        </w:rPr>
        <w:t xml:space="preserve"> </w:t>
      </w:r>
      <w:r w:rsidRPr="004F38A7">
        <w:rPr>
          <w:sz w:val="24"/>
        </w:rPr>
        <w:t>цвета</w:t>
      </w:r>
      <w:r w:rsidRPr="004F38A7">
        <w:rPr>
          <w:spacing w:val="37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38"/>
          <w:sz w:val="24"/>
        </w:rPr>
        <w:t xml:space="preserve"> </w:t>
      </w:r>
      <w:r w:rsidRPr="004F38A7">
        <w:rPr>
          <w:sz w:val="24"/>
        </w:rPr>
        <w:t>(например,</w:t>
      </w:r>
      <w:r w:rsidRPr="004F38A7">
        <w:rPr>
          <w:spacing w:val="37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38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37"/>
          <w:sz w:val="24"/>
        </w:rPr>
        <w:t xml:space="preserve"> </w:t>
      </w:r>
      <w:r w:rsidRPr="004F38A7">
        <w:rPr>
          <w:sz w:val="24"/>
        </w:rPr>
        <w:t>роста</w:t>
      </w:r>
      <w:r w:rsidRPr="004F38A7">
        <w:rPr>
          <w:spacing w:val="36"/>
          <w:sz w:val="24"/>
        </w:rPr>
        <w:t xml:space="preserve"> </w:t>
      </w:r>
      <w:r w:rsidRPr="004F38A7">
        <w:rPr>
          <w:sz w:val="24"/>
        </w:rPr>
        <w:t>помидоры</w:t>
      </w:r>
    </w:p>
    <w:p w14:paraId="707A3B1F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1C3B0EFF" w14:textId="77777777" w:rsidR="009D1A0F" w:rsidRPr="004F38A7" w:rsidRDefault="009D1A0F">
      <w:pPr>
        <w:pStyle w:val="a3"/>
        <w:spacing w:before="74"/>
        <w:ind w:left="1184" w:right="119" w:firstLine="0"/>
      </w:pPr>
      <w:r w:rsidRPr="004F38A7">
        <w:lastRenderedPageBreak/>
        <w:t>зеленые, а созревшие - красные). Учит детей замечать изменение цвета в природе в</w:t>
      </w:r>
      <w:r w:rsidRPr="004F38A7">
        <w:rPr>
          <w:spacing w:val="1"/>
        </w:rPr>
        <w:t xml:space="preserve"> </w:t>
      </w:r>
      <w:r w:rsidRPr="004F38A7">
        <w:t>связи с изменением погоды (небо голубое в солнечный день и серое в пасмурный).</w:t>
      </w:r>
      <w:r w:rsidRPr="004F38A7">
        <w:rPr>
          <w:spacing w:val="1"/>
        </w:rPr>
        <w:t xml:space="preserve"> </w:t>
      </w:r>
      <w:r w:rsidRPr="004F38A7">
        <w:t>Развивает цветовое восприятие в целях обогащения колористической гаммы рисунка.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различать</w:t>
      </w:r>
      <w:r w:rsidRPr="004F38A7">
        <w:rPr>
          <w:spacing w:val="1"/>
        </w:rPr>
        <w:t xml:space="preserve"> </w:t>
      </w:r>
      <w:r w:rsidRPr="004F38A7">
        <w:t>оттенки</w:t>
      </w:r>
      <w:r w:rsidRPr="004F38A7">
        <w:rPr>
          <w:spacing w:val="1"/>
        </w:rPr>
        <w:t xml:space="preserve"> </w:t>
      </w:r>
      <w:r w:rsidRPr="004F38A7">
        <w:t>цветов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передавать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рисунке,</w:t>
      </w:r>
      <w:r w:rsidRPr="004F38A7">
        <w:rPr>
          <w:spacing w:val="6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восприятие,</w:t>
      </w:r>
      <w:r w:rsidRPr="004F38A7">
        <w:rPr>
          <w:spacing w:val="1"/>
        </w:rPr>
        <w:t xml:space="preserve"> </w:t>
      </w:r>
      <w:r w:rsidRPr="004F38A7">
        <w:t>способность</w:t>
      </w:r>
      <w:r w:rsidRPr="004F38A7">
        <w:rPr>
          <w:spacing w:val="1"/>
        </w:rPr>
        <w:t xml:space="preserve"> </w:t>
      </w:r>
      <w:r w:rsidRPr="004F38A7">
        <w:t>наблюдать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сравнивать</w:t>
      </w:r>
      <w:r w:rsidRPr="004F38A7">
        <w:rPr>
          <w:spacing w:val="1"/>
        </w:rPr>
        <w:t xml:space="preserve"> </w:t>
      </w:r>
      <w:r w:rsidRPr="004F38A7">
        <w:t>цвета</w:t>
      </w:r>
      <w:r w:rsidRPr="004F38A7">
        <w:rPr>
          <w:spacing w:val="1"/>
        </w:rPr>
        <w:t xml:space="preserve"> </w:t>
      </w:r>
      <w:r w:rsidRPr="004F38A7">
        <w:t>окружающих</w:t>
      </w:r>
      <w:r w:rsidRPr="004F38A7">
        <w:rPr>
          <w:spacing w:val="1"/>
        </w:rPr>
        <w:t xml:space="preserve"> </w:t>
      </w:r>
      <w:r w:rsidRPr="004F38A7">
        <w:t>предметов,</w:t>
      </w:r>
      <w:r w:rsidRPr="004F38A7">
        <w:rPr>
          <w:spacing w:val="1"/>
        </w:rPr>
        <w:t xml:space="preserve"> </w:t>
      </w:r>
      <w:r w:rsidRPr="004F38A7">
        <w:t>явлений (нежно-зеленые, только что появившиеся листочки, бледно-зеленые стебли</w:t>
      </w:r>
      <w:r w:rsidRPr="004F38A7">
        <w:rPr>
          <w:spacing w:val="1"/>
        </w:rPr>
        <w:t xml:space="preserve"> </w:t>
      </w:r>
      <w:r w:rsidRPr="004F38A7">
        <w:t>одуванчиков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темно-зеленые</w:t>
      </w:r>
      <w:r w:rsidRPr="004F38A7">
        <w:rPr>
          <w:spacing w:val="1"/>
        </w:rPr>
        <w:t xml:space="preserve"> </w:t>
      </w:r>
      <w:r w:rsidRPr="004F38A7">
        <w:t>листья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тому</w:t>
      </w:r>
      <w:r w:rsidRPr="004F38A7">
        <w:rPr>
          <w:spacing w:val="1"/>
        </w:rPr>
        <w:t xml:space="preserve"> </w:t>
      </w:r>
      <w:r w:rsidRPr="004F38A7">
        <w:t>подобное).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художественно-творческие</w:t>
      </w:r>
      <w:r w:rsidRPr="004F38A7">
        <w:rPr>
          <w:spacing w:val="-5"/>
        </w:rPr>
        <w:t xml:space="preserve"> </w:t>
      </w:r>
      <w:r w:rsidRPr="004F38A7">
        <w:t>способности</w:t>
      </w:r>
      <w:r w:rsidRPr="004F38A7">
        <w:rPr>
          <w:spacing w:val="-4"/>
        </w:rPr>
        <w:t xml:space="preserve"> </w:t>
      </w:r>
      <w:r w:rsidRPr="004F38A7">
        <w:t>в</w:t>
      </w:r>
      <w:r w:rsidRPr="004F38A7">
        <w:rPr>
          <w:spacing w:val="-5"/>
        </w:rPr>
        <w:t xml:space="preserve"> </w:t>
      </w:r>
      <w:r w:rsidRPr="004F38A7">
        <w:t>продуктивных</w:t>
      </w:r>
      <w:r w:rsidRPr="004F38A7">
        <w:rPr>
          <w:spacing w:val="-3"/>
        </w:rPr>
        <w:t xml:space="preserve"> </w:t>
      </w:r>
      <w:r w:rsidRPr="004F38A7">
        <w:t>видах</w:t>
      </w:r>
      <w:r w:rsidRPr="004F38A7">
        <w:rPr>
          <w:spacing w:val="-2"/>
        </w:rPr>
        <w:t xml:space="preserve"> </w:t>
      </w:r>
      <w:r w:rsidRPr="004F38A7">
        <w:t>детской</w:t>
      </w:r>
      <w:r w:rsidRPr="004F38A7">
        <w:rPr>
          <w:spacing w:val="-3"/>
        </w:rPr>
        <w:t xml:space="preserve"> </w:t>
      </w:r>
      <w:r w:rsidRPr="004F38A7">
        <w:t>деятельности.</w:t>
      </w:r>
    </w:p>
    <w:p w14:paraId="20BB147F" w14:textId="77777777" w:rsidR="009D1A0F" w:rsidRPr="004F38A7" w:rsidRDefault="009D1A0F">
      <w:pPr>
        <w:pStyle w:val="a3"/>
        <w:ind w:right="117"/>
      </w:pPr>
      <w:r w:rsidRPr="004F38A7">
        <w:rPr>
          <w:i/>
        </w:rPr>
        <w:t>Сюжетное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рисование</w:t>
      </w:r>
      <w:r w:rsidRPr="004F38A7">
        <w:t>: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продолжает</w:t>
      </w:r>
      <w:r w:rsidRPr="004F38A7">
        <w:rPr>
          <w:spacing w:val="1"/>
        </w:rPr>
        <w:t xml:space="preserve"> </w:t>
      </w:r>
      <w:r w:rsidRPr="004F38A7">
        <w:t>формировать</w:t>
      </w:r>
      <w:r w:rsidRPr="004F38A7">
        <w:rPr>
          <w:spacing w:val="1"/>
        </w:rPr>
        <w:t xml:space="preserve"> </w:t>
      </w:r>
      <w:r w:rsidRPr="004F38A7">
        <w:t>умение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размещать</w:t>
      </w:r>
      <w:r w:rsidRPr="004F38A7">
        <w:rPr>
          <w:spacing w:val="1"/>
        </w:rPr>
        <w:t xml:space="preserve"> </w:t>
      </w:r>
      <w:r w:rsidRPr="004F38A7">
        <w:t>изображения на листе в соответствии с их реальным расположением (ближе или дальше от</w:t>
      </w:r>
      <w:r w:rsidRPr="004F38A7">
        <w:rPr>
          <w:spacing w:val="1"/>
        </w:rPr>
        <w:t xml:space="preserve"> </w:t>
      </w:r>
      <w:r w:rsidRPr="004F38A7">
        <w:t>рисующего; ближе к нижнему краю листа - передний план или дальше от него - задний план);</w:t>
      </w:r>
      <w:r w:rsidRPr="004F38A7">
        <w:rPr>
          <w:spacing w:val="1"/>
        </w:rPr>
        <w:t xml:space="preserve"> </w:t>
      </w:r>
      <w:r w:rsidRPr="004F38A7">
        <w:t>передавать различия в величине изображаемых предметов (дерево высокое, цветок ниже дерева;</w:t>
      </w:r>
      <w:r w:rsidRPr="004F38A7">
        <w:rPr>
          <w:spacing w:val="1"/>
        </w:rPr>
        <w:t xml:space="preserve"> </w:t>
      </w:r>
      <w:r w:rsidRPr="004F38A7">
        <w:t>воробышек маленький, ворона большая и тому подобное). Формирует у детей умение строить</w:t>
      </w:r>
      <w:r w:rsidRPr="004F38A7">
        <w:rPr>
          <w:spacing w:val="1"/>
        </w:rPr>
        <w:t xml:space="preserve"> </w:t>
      </w:r>
      <w:r w:rsidRPr="004F38A7">
        <w:t>композицию</w:t>
      </w:r>
      <w:r w:rsidRPr="004F38A7">
        <w:rPr>
          <w:spacing w:val="1"/>
        </w:rPr>
        <w:t xml:space="preserve"> </w:t>
      </w:r>
      <w:r w:rsidRPr="004F38A7">
        <w:t>рисунка;</w:t>
      </w:r>
      <w:r w:rsidRPr="004F38A7">
        <w:rPr>
          <w:spacing w:val="1"/>
        </w:rPr>
        <w:t xml:space="preserve"> </w:t>
      </w:r>
      <w:r w:rsidRPr="004F38A7">
        <w:t>передавать</w:t>
      </w:r>
      <w:r w:rsidRPr="004F38A7">
        <w:rPr>
          <w:spacing w:val="1"/>
        </w:rPr>
        <w:t xml:space="preserve"> </w:t>
      </w:r>
      <w:r w:rsidRPr="004F38A7">
        <w:t>движения людей</w:t>
      </w:r>
      <w:r w:rsidRPr="004F38A7">
        <w:rPr>
          <w:spacing w:val="1"/>
        </w:rPr>
        <w:t xml:space="preserve"> </w:t>
      </w:r>
      <w:r w:rsidRPr="004F38A7">
        <w:t>и животных, растений, склоняющихся от</w:t>
      </w:r>
      <w:r w:rsidRPr="004F38A7">
        <w:rPr>
          <w:spacing w:val="1"/>
        </w:rPr>
        <w:t xml:space="preserve"> </w:t>
      </w:r>
      <w:r w:rsidRPr="004F38A7">
        <w:t>ветра. Продолжает формировать у детей умение передавать в рисунках, как сюжеты народных</w:t>
      </w:r>
      <w:r w:rsidRPr="004F38A7">
        <w:rPr>
          <w:spacing w:val="1"/>
        </w:rPr>
        <w:t xml:space="preserve"> </w:t>
      </w:r>
      <w:r w:rsidRPr="004F38A7">
        <w:t>сказок,</w:t>
      </w:r>
      <w:r w:rsidRPr="004F38A7">
        <w:rPr>
          <w:spacing w:val="1"/>
        </w:rPr>
        <w:t xml:space="preserve"> </w:t>
      </w:r>
      <w:r w:rsidRPr="004F38A7">
        <w:t>так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авторских</w:t>
      </w:r>
      <w:r w:rsidRPr="004F38A7">
        <w:rPr>
          <w:spacing w:val="1"/>
        </w:rPr>
        <w:t xml:space="preserve"> </w:t>
      </w:r>
      <w:r w:rsidRPr="004F38A7">
        <w:t>произведений</w:t>
      </w:r>
      <w:r w:rsidRPr="004F38A7">
        <w:rPr>
          <w:spacing w:val="1"/>
        </w:rPr>
        <w:t xml:space="preserve"> </w:t>
      </w:r>
      <w:r w:rsidRPr="004F38A7">
        <w:t>(стихотворений,</w:t>
      </w:r>
      <w:r w:rsidRPr="004F38A7">
        <w:rPr>
          <w:spacing w:val="1"/>
        </w:rPr>
        <w:t xml:space="preserve"> </w:t>
      </w:r>
      <w:r w:rsidRPr="004F38A7">
        <w:t>сказок,</w:t>
      </w:r>
      <w:r w:rsidRPr="004F38A7">
        <w:rPr>
          <w:spacing w:val="1"/>
        </w:rPr>
        <w:t xml:space="preserve"> </w:t>
      </w:r>
      <w:r w:rsidRPr="004F38A7">
        <w:t>рассказов);</w:t>
      </w:r>
      <w:r w:rsidRPr="004F38A7">
        <w:rPr>
          <w:spacing w:val="1"/>
        </w:rPr>
        <w:t xml:space="preserve"> </w:t>
      </w:r>
      <w:r w:rsidRPr="004F38A7">
        <w:t>проявлять</w:t>
      </w:r>
      <w:r w:rsidRPr="004F38A7">
        <w:rPr>
          <w:spacing w:val="1"/>
        </w:rPr>
        <w:t xml:space="preserve"> </w:t>
      </w:r>
      <w:r w:rsidRPr="004F38A7">
        <w:t>самостоятельность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выборе</w:t>
      </w:r>
      <w:r w:rsidRPr="004F38A7">
        <w:rPr>
          <w:spacing w:val="-2"/>
        </w:rPr>
        <w:t xml:space="preserve"> </w:t>
      </w:r>
      <w:r w:rsidRPr="004F38A7">
        <w:t>темы, композиционного и</w:t>
      </w:r>
      <w:r w:rsidRPr="004F38A7">
        <w:rPr>
          <w:spacing w:val="-3"/>
        </w:rPr>
        <w:t xml:space="preserve"> </w:t>
      </w:r>
      <w:r w:rsidRPr="004F38A7">
        <w:t>цветового</w:t>
      </w:r>
      <w:r w:rsidRPr="004F38A7">
        <w:rPr>
          <w:spacing w:val="3"/>
        </w:rPr>
        <w:t xml:space="preserve"> </w:t>
      </w:r>
      <w:r w:rsidRPr="004F38A7">
        <w:t>решения.</w:t>
      </w:r>
    </w:p>
    <w:p w14:paraId="440E0708" w14:textId="77777777" w:rsidR="009D1A0F" w:rsidRPr="004F38A7" w:rsidRDefault="009D1A0F">
      <w:pPr>
        <w:pStyle w:val="a3"/>
        <w:ind w:right="116"/>
      </w:pPr>
      <w:r w:rsidRPr="004F38A7">
        <w:rPr>
          <w:i/>
        </w:rPr>
        <w:t>Декоративное рисование</w:t>
      </w:r>
      <w:r w:rsidRPr="004F38A7">
        <w:t>: педагог продолжает развивать декоративное творчество детей;</w:t>
      </w:r>
      <w:r w:rsidRPr="004F38A7">
        <w:rPr>
          <w:spacing w:val="1"/>
        </w:rPr>
        <w:t xml:space="preserve"> </w:t>
      </w:r>
      <w:r w:rsidRPr="004F38A7">
        <w:t>умение</w:t>
      </w:r>
      <w:r w:rsidRPr="004F38A7">
        <w:rPr>
          <w:spacing w:val="1"/>
        </w:rPr>
        <w:t xml:space="preserve"> </w:t>
      </w:r>
      <w:r w:rsidRPr="004F38A7">
        <w:t>создавать</w:t>
      </w:r>
      <w:r w:rsidRPr="004F38A7">
        <w:rPr>
          <w:spacing w:val="1"/>
        </w:rPr>
        <w:t xml:space="preserve"> </w:t>
      </w:r>
      <w:r w:rsidRPr="004F38A7">
        <w:t>узоры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мотивам</w:t>
      </w:r>
      <w:r w:rsidRPr="004F38A7">
        <w:rPr>
          <w:spacing w:val="1"/>
        </w:rPr>
        <w:t xml:space="preserve"> </w:t>
      </w:r>
      <w:r w:rsidRPr="004F38A7">
        <w:t>народных</w:t>
      </w:r>
      <w:r w:rsidRPr="004F38A7">
        <w:rPr>
          <w:spacing w:val="1"/>
        </w:rPr>
        <w:t xml:space="preserve"> </w:t>
      </w:r>
      <w:r w:rsidRPr="004F38A7">
        <w:t>росписей,</w:t>
      </w:r>
      <w:r w:rsidRPr="004F38A7">
        <w:rPr>
          <w:spacing w:val="1"/>
        </w:rPr>
        <w:t xml:space="preserve"> </w:t>
      </w:r>
      <w:r w:rsidRPr="004F38A7">
        <w:t>уже</w:t>
      </w:r>
      <w:r w:rsidRPr="004F38A7">
        <w:rPr>
          <w:spacing w:val="1"/>
        </w:rPr>
        <w:t xml:space="preserve"> </w:t>
      </w:r>
      <w:r w:rsidRPr="004F38A7">
        <w:t>знакомых</w:t>
      </w:r>
      <w:r w:rsidRPr="004F38A7">
        <w:rPr>
          <w:spacing w:val="1"/>
        </w:rPr>
        <w:t xml:space="preserve"> </w:t>
      </w:r>
      <w:r w:rsidRPr="004F38A7">
        <w:t>детям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новых</w:t>
      </w:r>
      <w:r w:rsidRPr="004F38A7">
        <w:rPr>
          <w:spacing w:val="1"/>
        </w:rPr>
        <w:t xml:space="preserve"> </w:t>
      </w:r>
      <w:r w:rsidRPr="004F38A7">
        <w:t>(городецкая,</w:t>
      </w:r>
      <w:r w:rsidRPr="004F38A7">
        <w:rPr>
          <w:spacing w:val="1"/>
        </w:rPr>
        <w:t xml:space="preserve"> </w:t>
      </w:r>
      <w:r w:rsidRPr="004F38A7">
        <w:t>гжельская,</w:t>
      </w:r>
      <w:r w:rsidRPr="004F38A7">
        <w:rPr>
          <w:spacing w:val="1"/>
        </w:rPr>
        <w:t xml:space="preserve"> </w:t>
      </w:r>
      <w:r w:rsidRPr="004F38A7">
        <w:t>хохломская,</w:t>
      </w:r>
      <w:r w:rsidRPr="004F38A7">
        <w:rPr>
          <w:spacing w:val="1"/>
        </w:rPr>
        <w:t xml:space="preserve"> </w:t>
      </w:r>
      <w:r w:rsidRPr="004F38A7">
        <w:t>жостовская,</w:t>
      </w:r>
      <w:r w:rsidRPr="004F38A7">
        <w:rPr>
          <w:spacing w:val="1"/>
        </w:rPr>
        <w:t xml:space="preserve"> </w:t>
      </w:r>
      <w:r w:rsidRPr="004F38A7">
        <w:t>мезенская</w:t>
      </w:r>
      <w:r w:rsidRPr="004F38A7">
        <w:rPr>
          <w:spacing w:val="1"/>
        </w:rPr>
        <w:t xml:space="preserve"> </w:t>
      </w:r>
      <w:r w:rsidRPr="004F38A7">
        <w:t>роспись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другое).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выделять и передавать цветовую гамму народного декоративного искусства определенного вида.</w:t>
      </w:r>
      <w:r w:rsidRPr="004F38A7">
        <w:rPr>
          <w:spacing w:val="-57"/>
        </w:rPr>
        <w:t xml:space="preserve"> </w:t>
      </w:r>
      <w:r w:rsidRPr="004F38A7">
        <w:t>Закрепляет умение создавать композиции на листах бумаги разной формы, силуэтах предметов и</w:t>
      </w:r>
      <w:r w:rsidRPr="004F38A7">
        <w:rPr>
          <w:spacing w:val="-57"/>
        </w:rPr>
        <w:t xml:space="preserve"> </w:t>
      </w:r>
      <w:r w:rsidRPr="004F38A7">
        <w:t>игрушек;</w:t>
      </w:r>
      <w:r w:rsidRPr="004F38A7">
        <w:rPr>
          <w:spacing w:val="1"/>
        </w:rPr>
        <w:t xml:space="preserve"> </w:t>
      </w:r>
      <w:r w:rsidRPr="004F38A7">
        <w:t>расписывать</w:t>
      </w:r>
      <w:r w:rsidRPr="004F38A7">
        <w:rPr>
          <w:spacing w:val="1"/>
        </w:rPr>
        <w:t xml:space="preserve"> </w:t>
      </w:r>
      <w:r w:rsidRPr="004F38A7">
        <w:t>вылепленные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игрушки.</w:t>
      </w:r>
      <w:r w:rsidRPr="004F38A7">
        <w:rPr>
          <w:spacing w:val="1"/>
        </w:rPr>
        <w:t xml:space="preserve"> </w:t>
      </w:r>
      <w:r w:rsidRPr="004F38A7">
        <w:t>Закрепляет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умение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составлении</w:t>
      </w:r>
      <w:r w:rsidRPr="004F38A7">
        <w:rPr>
          <w:spacing w:val="1"/>
        </w:rPr>
        <w:t xml:space="preserve"> </w:t>
      </w:r>
      <w:r w:rsidRPr="004F38A7">
        <w:t>декоративной</w:t>
      </w:r>
      <w:r w:rsidRPr="004F38A7">
        <w:rPr>
          <w:spacing w:val="1"/>
        </w:rPr>
        <w:t xml:space="preserve"> </w:t>
      </w:r>
      <w:r w:rsidRPr="004F38A7">
        <w:t>композиции</w:t>
      </w:r>
      <w:r w:rsidRPr="004F38A7">
        <w:rPr>
          <w:spacing w:val="1"/>
        </w:rPr>
        <w:t xml:space="preserve"> </w:t>
      </w:r>
      <w:r w:rsidRPr="004F38A7">
        <w:t>на основе того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иного вида</w:t>
      </w:r>
      <w:r w:rsidRPr="004F38A7">
        <w:rPr>
          <w:spacing w:val="1"/>
        </w:rPr>
        <w:t xml:space="preserve"> </w:t>
      </w:r>
      <w:r w:rsidRPr="004F38A7">
        <w:t>народного</w:t>
      </w:r>
      <w:r w:rsidRPr="004F38A7">
        <w:rPr>
          <w:spacing w:val="1"/>
        </w:rPr>
        <w:t xml:space="preserve"> </w:t>
      </w:r>
      <w:r w:rsidRPr="004F38A7">
        <w:t>искусства</w:t>
      </w:r>
      <w:r w:rsidRPr="004F38A7">
        <w:rPr>
          <w:spacing w:val="1"/>
        </w:rPr>
        <w:t xml:space="preserve"> </w:t>
      </w:r>
      <w:r w:rsidRPr="004F38A7">
        <w:t>использовать</w:t>
      </w:r>
      <w:r w:rsidRPr="004F38A7">
        <w:rPr>
          <w:spacing w:val="-3"/>
        </w:rPr>
        <w:t xml:space="preserve"> </w:t>
      </w:r>
      <w:r w:rsidRPr="004F38A7">
        <w:t>характерные</w:t>
      </w:r>
      <w:r w:rsidRPr="004F38A7">
        <w:rPr>
          <w:spacing w:val="-3"/>
        </w:rPr>
        <w:t xml:space="preserve"> </w:t>
      </w:r>
      <w:r w:rsidRPr="004F38A7">
        <w:t>для него</w:t>
      </w:r>
      <w:r w:rsidRPr="004F38A7">
        <w:rPr>
          <w:spacing w:val="-2"/>
        </w:rPr>
        <w:t xml:space="preserve"> </w:t>
      </w:r>
      <w:r w:rsidRPr="004F38A7">
        <w:t>элементы</w:t>
      </w:r>
      <w:r w:rsidRPr="004F38A7">
        <w:rPr>
          <w:spacing w:val="4"/>
        </w:rPr>
        <w:t xml:space="preserve"> </w:t>
      </w:r>
      <w:r w:rsidRPr="004F38A7">
        <w:t>узора</w:t>
      </w:r>
      <w:r w:rsidRPr="004F38A7">
        <w:rPr>
          <w:spacing w:val="-2"/>
        </w:rPr>
        <w:t xml:space="preserve"> </w:t>
      </w:r>
      <w:r w:rsidRPr="004F38A7">
        <w:t>и цветовую</w:t>
      </w:r>
      <w:r w:rsidRPr="004F38A7">
        <w:rPr>
          <w:spacing w:val="-1"/>
        </w:rPr>
        <w:t xml:space="preserve"> </w:t>
      </w:r>
      <w:r w:rsidRPr="004F38A7">
        <w:t>гамму.</w:t>
      </w:r>
    </w:p>
    <w:p w14:paraId="69308EE7" w14:textId="77777777" w:rsidR="009D1A0F" w:rsidRPr="004F38A7" w:rsidRDefault="009D1A0F">
      <w:pPr>
        <w:pStyle w:val="a5"/>
        <w:numPr>
          <w:ilvl w:val="0"/>
          <w:numId w:val="77"/>
        </w:numPr>
        <w:tabs>
          <w:tab w:val="left" w:pos="1185"/>
        </w:tabs>
        <w:ind w:hanging="361"/>
        <w:rPr>
          <w:i/>
          <w:sz w:val="24"/>
        </w:rPr>
      </w:pPr>
      <w:r w:rsidRPr="004F38A7">
        <w:rPr>
          <w:i/>
          <w:sz w:val="24"/>
        </w:rPr>
        <w:t>Лепка:</w:t>
      </w:r>
    </w:p>
    <w:p w14:paraId="06E71B53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988"/>
        </w:tabs>
        <w:ind w:right="118" w:firstLine="707"/>
        <w:rPr>
          <w:sz w:val="24"/>
        </w:rPr>
      </w:pPr>
      <w:r w:rsidRPr="004F38A7">
        <w:rPr>
          <w:sz w:val="24"/>
        </w:rPr>
        <w:t>педагог развивает творчество детей; учит свободно использовать для создания образов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предметов, объектов природы, сказочных персонажей разнообразные приемы, усвоенные ранее;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 передавать форму основной части и других частей, их пропорции, позу, характерные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особенности изображаемых объектов; обрабатывать поверхность формы движениями пальцев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стекой. Продолжает формировать у детей умение передавать характерные движения человека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животных, создавать выразительные образы (птичка подняла крылышки, приготовилась лететь;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козлик скачет, девочка танцует; дети делают гимнастику - коллективная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композиция). 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скульптурные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двух-трех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фигур,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композиции,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 передавать пропорции предметов, их соотношение по величине, выразительность поз,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деталей.</w:t>
      </w:r>
    </w:p>
    <w:p w14:paraId="6B0FE5BD" w14:textId="77777777" w:rsidR="009D1A0F" w:rsidRPr="004F38A7" w:rsidRDefault="009D1A0F">
      <w:pPr>
        <w:ind w:left="824"/>
        <w:jc w:val="both"/>
        <w:rPr>
          <w:sz w:val="24"/>
        </w:rPr>
      </w:pPr>
      <w:r w:rsidRPr="004F38A7">
        <w:rPr>
          <w:i/>
          <w:sz w:val="24"/>
        </w:rPr>
        <w:t>Декоративная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лепка: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развивать у</w:t>
      </w:r>
      <w:r w:rsidRPr="004F38A7">
        <w:rPr>
          <w:spacing w:val="-9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навыки</w:t>
      </w:r>
    </w:p>
    <w:p w14:paraId="5BED7267" w14:textId="77777777" w:rsidR="009D1A0F" w:rsidRPr="004F38A7" w:rsidRDefault="009D1A0F">
      <w:pPr>
        <w:pStyle w:val="a3"/>
        <w:ind w:right="114"/>
      </w:pPr>
      <w:r w:rsidRPr="004F38A7">
        <w:t>декоративной</w:t>
      </w:r>
      <w:r w:rsidRPr="004F38A7">
        <w:rPr>
          <w:spacing w:val="1"/>
        </w:rPr>
        <w:t xml:space="preserve"> </w:t>
      </w:r>
      <w:r w:rsidRPr="004F38A7">
        <w:t>лепки;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использовать</w:t>
      </w:r>
      <w:r w:rsidRPr="004F38A7">
        <w:rPr>
          <w:spacing w:val="1"/>
        </w:rPr>
        <w:t xml:space="preserve"> </w:t>
      </w:r>
      <w:r w:rsidRPr="004F38A7">
        <w:t>разные</w:t>
      </w:r>
      <w:r w:rsidRPr="004F38A7">
        <w:rPr>
          <w:spacing w:val="1"/>
        </w:rPr>
        <w:t xml:space="preserve"> </w:t>
      </w:r>
      <w:r w:rsidRPr="004F38A7">
        <w:t>способы</w:t>
      </w:r>
      <w:r w:rsidRPr="004F38A7">
        <w:rPr>
          <w:spacing w:val="1"/>
        </w:rPr>
        <w:t xml:space="preserve"> </w:t>
      </w:r>
      <w:r w:rsidRPr="004F38A7">
        <w:t>лепки</w:t>
      </w:r>
      <w:r w:rsidRPr="004F38A7">
        <w:rPr>
          <w:spacing w:val="1"/>
        </w:rPr>
        <w:t xml:space="preserve"> </w:t>
      </w:r>
      <w:r w:rsidRPr="004F38A7">
        <w:t>(</w:t>
      </w:r>
      <w:proofErr w:type="spellStart"/>
      <w:r w:rsidRPr="004F38A7">
        <w:t>налеп</w:t>
      </w:r>
      <w:proofErr w:type="spellEnd"/>
      <w:r w:rsidRPr="004F38A7">
        <w:t>,</w:t>
      </w:r>
      <w:r w:rsidRPr="004F38A7">
        <w:rPr>
          <w:spacing w:val="1"/>
        </w:rPr>
        <w:t xml:space="preserve"> </w:t>
      </w:r>
      <w:r w:rsidRPr="004F38A7">
        <w:t>углубленный</w:t>
      </w:r>
      <w:r w:rsidRPr="004F38A7">
        <w:rPr>
          <w:spacing w:val="1"/>
        </w:rPr>
        <w:t xml:space="preserve"> </w:t>
      </w:r>
      <w:r w:rsidRPr="004F38A7">
        <w:t>рельеф),</w:t>
      </w:r>
      <w:r w:rsidRPr="004F38A7">
        <w:rPr>
          <w:spacing w:val="1"/>
        </w:rPr>
        <w:t xml:space="preserve"> </w:t>
      </w:r>
      <w:r w:rsidRPr="004F38A7">
        <w:t>применять</w:t>
      </w:r>
      <w:r w:rsidRPr="004F38A7">
        <w:rPr>
          <w:spacing w:val="1"/>
        </w:rPr>
        <w:t xml:space="preserve"> </w:t>
      </w:r>
      <w:r w:rsidRPr="004F38A7">
        <w:t>стеку.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лепке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глины</w:t>
      </w:r>
      <w:r w:rsidRPr="004F38A7">
        <w:rPr>
          <w:spacing w:val="1"/>
        </w:rPr>
        <w:t xml:space="preserve"> </w:t>
      </w:r>
      <w:r w:rsidRPr="004F38A7">
        <w:t>расписывать</w:t>
      </w:r>
      <w:r w:rsidRPr="004F38A7">
        <w:rPr>
          <w:spacing w:val="1"/>
        </w:rPr>
        <w:t xml:space="preserve"> </w:t>
      </w:r>
      <w:r w:rsidRPr="004F38A7">
        <w:t>пластину,</w:t>
      </w:r>
      <w:r w:rsidRPr="004F38A7">
        <w:rPr>
          <w:spacing w:val="1"/>
        </w:rPr>
        <w:t xml:space="preserve"> </w:t>
      </w:r>
      <w:r w:rsidRPr="004F38A7">
        <w:t>создавать</w:t>
      </w:r>
      <w:r w:rsidRPr="004F38A7">
        <w:rPr>
          <w:spacing w:val="1"/>
        </w:rPr>
        <w:t xml:space="preserve"> </w:t>
      </w:r>
      <w:r w:rsidRPr="004F38A7">
        <w:t>узор</w:t>
      </w:r>
      <w:r w:rsidRPr="004F38A7">
        <w:rPr>
          <w:spacing w:val="1"/>
        </w:rPr>
        <w:t xml:space="preserve"> </w:t>
      </w:r>
      <w:r w:rsidRPr="004F38A7">
        <w:t>стекой;</w:t>
      </w:r>
      <w:r w:rsidRPr="004F38A7">
        <w:rPr>
          <w:spacing w:val="1"/>
        </w:rPr>
        <w:t xml:space="preserve"> </w:t>
      </w:r>
      <w:r w:rsidRPr="004F38A7">
        <w:t>создавать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глины,</w:t>
      </w:r>
      <w:r w:rsidRPr="004F38A7">
        <w:rPr>
          <w:spacing w:val="1"/>
        </w:rPr>
        <w:t xml:space="preserve"> </w:t>
      </w:r>
      <w:r w:rsidRPr="004F38A7">
        <w:t>разноцветного</w:t>
      </w:r>
      <w:r w:rsidRPr="004F38A7">
        <w:rPr>
          <w:spacing w:val="1"/>
        </w:rPr>
        <w:t xml:space="preserve"> </w:t>
      </w:r>
      <w:r w:rsidRPr="004F38A7">
        <w:t>пластилина</w:t>
      </w:r>
      <w:r w:rsidRPr="004F38A7">
        <w:rPr>
          <w:spacing w:val="1"/>
        </w:rPr>
        <w:t xml:space="preserve"> </w:t>
      </w:r>
      <w:r w:rsidRPr="004F38A7">
        <w:t>предметные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61"/>
        </w:rPr>
        <w:t xml:space="preserve"> </w:t>
      </w:r>
      <w:r w:rsidRPr="004F38A7">
        <w:t>сюжетные,</w:t>
      </w:r>
      <w:r w:rsidRPr="004F38A7">
        <w:rPr>
          <w:spacing w:val="1"/>
        </w:rPr>
        <w:t xml:space="preserve"> </w:t>
      </w:r>
      <w:r w:rsidRPr="004F38A7">
        <w:t>индивидуальные</w:t>
      </w:r>
      <w:r w:rsidRPr="004F38A7">
        <w:rPr>
          <w:spacing w:val="-3"/>
        </w:rPr>
        <w:t xml:space="preserve"> </w:t>
      </w:r>
      <w:r w:rsidRPr="004F38A7">
        <w:t>и коллективные</w:t>
      </w:r>
      <w:r w:rsidRPr="004F38A7">
        <w:rPr>
          <w:spacing w:val="-2"/>
        </w:rPr>
        <w:t xml:space="preserve"> </w:t>
      </w:r>
      <w:r w:rsidRPr="004F38A7">
        <w:t>композиции.</w:t>
      </w:r>
    </w:p>
    <w:p w14:paraId="3F4AC53D" w14:textId="77777777" w:rsidR="009D1A0F" w:rsidRPr="004F38A7" w:rsidRDefault="009D1A0F">
      <w:pPr>
        <w:pStyle w:val="a5"/>
        <w:numPr>
          <w:ilvl w:val="0"/>
          <w:numId w:val="77"/>
        </w:numPr>
        <w:tabs>
          <w:tab w:val="left" w:pos="1185"/>
        </w:tabs>
        <w:spacing w:before="1"/>
        <w:ind w:hanging="361"/>
        <w:rPr>
          <w:i/>
          <w:sz w:val="24"/>
        </w:rPr>
      </w:pPr>
      <w:r w:rsidRPr="004F38A7">
        <w:rPr>
          <w:i/>
          <w:sz w:val="24"/>
        </w:rPr>
        <w:t>Аппликация:</w:t>
      </w:r>
    </w:p>
    <w:p w14:paraId="327D9D9D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1034"/>
        </w:tabs>
        <w:ind w:right="120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сюжетные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изображения с натуры и по представлению: развивать чувство композиции (красиво располагать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фигуры на листе бумаги формата, соответствующего пропорциям изображаемых предметов).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 у детей умение составлять узоры и декоративные композиции из геометрических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растительных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элементов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листах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бумаги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формы;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птиц,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замыслу детей и по мотивам народного искусства. Закрепляет приемы вырезания симметричных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бумаги,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сложенной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вдвое;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несколько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частей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бумаги,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сложенной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гармошкой. 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 педагог поощряет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применение детьми 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приемов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вырезания,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обрывания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бумаги,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наклеивания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изображений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(намазывая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клеем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полностью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частично,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создавая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иллюзию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передачи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объема);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мозаичному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изображения</w:t>
      </w:r>
      <w:r w:rsidRPr="004F38A7">
        <w:rPr>
          <w:spacing w:val="50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49"/>
          <w:sz w:val="24"/>
        </w:rPr>
        <w:t xml:space="preserve"> </w:t>
      </w:r>
      <w:r w:rsidRPr="004F38A7">
        <w:rPr>
          <w:sz w:val="24"/>
        </w:rPr>
        <w:t>предварительным</w:t>
      </w:r>
      <w:r w:rsidRPr="004F38A7">
        <w:rPr>
          <w:spacing w:val="50"/>
          <w:sz w:val="24"/>
        </w:rPr>
        <w:t xml:space="preserve"> </w:t>
      </w:r>
      <w:r w:rsidRPr="004F38A7">
        <w:rPr>
          <w:sz w:val="24"/>
        </w:rPr>
        <w:t>легким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обозначением</w:t>
      </w:r>
      <w:r w:rsidRPr="004F38A7">
        <w:rPr>
          <w:spacing w:val="50"/>
          <w:sz w:val="24"/>
        </w:rPr>
        <w:t xml:space="preserve"> </w:t>
      </w:r>
      <w:r w:rsidRPr="004F38A7">
        <w:rPr>
          <w:sz w:val="24"/>
        </w:rPr>
        <w:t>карандашом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формы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частей</w:t>
      </w:r>
      <w:r w:rsidRPr="004F38A7">
        <w:rPr>
          <w:spacing w:val="5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52"/>
          <w:sz w:val="24"/>
        </w:rPr>
        <w:t xml:space="preserve"> </w:t>
      </w:r>
      <w:r w:rsidRPr="004F38A7">
        <w:rPr>
          <w:sz w:val="24"/>
        </w:rPr>
        <w:t>деталей</w:t>
      </w:r>
    </w:p>
    <w:p w14:paraId="18144B75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5D9F7C8D" w14:textId="77777777" w:rsidR="009D1A0F" w:rsidRPr="004F38A7" w:rsidRDefault="009D1A0F">
      <w:pPr>
        <w:pStyle w:val="a3"/>
        <w:spacing w:before="76" w:line="237" w:lineRule="auto"/>
        <w:ind w:right="120" w:firstLine="0"/>
      </w:pPr>
      <w:r w:rsidRPr="004F38A7">
        <w:lastRenderedPageBreak/>
        <w:t>картинки.</w:t>
      </w:r>
      <w:r w:rsidRPr="004F38A7">
        <w:rPr>
          <w:spacing w:val="1"/>
        </w:rPr>
        <w:t xml:space="preserve"> </w:t>
      </w:r>
      <w:r w:rsidRPr="004F38A7">
        <w:t>Продолжает</w:t>
      </w:r>
      <w:r w:rsidRPr="004F38A7">
        <w:rPr>
          <w:spacing w:val="1"/>
        </w:rPr>
        <w:t xml:space="preserve"> </w:t>
      </w:r>
      <w:r w:rsidRPr="004F38A7">
        <w:t>развивать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чувство</w:t>
      </w:r>
      <w:r w:rsidRPr="004F38A7">
        <w:rPr>
          <w:spacing w:val="1"/>
        </w:rPr>
        <w:t xml:space="preserve"> </w:t>
      </w:r>
      <w:r w:rsidRPr="004F38A7">
        <w:t>цвета,</w:t>
      </w:r>
      <w:r w:rsidRPr="004F38A7">
        <w:rPr>
          <w:spacing w:val="1"/>
        </w:rPr>
        <w:t xml:space="preserve"> </w:t>
      </w:r>
      <w:r w:rsidRPr="004F38A7">
        <w:t>колорита,</w:t>
      </w:r>
      <w:r w:rsidRPr="004F38A7">
        <w:rPr>
          <w:spacing w:val="1"/>
        </w:rPr>
        <w:t xml:space="preserve"> </w:t>
      </w:r>
      <w:r w:rsidRPr="004F38A7">
        <w:t>композиции.</w:t>
      </w:r>
      <w:r w:rsidRPr="004F38A7">
        <w:rPr>
          <w:spacing w:val="1"/>
        </w:rPr>
        <w:t xml:space="preserve"> </w:t>
      </w:r>
      <w:r w:rsidRPr="004F38A7">
        <w:t>Поощряет</w:t>
      </w:r>
      <w:r w:rsidRPr="004F38A7">
        <w:rPr>
          <w:spacing w:val="1"/>
        </w:rPr>
        <w:t xml:space="preserve"> </w:t>
      </w:r>
      <w:r w:rsidRPr="004F38A7">
        <w:t>проявления</w:t>
      </w:r>
      <w:r w:rsidRPr="004F38A7">
        <w:rPr>
          <w:spacing w:val="-1"/>
        </w:rPr>
        <w:t xml:space="preserve"> </w:t>
      </w:r>
      <w:r w:rsidRPr="004F38A7">
        <w:t>детского творчества.</w:t>
      </w:r>
    </w:p>
    <w:p w14:paraId="4A7A1E24" w14:textId="77777777" w:rsidR="009D1A0F" w:rsidRPr="004F38A7" w:rsidRDefault="009D1A0F">
      <w:pPr>
        <w:pStyle w:val="a5"/>
        <w:numPr>
          <w:ilvl w:val="0"/>
          <w:numId w:val="77"/>
        </w:numPr>
        <w:tabs>
          <w:tab w:val="left" w:pos="1084"/>
        </w:tabs>
        <w:spacing w:before="1"/>
        <w:ind w:left="1083" w:hanging="260"/>
        <w:rPr>
          <w:i/>
          <w:sz w:val="24"/>
        </w:rPr>
      </w:pPr>
      <w:r w:rsidRPr="004F38A7">
        <w:rPr>
          <w:i/>
          <w:sz w:val="24"/>
        </w:rPr>
        <w:t>Прикладное</w:t>
      </w:r>
      <w:r w:rsidRPr="004F38A7">
        <w:rPr>
          <w:i/>
          <w:spacing w:val="-6"/>
          <w:sz w:val="24"/>
        </w:rPr>
        <w:t xml:space="preserve"> </w:t>
      </w:r>
      <w:r w:rsidRPr="004F38A7">
        <w:rPr>
          <w:i/>
          <w:sz w:val="24"/>
        </w:rPr>
        <w:t>творчество:</w:t>
      </w:r>
    </w:p>
    <w:p w14:paraId="49E31AA7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974"/>
        </w:tabs>
        <w:spacing w:before="1"/>
        <w:ind w:right="117" w:firstLine="707"/>
        <w:rPr>
          <w:sz w:val="24"/>
        </w:rPr>
      </w:pPr>
      <w:r w:rsidRPr="004F38A7">
        <w:rPr>
          <w:sz w:val="24"/>
        </w:rPr>
        <w:t>при работе с бумагой и картоном педагог закрепляет у детей умение складывать бумагу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прямоугольной, квадратной, круглой формы в разных направлениях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(пилотка); 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разную по фактуре бумагу, делать разметку с помощью шаблона; создавать игрушки забавы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(мишка-физкультурник,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клюющий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петушок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другие).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создавать предметы из полосок цветной бумаги (коврик, дорожка, закладка), подбирать цвета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 оттенки при изготовлении игрушек, сувениров, деталей костюмов и украшений к праздникам.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Формирует умение использовать образец. Совершенствует умение детей создавать объемные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игрушки в технике оригами. При работе с тканью, педагог формирует у детей умение вдевать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нитку в иголку, завязывать узелок; пришивать пуговицу, вешалку; шить простейшие изделия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(мешочек для семян, фартучек для кукол, игольница) швом «вперед иголку». Педагог закрепляет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 детей умение делать аппликацию, используя кусочки ткани разнообразной фактуры (шелк 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бабочки,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байка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зайчика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далее),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наносить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контур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помощью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мелка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вырезать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соответствии с задуманным сюжетом. При работе с природным материалом закрепляет у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 создавать фигуры людей, животных, птиц из желудей, шишек, косточек, травы, веток,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корней и других материалов, передавать выразительность образа, создавать общие композиции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(«Лесная поляна», «Сказочные герои»). Педагог закрепляет умение детей аккуратно и экономно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материалы.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фантазию, воображение.</w:t>
      </w:r>
    </w:p>
    <w:p w14:paraId="28824EC3" w14:textId="77777777" w:rsidR="009D1A0F" w:rsidRPr="004F38A7" w:rsidRDefault="009D1A0F">
      <w:pPr>
        <w:pStyle w:val="a5"/>
        <w:numPr>
          <w:ilvl w:val="0"/>
          <w:numId w:val="77"/>
        </w:numPr>
        <w:tabs>
          <w:tab w:val="left" w:pos="1084"/>
        </w:tabs>
        <w:spacing w:before="1"/>
        <w:ind w:left="1083" w:hanging="260"/>
        <w:rPr>
          <w:i/>
          <w:sz w:val="24"/>
        </w:rPr>
      </w:pPr>
      <w:r w:rsidRPr="004F38A7">
        <w:rPr>
          <w:i/>
          <w:sz w:val="24"/>
        </w:rPr>
        <w:t>Народное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декоративно-прикладное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искусство:</w:t>
      </w:r>
    </w:p>
    <w:p w14:paraId="2A145D5E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986"/>
        </w:tabs>
        <w:ind w:right="116" w:firstLine="707"/>
        <w:rPr>
          <w:sz w:val="24"/>
        </w:rPr>
      </w:pPr>
      <w:r w:rsidRPr="004F38A7">
        <w:rPr>
          <w:sz w:val="24"/>
        </w:rPr>
        <w:t>педагог продолжает развивать декоративное творчество детей; умение создавать узоры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мотивам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росписей,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уже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(городецкая,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гжельская,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хохломская, жостовская, мезенская роспись и другие). Продолжает формировать у детей 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свободно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владеть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карандашом,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кистью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выполнении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линейного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рисунка,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плавным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поворотам руки при рисовании округлых линий, завитков в разном направлении (от веточки и от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конца завитка к веточке, вертикально и горизонтально), учит осуществлять движение всей рукой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при рисовании длинных линий, крупных форм, одними пальцами – при рисовании небольших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 и мелких деталей, коротких линий, штрихов, травки (хохлома), оживок (</w:t>
      </w:r>
      <w:proofErr w:type="spellStart"/>
      <w:r w:rsidRPr="004F38A7">
        <w:rPr>
          <w:sz w:val="24"/>
        </w:rPr>
        <w:t>городец</w:t>
      </w:r>
      <w:proofErr w:type="spellEnd"/>
      <w:r w:rsidRPr="004F38A7">
        <w:rPr>
          <w:sz w:val="24"/>
        </w:rPr>
        <w:t>) и другое.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Учит детей видеть красоту созданного изображения и в передаче формы, плавности, слитности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линий или их тонкости, изящности, ритмичности расположения линий и пятен, равномерности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закрашивания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рисунка;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переходы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оттенков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цвета.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выделять и передавать цветовую гамму народного декоративного искусства определенного вида.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Закрепляет у детей умение создавать композиции на листах бумаги разной формы, силуэтах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 и игрушек; расписывать вылепленные детьми игрушки. Закрепляет у детей 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 составлении декоративной композиции на основе того или иного вида народного искусства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 характерные для него элементы узора и цветовую гамму. Педагог продолжает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 у детей навыки декоративной лепки; учит использовать разные способы лепки (</w:t>
      </w:r>
      <w:proofErr w:type="spellStart"/>
      <w:r w:rsidRPr="004F38A7">
        <w:rPr>
          <w:sz w:val="24"/>
        </w:rPr>
        <w:t>налеп</w:t>
      </w:r>
      <w:proofErr w:type="spellEnd"/>
      <w:r w:rsidRPr="004F38A7">
        <w:rPr>
          <w:sz w:val="24"/>
        </w:rPr>
        <w:t>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углубленный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рельеф), применять стеку.</w:t>
      </w:r>
    </w:p>
    <w:p w14:paraId="6A4EA069" w14:textId="77777777" w:rsidR="009D1A0F" w:rsidRPr="004F38A7" w:rsidRDefault="009D1A0F">
      <w:pPr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Конструктивная</w:t>
      </w:r>
      <w:r w:rsidRPr="004F38A7">
        <w:rPr>
          <w:i/>
          <w:spacing w:val="-10"/>
          <w:sz w:val="24"/>
        </w:rPr>
        <w:t xml:space="preserve"> </w:t>
      </w:r>
      <w:r w:rsidRPr="004F38A7">
        <w:rPr>
          <w:i/>
          <w:sz w:val="24"/>
        </w:rPr>
        <w:t>деятельность.</w:t>
      </w:r>
    </w:p>
    <w:p w14:paraId="656CBE00" w14:textId="77777777" w:rsidR="009D1A0F" w:rsidRPr="004F38A7" w:rsidRDefault="009D1A0F">
      <w:pPr>
        <w:pStyle w:val="a5"/>
        <w:numPr>
          <w:ilvl w:val="0"/>
          <w:numId w:val="78"/>
        </w:numPr>
        <w:tabs>
          <w:tab w:val="left" w:pos="1185"/>
        </w:tabs>
        <w:ind w:right="116"/>
        <w:rPr>
          <w:sz w:val="24"/>
        </w:rPr>
      </w:pPr>
      <w:r w:rsidRPr="004F38A7">
        <w:rPr>
          <w:sz w:val="24"/>
        </w:rPr>
        <w:t>Педагог формирует у детей интерес к разнообразным зданиям и сооружениям (жилые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дома,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театры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другое).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Поощряет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желание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конструктивной деятельности. Предлагает детям самостоятельно находить отдельные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конструктивные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решения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анализа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существующих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сооружений.</w:t>
      </w:r>
    </w:p>
    <w:p w14:paraId="17C1E862" w14:textId="77777777" w:rsidR="009D1A0F" w:rsidRPr="004F38A7" w:rsidRDefault="009D1A0F">
      <w:pPr>
        <w:pStyle w:val="a5"/>
        <w:numPr>
          <w:ilvl w:val="0"/>
          <w:numId w:val="78"/>
        </w:numPr>
        <w:tabs>
          <w:tab w:val="left" w:pos="1185"/>
        </w:tabs>
        <w:spacing w:before="1"/>
        <w:ind w:right="118"/>
        <w:rPr>
          <w:sz w:val="24"/>
        </w:rPr>
      </w:pPr>
      <w:r w:rsidRPr="004F38A7">
        <w:rPr>
          <w:sz w:val="24"/>
        </w:rPr>
        <w:t>Конструирование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строительного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материала: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сооружать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различные конструкции одного и того же объекта в соответствии с их назначением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(мост для пешеходов, мост для транспорта). Педагог учит детей определять, какие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детали более всего подходят для постройки, как их целесообразнее скомбинировать;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планировать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возведения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постройки.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 формировать умение у детей сооружать постройки, объединенных общей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темой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(улица, машины, дома).</w:t>
      </w:r>
    </w:p>
    <w:p w14:paraId="04FCBE0A" w14:textId="77777777" w:rsidR="009D1A0F" w:rsidRPr="004F38A7" w:rsidRDefault="009D1A0F">
      <w:pPr>
        <w:pStyle w:val="a5"/>
        <w:numPr>
          <w:ilvl w:val="0"/>
          <w:numId w:val="78"/>
        </w:numPr>
        <w:tabs>
          <w:tab w:val="left" w:pos="1185"/>
        </w:tabs>
        <w:ind w:right="119"/>
        <w:rPr>
          <w:sz w:val="24"/>
        </w:rPr>
      </w:pPr>
      <w:r w:rsidRPr="004F38A7">
        <w:rPr>
          <w:sz w:val="24"/>
        </w:rPr>
        <w:t>Конструирование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деталей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конструкторов: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разнообразными</w:t>
      </w:r>
      <w:r w:rsidRPr="004F38A7">
        <w:rPr>
          <w:spacing w:val="42"/>
          <w:sz w:val="24"/>
        </w:rPr>
        <w:t xml:space="preserve"> </w:t>
      </w:r>
      <w:r w:rsidRPr="004F38A7">
        <w:rPr>
          <w:sz w:val="24"/>
        </w:rPr>
        <w:t>пластмассовыми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конструкторами.</w:t>
      </w:r>
      <w:r w:rsidRPr="004F38A7">
        <w:rPr>
          <w:spacing w:val="48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создавать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различные</w:t>
      </w:r>
    </w:p>
    <w:p w14:paraId="6F132F37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4E0749EA" w14:textId="77777777" w:rsidR="009D1A0F" w:rsidRPr="004F38A7" w:rsidRDefault="009D1A0F">
      <w:pPr>
        <w:pStyle w:val="a3"/>
        <w:spacing w:before="74"/>
        <w:ind w:left="1184" w:right="121" w:firstLine="0"/>
      </w:pPr>
      <w:r w:rsidRPr="004F38A7">
        <w:lastRenderedPageBreak/>
        <w:t>модели (здания, самолеты, поезда и так далее) по рисунку, по словесной инструкции</w:t>
      </w:r>
      <w:r w:rsidRPr="004F38A7">
        <w:rPr>
          <w:spacing w:val="1"/>
        </w:rPr>
        <w:t xml:space="preserve"> </w:t>
      </w:r>
      <w:r w:rsidRPr="004F38A7">
        <w:t>педагога, по собственному замыслу. Знакомит детей с деревянным конструктором,</w:t>
      </w:r>
      <w:r w:rsidRPr="004F38A7">
        <w:rPr>
          <w:spacing w:val="1"/>
        </w:rPr>
        <w:t xml:space="preserve"> </w:t>
      </w:r>
      <w:r w:rsidRPr="004F38A7">
        <w:t>детали которого крепятся штифтами. Учит создавать различные конструкции (мебель,</w:t>
      </w:r>
      <w:r w:rsidRPr="004F38A7">
        <w:rPr>
          <w:spacing w:val="1"/>
        </w:rPr>
        <w:t xml:space="preserve"> </w:t>
      </w:r>
      <w:r w:rsidRPr="004F38A7">
        <w:t>машины)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рисунку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словесной</w:t>
      </w:r>
      <w:r w:rsidRPr="004F38A7">
        <w:rPr>
          <w:spacing w:val="1"/>
        </w:rPr>
        <w:t xml:space="preserve"> </w:t>
      </w:r>
      <w:r w:rsidRPr="004F38A7">
        <w:t>инструкции</w:t>
      </w:r>
      <w:r w:rsidRPr="004F38A7">
        <w:rPr>
          <w:spacing w:val="1"/>
        </w:rPr>
        <w:t xml:space="preserve"> </w:t>
      </w:r>
      <w:r w:rsidRPr="004F38A7">
        <w:t>педагога.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создавать</w:t>
      </w:r>
      <w:r w:rsidRPr="004F38A7">
        <w:rPr>
          <w:spacing w:val="1"/>
        </w:rPr>
        <w:t xml:space="preserve"> </w:t>
      </w:r>
      <w:r w:rsidRPr="004F38A7">
        <w:t>конструкции,</w:t>
      </w:r>
      <w:r w:rsidRPr="004F38A7">
        <w:rPr>
          <w:spacing w:val="1"/>
        </w:rPr>
        <w:t xml:space="preserve"> </w:t>
      </w:r>
      <w:r w:rsidRPr="004F38A7">
        <w:t>объединенные</w:t>
      </w:r>
      <w:r w:rsidRPr="004F38A7">
        <w:rPr>
          <w:spacing w:val="1"/>
        </w:rPr>
        <w:t xml:space="preserve"> </w:t>
      </w:r>
      <w:r w:rsidRPr="004F38A7">
        <w:t>общей</w:t>
      </w:r>
      <w:r w:rsidRPr="004F38A7">
        <w:rPr>
          <w:spacing w:val="1"/>
        </w:rPr>
        <w:t xml:space="preserve"> </w:t>
      </w:r>
      <w:r w:rsidRPr="004F38A7">
        <w:t>темой</w:t>
      </w:r>
      <w:r w:rsidRPr="004F38A7">
        <w:rPr>
          <w:spacing w:val="1"/>
        </w:rPr>
        <w:t xml:space="preserve"> </w:t>
      </w:r>
      <w:r w:rsidRPr="004F38A7">
        <w:t>(детская</w:t>
      </w:r>
      <w:r w:rsidRPr="004F38A7">
        <w:rPr>
          <w:spacing w:val="1"/>
        </w:rPr>
        <w:t xml:space="preserve"> </w:t>
      </w:r>
      <w:r w:rsidRPr="004F38A7">
        <w:t>площадка,</w:t>
      </w:r>
      <w:r w:rsidRPr="004F38A7">
        <w:rPr>
          <w:spacing w:val="60"/>
        </w:rPr>
        <w:t xml:space="preserve"> </w:t>
      </w:r>
      <w:r w:rsidRPr="004F38A7">
        <w:t>стоянка</w:t>
      </w:r>
      <w:r w:rsidRPr="004F38A7">
        <w:rPr>
          <w:spacing w:val="1"/>
        </w:rPr>
        <w:t xml:space="preserve"> </w:t>
      </w:r>
      <w:r w:rsidRPr="004F38A7">
        <w:t>машин и другое). Учит детей разбирать конструкции при помощи скобы и киянки (в</w:t>
      </w:r>
      <w:r w:rsidRPr="004F38A7">
        <w:rPr>
          <w:spacing w:val="1"/>
        </w:rPr>
        <w:t xml:space="preserve"> </w:t>
      </w:r>
      <w:r w:rsidRPr="004F38A7">
        <w:t>пластмассовых</w:t>
      </w:r>
      <w:r w:rsidRPr="004F38A7">
        <w:rPr>
          <w:spacing w:val="1"/>
        </w:rPr>
        <w:t xml:space="preserve"> </w:t>
      </w:r>
      <w:r w:rsidRPr="004F38A7">
        <w:t>конструкторах).</w:t>
      </w:r>
    </w:p>
    <w:p w14:paraId="08AB7672" w14:textId="77777777" w:rsidR="009D1A0F" w:rsidRPr="004F38A7" w:rsidRDefault="009D1A0F">
      <w:pPr>
        <w:spacing w:line="274" w:lineRule="exact"/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Музыкальная</w:t>
      </w:r>
      <w:r w:rsidRPr="004F38A7">
        <w:rPr>
          <w:i/>
          <w:spacing w:val="-8"/>
          <w:sz w:val="24"/>
        </w:rPr>
        <w:t xml:space="preserve"> </w:t>
      </w:r>
      <w:r w:rsidRPr="004F38A7">
        <w:rPr>
          <w:i/>
          <w:sz w:val="24"/>
        </w:rPr>
        <w:t>деятельность</w:t>
      </w:r>
    </w:p>
    <w:p w14:paraId="34EB9E20" w14:textId="77777777" w:rsidR="009D1A0F" w:rsidRPr="004F38A7" w:rsidRDefault="009D1A0F">
      <w:pPr>
        <w:pStyle w:val="a5"/>
        <w:numPr>
          <w:ilvl w:val="0"/>
          <w:numId w:val="79"/>
        </w:numPr>
        <w:tabs>
          <w:tab w:val="left" w:pos="1185"/>
        </w:tabs>
        <w:ind w:right="116"/>
        <w:rPr>
          <w:sz w:val="24"/>
        </w:rPr>
      </w:pPr>
      <w:r w:rsidRPr="004F38A7">
        <w:rPr>
          <w:i/>
          <w:sz w:val="24"/>
        </w:rPr>
        <w:t>Слушание</w:t>
      </w:r>
      <w:r w:rsidRPr="004F38A7">
        <w:rPr>
          <w:sz w:val="24"/>
        </w:rPr>
        <w:t>: педагог развивает у детей навык восприятия звуков по высоте в пределах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квинты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терции;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обогащает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впечатления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вкус,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 музыкальную память; способствует развитию у детей мышления, фантазии,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памяти, слуха; педагог знакомит детей с элементарными музыкальными понятиями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(темп,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ритм);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жанрами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(опера,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концерт,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симфонический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концерт),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творчеством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композиторов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музыкантов (русских, зарубежных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далее); педагог знакомит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мелодией Государственного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гимна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Российской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Федерации.</w:t>
      </w:r>
    </w:p>
    <w:p w14:paraId="4E1DF9A1" w14:textId="77777777" w:rsidR="009D1A0F" w:rsidRPr="004F38A7" w:rsidRDefault="009D1A0F">
      <w:pPr>
        <w:pStyle w:val="a5"/>
        <w:numPr>
          <w:ilvl w:val="0"/>
          <w:numId w:val="79"/>
        </w:numPr>
        <w:tabs>
          <w:tab w:val="left" w:pos="1185"/>
        </w:tabs>
        <w:spacing w:before="1"/>
        <w:ind w:right="121"/>
        <w:rPr>
          <w:sz w:val="24"/>
        </w:rPr>
      </w:pPr>
      <w:r w:rsidRPr="004F38A7">
        <w:rPr>
          <w:i/>
          <w:sz w:val="24"/>
        </w:rPr>
        <w:t>Пение: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совершенствует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певческий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голос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proofErr w:type="spellStart"/>
      <w:r w:rsidRPr="004F38A7">
        <w:rPr>
          <w:sz w:val="24"/>
        </w:rPr>
        <w:t>вокальнослуховую</w:t>
      </w:r>
      <w:proofErr w:type="spellEnd"/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координацию; закрепляет у детей практические навыки выразительного исполнения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песен в пределах от до первой октавы до ре второй октавы; учит брать дыхание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удерживать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конца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фразы;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обращает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внимание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артикуляцию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(дикцию);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коллективно,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сопровождением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без него.</w:t>
      </w:r>
    </w:p>
    <w:p w14:paraId="6EFE84AE" w14:textId="77777777" w:rsidR="009D1A0F" w:rsidRPr="004F38A7" w:rsidRDefault="009D1A0F">
      <w:pPr>
        <w:pStyle w:val="a5"/>
        <w:numPr>
          <w:ilvl w:val="0"/>
          <w:numId w:val="79"/>
        </w:numPr>
        <w:tabs>
          <w:tab w:val="left" w:pos="1185"/>
        </w:tabs>
        <w:ind w:right="122"/>
        <w:rPr>
          <w:sz w:val="24"/>
        </w:rPr>
      </w:pPr>
      <w:r w:rsidRPr="004F38A7">
        <w:rPr>
          <w:i/>
          <w:sz w:val="24"/>
        </w:rPr>
        <w:t>Песенное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творчество: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придумывать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мелодии,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используя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образца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русские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песни;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поощряет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желание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 импровизировать мелодии на заданную тему по образцу и без него,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используя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для этого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знакомые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песни,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музыкальные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пьесы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танцы.</w:t>
      </w:r>
    </w:p>
    <w:p w14:paraId="3534F655" w14:textId="77777777" w:rsidR="009D1A0F" w:rsidRPr="004F38A7" w:rsidRDefault="009D1A0F">
      <w:pPr>
        <w:pStyle w:val="a5"/>
        <w:numPr>
          <w:ilvl w:val="0"/>
          <w:numId w:val="79"/>
        </w:numPr>
        <w:tabs>
          <w:tab w:val="left" w:pos="1185"/>
        </w:tabs>
        <w:ind w:right="117"/>
        <w:rPr>
          <w:sz w:val="24"/>
        </w:rPr>
      </w:pPr>
      <w:r w:rsidRPr="004F38A7">
        <w:rPr>
          <w:i/>
          <w:sz w:val="24"/>
        </w:rPr>
        <w:t xml:space="preserve">Музыкально-ритмические движения: </w:t>
      </w:r>
      <w:r w:rsidRPr="004F38A7">
        <w:rPr>
          <w:sz w:val="24"/>
        </w:rPr>
        <w:t>педагог способствует дальнейшему развитию 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навыков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танцевальных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совершенствует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выразительно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ритмично двигаться в соответствии с разнообразным характером музыки, передавая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танце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эмоционально-образное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содержание;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национальными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плясками (русские, белорусские, украинские и так далее); педагог развивает у детей</w:t>
      </w:r>
      <w:r w:rsidRPr="004F38A7">
        <w:rPr>
          <w:spacing w:val="1"/>
          <w:sz w:val="24"/>
        </w:rPr>
        <w:t xml:space="preserve"> </w:t>
      </w:r>
      <w:proofErr w:type="spellStart"/>
      <w:r w:rsidRPr="004F38A7">
        <w:rPr>
          <w:sz w:val="24"/>
        </w:rPr>
        <w:t>танцевальноигровое</w:t>
      </w:r>
      <w:proofErr w:type="spellEnd"/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творчество;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навыки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исполнения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инсценировании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песен, театральных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постановок.</w:t>
      </w:r>
    </w:p>
    <w:p w14:paraId="4BDADCBE" w14:textId="77777777" w:rsidR="009D1A0F" w:rsidRPr="004F38A7" w:rsidRDefault="009D1A0F">
      <w:pPr>
        <w:pStyle w:val="a5"/>
        <w:numPr>
          <w:ilvl w:val="0"/>
          <w:numId w:val="79"/>
        </w:numPr>
        <w:tabs>
          <w:tab w:val="left" w:pos="1185"/>
        </w:tabs>
        <w:spacing w:before="1"/>
        <w:ind w:right="119"/>
        <w:rPr>
          <w:sz w:val="24"/>
        </w:rPr>
      </w:pPr>
      <w:r w:rsidRPr="004F38A7">
        <w:rPr>
          <w:i/>
          <w:sz w:val="24"/>
        </w:rPr>
        <w:t>Музыкально-игровое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танцевальное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творчество: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способствует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доступных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исполнительской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 (игра в оркестре, пение, танцевальные движения и тому подобное); 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импровизировать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соответствующего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(лыжник,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конькобежец,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наездник,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рыбак;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лукавый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котик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сердитый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козлик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подобное);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помогает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придумывать движения, отражающие содержание песни; выразительно действовать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воображаемыми предметами; учит детей самостоятельно искать способ передачи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содействует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проявлению активности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самостоятельности.</w:t>
      </w:r>
    </w:p>
    <w:p w14:paraId="265331E7" w14:textId="77777777" w:rsidR="009D1A0F" w:rsidRPr="004F38A7" w:rsidRDefault="009D1A0F">
      <w:pPr>
        <w:pStyle w:val="a5"/>
        <w:numPr>
          <w:ilvl w:val="0"/>
          <w:numId w:val="79"/>
        </w:numPr>
        <w:tabs>
          <w:tab w:val="left" w:pos="1185"/>
        </w:tabs>
        <w:ind w:right="119"/>
        <w:rPr>
          <w:sz w:val="24"/>
        </w:rPr>
      </w:pPr>
      <w:r w:rsidRPr="004F38A7">
        <w:rPr>
          <w:i/>
          <w:sz w:val="24"/>
        </w:rPr>
        <w:t>Игра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на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детских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музыкальных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инструментах: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исполнении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инструментах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оркестровой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обработке;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металлофоне,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свирели,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ударных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электронных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инструментах,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русских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инструментах: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трещотках,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погремушках,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треугольниках;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оркестре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ансамбле.</w:t>
      </w:r>
    </w:p>
    <w:p w14:paraId="60AE2C54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1005"/>
        </w:tabs>
        <w:spacing w:before="1"/>
        <w:ind w:right="114" w:firstLine="707"/>
        <w:rPr>
          <w:sz w:val="24"/>
        </w:rPr>
      </w:pPr>
      <w:r w:rsidRPr="004F38A7">
        <w:rPr>
          <w:sz w:val="24"/>
        </w:rPr>
        <w:t>Педагог активизирует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использование песен, музыкально-ритмических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движений, игру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инструментах,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музыкально-театрализованную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повседневной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досуговой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реализации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музыкально-творческих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ребенка.</w:t>
      </w:r>
    </w:p>
    <w:p w14:paraId="14E78250" w14:textId="77777777" w:rsidR="009D1A0F" w:rsidRPr="004F38A7" w:rsidRDefault="009D1A0F">
      <w:pPr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Театрализованная</w:t>
      </w:r>
      <w:r w:rsidRPr="004F38A7">
        <w:rPr>
          <w:i/>
          <w:spacing w:val="-6"/>
          <w:sz w:val="24"/>
        </w:rPr>
        <w:t xml:space="preserve"> </w:t>
      </w:r>
      <w:r w:rsidRPr="004F38A7">
        <w:rPr>
          <w:i/>
          <w:sz w:val="24"/>
        </w:rPr>
        <w:t>деятельность</w:t>
      </w:r>
    </w:p>
    <w:p w14:paraId="107EEAD7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70040149" w14:textId="77777777" w:rsidR="009D1A0F" w:rsidRPr="004F38A7" w:rsidRDefault="009D1A0F">
      <w:pPr>
        <w:pStyle w:val="a3"/>
        <w:spacing w:before="74"/>
        <w:ind w:right="114"/>
      </w:pPr>
      <w:r w:rsidRPr="004F38A7">
        <w:lastRenderedPageBreak/>
        <w:t>Педагог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самостоятельность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театрализованных</w:t>
      </w:r>
      <w:r w:rsidRPr="004F38A7">
        <w:rPr>
          <w:spacing w:val="1"/>
        </w:rPr>
        <w:t xml:space="preserve"> </w:t>
      </w:r>
      <w:r w:rsidRPr="004F38A7">
        <w:t>игр;</w:t>
      </w:r>
      <w:r w:rsidRPr="004F38A7">
        <w:rPr>
          <w:spacing w:val="-57"/>
        </w:rPr>
        <w:t xml:space="preserve"> </w:t>
      </w:r>
      <w:r w:rsidRPr="004F38A7">
        <w:t>поддерживает желание самостоятельно выбирать литературный и музыкальный материал для</w:t>
      </w:r>
      <w:r w:rsidRPr="004F38A7">
        <w:rPr>
          <w:spacing w:val="1"/>
        </w:rPr>
        <w:t xml:space="preserve"> </w:t>
      </w:r>
      <w:r w:rsidRPr="004F38A7">
        <w:t>театральной</w:t>
      </w:r>
      <w:r w:rsidRPr="004F38A7">
        <w:rPr>
          <w:spacing w:val="1"/>
        </w:rPr>
        <w:t xml:space="preserve"> </w:t>
      </w:r>
      <w:r w:rsidRPr="004F38A7">
        <w:t>постановки;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проявление</w:t>
      </w:r>
      <w:r w:rsidRPr="004F38A7">
        <w:rPr>
          <w:spacing w:val="1"/>
        </w:rPr>
        <w:t xml:space="preserve"> </w:t>
      </w:r>
      <w:r w:rsidRPr="004F38A7">
        <w:t>инициативы</w:t>
      </w:r>
      <w:r w:rsidRPr="004F38A7">
        <w:rPr>
          <w:spacing w:val="1"/>
        </w:rPr>
        <w:t xml:space="preserve"> </w:t>
      </w:r>
      <w:r w:rsidRPr="004F38A7">
        <w:t>изготовления</w:t>
      </w:r>
      <w:r w:rsidRPr="004F38A7">
        <w:rPr>
          <w:spacing w:val="61"/>
        </w:rPr>
        <w:t xml:space="preserve"> </w:t>
      </w:r>
      <w:r w:rsidRPr="004F38A7">
        <w:t>атрибутов</w:t>
      </w:r>
      <w:r w:rsidRPr="004F38A7">
        <w:rPr>
          <w:spacing w:val="6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декораций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спектаклю;</w:t>
      </w:r>
      <w:r w:rsidRPr="004F38A7">
        <w:rPr>
          <w:spacing w:val="1"/>
        </w:rPr>
        <w:t xml:space="preserve"> </w:t>
      </w:r>
      <w:r w:rsidRPr="004F38A7">
        <w:t>умение</w:t>
      </w:r>
      <w:r w:rsidRPr="004F38A7">
        <w:rPr>
          <w:spacing w:val="1"/>
        </w:rPr>
        <w:t xml:space="preserve"> </w:t>
      </w:r>
      <w:r w:rsidRPr="004F38A7">
        <w:t>распределять</w:t>
      </w:r>
      <w:r w:rsidRPr="004F38A7">
        <w:rPr>
          <w:spacing w:val="1"/>
        </w:rPr>
        <w:t xml:space="preserve"> </w:t>
      </w:r>
      <w:r w:rsidRPr="004F38A7">
        <w:t>между</w:t>
      </w:r>
      <w:r w:rsidRPr="004F38A7">
        <w:rPr>
          <w:spacing w:val="1"/>
        </w:rPr>
        <w:t xml:space="preserve"> </w:t>
      </w:r>
      <w:r w:rsidRPr="004F38A7">
        <w:t>собой</w:t>
      </w:r>
      <w:r w:rsidRPr="004F38A7">
        <w:rPr>
          <w:spacing w:val="1"/>
        </w:rPr>
        <w:t xml:space="preserve"> </w:t>
      </w:r>
      <w:r w:rsidRPr="004F38A7">
        <w:t>обязанности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роли;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творческую</w:t>
      </w:r>
      <w:r w:rsidRPr="004F38A7">
        <w:rPr>
          <w:spacing w:val="1"/>
        </w:rPr>
        <w:t xml:space="preserve"> </w:t>
      </w:r>
      <w:r w:rsidRPr="004F38A7">
        <w:t>самостоятельность,</w:t>
      </w:r>
      <w:r w:rsidRPr="004F38A7">
        <w:rPr>
          <w:spacing w:val="1"/>
        </w:rPr>
        <w:t xml:space="preserve"> </w:t>
      </w:r>
      <w:r w:rsidRPr="004F38A7">
        <w:t>эстетический</w:t>
      </w:r>
      <w:r w:rsidRPr="004F38A7">
        <w:rPr>
          <w:spacing w:val="1"/>
        </w:rPr>
        <w:t xml:space="preserve"> </w:t>
      </w:r>
      <w:r w:rsidRPr="004F38A7">
        <w:t>вкус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передаче</w:t>
      </w:r>
      <w:r w:rsidRPr="004F38A7">
        <w:rPr>
          <w:spacing w:val="1"/>
        </w:rPr>
        <w:t xml:space="preserve"> </w:t>
      </w:r>
      <w:r w:rsidRPr="004F38A7">
        <w:t>образа;</w:t>
      </w:r>
      <w:r w:rsidRPr="004F38A7">
        <w:rPr>
          <w:spacing w:val="1"/>
        </w:rPr>
        <w:t xml:space="preserve"> </w:t>
      </w:r>
      <w:r w:rsidRPr="004F38A7">
        <w:t>отчетливость</w:t>
      </w:r>
      <w:r w:rsidRPr="004F38A7">
        <w:rPr>
          <w:spacing w:val="1"/>
        </w:rPr>
        <w:t xml:space="preserve"> </w:t>
      </w:r>
      <w:r w:rsidRPr="004F38A7">
        <w:t>произношения;</w:t>
      </w:r>
      <w:r w:rsidRPr="004F38A7">
        <w:rPr>
          <w:spacing w:val="1"/>
        </w:rPr>
        <w:t xml:space="preserve"> </w:t>
      </w:r>
      <w:r w:rsidRPr="004F38A7">
        <w:t>использовать</w:t>
      </w:r>
      <w:r w:rsidRPr="004F38A7">
        <w:rPr>
          <w:spacing w:val="1"/>
        </w:rPr>
        <w:t xml:space="preserve"> </w:t>
      </w:r>
      <w:r w:rsidRPr="004F38A7">
        <w:t>средства</w:t>
      </w:r>
      <w:r w:rsidRPr="004F38A7">
        <w:rPr>
          <w:spacing w:val="1"/>
        </w:rPr>
        <w:t xml:space="preserve"> </w:t>
      </w:r>
      <w:r w:rsidRPr="004F38A7">
        <w:t>выразительности</w:t>
      </w:r>
      <w:r w:rsidRPr="004F38A7">
        <w:rPr>
          <w:spacing w:val="1"/>
        </w:rPr>
        <w:t xml:space="preserve"> </w:t>
      </w:r>
      <w:r w:rsidRPr="004F38A7">
        <w:t>(поза,</w:t>
      </w:r>
      <w:r w:rsidRPr="004F38A7">
        <w:rPr>
          <w:spacing w:val="1"/>
        </w:rPr>
        <w:t xml:space="preserve"> </w:t>
      </w:r>
      <w:r w:rsidRPr="004F38A7">
        <w:t>жесты,</w:t>
      </w:r>
      <w:r w:rsidRPr="004F38A7">
        <w:rPr>
          <w:spacing w:val="1"/>
        </w:rPr>
        <w:t xml:space="preserve"> </w:t>
      </w:r>
      <w:r w:rsidRPr="004F38A7">
        <w:t>мимика,</w:t>
      </w:r>
      <w:r w:rsidRPr="004F38A7">
        <w:rPr>
          <w:spacing w:val="1"/>
        </w:rPr>
        <w:t xml:space="preserve"> </w:t>
      </w:r>
      <w:r w:rsidRPr="004F38A7">
        <w:t>интонация,</w:t>
      </w:r>
      <w:r w:rsidRPr="004F38A7">
        <w:rPr>
          <w:spacing w:val="1"/>
        </w:rPr>
        <w:t xml:space="preserve"> </w:t>
      </w:r>
      <w:r w:rsidRPr="004F38A7">
        <w:t>движения). Воспитывает любовь к театру. Педагог учит детей использовать в театрализованной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разные</w:t>
      </w:r>
      <w:r w:rsidRPr="004F38A7">
        <w:rPr>
          <w:spacing w:val="1"/>
        </w:rPr>
        <w:t xml:space="preserve"> </w:t>
      </w:r>
      <w:r w:rsidRPr="004F38A7">
        <w:t>виды</w:t>
      </w:r>
      <w:r w:rsidRPr="004F38A7">
        <w:rPr>
          <w:spacing w:val="1"/>
        </w:rPr>
        <w:t xml:space="preserve"> </w:t>
      </w:r>
      <w:r w:rsidRPr="004F38A7">
        <w:t>театра</w:t>
      </w:r>
      <w:r w:rsidRPr="004F38A7">
        <w:rPr>
          <w:spacing w:val="1"/>
        </w:rPr>
        <w:t xml:space="preserve"> </w:t>
      </w:r>
      <w:r w:rsidRPr="004F38A7">
        <w:t>(бибабо,</w:t>
      </w:r>
      <w:r w:rsidRPr="004F38A7">
        <w:rPr>
          <w:spacing w:val="1"/>
        </w:rPr>
        <w:t xml:space="preserve"> </w:t>
      </w:r>
      <w:r w:rsidRPr="004F38A7">
        <w:t>пальчиковый,</w:t>
      </w:r>
      <w:r w:rsidRPr="004F38A7">
        <w:rPr>
          <w:spacing w:val="1"/>
        </w:rPr>
        <w:t xml:space="preserve"> </w:t>
      </w:r>
      <w:r w:rsidRPr="004F38A7">
        <w:t>театр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ложках,</w:t>
      </w:r>
      <w:r w:rsidRPr="004F38A7">
        <w:rPr>
          <w:spacing w:val="1"/>
        </w:rPr>
        <w:t xml:space="preserve"> </w:t>
      </w:r>
      <w:r w:rsidRPr="004F38A7">
        <w:t>картинок,</w:t>
      </w:r>
      <w:r w:rsidRPr="004F38A7">
        <w:rPr>
          <w:spacing w:val="1"/>
        </w:rPr>
        <w:t xml:space="preserve"> </w:t>
      </w:r>
      <w:r w:rsidRPr="004F38A7">
        <w:t>перчаточный, кукольный и другое). Воспитывает навыки театральной культуры, приобщает к</w:t>
      </w:r>
      <w:r w:rsidRPr="004F38A7">
        <w:rPr>
          <w:spacing w:val="1"/>
        </w:rPr>
        <w:t xml:space="preserve"> </w:t>
      </w:r>
      <w:r w:rsidRPr="004F38A7">
        <w:t>театральному</w:t>
      </w:r>
      <w:r w:rsidRPr="004F38A7">
        <w:rPr>
          <w:spacing w:val="1"/>
        </w:rPr>
        <w:t xml:space="preserve"> </w:t>
      </w:r>
      <w:r w:rsidRPr="004F38A7">
        <w:t>искусству</w:t>
      </w:r>
      <w:r w:rsidRPr="004F38A7">
        <w:rPr>
          <w:spacing w:val="1"/>
        </w:rPr>
        <w:t xml:space="preserve"> </w:t>
      </w:r>
      <w:r w:rsidRPr="004F38A7">
        <w:t>через</w:t>
      </w:r>
      <w:r w:rsidRPr="004F38A7">
        <w:rPr>
          <w:spacing w:val="1"/>
        </w:rPr>
        <w:t xml:space="preserve"> </w:t>
      </w:r>
      <w:r w:rsidRPr="004F38A7">
        <w:t>просмотр</w:t>
      </w:r>
      <w:r w:rsidRPr="004F38A7">
        <w:rPr>
          <w:spacing w:val="1"/>
        </w:rPr>
        <w:t xml:space="preserve"> </w:t>
      </w:r>
      <w:r w:rsidRPr="004F38A7">
        <w:t>театральных</w:t>
      </w:r>
      <w:r w:rsidRPr="004F38A7">
        <w:rPr>
          <w:spacing w:val="1"/>
        </w:rPr>
        <w:t xml:space="preserve"> </w:t>
      </w:r>
      <w:r w:rsidRPr="004F38A7">
        <w:t>постановок,</w:t>
      </w:r>
      <w:r w:rsidRPr="004F38A7">
        <w:rPr>
          <w:spacing w:val="61"/>
        </w:rPr>
        <w:t xml:space="preserve"> </w:t>
      </w:r>
      <w:r w:rsidRPr="004F38A7">
        <w:t>видеоматериалов;</w:t>
      </w:r>
      <w:r w:rsidRPr="004F38A7">
        <w:rPr>
          <w:spacing w:val="1"/>
        </w:rPr>
        <w:t xml:space="preserve"> </w:t>
      </w:r>
      <w:r w:rsidRPr="004F38A7">
        <w:t>рассказывает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театре,</w:t>
      </w:r>
      <w:r w:rsidRPr="004F38A7">
        <w:rPr>
          <w:spacing w:val="1"/>
        </w:rPr>
        <w:t xml:space="preserve"> </w:t>
      </w:r>
      <w:r w:rsidRPr="004F38A7">
        <w:t>театральных</w:t>
      </w:r>
      <w:r w:rsidRPr="004F38A7">
        <w:rPr>
          <w:spacing w:val="1"/>
        </w:rPr>
        <w:t xml:space="preserve"> </w:t>
      </w:r>
      <w:r w:rsidRPr="004F38A7">
        <w:t>профессиях.</w:t>
      </w:r>
      <w:r w:rsidRPr="004F38A7">
        <w:rPr>
          <w:spacing w:val="1"/>
        </w:rPr>
        <w:t xml:space="preserve"> </w:t>
      </w:r>
      <w:r w:rsidRPr="004F38A7">
        <w:t>Знакомит</w:t>
      </w:r>
      <w:r w:rsidRPr="004F38A7">
        <w:rPr>
          <w:spacing w:val="1"/>
        </w:rPr>
        <w:t xml:space="preserve"> </w:t>
      </w:r>
      <w:r w:rsidRPr="004F38A7">
        <w:t>со</w:t>
      </w:r>
      <w:r w:rsidRPr="004F38A7">
        <w:rPr>
          <w:spacing w:val="1"/>
        </w:rPr>
        <w:t xml:space="preserve"> </w:t>
      </w:r>
      <w:r w:rsidRPr="004F38A7">
        <w:t>средствами</w:t>
      </w:r>
      <w:r w:rsidRPr="004F38A7">
        <w:rPr>
          <w:spacing w:val="1"/>
        </w:rPr>
        <w:t xml:space="preserve"> </w:t>
      </w:r>
      <w:r w:rsidRPr="004F38A7">
        <w:t>погружения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художественные образы</w:t>
      </w:r>
      <w:r w:rsidRPr="004F38A7">
        <w:rPr>
          <w:spacing w:val="1"/>
        </w:rPr>
        <w:t xml:space="preserve"> </w:t>
      </w:r>
      <w:r w:rsidRPr="004F38A7">
        <w:t>(музыка,</w:t>
      </w:r>
      <w:r w:rsidRPr="004F38A7">
        <w:rPr>
          <w:spacing w:val="1"/>
        </w:rPr>
        <w:t xml:space="preserve"> </w:t>
      </w:r>
      <w:r w:rsidRPr="004F38A7">
        <w:t>слово,</w:t>
      </w:r>
      <w:r w:rsidRPr="004F38A7">
        <w:rPr>
          <w:spacing w:val="1"/>
        </w:rPr>
        <w:t xml:space="preserve"> </w:t>
      </w:r>
      <w:r w:rsidRPr="004F38A7">
        <w:t>хореография,</w:t>
      </w:r>
      <w:r w:rsidRPr="004F38A7">
        <w:rPr>
          <w:spacing w:val="1"/>
        </w:rPr>
        <w:t xml:space="preserve"> </w:t>
      </w:r>
      <w:r w:rsidRPr="004F38A7">
        <w:t>декорации, костюм,</w:t>
      </w:r>
      <w:r w:rsidRPr="004F38A7">
        <w:rPr>
          <w:spacing w:val="1"/>
        </w:rPr>
        <w:t xml:space="preserve"> </w:t>
      </w:r>
      <w:r w:rsidRPr="004F38A7">
        <w:t>грим и</w:t>
      </w:r>
      <w:r w:rsidRPr="004F38A7">
        <w:rPr>
          <w:spacing w:val="1"/>
        </w:rPr>
        <w:t xml:space="preserve"> </w:t>
      </w:r>
      <w:r w:rsidRPr="004F38A7">
        <w:t>другое)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возможностями распознавать их особенности. Педагог учит детей использовать разные формы</w:t>
      </w:r>
      <w:r w:rsidRPr="004F38A7">
        <w:rPr>
          <w:spacing w:val="1"/>
        </w:rPr>
        <w:t xml:space="preserve"> </w:t>
      </w:r>
      <w:r w:rsidRPr="004F38A7">
        <w:t>взаимодействия детей и взрослых в театрализованной игре. Развивает воображение и фантазию</w:t>
      </w:r>
      <w:r w:rsidRPr="004F38A7">
        <w:rPr>
          <w:spacing w:val="1"/>
        </w:rPr>
        <w:t xml:space="preserve"> </w:t>
      </w:r>
      <w:r w:rsidRPr="004F38A7">
        <w:t>детей в создании и исполнении ролей. Педагог формирует у детей умение вносить изменения и</w:t>
      </w:r>
      <w:r w:rsidRPr="004F38A7">
        <w:rPr>
          <w:spacing w:val="1"/>
        </w:rPr>
        <w:t xml:space="preserve"> </w:t>
      </w:r>
      <w:r w:rsidRPr="004F38A7">
        <w:t>придумывать новые сюжетные линии сказок, литературных произведений, передавая их образ</w:t>
      </w:r>
      <w:r w:rsidRPr="004F38A7">
        <w:rPr>
          <w:spacing w:val="1"/>
        </w:rPr>
        <w:t xml:space="preserve"> </w:t>
      </w:r>
      <w:r w:rsidRPr="004F38A7">
        <w:t>выразительными средствами в игре драматизации, спектакле; формирует умение выразительно</w:t>
      </w:r>
      <w:r w:rsidRPr="004F38A7">
        <w:rPr>
          <w:spacing w:val="1"/>
        </w:rPr>
        <w:t xml:space="preserve"> </w:t>
      </w:r>
      <w:r w:rsidRPr="004F38A7">
        <w:t>передавать в действии, мимике, пантомимике, интонации эмоциональное состояние персонажей;</w:t>
      </w:r>
      <w:r w:rsidRPr="004F38A7">
        <w:rPr>
          <w:spacing w:val="-57"/>
        </w:rPr>
        <w:t xml:space="preserve"> </w:t>
      </w:r>
      <w:r w:rsidRPr="004F38A7">
        <w:t>самостоятельно</w:t>
      </w:r>
      <w:r w:rsidRPr="004F38A7">
        <w:rPr>
          <w:spacing w:val="1"/>
        </w:rPr>
        <w:t xml:space="preserve"> </w:t>
      </w:r>
      <w:r w:rsidRPr="004F38A7">
        <w:t>придумывать</w:t>
      </w:r>
      <w:r w:rsidRPr="004F38A7">
        <w:rPr>
          <w:spacing w:val="1"/>
        </w:rPr>
        <w:t xml:space="preserve"> </w:t>
      </w:r>
      <w:r w:rsidRPr="004F38A7">
        <w:t>детали</w:t>
      </w:r>
      <w:r w:rsidRPr="004F38A7">
        <w:rPr>
          <w:spacing w:val="1"/>
        </w:rPr>
        <w:t xml:space="preserve"> </w:t>
      </w:r>
      <w:r w:rsidRPr="004F38A7">
        <w:t>костюма;</w:t>
      </w:r>
      <w:r w:rsidRPr="004F38A7">
        <w:rPr>
          <w:spacing w:val="1"/>
        </w:rPr>
        <w:t xml:space="preserve"> </w:t>
      </w:r>
      <w:r w:rsidRPr="004F38A7">
        <w:t>формирует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умение</w:t>
      </w:r>
      <w:r w:rsidRPr="004F38A7">
        <w:rPr>
          <w:spacing w:val="1"/>
        </w:rPr>
        <w:t xml:space="preserve"> </w:t>
      </w:r>
      <w:r w:rsidRPr="004F38A7">
        <w:t>действовать</w:t>
      </w:r>
      <w:r w:rsidRPr="004F38A7">
        <w:rPr>
          <w:spacing w:val="60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говорить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имени</w:t>
      </w:r>
      <w:r w:rsidRPr="004F38A7">
        <w:rPr>
          <w:spacing w:val="1"/>
        </w:rPr>
        <w:t xml:space="preserve"> </w:t>
      </w:r>
      <w:r w:rsidRPr="004F38A7">
        <w:t>разных</w:t>
      </w:r>
      <w:r w:rsidRPr="004F38A7">
        <w:rPr>
          <w:spacing w:val="1"/>
        </w:rPr>
        <w:t xml:space="preserve"> </w:t>
      </w:r>
      <w:r w:rsidRPr="004F38A7">
        <w:t>персонажей,</w:t>
      </w:r>
      <w:r w:rsidRPr="004F38A7">
        <w:rPr>
          <w:spacing w:val="1"/>
        </w:rPr>
        <w:t xml:space="preserve"> </w:t>
      </w:r>
      <w:r w:rsidRPr="004F38A7">
        <w:t>сочетать</w:t>
      </w:r>
      <w:r w:rsidRPr="004F38A7">
        <w:rPr>
          <w:spacing w:val="1"/>
        </w:rPr>
        <w:t xml:space="preserve"> </w:t>
      </w:r>
      <w:r w:rsidRPr="004F38A7">
        <w:t>движения</w:t>
      </w:r>
      <w:r w:rsidRPr="004F38A7">
        <w:rPr>
          <w:spacing w:val="1"/>
        </w:rPr>
        <w:t xml:space="preserve"> </w:t>
      </w:r>
      <w:r w:rsidRPr="004F38A7">
        <w:t>театральных</w:t>
      </w:r>
      <w:r w:rsidRPr="004F38A7">
        <w:rPr>
          <w:spacing w:val="1"/>
        </w:rPr>
        <w:t xml:space="preserve"> </w:t>
      </w:r>
      <w:r w:rsidRPr="004F38A7">
        <w:t>игрушек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речью.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-3"/>
        </w:rPr>
        <w:t xml:space="preserve"> </w:t>
      </w:r>
      <w:r w:rsidRPr="004F38A7">
        <w:t>формирует</w:t>
      </w:r>
      <w:r w:rsidRPr="004F38A7">
        <w:rPr>
          <w:spacing w:val="3"/>
        </w:rPr>
        <w:t xml:space="preserve"> </w:t>
      </w:r>
      <w:r w:rsidRPr="004F38A7">
        <w:t>умение</w:t>
      </w:r>
      <w:r w:rsidRPr="004F38A7">
        <w:rPr>
          <w:spacing w:val="-3"/>
        </w:rPr>
        <w:t xml:space="preserve"> </w:t>
      </w:r>
      <w:r w:rsidRPr="004F38A7">
        <w:t>проводить</w:t>
      </w:r>
      <w:r w:rsidRPr="004F38A7">
        <w:rPr>
          <w:spacing w:val="-2"/>
        </w:rPr>
        <w:t xml:space="preserve"> </w:t>
      </w:r>
      <w:r w:rsidRPr="004F38A7">
        <w:t>анализ</w:t>
      </w:r>
      <w:r w:rsidRPr="004F38A7">
        <w:rPr>
          <w:spacing w:val="-2"/>
        </w:rPr>
        <w:t xml:space="preserve"> </w:t>
      </w:r>
      <w:r w:rsidRPr="004F38A7">
        <w:t>сыгранных</w:t>
      </w:r>
      <w:r w:rsidRPr="004F38A7">
        <w:rPr>
          <w:spacing w:val="-1"/>
        </w:rPr>
        <w:t xml:space="preserve"> </w:t>
      </w:r>
      <w:r w:rsidRPr="004F38A7">
        <w:t>ролей,</w:t>
      </w:r>
      <w:r w:rsidRPr="004F38A7">
        <w:rPr>
          <w:spacing w:val="-5"/>
        </w:rPr>
        <w:t xml:space="preserve"> </w:t>
      </w:r>
      <w:r w:rsidRPr="004F38A7">
        <w:t>просмотренных спектаклей.</w:t>
      </w:r>
    </w:p>
    <w:p w14:paraId="64B23CC9" w14:textId="77777777" w:rsidR="009D1A0F" w:rsidRPr="004F38A7" w:rsidRDefault="009D1A0F">
      <w:pPr>
        <w:spacing w:line="275" w:lineRule="exact"/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Культурно-досуговая</w:t>
      </w:r>
      <w:r w:rsidRPr="004F38A7">
        <w:rPr>
          <w:i/>
          <w:spacing w:val="-10"/>
          <w:sz w:val="24"/>
        </w:rPr>
        <w:t xml:space="preserve"> </w:t>
      </w:r>
      <w:r w:rsidRPr="004F38A7">
        <w:rPr>
          <w:i/>
          <w:sz w:val="24"/>
        </w:rPr>
        <w:t>деятельность</w:t>
      </w:r>
    </w:p>
    <w:p w14:paraId="24D2E12F" w14:textId="77777777" w:rsidR="009D1A0F" w:rsidRPr="004F38A7" w:rsidRDefault="009D1A0F">
      <w:pPr>
        <w:pStyle w:val="a3"/>
        <w:ind w:right="118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продолжает</w:t>
      </w:r>
      <w:r w:rsidRPr="004F38A7">
        <w:rPr>
          <w:spacing w:val="1"/>
        </w:rPr>
        <w:t xml:space="preserve"> </w:t>
      </w:r>
      <w:r w:rsidRPr="004F38A7">
        <w:t>формировать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умение</w:t>
      </w:r>
      <w:r w:rsidRPr="004F38A7">
        <w:rPr>
          <w:spacing w:val="1"/>
        </w:rPr>
        <w:t xml:space="preserve"> </w:t>
      </w:r>
      <w:r w:rsidRPr="004F38A7">
        <w:t>проводить</w:t>
      </w:r>
      <w:r w:rsidRPr="004F38A7">
        <w:rPr>
          <w:spacing w:val="1"/>
        </w:rPr>
        <w:t xml:space="preserve"> </w:t>
      </w:r>
      <w:r w:rsidRPr="004F38A7">
        <w:t>свободное</w:t>
      </w:r>
      <w:r w:rsidRPr="004F38A7">
        <w:rPr>
          <w:spacing w:val="1"/>
        </w:rPr>
        <w:t xml:space="preserve"> </w:t>
      </w:r>
      <w:r w:rsidRPr="004F38A7">
        <w:t>время</w:t>
      </w:r>
      <w:r w:rsidRPr="004F38A7">
        <w:rPr>
          <w:spacing w:val="6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интересом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пользой</w:t>
      </w:r>
      <w:r w:rsidRPr="004F38A7">
        <w:rPr>
          <w:spacing w:val="1"/>
        </w:rPr>
        <w:t xml:space="preserve"> </w:t>
      </w:r>
      <w:r w:rsidRPr="004F38A7">
        <w:t>(рассматривание</w:t>
      </w:r>
      <w:r w:rsidRPr="004F38A7">
        <w:rPr>
          <w:spacing w:val="1"/>
        </w:rPr>
        <w:t xml:space="preserve"> </w:t>
      </w:r>
      <w:r w:rsidRPr="004F38A7">
        <w:t>иллюстраций,</w:t>
      </w:r>
      <w:r w:rsidRPr="004F38A7">
        <w:rPr>
          <w:spacing w:val="1"/>
        </w:rPr>
        <w:t xml:space="preserve"> </w:t>
      </w:r>
      <w:r w:rsidRPr="004F38A7">
        <w:t>просмотр</w:t>
      </w:r>
      <w:r w:rsidRPr="004F38A7">
        <w:rPr>
          <w:spacing w:val="1"/>
        </w:rPr>
        <w:t xml:space="preserve"> </w:t>
      </w:r>
      <w:r w:rsidRPr="004F38A7">
        <w:t>анимационных</w:t>
      </w:r>
      <w:r w:rsidRPr="004F38A7">
        <w:rPr>
          <w:spacing w:val="1"/>
        </w:rPr>
        <w:t xml:space="preserve"> </w:t>
      </w:r>
      <w:r w:rsidRPr="004F38A7">
        <w:t>фильмов,</w:t>
      </w:r>
      <w:r w:rsidRPr="004F38A7">
        <w:rPr>
          <w:spacing w:val="1"/>
        </w:rPr>
        <w:t xml:space="preserve"> </w:t>
      </w:r>
      <w:r w:rsidRPr="004F38A7">
        <w:t>слушание</w:t>
      </w:r>
      <w:r w:rsidRPr="004F38A7">
        <w:rPr>
          <w:spacing w:val="1"/>
        </w:rPr>
        <w:t xml:space="preserve"> </w:t>
      </w:r>
      <w:r w:rsidRPr="004F38A7">
        <w:t>музыки,</w:t>
      </w:r>
      <w:r w:rsidRPr="004F38A7">
        <w:rPr>
          <w:spacing w:val="1"/>
        </w:rPr>
        <w:t xml:space="preserve"> </w:t>
      </w:r>
      <w:r w:rsidRPr="004F38A7">
        <w:t>конструирование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так</w:t>
      </w:r>
      <w:r w:rsidRPr="004F38A7">
        <w:rPr>
          <w:spacing w:val="1"/>
        </w:rPr>
        <w:t xml:space="preserve"> </w:t>
      </w:r>
      <w:r w:rsidRPr="004F38A7">
        <w:t>далее).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активность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участие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подготовке развлечений. Формирует навыки культуры общения со сверстниками, педагогами и</w:t>
      </w:r>
      <w:r w:rsidRPr="004F38A7">
        <w:rPr>
          <w:spacing w:val="1"/>
        </w:rPr>
        <w:t xml:space="preserve"> </w:t>
      </w:r>
      <w:r w:rsidRPr="004F38A7">
        <w:t>гостями. Педагог расширяет знания детей об обычаях и традициях народов России, воспитывает</w:t>
      </w:r>
      <w:r w:rsidRPr="004F38A7">
        <w:rPr>
          <w:spacing w:val="1"/>
        </w:rPr>
        <w:t xml:space="preserve"> </w:t>
      </w:r>
      <w:r w:rsidRPr="004F38A7">
        <w:t>уважение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культуре</w:t>
      </w:r>
      <w:r w:rsidRPr="004F38A7">
        <w:rPr>
          <w:spacing w:val="1"/>
        </w:rPr>
        <w:t xml:space="preserve"> </w:t>
      </w:r>
      <w:r w:rsidRPr="004F38A7">
        <w:t>других</w:t>
      </w:r>
      <w:r w:rsidRPr="004F38A7">
        <w:rPr>
          <w:spacing w:val="1"/>
        </w:rPr>
        <w:t xml:space="preserve"> </w:t>
      </w:r>
      <w:r w:rsidRPr="004F38A7">
        <w:t>этносов.</w:t>
      </w:r>
      <w:r w:rsidRPr="004F38A7">
        <w:rPr>
          <w:spacing w:val="1"/>
        </w:rPr>
        <w:t xml:space="preserve"> </w:t>
      </w:r>
      <w:r w:rsidRPr="004F38A7">
        <w:t>Формирует</w:t>
      </w:r>
      <w:r w:rsidRPr="004F38A7">
        <w:rPr>
          <w:spacing w:val="1"/>
        </w:rPr>
        <w:t xml:space="preserve"> </w:t>
      </w:r>
      <w:r w:rsidRPr="004F38A7">
        <w:t>чувство</w:t>
      </w:r>
      <w:r w:rsidRPr="004F38A7">
        <w:rPr>
          <w:spacing w:val="1"/>
        </w:rPr>
        <w:t xml:space="preserve"> </w:t>
      </w:r>
      <w:r w:rsidRPr="004F38A7">
        <w:t>удовлетворения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участия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совместной</w:t>
      </w:r>
      <w:r w:rsidRPr="004F38A7">
        <w:rPr>
          <w:spacing w:val="1"/>
        </w:rPr>
        <w:t xml:space="preserve"> </w:t>
      </w:r>
      <w:r w:rsidRPr="004F38A7">
        <w:t>досуговой</w:t>
      </w:r>
      <w:r w:rsidRPr="004F38A7">
        <w:rPr>
          <w:spacing w:val="1"/>
        </w:rPr>
        <w:t xml:space="preserve"> </w:t>
      </w:r>
      <w:r w:rsidRPr="004F38A7">
        <w:t>деятельности.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интерес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подготовке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участию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праздничных мероприятиях, опираясь на полученные навыки и опыт. Поощряет реализацию</w:t>
      </w:r>
      <w:r w:rsidRPr="004F38A7">
        <w:rPr>
          <w:spacing w:val="1"/>
        </w:rPr>
        <w:t xml:space="preserve"> </w:t>
      </w:r>
      <w:r w:rsidRPr="004F38A7">
        <w:t>творческих</w:t>
      </w:r>
      <w:r w:rsidRPr="004F38A7">
        <w:rPr>
          <w:spacing w:val="1"/>
        </w:rPr>
        <w:t xml:space="preserve"> </w:t>
      </w:r>
      <w:r w:rsidRPr="004F38A7">
        <w:t>проявлений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объединениях</w:t>
      </w:r>
      <w:r w:rsidRPr="004F38A7">
        <w:rPr>
          <w:spacing w:val="-1"/>
        </w:rPr>
        <w:t xml:space="preserve"> </w:t>
      </w:r>
      <w:r w:rsidRPr="004F38A7">
        <w:t>дополнительного</w:t>
      </w:r>
      <w:r w:rsidRPr="004F38A7">
        <w:rPr>
          <w:spacing w:val="-1"/>
        </w:rPr>
        <w:t xml:space="preserve"> </w:t>
      </w:r>
      <w:r w:rsidRPr="004F38A7">
        <w:t>образования.</w:t>
      </w:r>
    </w:p>
    <w:p w14:paraId="49158CB5" w14:textId="77777777" w:rsidR="009D1A0F" w:rsidRPr="004F38A7" w:rsidRDefault="009D1A0F">
      <w:pPr>
        <w:pStyle w:val="a3"/>
        <w:spacing w:before="1"/>
        <w:ind w:left="0" w:firstLine="0"/>
        <w:jc w:val="left"/>
      </w:pPr>
    </w:p>
    <w:p w14:paraId="5AC3E447" w14:textId="77777777" w:rsidR="009D1A0F" w:rsidRPr="004F38A7" w:rsidRDefault="009D1A0F">
      <w:pPr>
        <w:ind w:left="116" w:right="120" w:firstLine="707"/>
        <w:jc w:val="both"/>
        <w:rPr>
          <w:i/>
          <w:sz w:val="24"/>
        </w:rPr>
      </w:pPr>
      <w:r w:rsidRPr="004F38A7">
        <w:rPr>
          <w:i/>
          <w:sz w:val="24"/>
        </w:rPr>
        <w:t>Решение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совокупных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задач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воспитания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в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рамках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образовательной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области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«Художественно-эстетическое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развитие</w:t>
      </w:r>
      <w:r w:rsidRPr="004F38A7">
        <w:rPr>
          <w:i/>
          <w:spacing w:val="1"/>
          <w:sz w:val="24"/>
        </w:rPr>
        <w:t xml:space="preserve">» </w:t>
      </w:r>
      <w:r w:rsidRPr="004F38A7">
        <w:rPr>
          <w:i/>
          <w:sz w:val="24"/>
        </w:rPr>
        <w:t>направлено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на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приобщение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детей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к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ценностям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«Культура»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«Красота», что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предполагает:</w:t>
      </w:r>
    </w:p>
    <w:p w14:paraId="2819608B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1074"/>
        </w:tabs>
        <w:ind w:right="121" w:firstLine="707"/>
        <w:rPr>
          <w:sz w:val="24"/>
        </w:rPr>
      </w:pPr>
      <w:r w:rsidRPr="004F38A7">
        <w:rPr>
          <w:sz w:val="24"/>
        </w:rPr>
        <w:t>воспитание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(удивления,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радости,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восхищения)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объектам и явлениям окружающего мира (природного, бытового, социального), к произведениям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видов,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жанров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стилей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искусства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(в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соответствии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возрастными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особенностями);</w:t>
      </w:r>
    </w:p>
    <w:p w14:paraId="70998BC9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1046"/>
        </w:tabs>
        <w:ind w:right="126" w:firstLine="707"/>
        <w:rPr>
          <w:sz w:val="24"/>
        </w:rPr>
      </w:pPr>
      <w:r w:rsidRPr="004F38A7">
        <w:rPr>
          <w:sz w:val="24"/>
        </w:rPr>
        <w:t>приобщение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традициям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великому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наследию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российского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шедеврам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мировой художественной культуры;</w:t>
      </w:r>
    </w:p>
    <w:p w14:paraId="4D948F50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1024"/>
          <w:tab w:val="left" w:pos="2948"/>
        </w:tabs>
        <w:ind w:right="117" w:firstLine="767"/>
        <w:rPr>
          <w:sz w:val="24"/>
        </w:rPr>
      </w:pPr>
      <w:r w:rsidRPr="004F38A7">
        <w:rPr>
          <w:sz w:val="24"/>
        </w:rPr>
        <w:t>становление</w:t>
      </w:r>
      <w:r w:rsidRPr="004F38A7">
        <w:rPr>
          <w:sz w:val="24"/>
        </w:rPr>
        <w:tab/>
        <w:t>эстетического,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эмоционально-ценностного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окружающему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миру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для гармонизации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внешнего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внутреннего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мира ребенка;</w:t>
      </w:r>
    </w:p>
    <w:p w14:paraId="574ABC1D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986"/>
        </w:tabs>
        <w:spacing w:before="1"/>
        <w:ind w:right="126" w:firstLine="707"/>
        <w:rPr>
          <w:sz w:val="24"/>
        </w:rPr>
      </w:pPr>
      <w:r w:rsidRPr="004F38A7">
        <w:rPr>
          <w:sz w:val="24"/>
        </w:rPr>
        <w:t>создание условий для раскрытия детьми базовых ценностей и их проживания в 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художественно-творческой деятельности;</w:t>
      </w:r>
    </w:p>
    <w:p w14:paraId="691F8C62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1026"/>
        </w:tabs>
        <w:ind w:right="127" w:firstLine="707"/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целостной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картины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интеграции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интеллектуального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эмоционально-образного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способов его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освоения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детьми;</w:t>
      </w:r>
    </w:p>
    <w:p w14:paraId="7A59825C" w14:textId="77777777" w:rsidR="009D1A0F" w:rsidRPr="004F38A7" w:rsidRDefault="009D1A0F">
      <w:pPr>
        <w:pStyle w:val="a5"/>
        <w:numPr>
          <w:ilvl w:val="0"/>
          <w:numId w:val="74"/>
        </w:numPr>
        <w:tabs>
          <w:tab w:val="left" w:pos="1055"/>
        </w:tabs>
        <w:ind w:right="125" w:firstLine="707"/>
        <w:rPr>
          <w:sz w:val="24"/>
        </w:rPr>
      </w:pPr>
      <w:r w:rsidRPr="004F38A7">
        <w:rPr>
          <w:sz w:val="24"/>
        </w:rPr>
        <w:t>создание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выявления,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реализации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потенциала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каждого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учетом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готовности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самореализации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 сотворчеству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другими людьми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(детьми и взрослыми).</w:t>
      </w:r>
    </w:p>
    <w:p w14:paraId="56EAFFCD" w14:textId="77777777" w:rsidR="009D1A0F" w:rsidRPr="004F38A7" w:rsidRDefault="009D1A0F">
      <w:pPr>
        <w:pStyle w:val="a3"/>
        <w:spacing w:before="4"/>
        <w:ind w:left="0" w:firstLine="0"/>
        <w:jc w:val="left"/>
      </w:pPr>
    </w:p>
    <w:p w14:paraId="10644965" w14:textId="77777777" w:rsidR="009D1A0F" w:rsidRPr="004F38A7" w:rsidRDefault="009D1A0F">
      <w:pPr>
        <w:pStyle w:val="2"/>
        <w:spacing w:line="240" w:lineRule="auto"/>
        <w:ind w:right="2034"/>
      </w:pPr>
      <w:r w:rsidRPr="004F38A7">
        <w:t>Используемые парциальные программы дошкольного образования</w:t>
      </w:r>
      <w:r w:rsidRPr="004F38A7">
        <w:rPr>
          <w:spacing w:val="-58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учебно-методические</w:t>
      </w:r>
      <w:r w:rsidRPr="004F38A7">
        <w:rPr>
          <w:spacing w:val="-1"/>
        </w:rPr>
        <w:t xml:space="preserve"> </w:t>
      </w:r>
      <w:r w:rsidRPr="004F38A7">
        <w:t>пособия</w:t>
      </w:r>
    </w:p>
    <w:p w14:paraId="72606D12" w14:textId="77777777" w:rsidR="009D1A0F" w:rsidRPr="004F38A7" w:rsidRDefault="009D1A0F">
      <w:pPr>
        <w:pStyle w:val="a3"/>
        <w:spacing w:line="271" w:lineRule="exact"/>
        <w:ind w:left="824" w:firstLine="0"/>
      </w:pPr>
      <w:r w:rsidRPr="004F38A7">
        <w:t>Комарова</w:t>
      </w:r>
      <w:r w:rsidRPr="004F38A7">
        <w:rPr>
          <w:spacing w:val="-6"/>
        </w:rPr>
        <w:t xml:space="preserve"> </w:t>
      </w:r>
      <w:r w:rsidRPr="004F38A7">
        <w:t>Т.С.</w:t>
      </w:r>
      <w:r w:rsidRPr="004F38A7">
        <w:rPr>
          <w:spacing w:val="-4"/>
        </w:rPr>
        <w:t xml:space="preserve"> </w:t>
      </w:r>
      <w:r w:rsidRPr="004F38A7">
        <w:t>Развитие</w:t>
      </w:r>
      <w:r w:rsidRPr="004F38A7">
        <w:rPr>
          <w:spacing w:val="-5"/>
        </w:rPr>
        <w:t xml:space="preserve"> </w:t>
      </w:r>
      <w:r w:rsidRPr="004F38A7">
        <w:t>художественных</w:t>
      </w:r>
      <w:r w:rsidRPr="004F38A7">
        <w:rPr>
          <w:spacing w:val="-3"/>
        </w:rPr>
        <w:t xml:space="preserve"> </w:t>
      </w:r>
      <w:r w:rsidRPr="004F38A7">
        <w:t>способностей</w:t>
      </w:r>
      <w:r w:rsidRPr="004F38A7">
        <w:rPr>
          <w:spacing w:val="-3"/>
        </w:rPr>
        <w:t xml:space="preserve"> </w:t>
      </w:r>
      <w:r w:rsidRPr="004F38A7">
        <w:t>дошкольников.</w:t>
      </w:r>
    </w:p>
    <w:p w14:paraId="78455362" w14:textId="77777777" w:rsidR="009D1A0F" w:rsidRPr="004F38A7" w:rsidRDefault="009D1A0F">
      <w:pPr>
        <w:spacing w:line="271" w:lineRule="exact"/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169CBC95" w14:textId="77777777" w:rsidR="009D1A0F" w:rsidRPr="004F38A7" w:rsidRDefault="009D1A0F">
      <w:pPr>
        <w:pStyle w:val="a3"/>
        <w:spacing w:before="76" w:line="237" w:lineRule="auto"/>
        <w:ind w:left="824" w:right="116" w:firstLine="0"/>
      </w:pPr>
      <w:r w:rsidRPr="004F38A7">
        <w:lastRenderedPageBreak/>
        <w:t>Комарова Т. С. Изобразительная деятельность в детском саду: Младшая группа (3-4 года).</w:t>
      </w:r>
      <w:r w:rsidRPr="004F38A7">
        <w:rPr>
          <w:spacing w:val="-57"/>
        </w:rPr>
        <w:t xml:space="preserve"> </w:t>
      </w:r>
      <w:r w:rsidRPr="004F38A7">
        <w:t>Лыкова</w:t>
      </w:r>
      <w:r w:rsidRPr="004F38A7">
        <w:rPr>
          <w:spacing w:val="4"/>
        </w:rPr>
        <w:t xml:space="preserve"> </w:t>
      </w:r>
      <w:r w:rsidRPr="004F38A7">
        <w:t>И.А.</w:t>
      </w:r>
      <w:r w:rsidRPr="004F38A7">
        <w:rPr>
          <w:spacing w:val="6"/>
        </w:rPr>
        <w:t xml:space="preserve"> </w:t>
      </w:r>
      <w:r w:rsidRPr="004F38A7">
        <w:t>Программа</w:t>
      </w:r>
      <w:r w:rsidRPr="004F38A7">
        <w:rPr>
          <w:spacing w:val="5"/>
        </w:rPr>
        <w:t xml:space="preserve"> </w:t>
      </w:r>
      <w:r w:rsidRPr="004F38A7">
        <w:t>художественного</w:t>
      </w:r>
      <w:r w:rsidRPr="004F38A7">
        <w:rPr>
          <w:spacing w:val="6"/>
        </w:rPr>
        <w:t xml:space="preserve"> </w:t>
      </w:r>
      <w:r w:rsidRPr="004F38A7">
        <w:t>воспитания,</w:t>
      </w:r>
      <w:r w:rsidRPr="004F38A7">
        <w:rPr>
          <w:spacing w:val="6"/>
        </w:rPr>
        <w:t xml:space="preserve"> </w:t>
      </w:r>
      <w:r w:rsidRPr="004F38A7">
        <w:t>обучения</w:t>
      </w:r>
      <w:r w:rsidRPr="004F38A7">
        <w:rPr>
          <w:spacing w:val="6"/>
        </w:rPr>
        <w:t xml:space="preserve"> </w:t>
      </w:r>
      <w:r w:rsidRPr="004F38A7">
        <w:t>и</w:t>
      </w:r>
      <w:r w:rsidRPr="004F38A7">
        <w:rPr>
          <w:spacing w:val="7"/>
        </w:rPr>
        <w:t xml:space="preserve"> </w:t>
      </w:r>
      <w:r w:rsidRPr="004F38A7">
        <w:t>развития</w:t>
      </w:r>
      <w:r w:rsidRPr="004F38A7">
        <w:rPr>
          <w:spacing w:val="6"/>
        </w:rPr>
        <w:t xml:space="preserve"> </w:t>
      </w:r>
      <w:r w:rsidRPr="004F38A7">
        <w:t>детей</w:t>
      </w:r>
      <w:r w:rsidRPr="004F38A7">
        <w:rPr>
          <w:spacing w:val="7"/>
        </w:rPr>
        <w:t xml:space="preserve"> </w:t>
      </w:r>
      <w:r w:rsidRPr="004F38A7">
        <w:t>2-7</w:t>
      </w:r>
      <w:r w:rsidRPr="004F38A7">
        <w:rPr>
          <w:spacing w:val="6"/>
        </w:rPr>
        <w:t xml:space="preserve"> </w:t>
      </w:r>
      <w:r w:rsidRPr="004F38A7">
        <w:t>лет</w:t>
      </w:r>
    </w:p>
    <w:p w14:paraId="15FB5BDA" w14:textId="77777777" w:rsidR="009D1A0F" w:rsidRPr="004F38A7" w:rsidRDefault="009D1A0F">
      <w:pPr>
        <w:pStyle w:val="a3"/>
        <w:spacing w:before="1"/>
        <w:ind w:firstLine="0"/>
      </w:pPr>
      <w:r w:rsidRPr="004F38A7">
        <w:t>«Цветные</w:t>
      </w:r>
      <w:r w:rsidRPr="004F38A7">
        <w:rPr>
          <w:spacing w:val="-5"/>
        </w:rPr>
        <w:t xml:space="preserve"> </w:t>
      </w:r>
      <w:r w:rsidRPr="004F38A7">
        <w:t>ладошки».</w:t>
      </w:r>
      <w:r w:rsidRPr="004F38A7">
        <w:rPr>
          <w:spacing w:val="-1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М.:</w:t>
      </w:r>
      <w:r w:rsidRPr="004F38A7">
        <w:rPr>
          <w:spacing w:val="-2"/>
        </w:rPr>
        <w:t xml:space="preserve"> </w:t>
      </w:r>
      <w:r w:rsidRPr="004F38A7">
        <w:t>Карапуз-дидактика,</w:t>
      </w:r>
      <w:r w:rsidRPr="004F38A7">
        <w:rPr>
          <w:spacing w:val="-6"/>
        </w:rPr>
        <w:t xml:space="preserve"> </w:t>
      </w:r>
      <w:r w:rsidRPr="004F38A7">
        <w:t>2007.</w:t>
      </w:r>
    </w:p>
    <w:p w14:paraId="66FF64C1" w14:textId="77777777" w:rsidR="009D1A0F" w:rsidRPr="004F38A7" w:rsidRDefault="009D1A0F">
      <w:pPr>
        <w:pStyle w:val="a3"/>
        <w:spacing w:before="1"/>
        <w:ind w:right="114"/>
      </w:pPr>
      <w:r w:rsidRPr="004F38A7">
        <w:t>Лыкова</w:t>
      </w:r>
      <w:r w:rsidRPr="004F38A7">
        <w:rPr>
          <w:spacing w:val="1"/>
        </w:rPr>
        <w:t xml:space="preserve"> </w:t>
      </w:r>
      <w:r w:rsidRPr="004F38A7">
        <w:t>И.А.</w:t>
      </w:r>
      <w:r w:rsidRPr="004F38A7">
        <w:rPr>
          <w:spacing w:val="1"/>
        </w:rPr>
        <w:t xml:space="preserve"> </w:t>
      </w:r>
      <w:r w:rsidRPr="004F38A7">
        <w:t>Изобразительная</w:t>
      </w:r>
      <w:r w:rsidRPr="004F38A7">
        <w:rPr>
          <w:spacing w:val="1"/>
        </w:rPr>
        <w:t xml:space="preserve"> </w:t>
      </w:r>
      <w:r w:rsidRPr="004F38A7">
        <w:t>деятельность:</w:t>
      </w:r>
      <w:r w:rsidRPr="004F38A7">
        <w:rPr>
          <w:spacing w:val="1"/>
        </w:rPr>
        <w:t xml:space="preserve"> </w:t>
      </w:r>
      <w:r w:rsidRPr="004F38A7">
        <w:t>планирование,</w:t>
      </w:r>
      <w:r w:rsidRPr="004F38A7">
        <w:rPr>
          <w:spacing w:val="1"/>
        </w:rPr>
        <w:t xml:space="preserve"> </w:t>
      </w:r>
      <w:r w:rsidRPr="004F38A7">
        <w:t>конспекты</w:t>
      </w:r>
      <w:r w:rsidRPr="004F38A7">
        <w:rPr>
          <w:spacing w:val="1"/>
        </w:rPr>
        <w:t xml:space="preserve"> </w:t>
      </w:r>
      <w:r w:rsidRPr="004F38A7">
        <w:t>занятий,</w:t>
      </w:r>
      <w:r w:rsidRPr="004F38A7">
        <w:rPr>
          <w:spacing w:val="1"/>
        </w:rPr>
        <w:t xml:space="preserve"> </w:t>
      </w:r>
      <w:r w:rsidRPr="004F38A7">
        <w:t>методические</w:t>
      </w:r>
      <w:r w:rsidRPr="004F38A7">
        <w:rPr>
          <w:spacing w:val="1"/>
        </w:rPr>
        <w:t xml:space="preserve"> </w:t>
      </w:r>
      <w:r w:rsidRPr="004F38A7">
        <w:t>рекомендации</w:t>
      </w:r>
      <w:r w:rsidRPr="004F38A7">
        <w:rPr>
          <w:spacing w:val="1"/>
        </w:rPr>
        <w:t xml:space="preserve"> </w:t>
      </w:r>
      <w:r w:rsidRPr="004F38A7">
        <w:t>(младшая,</w:t>
      </w:r>
      <w:r w:rsidRPr="004F38A7">
        <w:rPr>
          <w:spacing w:val="1"/>
        </w:rPr>
        <w:t xml:space="preserve"> </w:t>
      </w:r>
      <w:r w:rsidRPr="004F38A7">
        <w:t>средняя,</w:t>
      </w:r>
      <w:r w:rsidRPr="004F38A7">
        <w:rPr>
          <w:spacing w:val="1"/>
        </w:rPr>
        <w:t xml:space="preserve"> </w:t>
      </w:r>
      <w:r w:rsidRPr="004F38A7">
        <w:t>старшая,</w:t>
      </w:r>
      <w:r w:rsidRPr="004F38A7">
        <w:rPr>
          <w:spacing w:val="1"/>
        </w:rPr>
        <w:t xml:space="preserve"> </w:t>
      </w:r>
      <w:r w:rsidRPr="004F38A7">
        <w:t>подготовительная</w:t>
      </w:r>
      <w:r w:rsidRPr="004F38A7">
        <w:rPr>
          <w:spacing w:val="1"/>
        </w:rPr>
        <w:t xml:space="preserve"> </w:t>
      </w:r>
      <w:r w:rsidRPr="004F38A7">
        <w:t>группы).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М.:</w:t>
      </w:r>
      <w:r w:rsidRPr="004F38A7">
        <w:rPr>
          <w:spacing w:val="1"/>
        </w:rPr>
        <w:t xml:space="preserve"> </w:t>
      </w:r>
      <w:r w:rsidRPr="004F38A7">
        <w:t>Карапуз-Дидактика,</w:t>
      </w:r>
      <w:r w:rsidRPr="004F38A7">
        <w:rPr>
          <w:spacing w:val="-1"/>
        </w:rPr>
        <w:t xml:space="preserve"> </w:t>
      </w:r>
      <w:r w:rsidRPr="004F38A7">
        <w:t>2006.</w:t>
      </w:r>
    </w:p>
    <w:p w14:paraId="6EC9208B" w14:textId="77777777" w:rsidR="009D1A0F" w:rsidRPr="004F38A7" w:rsidRDefault="009D1A0F">
      <w:pPr>
        <w:pStyle w:val="a3"/>
        <w:ind w:right="118"/>
      </w:pPr>
      <w:r w:rsidRPr="004F38A7">
        <w:t>В.А. Кайе, Конструирование и экспериментирование с детьми 5-8 лет, М., изд-во «ТЦ</w:t>
      </w:r>
      <w:r w:rsidRPr="004F38A7">
        <w:rPr>
          <w:spacing w:val="1"/>
        </w:rPr>
        <w:t xml:space="preserve"> </w:t>
      </w:r>
      <w:r w:rsidRPr="004F38A7">
        <w:t>Сфера»,</w:t>
      </w:r>
      <w:r w:rsidRPr="004F38A7">
        <w:rPr>
          <w:spacing w:val="-1"/>
        </w:rPr>
        <w:t xml:space="preserve"> </w:t>
      </w:r>
      <w:r w:rsidRPr="004F38A7">
        <w:t>2014</w:t>
      </w:r>
    </w:p>
    <w:p w14:paraId="34F26BEF" w14:textId="77777777" w:rsidR="009D1A0F" w:rsidRPr="004F38A7" w:rsidRDefault="009D1A0F">
      <w:pPr>
        <w:pStyle w:val="a3"/>
        <w:ind w:left="824" w:firstLine="0"/>
      </w:pPr>
      <w:r w:rsidRPr="004F38A7">
        <w:t>Лыкова</w:t>
      </w:r>
      <w:r w:rsidRPr="004F38A7">
        <w:rPr>
          <w:spacing w:val="32"/>
        </w:rPr>
        <w:t xml:space="preserve"> </w:t>
      </w:r>
      <w:r w:rsidRPr="004F38A7">
        <w:t>И.А.</w:t>
      </w:r>
      <w:r w:rsidRPr="004F38A7">
        <w:rPr>
          <w:spacing w:val="33"/>
        </w:rPr>
        <w:t xml:space="preserve"> </w:t>
      </w:r>
      <w:r w:rsidRPr="004F38A7">
        <w:t>Художественный</w:t>
      </w:r>
      <w:r w:rsidRPr="004F38A7">
        <w:rPr>
          <w:spacing w:val="34"/>
        </w:rPr>
        <w:t xml:space="preserve"> </w:t>
      </w:r>
      <w:r w:rsidRPr="004F38A7">
        <w:t>труд</w:t>
      </w:r>
      <w:r w:rsidRPr="004F38A7">
        <w:rPr>
          <w:spacing w:val="34"/>
        </w:rPr>
        <w:t xml:space="preserve"> </w:t>
      </w:r>
      <w:r w:rsidRPr="004F38A7">
        <w:t>в</w:t>
      </w:r>
      <w:r w:rsidRPr="004F38A7">
        <w:rPr>
          <w:spacing w:val="33"/>
        </w:rPr>
        <w:t xml:space="preserve"> </w:t>
      </w:r>
      <w:r w:rsidRPr="004F38A7">
        <w:t>детском</w:t>
      </w:r>
      <w:r w:rsidRPr="004F38A7">
        <w:rPr>
          <w:spacing w:val="33"/>
        </w:rPr>
        <w:t xml:space="preserve"> </w:t>
      </w:r>
      <w:r w:rsidRPr="004F38A7">
        <w:t>саду:</w:t>
      </w:r>
      <w:r w:rsidRPr="004F38A7">
        <w:rPr>
          <w:spacing w:val="34"/>
        </w:rPr>
        <w:t xml:space="preserve"> </w:t>
      </w:r>
      <w:r w:rsidRPr="004F38A7">
        <w:t>4-7</w:t>
      </w:r>
      <w:r w:rsidRPr="004F38A7">
        <w:rPr>
          <w:spacing w:val="34"/>
        </w:rPr>
        <w:t xml:space="preserve"> </w:t>
      </w:r>
      <w:r w:rsidRPr="004F38A7">
        <w:t>лет.</w:t>
      </w:r>
      <w:r w:rsidRPr="004F38A7">
        <w:rPr>
          <w:spacing w:val="35"/>
        </w:rPr>
        <w:t xml:space="preserve"> </w:t>
      </w:r>
      <w:r w:rsidRPr="004F38A7">
        <w:t>-</w:t>
      </w:r>
      <w:r w:rsidRPr="004F38A7">
        <w:rPr>
          <w:spacing w:val="33"/>
        </w:rPr>
        <w:t xml:space="preserve"> </w:t>
      </w:r>
      <w:r w:rsidRPr="004F38A7">
        <w:t>М.:</w:t>
      </w:r>
      <w:r w:rsidRPr="004F38A7">
        <w:rPr>
          <w:spacing w:val="34"/>
        </w:rPr>
        <w:t xml:space="preserve"> </w:t>
      </w:r>
      <w:r w:rsidRPr="004F38A7">
        <w:t>Карапуз-</w:t>
      </w:r>
      <w:r w:rsidRPr="004F38A7">
        <w:rPr>
          <w:spacing w:val="33"/>
        </w:rPr>
        <w:t xml:space="preserve"> </w:t>
      </w:r>
      <w:r w:rsidRPr="004F38A7">
        <w:t>Дидактика,</w:t>
      </w:r>
    </w:p>
    <w:p w14:paraId="532377FB" w14:textId="77777777" w:rsidR="009D1A0F" w:rsidRPr="004F38A7" w:rsidRDefault="009D1A0F">
      <w:pPr>
        <w:pStyle w:val="a3"/>
        <w:ind w:firstLine="0"/>
        <w:jc w:val="left"/>
      </w:pPr>
      <w:r w:rsidRPr="004F38A7">
        <w:t>2006.</w:t>
      </w:r>
    </w:p>
    <w:p w14:paraId="12BEAEF4" w14:textId="77777777" w:rsidR="009D1A0F" w:rsidRPr="004F38A7" w:rsidRDefault="009D1A0F">
      <w:pPr>
        <w:pStyle w:val="a3"/>
        <w:ind w:right="1655" w:firstLine="0"/>
        <w:jc w:val="left"/>
      </w:pPr>
      <w:proofErr w:type="spellStart"/>
      <w:r w:rsidRPr="004F38A7">
        <w:t>Куцакова</w:t>
      </w:r>
      <w:proofErr w:type="spellEnd"/>
      <w:r w:rsidRPr="004F38A7">
        <w:t xml:space="preserve"> Л. В. Художественное творчество и конструирование: 3-4 года.</w:t>
      </w:r>
      <w:r w:rsidRPr="004F38A7">
        <w:rPr>
          <w:spacing w:val="1"/>
        </w:rPr>
        <w:t xml:space="preserve"> </w:t>
      </w:r>
      <w:proofErr w:type="spellStart"/>
      <w:r w:rsidRPr="004F38A7">
        <w:t>Куцакова</w:t>
      </w:r>
      <w:proofErr w:type="spellEnd"/>
      <w:r w:rsidRPr="004F38A7">
        <w:t xml:space="preserve"> Л.В. Конструирование из строительного материала: Средняя группа.</w:t>
      </w:r>
      <w:r w:rsidRPr="004F38A7">
        <w:rPr>
          <w:spacing w:val="-57"/>
        </w:rPr>
        <w:t xml:space="preserve"> </w:t>
      </w:r>
      <w:proofErr w:type="spellStart"/>
      <w:r w:rsidRPr="004F38A7">
        <w:t>Куцакова</w:t>
      </w:r>
      <w:proofErr w:type="spellEnd"/>
      <w:r w:rsidRPr="004F38A7">
        <w:rPr>
          <w:spacing w:val="-6"/>
        </w:rPr>
        <w:t xml:space="preserve"> </w:t>
      </w:r>
      <w:r w:rsidRPr="004F38A7">
        <w:t>Л.В.</w:t>
      </w:r>
      <w:r w:rsidRPr="004F38A7">
        <w:rPr>
          <w:spacing w:val="-4"/>
        </w:rPr>
        <w:t xml:space="preserve"> </w:t>
      </w:r>
      <w:r w:rsidRPr="004F38A7">
        <w:t>Конструирование</w:t>
      </w:r>
      <w:r w:rsidRPr="004F38A7">
        <w:rPr>
          <w:spacing w:val="-5"/>
        </w:rPr>
        <w:t xml:space="preserve"> </w:t>
      </w:r>
      <w:r w:rsidRPr="004F38A7">
        <w:t>из</w:t>
      </w:r>
      <w:r w:rsidRPr="004F38A7">
        <w:rPr>
          <w:spacing w:val="-3"/>
        </w:rPr>
        <w:t xml:space="preserve"> </w:t>
      </w:r>
      <w:r w:rsidRPr="004F38A7">
        <w:t>строительного</w:t>
      </w:r>
      <w:r w:rsidRPr="004F38A7">
        <w:rPr>
          <w:spacing w:val="-4"/>
        </w:rPr>
        <w:t xml:space="preserve"> </w:t>
      </w:r>
      <w:r w:rsidRPr="004F38A7">
        <w:t>материала:</w:t>
      </w:r>
      <w:r w:rsidRPr="004F38A7">
        <w:rPr>
          <w:spacing w:val="-4"/>
        </w:rPr>
        <w:t xml:space="preserve"> </w:t>
      </w:r>
      <w:r w:rsidRPr="004F38A7">
        <w:t>Старшая</w:t>
      </w:r>
      <w:r w:rsidRPr="004F38A7">
        <w:rPr>
          <w:spacing w:val="-4"/>
        </w:rPr>
        <w:t xml:space="preserve"> </w:t>
      </w:r>
      <w:r w:rsidRPr="004F38A7">
        <w:t>группа.</w:t>
      </w:r>
    </w:p>
    <w:p w14:paraId="384A8728" w14:textId="77777777" w:rsidR="009D1A0F" w:rsidRPr="004F38A7" w:rsidRDefault="009D1A0F">
      <w:pPr>
        <w:pStyle w:val="a3"/>
        <w:ind w:right="117" w:firstLine="0"/>
        <w:jc w:val="left"/>
      </w:pPr>
      <w:proofErr w:type="spellStart"/>
      <w:r w:rsidRPr="004F38A7">
        <w:t>Куцакова</w:t>
      </w:r>
      <w:proofErr w:type="spellEnd"/>
      <w:r w:rsidRPr="004F38A7">
        <w:t xml:space="preserve"> Л.В. Конструирование из строительного материала: Подготовительная к школе группа.</w:t>
      </w:r>
      <w:r w:rsidRPr="004F38A7">
        <w:rPr>
          <w:spacing w:val="-58"/>
        </w:rPr>
        <w:t xml:space="preserve"> </w:t>
      </w:r>
      <w:r w:rsidRPr="004F38A7">
        <w:t>Зацепина</w:t>
      </w:r>
      <w:r w:rsidRPr="004F38A7">
        <w:rPr>
          <w:spacing w:val="-2"/>
        </w:rPr>
        <w:t xml:space="preserve"> </w:t>
      </w:r>
      <w:r w:rsidRPr="004F38A7">
        <w:t>М.Б.</w:t>
      </w:r>
      <w:r w:rsidRPr="004F38A7">
        <w:rPr>
          <w:spacing w:val="-1"/>
        </w:rPr>
        <w:t xml:space="preserve"> </w:t>
      </w:r>
      <w:r w:rsidRPr="004F38A7">
        <w:t>Музыкальное</w:t>
      </w:r>
      <w:r w:rsidRPr="004F38A7">
        <w:rPr>
          <w:spacing w:val="-1"/>
        </w:rPr>
        <w:t xml:space="preserve"> </w:t>
      </w:r>
      <w:r w:rsidRPr="004F38A7">
        <w:t>воспитание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детском</w:t>
      </w:r>
      <w:r w:rsidRPr="004F38A7">
        <w:rPr>
          <w:spacing w:val="-1"/>
        </w:rPr>
        <w:t xml:space="preserve"> </w:t>
      </w:r>
      <w:r w:rsidRPr="004F38A7">
        <w:t>саду</w:t>
      </w:r>
      <w:r w:rsidRPr="004F38A7">
        <w:rPr>
          <w:spacing w:val="-5"/>
        </w:rPr>
        <w:t xml:space="preserve"> </w:t>
      </w:r>
      <w:r w:rsidRPr="004F38A7">
        <w:t>(2-7 лет).</w:t>
      </w:r>
    </w:p>
    <w:p w14:paraId="1E2FCC12" w14:textId="77777777" w:rsidR="009D1A0F" w:rsidRPr="004F38A7" w:rsidRDefault="009D1A0F">
      <w:pPr>
        <w:pStyle w:val="a3"/>
        <w:spacing w:before="1"/>
        <w:ind w:right="398" w:firstLine="0"/>
        <w:jc w:val="left"/>
      </w:pPr>
      <w:r w:rsidRPr="004F38A7">
        <w:t>Зацепина</w:t>
      </w:r>
      <w:r w:rsidRPr="004F38A7">
        <w:rPr>
          <w:spacing w:val="-4"/>
        </w:rPr>
        <w:t xml:space="preserve"> </w:t>
      </w:r>
      <w:r w:rsidRPr="004F38A7">
        <w:t>М.</w:t>
      </w:r>
      <w:r w:rsidRPr="004F38A7">
        <w:rPr>
          <w:spacing w:val="-4"/>
        </w:rPr>
        <w:t xml:space="preserve"> </w:t>
      </w:r>
      <w:r w:rsidRPr="004F38A7">
        <w:t>Б.,</w:t>
      </w:r>
      <w:r w:rsidRPr="004F38A7">
        <w:rPr>
          <w:spacing w:val="-4"/>
        </w:rPr>
        <w:t xml:space="preserve"> </w:t>
      </w:r>
      <w:r w:rsidRPr="004F38A7">
        <w:t>Жукова</w:t>
      </w:r>
      <w:r w:rsidRPr="004F38A7">
        <w:rPr>
          <w:spacing w:val="-4"/>
        </w:rPr>
        <w:t xml:space="preserve"> </w:t>
      </w:r>
      <w:r w:rsidRPr="004F38A7">
        <w:t>Г.</w:t>
      </w:r>
      <w:r w:rsidRPr="004F38A7">
        <w:rPr>
          <w:spacing w:val="-4"/>
        </w:rPr>
        <w:t xml:space="preserve"> </w:t>
      </w:r>
      <w:r w:rsidRPr="004F38A7">
        <w:t>Е.</w:t>
      </w:r>
      <w:r w:rsidRPr="004F38A7">
        <w:rPr>
          <w:spacing w:val="-3"/>
        </w:rPr>
        <w:t xml:space="preserve"> </w:t>
      </w:r>
      <w:r w:rsidRPr="004F38A7">
        <w:t>Музыкальное</w:t>
      </w:r>
      <w:r w:rsidRPr="004F38A7">
        <w:rPr>
          <w:spacing w:val="-4"/>
        </w:rPr>
        <w:t xml:space="preserve"> </w:t>
      </w:r>
      <w:r w:rsidRPr="004F38A7">
        <w:t>воспитание</w:t>
      </w:r>
      <w:r w:rsidRPr="004F38A7">
        <w:rPr>
          <w:spacing w:val="-4"/>
        </w:rPr>
        <w:t xml:space="preserve"> </w:t>
      </w:r>
      <w:r w:rsidRPr="004F38A7">
        <w:t>в</w:t>
      </w:r>
      <w:r w:rsidRPr="004F38A7">
        <w:rPr>
          <w:spacing w:val="-4"/>
        </w:rPr>
        <w:t xml:space="preserve"> </w:t>
      </w:r>
      <w:r w:rsidRPr="004F38A7">
        <w:t>детском</w:t>
      </w:r>
      <w:r w:rsidRPr="004F38A7">
        <w:rPr>
          <w:spacing w:val="-3"/>
        </w:rPr>
        <w:t xml:space="preserve"> </w:t>
      </w:r>
      <w:r w:rsidRPr="004F38A7">
        <w:t>саду:</w:t>
      </w:r>
      <w:r w:rsidRPr="004F38A7">
        <w:rPr>
          <w:spacing w:val="-2"/>
        </w:rPr>
        <w:t xml:space="preserve"> </w:t>
      </w:r>
      <w:r w:rsidRPr="004F38A7">
        <w:t>Младшая</w:t>
      </w:r>
      <w:r w:rsidRPr="004F38A7">
        <w:rPr>
          <w:spacing w:val="-2"/>
        </w:rPr>
        <w:t xml:space="preserve"> </w:t>
      </w:r>
      <w:r w:rsidRPr="004F38A7">
        <w:t>группа.</w:t>
      </w:r>
      <w:r w:rsidRPr="004F38A7">
        <w:rPr>
          <w:spacing w:val="-57"/>
        </w:rPr>
        <w:t xml:space="preserve"> </w:t>
      </w:r>
      <w:r w:rsidRPr="004F38A7">
        <w:t>Зацепина</w:t>
      </w:r>
      <w:r w:rsidRPr="004F38A7">
        <w:rPr>
          <w:spacing w:val="-4"/>
        </w:rPr>
        <w:t xml:space="preserve"> </w:t>
      </w:r>
      <w:r w:rsidRPr="004F38A7">
        <w:t>М.Б.,</w:t>
      </w:r>
      <w:r w:rsidRPr="004F38A7">
        <w:rPr>
          <w:spacing w:val="-3"/>
        </w:rPr>
        <w:t xml:space="preserve"> </w:t>
      </w:r>
      <w:r w:rsidRPr="004F38A7">
        <w:t>Жукова</w:t>
      </w:r>
      <w:r w:rsidRPr="004F38A7">
        <w:rPr>
          <w:spacing w:val="-1"/>
        </w:rPr>
        <w:t xml:space="preserve"> </w:t>
      </w:r>
      <w:r w:rsidRPr="004F38A7">
        <w:t>Г.Е.</w:t>
      </w:r>
      <w:r w:rsidRPr="004F38A7">
        <w:rPr>
          <w:spacing w:val="-4"/>
        </w:rPr>
        <w:t xml:space="preserve"> </w:t>
      </w:r>
      <w:r w:rsidRPr="004F38A7">
        <w:t>Музыкальное</w:t>
      </w:r>
      <w:r w:rsidRPr="004F38A7">
        <w:rPr>
          <w:spacing w:val="-3"/>
        </w:rPr>
        <w:t xml:space="preserve"> </w:t>
      </w:r>
      <w:r w:rsidRPr="004F38A7">
        <w:t>воспитание</w:t>
      </w:r>
      <w:r w:rsidRPr="004F38A7">
        <w:rPr>
          <w:spacing w:val="-3"/>
        </w:rPr>
        <w:t xml:space="preserve"> </w:t>
      </w:r>
      <w:r w:rsidRPr="004F38A7">
        <w:t>в</w:t>
      </w:r>
      <w:r w:rsidRPr="004F38A7">
        <w:rPr>
          <w:spacing w:val="-3"/>
        </w:rPr>
        <w:t xml:space="preserve"> </w:t>
      </w:r>
      <w:r w:rsidRPr="004F38A7">
        <w:t>детском</w:t>
      </w:r>
      <w:r w:rsidRPr="004F38A7">
        <w:rPr>
          <w:spacing w:val="-4"/>
        </w:rPr>
        <w:t xml:space="preserve"> </w:t>
      </w:r>
      <w:r w:rsidRPr="004F38A7">
        <w:t>саду: Средняя</w:t>
      </w:r>
      <w:r w:rsidRPr="004F38A7">
        <w:rPr>
          <w:spacing w:val="-2"/>
        </w:rPr>
        <w:t xml:space="preserve"> </w:t>
      </w:r>
      <w:r w:rsidRPr="004F38A7">
        <w:t>группа.</w:t>
      </w:r>
    </w:p>
    <w:p w14:paraId="2AB48D68" w14:textId="77777777" w:rsidR="009D1A0F" w:rsidRPr="004F38A7" w:rsidRDefault="009D1A0F">
      <w:pPr>
        <w:pStyle w:val="a3"/>
        <w:ind w:firstLine="0"/>
        <w:jc w:val="left"/>
      </w:pPr>
      <w:r w:rsidRPr="004F38A7">
        <w:t>Зацепина</w:t>
      </w:r>
      <w:r w:rsidRPr="004F38A7">
        <w:rPr>
          <w:spacing w:val="-4"/>
        </w:rPr>
        <w:t xml:space="preserve"> </w:t>
      </w:r>
      <w:r w:rsidRPr="004F38A7">
        <w:t>М.</w:t>
      </w:r>
      <w:r w:rsidRPr="004F38A7">
        <w:rPr>
          <w:spacing w:val="-3"/>
        </w:rPr>
        <w:t xml:space="preserve"> </w:t>
      </w:r>
      <w:r w:rsidRPr="004F38A7">
        <w:t>Б.,</w:t>
      </w:r>
      <w:r w:rsidRPr="004F38A7">
        <w:rPr>
          <w:spacing w:val="-4"/>
        </w:rPr>
        <w:t xml:space="preserve"> </w:t>
      </w:r>
      <w:r w:rsidRPr="004F38A7">
        <w:t>Жукова</w:t>
      </w:r>
      <w:r w:rsidRPr="004F38A7">
        <w:rPr>
          <w:spacing w:val="-3"/>
        </w:rPr>
        <w:t xml:space="preserve"> </w:t>
      </w:r>
      <w:r w:rsidRPr="004F38A7">
        <w:t>Г.</w:t>
      </w:r>
      <w:r w:rsidRPr="004F38A7">
        <w:rPr>
          <w:spacing w:val="-3"/>
        </w:rPr>
        <w:t xml:space="preserve"> </w:t>
      </w:r>
      <w:r w:rsidRPr="004F38A7">
        <w:t>Е.</w:t>
      </w:r>
      <w:r w:rsidRPr="004F38A7">
        <w:rPr>
          <w:spacing w:val="-3"/>
        </w:rPr>
        <w:t xml:space="preserve"> </w:t>
      </w:r>
      <w:r w:rsidRPr="004F38A7">
        <w:t>Музыкальное</w:t>
      </w:r>
      <w:r w:rsidRPr="004F38A7">
        <w:rPr>
          <w:spacing w:val="-3"/>
        </w:rPr>
        <w:t xml:space="preserve"> </w:t>
      </w:r>
      <w:r w:rsidRPr="004F38A7">
        <w:t>воспитание</w:t>
      </w:r>
      <w:r w:rsidRPr="004F38A7">
        <w:rPr>
          <w:spacing w:val="-4"/>
        </w:rPr>
        <w:t xml:space="preserve"> </w:t>
      </w:r>
      <w:r w:rsidRPr="004F38A7">
        <w:t>в</w:t>
      </w:r>
      <w:r w:rsidRPr="004F38A7">
        <w:rPr>
          <w:spacing w:val="-3"/>
        </w:rPr>
        <w:t xml:space="preserve"> </w:t>
      </w:r>
      <w:r w:rsidRPr="004F38A7">
        <w:t>детском</w:t>
      </w:r>
      <w:r w:rsidRPr="004F38A7">
        <w:rPr>
          <w:spacing w:val="-3"/>
        </w:rPr>
        <w:t xml:space="preserve"> </w:t>
      </w:r>
      <w:r w:rsidRPr="004F38A7">
        <w:t>саду:</w:t>
      </w:r>
      <w:r w:rsidRPr="004F38A7">
        <w:rPr>
          <w:spacing w:val="-1"/>
        </w:rPr>
        <w:t xml:space="preserve"> </w:t>
      </w:r>
      <w:r w:rsidRPr="004F38A7">
        <w:t>Старшая</w:t>
      </w:r>
      <w:r w:rsidRPr="004F38A7">
        <w:rPr>
          <w:spacing w:val="-2"/>
        </w:rPr>
        <w:t xml:space="preserve"> </w:t>
      </w:r>
      <w:r w:rsidRPr="004F38A7">
        <w:t>группа.</w:t>
      </w:r>
    </w:p>
    <w:p w14:paraId="6BA19177" w14:textId="77777777" w:rsidR="009D1A0F" w:rsidRPr="004F38A7" w:rsidRDefault="009D1A0F">
      <w:pPr>
        <w:pStyle w:val="a3"/>
        <w:spacing w:before="4"/>
        <w:ind w:left="0" w:firstLine="0"/>
        <w:jc w:val="left"/>
      </w:pPr>
    </w:p>
    <w:p w14:paraId="30567566" w14:textId="77777777" w:rsidR="009D1A0F" w:rsidRPr="004F38A7" w:rsidRDefault="009D1A0F">
      <w:pPr>
        <w:pStyle w:val="2"/>
        <w:ind w:left="116"/>
        <w:jc w:val="left"/>
      </w:pPr>
      <w:r w:rsidRPr="004F38A7">
        <w:t>Образовательная</w:t>
      </w:r>
      <w:r w:rsidRPr="004F38A7">
        <w:rPr>
          <w:spacing w:val="-2"/>
        </w:rPr>
        <w:t xml:space="preserve"> </w:t>
      </w:r>
      <w:r w:rsidRPr="004F38A7">
        <w:t>область</w:t>
      </w:r>
      <w:r w:rsidRPr="004F38A7">
        <w:rPr>
          <w:spacing w:val="-1"/>
        </w:rPr>
        <w:t xml:space="preserve"> </w:t>
      </w:r>
      <w:r w:rsidRPr="004F38A7">
        <w:t>«Физическое</w:t>
      </w:r>
      <w:r w:rsidRPr="004F38A7">
        <w:rPr>
          <w:spacing w:val="-2"/>
        </w:rPr>
        <w:t xml:space="preserve"> </w:t>
      </w:r>
      <w:r w:rsidRPr="004F38A7">
        <w:t>развитие»</w:t>
      </w:r>
    </w:p>
    <w:p w14:paraId="7FE28492" w14:textId="77777777" w:rsidR="009D1A0F" w:rsidRPr="004F38A7" w:rsidRDefault="009D1A0F">
      <w:pPr>
        <w:spacing w:line="274" w:lineRule="exact"/>
        <w:ind w:left="116"/>
        <w:rPr>
          <w:i/>
          <w:sz w:val="24"/>
        </w:rPr>
      </w:pPr>
      <w:r w:rsidRPr="004F38A7">
        <w:rPr>
          <w:i/>
          <w:sz w:val="24"/>
        </w:rPr>
        <w:t>(в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соответствии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с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п.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22 ФОП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ДО)</w:t>
      </w:r>
    </w:p>
    <w:p w14:paraId="3004CFEC" w14:textId="77777777" w:rsidR="009D1A0F" w:rsidRPr="004F38A7" w:rsidRDefault="009D1A0F">
      <w:pPr>
        <w:pStyle w:val="2"/>
        <w:spacing w:before="5"/>
        <w:ind w:left="116"/>
        <w:jc w:val="left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2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3</w:t>
      </w:r>
      <w:r w:rsidRPr="004F38A7">
        <w:rPr>
          <w:spacing w:val="-1"/>
        </w:rPr>
        <w:t xml:space="preserve"> </w:t>
      </w:r>
      <w:r w:rsidRPr="004F38A7">
        <w:t>лет</w:t>
      </w:r>
    </w:p>
    <w:p w14:paraId="43A96661" w14:textId="77777777" w:rsidR="009D1A0F" w:rsidRPr="004F38A7" w:rsidRDefault="009D1A0F">
      <w:pPr>
        <w:spacing w:line="274" w:lineRule="exact"/>
        <w:ind w:left="116"/>
        <w:rPr>
          <w:i/>
          <w:sz w:val="24"/>
        </w:rPr>
      </w:pPr>
      <w:r w:rsidRPr="004F38A7">
        <w:rPr>
          <w:i/>
          <w:sz w:val="24"/>
        </w:rPr>
        <w:t>Основные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задачи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образовательной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деятельности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в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области физического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развития:</w:t>
      </w:r>
    </w:p>
    <w:p w14:paraId="54C96251" w14:textId="77777777" w:rsidR="009D1A0F" w:rsidRPr="004F38A7" w:rsidRDefault="009D1A0F">
      <w:pPr>
        <w:pStyle w:val="a5"/>
        <w:numPr>
          <w:ilvl w:val="0"/>
          <w:numId w:val="80"/>
        </w:numPr>
        <w:tabs>
          <w:tab w:val="left" w:pos="400"/>
        </w:tabs>
        <w:spacing w:before="5" w:line="237" w:lineRule="auto"/>
        <w:ind w:right="422"/>
        <w:jc w:val="left"/>
        <w:rPr>
          <w:sz w:val="24"/>
        </w:rPr>
      </w:pPr>
      <w:r w:rsidRPr="004F38A7">
        <w:rPr>
          <w:sz w:val="24"/>
        </w:rPr>
        <w:t>обогащать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двигательный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опыт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помогая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осваивать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упражнения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основной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гимнастики: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основные движения (бросание, катание, ловля, ползанье, лазанье, ходьба, бег, прыжки),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общеразвивающие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музыкально-ритмические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упражнения;</w:t>
      </w:r>
    </w:p>
    <w:p w14:paraId="4CCD976A" w14:textId="77777777" w:rsidR="009D1A0F" w:rsidRPr="004F38A7" w:rsidRDefault="009D1A0F">
      <w:pPr>
        <w:pStyle w:val="a5"/>
        <w:numPr>
          <w:ilvl w:val="0"/>
          <w:numId w:val="80"/>
        </w:numPr>
        <w:tabs>
          <w:tab w:val="left" w:pos="400"/>
        </w:tabs>
        <w:spacing w:before="5"/>
        <w:jc w:val="left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психофизические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качества,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равновесие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ориентировку</w:t>
      </w:r>
      <w:r w:rsidRPr="004F38A7">
        <w:rPr>
          <w:spacing w:val="-1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пространстве;</w:t>
      </w:r>
    </w:p>
    <w:p w14:paraId="06369D1F" w14:textId="77777777" w:rsidR="009D1A0F" w:rsidRPr="004F38A7" w:rsidRDefault="009D1A0F">
      <w:pPr>
        <w:pStyle w:val="a5"/>
        <w:numPr>
          <w:ilvl w:val="0"/>
          <w:numId w:val="80"/>
        </w:numPr>
        <w:tabs>
          <w:tab w:val="left" w:pos="400"/>
        </w:tabs>
        <w:spacing w:before="3" w:line="237" w:lineRule="auto"/>
        <w:ind w:right="577"/>
        <w:jc w:val="left"/>
        <w:rPr>
          <w:sz w:val="24"/>
        </w:rPr>
      </w:pPr>
      <w:r w:rsidRPr="004F38A7">
        <w:rPr>
          <w:sz w:val="24"/>
        </w:rPr>
        <w:t>поддерживать у</w:t>
      </w:r>
      <w:r w:rsidRPr="004F38A7">
        <w:rPr>
          <w:spacing w:val="-10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желание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играть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подвижные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игры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вместе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педагогом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небольших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подгруппах;</w:t>
      </w:r>
    </w:p>
    <w:p w14:paraId="7836590B" w14:textId="77777777" w:rsidR="009D1A0F" w:rsidRPr="004F38A7" w:rsidRDefault="009D1A0F">
      <w:pPr>
        <w:pStyle w:val="a5"/>
        <w:numPr>
          <w:ilvl w:val="0"/>
          <w:numId w:val="80"/>
        </w:numPr>
        <w:tabs>
          <w:tab w:val="left" w:pos="400"/>
        </w:tabs>
        <w:spacing w:before="5" w:line="237" w:lineRule="auto"/>
        <w:ind w:right="439"/>
        <w:jc w:val="left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положительное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выполнению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физических упражнений,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совместным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двигательным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действиям;</w:t>
      </w:r>
    </w:p>
    <w:p w14:paraId="5802F055" w14:textId="77777777" w:rsidR="009D1A0F" w:rsidRPr="004F38A7" w:rsidRDefault="009D1A0F">
      <w:pPr>
        <w:pStyle w:val="a5"/>
        <w:numPr>
          <w:ilvl w:val="0"/>
          <w:numId w:val="80"/>
        </w:numPr>
        <w:tabs>
          <w:tab w:val="left" w:pos="400"/>
        </w:tabs>
        <w:spacing w:before="4" w:line="237" w:lineRule="auto"/>
        <w:ind w:right="556"/>
        <w:jc w:val="left"/>
        <w:rPr>
          <w:sz w:val="24"/>
        </w:rPr>
      </w:pPr>
      <w:r w:rsidRPr="004F38A7">
        <w:rPr>
          <w:sz w:val="24"/>
        </w:rPr>
        <w:t>укреплять здоровье детей средствами физического воспитания, формировать культурно-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гигиенические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навыки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навыки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самообслуживания,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приобщая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здоровому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образу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жизни.</w:t>
      </w:r>
    </w:p>
    <w:p w14:paraId="03CAD81B" w14:textId="77777777" w:rsidR="009D1A0F" w:rsidRPr="004F38A7" w:rsidRDefault="009D1A0F">
      <w:pPr>
        <w:pStyle w:val="a3"/>
        <w:ind w:left="0" w:firstLine="0"/>
        <w:jc w:val="left"/>
      </w:pPr>
    </w:p>
    <w:p w14:paraId="17D13484" w14:textId="77777777" w:rsidR="009D1A0F" w:rsidRPr="004F38A7" w:rsidRDefault="009D1A0F">
      <w:pPr>
        <w:spacing w:before="1"/>
        <w:ind w:left="824"/>
        <w:rPr>
          <w:i/>
          <w:sz w:val="24"/>
        </w:rPr>
      </w:pPr>
      <w:r w:rsidRPr="004F38A7">
        <w:rPr>
          <w:i/>
          <w:sz w:val="24"/>
          <w:u w:val="single"/>
        </w:rPr>
        <w:t>Содержание</w:t>
      </w:r>
      <w:r w:rsidRPr="004F38A7">
        <w:rPr>
          <w:i/>
          <w:spacing w:val="-6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образовательной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деятельности</w:t>
      </w:r>
    </w:p>
    <w:p w14:paraId="4FD861FA" w14:textId="77777777" w:rsidR="009D1A0F" w:rsidRPr="004F38A7" w:rsidRDefault="009D1A0F">
      <w:pPr>
        <w:pStyle w:val="a3"/>
        <w:ind w:right="113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формирует</w:t>
      </w:r>
      <w:r w:rsidRPr="004F38A7">
        <w:rPr>
          <w:spacing w:val="1"/>
        </w:rPr>
        <w:t xml:space="preserve"> </w:t>
      </w:r>
      <w:r w:rsidRPr="004F38A7">
        <w:t>умение</w:t>
      </w:r>
      <w:r w:rsidRPr="004F38A7">
        <w:rPr>
          <w:spacing w:val="1"/>
        </w:rPr>
        <w:t xml:space="preserve"> </w:t>
      </w:r>
      <w:r w:rsidRPr="004F38A7">
        <w:t>выполнять</w:t>
      </w:r>
      <w:r w:rsidRPr="004F38A7">
        <w:rPr>
          <w:spacing w:val="1"/>
        </w:rPr>
        <w:t xml:space="preserve"> </w:t>
      </w:r>
      <w:r w:rsidRPr="004F38A7">
        <w:t>основные</w:t>
      </w:r>
      <w:r w:rsidRPr="004F38A7">
        <w:rPr>
          <w:spacing w:val="1"/>
        </w:rPr>
        <w:t xml:space="preserve"> </w:t>
      </w:r>
      <w:r w:rsidRPr="004F38A7">
        <w:t>движения,</w:t>
      </w:r>
      <w:r w:rsidRPr="004F38A7">
        <w:rPr>
          <w:spacing w:val="1"/>
        </w:rPr>
        <w:t xml:space="preserve"> </w:t>
      </w:r>
      <w:r w:rsidRPr="004F38A7">
        <w:t>общеразвивающие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музыкально-ритмические</w:t>
      </w:r>
      <w:r w:rsidRPr="004F38A7">
        <w:rPr>
          <w:spacing w:val="1"/>
        </w:rPr>
        <w:t xml:space="preserve"> </w:t>
      </w:r>
      <w:r w:rsidRPr="004F38A7">
        <w:t>упражнения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различных</w:t>
      </w:r>
      <w:r w:rsidRPr="004F38A7">
        <w:rPr>
          <w:spacing w:val="1"/>
        </w:rPr>
        <w:t xml:space="preserve"> </w:t>
      </w:r>
      <w:r w:rsidRPr="004F38A7">
        <w:t>формах</w:t>
      </w:r>
      <w:r w:rsidRPr="004F38A7">
        <w:rPr>
          <w:spacing w:val="1"/>
        </w:rPr>
        <w:t xml:space="preserve"> </w:t>
      </w:r>
      <w:r w:rsidRPr="004F38A7">
        <w:t>физкультурно-оздоровительной</w:t>
      </w:r>
      <w:r w:rsidRPr="004F38A7">
        <w:rPr>
          <w:spacing w:val="1"/>
        </w:rPr>
        <w:t xml:space="preserve"> </w:t>
      </w:r>
      <w:r w:rsidRPr="004F38A7">
        <w:t>работы (утренняя гимнастика, физкультурные занятия, подвижные игры, индивидуальная работа</w:t>
      </w:r>
      <w:r w:rsidRPr="004F38A7">
        <w:rPr>
          <w:spacing w:val="-57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развитию</w:t>
      </w:r>
      <w:r w:rsidRPr="004F38A7">
        <w:rPr>
          <w:spacing w:val="1"/>
        </w:rPr>
        <w:t xml:space="preserve"> </w:t>
      </w:r>
      <w:r w:rsidRPr="004F38A7">
        <w:t>движений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другое),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психофизические</w:t>
      </w:r>
      <w:r w:rsidRPr="004F38A7">
        <w:rPr>
          <w:spacing w:val="1"/>
        </w:rPr>
        <w:t xml:space="preserve"> </w:t>
      </w:r>
      <w:r w:rsidRPr="004F38A7">
        <w:t>качества,</w:t>
      </w:r>
      <w:r w:rsidRPr="004F38A7">
        <w:rPr>
          <w:spacing w:val="61"/>
        </w:rPr>
        <w:t xml:space="preserve"> </w:t>
      </w:r>
      <w:r w:rsidRPr="004F38A7">
        <w:t>координацию,</w:t>
      </w:r>
      <w:r w:rsidRPr="004F38A7">
        <w:rPr>
          <w:spacing w:val="1"/>
        </w:rPr>
        <w:t xml:space="preserve"> </w:t>
      </w:r>
      <w:r w:rsidRPr="004F38A7">
        <w:t>равновесие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ориентировку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пространстве.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побуждает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совместно</w:t>
      </w:r>
      <w:r w:rsidRPr="004F38A7">
        <w:rPr>
          <w:spacing w:val="1"/>
        </w:rPr>
        <w:t xml:space="preserve"> </w:t>
      </w:r>
      <w:r w:rsidRPr="004F38A7">
        <w:t>играть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подвижные</w:t>
      </w:r>
      <w:r w:rsidRPr="004F38A7">
        <w:rPr>
          <w:spacing w:val="1"/>
        </w:rPr>
        <w:t xml:space="preserve"> </w:t>
      </w:r>
      <w:r w:rsidRPr="004F38A7">
        <w:t>игры,</w:t>
      </w:r>
      <w:r w:rsidRPr="004F38A7">
        <w:rPr>
          <w:spacing w:val="1"/>
        </w:rPr>
        <w:t xml:space="preserve"> </w:t>
      </w:r>
      <w:r w:rsidRPr="004F38A7">
        <w:t>действовать</w:t>
      </w:r>
      <w:r w:rsidRPr="004F38A7">
        <w:rPr>
          <w:spacing w:val="1"/>
        </w:rPr>
        <w:t xml:space="preserve"> </w:t>
      </w:r>
      <w:r w:rsidRPr="004F38A7">
        <w:t>согласованно,</w:t>
      </w:r>
      <w:r w:rsidRPr="004F38A7">
        <w:rPr>
          <w:spacing w:val="1"/>
        </w:rPr>
        <w:t xml:space="preserve"> </w:t>
      </w:r>
      <w:r w:rsidRPr="004F38A7">
        <w:t>реагировать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сигнал.</w:t>
      </w:r>
      <w:r w:rsidRPr="004F38A7">
        <w:rPr>
          <w:spacing w:val="61"/>
        </w:rPr>
        <w:t xml:space="preserve"> </w:t>
      </w:r>
      <w:r w:rsidRPr="004F38A7">
        <w:t>Оптимизирует</w:t>
      </w:r>
      <w:r w:rsidRPr="004F38A7">
        <w:rPr>
          <w:spacing w:val="1"/>
        </w:rPr>
        <w:t xml:space="preserve"> </w:t>
      </w:r>
      <w:r w:rsidRPr="004F38A7">
        <w:t>двигательную</w:t>
      </w:r>
      <w:r w:rsidRPr="004F38A7">
        <w:rPr>
          <w:spacing w:val="1"/>
        </w:rPr>
        <w:t xml:space="preserve"> </w:t>
      </w:r>
      <w:r w:rsidRPr="004F38A7">
        <w:t>деятельность,</w:t>
      </w:r>
      <w:r w:rsidRPr="004F38A7">
        <w:rPr>
          <w:spacing w:val="1"/>
        </w:rPr>
        <w:t xml:space="preserve"> </w:t>
      </w:r>
      <w:r w:rsidRPr="004F38A7">
        <w:t>предупреждая</w:t>
      </w:r>
      <w:r w:rsidRPr="004F38A7">
        <w:rPr>
          <w:spacing w:val="1"/>
        </w:rPr>
        <w:t xml:space="preserve"> </w:t>
      </w:r>
      <w:r w:rsidRPr="004F38A7">
        <w:t>утомление,</w:t>
      </w:r>
      <w:r w:rsidRPr="004F38A7">
        <w:rPr>
          <w:spacing w:val="1"/>
        </w:rPr>
        <w:t xml:space="preserve"> </w:t>
      </w:r>
      <w:r w:rsidRPr="004F38A7">
        <w:t>осуществляет</w:t>
      </w:r>
      <w:r w:rsidRPr="004F38A7">
        <w:rPr>
          <w:spacing w:val="1"/>
        </w:rPr>
        <w:t xml:space="preserve"> </w:t>
      </w:r>
      <w:r w:rsidRPr="004F38A7">
        <w:t>помощь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страховку,</w:t>
      </w:r>
      <w:r w:rsidRPr="004F38A7">
        <w:rPr>
          <w:spacing w:val="1"/>
        </w:rPr>
        <w:t xml:space="preserve"> </w:t>
      </w:r>
      <w:r w:rsidRPr="004F38A7">
        <w:t>поощряет</w:t>
      </w:r>
      <w:r w:rsidRPr="004F38A7">
        <w:rPr>
          <w:spacing w:val="1"/>
        </w:rPr>
        <w:t xml:space="preserve"> </w:t>
      </w:r>
      <w:r w:rsidRPr="004F38A7">
        <w:t>стремление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соблюдать</w:t>
      </w:r>
      <w:r w:rsidRPr="004F38A7">
        <w:rPr>
          <w:spacing w:val="1"/>
        </w:rPr>
        <w:t xml:space="preserve"> </w:t>
      </w:r>
      <w:r w:rsidRPr="004F38A7">
        <w:t>правила</w:t>
      </w:r>
      <w:r w:rsidRPr="004F38A7">
        <w:rPr>
          <w:spacing w:val="1"/>
        </w:rPr>
        <w:t xml:space="preserve"> </w:t>
      </w:r>
      <w:r w:rsidRPr="004F38A7">
        <w:t>личной</w:t>
      </w:r>
      <w:r w:rsidRPr="004F38A7">
        <w:rPr>
          <w:spacing w:val="1"/>
        </w:rPr>
        <w:t xml:space="preserve"> </w:t>
      </w:r>
      <w:r w:rsidRPr="004F38A7">
        <w:t>гигиены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проявлять</w:t>
      </w:r>
      <w:r w:rsidRPr="004F38A7">
        <w:rPr>
          <w:spacing w:val="1"/>
        </w:rPr>
        <w:t xml:space="preserve"> </w:t>
      </w:r>
      <w:r w:rsidRPr="004F38A7">
        <w:t>культурно-</w:t>
      </w:r>
      <w:r w:rsidRPr="004F38A7">
        <w:rPr>
          <w:spacing w:val="1"/>
        </w:rPr>
        <w:t xml:space="preserve"> </w:t>
      </w:r>
      <w:r w:rsidRPr="004F38A7">
        <w:t>гигиенические</w:t>
      </w:r>
      <w:r w:rsidRPr="004F38A7">
        <w:rPr>
          <w:spacing w:val="-2"/>
        </w:rPr>
        <w:t xml:space="preserve"> </w:t>
      </w:r>
      <w:r w:rsidRPr="004F38A7">
        <w:t>навыки.</w:t>
      </w:r>
    </w:p>
    <w:p w14:paraId="3B338C3C" w14:textId="77777777" w:rsidR="009D1A0F" w:rsidRPr="004F38A7" w:rsidRDefault="009D1A0F">
      <w:pPr>
        <w:pStyle w:val="a5"/>
        <w:numPr>
          <w:ilvl w:val="0"/>
          <w:numId w:val="81"/>
        </w:numPr>
        <w:tabs>
          <w:tab w:val="left" w:pos="1533"/>
        </w:tabs>
        <w:ind w:right="801" w:firstLine="0"/>
        <w:rPr>
          <w:i/>
          <w:sz w:val="24"/>
        </w:rPr>
      </w:pPr>
      <w:r w:rsidRPr="004F38A7">
        <w:rPr>
          <w:i/>
          <w:sz w:val="24"/>
        </w:rPr>
        <w:t>Основная</w:t>
      </w:r>
      <w:r w:rsidRPr="004F38A7">
        <w:rPr>
          <w:i/>
          <w:spacing w:val="-7"/>
          <w:sz w:val="24"/>
        </w:rPr>
        <w:t xml:space="preserve"> </w:t>
      </w:r>
      <w:r w:rsidRPr="004F38A7">
        <w:rPr>
          <w:i/>
          <w:sz w:val="24"/>
        </w:rPr>
        <w:t>гимнастика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(основные</w:t>
      </w:r>
      <w:r w:rsidRPr="004F38A7">
        <w:rPr>
          <w:i/>
          <w:spacing w:val="-6"/>
          <w:sz w:val="24"/>
        </w:rPr>
        <w:t xml:space="preserve"> </w:t>
      </w:r>
      <w:r w:rsidRPr="004F38A7">
        <w:rPr>
          <w:i/>
          <w:sz w:val="24"/>
        </w:rPr>
        <w:t>движения,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общеразвивающие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упражнения).</w:t>
      </w:r>
      <w:r w:rsidRPr="004F38A7">
        <w:rPr>
          <w:i/>
          <w:spacing w:val="-58"/>
          <w:sz w:val="24"/>
        </w:rPr>
        <w:t xml:space="preserve"> </w:t>
      </w:r>
      <w:r w:rsidRPr="004F38A7">
        <w:rPr>
          <w:i/>
          <w:sz w:val="24"/>
        </w:rPr>
        <w:t>Основные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движения:</w:t>
      </w:r>
    </w:p>
    <w:p w14:paraId="4397C086" w14:textId="77777777" w:rsidR="009D1A0F" w:rsidRPr="004F38A7" w:rsidRDefault="009D1A0F">
      <w:pPr>
        <w:pStyle w:val="a3"/>
        <w:spacing w:before="1"/>
        <w:ind w:right="117"/>
      </w:pPr>
      <w:r w:rsidRPr="004F38A7">
        <w:t>бросание,</w:t>
      </w:r>
      <w:r w:rsidRPr="004F38A7">
        <w:rPr>
          <w:spacing w:val="1"/>
        </w:rPr>
        <w:t xml:space="preserve"> </w:t>
      </w:r>
      <w:r w:rsidRPr="004F38A7">
        <w:t>катание,</w:t>
      </w:r>
      <w:r w:rsidRPr="004F38A7">
        <w:rPr>
          <w:spacing w:val="1"/>
        </w:rPr>
        <w:t xml:space="preserve"> </w:t>
      </w:r>
      <w:r w:rsidRPr="004F38A7">
        <w:t>ловля:</w:t>
      </w:r>
      <w:r w:rsidRPr="004F38A7">
        <w:rPr>
          <w:spacing w:val="1"/>
        </w:rPr>
        <w:t xml:space="preserve"> </w:t>
      </w:r>
      <w:r w:rsidRPr="004F38A7">
        <w:t>скатывание</w:t>
      </w:r>
      <w:r w:rsidRPr="004F38A7">
        <w:rPr>
          <w:spacing w:val="1"/>
        </w:rPr>
        <w:t xml:space="preserve"> </w:t>
      </w:r>
      <w:r w:rsidRPr="004F38A7">
        <w:t>мяча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наклонной</w:t>
      </w:r>
      <w:r w:rsidRPr="004F38A7">
        <w:rPr>
          <w:spacing w:val="1"/>
        </w:rPr>
        <w:t xml:space="preserve"> </w:t>
      </w:r>
      <w:r w:rsidRPr="004F38A7">
        <w:t>доске;</w:t>
      </w:r>
      <w:r w:rsidRPr="004F38A7">
        <w:rPr>
          <w:spacing w:val="1"/>
        </w:rPr>
        <w:t xml:space="preserve"> </w:t>
      </w:r>
      <w:r w:rsidRPr="004F38A7">
        <w:t>прокатывание</w:t>
      </w:r>
      <w:r w:rsidRPr="004F38A7">
        <w:rPr>
          <w:spacing w:val="1"/>
        </w:rPr>
        <w:t xml:space="preserve"> </w:t>
      </w:r>
      <w:r w:rsidRPr="004F38A7">
        <w:t>мяча</w:t>
      </w:r>
      <w:r w:rsidRPr="004F38A7">
        <w:rPr>
          <w:spacing w:val="1"/>
        </w:rPr>
        <w:t xml:space="preserve"> </w:t>
      </w:r>
      <w:r w:rsidRPr="004F38A7">
        <w:t xml:space="preserve">педагогу и друг другу двумя руками стоя и сидя (расстояние 50 - </w:t>
      </w:r>
      <w:smartTag w:uri="urn:schemas-microsoft-com:office:smarttags" w:element="metricconverter">
        <w:smartTagPr>
          <w:attr w:name="ProductID" w:val="100 см"/>
        </w:smartTagPr>
        <w:r w:rsidRPr="004F38A7">
          <w:t>100 см</w:t>
        </w:r>
      </w:smartTag>
      <w:r w:rsidRPr="004F38A7">
        <w:t>), под дугу, в воротца;</w:t>
      </w:r>
      <w:r w:rsidRPr="004F38A7">
        <w:rPr>
          <w:spacing w:val="1"/>
        </w:rPr>
        <w:t xml:space="preserve"> </w:t>
      </w:r>
      <w:r w:rsidRPr="004F38A7">
        <w:t>остановка катящегося мяча; передача мячей друг другу стоя; бросание мяча от груди двумя</w:t>
      </w:r>
      <w:r w:rsidRPr="004F38A7">
        <w:rPr>
          <w:spacing w:val="1"/>
        </w:rPr>
        <w:t xml:space="preserve"> </w:t>
      </w:r>
      <w:r w:rsidRPr="004F38A7">
        <w:t>руками,</w:t>
      </w:r>
      <w:r w:rsidRPr="004F38A7">
        <w:rPr>
          <w:spacing w:val="1"/>
        </w:rPr>
        <w:t xml:space="preserve"> </w:t>
      </w:r>
      <w:r w:rsidRPr="004F38A7">
        <w:t>снизу, из-за</w:t>
      </w:r>
      <w:r w:rsidRPr="004F38A7">
        <w:rPr>
          <w:spacing w:val="1"/>
        </w:rPr>
        <w:t xml:space="preserve"> </w:t>
      </w:r>
      <w:r w:rsidRPr="004F38A7">
        <w:t>головы;</w:t>
      </w:r>
      <w:r w:rsidRPr="004F38A7">
        <w:rPr>
          <w:spacing w:val="1"/>
        </w:rPr>
        <w:t xml:space="preserve"> </w:t>
      </w:r>
      <w:r w:rsidRPr="004F38A7">
        <w:t>бросание предмета в</w:t>
      </w:r>
      <w:r w:rsidRPr="004F38A7">
        <w:rPr>
          <w:spacing w:val="1"/>
        </w:rPr>
        <w:t xml:space="preserve"> </w:t>
      </w:r>
      <w:r w:rsidRPr="004F38A7">
        <w:t>горизонтальную</w:t>
      </w:r>
      <w:r w:rsidRPr="004F38A7">
        <w:rPr>
          <w:spacing w:val="2"/>
        </w:rPr>
        <w:t xml:space="preserve"> </w:t>
      </w:r>
      <w:r w:rsidRPr="004F38A7">
        <w:t>цель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вдаль с</w:t>
      </w:r>
      <w:r w:rsidRPr="004F38A7">
        <w:rPr>
          <w:spacing w:val="-2"/>
        </w:rPr>
        <w:t xml:space="preserve"> </w:t>
      </w:r>
      <w:r w:rsidRPr="004F38A7">
        <w:t>расстояния</w:t>
      </w:r>
      <w:r w:rsidRPr="004F38A7">
        <w:rPr>
          <w:spacing w:val="-4"/>
        </w:rPr>
        <w:t xml:space="preserve"> </w:t>
      </w:r>
      <w:r w:rsidRPr="004F38A7">
        <w:t>100</w:t>
      </w:r>
    </w:p>
    <w:p w14:paraId="2FC1AFA5" w14:textId="77777777" w:rsidR="009D1A0F" w:rsidRPr="004F38A7" w:rsidRDefault="009D1A0F">
      <w:pPr>
        <w:pStyle w:val="a5"/>
        <w:numPr>
          <w:ilvl w:val="0"/>
          <w:numId w:val="22"/>
        </w:numPr>
        <w:tabs>
          <w:tab w:val="left" w:pos="295"/>
        </w:tabs>
        <w:ind w:left="116" w:right="128" w:firstLine="0"/>
        <w:rPr>
          <w:sz w:val="24"/>
        </w:rPr>
      </w:pPr>
      <w:smartTag w:uri="urn:schemas-microsoft-com:office:smarttags" w:element="metricconverter">
        <w:smartTagPr>
          <w:attr w:name="ProductID" w:val="125 см"/>
        </w:smartTagPr>
        <w:r w:rsidRPr="004F38A7">
          <w:rPr>
            <w:sz w:val="24"/>
          </w:rPr>
          <w:t>125 см</w:t>
        </w:r>
      </w:smartTag>
      <w:r w:rsidRPr="004F38A7">
        <w:rPr>
          <w:sz w:val="24"/>
        </w:rPr>
        <w:t xml:space="preserve"> двумя и одной рукой; перебрасывание мяча через сетку, натянутую на уровне роста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расстояния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1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2"/>
          <w:sz w:val="24"/>
        </w:rPr>
        <w:t xml:space="preserve"> </w:t>
      </w:r>
      <w:smartTag w:uri="urn:schemas-microsoft-com:office:smarttags" w:element="metricconverter">
        <w:smartTagPr>
          <w:attr w:name="ProductID" w:val="1,5 м"/>
        </w:smartTagPr>
        <w:r w:rsidRPr="004F38A7">
          <w:rPr>
            <w:sz w:val="24"/>
          </w:rPr>
          <w:t>1,5 м</w:t>
        </w:r>
      </w:smartTag>
      <w:r w:rsidRPr="004F38A7">
        <w:rPr>
          <w:sz w:val="24"/>
        </w:rPr>
        <w:t>;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ловля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мяча,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брошенного педагогом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расстояния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 xml:space="preserve">до </w:t>
      </w:r>
      <w:smartTag w:uri="urn:schemas-microsoft-com:office:smarttags" w:element="metricconverter">
        <w:smartTagPr>
          <w:attr w:name="ProductID" w:val="1 м"/>
        </w:smartTagPr>
        <w:r w:rsidRPr="004F38A7">
          <w:rPr>
            <w:sz w:val="24"/>
          </w:rPr>
          <w:t>1</w:t>
        </w:r>
        <w:r w:rsidRPr="004F38A7">
          <w:rPr>
            <w:spacing w:val="-1"/>
            <w:sz w:val="24"/>
          </w:rPr>
          <w:t xml:space="preserve"> </w:t>
        </w:r>
        <w:r w:rsidRPr="004F38A7">
          <w:rPr>
            <w:sz w:val="24"/>
          </w:rPr>
          <w:t>м</w:t>
        </w:r>
      </w:smartTag>
      <w:r w:rsidRPr="004F38A7">
        <w:rPr>
          <w:sz w:val="24"/>
        </w:rPr>
        <w:t>;</w:t>
      </w:r>
    </w:p>
    <w:p w14:paraId="347C140D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1719F8AA" w14:textId="77777777" w:rsidR="009D1A0F" w:rsidRPr="004F38A7" w:rsidRDefault="009D1A0F">
      <w:pPr>
        <w:pStyle w:val="a3"/>
        <w:spacing w:before="74"/>
        <w:ind w:right="113"/>
      </w:pPr>
      <w:r w:rsidRPr="004F38A7">
        <w:lastRenderedPageBreak/>
        <w:t xml:space="preserve">ползание и лазанье: ползание на животе, на четвереньках до погремушки (флажка) 3 - </w:t>
      </w:r>
      <w:smartTag w:uri="urn:schemas-microsoft-com:office:smarttags" w:element="metricconverter">
        <w:smartTagPr>
          <w:attr w:name="ProductID" w:val="4 м"/>
        </w:smartTagPr>
        <w:r w:rsidRPr="004F38A7">
          <w:t>4 м</w:t>
        </w:r>
      </w:smartTag>
      <w:r w:rsidRPr="004F38A7">
        <w:rPr>
          <w:spacing w:val="1"/>
        </w:rPr>
        <w:t xml:space="preserve"> </w:t>
      </w:r>
      <w:r w:rsidRPr="004F38A7">
        <w:t>(взяв ее, встать, выпрямиться), по доске, лежащей на полу, по наклонной доске, приподнятой</w:t>
      </w:r>
      <w:r w:rsidRPr="004F38A7">
        <w:rPr>
          <w:spacing w:val="1"/>
        </w:rPr>
        <w:t xml:space="preserve"> </w:t>
      </w:r>
      <w:r w:rsidRPr="004F38A7">
        <w:t xml:space="preserve">одним концом на 20 - </w:t>
      </w:r>
      <w:smartTag w:uri="urn:schemas-microsoft-com:office:smarttags" w:element="metricconverter">
        <w:smartTagPr>
          <w:attr w:name="ProductID" w:val="30 см"/>
        </w:smartTagPr>
        <w:r w:rsidRPr="004F38A7">
          <w:t>30 см</w:t>
        </w:r>
      </w:smartTag>
      <w:r w:rsidRPr="004F38A7">
        <w:t xml:space="preserve">; по гимнастической скамейке; </w:t>
      </w:r>
      <w:proofErr w:type="spellStart"/>
      <w:r w:rsidRPr="004F38A7">
        <w:t>проползание</w:t>
      </w:r>
      <w:proofErr w:type="spellEnd"/>
      <w:r w:rsidRPr="004F38A7">
        <w:t xml:space="preserve"> под дугой (30 - </w:t>
      </w:r>
      <w:smartTag w:uri="urn:schemas-microsoft-com:office:smarttags" w:element="metricconverter">
        <w:smartTagPr>
          <w:attr w:name="ProductID" w:val="40 см"/>
        </w:smartTagPr>
        <w:r w:rsidRPr="004F38A7">
          <w:t>40 см</w:t>
        </w:r>
      </w:smartTag>
      <w:r w:rsidRPr="004F38A7">
        <w:t>);</w:t>
      </w:r>
      <w:r w:rsidRPr="004F38A7">
        <w:rPr>
          <w:spacing w:val="1"/>
        </w:rPr>
        <w:t xml:space="preserve"> </w:t>
      </w:r>
      <w:r w:rsidRPr="004F38A7">
        <w:t>влезание</w:t>
      </w:r>
      <w:r w:rsidRPr="004F38A7">
        <w:rPr>
          <w:spacing w:val="-2"/>
        </w:rPr>
        <w:t xml:space="preserve"> </w:t>
      </w:r>
      <w:r w:rsidRPr="004F38A7">
        <w:t>на</w:t>
      </w:r>
      <w:r w:rsidRPr="004F38A7">
        <w:rPr>
          <w:spacing w:val="-1"/>
        </w:rPr>
        <w:t xml:space="preserve"> </w:t>
      </w:r>
      <w:r w:rsidRPr="004F38A7">
        <w:t>лесенку-стремянку</w:t>
      </w:r>
      <w:r w:rsidRPr="004F38A7">
        <w:rPr>
          <w:spacing w:val="-6"/>
        </w:rPr>
        <w:t xml:space="preserve"> </w:t>
      </w:r>
      <w:r w:rsidRPr="004F38A7">
        <w:t>и спуск</w:t>
      </w:r>
      <w:r w:rsidRPr="004F38A7">
        <w:rPr>
          <w:spacing w:val="2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нее</w:t>
      </w:r>
      <w:r w:rsidRPr="004F38A7">
        <w:rPr>
          <w:spacing w:val="-1"/>
        </w:rPr>
        <w:t xml:space="preserve"> </w:t>
      </w:r>
      <w:r w:rsidRPr="004F38A7">
        <w:t>произвольным</w:t>
      </w:r>
      <w:r w:rsidRPr="004F38A7">
        <w:rPr>
          <w:spacing w:val="-2"/>
        </w:rPr>
        <w:t xml:space="preserve"> </w:t>
      </w:r>
      <w:r w:rsidRPr="004F38A7">
        <w:t>способом;</w:t>
      </w:r>
    </w:p>
    <w:p w14:paraId="5A653F3D" w14:textId="77777777" w:rsidR="009D1A0F" w:rsidRPr="004F38A7" w:rsidRDefault="009D1A0F">
      <w:pPr>
        <w:pStyle w:val="a3"/>
        <w:ind w:right="124"/>
      </w:pPr>
      <w:r w:rsidRPr="004F38A7">
        <w:t>ходьба: ходьба стайкой за педагогом с перешагиванием через линии, палки, кубы; на</w:t>
      </w:r>
      <w:r w:rsidRPr="004F38A7">
        <w:rPr>
          <w:spacing w:val="1"/>
        </w:rPr>
        <w:t xml:space="preserve"> </w:t>
      </w:r>
      <w:r w:rsidRPr="004F38A7">
        <w:t>носках; с переходом на бег; на месте, приставным шагом вперед, в сторону, назад; с предметами</w:t>
      </w:r>
      <w:r w:rsidRPr="004F38A7">
        <w:rPr>
          <w:spacing w:val="1"/>
        </w:rPr>
        <w:t xml:space="preserve"> </w:t>
      </w:r>
      <w:r w:rsidRPr="004F38A7">
        <w:t>в руке (флажок, платочек, ленточка и другие); врассыпную и в заданном направлении; между</w:t>
      </w:r>
      <w:r w:rsidRPr="004F38A7">
        <w:rPr>
          <w:spacing w:val="1"/>
        </w:rPr>
        <w:t xml:space="preserve"> </w:t>
      </w:r>
      <w:r w:rsidRPr="004F38A7">
        <w:t>предметами;</w:t>
      </w:r>
      <w:r w:rsidRPr="004F38A7">
        <w:rPr>
          <w:spacing w:val="-1"/>
        </w:rPr>
        <w:t xml:space="preserve"> </w:t>
      </w:r>
      <w:r w:rsidRPr="004F38A7">
        <w:t>по кругу</w:t>
      </w:r>
      <w:r w:rsidRPr="004F38A7">
        <w:rPr>
          <w:spacing w:val="-5"/>
        </w:rPr>
        <w:t xml:space="preserve"> </w:t>
      </w:r>
      <w:r w:rsidRPr="004F38A7">
        <w:t>по одному</w:t>
      </w:r>
      <w:r w:rsidRPr="004F38A7">
        <w:rPr>
          <w:spacing w:val="-5"/>
        </w:rPr>
        <w:t xml:space="preserve"> </w:t>
      </w:r>
      <w:r w:rsidRPr="004F38A7">
        <w:t>и парами,</w:t>
      </w:r>
      <w:r w:rsidRPr="004F38A7">
        <w:rPr>
          <w:spacing w:val="-1"/>
        </w:rPr>
        <w:t xml:space="preserve"> </w:t>
      </w:r>
      <w:r w:rsidRPr="004F38A7">
        <w:t>взявшись за</w:t>
      </w:r>
      <w:r w:rsidRPr="004F38A7">
        <w:rPr>
          <w:spacing w:val="-1"/>
        </w:rPr>
        <w:t xml:space="preserve"> </w:t>
      </w:r>
      <w:r w:rsidRPr="004F38A7">
        <w:t>руки;</w:t>
      </w:r>
    </w:p>
    <w:p w14:paraId="7937EAD0" w14:textId="77777777" w:rsidR="009D1A0F" w:rsidRPr="004F38A7" w:rsidRDefault="009D1A0F">
      <w:pPr>
        <w:pStyle w:val="a3"/>
        <w:ind w:right="125"/>
      </w:pPr>
      <w:r w:rsidRPr="004F38A7">
        <w:t>бег: бег стайкой за педагогом, в заданном направлении и в разных направлениях; между</w:t>
      </w:r>
      <w:r w:rsidRPr="004F38A7">
        <w:rPr>
          <w:spacing w:val="1"/>
        </w:rPr>
        <w:t xml:space="preserve"> </w:t>
      </w:r>
      <w:r w:rsidRPr="004F38A7">
        <w:t xml:space="preserve">линиями (расстояние между линиями 40 - </w:t>
      </w:r>
      <w:smartTag w:uri="urn:schemas-microsoft-com:office:smarttags" w:element="metricconverter">
        <w:smartTagPr>
          <w:attr w:name="ProductID" w:val="30 см"/>
        </w:smartTagPr>
        <w:r w:rsidRPr="004F38A7">
          <w:t>30 см</w:t>
        </w:r>
      </w:smartTag>
      <w:r w:rsidRPr="004F38A7">
        <w:t>); за катящимся мячом; с переходом на ходьбу и</w:t>
      </w:r>
      <w:r w:rsidRPr="004F38A7">
        <w:rPr>
          <w:spacing w:val="1"/>
        </w:rPr>
        <w:t xml:space="preserve"> </w:t>
      </w:r>
      <w:r w:rsidRPr="004F38A7">
        <w:t>обратно;</w:t>
      </w:r>
      <w:r w:rsidRPr="004F38A7">
        <w:rPr>
          <w:spacing w:val="-1"/>
        </w:rPr>
        <w:t xml:space="preserve"> </w:t>
      </w:r>
      <w:r w:rsidRPr="004F38A7">
        <w:t>непрерывный</w:t>
      </w:r>
      <w:r w:rsidRPr="004F38A7">
        <w:rPr>
          <w:spacing w:val="-3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течение</w:t>
      </w:r>
      <w:r w:rsidRPr="004F38A7">
        <w:rPr>
          <w:spacing w:val="-2"/>
        </w:rPr>
        <w:t xml:space="preserve"> </w:t>
      </w:r>
      <w:r w:rsidRPr="004F38A7">
        <w:t>20</w:t>
      </w:r>
      <w:r w:rsidRPr="004F38A7">
        <w:rPr>
          <w:spacing w:val="2"/>
        </w:rPr>
        <w:t xml:space="preserve"> </w:t>
      </w:r>
      <w:r w:rsidRPr="004F38A7">
        <w:t>-</w:t>
      </w:r>
      <w:r w:rsidRPr="004F38A7">
        <w:rPr>
          <w:spacing w:val="-2"/>
        </w:rPr>
        <w:t xml:space="preserve"> </w:t>
      </w:r>
      <w:r w:rsidRPr="004F38A7">
        <w:t>30</w:t>
      </w:r>
      <w:r w:rsidRPr="004F38A7">
        <w:rPr>
          <w:spacing w:val="-1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40</w:t>
      </w:r>
      <w:r w:rsidRPr="004F38A7">
        <w:rPr>
          <w:spacing w:val="-1"/>
        </w:rPr>
        <w:t xml:space="preserve"> </w:t>
      </w:r>
      <w:r w:rsidRPr="004F38A7">
        <w:t>секунд; медленный</w:t>
      </w:r>
      <w:r w:rsidRPr="004F38A7">
        <w:rPr>
          <w:spacing w:val="-1"/>
        </w:rPr>
        <w:t xml:space="preserve"> </w:t>
      </w:r>
      <w:r w:rsidRPr="004F38A7">
        <w:t>бег</w:t>
      </w:r>
      <w:r w:rsidRPr="004F38A7">
        <w:rPr>
          <w:spacing w:val="-1"/>
        </w:rPr>
        <w:t xml:space="preserve"> </w:t>
      </w:r>
      <w:r w:rsidRPr="004F38A7">
        <w:t>на</w:t>
      </w:r>
      <w:r w:rsidRPr="004F38A7">
        <w:rPr>
          <w:spacing w:val="-2"/>
        </w:rPr>
        <w:t xml:space="preserve"> </w:t>
      </w:r>
      <w:r w:rsidRPr="004F38A7">
        <w:t>расстояние</w:t>
      </w:r>
      <w:r w:rsidRPr="004F38A7">
        <w:rPr>
          <w:spacing w:val="-2"/>
        </w:rPr>
        <w:t xml:space="preserve"> </w:t>
      </w:r>
      <w:r w:rsidRPr="004F38A7">
        <w:t>40</w:t>
      </w:r>
      <w:r w:rsidRPr="004F38A7">
        <w:rPr>
          <w:spacing w:val="3"/>
        </w:rPr>
        <w:t xml:space="preserve"> </w:t>
      </w:r>
      <w:r w:rsidRPr="004F38A7">
        <w:t>-</w:t>
      </w:r>
      <w:r w:rsidRPr="004F38A7">
        <w:rPr>
          <w:spacing w:val="-2"/>
        </w:rPr>
        <w:t xml:space="preserve"> </w:t>
      </w:r>
      <w:smartTag w:uri="urn:schemas-microsoft-com:office:smarttags" w:element="metricconverter">
        <w:smartTagPr>
          <w:attr w:name="ProductID" w:val="80 м"/>
        </w:smartTagPr>
        <w:r w:rsidRPr="004F38A7">
          <w:t>80 м</w:t>
        </w:r>
      </w:smartTag>
      <w:r w:rsidRPr="004F38A7">
        <w:t>;</w:t>
      </w:r>
    </w:p>
    <w:p w14:paraId="71381DBA" w14:textId="77777777" w:rsidR="009D1A0F" w:rsidRPr="004F38A7" w:rsidRDefault="009D1A0F">
      <w:pPr>
        <w:pStyle w:val="a3"/>
        <w:ind w:right="118"/>
      </w:pPr>
      <w:r w:rsidRPr="004F38A7">
        <w:t>прыжки: прыжки на двух ногах на месте (10 - 15 раз); с продвижением вперед, через 1 - 2</w:t>
      </w:r>
      <w:r w:rsidRPr="004F38A7">
        <w:rPr>
          <w:spacing w:val="1"/>
        </w:rPr>
        <w:t xml:space="preserve"> </w:t>
      </w:r>
      <w:r w:rsidRPr="004F38A7">
        <w:t>параллельные</w:t>
      </w:r>
      <w:r w:rsidRPr="004F38A7">
        <w:rPr>
          <w:spacing w:val="1"/>
        </w:rPr>
        <w:t xml:space="preserve"> </w:t>
      </w:r>
      <w:r w:rsidRPr="004F38A7">
        <w:t>линии</w:t>
      </w:r>
      <w:r w:rsidRPr="004F38A7">
        <w:rPr>
          <w:spacing w:val="1"/>
        </w:rPr>
        <w:t xml:space="preserve"> </w:t>
      </w:r>
      <w:r w:rsidRPr="004F38A7">
        <w:t>(расстояние</w:t>
      </w:r>
      <w:r w:rsidRPr="004F38A7">
        <w:rPr>
          <w:spacing w:val="1"/>
        </w:rPr>
        <w:t xml:space="preserve"> </w:t>
      </w:r>
      <w:r w:rsidRPr="004F38A7">
        <w:t>10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smartTag w:uri="urn:schemas-microsoft-com:office:smarttags" w:element="metricconverter">
        <w:smartTagPr>
          <w:attr w:name="ProductID" w:val="20 см"/>
        </w:smartTagPr>
        <w:r w:rsidRPr="004F38A7">
          <w:t>20</w:t>
        </w:r>
        <w:r w:rsidRPr="004F38A7">
          <w:rPr>
            <w:spacing w:val="1"/>
          </w:rPr>
          <w:t xml:space="preserve"> </w:t>
        </w:r>
        <w:r w:rsidRPr="004F38A7">
          <w:t>см</w:t>
        </w:r>
      </w:smartTag>
      <w:r w:rsidRPr="004F38A7">
        <w:t>);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длину с</w:t>
      </w:r>
      <w:r w:rsidRPr="004F38A7">
        <w:rPr>
          <w:spacing w:val="1"/>
        </w:rPr>
        <w:t xml:space="preserve"> </w:t>
      </w:r>
      <w:r w:rsidRPr="004F38A7">
        <w:t>места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можно</w:t>
      </w:r>
      <w:r w:rsidRPr="004F38A7">
        <w:rPr>
          <w:spacing w:val="1"/>
        </w:rPr>
        <w:t xml:space="preserve"> </w:t>
      </w:r>
      <w:r w:rsidRPr="004F38A7">
        <w:t>дальше,</w:t>
      </w:r>
      <w:r w:rsidRPr="004F38A7">
        <w:rPr>
          <w:spacing w:val="1"/>
        </w:rPr>
        <w:t xml:space="preserve"> </w:t>
      </w:r>
      <w:r w:rsidRPr="004F38A7">
        <w:t>через</w:t>
      </w:r>
      <w:r w:rsidRPr="004F38A7">
        <w:rPr>
          <w:spacing w:val="1"/>
        </w:rPr>
        <w:t xml:space="preserve"> </w:t>
      </w:r>
      <w:r w:rsidRPr="004F38A7">
        <w:t>2</w:t>
      </w:r>
      <w:r w:rsidRPr="004F38A7">
        <w:rPr>
          <w:spacing w:val="1"/>
        </w:rPr>
        <w:t xml:space="preserve"> </w:t>
      </w:r>
      <w:r w:rsidRPr="004F38A7">
        <w:t xml:space="preserve">параллельные линии (20 - </w:t>
      </w:r>
      <w:smartTag w:uri="urn:schemas-microsoft-com:office:smarttags" w:element="metricconverter">
        <w:smartTagPr>
          <w:attr w:name="ProductID" w:val="30 см"/>
        </w:smartTagPr>
        <w:r w:rsidRPr="004F38A7">
          <w:t>30 см</w:t>
        </w:r>
      </w:smartTag>
      <w:r w:rsidRPr="004F38A7">
        <w:t>); вверх, касаясь предмета, находящегося выше поднятых рук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-2"/>
        </w:rPr>
        <w:t xml:space="preserve"> </w:t>
      </w:r>
      <w:r w:rsidRPr="004F38A7">
        <w:t>на</w:t>
      </w:r>
      <w:r w:rsidRPr="004F38A7">
        <w:rPr>
          <w:spacing w:val="-1"/>
        </w:rPr>
        <w:t xml:space="preserve"> </w:t>
      </w:r>
      <w:r w:rsidRPr="004F38A7">
        <w:t>10 -</w:t>
      </w:r>
      <w:r w:rsidRPr="004F38A7">
        <w:rPr>
          <w:spacing w:val="-1"/>
        </w:rPr>
        <w:t xml:space="preserve"> </w:t>
      </w:r>
      <w:smartTag w:uri="urn:schemas-microsoft-com:office:smarttags" w:element="metricconverter">
        <w:smartTagPr>
          <w:attr w:name="ProductID" w:val="15 см"/>
        </w:smartTagPr>
        <w:r w:rsidRPr="004F38A7">
          <w:t>15 см</w:t>
        </w:r>
      </w:smartTag>
      <w:r w:rsidRPr="004F38A7">
        <w:t>;</w:t>
      </w:r>
    </w:p>
    <w:p w14:paraId="10D965A1" w14:textId="77777777" w:rsidR="009D1A0F" w:rsidRPr="004F38A7" w:rsidRDefault="009D1A0F">
      <w:pPr>
        <w:pStyle w:val="a3"/>
        <w:ind w:right="118"/>
      </w:pPr>
      <w:r w:rsidRPr="004F38A7">
        <w:t>упражнения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равновесии:</w:t>
      </w:r>
      <w:r w:rsidRPr="004F38A7">
        <w:rPr>
          <w:spacing w:val="1"/>
        </w:rPr>
        <w:t xml:space="preserve"> </w:t>
      </w:r>
      <w:r w:rsidRPr="004F38A7">
        <w:t>ходьба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дорожке</w:t>
      </w:r>
      <w:r w:rsidRPr="004F38A7">
        <w:rPr>
          <w:spacing w:val="1"/>
        </w:rPr>
        <w:t xml:space="preserve"> </w:t>
      </w:r>
      <w:r w:rsidRPr="004F38A7">
        <w:t>(ширина</w:t>
      </w:r>
      <w:r w:rsidRPr="004F38A7">
        <w:rPr>
          <w:spacing w:val="1"/>
        </w:rPr>
        <w:t xml:space="preserve"> </w:t>
      </w:r>
      <w:smartTag w:uri="urn:schemas-microsoft-com:office:smarttags" w:element="metricconverter">
        <w:smartTagPr>
          <w:attr w:name="ProductID" w:val="20 см"/>
        </w:smartTagPr>
        <w:r w:rsidRPr="004F38A7">
          <w:t>20</w:t>
        </w:r>
        <w:r w:rsidRPr="004F38A7">
          <w:rPr>
            <w:spacing w:val="1"/>
          </w:rPr>
          <w:t xml:space="preserve"> </w:t>
        </w:r>
        <w:r w:rsidRPr="004F38A7">
          <w:t>см</w:t>
        </w:r>
      </w:smartTag>
      <w:r w:rsidRPr="004F38A7">
        <w:t>,</w:t>
      </w:r>
      <w:r w:rsidRPr="004F38A7">
        <w:rPr>
          <w:spacing w:val="1"/>
        </w:rPr>
        <w:t xml:space="preserve"> </w:t>
      </w:r>
      <w:r w:rsidRPr="004F38A7">
        <w:t>длина</w:t>
      </w:r>
      <w:r w:rsidRPr="004F38A7">
        <w:rPr>
          <w:spacing w:val="1"/>
        </w:rPr>
        <w:t xml:space="preserve"> </w:t>
      </w:r>
      <w:r w:rsidRPr="004F38A7">
        <w:t>2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smartTag w:uri="urn:schemas-microsoft-com:office:smarttags" w:element="metricconverter">
        <w:smartTagPr>
          <w:attr w:name="ProductID" w:val="3 м"/>
        </w:smartTagPr>
        <w:r w:rsidRPr="004F38A7">
          <w:t>3</w:t>
        </w:r>
        <w:r w:rsidRPr="004F38A7">
          <w:rPr>
            <w:spacing w:val="1"/>
          </w:rPr>
          <w:t xml:space="preserve"> </w:t>
        </w:r>
        <w:r w:rsidRPr="004F38A7">
          <w:t>м</w:t>
        </w:r>
      </w:smartTag>
      <w:r w:rsidRPr="004F38A7">
        <w:t>);</w:t>
      </w:r>
      <w:r w:rsidRPr="004F38A7">
        <w:rPr>
          <w:spacing w:val="60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наклонной</w:t>
      </w:r>
      <w:r w:rsidRPr="004F38A7">
        <w:rPr>
          <w:spacing w:val="1"/>
        </w:rPr>
        <w:t xml:space="preserve"> </w:t>
      </w:r>
      <w:r w:rsidRPr="004F38A7">
        <w:t>доске,</w:t>
      </w:r>
      <w:r w:rsidRPr="004F38A7">
        <w:rPr>
          <w:spacing w:val="1"/>
        </w:rPr>
        <w:t xml:space="preserve"> </w:t>
      </w:r>
      <w:r w:rsidRPr="004F38A7">
        <w:t>приподнятой</w:t>
      </w:r>
      <w:r w:rsidRPr="004F38A7">
        <w:rPr>
          <w:spacing w:val="1"/>
        </w:rPr>
        <w:t xml:space="preserve"> </w:t>
      </w:r>
      <w:r w:rsidRPr="004F38A7">
        <w:t>одним</w:t>
      </w:r>
      <w:r w:rsidRPr="004F38A7">
        <w:rPr>
          <w:spacing w:val="1"/>
        </w:rPr>
        <w:t xml:space="preserve"> </w:t>
      </w:r>
      <w:r w:rsidRPr="004F38A7">
        <w:t>концом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smartTag w:uri="urn:schemas-microsoft-com:office:smarttags" w:element="metricconverter">
        <w:smartTagPr>
          <w:attr w:name="ProductID" w:val="20 см"/>
        </w:smartTagPr>
        <w:r w:rsidRPr="004F38A7">
          <w:t>20</w:t>
        </w:r>
        <w:r w:rsidRPr="004F38A7">
          <w:rPr>
            <w:spacing w:val="1"/>
          </w:rPr>
          <w:t xml:space="preserve"> </w:t>
        </w:r>
        <w:r w:rsidRPr="004F38A7">
          <w:t>см</w:t>
        </w:r>
      </w:smartTag>
      <w:r w:rsidRPr="004F38A7">
        <w:t>;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гимнастической</w:t>
      </w:r>
      <w:r w:rsidRPr="004F38A7">
        <w:rPr>
          <w:spacing w:val="1"/>
        </w:rPr>
        <w:t xml:space="preserve"> </w:t>
      </w:r>
      <w:r w:rsidRPr="004F38A7">
        <w:t>скамейке;</w:t>
      </w:r>
      <w:r w:rsidRPr="004F38A7">
        <w:rPr>
          <w:spacing w:val="-57"/>
        </w:rPr>
        <w:t xml:space="preserve"> </w:t>
      </w:r>
      <w:r w:rsidRPr="004F38A7">
        <w:t xml:space="preserve">перешагивание линий и предметов (высота 10 - </w:t>
      </w:r>
      <w:smartTag w:uri="urn:schemas-microsoft-com:office:smarttags" w:element="metricconverter">
        <w:smartTagPr>
          <w:attr w:name="ProductID" w:val="15 см"/>
        </w:smartTagPr>
        <w:r w:rsidRPr="004F38A7">
          <w:t>15 см</w:t>
        </w:r>
      </w:smartTag>
      <w:r w:rsidRPr="004F38A7">
        <w:t xml:space="preserve">); ходьба по извилистой дорожке (2 - </w:t>
      </w:r>
      <w:smartTag w:uri="urn:schemas-microsoft-com:office:smarttags" w:element="metricconverter">
        <w:smartTagPr>
          <w:attr w:name="ProductID" w:val="3 м"/>
        </w:smartTagPr>
        <w:r w:rsidRPr="004F38A7">
          <w:t>3 м</w:t>
        </w:r>
      </w:smartTag>
      <w:r w:rsidRPr="004F38A7">
        <w:t>),</w:t>
      </w:r>
      <w:r w:rsidRPr="004F38A7">
        <w:rPr>
          <w:spacing w:val="1"/>
        </w:rPr>
        <w:t xml:space="preserve"> </w:t>
      </w:r>
      <w:r w:rsidRPr="004F38A7">
        <w:t>между линиями; подъем без помощи рук на скамейку, удерживая равновесие с положением рук в</w:t>
      </w:r>
      <w:r w:rsidRPr="004F38A7">
        <w:rPr>
          <w:spacing w:val="-57"/>
        </w:rPr>
        <w:t xml:space="preserve"> </w:t>
      </w:r>
      <w:r w:rsidRPr="004F38A7">
        <w:t>стороны;</w:t>
      </w:r>
      <w:r w:rsidRPr="004F38A7">
        <w:rPr>
          <w:spacing w:val="-1"/>
        </w:rPr>
        <w:t xml:space="preserve"> </w:t>
      </w:r>
      <w:r w:rsidRPr="004F38A7">
        <w:t>кружение</w:t>
      </w:r>
      <w:r w:rsidRPr="004F38A7">
        <w:rPr>
          <w:spacing w:val="-1"/>
        </w:rPr>
        <w:t xml:space="preserve"> </w:t>
      </w:r>
      <w:r w:rsidRPr="004F38A7">
        <w:t>на</w:t>
      </w:r>
      <w:r w:rsidRPr="004F38A7">
        <w:rPr>
          <w:spacing w:val="-1"/>
        </w:rPr>
        <w:t xml:space="preserve"> </w:t>
      </w:r>
      <w:r w:rsidRPr="004F38A7">
        <w:t>месте.</w:t>
      </w:r>
    </w:p>
    <w:p w14:paraId="7F1C8B1B" w14:textId="77777777" w:rsidR="009D1A0F" w:rsidRPr="004F38A7" w:rsidRDefault="009D1A0F">
      <w:pPr>
        <w:pStyle w:val="a3"/>
        <w:ind w:right="123"/>
      </w:pPr>
      <w:r w:rsidRPr="004F38A7">
        <w:t>В процессе обучения основным движениям педагог побуждает детей действовать сообща,</w:t>
      </w:r>
      <w:r w:rsidRPr="004F38A7">
        <w:rPr>
          <w:spacing w:val="-57"/>
        </w:rPr>
        <w:t xml:space="preserve"> </w:t>
      </w:r>
      <w:r w:rsidRPr="004F38A7">
        <w:t>двигаться не наталкиваясь друг на друга, придерживаться определенного направления движения,</w:t>
      </w:r>
      <w:r w:rsidRPr="004F38A7">
        <w:rPr>
          <w:spacing w:val="-57"/>
        </w:rPr>
        <w:t xml:space="preserve"> </w:t>
      </w:r>
      <w:r w:rsidRPr="004F38A7">
        <w:t>предлагает</w:t>
      </w:r>
      <w:r w:rsidRPr="004F38A7">
        <w:rPr>
          <w:spacing w:val="-1"/>
        </w:rPr>
        <w:t xml:space="preserve"> </w:t>
      </w:r>
      <w:r w:rsidRPr="004F38A7">
        <w:t>разнообразные</w:t>
      </w:r>
      <w:r w:rsidRPr="004F38A7">
        <w:rPr>
          <w:spacing w:val="3"/>
        </w:rPr>
        <w:t xml:space="preserve"> </w:t>
      </w:r>
      <w:r w:rsidRPr="004F38A7">
        <w:t>упражнения.</w:t>
      </w:r>
    </w:p>
    <w:p w14:paraId="05117ECD" w14:textId="77777777" w:rsidR="009D1A0F" w:rsidRPr="004F38A7" w:rsidRDefault="009D1A0F">
      <w:pPr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Общеразвивающие</w:t>
      </w:r>
      <w:r w:rsidRPr="004F38A7">
        <w:rPr>
          <w:i/>
          <w:spacing w:val="-9"/>
          <w:sz w:val="24"/>
        </w:rPr>
        <w:t xml:space="preserve"> </w:t>
      </w:r>
      <w:r w:rsidRPr="004F38A7">
        <w:rPr>
          <w:i/>
          <w:sz w:val="24"/>
        </w:rPr>
        <w:t>упражнения:</w:t>
      </w:r>
    </w:p>
    <w:p w14:paraId="0B3A38D8" w14:textId="77777777" w:rsidR="009D1A0F" w:rsidRPr="004F38A7" w:rsidRDefault="009D1A0F">
      <w:pPr>
        <w:pStyle w:val="a3"/>
        <w:ind w:right="125"/>
      </w:pPr>
      <w:r w:rsidRPr="004F38A7">
        <w:t>упражнения для кистей рук, развития и укрепления плечевого пояса: поднимание рук</w:t>
      </w:r>
      <w:r w:rsidRPr="004F38A7">
        <w:rPr>
          <w:spacing w:val="1"/>
        </w:rPr>
        <w:t xml:space="preserve"> </w:t>
      </w:r>
      <w:r w:rsidRPr="004F38A7">
        <w:t>вперед,</w:t>
      </w:r>
      <w:r w:rsidRPr="004F38A7">
        <w:rPr>
          <w:spacing w:val="1"/>
        </w:rPr>
        <w:t xml:space="preserve"> </w:t>
      </w:r>
      <w:r w:rsidRPr="004F38A7">
        <w:t>вверх,</w:t>
      </w:r>
      <w:r w:rsidRPr="004F38A7">
        <w:rPr>
          <w:spacing w:val="1"/>
        </w:rPr>
        <w:t xml:space="preserve"> </w:t>
      </w:r>
      <w:r w:rsidRPr="004F38A7">
        <w:t>разведение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стороны,</w:t>
      </w:r>
      <w:r w:rsidRPr="004F38A7">
        <w:rPr>
          <w:spacing w:val="1"/>
        </w:rPr>
        <w:t xml:space="preserve"> </w:t>
      </w:r>
      <w:r w:rsidRPr="004F38A7">
        <w:t>отведение</w:t>
      </w:r>
      <w:r w:rsidRPr="004F38A7">
        <w:rPr>
          <w:spacing w:val="1"/>
        </w:rPr>
        <w:t xml:space="preserve"> </w:t>
      </w:r>
      <w:r w:rsidRPr="004F38A7">
        <w:t>назад,</w:t>
      </w:r>
      <w:r w:rsidRPr="004F38A7">
        <w:rPr>
          <w:spacing w:val="1"/>
        </w:rPr>
        <w:t xml:space="preserve"> </w:t>
      </w:r>
      <w:r w:rsidRPr="004F38A7">
        <w:t>за</w:t>
      </w:r>
      <w:r w:rsidRPr="004F38A7">
        <w:rPr>
          <w:spacing w:val="1"/>
        </w:rPr>
        <w:t xml:space="preserve"> </w:t>
      </w:r>
      <w:r w:rsidRPr="004F38A7">
        <w:t>спину,</w:t>
      </w:r>
      <w:r w:rsidRPr="004F38A7">
        <w:rPr>
          <w:spacing w:val="1"/>
        </w:rPr>
        <w:t xml:space="preserve"> </w:t>
      </w:r>
      <w:r w:rsidRPr="004F38A7">
        <w:t>сгибание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разгибание,</w:t>
      </w:r>
      <w:r w:rsidRPr="004F38A7">
        <w:rPr>
          <w:spacing w:val="1"/>
        </w:rPr>
        <w:t xml:space="preserve"> </w:t>
      </w:r>
      <w:r w:rsidRPr="004F38A7">
        <w:t>выполнение</w:t>
      </w:r>
      <w:r w:rsidRPr="004F38A7">
        <w:rPr>
          <w:spacing w:val="-6"/>
        </w:rPr>
        <w:t xml:space="preserve"> </w:t>
      </w:r>
      <w:r w:rsidRPr="004F38A7">
        <w:t>хлопков</w:t>
      </w:r>
      <w:r w:rsidRPr="004F38A7">
        <w:rPr>
          <w:spacing w:val="-2"/>
        </w:rPr>
        <w:t xml:space="preserve"> </w:t>
      </w:r>
      <w:r w:rsidRPr="004F38A7">
        <w:t>руками</w:t>
      </w:r>
      <w:r w:rsidRPr="004F38A7">
        <w:rPr>
          <w:spacing w:val="-1"/>
        </w:rPr>
        <w:t xml:space="preserve"> </w:t>
      </w:r>
      <w:r w:rsidRPr="004F38A7">
        <w:t>перед</w:t>
      </w:r>
      <w:r w:rsidRPr="004F38A7">
        <w:rPr>
          <w:spacing w:val="-2"/>
        </w:rPr>
        <w:t xml:space="preserve"> </w:t>
      </w:r>
      <w:r w:rsidRPr="004F38A7">
        <w:t>собой,</w:t>
      </w:r>
      <w:r w:rsidRPr="004F38A7">
        <w:rPr>
          <w:spacing w:val="-2"/>
        </w:rPr>
        <w:t xml:space="preserve"> </w:t>
      </w:r>
      <w:r w:rsidRPr="004F38A7">
        <w:t>над</w:t>
      </w:r>
      <w:r w:rsidRPr="004F38A7">
        <w:rPr>
          <w:spacing w:val="-1"/>
        </w:rPr>
        <w:t xml:space="preserve"> </w:t>
      </w:r>
      <w:r w:rsidRPr="004F38A7">
        <w:t>головой;</w:t>
      </w:r>
      <w:r w:rsidRPr="004F38A7">
        <w:rPr>
          <w:spacing w:val="-2"/>
        </w:rPr>
        <w:t xml:space="preserve"> </w:t>
      </w:r>
      <w:r w:rsidRPr="004F38A7">
        <w:t>махи</w:t>
      </w:r>
      <w:r w:rsidRPr="004F38A7">
        <w:rPr>
          <w:spacing w:val="-2"/>
        </w:rPr>
        <w:t xml:space="preserve"> </w:t>
      </w:r>
      <w:r w:rsidRPr="004F38A7">
        <w:t>руками</w:t>
      </w:r>
      <w:r w:rsidRPr="004F38A7">
        <w:rPr>
          <w:spacing w:val="-1"/>
        </w:rPr>
        <w:t xml:space="preserve"> </w:t>
      </w:r>
      <w:r w:rsidRPr="004F38A7">
        <w:t>вверх-</w:t>
      </w:r>
      <w:r w:rsidRPr="004F38A7">
        <w:rPr>
          <w:spacing w:val="-3"/>
        </w:rPr>
        <w:t xml:space="preserve"> </w:t>
      </w:r>
      <w:r w:rsidRPr="004F38A7">
        <w:t>вниз,</w:t>
      </w:r>
      <w:r w:rsidRPr="004F38A7">
        <w:rPr>
          <w:spacing w:val="-2"/>
        </w:rPr>
        <w:t xml:space="preserve"> </w:t>
      </w:r>
      <w:r w:rsidRPr="004F38A7">
        <w:t>вперед-назад;</w:t>
      </w:r>
    </w:p>
    <w:p w14:paraId="53A37D0D" w14:textId="77777777" w:rsidR="009D1A0F" w:rsidRPr="004F38A7" w:rsidRDefault="009D1A0F">
      <w:pPr>
        <w:pStyle w:val="a3"/>
        <w:ind w:right="118"/>
      </w:pPr>
      <w:r w:rsidRPr="004F38A7">
        <w:t>упражнения для развития и укрепления мышц спины и гибкости позвоночника: повороты</w:t>
      </w:r>
      <w:r w:rsidRPr="004F38A7">
        <w:rPr>
          <w:spacing w:val="1"/>
        </w:rPr>
        <w:t xml:space="preserve"> </w:t>
      </w:r>
      <w:r w:rsidRPr="004F38A7">
        <w:t>вправо-влево, с передачей предмета сидящему рядом ребенку, наклоны вперед из исходного</w:t>
      </w:r>
      <w:r w:rsidRPr="004F38A7">
        <w:rPr>
          <w:spacing w:val="1"/>
        </w:rPr>
        <w:t xml:space="preserve"> </w:t>
      </w:r>
      <w:r w:rsidRPr="004F38A7">
        <w:t>положения стоя и сидя; одновременное сгибание и разгибание ног из исходного положения сидя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лежа,</w:t>
      </w:r>
      <w:r w:rsidRPr="004F38A7">
        <w:rPr>
          <w:spacing w:val="-1"/>
        </w:rPr>
        <w:t xml:space="preserve"> </w:t>
      </w:r>
      <w:r w:rsidRPr="004F38A7">
        <w:t>поочередное</w:t>
      </w:r>
      <w:r w:rsidRPr="004F38A7">
        <w:rPr>
          <w:spacing w:val="-1"/>
        </w:rPr>
        <w:t xml:space="preserve"> </w:t>
      </w:r>
      <w:r w:rsidRPr="004F38A7">
        <w:t>поднимание</w:t>
      </w:r>
      <w:r w:rsidRPr="004F38A7">
        <w:rPr>
          <w:spacing w:val="-2"/>
        </w:rPr>
        <w:t xml:space="preserve"> </w:t>
      </w:r>
      <w:r w:rsidRPr="004F38A7">
        <w:t>рук</w:t>
      </w:r>
      <w:r w:rsidRPr="004F38A7">
        <w:rPr>
          <w:spacing w:val="-1"/>
        </w:rPr>
        <w:t xml:space="preserve"> </w:t>
      </w:r>
      <w:r w:rsidRPr="004F38A7">
        <w:t>и ног</w:t>
      </w:r>
      <w:r w:rsidRPr="004F38A7">
        <w:rPr>
          <w:spacing w:val="-1"/>
        </w:rPr>
        <w:t xml:space="preserve"> </w:t>
      </w:r>
      <w:r w:rsidRPr="004F38A7">
        <w:t>из</w:t>
      </w:r>
      <w:r w:rsidRPr="004F38A7">
        <w:rPr>
          <w:spacing w:val="-3"/>
        </w:rPr>
        <w:t xml:space="preserve"> </w:t>
      </w:r>
      <w:r w:rsidRPr="004F38A7">
        <w:t>исходного положения</w:t>
      </w:r>
      <w:r w:rsidRPr="004F38A7">
        <w:rPr>
          <w:spacing w:val="-1"/>
        </w:rPr>
        <w:t xml:space="preserve"> </w:t>
      </w:r>
      <w:r w:rsidRPr="004F38A7">
        <w:t>лежа</w:t>
      </w:r>
      <w:r w:rsidRPr="004F38A7">
        <w:rPr>
          <w:spacing w:val="-2"/>
        </w:rPr>
        <w:t xml:space="preserve"> </w:t>
      </w:r>
      <w:r w:rsidRPr="004F38A7">
        <w:t>на</w:t>
      </w:r>
      <w:r w:rsidRPr="004F38A7">
        <w:rPr>
          <w:spacing w:val="-2"/>
        </w:rPr>
        <w:t xml:space="preserve"> </w:t>
      </w:r>
      <w:r w:rsidRPr="004F38A7">
        <w:t>спине;</w:t>
      </w:r>
    </w:p>
    <w:p w14:paraId="4201399C" w14:textId="77777777" w:rsidR="009D1A0F" w:rsidRPr="004F38A7" w:rsidRDefault="009D1A0F">
      <w:pPr>
        <w:pStyle w:val="a3"/>
        <w:ind w:right="115"/>
      </w:pPr>
      <w:r w:rsidRPr="004F38A7">
        <w:t>упражнения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укрепления</w:t>
      </w:r>
      <w:r w:rsidRPr="004F38A7">
        <w:rPr>
          <w:spacing w:val="1"/>
        </w:rPr>
        <w:t xml:space="preserve"> </w:t>
      </w:r>
      <w:r w:rsidRPr="004F38A7">
        <w:t>мышц</w:t>
      </w:r>
      <w:r w:rsidRPr="004F38A7">
        <w:rPr>
          <w:spacing w:val="1"/>
        </w:rPr>
        <w:t xml:space="preserve"> </w:t>
      </w:r>
      <w:r w:rsidRPr="004F38A7">
        <w:t>брюшного</w:t>
      </w:r>
      <w:r w:rsidRPr="004F38A7">
        <w:rPr>
          <w:spacing w:val="1"/>
        </w:rPr>
        <w:t xml:space="preserve"> </w:t>
      </w:r>
      <w:r w:rsidRPr="004F38A7">
        <w:t>пресса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61"/>
        </w:rPr>
        <w:t xml:space="preserve"> </w:t>
      </w:r>
      <w:r w:rsidRPr="004F38A7">
        <w:t>гибкости</w:t>
      </w:r>
      <w:r w:rsidRPr="004F38A7">
        <w:rPr>
          <w:spacing w:val="1"/>
        </w:rPr>
        <w:t xml:space="preserve"> </w:t>
      </w:r>
      <w:r w:rsidRPr="004F38A7">
        <w:t>позвоночника:</w:t>
      </w:r>
      <w:r w:rsidRPr="004F38A7">
        <w:rPr>
          <w:spacing w:val="1"/>
        </w:rPr>
        <w:t xml:space="preserve"> </w:t>
      </w:r>
      <w:r w:rsidRPr="004F38A7">
        <w:t>сгибание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разгибание</w:t>
      </w:r>
      <w:r w:rsidRPr="004F38A7">
        <w:rPr>
          <w:spacing w:val="1"/>
        </w:rPr>
        <w:t xml:space="preserve"> </w:t>
      </w:r>
      <w:r w:rsidRPr="004F38A7">
        <w:t>ног,</w:t>
      </w:r>
      <w:r w:rsidRPr="004F38A7">
        <w:rPr>
          <w:spacing w:val="1"/>
        </w:rPr>
        <w:t xml:space="preserve"> </w:t>
      </w:r>
      <w:r w:rsidRPr="004F38A7">
        <w:t>держась</w:t>
      </w:r>
      <w:r w:rsidRPr="004F38A7">
        <w:rPr>
          <w:spacing w:val="1"/>
        </w:rPr>
        <w:t xml:space="preserve"> </w:t>
      </w:r>
      <w:r w:rsidRPr="004F38A7">
        <w:t>за</w:t>
      </w:r>
      <w:r w:rsidRPr="004F38A7">
        <w:rPr>
          <w:spacing w:val="1"/>
        </w:rPr>
        <w:t xml:space="preserve"> </w:t>
      </w:r>
      <w:r w:rsidRPr="004F38A7">
        <w:t>опору,</w:t>
      </w:r>
      <w:r w:rsidRPr="004F38A7">
        <w:rPr>
          <w:spacing w:val="1"/>
        </w:rPr>
        <w:t xml:space="preserve"> </w:t>
      </w:r>
      <w:r w:rsidRPr="004F38A7">
        <w:t>приседание,</w:t>
      </w:r>
      <w:r w:rsidRPr="004F38A7">
        <w:rPr>
          <w:spacing w:val="1"/>
        </w:rPr>
        <w:t xml:space="preserve"> </w:t>
      </w:r>
      <w:r w:rsidRPr="004F38A7">
        <w:t>потягивание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подниманием</w:t>
      </w:r>
      <w:r w:rsidRPr="004F38A7">
        <w:rPr>
          <w:spacing w:val="-2"/>
        </w:rPr>
        <w:t xml:space="preserve"> </w:t>
      </w:r>
      <w:r w:rsidRPr="004F38A7">
        <w:t>на</w:t>
      </w:r>
      <w:r w:rsidRPr="004F38A7">
        <w:rPr>
          <w:spacing w:val="-1"/>
        </w:rPr>
        <w:t xml:space="preserve"> </w:t>
      </w:r>
      <w:r w:rsidRPr="004F38A7">
        <w:t>носки</w:t>
      </w:r>
      <w:r w:rsidRPr="004F38A7">
        <w:rPr>
          <w:spacing w:val="-2"/>
        </w:rPr>
        <w:t xml:space="preserve"> </w:t>
      </w:r>
      <w:r w:rsidRPr="004F38A7">
        <w:t>и другое;</w:t>
      </w:r>
    </w:p>
    <w:p w14:paraId="440BE000" w14:textId="77777777" w:rsidR="009D1A0F" w:rsidRPr="004F38A7" w:rsidRDefault="009D1A0F">
      <w:pPr>
        <w:pStyle w:val="a3"/>
        <w:ind w:right="119"/>
      </w:pPr>
      <w:r w:rsidRPr="004F38A7">
        <w:t>музыкально-ритмические упражнения, разученные на музыкальном занятии, включаются</w:t>
      </w:r>
      <w:r w:rsidRPr="004F38A7">
        <w:rPr>
          <w:spacing w:val="1"/>
        </w:rPr>
        <w:t xml:space="preserve"> </w:t>
      </w:r>
      <w:r w:rsidRPr="004F38A7">
        <w:t>в содержание подвижных игр и игровых упражнений; педагог показывает детям и выполняет</w:t>
      </w:r>
      <w:r w:rsidRPr="004F38A7">
        <w:rPr>
          <w:spacing w:val="1"/>
        </w:rPr>
        <w:t xml:space="preserve"> </w:t>
      </w:r>
      <w:r w:rsidRPr="004F38A7">
        <w:t>вместе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ними:</w:t>
      </w:r>
      <w:r w:rsidRPr="004F38A7">
        <w:rPr>
          <w:spacing w:val="1"/>
        </w:rPr>
        <w:t xml:space="preserve"> </w:t>
      </w:r>
      <w:r w:rsidRPr="004F38A7">
        <w:t>хлопки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ладоши</w:t>
      </w:r>
      <w:r w:rsidRPr="004F38A7">
        <w:rPr>
          <w:spacing w:val="1"/>
        </w:rPr>
        <w:t xml:space="preserve"> </w:t>
      </w:r>
      <w:r w:rsidRPr="004F38A7">
        <w:t>под</w:t>
      </w:r>
      <w:r w:rsidRPr="004F38A7">
        <w:rPr>
          <w:spacing w:val="1"/>
        </w:rPr>
        <w:t xml:space="preserve"> </w:t>
      </w:r>
      <w:r w:rsidRPr="004F38A7">
        <w:t>музыку,</w:t>
      </w:r>
      <w:r w:rsidRPr="004F38A7">
        <w:rPr>
          <w:spacing w:val="1"/>
        </w:rPr>
        <w:t xml:space="preserve"> </w:t>
      </w:r>
      <w:r w:rsidRPr="004F38A7">
        <w:t>хлопки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одновременным</w:t>
      </w:r>
      <w:r w:rsidRPr="004F38A7">
        <w:rPr>
          <w:spacing w:val="1"/>
        </w:rPr>
        <w:t xml:space="preserve"> </w:t>
      </w:r>
      <w:r w:rsidRPr="004F38A7">
        <w:t>притопыванием,</w:t>
      </w:r>
      <w:r w:rsidRPr="004F38A7">
        <w:rPr>
          <w:spacing w:val="1"/>
        </w:rPr>
        <w:t xml:space="preserve"> </w:t>
      </w:r>
      <w:r w:rsidRPr="004F38A7">
        <w:t>приседание "пружинка", приставные шаги вперед-назад, кружение на носочках, имитационные</w:t>
      </w:r>
      <w:r w:rsidRPr="004F38A7">
        <w:rPr>
          <w:spacing w:val="1"/>
        </w:rPr>
        <w:t xml:space="preserve"> </w:t>
      </w:r>
      <w:r w:rsidRPr="004F38A7">
        <w:t>упражнения.</w:t>
      </w:r>
    </w:p>
    <w:p w14:paraId="169D4109" w14:textId="77777777" w:rsidR="009D1A0F" w:rsidRPr="004F38A7" w:rsidRDefault="009D1A0F">
      <w:pPr>
        <w:pStyle w:val="a3"/>
        <w:ind w:right="121"/>
      </w:pPr>
      <w:r w:rsidRPr="004F38A7">
        <w:t>Педагог предлагает образец для подражания и выполняет вместе с детьми упражнения с</w:t>
      </w:r>
      <w:r w:rsidRPr="004F38A7">
        <w:rPr>
          <w:spacing w:val="1"/>
        </w:rPr>
        <w:t xml:space="preserve"> </w:t>
      </w:r>
      <w:r w:rsidRPr="004F38A7">
        <w:t>предметами: погремушками, платочками, малыми обручами, кубиками, флажками и другое, в</w:t>
      </w:r>
      <w:r w:rsidRPr="004F38A7">
        <w:rPr>
          <w:spacing w:val="1"/>
        </w:rPr>
        <w:t xml:space="preserve"> </w:t>
      </w:r>
      <w:r w:rsidRPr="004F38A7">
        <w:t>том</w:t>
      </w:r>
      <w:r w:rsidRPr="004F38A7">
        <w:rPr>
          <w:spacing w:val="-2"/>
        </w:rPr>
        <w:t xml:space="preserve"> </w:t>
      </w:r>
      <w:r w:rsidRPr="004F38A7">
        <w:t>числе, сидя на</w:t>
      </w:r>
      <w:r w:rsidRPr="004F38A7">
        <w:rPr>
          <w:spacing w:val="-1"/>
        </w:rPr>
        <w:t xml:space="preserve"> </w:t>
      </w:r>
      <w:r w:rsidRPr="004F38A7">
        <w:t>стуле</w:t>
      </w:r>
      <w:r w:rsidRPr="004F38A7">
        <w:rPr>
          <w:spacing w:val="-1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-1"/>
        </w:rPr>
        <w:t xml:space="preserve"> </w:t>
      </w:r>
      <w:r w:rsidRPr="004F38A7">
        <w:t>скамейке.</w:t>
      </w:r>
    </w:p>
    <w:p w14:paraId="29D4B25D" w14:textId="77777777" w:rsidR="009D1A0F" w:rsidRPr="004F38A7" w:rsidRDefault="009D1A0F">
      <w:pPr>
        <w:pStyle w:val="a5"/>
        <w:numPr>
          <w:ilvl w:val="0"/>
          <w:numId w:val="81"/>
        </w:numPr>
        <w:tabs>
          <w:tab w:val="left" w:pos="1533"/>
        </w:tabs>
        <w:spacing w:before="1"/>
        <w:ind w:left="116" w:right="120" w:firstLine="707"/>
        <w:rPr>
          <w:sz w:val="24"/>
        </w:rPr>
      </w:pPr>
      <w:r w:rsidRPr="004F38A7">
        <w:rPr>
          <w:i/>
          <w:sz w:val="24"/>
        </w:rPr>
        <w:t xml:space="preserve">Подвижные игры: </w:t>
      </w:r>
      <w:r w:rsidRPr="004F38A7">
        <w:rPr>
          <w:sz w:val="24"/>
        </w:rPr>
        <w:t>педагог развивает и поддерживает у детей желание играть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 xml:space="preserve">подвижные игры с простым содержанием, с текстом, с включением </w:t>
      </w:r>
      <w:proofErr w:type="spellStart"/>
      <w:r w:rsidRPr="004F38A7">
        <w:rPr>
          <w:sz w:val="24"/>
        </w:rPr>
        <w:t>музыкальноритмических</w:t>
      </w:r>
      <w:proofErr w:type="spellEnd"/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упражнений.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выразительности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имитационных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сюжетных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помогает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простейшие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некоторых персонажей (попрыгать, как зайчики, помахать крылышками, как птичка, походить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лошадка, поклевать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зернышки,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как цыплята,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тому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подобное).</w:t>
      </w:r>
    </w:p>
    <w:p w14:paraId="5FCB672F" w14:textId="77777777" w:rsidR="009D1A0F" w:rsidRPr="004F38A7" w:rsidRDefault="009D1A0F">
      <w:pPr>
        <w:pStyle w:val="a5"/>
        <w:numPr>
          <w:ilvl w:val="0"/>
          <w:numId w:val="81"/>
        </w:numPr>
        <w:tabs>
          <w:tab w:val="left" w:pos="1533"/>
        </w:tabs>
        <w:ind w:left="116" w:right="118" w:firstLine="707"/>
        <w:rPr>
          <w:sz w:val="24"/>
        </w:rPr>
      </w:pPr>
      <w:r w:rsidRPr="004F38A7">
        <w:rPr>
          <w:i/>
          <w:sz w:val="24"/>
        </w:rPr>
        <w:t>Формирование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основ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здорового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образа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жизни: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полезные привычки и элементарные культурно-гигиенические навыки при приеме пищи, уходе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 собой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(самостоятельно и правильно мыть руки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перед едой, после прогулки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посещения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туалета, чистить зубы, пользоваться предметами личной гигиены); поощряет умения замечать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нарушения</w:t>
      </w:r>
      <w:r w:rsidRPr="004F38A7">
        <w:rPr>
          <w:spacing w:val="32"/>
          <w:sz w:val="24"/>
        </w:rPr>
        <w:t xml:space="preserve"> </w:t>
      </w:r>
      <w:r w:rsidRPr="004F38A7">
        <w:rPr>
          <w:sz w:val="24"/>
        </w:rPr>
        <w:t>правил</w:t>
      </w:r>
      <w:r w:rsidRPr="004F38A7">
        <w:rPr>
          <w:spacing w:val="32"/>
          <w:sz w:val="24"/>
        </w:rPr>
        <w:t xml:space="preserve"> </w:t>
      </w:r>
      <w:r w:rsidRPr="004F38A7">
        <w:rPr>
          <w:sz w:val="24"/>
        </w:rPr>
        <w:t>гигиены,</w:t>
      </w:r>
      <w:r w:rsidRPr="004F38A7">
        <w:rPr>
          <w:spacing w:val="32"/>
          <w:sz w:val="24"/>
        </w:rPr>
        <w:t xml:space="preserve"> </w:t>
      </w:r>
      <w:r w:rsidRPr="004F38A7">
        <w:rPr>
          <w:sz w:val="24"/>
        </w:rPr>
        <w:t>оценивать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свой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внешний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вид,</w:t>
      </w:r>
      <w:r w:rsidRPr="004F38A7">
        <w:rPr>
          <w:spacing w:val="30"/>
          <w:sz w:val="24"/>
        </w:rPr>
        <w:t xml:space="preserve"> </w:t>
      </w:r>
      <w:r w:rsidRPr="004F38A7">
        <w:rPr>
          <w:sz w:val="24"/>
        </w:rPr>
        <w:t>приводить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порядок</w:t>
      </w:r>
      <w:r w:rsidRPr="004F38A7">
        <w:rPr>
          <w:spacing w:val="31"/>
          <w:sz w:val="24"/>
        </w:rPr>
        <w:t xml:space="preserve"> </w:t>
      </w:r>
      <w:r w:rsidRPr="004F38A7">
        <w:rPr>
          <w:sz w:val="24"/>
        </w:rPr>
        <w:t>одежду;</w:t>
      </w:r>
    </w:p>
    <w:p w14:paraId="19426845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23A6CBA7" w14:textId="77777777" w:rsidR="009D1A0F" w:rsidRPr="004F38A7" w:rsidRDefault="009D1A0F">
      <w:pPr>
        <w:pStyle w:val="a3"/>
        <w:spacing w:before="76" w:line="237" w:lineRule="auto"/>
        <w:ind w:right="120" w:firstLine="0"/>
      </w:pPr>
      <w:r w:rsidRPr="004F38A7">
        <w:lastRenderedPageBreak/>
        <w:t>способствует</w:t>
      </w:r>
      <w:r w:rsidRPr="004F38A7">
        <w:rPr>
          <w:spacing w:val="1"/>
        </w:rPr>
        <w:t xml:space="preserve"> </w:t>
      </w:r>
      <w:r w:rsidRPr="004F38A7">
        <w:t>формированию</w:t>
      </w:r>
      <w:r w:rsidRPr="004F38A7">
        <w:rPr>
          <w:spacing w:val="1"/>
        </w:rPr>
        <w:t xml:space="preserve"> </w:t>
      </w:r>
      <w:r w:rsidRPr="004F38A7">
        <w:t>положительного</w:t>
      </w:r>
      <w:r w:rsidRPr="004F38A7">
        <w:rPr>
          <w:spacing w:val="1"/>
        </w:rPr>
        <w:t xml:space="preserve"> </w:t>
      </w:r>
      <w:r w:rsidRPr="004F38A7">
        <w:t>отношения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закаливающим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гигиеническим</w:t>
      </w:r>
      <w:r w:rsidRPr="004F38A7">
        <w:rPr>
          <w:spacing w:val="1"/>
        </w:rPr>
        <w:t xml:space="preserve"> </w:t>
      </w:r>
      <w:r w:rsidRPr="004F38A7">
        <w:t>процедурам,</w:t>
      </w:r>
      <w:r w:rsidRPr="004F38A7">
        <w:rPr>
          <w:spacing w:val="-1"/>
        </w:rPr>
        <w:t xml:space="preserve"> </w:t>
      </w:r>
      <w:r w:rsidRPr="004F38A7">
        <w:t>выполнению физических</w:t>
      </w:r>
      <w:r w:rsidRPr="004F38A7">
        <w:rPr>
          <w:spacing w:val="4"/>
        </w:rPr>
        <w:t xml:space="preserve"> </w:t>
      </w:r>
      <w:r w:rsidRPr="004F38A7">
        <w:t>упражнений.</w:t>
      </w:r>
    </w:p>
    <w:p w14:paraId="50DF7C11" w14:textId="77777777" w:rsidR="009D1A0F" w:rsidRPr="004F38A7" w:rsidRDefault="009D1A0F">
      <w:pPr>
        <w:pStyle w:val="2"/>
        <w:spacing w:before="6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3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4</w:t>
      </w:r>
      <w:r w:rsidRPr="004F38A7">
        <w:rPr>
          <w:spacing w:val="-1"/>
        </w:rPr>
        <w:t xml:space="preserve"> </w:t>
      </w:r>
      <w:r w:rsidRPr="004F38A7">
        <w:t>лет</w:t>
      </w:r>
    </w:p>
    <w:p w14:paraId="28A76D12" w14:textId="77777777" w:rsidR="009D1A0F" w:rsidRPr="004F38A7" w:rsidRDefault="009D1A0F">
      <w:pPr>
        <w:spacing w:line="274" w:lineRule="exact"/>
        <w:ind w:left="824"/>
        <w:jc w:val="both"/>
        <w:rPr>
          <w:sz w:val="24"/>
        </w:rPr>
      </w:pPr>
      <w:r w:rsidRPr="004F38A7">
        <w:rPr>
          <w:i/>
          <w:sz w:val="24"/>
        </w:rPr>
        <w:t>Основные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задачи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области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физического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развития:</w:t>
      </w:r>
    </w:p>
    <w:p w14:paraId="3A101DA9" w14:textId="77777777" w:rsidR="009D1A0F" w:rsidRPr="004F38A7" w:rsidRDefault="009D1A0F">
      <w:pPr>
        <w:pStyle w:val="a5"/>
        <w:numPr>
          <w:ilvl w:val="0"/>
          <w:numId w:val="80"/>
        </w:numPr>
        <w:tabs>
          <w:tab w:val="left" w:pos="683"/>
        </w:tabs>
        <w:spacing w:before="2"/>
        <w:ind w:left="682" w:right="115" w:hanging="567"/>
        <w:rPr>
          <w:sz w:val="24"/>
        </w:rPr>
      </w:pPr>
      <w:r w:rsidRPr="004F38A7">
        <w:rPr>
          <w:sz w:val="24"/>
        </w:rPr>
        <w:t>обогащать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двигательный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опыт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используя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гимнастики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(строевые упражнения, основные движения, общеразвивающие, в том числе музыкально-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ритмические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упражнения),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подвижные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помогая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согласовывать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свои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действия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действиями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других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соблюдать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правила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игре;</w:t>
      </w:r>
    </w:p>
    <w:p w14:paraId="174EB93C" w14:textId="77777777" w:rsidR="009D1A0F" w:rsidRPr="004F38A7" w:rsidRDefault="009D1A0F">
      <w:pPr>
        <w:pStyle w:val="a5"/>
        <w:numPr>
          <w:ilvl w:val="0"/>
          <w:numId w:val="80"/>
        </w:numPr>
        <w:tabs>
          <w:tab w:val="left" w:pos="683"/>
        </w:tabs>
        <w:spacing w:before="4" w:line="237" w:lineRule="auto"/>
        <w:ind w:left="682" w:right="120" w:hanging="56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психофизические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ориентировку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пространстве,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координацию,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равновесие,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способность быстро реагировать на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сигнал;</w:t>
      </w:r>
    </w:p>
    <w:p w14:paraId="4224E84C" w14:textId="77777777" w:rsidR="009D1A0F" w:rsidRPr="004F38A7" w:rsidRDefault="009D1A0F">
      <w:pPr>
        <w:pStyle w:val="a5"/>
        <w:numPr>
          <w:ilvl w:val="0"/>
          <w:numId w:val="80"/>
        </w:numPr>
        <w:tabs>
          <w:tab w:val="left" w:pos="683"/>
        </w:tabs>
        <w:spacing w:before="4" w:line="237" w:lineRule="auto"/>
        <w:ind w:left="682" w:right="130" w:hanging="567"/>
        <w:rPr>
          <w:sz w:val="24"/>
        </w:rPr>
      </w:pPr>
      <w:r w:rsidRPr="004F38A7">
        <w:rPr>
          <w:sz w:val="24"/>
        </w:rPr>
        <w:t>формировать интерес и положительное отношение к занятиям физической культурой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активному</w:t>
      </w:r>
      <w:r w:rsidRPr="004F38A7">
        <w:rPr>
          <w:spacing w:val="-9"/>
          <w:sz w:val="24"/>
        </w:rPr>
        <w:t xml:space="preserve"> </w:t>
      </w:r>
      <w:r w:rsidRPr="004F38A7">
        <w:rPr>
          <w:sz w:val="24"/>
        </w:rPr>
        <w:t>отдыху, воспитывать самостоятельность;</w:t>
      </w:r>
    </w:p>
    <w:p w14:paraId="1CF0799D" w14:textId="77777777" w:rsidR="009D1A0F" w:rsidRPr="004F38A7" w:rsidRDefault="009D1A0F">
      <w:pPr>
        <w:pStyle w:val="a5"/>
        <w:numPr>
          <w:ilvl w:val="0"/>
          <w:numId w:val="80"/>
        </w:numPr>
        <w:tabs>
          <w:tab w:val="left" w:pos="683"/>
        </w:tabs>
        <w:spacing w:before="5" w:line="237" w:lineRule="auto"/>
        <w:ind w:left="682" w:right="125" w:hanging="567"/>
        <w:rPr>
          <w:sz w:val="24"/>
        </w:rPr>
      </w:pPr>
      <w:r w:rsidRPr="004F38A7">
        <w:rPr>
          <w:sz w:val="24"/>
        </w:rPr>
        <w:t>укреплять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осанки,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усвоению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безопасного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двигательной деятельности;</w:t>
      </w:r>
    </w:p>
    <w:p w14:paraId="507632E2" w14:textId="77777777" w:rsidR="009D1A0F" w:rsidRPr="004F38A7" w:rsidRDefault="009D1A0F">
      <w:pPr>
        <w:pStyle w:val="a5"/>
        <w:numPr>
          <w:ilvl w:val="0"/>
          <w:numId w:val="80"/>
        </w:numPr>
        <w:tabs>
          <w:tab w:val="left" w:pos="683"/>
        </w:tabs>
        <w:spacing w:before="8" w:line="237" w:lineRule="auto"/>
        <w:ind w:left="682" w:right="125" w:hanging="567"/>
        <w:rPr>
          <w:sz w:val="24"/>
        </w:rPr>
      </w:pPr>
      <w:r w:rsidRPr="004F38A7">
        <w:rPr>
          <w:sz w:val="24"/>
        </w:rPr>
        <w:t>закреплять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культурно-гигиенические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навыки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навыки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самообслуживания,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полезные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привычки, приобщая к здоровому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образу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жизни.</w:t>
      </w:r>
    </w:p>
    <w:p w14:paraId="618AE071" w14:textId="77777777" w:rsidR="009D1A0F" w:rsidRPr="004F38A7" w:rsidRDefault="009D1A0F">
      <w:pPr>
        <w:pStyle w:val="a3"/>
        <w:ind w:left="0" w:firstLine="0"/>
        <w:jc w:val="left"/>
        <w:rPr>
          <w:sz w:val="26"/>
        </w:rPr>
      </w:pPr>
    </w:p>
    <w:p w14:paraId="27D12ED0" w14:textId="77777777" w:rsidR="009D1A0F" w:rsidRPr="004F38A7" w:rsidRDefault="009D1A0F">
      <w:pPr>
        <w:pStyle w:val="a3"/>
        <w:ind w:left="0" w:firstLine="0"/>
        <w:jc w:val="left"/>
        <w:rPr>
          <w:sz w:val="22"/>
        </w:rPr>
      </w:pPr>
    </w:p>
    <w:p w14:paraId="1EFD9A49" w14:textId="77777777" w:rsidR="009D1A0F" w:rsidRPr="004F38A7" w:rsidRDefault="009D1A0F">
      <w:pPr>
        <w:ind w:left="824"/>
        <w:rPr>
          <w:i/>
          <w:sz w:val="24"/>
        </w:rPr>
      </w:pPr>
      <w:r w:rsidRPr="004F38A7">
        <w:rPr>
          <w:i/>
          <w:sz w:val="24"/>
          <w:u w:val="single"/>
        </w:rPr>
        <w:t>Содержание</w:t>
      </w:r>
      <w:r w:rsidRPr="004F38A7">
        <w:rPr>
          <w:i/>
          <w:spacing w:val="-6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образовательной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деятельности</w:t>
      </w:r>
    </w:p>
    <w:p w14:paraId="0214A942" w14:textId="77777777" w:rsidR="009D1A0F" w:rsidRPr="004F38A7" w:rsidRDefault="009D1A0F">
      <w:pPr>
        <w:pStyle w:val="a3"/>
        <w:ind w:right="114"/>
      </w:pPr>
      <w:r w:rsidRPr="004F38A7">
        <w:t>Педагог формирует</w:t>
      </w:r>
      <w:r w:rsidRPr="004F38A7">
        <w:rPr>
          <w:spacing w:val="1"/>
        </w:rPr>
        <w:t xml:space="preserve"> </w:t>
      </w:r>
      <w:r w:rsidRPr="004F38A7">
        <w:t>умение организованно выполнять строевые упражнения, находить</w:t>
      </w:r>
      <w:r w:rsidRPr="004F38A7">
        <w:rPr>
          <w:spacing w:val="1"/>
        </w:rPr>
        <w:t xml:space="preserve"> </w:t>
      </w:r>
      <w:r w:rsidRPr="004F38A7">
        <w:t>свое</w:t>
      </w:r>
      <w:r w:rsidRPr="004F38A7">
        <w:rPr>
          <w:spacing w:val="1"/>
        </w:rPr>
        <w:t xml:space="preserve"> </w:t>
      </w:r>
      <w:r w:rsidRPr="004F38A7">
        <w:t>место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совместных</w:t>
      </w:r>
      <w:r w:rsidRPr="004F38A7">
        <w:rPr>
          <w:spacing w:val="1"/>
        </w:rPr>
        <w:t xml:space="preserve"> </w:t>
      </w:r>
      <w:r w:rsidRPr="004F38A7">
        <w:t>построениях,</w:t>
      </w:r>
      <w:r w:rsidRPr="004F38A7">
        <w:rPr>
          <w:spacing w:val="1"/>
        </w:rPr>
        <w:t xml:space="preserve"> </w:t>
      </w:r>
      <w:r w:rsidRPr="004F38A7">
        <w:t>передвижениях.</w:t>
      </w:r>
      <w:r w:rsidRPr="004F38A7">
        <w:rPr>
          <w:spacing w:val="1"/>
        </w:rPr>
        <w:t xml:space="preserve"> </w:t>
      </w:r>
      <w:r w:rsidRPr="004F38A7">
        <w:t>Выполнять</w:t>
      </w:r>
      <w:r w:rsidRPr="004F38A7">
        <w:rPr>
          <w:spacing w:val="1"/>
        </w:rPr>
        <w:t xml:space="preserve"> </w:t>
      </w:r>
      <w:r w:rsidRPr="004F38A7">
        <w:t>общеразвивающие,</w:t>
      </w:r>
      <w:r w:rsidRPr="004F38A7">
        <w:rPr>
          <w:spacing w:val="1"/>
        </w:rPr>
        <w:t xml:space="preserve"> </w:t>
      </w:r>
      <w:r w:rsidRPr="004F38A7">
        <w:t>музыкально-ритмические упражнения по показу; создает условия для активной двигательной</w:t>
      </w:r>
      <w:r w:rsidRPr="004F38A7">
        <w:rPr>
          <w:spacing w:val="1"/>
        </w:rPr>
        <w:t xml:space="preserve"> </w:t>
      </w:r>
      <w:r w:rsidRPr="004F38A7">
        <w:t>деятельности и положительного эмоционального состояния детей. Педагог воспитывает умение</w:t>
      </w:r>
      <w:r w:rsidRPr="004F38A7">
        <w:rPr>
          <w:spacing w:val="1"/>
        </w:rPr>
        <w:t xml:space="preserve"> </w:t>
      </w:r>
      <w:r w:rsidRPr="004F38A7">
        <w:t>слушать и следить за показом, выполнять предложенные задания сообща, действуя в общем для</w:t>
      </w:r>
      <w:r w:rsidRPr="004F38A7">
        <w:rPr>
          <w:spacing w:val="1"/>
        </w:rPr>
        <w:t xml:space="preserve"> </w:t>
      </w:r>
      <w:r w:rsidRPr="004F38A7">
        <w:t>всех темпе. Организует подвижные игры, помогая детям выполнять движения с эмоциональным</w:t>
      </w:r>
      <w:r w:rsidRPr="004F38A7">
        <w:rPr>
          <w:spacing w:val="1"/>
        </w:rPr>
        <w:t xml:space="preserve"> </w:t>
      </w:r>
      <w:r w:rsidRPr="004F38A7">
        <w:t>отражением</w:t>
      </w:r>
      <w:r w:rsidRPr="004F38A7">
        <w:rPr>
          <w:spacing w:val="-2"/>
        </w:rPr>
        <w:t xml:space="preserve"> </w:t>
      </w:r>
      <w:r w:rsidRPr="004F38A7">
        <w:t>замысла,</w:t>
      </w:r>
      <w:r w:rsidRPr="004F38A7">
        <w:rPr>
          <w:spacing w:val="2"/>
        </w:rPr>
        <w:t xml:space="preserve"> </w:t>
      </w:r>
      <w:r w:rsidRPr="004F38A7">
        <w:t>соблюдать правила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подвижной</w:t>
      </w:r>
      <w:r w:rsidRPr="004F38A7">
        <w:rPr>
          <w:spacing w:val="-2"/>
        </w:rPr>
        <w:t xml:space="preserve"> </w:t>
      </w:r>
      <w:r w:rsidRPr="004F38A7">
        <w:t>игре.</w:t>
      </w:r>
    </w:p>
    <w:p w14:paraId="6DADE812" w14:textId="77777777" w:rsidR="009D1A0F" w:rsidRPr="004F38A7" w:rsidRDefault="009D1A0F">
      <w:pPr>
        <w:pStyle w:val="a3"/>
        <w:ind w:right="122"/>
      </w:pPr>
      <w:r w:rsidRPr="004F38A7">
        <w:t>Педагог продумывает и организует активный отдых, приобщает детей к здоровому образу</w:t>
      </w:r>
      <w:r w:rsidRPr="004F38A7">
        <w:rPr>
          <w:spacing w:val="-57"/>
        </w:rPr>
        <w:t xml:space="preserve"> </w:t>
      </w:r>
      <w:r w:rsidRPr="004F38A7">
        <w:t>жизни,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овладению</w:t>
      </w:r>
      <w:r w:rsidRPr="004F38A7">
        <w:rPr>
          <w:spacing w:val="1"/>
        </w:rPr>
        <w:t xml:space="preserve"> </w:t>
      </w:r>
      <w:r w:rsidRPr="004F38A7">
        <w:t>элементарными</w:t>
      </w:r>
      <w:r w:rsidRPr="004F38A7">
        <w:rPr>
          <w:spacing w:val="1"/>
        </w:rPr>
        <w:t xml:space="preserve"> </w:t>
      </w:r>
      <w:r w:rsidRPr="004F38A7">
        <w:t>нормами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правилами</w:t>
      </w:r>
      <w:r w:rsidRPr="004F38A7">
        <w:rPr>
          <w:spacing w:val="1"/>
        </w:rPr>
        <w:t xml:space="preserve"> </w:t>
      </w:r>
      <w:r w:rsidRPr="004F38A7">
        <w:t>поведения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двигательной</w:t>
      </w:r>
      <w:r w:rsidRPr="004F38A7">
        <w:rPr>
          <w:spacing w:val="1"/>
        </w:rPr>
        <w:t xml:space="preserve"> </w:t>
      </w:r>
      <w:r w:rsidRPr="004F38A7">
        <w:t>деятельности, формирует умения и навыки личной гигиены, воспитывает полезные для здоровья</w:t>
      </w:r>
      <w:r w:rsidRPr="004F38A7">
        <w:rPr>
          <w:spacing w:val="1"/>
        </w:rPr>
        <w:t xml:space="preserve"> </w:t>
      </w:r>
      <w:r w:rsidRPr="004F38A7">
        <w:t>привычки.</w:t>
      </w:r>
    </w:p>
    <w:p w14:paraId="43ACE2FE" w14:textId="77777777" w:rsidR="009D1A0F" w:rsidRPr="004F38A7" w:rsidRDefault="009D1A0F">
      <w:pPr>
        <w:pStyle w:val="a5"/>
        <w:numPr>
          <w:ilvl w:val="0"/>
          <w:numId w:val="82"/>
        </w:numPr>
        <w:tabs>
          <w:tab w:val="left" w:pos="1394"/>
        </w:tabs>
        <w:ind w:right="125"/>
        <w:rPr>
          <w:i/>
          <w:sz w:val="24"/>
        </w:rPr>
      </w:pPr>
      <w:r w:rsidRPr="004F38A7">
        <w:rPr>
          <w:i/>
          <w:sz w:val="24"/>
        </w:rPr>
        <w:t>Основная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гимнастика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(основные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движения,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общеразвивающие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строевые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упражнения).</w:t>
      </w:r>
    </w:p>
    <w:p w14:paraId="5A8CFCC5" w14:textId="77777777" w:rsidR="009D1A0F" w:rsidRPr="004F38A7" w:rsidRDefault="009D1A0F">
      <w:pPr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Основные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движения:</w:t>
      </w:r>
    </w:p>
    <w:p w14:paraId="6DC9EAE1" w14:textId="77777777" w:rsidR="009D1A0F" w:rsidRPr="004F38A7" w:rsidRDefault="009D1A0F">
      <w:pPr>
        <w:pStyle w:val="a3"/>
        <w:ind w:right="121"/>
      </w:pPr>
      <w:r w:rsidRPr="004F38A7">
        <w:t>бросание, катание, ловля, метание: прокатывание двумя руками большого мяча вокруг</w:t>
      </w:r>
      <w:r w:rsidRPr="004F38A7">
        <w:rPr>
          <w:spacing w:val="1"/>
        </w:rPr>
        <w:t xml:space="preserve"> </w:t>
      </w:r>
      <w:r w:rsidRPr="004F38A7">
        <w:t>предмета, подталкивая его сверху или сзади; скатывание мяча по наклонной доске; катание мяча</w:t>
      </w:r>
      <w:r w:rsidRPr="004F38A7">
        <w:rPr>
          <w:spacing w:val="1"/>
        </w:rPr>
        <w:t xml:space="preserve"> </w:t>
      </w:r>
      <w:r w:rsidRPr="004F38A7">
        <w:t>друг другу, сидя парами ноги врозь, стоя на коленях; прокатывание мяча в воротца, под дугу,</w:t>
      </w:r>
      <w:r w:rsidRPr="004F38A7">
        <w:rPr>
          <w:spacing w:val="1"/>
        </w:rPr>
        <w:t xml:space="preserve"> </w:t>
      </w:r>
      <w:r w:rsidRPr="004F38A7">
        <w:t>стоя парами; ходьба вдоль скамейки, прокатывая по ней мяч двумя и одной рукой; произвольное</w:t>
      </w:r>
      <w:r w:rsidRPr="004F38A7">
        <w:rPr>
          <w:spacing w:val="-57"/>
        </w:rPr>
        <w:t xml:space="preserve"> </w:t>
      </w:r>
      <w:r w:rsidRPr="004F38A7">
        <w:t>прокатывание</w:t>
      </w:r>
      <w:r w:rsidRPr="004F38A7">
        <w:rPr>
          <w:spacing w:val="1"/>
        </w:rPr>
        <w:t xml:space="preserve"> </w:t>
      </w:r>
      <w:r w:rsidRPr="004F38A7">
        <w:t>обруча,</w:t>
      </w:r>
      <w:r w:rsidRPr="004F38A7">
        <w:rPr>
          <w:spacing w:val="1"/>
        </w:rPr>
        <w:t xml:space="preserve"> </w:t>
      </w:r>
      <w:r w:rsidRPr="004F38A7">
        <w:t>ловля</w:t>
      </w:r>
      <w:r w:rsidRPr="004F38A7">
        <w:rPr>
          <w:spacing w:val="1"/>
        </w:rPr>
        <w:t xml:space="preserve"> </w:t>
      </w:r>
      <w:r w:rsidRPr="004F38A7">
        <w:t>обруча,</w:t>
      </w:r>
      <w:r w:rsidRPr="004F38A7">
        <w:rPr>
          <w:spacing w:val="1"/>
        </w:rPr>
        <w:t xml:space="preserve"> </w:t>
      </w:r>
      <w:r w:rsidRPr="004F38A7">
        <w:t>катящегося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педагога;</w:t>
      </w:r>
      <w:r w:rsidRPr="004F38A7">
        <w:rPr>
          <w:spacing w:val="1"/>
        </w:rPr>
        <w:t xml:space="preserve"> </w:t>
      </w:r>
      <w:r w:rsidRPr="004F38A7">
        <w:t>бросание</w:t>
      </w:r>
      <w:r w:rsidRPr="004F38A7">
        <w:rPr>
          <w:spacing w:val="1"/>
        </w:rPr>
        <w:t xml:space="preserve"> </w:t>
      </w:r>
      <w:r w:rsidRPr="004F38A7">
        <w:t>мешочка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горизонтальную</w:t>
      </w:r>
      <w:r w:rsidRPr="004F38A7">
        <w:rPr>
          <w:spacing w:val="-1"/>
        </w:rPr>
        <w:t xml:space="preserve"> </w:t>
      </w:r>
      <w:r w:rsidRPr="004F38A7">
        <w:t>цель</w:t>
      </w:r>
    </w:p>
    <w:p w14:paraId="7644A75B" w14:textId="77777777" w:rsidR="009D1A0F" w:rsidRPr="004F38A7" w:rsidRDefault="009D1A0F">
      <w:pPr>
        <w:pStyle w:val="a3"/>
        <w:spacing w:before="1"/>
        <w:ind w:right="121"/>
      </w:pPr>
      <w:r w:rsidRPr="004F38A7">
        <w:t>(корзину) двумя и одной рукой; подбрасывание мяча вверх и ловля его; бросание мяча о</w:t>
      </w:r>
      <w:r w:rsidRPr="004F38A7">
        <w:rPr>
          <w:spacing w:val="1"/>
        </w:rPr>
        <w:t xml:space="preserve"> </w:t>
      </w:r>
      <w:r w:rsidRPr="004F38A7">
        <w:t>землю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ловля</w:t>
      </w:r>
      <w:r w:rsidRPr="004F38A7">
        <w:rPr>
          <w:spacing w:val="1"/>
        </w:rPr>
        <w:t xml:space="preserve"> </w:t>
      </w:r>
      <w:r w:rsidRPr="004F38A7">
        <w:t>его;</w:t>
      </w:r>
      <w:r w:rsidRPr="004F38A7">
        <w:rPr>
          <w:spacing w:val="1"/>
        </w:rPr>
        <w:t xml:space="preserve"> </w:t>
      </w:r>
      <w:r w:rsidRPr="004F38A7">
        <w:t>бросание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ловля</w:t>
      </w:r>
      <w:r w:rsidRPr="004F38A7">
        <w:rPr>
          <w:spacing w:val="1"/>
        </w:rPr>
        <w:t xml:space="preserve"> </w:t>
      </w:r>
      <w:r w:rsidRPr="004F38A7">
        <w:t>мяча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парах;</w:t>
      </w:r>
      <w:r w:rsidRPr="004F38A7">
        <w:rPr>
          <w:spacing w:val="1"/>
        </w:rPr>
        <w:t xml:space="preserve"> </w:t>
      </w:r>
      <w:r w:rsidRPr="004F38A7">
        <w:t>бросание,</w:t>
      </w:r>
      <w:r w:rsidRPr="004F38A7">
        <w:rPr>
          <w:spacing w:val="1"/>
        </w:rPr>
        <w:t xml:space="preserve"> </w:t>
      </w:r>
      <w:r w:rsidRPr="004F38A7">
        <w:t>одной</w:t>
      </w:r>
      <w:r w:rsidRPr="004F38A7">
        <w:rPr>
          <w:spacing w:val="1"/>
        </w:rPr>
        <w:t xml:space="preserve"> </w:t>
      </w:r>
      <w:r w:rsidRPr="004F38A7">
        <w:t>рукой</w:t>
      </w:r>
      <w:r w:rsidRPr="004F38A7">
        <w:rPr>
          <w:spacing w:val="1"/>
        </w:rPr>
        <w:t xml:space="preserve"> </w:t>
      </w:r>
      <w:r w:rsidRPr="004F38A7">
        <w:t>мяча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обруч,</w:t>
      </w:r>
      <w:r w:rsidRPr="004F38A7">
        <w:rPr>
          <w:spacing w:val="1"/>
        </w:rPr>
        <w:t xml:space="preserve"> </w:t>
      </w:r>
      <w:r w:rsidRPr="004F38A7">
        <w:t xml:space="preserve">расположенный на уровне глаз ребенка, с расстояния </w:t>
      </w:r>
      <w:smartTag w:uri="urn:schemas-microsoft-com:office:smarttags" w:element="metricconverter">
        <w:smartTagPr>
          <w:attr w:name="ProductID" w:val="1,5 м"/>
        </w:smartTagPr>
        <w:r w:rsidRPr="004F38A7">
          <w:t>1,5 м</w:t>
        </w:r>
      </w:smartTag>
      <w:r w:rsidRPr="004F38A7">
        <w:t>; метание вдаль; перебрасывание мяча</w:t>
      </w:r>
      <w:r w:rsidRPr="004F38A7">
        <w:rPr>
          <w:spacing w:val="-57"/>
        </w:rPr>
        <w:t xml:space="preserve"> </w:t>
      </w:r>
      <w:r w:rsidRPr="004F38A7">
        <w:t>через</w:t>
      </w:r>
      <w:r w:rsidRPr="004F38A7">
        <w:rPr>
          <w:spacing w:val="-1"/>
        </w:rPr>
        <w:t xml:space="preserve"> </w:t>
      </w:r>
      <w:r w:rsidRPr="004F38A7">
        <w:t>сетку;</w:t>
      </w:r>
    </w:p>
    <w:p w14:paraId="42D5445F" w14:textId="77777777" w:rsidR="009D1A0F" w:rsidRPr="004F38A7" w:rsidRDefault="009D1A0F">
      <w:pPr>
        <w:pStyle w:val="a3"/>
        <w:ind w:right="113"/>
      </w:pPr>
      <w:r w:rsidRPr="004F38A7">
        <w:t xml:space="preserve">ползание, лазанье: ползание на четвереньках на расстояние 4 - 5 - </w:t>
      </w:r>
      <w:smartTag w:uri="urn:schemas-microsoft-com:office:smarttags" w:element="metricconverter">
        <w:smartTagPr>
          <w:attr w:name="ProductID" w:val="6 м"/>
        </w:smartTagPr>
        <w:r w:rsidRPr="004F38A7">
          <w:t>6 м</w:t>
        </w:r>
      </w:smartTag>
      <w:r w:rsidRPr="004F38A7">
        <w:t xml:space="preserve"> до кегли (взять ее,</w:t>
      </w:r>
      <w:r w:rsidRPr="004F38A7">
        <w:rPr>
          <w:spacing w:val="1"/>
        </w:rPr>
        <w:t xml:space="preserve"> </w:t>
      </w:r>
      <w:r w:rsidRPr="004F38A7">
        <w:t>встать,</w:t>
      </w:r>
      <w:r w:rsidRPr="004F38A7">
        <w:rPr>
          <w:spacing w:val="1"/>
        </w:rPr>
        <w:t xml:space="preserve"> </w:t>
      </w:r>
      <w:r w:rsidRPr="004F38A7">
        <w:t>выпрямиться,</w:t>
      </w:r>
      <w:r w:rsidRPr="004F38A7">
        <w:rPr>
          <w:spacing w:val="1"/>
        </w:rPr>
        <w:t xml:space="preserve"> </w:t>
      </w:r>
      <w:r w:rsidRPr="004F38A7">
        <w:t>поднять</w:t>
      </w:r>
      <w:r w:rsidRPr="004F38A7">
        <w:rPr>
          <w:spacing w:val="1"/>
        </w:rPr>
        <w:t xml:space="preserve"> </w:t>
      </w:r>
      <w:r w:rsidRPr="004F38A7">
        <w:t>двумя</w:t>
      </w:r>
      <w:r w:rsidRPr="004F38A7">
        <w:rPr>
          <w:spacing w:val="1"/>
        </w:rPr>
        <w:t xml:space="preserve"> </w:t>
      </w:r>
      <w:r w:rsidRPr="004F38A7">
        <w:t>руками</w:t>
      </w:r>
      <w:r w:rsidRPr="004F38A7">
        <w:rPr>
          <w:spacing w:val="1"/>
        </w:rPr>
        <w:t xml:space="preserve"> </w:t>
      </w:r>
      <w:r w:rsidRPr="004F38A7">
        <w:t>над</w:t>
      </w:r>
      <w:r w:rsidRPr="004F38A7">
        <w:rPr>
          <w:spacing w:val="1"/>
        </w:rPr>
        <w:t xml:space="preserve"> </w:t>
      </w:r>
      <w:r w:rsidRPr="004F38A7">
        <w:t>головой);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гимнастической</w:t>
      </w:r>
      <w:r w:rsidRPr="004F38A7">
        <w:rPr>
          <w:spacing w:val="1"/>
        </w:rPr>
        <w:t xml:space="preserve"> </w:t>
      </w:r>
      <w:r w:rsidRPr="004F38A7">
        <w:t>скамейке,</w:t>
      </w:r>
      <w:r w:rsidRPr="004F38A7">
        <w:rPr>
          <w:spacing w:val="1"/>
        </w:rPr>
        <w:t xml:space="preserve"> </w:t>
      </w:r>
      <w:r w:rsidRPr="004F38A7">
        <w:t>за</w:t>
      </w:r>
      <w:r w:rsidRPr="004F38A7">
        <w:rPr>
          <w:spacing w:val="1"/>
        </w:rPr>
        <w:t xml:space="preserve"> </w:t>
      </w:r>
      <w:r w:rsidRPr="004F38A7">
        <w:t xml:space="preserve">катящимся мячом; </w:t>
      </w:r>
      <w:proofErr w:type="spellStart"/>
      <w:r w:rsidRPr="004F38A7">
        <w:t>проползание</w:t>
      </w:r>
      <w:proofErr w:type="spellEnd"/>
      <w:r w:rsidRPr="004F38A7">
        <w:t xml:space="preserve"> на четвереньках под 3 - 4 дугами (высота </w:t>
      </w:r>
      <w:smartTag w:uri="urn:schemas-microsoft-com:office:smarttags" w:element="metricconverter">
        <w:smartTagPr>
          <w:attr w:name="ProductID" w:val="50 см"/>
        </w:smartTagPr>
        <w:r w:rsidRPr="004F38A7">
          <w:t>50 см</w:t>
        </w:r>
      </w:smartTag>
      <w:r w:rsidRPr="004F38A7">
        <w:t xml:space="preserve">, расстояние </w:t>
      </w:r>
      <w:smartTag w:uri="urn:schemas-microsoft-com:office:smarttags" w:element="metricconverter">
        <w:smartTagPr>
          <w:attr w:name="ProductID" w:val="1 м"/>
        </w:smartTagPr>
        <w:r w:rsidRPr="004F38A7">
          <w:t>1 м</w:t>
        </w:r>
      </w:smartTag>
      <w:r w:rsidRPr="004F38A7">
        <w:t>);</w:t>
      </w:r>
      <w:r w:rsidRPr="004F38A7">
        <w:rPr>
          <w:spacing w:val="1"/>
        </w:rPr>
        <w:t xml:space="preserve"> </w:t>
      </w:r>
      <w:r w:rsidRPr="004F38A7">
        <w:t>ползание на четвереньках с опорой на ладони и ступни по доске; влезание на лесенку-стремянку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гимнастическую</w:t>
      </w:r>
      <w:r w:rsidRPr="004F38A7">
        <w:rPr>
          <w:spacing w:val="1"/>
        </w:rPr>
        <w:t xml:space="preserve"> </w:t>
      </w:r>
      <w:r w:rsidRPr="004F38A7">
        <w:t>стенку</w:t>
      </w:r>
      <w:r w:rsidRPr="004F38A7">
        <w:rPr>
          <w:spacing w:val="1"/>
        </w:rPr>
        <w:t xml:space="preserve"> </w:t>
      </w:r>
      <w:r w:rsidRPr="004F38A7">
        <w:t>произвольным</w:t>
      </w:r>
      <w:r w:rsidRPr="004F38A7">
        <w:rPr>
          <w:spacing w:val="1"/>
        </w:rPr>
        <w:t xml:space="preserve"> </w:t>
      </w:r>
      <w:r w:rsidRPr="004F38A7">
        <w:t>способом</w:t>
      </w:r>
      <w:r w:rsidRPr="004F38A7">
        <w:rPr>
          <w:spacing w:val="1"/>
        </w:rPr>
        <w:t xml:space="preserve"> </w:t>
      </w:r>
      <w:r w:rsidRPr="004F38A7">
        <w:t>(не</w:t>
      </w:r>
      <w:r w:rsidRPr="004F38A7">
        <w:rPr>
          <w:spacing w:val="1"/>
        </w:rPr>
        <w:t xml:space="preserve"> </w:t>
      </w:r>
      <w:r w:rsidRPr="004F38A7">
        <w:t>пропуская</w:t>
      </w:r>
      <w:r w:rsidRPr="004F38A7">
        <w:rPr>
          <w:spacing w:val="1"/>
        </w:rPr>
        <w:t xml:space="preserve"> </w:t>
      </w:r>
      <w:r w:rsidRPr="004F38A7">
        <w:t>реек)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спуск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нее;</w:t>
      </w:r>
      <w:r w:rsidRPr="004F38A7">
        <w:rPr>
          <w:spacing w:val="1"/>
        </w:rPr>
        <w:t xml:space="preserve"> </w:t>
      </w:r>
      <w:proofErr w:type="spellStart"/>
      <w:r w:rsidRPr="004F38A7">
        <w:t>подлезание</w:t>
      </w:r>
      <w:proofErr w:type="spellEnd"/>
      <w:r w:rsidRPr="004F38A7">
        <w:rPr>
          <w:spacing w:val="-2"/>
        </w:rPr>
        <w:t xml:space="preserve"> </w:t>
      </w:r>
      <w:r w:rsidRPr="004F38A7">
        <w:t>под дугу, не</w:t>
      </w:r>
      <w:r w:rsidRPr="004F38A7">
        <w:rPr>
          <w:spacing w:val="-1"/>
        </w:rPr>
        <w:t xml:space="preserve"> </w:t>
      </w:r>
      <w:r w:rsidRPr="004F38A7">
        <w:t>касаясь руками пола;</w:t>
      </w:r>
    </w:p>
    <w:p w14:paraId="0AACC329" w14:textId="77777777" w:rsidR="009D1A0F" w:rsidRPr="004F38A7" w:rsidRDefault="009D1A0F">
      <w:pPr>
        <w:pStyle w:val="a3"/>
        <w:ind w:right="119"/>
      </w:pPr>
      <w:r w:rsidRPr="004F38A7">
        <w:t>ходьба:</w:t>
      </w:r>
      <w:r w:rsidRPr="004F38A7">
        <w:rPr>
          <w:spacing w:val="1"/>
        </w:rPr>
        <w:t xml:space="preserve"> </w:t>
      </w:r>
      <w:r w:rsidRPr="004F38A7">
        <w:t>ходьба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заданном</w:t>
      </w:r>
      <w:r w:rsidRPr="004F38A7">
        <w:rPr>
          <w:spacing w:val="1"/>
        </w:rPr>
        <w:t xml:space="preserve"> </w:t>
      </w:r>
      <w:r w:rsidRPr="004F38A7">
        <w:t>направлении,</w:t>
      </w:r>
      <w:r w:rsidRPr="004F38A7">
        <w:rPr>
          <w:spacing w:val="1"/>
        </w:rPr>
        <w:t xml:space="preserve"> </w:t>
      </w:r>
      <w:r w:rsidRPr="004F38A7">
        <w:t>небольшими</w:t>
      </w:r>
      <w:r w:rsidRPr="004F38A7">
        <w:rPr>
          <w:spacing w:val="1"/>
        </w:rPr>
        <w:t xml:space="preserve"> </w:t>
      </w:r>
      <w:r w:rsidRPr="004F38A7">
        <w:t>группами,</w:t>
      </w:r>
      <w:r w:rsidRPr="004F38A7">
        <w:rPr>
          <w:spacing w:val="1"/>
        </w:rPr>
        <w:t xml:space="preserve"> </w:t>
      </w:r>
      <w:r w:rsidRPr="004F38A7">
        <w:t>друг</w:t>
      </w:r>
      <w:r w:rsidRPr="004F38A7">
        <w:rPr>
          <w:spacing w:val="1"/>
        </w:rPr>
        <w:t xml:space="preserve"> </w:t>
      </w:r>
      <w:r w:rsidRPr="004F38A7">
        <w:t>за</w:t>
      </w:r>
      <w:r w:rsidRPr="004F38A7">
        <w:rPr>
          <w:spacing w:val="1"/>
        </w:rPr>
        <w:t xml:space="preserve"> </w:t>
      </w:r>
      <w:r w:rsidRPr="004F38A7">
        <w:t>другом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ориентирам</w:t>
      </w:r>
      <w:r w:rsidRPr="004F38A7">
        <w:rPr>
          <w:spacing w:val="48"/>
        </w:rPr>
        <w:t xml:space="preserve"> </w:t>
      </w:r>
      <w:r w:rsidRPr="004F38A7">
        <w:t>(по</w:t>
      </w:r>
      <w:r w:rsidRPr="004F38A7">
        <w:rPr>
          <w:spacing w:val="47"/>
        </w:rPr>
        <w:t xml:space="preserve"> </w:t>
      </w:r>
      <w:r w:rsidRPr="004F38A7">
        <w:t>прямой,</w:t>
      </w:r>
      <w:r w:rsidRPr="004F38A7">
        <w:rPr>
          <w:spacing w:val="49"/>
        </w:rPr>
        <w:t xml:space="preserve"> </w:t>
      </w:r>
      <w:r w:rsidRPr="004F38A7">
        <w:t>по</w:t>
      </w:r>
      <w:r w:rsidRPr="004F38A7">
        <w:rPr>
          <w:spacing w:val="48"/>
        </w:rPr>
        <w:t xml:space="preserve"> </w:t>
      </w:r>
      <w:r w:rsidRPr="004F38A7">
        <w:t>кругу,</w:t>
      </w:r>
      <w:r w:rsidRPr="004F38A7">
        <w:rPr>
          <w:spacing w:val="49"/>
        </w:rPr>
        <w:t xml:space="preserve"> </w:t>
      </w:r>
      <w:r w:rsidRPr="004F38A7">
        <w:t>обходя</w:t>
      </w:r>
      <w:r w:rsidRPr="004F38A7">
        <w:rPr>
          <w:spacing w:val="49"/>
        </w:rPr>
        <w:t xml:space="preserve"> </w:t>
      </w:r>
      <w:r w:rsidRPr="004F38A7">
        <w:t>предметы,</w:t>
      </w:r>
      <w:r w:rsidRPr="004F38A7">
        <w:rPr>
          <w:spacing w:val="49"/>
        </w:rPr>
        <w:t xml:space="preserve"> </w:t>
      </w:r>
      <w:r w:rsidRPr="004F38A7">
        <w:t>врассыпную,</w:t>
      </w:r>
      <w:r w:rsidRPr="004F38A7">
        <w:rPr>
          <w:spacing w:val="52"/>
        </w:rPr>
        <w:t xml:space="preserve"> </w:t>
      </w:r>
      <w:r w:rsidRPr="004F38A7">
        <w:t>"змейкой",</w:t>
      </w:r>
      <w:r w:rsidRPr="004F38A7">
        <w:rPr>
          <w:spacing w:val="49"/>
        </w:rPr>
        <w:t xml:space="preserve"> </w:t>
      </w:r>
      <w:r w:rsidRPr="004F38A7">
        <w:t>с</w:t>
      </w:r>
      <w:r w:rsidRPr="004F38A7">
        <w:rPr>
          <w:spacing w:val="48"/>
        </w:rPr>
        <w:t xml:space="preserve"> </w:t>
      </w:r>
      <w:r w:rsidRPr="004F38A7">
        <w:t>поворотом</w:t>
      </w:r>
      <w:r w:rsidRPr="004F38A7">
        <w:rPr>
          <w:spacing w:val="48"/>
        </w:rPr>
        <w:t xml:space="preserve"> </w:t>
      </w:r>
      <w:r w:rsidRPr="004F38A7">
        <w:t>и</w:t>
      </w:r>
    </w:p>
    <w:p w14:paraId="20C7BCC9" w14:textId="77777777" w:rsidR="009D1A0F" w:rsidRPr="004F38A7" w:rsidRDefault="009D1A0F">
      <w:p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29A22A09" w14:textId="77777777" w:rsidR="009D1A0F" w:rsidRPr="004F38A7" w:rsidRDefault="009D1A0F">
      <w:pPr>
        <w:pStyle w:val="a3"/>
        <w:spacing w:before="74"/>
        <w:ind w:right="120" w:firstLine="0"/>
      </w:pPr>
      <w:r w:rsidRPr="004F38A7">
        <w:lastRenderedPageBreak/>
        <w:t>сменой направления); на носках; высоко поднимая колени, перешагивая предметы, с остановкой</w:t>
      </w:r>
      <w:r w:rsidRPr="004F38A7">
        <w:rPr>
          <w:spacing w:val="1"/>
        </w:rPr>
        <w:t xml:space="preserve"> </w:t>
      </w:r>
      <w:r w:rsidRPr="004F38A7">
        <w:t>по сигналу; парами друг за другом, в разных направлениях; с выполнением заданий (присесть,</w:t>
      </w:r>
      <w:r w:rsidRPr="004F38A7">
        <w:rPr>
          <w:spacing w:val="1"/>
        </w:rPr>
        <w:t xml:space="preserve"> </w:t>
      </w:r>
      <w:r w:rsidRPr="004F38A7">
        <w:t>встать,</w:t>
      </w:r>
      <w:r w:rsidRPr="004F38A7">
        <w:rPr>
          <w:spacing w:val="-1"/>
        </w:rPr>
        <w:t xml:space="preserve"> </w:t>
      </w:r>
      <w:r w:rsidRPr="004F38A7">
        <w:t>идти дальше);</w:t>
      </w:r>
      <w:r w:rsidRPr="004F38A7">
        <w:rPr>
          <w:spacing w:val="-1"/>
        </w:rPr>
        <w:t xml:space="preserve"> </w:t>
      </w:r>
      <w:r w:rsidRPr="004F38A7">
        <w:t>по наклонной доске;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чередовании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1"/>
        </w:rPr>
        <w:t xml:space="preserve"> </w:t>
      </w:r>
      <w:r w:rsidRPr="004F38A7">
        <w:t>бегом;</w:t>
      </w:r>
    </w:p>
    <w:p w14:paraId="4D336BE4" w14:textId="77777777" w:rsidR="009D1A0F" w:rsidRPr="004F38A7" w:rsidRDefault="009D1A0F">
      <w:pPr>
        <w:pStyle w:val="a3"/>
        <w:ind w:right="116"/>
      </w:pPr>
      <w:r w:rsidRPr="004F38A7">
        <w:t>бег: бег группами и по одному за направляющим, врассыпную, со сменой темпа; по кругу,</w:t>
      </w:r>
      <w:r w:rsidRPr="004F38A7">
        <w:rPr>
          <w:spacing w:val="-57"/>
        </w:rPr>
        <w:t xml:space="preserve"> </w:t>
      </w:r>
      <w:r w:rsidRPr="004F38A7">
        <w:t>обегая предметы, между двух или вдоль одной линии; со сменой направления, с остановками,</w:t>
      </w:r>
      <w:r w:rsidRPr="004F38A7">
        <w:rPr>
          <w:spacing w:val="1"/>
        </w:rPr>
        <w:t xml:space="preserve"> </w:t>
      </w:r>
      <w:r w:rsidRPr="004F38A7">
        <w:t>мелким шагом, на носках; в чередовании с ходьбой; убегание от ловящего, ловля убегающего;</w:t>
      </w:r>
      <w:r w:rsidRPr="004F38A7">
        <w:rPr>
          <w:spacing w:val="1"/>
        </w:rPr>
        <w:t xml:space="preserve"> </w:t>
      </w:r>
      <w:r w:rsidRPr="004F38A7">
        <w:t>бег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течение</w:t>
      </w:r>
      <w:r w:rsidRPr="004F38A7">
        <w:rPr>
          <w:spacing w:val="-1"/>
        </w:rPr>
        <w:t xml:space="preserve"> </w:t>
      </w:r>
      <w:r w:rsidRPr="004F38A7">
        <w:t>50-</w:t>
      </w:r>
      <w:r w:rsidRPr="004F38A7">
        <w:rPr>
          <w:spacing w:val="-1"/>
        </w:rPr>
        <w:t xml:space="preserve"> </w:t>
      </w:r>
      <w:r w:rsidRPr="004F38A7">
        <w:t>60 сек;</w:t>
      </w:r>
      <w:r w:rsidRPr="004F38A7">
        <w:rPr>
          <w:spacing w:val="-1"/>
        </w:rPr>
        <w:t xml:space="preserve"> </w:t>
      </w:r>
      <w:r w:rsidRPr="004F38A7">
        <w:t>быстрый бег</w:t>
      </w:r>
      <w:r w:rsidRPr="004F38A7">
        <w:rPr>
          <w:spacing w:val="-1"/>
        </w:rPr>
        <w:t xml:space="preserve"> </w:t>
      </w:r>
      <w:r w:rsidRPr="004F38A7">
        <w:t>10-</w:t>
      </w:r>
      <w:r w:rsidRPr="004F38A7">
        <w:rPr>
          <w:spacing w:val="-1"/>
        </w:rPr>
        <w:t xml:space="preserve"> </w:t>
      </w:r>
      <w:smartTag w:uri="urn:schemas-microsoft-com:office:smarttags" w:element="metricconverter">
        <w:smartTagPr>
          <w:attr w:name="ProductID" w:val="5 м"/>
        </w:smartTagPr>
        <w:r w:rsidRPr="004F38A7">
          <w:t>5 м</w:t>
        </w:r>
      </w:smartTag>
      <w:r w:rsidRPr="004F38A7">
        <w:t>;</w:t>
      </w:r>
      <w:r w:rsidRPr="004F38A7">
        <w:rPr>
          <w:spacing w:val="-1"/>
        </w:rPr>
        <w:t xml:space="preserve"> </w:t>
      </w:r>
      <w:r w:rsidRPr="004F38A7">
        <w:t>медленный бег</w:t>
      </w:r>
      <w:r w:rsidRPr="004F38A7">
        <w:rPr>
          <w:spacing w:val="-1"/>
        </w:rPr>
        <w:t xml:space="preserve"> </w:t>
      </w:r>
      <w:r w:rsidRPr="004F38A7">
        <w:t>120-</w:t>
      </w:r>
      <w:smartTag w:uri="urn:schemas-microsoft-com:office:smarttags" w:element="metricconverter">
        <w:smartTagPr>
          <w:attr w:name="ProductID" w:val="150 м"/>
        </w:smartTagPr>
        <w:r w:rsidRPr="004F38A7">
          <w:t>150 м</w:t>
        </w:r>
      </w:smartTag>
      <w:r w:rsidRPr="004F38A7">
        <w:t>;</w:t>
      </w:r>
    </w:p>
    <w:p w14:paraId="48BEF4C0" w14:textId="77777777" w:rsidR="009D1A0F" w:rsidRPr="004F38A7" w:rsidRDefault="009D1A0F">
      <w:pPr>
        <w:pStyle w:val="a3"/>
        <w:ind w:right="118"/>
      </w:pPr>
      <w:r w:rsidRPr="004F38A7">
        <w:t>прыжки: прыжки на двух и на одной ноге; на месте, продвигаясь вперед на 2-</w:t>
      </w:r>
      <w:smartTag w:uri="urn:schemas-microsoft-com:office:smarttags" w:element="metricconverter">
        <w:smartTagPr>
          <w:attr w:name="ProductID" w:val="3 м"/>
        </w:smartTagPr>
        <w:r w:rsidRPr="004F38A7">
          <w:t>3 м</w:t>
        </w:r>
      </w:smartTag>
      <w:r w:rsidRPr="004F38A7">
        <w:t>; через</w:t>
      </w:r>
      <w:r w:rsidRPr="004F38A7">
        <w:rPr>
          <w:spacing w:val="1"/>
        </w:rPr>
        <w:t xml:space="preserve"> </w:t>
      </w:r>
      <w:r w:rsidRPr="004F38A7">
        <w:t xml:space="preserve">линию, (вперед и, развернувшись, в обратную сторону); в длину с места (не менее </w:t>
      </w:r>
      <w:smartTag w:uri="urn:schemas-microsoft-com:office:smarttags" w:element="metricconverter">
        <w:smartTagPr>
          <w:attr w:name="ProductID" w:val="40 см"/>
        </w:smartTagPr>
        <w:r w:rsidRPr="004F38A7">
          <w:t>40 см</w:t>
        </w:r>
      </w:smartTag>
      <w:r w:rsidRPr="004F38A7">
        <w:t>); через 2</w:t>
      </w:r>
      <w:r w:rsidRPr="004F38A7">
        <w:rPr>
          <w:spacing w:val="-57"/>
        </w:rPr>
        <w:t xml:space="preserve"> </w:t>
      </w:r>
      <w:r w:rsidRPr="004F38A7">
        <w:t xml:space="preserve">линии (расстояние 25 </w:t>
      </w:r>
      <w:smartTag w:uri="urn:schemas-microsoft-com:office:smarttags" w:element="metricconverter">
        <w:smartTagPr>
          <w:attr w:name="ProductID" w:val="-0 см"/>
        </w:smartTagPr>
        <w:r w:rsidRPr="004F38A7">
          <w:t>-0 см</w:t>
        </w:r>
      </w:smartTag>
      <w:r w:rsidRPr="004F38A7">
        <w:t>), из обруча в обруч (плоский) по прямой; через 4-6 параллельных</w:t>
      </w:r>
      <w:r w:rsidRPr="004F38A7">
        <w:rPr>
          <w:spacing w:val="1"/>
        </w:rPr>
        <w:t xml:space="preserve"> </w:t>
      </w:r>
      <w:r w:rsidRPr="004F38A7">
        <w:t>линий (расстояние 15-</w:t>
      </w:r>
      <w:smartTag w:uri="urn:schemas-microsoft-com:office:smarttags" w:element="metricconverter">
        <w:smartTagPr>
          <w:attr w:name="ProductID" w:val="0 см"/>
        </w:smartTagPr>
        <w:r w:rsidRPr="004F38A7">
          <w:t>0 см</w:t>
        </w:r>
      </w:smartTag>
      <w:r w:rsidRPr="004F38A7">
        <w:t xml:space="preserve">); спрыгивание (высота 10 - </w:t>
      </w:r>
      <w:smartTag w:uri="urn:schemas-microsoft-com:office:smarttags" w:element="metricconverter">
        <w:smartTagPr>
          <w:attr w:name="ProductID" w:val="15 см"/>
        </w:smartTagPr>
        <w:r w:rsidRPr="004F38A7">
          <w:t>15 см</w:t>
        </w:r>
      </w:smartTag>
      <w:r w:rsidRPr="004F38A7">
        <w:t>), перепрыгивание через веревку</w:t>
      </w:r>
      <w:r w:rsidRPr="004F38A7">
        <w:rPr>
          <w:spacing w:val="1"/>
        </w:rPr>
        <w:t xml:space="preserve"> </w:t>
      </w:r>
      <w:r w:rsidRPr="004F38A7">
        <w:t>(высота</w:t>
      </w:r>
      <w:r w:rsidRPr="004F38A7">
        <w:rPr>
          <w:spacing w:val="-1"/>
        </w:rPr>
        <w:t xml:space="preserve"> </w:t>
      </w:r>
      <w:r w:rsidRPr="004F38A7">
        <w:t>2-</w:t>
      </w:r>
      <w:smartTag w:uri="urn:schemas-microsoft-com:office:smarttags" w:element="metricconverter">
        <w:smartTagPr>
          <w:attr w:name="ProductID" w:val="5 см"/>
        </w:smartTagPr>
        <w:r w:rsidRPr="004F38A7">
          <w:t>5 см</w:t>
        </w:r>
      </w:smartTag>
      <w:r w:rsidRPr="004F38A7">
        <w:t>);</w:t>
      </w:r>
    </w:p>
    <w:p w14:paraId="60C04B4E" w14:textId="77777777" w:rsidR="009D1A0F" w:rsidRPr="004F38A7" w:rsidRDefault="009D1A0F">
      <w:pPr>
        <w:pStyle w:val="a3"/>
        <w:ind w:right="119"/>
      </w:pPr>
      <w:r w:rsidRPr="004F38A7">
        <w:t>упражнения в равновесии: ходьба по прямой и извилистой дорожке (ширина 15-</w:t>
      </w:r>
      <w:smartTag w:uri="urn:schemas-microsoft-com:office:smarttags" w:element="metricconverter">
        <w:smartTagPr>
          <w:attr w:name="ProductID" w:val="20 см"/>
        </w:smartTagPr>
        <w:r w:rsidRPr="004F38A7">
          <w:t>20 см</w:t>
        </w:r>
      </w:smartTag>
      <w:r w:rsidRPr="004F38A7">
        <w:t>,</w:t>
      </w:r>
      <w:r w:rsidRPr="004F38A7">
        <w:rPr>
          <w:spacing w:val="1"/>
        </w:rPr>
        <w:t xml:space="preserve"> </w:t>
      </w:r>
      <w:r w:rsidRPr="004F38A7">
        <w:t>длина 2-</w:t>
      </w:r>
      <w:smartTag w:uri="urn:schemas-microsoft-com:office:smarttags" w:element="metricconverter">
        <w:smartTagPr>
          <w:attr w:name="ProductID" w:val="2,5 м"/>
        </w:smartTagPr>
        <w:r w:rsidRPr="004F38A7">
          <w:t>2,5 м</w:t>
        </w:r>
      </w:smartTag>
      <w:r w:rsidRPr="004F38A7">
        <w:t>), обычным и приставным шагом; по гимнастической скамье, по ребристой доске,</w:t>
      </w:r>
      <w:r w:rsidRPr="004F38A7">
        <w:rPr>
          <w:spacing w:val="1"/>
        </w:rPr>
        <w:t xml:space="preserve"> </w:t>
      </w:r>
      <w:r w:rsidRPr="004F38A7">
        <w:t>наклонной доске; перешагивая рейки лестницы, лежащей на полу; по шнуру, плоскому обучу,</w:t>
      </w:r>
      <w:r w:rsidRPr="004F38A7">
        <w:rPr>
          <w:spacing w:val="1"/>
        </w:rPr>
        <w:t xml:space="preserve"> </w:t>
      </w:r>
      <w:r w:rsidRPr="004F38A7">
        <w:t>лежащему на полу, приставным шагом; с выполнением заданий (присесть, встать и продолжить</w:t>
      </w:r>
      <w:r w:rsidRPr="004F38A7">
        <w:rPr>
          <w:spacing w:val="1"/>
        </w:rPr>
        <w:t xml:space="preserve"> </w:t>
      </w:r>
      <w:r w:rsidRPr="004F38A7">
        <w:t>движение);</w:t>
      </w:r>
      <w:r w:rsidRPr="004F38A7">
        <w:rPr>
          <w:spacing w:val="-1"/>
        </w:rPr>
        <w:t xml:space="preserve"> </w:t>
      </w:r>
      <w:r w:rsidRPr="004F38A7">
        <w:t>на</w:t>
      </w:r>
      <w:r w:rsidRPr="004F38A7">
        <w:rPr>
          <w:spacing w:val="-1"/>
        </w:rPr>
        <w:t xml:space="preserve"> </w:t>
      </w:r>
      <w:r w:rsidRPr="004F38A7">
        <w:t>носках, с</w:t>
      </w:r>
      <w:r w:rsidRPr="004F38A7">
        <w:rPr>
          <w:spacing w:val="-1"/>
        </w:rPr>
        <w:t xml:space="preserve"> </w:t>
      </w:r>
      <w:r w:rsidRPr="004F38A7">
        <w:t>остановкой.</w:t>
      </w:r>
    </w:p>
    <w:p w14:paraId="4C15DC35" w14:textId="77777777" w:rsidR="009D1A0F" w:rsidRPr="004F38A7" w:rsidRDefault="009D1A0F">
      <w:pPr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Общеразвивающие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упражнения:</w:t>
      </w:r>
    </w:p>
    <w:p w14:paraId="7DADB42B" w14:textId="77777777" w:rsidR="009D1A0F" w:rsidRPr="004F38A7" w:rsidRDefault="009D1A0F">
      <w:pPr>
        <w:pStyle w:val="a3"/>
        <w:ind w:right="121"/>
      </w:pPr>
      <w:r w:rsidRPr="004F38A7">
        <w:t>упражнения для кистей рук, развития и укрепления мышц плечевого пояса: поднимание и</w:t>
      </w:r>
      <w:r w:rsidRPr="004F38A7">
        <w:rPr>
          <w:spacing w:val="-57"/>
        </w:rPr>
        <w:t xml:space="preserve"> </w:t>
      </w:r>
      <w:r w:rsidRPr="004F38A7">
        <w:t>опускание прямых рук вперед, отведение их в стороны, вверх, на пояс, за спину (одновременно,</w:t>
      </w:r>
      <w:r w:rsidRPr="004F38A7">
        <w:rPr>
          <w:spacing w:val="1"/>
        </w:rPr>
        <w:t xml:space="preserve"> </w:t>
      </w:r>
      <w:r w:rsidRPr="004F38A7">
        <w:t>поочередно); перекладывание предмета из одной руки в другую; хлопки над головой и перед</w:t>
      </w:r>
      <w:r w:rsidRPr="004F38A7">
        <w:rPr>
          <w:spacing w:val="1"/>
        </w:rPr>
        <w:t xml:space="preserve"> </w:t>
      </w:r>
      <w:r w:rsidRPr="004F38A7">
        <w:t>собой;</w:t>
      </w:r>
      <w:r w:rsidRPr="004F38A7">
        <w:rPr>
          <w:spacing w:val="-1"/>
        </w:rPr>
        <w:t xml:space="preserve"> </w:t>
      </w:r>
      <w:r w:rsidRPr="004F38A7">
        <w:t>махи руками;</w:t>
      </w:r>
      <w:r w:rsidRPr="004F38A7">
        <w:rPr>
          <w:spacing w:val="2"/>
        </w:rPr>
        <w:t xml:space="preserve"> </w:t>
      </w:r>
      <w:r w:rsidRPr="004F38A7">
        <w:t>упражнения для</w:t>
      </w:r>
      <w:r w:rsidRPr="004F38A7">
        <w:rPr>
          <w:spacing w:val="-1"/>
        </w:rPr>
        <w:t xml:space="preserve"> </w:t>
      </w:r>
      <w:r w:rsidRPr="004F38A7">
        <w:t>кистей рук;</w:t>
      </w:r>
    </w:p>
    <w:p w14:paraId="0BE5CA70" w14:textId="77777777" w:rsidR="009D1A0F" w:rsidRPr="004F38A7" w:rsidRDefault="009D1A0F">
      <w:pPr>
        <w:pStyle w:val="a3"/>
        <w:ind w:right="124"/>
      </w:pPr>
      <w:r w:rsidRPr="004F38A7">
        <w:t>упражнения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укрепления</w:t>
      </w:r>
      <w:r w:rsidRPr="004F38A7">
        <w:rPr>
          <w:spacing w:val="1"/>
        </w:rPr>
        <w:t xml:space="preserve"> </w:t>
      </w:r>
      <w:r w:rsidRPr="004F38A7">
        <w:t>мышц</w:t>
      </w:r>
      <w:r w:rsidRPr="004F38A7">
        <w:rPr>
          <w:spacing w:val="1"/>
        </w:rPr>
        <w:t xml:space="preserve"> </w:t>
      </w:r>
      <w:r w:rsidRPr="004F38A7">
        <w:t>спины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гибкости</w:t>
      </w:r>
      <w:r w:rsidRPr="004F38A7">
        <w:rPr>
          <w:spacing w:val="1"/>
        </w:rPr>
        <w:t xml:space="preserve"> </w:t>
      </w:r>
      <w:r w:rsidRPr="004F38A7">
        <w:t>позвоночника:</w:t>
      </w:r>
      <w:r w:rsidRPr="004F38A7">
        <w:rPr>
          <w:spacing w:val="-57"/>
        </w:rPr>
        <w:t xml:space="preserve"> </w:t>
      </w:r>
      <w:r w:rsidRPr="004F38A7">
        <w:t>потягивание, приседание, обхватив руками колени; наклоны вперед и в стороны; сгибание и</w:t>
      </w:r>
      <w:r w:rsidRPr="004F38A7">
        <w:rPr>
          <w:spacing w:val="1"/>
        </w:rPr>
        <w:t xml:space="preserve"> </w:t>
      </w:r>
      <w:r w:rsidRPr="004F38A7">
        <w:t>разгибание</w:t>
      </w:r>
      <w:r w:rsidRPr="004F38A7">
        <w:rPr>
          <w:spacing w:val="16"/>
        </w:rPr>
        <w:t xml:space="preserve"> </w:t>
      </w:r>
      <w:r w:rsidRPr="004F38A7">
        <w:t>ног</w:t>
      </w:r>
      <w:r w:rsidRPr="004F38A7">
        <w:rPr>
          <w:spacing w:val="16"/>
        </w:rPr>
        <w:t xml:space="preserve"> </w:t>
      </w:r>
      <w:r w:rsidRPr="004F38A7">
        <w:t>из</w:t>
      </w:r>
      <w:r w:rsidRPr="004F38A7">
        <w:rPr>
          <w:spacing w:val="17"/>
        </w:rPr>
        <w:t xml:space="preserve"> </w:t>
      </w:r>
      <w:r w:rsidRPr="004F38A7">
        <w:t>положения</w:t>
      </w:r>
      <w:r w:rsidRPr="004F38A7">
        <w:rPr>
          <w:spacing w:val="16"/>
        </w:rPr>
        <w:t xml:space="preserve"> </w:t>
      </w:r>
      <w:r w:rsidRPr="004F38A7">
        <w:t>сидя;</w:t>
      </w:r>
      <w:r w:rsidRPr="004F38A7">
        <w:rPr>
          <w:spacing w:val="17"/>
        </w:rPr>
        <w:t xml:space="preserve"> </w:t>
      </w:r>
      <w:r w:rsidRPr="004F38A7">
        <w:t>поднимание</w:t>
      </w:r>
      <w:r w:rsidRPr="004F38A7">
        <w:rPr>
          <w:spacing w:val="16"/>
        </w:rPr>
        <w:t xml:space="preserve"> </w:t>
      </w:r>
      <w:r w:rsidRPr="004F38A7">
        <w:t>и</w:t>
      </w:r>
      <w:r w:rsidRPr="004F38A7">
        <w:rPr>
          <w:spacing w:val="17"/>
        </w:rPr>
        <w:t xml:space="preserve"> </w:t>
      </w:r>
      <w:r w:rsidRPr="004F38A7">
        <w:t>опускание</w:t>
      </w:r>
      <w:r w:rsidRPr="004F38A7">
        <w:rPr>
          <w:spacing w:val="16"/>
        </w:rPr>
        <w:t xml:space="preserve"> </w:t>
      </w:r>
      <w:r w:rsidRPr="004F38A7">
        <w:t>ног</w:t>
      </w:r>
      <w:r w:rsidRPr="004F38A7">
        <w:rPr>
          <w:spacing w:val="16"/>
        </w:rPr>
        <w:t xml:space="preserve"> </w:t>
      </w:r>
      <w:r w:rsidRPr="004F38A7">
        <w:t>из</w:t>
      </w:r>
      <w:r w:rsidRPr="004F38A7">
        <w:rPr>
          <w:spacing w:val="17"/>
        </w:rPr>
        <w:t xml:space="preserve"> </w:t>
      </w:r>
      <w:r w:rsidRPr="004F38A7">
        <w:t>положения</w:t>
      </w:r>
      <w:r w:rsidRPr="004F38A7">
        <w:rPr>
          <w:spacing w:val="16"/>
        </w:rPr>
        <w:t xml:space="preserve"> </w:t>
      </w:r>
      <w:r w:rsidRPr="004F38A7">
        <w:t>лежа;</w:t>
      </w:r>
      <w:r w:rsidRPr="004F38A7">
        <w:rPr>
          <w:spacing w:val="17"/>
        </w:rPr>
        <w:t xml:space="preserve"> </w:t>
      </w:r>
      <w:r w:rsidRPr="004F38A7">
        <w:t>повороты</w:t>
      </w:r>
      <w:r w:rsidRPr="004F38A7">
        <w:rPr>
          <w:spacing w:val="-57"/>
        </w:rPr>
        <w:t xml:space="preserve"> </w:t>
      </w:r>
      <w:r w:rsidRPr="004F38A7">
        <w:t>со</w:t>
      </w:r>
      <w:r w:rsidRPr="004F38A7">
        <w:rPr>
          <w:spacing w:val="-1"/>
        </w:rPr>
        <w:t xml:space="preserve"> </w:t>
      </w:r>
      <w:r w:rsidRPr="004F38A7">
        <w:t>спины на</w:t>
      </w:r>
      <w:r w:rsidRPr="004F38A7">
        <w:rPr>
          <w:spacing w:val="-1"/>
        </w:rPr>
        <w:t xml:space="preserve"> </w:t>
      </w:r>
      <w:r w:rsidRPr="004F38A7">
        <w:t>живот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обратно;</w:t>
      </w:r>
    </w:p>
    <w:p w14:paraId="0993E50F" w14:textId="77777777" w:rsidR="009D1A0F" w:rsidRPr="004F38A7" w:rsidRDefault="009D1A0F">
      <w:pPr>
        <w:pStyle w:val="a3"/>
        <w:ind w:right="124"/>
      </w:pPr>
      <w:r w:rsidRPr="004F38A7">
        <w:t>упражнения для развития и укрепления мышц ног и брюшного пресса: поднимание и</w:t>
      </w:r>
      <w:r w:rsidRPr="004F38A7">
        <w:rPr>
          <w:spacing w:val="1"/>
        </w:rPr>
        <w:t xml:space="preserve"> </w:t>
      </w:r>
      <w:r w:rsidRPr="004F38A7">
        <w:t>опускание</w:t>
      </w:r>
      <w:r w:rsidRPr="004F38A7">
        <w:rPr>
          <w:spacing w:val="1"/>
        </w:rPr>
        <w:t xml:space="preserve"> </w:t>
      </w:r>
      <w:r w:rsidRPr="004F38A7">
        <w:t>ног,</w:t>
      </w:r>
      <w:r w:rsidRPr="004F38A7">
        <w:rPr>
          <w:spacing w:val="1"/>
        </w:rPr>
        <w:t xml:space="preserve"> </w:t>
      </w:r>
      <w:r w:rsidRPr="004F38A7">
        <w:t>согнутых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коленях;</w:t>
      </w:r>
      <w:r w:rsidRPr="004F38A7">
        <w:rPr>
          <w:spacing w:val="1"/>
        </w:rPr>
        <w:t xml:space="preserve"> </w:t>
      </w:r>
      <w:r w:rsidRPr="004F38A7">
        <w:t>приседание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предметами,</w:t>
      </w:r>
      <w:r w:rsidRPr="004F38A7">
        <w:rPr>
          <w:spacing w:val="1"/>
        </w:rPr>
        <w:t xml:space="preserve"> </w:t>
      </w:r>
      <w:r w:rsidRPr="004F38A7">
        <w:t>поднимание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носки;</w:t>
      </w:r>
      <w:r w:rsidRPr="004F38A7">
        <w:rPr>
          <w:spacing w:val="1"/>
        </w:rPr>
        <w:t xml:space="preserve"> </w:t>
      </w:r>
      <w:r w:rsidRPr="004F38A7">
        <w:t>выставление</w:t>
      </w:r>
      <w:r w:rsidRPr="004F38A7">
        <w:rPr>
          <w:spacing w:val="-2"/>
        </w:rPr>
        <w:t xml:space="preserve"> </w:t>
      </w:r>
      <w:r w:rsidRPr="004F38A7">
        <w:t>ноги вперед, в</w:t>
      </w:r>
      <w:r w:rsidRPr="004F38A7">
        <w:rPr>
          <w:spacing w:val="-1"/>
        </w:rPr>
        <w:t xml:space="preserve"> </w:t>
      </w:r>
      <w:r w:rsidRPr="004F38A7">
        <w:t>сторону, назад;</w:t>
      </w:r>
    </w:p>
    <w:p w14:paraId="09C73709" w14:textId="77777777" w:rsidR="009D1A0F" w:rsidRPr="004F38A7" w:rsidRDefault="009D1A0F">
      <w:pPr>
        <w:pStyle w:val="a3"/>
        <w:ind w:right="115"/>
      </w:pPr>
      <w:r w:rsidRPr="004F38A7">
        <w:t>музыкально-ритмические</w:t>
      </w:r>
      <w:r w:rsidRPr="004F38A7">
        <w:rPr>
          <w:spacing w:val="1"/>
        </w:rPr>
        <w:t xml:space="preserve"> </w:t>
      </w:r>
      <w:r w:rsidRPr="004F38A7">
        <w:t>упражнения,</w:t>
      </w:r>
      <w:r w:rsidRPr="004F38A7">
        <w:rPr>
          <w:spacing w:val="1"/>
        </w:rPr>
        <w:t xml:space="preserve"> </w:t>
      </w:r>
      <w:r w:rsidRPr="004F38A7">
        <w:t>разученные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музыкальных</w:t>
      </w:r>
      <w:r w:rsidRPr="004F38A7">
        <w:rPr>
          <w:spacing w:val="1"/>
        </w:rPr>
        <w:t xml:space="preserve"> </w:t>
      </w:r>
      <w:r w:rsidRPr="004F38A7">
        <w:t>занятиях,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включает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содержание</w:t>
      </w:r>
      <w:r w:rsidRPr="004F38A7">
        <w:rPr>
          <w:spacing w:val="1"/>
        </w:rPr>
        <w:t xml:space="preserve"> </w:t>
      </w:r>
      <w:r w:rsidRPr="004F38A7">
        <w:t>физкультурных</w:t>
      </w:r>
      <w:r w:rsidRPr="004F38A7">
        <w:rPr>
          <w:spacing w:val="1"/>
        </w:rPr>
        <w:t xml:space="preserve"> </w:t>
      </w:r>
      <w:r w:rsidRPr="004F38A7">
        <w:t>занятий,</w:t>
      </w:r>
      <w:r w:rsidRPr="004F38A7">
        <w:rPr>
          <w:spacing w:val="1"/>
        </w:rPr>
        <w:t xml:space="preserve"> </w:t>
      </w:r>
      <w:r w:rsidRPr="004F38A7">
        <w:t>различные</w:t>
      </w:r>
      <w:r w:rsidRPr="004F38A7">
        <w:rPr>
          <w:spacing w:val="1"/>
        </w:rPr>
        <w:t xml:space="preserve"> </w:t>
      </w:r>
      <w:r w:rsidRPr="004F38A7">
        <w:t>формы</w:t>
      </w:r>
      <w:r w:rsidRPr="004F38A7">
        <w:rPr>
          <w:spacing w:val="1"/>
        </w:rPr>
        <w:t xml:space="preserve"> </w:t>
      </w:r>
      <w:r w:rsidRPr="004F38A7">
        <w:t>активного</w:t>
      </w:r>
      <w:r w:rsidRPr="004F38A7">
        <w:rPr>
          <w:spacing w:val="1"/>
        </w:rPr>
        <w:t xml:space="preserve"> </w:t>
      </w:r>
      <w:r w:rsidRPr="004F38A7">
        <w:t>отдыха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подвижные игры: ритмичная ходьба и бег под музыку по прямой и по кругу, держась за руки, на</w:t>
      </w:r>
      <w:r w:rsidRPr="004F38A7">
        <w:rPr>
          <w:spacing w:val="1"/>
        </w:rPr>
        <w:t xml:space="preserve"> </w:t>
      </w:r>
      <w:r w:rsidRPr="004F38A7">
        <w:t>носках, топающим шагом, вперед, приставным шагом; поочередное выставление ноги вперед, на</w:t>
      </w:r>
      <w:r w:rsidRPr="004F38A7">
        <w:rPr>
          <w:spacing w:val="-57"/>
        </w:rPr>
        <w:t xml:space="preserve"> </w:t>
      </w:r>
      <w:r w:rsidRPr="004F38A7">
        <w:t>пятку,</w:t>
      </w:r>
      <w:r w:rsidRPr="004F38A7">
        <w:rPr>
          <w:spacing w:val="1"/>
        </w:rPr>
        <w:t xml:space="preserve"> </w:t>
      </w:r>
      <w:r w:rsidRPr="004F38A7">
        <w:t>притопывание,</w:t>
      </w:r>
      <w:r w:rsidRPr="004F38A7">
        <w:rPr>
          <w:spacing w:val="1"/>
        </w:rPr>
        <w:t xml:space="preserve"> </w:t>
      </w:r>
      <w:r w:rsidRPr="004F38A7">
        <w:t>приседания</w:t>
      </w:r>
      <w:r w:rsidRPr="004F38A7">
        <w:rPr>
          <w:spacing w:val="1"/>
        </w:rPr>
        <w:t xml:space="preserve"> </w:t>
      </w:r>
      <w:r w:rsidRPr="004F38A7">
        <w:t>"пружинки",</w:t>
      </w:r>
      <w:r w:rsidRPr="004F38A7">
        <w:rPr>
          <w:spacing w:val="1"/>
        </w:rPr>
        <w:t xml:space="preserve"> </w:t>
      </w:r>
      <w:r w:rsidRPr="004F38A7">
        <w:t>кружение;</w:t>
      </w:r>
      <w:r w:rsidRPr="004F38A7">
        <w:rPr>
          <w:spacing w:val="1"/>
        </w:rPr>
        <w:t xml:space="preserve"> </w:t>
      </w:r>
      <w:r w:rsidRPr="004F38A7">
        <w:t>имитационные</w:t>
      </w:r>
      <w:r w:rsidRPr="004F38A7">
        <w:rPr>
          <w:spacing w:val="1"/>
        </w:rPr>
        <w:t xml:space="preserve"> </w:t>
      </w:r>
      <w:r w:rsidRPr="004F38A7">
        <w:t>движения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-57"/>
        </w:rPr>
        <w:t xml:space="preserve"> </w:t>
      </w:r>
      <w:r w:rsidRPr="004F38A7">
        <w:t>разнообразные упражнения, раскрывающие понятный детям образ, настроение или состояние</w:t>
      </w:r>
      <w:r w:rsidRPr="004F38A7">
        <w:rPr>
          <w:spacing w:val="1"/>
        </w:rPr>
        <w:t xml:space="preserve"> </w:t>
      </w:r>
      <w:r w:rsidRPr="004F38A7">
        <w:t>(веселый</w:t>
      </w:r>
      <w:r w:rsidRPr="004F38A7">
        <w:rPr>
          <w:spacing w:val="-1"/>
        </w:rPr>
        <w:t xml:space="preserve"> </w:t>
      </w:r>
      <w:r w:rsidRPr="004F38A7">
        <w:t>котенок,</w:t>
      </w:r>
      <w:r w:rsidRPr="004F38A7">
        <w:rPr>
          <w:spacing w:val="-3"/>
        </w:rPr>
        <w:t xml:space="preserve"> </w:t>
      </w:r>
      <w:r w:rsidRPr="004F38A7">
        <w:t>хитрая лиса, шустрый зайчик и</w:t>
      </w:r>
      <w:r w:rsidRPr="004F38A7">
        <w:rPr>
          <w:spacing w:val="-1"/>
        </w:rPr>
        <w:t xml:space="preserve"> </w:t>
      </w:r>
      <w:r w:rsidRPr="004F38A7">
        <w:t>так далее).</w:t>
      </w:r>
    </w:p>
    <w:p w14:paraId="3A970BCB" w14:textId="77777777" w:rsidR="009D1A0F" w:rsidRPr="004F38A7" w:rsidRDefault="009D1A0F">
      <w:pPr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Строевые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упражнения:</w:t>
      </w:r>
    </w:p>
    <w:p w14:paraId="4FAC3513" w14:textId="77777777" w:rsidR="009D1A0F" w:rsidRPr="004F38A7" w:rsidRDefault="009D1A0F">
      <w:pPr>
        <w:pStyle w:val="a3"/>
        <w:ind w:right="128"/>
      </w:pPr>
      <w:r w:rsidRPr="004F38A7">
        <w:t>педагог предлагает детям следующие строевые упражнения: построение в колонну по</w:t>
      </w:r>
      <w:r w:rsidRPr="004F38A7">
        <w:rPr>
          <w:spacing w:val="1"/>
        </w:rPr>
        <w:t xml:space="preserve"> </w:t>
      </w:r>
      <w:r w:rsidRPr="004F38A7">
        <w:t>одному,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шеренгу,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круг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ориентирам;</w:t>
      </w:r>
      <w:r w:rsidRPr="004F38A7">
        <w:rPr>
          <w:spacing w:val="1"/>
        </w:rPr>
        <w:t xml:space="preserve"> </w:t>
      </w:r>
      <w:r w:rsidRPr="004F38A7">
        <w:t>перестроение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колонну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два,</w:t>
      </w:r>
      <w:r w:rsidRPr="004F38A7">
        <w:rPr>
          <w:spacing w:val="1"/>
        </w:rPr>
        <w:t xml:space="preserve"> </w:t>
      </w:r>
      <w:r w:rsidRPr="004F38A7">
        <w:t>врассыпную,</w:t>
      </w:r>
      <w:r w:rsidRPr="004F38A7">
        <w:rPr>
          <w:spacing w:val="1"/>
        </w:rPr>
        <w:t xml:space="preserve"> </w:t>
      </w:r>
      <w:r w:rsidRPr="004F38A7">
        <w:t>смыкание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размыкание</w:t>
      </w:r>
      <w:r w:rsidRPr="004F38A7">
        <w:rPr>
          <w:spacing w:val="-2"/>
        </w:rPr>
        <w:t xml:space="preserve"> </w:t>
      </w:r>
      <w:r w:rsidRPr="004F38A7">
        <w:t>обычным</w:t>
      </w:r>
      <w:r w:rsidRPr="004F38A7">
        <w:rPr>
          <w:spacing w:val="-3"/>
        </w:rPr>
        <w:t xml:space="preserve"> </w:t>
      </w:r>
      <w:r w:rsidRPr="004F38A7">
        <w:t>шагом,</w:t>
      </w:r>
      <w:r w:rsidRPr="004F38A7">
        <w:rPr>
          <w:spacing w:val="-1"/>
        </w:rPr>
        <w:t xml:space="preserve"> </w:t>
      </w:r>
      <w:r w:rsidRPr="004F38A7">
        <w:t>повороты</w:t>
      </w:r>
      <w:r w:rsidRPr="004F38A7">
        <w:rPr>
          <w:spacing w:val="1"/>
        </w:rPr>
        <w:t xml:space="preserve"> </w:t>
      </w:r>
      <w:r w:rsidRPr="004F38A7">
        <w:t>направо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налево</w:t>
      </w:r>
      <w:r w:rsidRPr="004F38A7">
        <w:rPr>
          <w:spacing w:val="-2"/>
        </w:rPr>
        <w:t xml:space="preserve"> </w:t>
      </w:r>
      <w:r w:rsidRPr="004F38A7">
        <w:t>переступанием.</w:t>
      </w:r>
    </w:p>
    <w:p w14:paraId="1C7CFAF0" w14:textId="77777777" w:rsidR="009D1A0F" w:rsidRPr="004F38A7" w:rsidRDefault="009D1A0F">
      <w:pPr>
        <w:pStyle w:val="a3"/>
        <w:ind w:right="124"/>
      </w:pPr>
      <w:r w:rsidRPr="004F38A7">
        <w:t>Педагог выполняет вместе с детьми упражнения из разных исходных положений (стоя,</w:t>
      </w:r>
      <w:r w:rsidRPr="004F38A7">
        <w:rPr>
          <w:spacing w:val="1"/>
        </w:rPr>
        <w:t xml:space="preserve"> </w:t>
      </w:r>
      <w:r w:rsidRPr="004F38A7">
        <w:t>ноги слегка расставлены, ноги врозь, сидя, лежа на спине, животе, с заданным положением рук),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предметами (кубики</w:t>
      </w:r>
      <w:r w:rsidRPr="004F38A7">
        <w:rPr>
          <w:spacing w:val="-1"/>
        </w:rPr>
        <w:t xml:space="preserve"> </w:t>
      </w:r>
      <w:r w:rsidRPr="004F38A7">
        <w:t>двух</w:t>
      </w:r>
      <w:r w:rsidRPr="004F38A7">
        <w:rPr>
          <w:spacing w:val="2"/>
        </w:rPr>
        <w:t xml:space="preserve"> </w:t>
      </w:r>
      <w:r w:rsidRPr="004F38A7">
        <w:t>цветов, флажки,</w:t>
      </w:r>
      <w:r w:rsidRPr="004F38A7">
        <w:rPr>
          <w:spacing w:val="-1"/>
        </w:rPr>
        <w:t xml:space="preserve"> </w:t>
      </w:r>
      <w:r w:rsidRPr="004F38A7">
        <w:t>кегли</w:t>
      </w:r>
      <w:r w:rsidRPr="004F38A7">
        <w:rPr>
          <w:spacing w:val="5"/>
        </w:rPr>
        <w:t xml:space="preserve"> </w:t>
      </w:r>
      <w:r w:rsidRPr="004F38A7">
        <w:t>и другое).</w:t>
      </w:r>
    </w:p>
    <w:p w14:paraId="01B38549" w14:textId="77777777" w:rsidR="009D1A0F" w:rsidRPr="004F38A7" w:rsidRDefault="009D1A0F">
      <w:pPr>
        <w:pStyle w:val="a5"/>
        <w:numPr>
          <w:ilvl w:val="0"/>
          <w:numId w:val="82"/>
        </w:numPr>
        <w:tabs>
          <w:tab w:val="left" w:pos="1593"/>
        </w:tabs>
        <w:spacing w:before="1"/>
        <w:ind w:left="116" w:right="124" w:firstLine="707"/>
        <w:rPr>
          <w:sz w:val="24"/>
        </w:rPr>
      </w:pPr>
      <w:r w:rsidRPr="004F38A7">
        <w:rPr>
          <w:i/>
          <w:sz w:val="24"/>
        </w:rPr>
        <w:t>Подвижные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игры: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двигательной деятельности, организуя сюжетные и несюжетные подвижные игры. Воспитывает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 действовать сообща, соблюдать правила, начинать и заканчивать действия по указанию 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 соответствии с сюжетом игры, двигаться определенным способом и в заданном направлении,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придавать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своим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движениям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выразительность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(кошка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просыпается,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потягивается,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мяукает).</w:t>
      </w:r>
    </w:p>
    <w:p w14:paraId="5F0CE88E" w14:textId="77777777" w:rsidR="009D1A0F" w:rsidRPr="004F38A7" w:rsidRDefault="009D1A0F">
      <w:pPr>
        <w:pStyle w:val="a5"/>
        <w:numPr>
          <w:ilvl w:val="0"/>
          <w:numId w:val="82"/>
        </w:numPr>
        <w:tabs>
          <w:tab w:val="left" w:pos="1533"/>
        </w:tabs>
        <w:ind w:left="116" w:right="121" w:firstLine="707"/>
        <w:rPr>
          <w:sz w:val="24"/>
        </w:rPr>
      </w:pPr>
      <w:r w:rsidRPr="004F38A7">
        <w:rPr>
          <w:i/>
          <w:sz w:val="24"/>
        </w:rPr>
        <w:t>Спортивные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упражнения: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прогулке или во время физкультурных занятий на свежем воздухе. Катание на санках, лыжах,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велосипеде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может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быть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организовано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двигательной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зависимости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имеющихся условий,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также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региональных 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климатических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особенностей.</w:t>
      </w:r>
    </w:p>
    <w:p w14:paraId="0D4281C8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4B79993E" w14:textId="77777777" w:rsidR="009D1A0F" w:rsidRPr="004F38A7" w:rsidRDefault="009D1A0F">
      <w:pPr>
        <w:pStyle w:val="a3"/>
        <w:spacing w:before="76" w:line="237" w:lineRule="auto"/>
        <w:jc w:val="left"/>
      </w:pPr>
      <w:r w:rsidRPr="004F38A7">
        <w:rPr>
          <w:i/>
        </w:rPr>
        <w:lastRenderedPageBreak/>
        <w:t>Катание на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 xml:space="preserve">санках: </w:t>
      </w:r>
      <w:proofErr w:type="spellStart"/>
      <w:r w:rsidRPr="004F38A7">
        <w:t>попрямой</w:t>
      </w:r>
      <w:proofErr w:type="spellEnd"/>
      <w:r w:rsidRPr="004F38A7">
        <w:t>,</w:t>
      </w:r>
      <w:r w:rsidRPr="004F38A7">
        <w:rPr>
          <w:spacing w:val="1"/>
        </w:rPr>
        <w:t xml:space="preserve"> </w:t>
      </w:r>
      <w:r w:rsidRPr="004F38A7">
        <w:t>перевозя</w:t>
      </w:r>
      <w:r w:rsidRPr="004F38A7">
        <w:rPr>
          <w:spacing w:val="1"/>
        </w:rPr>
        <w:t xml:space="preserve"> </w:t>
      </w:r>
      <w:r w:rsidRPr="004F38A7">
        <w:t>игрушки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друг</w:t>
      </w:r>
      <w:r w:rsidRPr="004F38A7">
        <w:rPr>
          <w:spacing w:val="1"/>
        </w:rPr>
        <w:t xml:space="preserve"> </w:t>
      </w:r>
      <w:r w:rsidRPr="004F38A7">
        <w:t>друга,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самостоятельно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-57"/>
        </w:rPr>
        <w:t xml:space="preserve"> </w:t>
      </w:r>
      <w:r w:rsidRPr="004F38A7">
        <w:t>невысокой</w:t>
      </w:r>
      <w:r w:rsidRPr="004F38A7">
        <w:rPr>
          <w:spacing w:val="-1"/>
        </w:rPr>
        <w:t xml:space="preserve"> </w:t>
      </w:r>
      <w:r w:rsidRPr="004F38A7">
        <w:t>горки.</w:t>
      </w:r>
    </w:p>
    <w:p w14:paraId="12F8B339" w14:textId="77777777" w:rsidR="009D1A0F" w:rsidRPr="004F38A7" w:rsidRDefault="009D1A0F">
      <w:pPr>
        <w:pStyle w:val="a3"/>
        <w:spacing w:before="1"/>
        <w:jc w:val="left"/>
      </w:pPr>
      <w:r w:rsidRPr="004F38A7">
        <w:rPr>
          <w:i/>
        </w:rPr>
        <w:t>Ходьба</w:t>
      </w:r>
      <w:r w:rsidRPr="004F38A7">
        <w:rPr>
          <w:i/>
          <w:spacing w:val="27"/>
        </w:rPr>
        <w:t xml:space="preserve"> </w:t>
      </w:r>
      <w:r w:rsidRPr="004F38A7">
        <w:rPr>
          <w:i/>
        </w:rPr>
        <w:t>на</w:t>
      </w:r>
      <w:r w:rsidRPr="004F38A7">
        <w:rPr>
          <w:i/>
          <w:spacing w:val="27"/>
        </w:rPr>
        <w:t xml:space="preserve"> </w:t>
      </w:r>
      <w:r w:rsidRPr="004F38A7">
        <w:rPr>
          <w:i/>
        </w:rPr>
        <w:t>лыжах:</w:t>
      </w:r>
      <w:r w:rsidRPr="004F38A7">
        <w:rPr>
          <w:i/>
          <w:spacing w:val="29"/>
        </w:rPr>
        <w:t xml:space="preserve"> </w:t>
      </w:r>
      <w:r w:rsidRPr="004F38A7">
        <w:t>по</w:t>
      </w:r>
      <w:r w:rsidRPr="004F38A7">
        <w:rPr>
          <w:spacing w:val="27"/>
        </w:rPr>
        <w:t xml:space="preserve"> </w:t>
      </w:r>
      <w:r w:rsidRPr="004F38A7">
        <w:t>прямой,</w:t>
      </w:r>
      <w:r w:rsidRPr="004F38A7">
        <w:rPr>
          <w:spacing w:val="27"/>
        </w:rPr>
        <w:t xml:space="preserve"> </w:t>
      </w:r>
      <w:r w:rsidRPr="004F38A7">
        <w:t>ровной</w:t>
      </w:r>
      <w:r w:rsidRPr="004F38A7">
        <w:rPr>
          <w:spacing w:val="28"/>
        </w:rPr>
        <w:t xml:space="preserve"> </w:t>
      </w:r>
      <w:r w:rsidRPr="004F38A7">
        <w:t>лыжне</w:t>
      </w:r>
      <w:r w:rsidRPr="004F38A7">
        <w:rPr>
          <w:spacing w:val="27"/>
        </w:rPr>
        <w:t xml:space="preserve"> </w:t>
      </w:r>
      <w:r w:rsidRPr="004F38A7">
        <w:t>ступающим</w:t>
      </w:r>
      <w:r w:rsidRPr="004F38A7">
        <w:rPr>
          <w:spacing w:val="29"/>
        </w:rPr>
        <w:t xml:space="preserve"> </w:t>
      </w:r>
      <w:r w:rsidRPr="004F38A7">
        <w:t>и</w:t>
      </w:r>
      <w:r w:rsidRPr="004F38A7">
        <w:rPr>
          <w:spacing w:val="28"/>
        </w:rPr>
        <w:t xml:space="preserve"> </w:t>
      </w:r>
      <w:r w:rsidRPr="004F38A7">
        <w:t>скользящим</w:t>
      </w:r>
      <w:r w:rsidRPr="004F38A7">
        <w:rPr>
          <w:spacing w:val="26"/>
        </w:rPr>
        <w:t xml:space="preserve"> </w:t>
      </w:r>
      <w:r w:rsidRPr="004F38A7">
        <w:t>шагом,</w:t>
      </w:r>
      <w:r w:rsidRPr="004F38A7">
        <w:rPr>
          <w:spacing w:val="29"/>
        </w:rPr>
        <w:t xml:space="preserve"> </w:t>
      </w:r>
      <w:r w:rsidRPr="004F38A7">
        <w:t>с</w:t>
      </w:r>
      <w:r w:rsidRPr="004F38A7">
        <w:rPr>
          <w:spacing w:val="-57"/>
        </w:rPr>
        <w:t xml:space="preserve"> </w:t>
      </w:r>
      <w:r w:rsidRPr="004F38A7">
        <w:t>поворотами</w:t>
      </w:r>
      <w:r w:rsidRPr="004F38A7">
        <w:rPr>
          <w:spacing w:val="-1"/>
        </w:rPr>
        <w:t xml:space="preserve"> </w:t>
      </w:r>
      <w:r w:rsidRPr="004F38A7">
        <w:t>переступанием.</w:t>
      </w:r>
    </w:p>
    <w:p w14:paraId="6A00410F" w14:textId="77777777" w:rsidR="009D1A0F" w:rsidRPr="004F38A7" w:rsidRDefault="009D1A0F">
      <w:pPr>
        <w:spacing w:before="1"/>
        <w:ind w:left="116" w:right="398" w:firstLine="707"/>
        <w:rPr>
          <w:sz w:val="24"/>
        </w:rPr>
      </w:pPr>
      <w:r w:rsidRPr="004F38A7">
        <w:rPr>
          <w:i/>
          <w:sz w:val="24"/>
        </w:rPr>
        <w:t>Катание</w:t>
      </w:r>
      <w:r w:rsidRPr="004F38A7">
        <w:rPr>
          <w:i/>
          <w:spacing w:val="14"/>
          <w:sz w:val="24"/>
        </w:rPr>
        <w:t xml:space="preserve"> </w:t>
      </w:r>
      <w:r w:rsidRPr="004F38A7">
        <w:rPr>
          <w:i/>
          <w:sz w:val="24"/>
        </w:rPr>
        <w:t>на</w:t>
      </w:r>
      <w:r w:rsidRPr="004F38A7">
        <w:rPr>
          <w:i/>
          <w:spacing w:val="14"/>
          <w:sz w:val="24"/>
        </w:rPr>
        <w:t xml:space="preserve"> </w:t>
      </w:r>
      <w:r w:rsidRPr="004F38A7">
        <w:rPr>
          <w:i/>
          <w:sz w:val="24"/>
        </w:rPr>
        <w:t>трехколесном</w:t>
      </w:r>
      <w:r w:rsidRPr="004F38A7">
        <w:rPr>
          <w:i/>
          <w:spacing w:val="15"/>
          <w:sz w:val="24"/>
        </w:rPr>
        <w:t xml:space="preserve"> </w:t>
      </w:r>
      <w:r w:rsidRPr="004F38A7">
        <w:rPr>
          <w:i/>
          <w:sz w:val="24"/>
        </w:rPr>
        <w:t>велосипеде:</w:t>
      </w:r>
      <w:r w:rsidRPr="004F38A7">
        <w:rPr>
          <w:i/>
          <w:spacing w:val="17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прямой,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кругу,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поворотами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направо,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налево.</w:t>
      </w:r>
    </w:p>
    <w:p w14:paraId="26CCD4DC" w14:textId="77777777" w:rsidR="009D1A0F" w:rsidRPr="004F38A7" w:rsidRDefault="009D1A0F">
      <w:pPr>
        <w:pStyle w:val="a3"/>
        <w:jc w:val="left"/>
      </w:pPr>
      <w:r w:rsidRPr="004F38A7">
        <w:rPr>
          <w:i/>
        </w:rPr>
        <w:t>Плавание:</w:t>
      </w:r>
      <w:r w:rsidRPr="004F38A7">
        <w:rPr>
          <w:i/>
          <w:spacing w:val="6"/>
        </w:rPr>
        <w:t xml:space="preserve"> </w:t>
      </w:r>
      <w:r w:rsidRPr="004F38A7">
        <w:t>погружение</w:t>
      </w:r>
      <w:r w:rsidRPr="004F38A7">
        <w:rPr>
          <w:spacing w:val="8"/>
        </w:rPr>
        <w:t xml:space="preserve"> </w:t>
      </w:r>
      <w:r w:rsidRPr="004F38A7">
        <w:t>в</w:t>
      </w:r>
      <w:r w:rsidRPr="004F38A7">
        <w:rPr>
          <w:spacing w:val="7"/>
        </w:rPr>
        <w:t xml:space="preserve"> </w:t>
      </w:r>
      <w:r w:rsidRPr="004F38A7">
        <w:t>воду,</w:t>
      </w:r>
      <w:r w:rsidRPr="004F38A7">
        <w:rPr>
          <w:spacing w:val="7"/>
        </w:rPr>
        <w:t xml:space="preserve"> </w:t>
      </w:r>
      <w:r w:rsidRPr="004F38A7">
        <w:t>ходьба</w:t>
      </w:r>
      <w:r w:rsidRPr="004F38A7">
        <w:rPr>
          <w:spacing w:val="7"/>
        </w:rPr>
        <w:t xml:space="preserve"> </w:t>
      </w:r>
      <w:r w:rsidRPr="004F38A7">
        <w:t>и</w:t>
      </w:r>
      <w:r w:rsidRPr="004F38A7">
        <w:rPr>
          <w:spacing w:val="8"/>
        </w:rPr>
        <w:t xml:space="preserve"> </w:t>
      </w:r>
      <w:r w:rsidRPr="004F38A7">
        <w:t>бег</w:t>
      </w:r>
      <w:r w:rsidRPr="004F38A7">
        <w:rPr>
          <w:spacing w:val="8"/>
        </w:rPr>
        <w:t xml:space="preserve"> </w:t>
      </w:r>
      <w:r w:rsidRPr="004F38A7">
        <w:t>в</w:t>
      </w:r>
      <w:r w:rsidRPr="004F38A7">
        <w:rPr>
          <w:spacing w:val="9"/>
        </w:rPr>
        <w:t xml:space="preserve"> </w:t>
      </w:r>
      <w:r w:rsidRPr="004F38A7">
        <w:t>воде</w:t>
      </w:r>
      <w:r w:rsidRPr="004F38A7">
        <w:rPr>
          <w:spacing w:val="7"/>
        </w:rPr>
        <w:t xml:space="preserve"> </w:t>
      </w:r>
      <w:r w:rsidRPr="004F38A7">
        <w:t>прямо</w:t>
      </w:r>
      <w:r w:rsidRPr="004F38A7">
        <w:rPr>
          <w:spacing w:val="7"/>
        </w:rPr>
        <w:t xml:space="preserve"> </w:t>
      </w:r>
      <w:r w:rsidRPr="004F38A7">
        <w:t>и</w:t>
      </w:r>
      <w:r w:rsidRPr="004F38A7">
        <w:rPr>
          <w:spacing w:val="9"/>
        </w:rPr>
        <w:t xml:space="preserve"> </w:t>
      </w:r>
      <w:r w:rsidRPr="004F38A7">
        <w:t>по</w:t>
      </w:r>
      <w:r w:rsidRPr="004F38A7">
        <w:rPr>
          <w:spacing w:val="7"/>
        </w:rPr>
        <w:t xml:space="preserve"> </w:t>
      </w:r>
      <w:r w:rsidRPr="004F38A7">
        <w:t>кругу,</w:t>
      </w:r>
      <w:r w:rsidRPr="004F38A7">
        <w:rPr>
          <w:spacing w:val="11"/>
        </w:rPr>
        <w:t xml:space="preserve"> </w:t>
      </w:r>
      <w:r w:rsidRPr="004F38A7">
        <w:t>игры</w:t>
      </w:r>
      <w:r w:rsidRPr="004F38A7">
        <w:rPr>
          <w:spacing w:val="7"/>
        </w:rPr>
        <w:t xml:space="preserve"> </w:t>
      </w:r>
      <w:r w:rsidRPr="004F38A7">
        <w:t>с</w:t>
      </w:r>
      <w:r w:rsidRPr="004F38A7">
        <w:rPr>
          <w:spacing w:val="6"/>
        </w:rPr>
        <w:t xml:space="preserve"> </w:t>
      </w:r>
      <w:r w:rsidRPr="004F38A7">
        <w:t>плавающими</w:t>
      </w:r>
      <w:r w:rsidRPr="004F38A7">
        <w:rPr>
          <w:spacing w:val="-57"/>
        </w:rPr>
        <w:t xml:space="preserve"> </w:t>
      </w:r>
      <w:r w:rsidRPr="004F38A7">
        <w:t>игрушками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воде.</w:t>
      </w:r>
    </w:p>
    <w:p w14:paraId="1B0ED1CB" w14:textId="77777777" w:rsidR="009D1A0F" w:rsidRPr="004F38A7" w:rsidRDefault="009D1A0F">
      <w:pPr>
        <w:pStyle w:val="a5"/>
        <w:numPr>
          <w:ilvl w:val="0"/>
          <w:numId w:val="82"/>
        </w:numPr>
        <w:tabs>
          <w:tab w:val="left" w:pos="1533"/>
        </w:tabs>
        <w:ind w:left="116" w:right="119" w:firstLine="707"/>
        <w:rPr>
          <w:sz w:val="24"/>
        </w:rPr>
      </w:pPr>
      <w:r w:rsidRPr="004F38A7">
        <w:rPr>
          <w:sz w:val="24"/>
        </w:rPr>
        <w:t>Формирование основ здорового образа жизни: педагог поддерживает стремление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 самостоятельно ухаживать за собой, соблюдать порядок и чистоту, ухаживать за своими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вещами и игрушками; формирует первичные представления о роли чистоты, аккуратности 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сохранения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напоминает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необходимости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соблюдения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безопасности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двигательной деятельности (бегать, не наталкиваясь друг на друга, не толкать товарища, 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нарушать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правила).</w:t>
      </w:r>
    </w:p>
    <w:p w14:paraId="2293125E" w14:textId="77777777" w:rsidR="009D1A0F" w:rsidRPr="004F38A7" w:rsidRDefault="009D1A0F">
      <w:pPr>
        <w:pStyle w:val="a5"/>
        <w:numPr>
          <w:ilvl w:val="0"/>
          <w:numId w:val="82"/>
        </w:numPr>
        <w:tabs>
          <w:tab w:val="left" w:pos="1533"/>
        </w:tabs>
        <w:ind w:left="1532" w:hanging="709"/>
        <w:rPr>
          <w:i/>
          <w:sz w:val="24"/>
        </w:rPr>
      </w:pPr>
      <w:r w:rsidRPr="004F38A7">
        <w:rPr>
          <w:i/>
          <w:sz w:val="24"/>
        </w:rPr>
        <w:t>Активный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отдых.</w:t>
      </w:r>
    </w:p>
    <w:p w14:paraId="7F346DC5" w14:textId="77777777" w:rsidR="009D1A0F" w:rsidRPr="004F38A7" w:rsidRDefault="009D1A0F">
      <w:pPr>
        <w:pStyle w:val="a3"/>
        <w:spacing w:before="1"/>
        <w:ind w:right="115"/>
      </w:pPr>
      <w:r w:rsidRPr="004F38A7">
        <w:rPr>
          <w:i/>
        </w:rPr>
        <w:t xml:space="preserve">Физкультурные досуги: </w:t>
      </w:r>
      <w:r w:rsidRPr="004F38A7">
        <w:t>досуг проводится 1 - 2 раза в месяц во второй половине дня на</w:t>
      </w:r>
      <w:r w:rsidRPr="004F38A7">
        <w:rPr>
          <w:spacing w:val="1"/>
        </w:rPr>
        <w:t xml:space="preserve"> </w:t>
      </w:r>
      <w:r w:rsidRPr="004F38A7">
        <w:t>свежем воздухе, продолжительностью 20 - 25 минут. Содержание составляют подвижные игры и</w:t>
      </w:r>
      <w:r w:rsidRPr="004F38A7">
        <w:rPr>
          <w:spacing w:val="-57"/>
        </w:rPr>
        <w:t xml:space="preserve"> </w:t>
      </w:r>
      <w:r w:rsidRPr="004F38A7">
        <w:t>игровые</w:t>
      </w:r>
      <w:r w:rsidRPr="004F38A7">
        <w:rPr>
          <w:spacing w:val="1"/>
        </w:rPr>
        <w:t xml:space="preserve"> </w:t>
      </w:r>
      <w:r w:rsidRPr="004F38A7">
        <w:t>упражнения,</w:t>
      </w:r>
      <w:r w:rsidRPr="004F38A7">
        <w:rPr>
          <w:spacing w:val="1"/>
        </w:rPr>
        <w:t xml:space="preserve"> </w:t>
      </w:r>
      <w:r w:rsidRPr="004F38A7">
        <w:t>игры-забавы,</w:t>
      </w:r>
      <w:r w:rsidRPr="004F38A7">
        <w:rPr>
          <w:spacing w:val="1"/>
        </w:rPr>
        <w:t xml:space="preserve"> </w:t>
      </w:r>
      <w:r w:rsidRPr="004F38A7">
        <w:t>аттракционы,</w:t>
      </w:r>
      <w:r w:rsidRPr="004F38A7">
        <w:rPr>
          <w:spacing w:val="1"/>
        </w:rPr>
        <w:t xml:space="preserve"> </w:t>
      </w:r>
      <w:r w:rsidRPr="004F38A7">
        <w:t>хороводы,</w:t>
      </w:r>
      <w:r w:rsidRPr="004F38A7">
        <w:rPr>
          <w:spacing w:val="1"/>
        </w:rPr>
        <w:t xml:space="preserve"> </w:t>
      </w:r>
      <w:r w:rsidRPr="004F38A7">
        <w:t>игры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пением,</w:t>
      </w:r>
      <w:r w:rsidRPr="004F38A7">
        <w:rPr>
          <w:spacing w:val="1"/>
        </w:rPr>
        <w:t xml:space="preserve"> </w:t>
      </w:r>
      <w:r w:rsidRPr="004F38A7">
        <w:t>музыкально-</w:t>
      </w:r>
      <w:r w:rsidRPr="004F38A7">
        <w:rPr>
          <w:spacing w:val="1"/>
        </w:rPr>
        <w:t xml:space="preserve"> </w:t>
      </w:r>
      <w:r w:rsidRPr="004F38A7">
        <w:t>ритмические упражнения.</w:t>
      </w:r>
    </w:p>
    <w:p w14:paraId="196425AA" w14:textId="77777777" w:rsidR="009D1A0F" w:rsidRPr="004F38A7" w:rsidRDefault="009D1A0F">
      <w:pPr>
        <w:pStyle w:val="a3"/>
        <w:ind w:right="125"/>
      </w:pPr>
      <w:r w:rsidRPr="004F38A7">
        <w:rPr>
          <w:i/>
        </w:rPr>
        <w:t>Дни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здоровья:</w:t>
      </w:r>
      <w:r w:rsidRPr="004F38A7">
        <w:rPr>
          <w:i/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этот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проводятся</w:t>
      </w:r>
      <w:r w:rsidRPr="004F38A7">
        <w:rPr>
          <w:spacing w:val="1"/>
        </w:rPr>
        <w:t xml:space="preserve"> </w:t>
      </w:r>
      <w:r w:rsidRPr="004F38A7">
        <w:t>подвижные</w:t>
      </w:r>
      <w:r w:rsidRPr="004F38A7">
        <w:rPr>
          <w:spacing w:val="1"/>
        </w:rPr>
        <w:t xml:space="preserve"> </w:t>
      </w:r>
      <w:r w:rsidRPr="004F38A7">
        <w:t>игры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свежем</w:t>
      </w:r>
      <w:r w:rsidRPr="004F38A7">
        <w:rPr>
          <w:spacing w:val="61"/>
        </w:rPr>
        <w:t xml:space="preserve"> </w:t>
      </w:r>
      <w:r w:rsidRPr="004F38A7">
        <w:t>воздухе,</w:t>
      </w:r>
      <w:r w:rsidRPr="004F38A7">
        <w:rPr>
          <w:spacing w:val="1"/>
        </w:rPr>
        <w:t xml:space="preserve"> </w:t>
      </w:r>
      <w:r w:rsidRPr="004F38A7">
        <w:t>физкультурный</w:t>
      </w:r>
      <w:r w:rsidRPr="004F38A7">
        <w:rPr>
          <w:spacing w:val="1"/>
        </w:rPr>
        <w:t xml:space="preserve"> </w:t>
      </w:r>
      <w:r w:rsidRPr="004F38A7">
        <w:t>досуг,</w:t>
      </w:r>
      <w:r w:rsidRPr="004F38A7">
        <w:rPr>
          <w:spacing w:val="1"/>
        </w:rPr>
        <w:t xml:space="preserve"> </w:t>
      </w:r>
      <w:r w:rsidRPr="004F38A7">
        <w:t>спортивные</w:t>
      </w:r>
      <w:r w:rsidRPr="004F38A7">
        <w:rPr>
          <w:spacing w:val="1"/>
        </w:rPr>
        <w:t xml:space="preserve"> </w:t>
      </w:r>
      <w:r w:rsidRPr="004F38A7">
        <w:t>упражнения,</w:t>
      </w:r>
      <w:r w:rsidRPr="004F38A7">
        <w:rPr>
          <w:spacing w:val="1"/>
        </w:rPr>
        <w:t xml:space="preserve"> </w:t>
      </w:r>
      <w:r w:rsidRPr="004F38A7">
        <w:t>возможен</w:t>
      </w:r>
      <w:r w:rsidRPr="004F38A7">
        <w:rPr>
          <w:spacing w:val="1"/>
        </w:rPr>
        <w:t xml:space="preserve"> </w:t>
      </w:r>
      <w:r w:rsidRPr="004F38A7">
        <w:t>выход</w:t>
      </w:r>
      <w:r w:rsidRPr="004F38A7">
        <w:rPr>
          <w:spacing w:val="1"/>
        </w:rPr>
        <w:t xml:space="preserve"> </w:t>
      </w:r>
      <w:r w:rsidRPr="004F38A7">
        <w:t>за</w:t>
      </w:r>
      <w:r w:rsidRPr="004F38A7">
        <w:rPr>
          <w:spacing w:val="1"/>
        </w:rPr>
        <w:t xml:space="preserve"> </w:t>
      </w:r>
      <w:r w:rsidRPr="004F38A7">
        <w:t>пределы</w:t>
      </w:r>
      <w:r w:rsidRPr="004F38A7">
        <w:rPr>
          <w:spacing w:val="1"/>
        </w:rPr>
        <w:t xml:space="preserve"> </w:t>
      </w:r>
      <w:r w:rsidRPr="004F38A7">
        <w:t>участка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(прогулка-экскурсия). День здоровья</w:t>
      </w:r>
      <w:r w:rsidRPr="004F38A7">
        <w:rPr>
          <w:spacing w:val="-3"/>
        </w:rPr>
        <w:t xml:space="preserve"> </w:t>
      </w:r>
      <w:r w:rsidRPr="004F38A7">
        <w:t>проводится один</w:t>
      </w:r>
      <w:r w:rsidRPr="004F38A7">
        <w:rPr>
          <w:spacing w:val="-1"/>
        </w:rPr>
        <w:t xml:space="preserve"> </w:t>
      </w:r>
      <w:r w:rsidRPr="004F38A7">
        <w:t>раз в</w:t>
      </w:r>
      <w:r w:rsidRPr="004F38A7">
        <w:rPr>
          <w:spacing w:val="-1"/>
        </w:rPr>
        <w:t xml:space="preserve"> </w:t>
      </w:r>
      <w:r w:rsidRPr="004F38A7">
        <w:t>квартал.</w:t>
      </w:r>
    </w:p>
    <w:p w14:paraId="3205B16B" w14:textId="77777777" w:rsidR="009D1A0F" w:rsidRPr="004F38A7" w:rsidRDefault="009D1A0F">
      <w:pPr>
        <w:pStyle w:val="2"/>
        <w:spacing w:before="4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4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5</w:t>
      </w:r>
      <w:r w:rsidRPr="004F38A7">
        <w:rPr>
          <w:spacing w:val="-1"/>
        </w:rPr>
        <w:t xml:space="preserve"> </w:t>
      </w:r>
      <w:r w:rsidRPr="004F38A7">
        <w:t>лет</w:t>
      </w:r>
    </w:p>
    <w:p w14:paraId="1F74145D" w14:textId="77777777" w:rsidR="009D1A0F" w:rsidRPr="004F38A7" w:rsidRDefault="009D1A0F">
      <w:pPr>
        <w:pStyle w:val="a3"/>
        <w:ind w:left="824" w:right="125" w:firstLine="0"/>
      </w:pPr>
      <w:r w:rsidRPr="004F38A7">
        <w:rPr>
          <w:i/>
        </w:rPr>
        <w:t xml:space="preserve">Основные задачи </w:t>
      </w:r>
      <w:r w:rsidRPr="004F38A7">
        <w:t>образовательной деятельности в области физического развития:</w:t>
      </w:r>
      <w:r w:rsidRPr="004F38A7">
        <w:rPr>
          <w:spacing w:val="1"/>
        </w:rPr>
        <w:t xml:space="preserve"> </w:t>
      </w:r>
      <w:r w:rsidRPr="004F38A7">
        <w:t>обогащать</w:t>
      </w:r>
      <w:r w:rsidRPr="004F38A7">
        <w:rPr>
          <w:spacing w:val="22"/>
        </w:rPr>
        <w:t xml:space="preserve"> </w:t>
      </w:r>
      <w:r w:rsidRPr="004F38A7">
        <w:t>двигательный</w:t>
      </w:r>
      <w:r w:rsidRPr="004F38A7">
        <w:rPr>
          <w:spacing w:val="23"/>
        </w:rPr>
        <w:t xml:space="preserve"> </w:t>
      </w:r>
      <w:r w:rsidRPr="004F38A7">
        <w:t>опыт</w:t>
      </w:r>
      <w:r w:rsidRPr="004F38A7">
        <w:rPr>
          <w:spacing w:val="22"/>
        </w:rPr>
        <w:t xml:space="preserve"> </w:t>
      </w:r>
      <w:r w:rsidRPr="004F38A7">
        <w:t>детей,</w:t>
      </w:r>
      <w:r w:rsidRPr="004F38A7">
        <w:rPr>
          <w:spacing w:val="23"/>
        </w:rPr>
        <w:t xml:space="preserve"> </w:t>
      </w:r>
      <w:r w:rsidRPr="004F38A7">
        <w:t>способствуя</w:t>
      </w:r>
      <w:r w:rsidRPr="004F38A7">
        <w:rPr>
          <w:spacing w:val="22"/>
        </w:rPr>
        <w:t xml:space="preserve"> </w:t>
      </w:r>
      <w:r w:rsidRPr="004F38A7">
        <w:t>техничному</w:t>
      </w:r>
      <w:r w:rsidRPr="004F38A7">
        <w:rPr>
          <w:spacing w:val="18"/>
        </w:rPr>
        <w:t xml:space="preserve"> </w:t>
      </w:r>
      <w:r w:rsidRPr="004F38A7">
        <w:t>выполнению</w:t>
      </w:r>
      <w:r w:rsidRPr="004F38A7">
        <w:rPr>
          <w:spacing w:val="26"/>
        </w:rPr>
        <w:t xml:space="preserve"> </w:t>
      </w:r>
      <w:r w:rsidRPr="004F38A7">
        <w:t>упражнений</w:t>
      </w:r>
    </w:p>
    <w:p w14:paraId="433DF9FE" w14:textId="77777777" w:rsidR="009D1A0F" w:rsidRPr="004F38A7" w:rsidRDefault="009D1A0F">
      <w:pPr>
        <w:pStyle w:val="a3"/>
        <w:ind w:right="122" w:firstLine="0"/>
      </w:pPr>
      <w:r w:rsidRPr="004F38A7">
        <w:t>основной</w:t>
      </w:r>
      <w:r w:rsidRPr="004F38A7">
        <w:rPr>
          <w:spacing w:val="1"/>
        </w:rPr>
        <w:t xml:space="preserve"> </w:t>
      </w:r>
      <w:r w:rsidRPr="004F38A7">
        <w:t>гимнастики</w:t>
      </w:r>
      <w:r w:rsidRPr="004F38A7">
        <w:rPr>
          <w:spacing w:val="1"/>
        </w:rPr>
        <w:t xml:space="preserve"> </w:t>
      </w:r>
      <w:r w:rsidRPr="004F38A7">
        <w:t>(строевые</w:t>
      </w:r>
      <w:r w:rsidRPr="004F38A7">
        <w:rPr>
          <w:spacing w:val="1"/>
        </w:rPr>
        <w:t xml:space="preserve"> </w:t>
      </w:r>
      <w:r w:rsidRPr="004F38A7">
        <w:t>упражнения,</w:t>
      </w:r>
      <w:r w:rsidRPr="004F38A7">
        <w:rPr>
          <w:spacing w:val="1"/>
        </w:rPr>
        <w:t xml:space="preserve"> </w:t>
      </w:r>
      <w:r w:rsidRPr="004F38A7">
        <w:t>основные</w:t>
      </w:r>
      <w:r w:rsidRPr="004F38A7">
        <w:rPr>
          <w:spacing w:val="1"/>
        </w:rPr>
        <w:t xml:space="preserve"> </w:t>
      </w:r>
      <w:r w:rsidRPr="004F38A7">
        <w:t>движения,</w:t>
      </w:r>
      <w:r w:rsidRPr="004F38A7">
        <w:rPr>
          <w:spacing w:val="1"/>
        </w:rPr>
        <w:t xml:space="preserve"> </w:t>
      </w:r>
      <w:r w:rsidRPr="004F38A7">
        <w:t>общеразвивающие,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том</w:t>
      </w:r>
      <w:r w:rsidRPr="004F38A7">
        <w:rPr>
          <w:spacing w:val="1"/>
        </w:rPr>
        <w:t xml:space="preserve"> </w:t>
      </w:r>
      <w:r w:rsidRPr="004F38A7">
        <w:t>числе</w:t>
      </w:r>
      <w:r w:rsidRPr="004F38A7">
        <w:rPr>
          <w:spacing w:val="1"/>
        </w:rPr>
        <w:t xml:space="preserve"> </w:t>
      </w:r>
      <w:r w:rsidRPr="004F38A7">
        <w:t>музыкально-ритмические</w:t>
      </w:r>
      <w:r w:rsidRPr="004F38A7">
        <w:rPr>
          <w:spacing w:val="1"/>
        </w:rPr>
        <w:t xml:space="preserve"> </w:t>
      </w:r>
      <w:r w:rsidRPr="004F38A7">
        <w:t>упражнения),</w:t>
      </w:r>
      <w:r w:rsidRPr="004F38A7">
        <w:rPr>
          <w:spacing w:val="1"/>
        </w:rPr>
        <w:t xml:space="preserve"> </w:t>
      </w:r>
      <w:r w:rsidRPr="004F38A7">
        <w:t>создавать</w:t>
      </w:r>
      <w:r w:rsidRPr="004F38A7">
        <w:rPr>
          <w:spacing w:val="1"/>
        </w:rPr>
        <w:t xml:space="preserve"> </w:t>
      </w:r>
      <w:r w:rsidRPr="004F38A7">
        <w:t>условия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освоения</w:t>
      </w:r>
      <w:r w:rsidRPr="004F38A7">
        <w:rPr>
          <w:spacing w:val="1"/>
        </w:rPr>
        <w:t xml:space="preserve"> </w:t>
      </w:r>
      <w:r w:rsidRPr="004F38A7">
        <w:t>спортивных</w:t>
      </w:r>
      <w:r w:rsidRPr="004F38A7">
        <w:rPr>
          <w:spacing w:val="1"/>
        </w:rPr>
        <w:t xml:space="preserve"> </w:t>
      </w:r>
      <w:r w:rsidRPr="004F38A7">
        <w:t>упражнений,</w:t>
      </w:r>
      <w:r w:rsidRPr="004F38A7">
        <w:rPr>
          <w:spacing w:val="-1"/>
        </w:rPr>
        <w:t xml:space="preserve"> </w:t>
      </w:r>
      <w:r w:rsidRPr="004F38A7">
        <w:t>подвижных</w:t>
      </w:r>
      <w:r w:rsidRPr="004F38A7">
        <w:rPr>
          <w:spacing w:val="2"/>
        </w:rPr>
        <w:t xml:space="preserve"> </w:t>
      </w:r>
      <w:r w:rsidRPr="004F38A7">
        <w:t>игр;</w:t>
      </w:r>
    </w:p>
    <w:p w14:paraId="3BAC66AE" w14:textId="77777777" w:rsidR="009D1A0F" w:rsidRPr="004F38A7" w:rsidRDefault="009D1A0F">
      <w:pPr>
        <w:pStyle w:val="a5"/>
        <w:numPr>
          <w:ilvl w:val="0"/>
          <w:numId w:val="80"/>
        </w:numPr>
        <w:tabs>
          <w:tab w:val="left" w:pos="683"/>
        </w:tabs>
        <w:spacing w:before="3" w:line="237" w:lineRule="auto"/>
        <w:ind w:left="682" w:right="123" w:hanging="56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психофизические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(сила,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быстрота,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выносливость,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гибкость,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ловкость),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координацию,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меткость, ориентировку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пространстве;</w:t>
      </w:r>
    </w:p>
    <w:p w14:paraId="5FEC0025" w14:textId="77777777" w:rsidR="009D1A0F" w:rsidRPr="004F38A7" w:rsidRDefault="009D1A0F">
      <w:pPr>
        <w:pStyle w:val="a5"/>
        <w:numPr>
          <w:ilvl w:val="0"/>
          <w:numId w:val="80"/>
        </w:numPr>
        <w:tabs>
          <w:tab w:val="left" w:pos="683"/>
        </w:tabs>
        <w:spacing w:before="2"/>
        <w:ind w:left="682" w:right="123" w:hanging="567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волевые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соблюдать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подвижных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играх,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проявлять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самостоятельность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выполнении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физических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упражнений;</w:t>
      </w:r>
    </w:p>
    <w:p w14:paraId="7BCE6A99" w14:textId="77777777" w:rsidR="009D1A0F" w:rsidRPr="004F38A7" w:rsidRDefault="009D1A0F">
      <w:pPr>
        <w:pStyle w:val="a5"/>
        <w:numPr>
          <w:ilvl w:val="0"/>
          <w:numId w:val="80"/>
        </w:numPr>
        <w:tabs>
          <w:tab w:val="left" w:pos="683"/>
        </w:tabs>
        <w:spacing w:before="4" w:line="237" w:lineRule="auto"/>
        <w:ind w:left="682" w:right="126" w:hanging="567"/>
        <w:rPr>
          <w:sz w:val="24"/>
        </w:rPr>
      </w:pPr>
      <w:r w:rsidRPr="004F38A7">
        <w:rPr>
          <w:sz w:val="24"/>
        </w:rPr>
        <w:t>продолжать формировать интерес и положительное отношение к физической культуре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активному</w:t>
      </w:r>
      <w:r w:rsidRPr="004F38A7">
        <w:rPr>
          <w:spacing w:val="-10"/>
          <w:sz w:val="24"/>
        </w:rPr>
        <w:t xml:space="preserve"> </w:t>
      </w:r>
      <w:r w:rsidRPr="004F38A7">
        <w:rPr>
          <w:sz w:val="24"/>
        </w:rPr>
        <w:t>отдыху,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первичные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отдельных видах спорта;</w:t>
      </w:r>
    </w:p>
    <w:p w14:paraId="38DC63A6" w14:textId="77777777" w:rsidR="009D1A0F" w:rsidRPr="004F38A7" w:rsidRDefault="009D1A0F">
      <w:pPr>
        <w:pStyle w:val="a5"/>
        <w:numPr>
          <w:ilvl w:val="0"/>
          <w:numId w:val="80"/>
        </w:numPr>
        <w:tabs>
          <w:tab w:val="left" w:pos="683"/>
        </w:tabs>
        <w:spacing w:before="4" w:line="237" w:lineRule="auto"/>
        <w:ind w:left="682" w:right="124" w:hanging="567"/>
        <w:rPr>
          <w:sz w:val="24"/>
        </w:rPr>
      </w:pPr>
      <w:r w:rsidRPr="004F38A7">
        <w:rPr>
          <w:sz w:val="24"/>
        </w:rPr>
        <w:t>укреплять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опорно-двигательный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аппарат,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осанку,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повышать иммунитет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средствами физического воспитания;</w:t>
      </w:r>
    </w:p>
    <w:p w14:paraId="79E798B7" w14:textId="77777777" w:rsidR="009D1A0F" w:rsidRPr="004F38A7" w:rsidRDefault="009D1A0F">
      <w:pPr>
        <w:pStyle w:val="a5"/>
        <w:numPr>
          <w:ilvl w:val="0"/>
          <w:numId w:val="80"/>
        </w:numPr>
        <w:tabs>
          <w:tab w:val="left" w:pos="683"/>
        </w:tabs>
        <w:spacing w:before="5" w:line="237" w:lineRule="auto"/>
        <w:ind w:left="682" w:right="126" w:hanging="567"/>
        <w:rPr>
          <w:sz w:val="24"/>
        </w:rPr>
      </w:pPr>
      <w:r w:rsidRPr="004F38A7">
        <w:rPr>
          <w:sz w:val="24"/>
        </w:rPr>
        <w:t>формировать представления о факторах, влияющих на здоровье, воспитывать полезные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привычки,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усвоению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безопасного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двигательной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деятельности.</w:t>
      </w:r>
    </w:p>
    <w:p w14:paraId="44DA9446" w14:textId="77777777" w:rsidR="009D1A0F" w:rsidRPr="004F38A7" w:rsidRDefault="009D1A0F">
      <w:pPr>
        <w:pStyle w:val="a3"/>
        <w:spacing w:before="2"/>
        <w:ind w:left="0" w:firstLine="0"/>
        <w:jc w:val="left"/>
      </w:pPr>
    </w:p>
    <w:p w14:paraId="10771B92" w14:textId="77777777" w:rsidR="009D1A0F" w:rsidRPr="004F38A7" w:rsidRDefault="009D1A0F">
      <w:pPr>
        <w:spacing w:before="1"/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Содержание</w:t>
      </w:r>
      <w:r w:rsidRPr="004F38A7">
        <w:rPr>
          <w:i/>
          <w:spacing w:val="-6"/>
          <w:sz w:val="24"/>
        </w:rPr>
        <w:t xml:space="preserve"> </w:t>
      </w:r>
      <w:r w:rsidRPr="004F38A7">
        <w:rPr>
          <w:i/>
          <w:sz w:val="24"/>
        </w:rPr>
        <w:t>образовательной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деятельности</w:t>
      </w:r>
    </w:p>
    <w:p w14:paraId="44697739" w14:textId="77777777" w:rsidR="009D1A0F" w:rsidRPr="004F38A7" w:rsidRDefault="009D1A0F">
      <w:pPr>
        <w:pStyle w:val="a3"/>
        <w:ind w:right="120"/>
      </w:pPr>
      <w:r w:rsidRPr="004F38A7">
        <w:t>Педагог формирует двигательные умения и навыки, развивает психофизические качества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выполнении</w:t>
      </w:r>
      <w:r w:rsidRPr="004F38A7">
        <w:rPr>
          <w:spacing w:val="1"/>
        </w:rPr>
        <w:t xml:space="preserve"> </w:t>
      </w:r>
      <w:r w:rsidRPr="004F38A7">
        <w:t>упражнений</w:t>
      </w:r>
      <w:r w:rsidRPr="004F38A7">
        <w:rPr>
          <w:spacing w:val="1"/>
        </w:rPr>
        <w:t xml:space="preserve"> </w:t>
      </w:r>
      <w:r w:rsidRPr="004F38A7">
        <w:t>основной</w:t>
      </w:r>
      <w:r w:rsidRPr="004F38A7">
        <w:rPr>
          <w:spacing w:val="1"/>
        </w:rPr>
        <w:t xml:space="preserve"> </w:t>
      </w:r>
      <w:r w:rsidRPr="004F38A7">
        <w:t>гимнастики,</w:t>
      </w:r>
      <w:r w:rsidRPr="004F38A7">
        <w:rPr>
          <w:spacing w:val="1"/>
        </w:rPr>
        <w:t xml:space="preserve"> </w:t>
      </w:r>
      <w:r w:rsidRPr="004F38A7">
        <w:t>а</w:t>
      </w:r>
      <w:r w:rsidRPr="004F38A7">
        <w:rPr>
          <w:spacing w:val="1"/>
        </w:rPr>
        <w:t xml:space="preserve"> </w:t>
      </w:r>
      <w:r w:rsidRPr="004F38A7">
        <w:t>также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проведении</w:t>
      </w:r>
      <w:r w:rsidRPr="004F38A7">
        <w:rPr>
          <w:spacing w:val="1"/>
        </w:rPr>
        <w:t xml:space="preserve"> </w:t>
      </w:r>
      <w:r w:rsidRPr="004F38A7">
        <w:t>подвижных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спортивных игр. Помогает точно принимать исходное положение, поддерживает стремление</w:t>
      </w:r>
      <w:r w:rsidRPr="004F38A7">
        <w:rPr>
          <w:spacing w:val="1"/>
        </w:rPr>
        <w:t xml:space="preserve"> </w:t>
      </w:r>
      <w:r w:rsidRPr="004F38A7">
        <w:t>соблюдать</w:t>
      </w:r>
      <w:r w:rsidRPr="004F38A7">
        <w:rPr>
          <w:spacing w:val="1"/>
        </w:rPr>
        <w:t xml:space="preserve"> </w:t>
      </w:r>
      <w:r w:rsidRPr="004F38A7">
        <w:t>технику</w:t>
      </w:r>
      <w:r w:rsidRPr="004F38A7">
        <w:rPr>
          <w:spacing w:val="1"/>
        </w:rPr>
        <w:t xml:space="preserve"> </w:t>
      </w:r>
      <w:r w:rsidRPr="004F38A7">
        <w:t>выполнения</w:t>
      </w:r>
      <w:r w:rsidRPr="004F38A7">
        <w:rPr>
          <w:spacing w:val="1"/>
        </w:rPr>
        <w:t xml:space="preserve"> </w:t>
      </w:r>
      <w:r w:rsidRPr="004F38A7">
        <w:t>упражнений,</w:t>
      </w:r>
      <w:r w:rsidRPr="004F38A7">
        <w:rPr>
          <w:spacing w:val="1"/>
        </w:rPr>
        <w:t xml:space="preserve"> </w:t>
      </w:r>
      <w:r w:rsidRPr="004F38A7">
        <w:t>правила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подвижной</w:t>
      </w:r>
      <w:r w:rsidRPr="004F38A7">
        <w:rPr>
          <w:spacing w:val="1"/>
        </w:rPr>
        <w:t xml:space="preserve"> </w:t>
      </w:r>
      <w:r w:rsidRPr="004F38A7">
        <w:t>игре,</w:t>
      </w:r>
      <w:r w:rsidRPr="004F38A7">
        <w:rPr>
          <w:spacing w:val="1"/>
        </w:rPr>
        <w:t xml:space="preserve"> </w:t>
      </w:r>
      <w:r w:rsidRPr="004F38A7">
        <w:t>показывает</w:t>
      </w:r>
      <w:r w:rsidRPr="004F38A7">
        <w:rPr>
          <w:spacing w:val="1"/>
        </w:rPr>
        <w:t xml:space="preserve"> </w:t>
      </w:r>
      <w:r w:rsidRPr="004F38A7">
        <w:t>возможность</w:t>
      </w:r>
      <w:r w:rsidRPr="004F38A7">
        <w:rPr>
          <w:spacing w:val="1"/>
        </w:rPr>
        <w:t xml:space="preserve"> </w:t>
      </w:r>
      <w:r w:rsidRPr="004F38A7">
        <w:t>использования</w:t>
      </w:r>
      <w:r w:rsidRPr="004F38A7">
        <w:rPr>
          <w:spacing w:val="1"/>
        </w:rPr>
        <w:t xml:space="preserve"> </w:t>
      </w:r>
      <w:r w:rsidRPr="004F38A7">
        <w:t>разученного</w:t>
      </w:r>
      <w:r w:rsidRPr="004F38A7">
        <w:rPr>
          <w:spacing w:val="1"/>
        </w:rPr>
        <w:t xml:space="preserve"> </w:t>
      </w:r>
      <w:r w:rsidRPr="004F38A7">
        <w:t>движения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самостоятельной</w:t>
      </w:r>
      <w:r w:rsidRPr="004F38A7">
        <w:rPr>
          <w:spacing w:val="1"/>
        </w:rPr>
        <w:t xml:space="preserve"> </w:t>
      </w:r>
      <w:r w:rsidRPr="004F38A7">
        <w:t>двигательной</w:t>
      </w:r>
      <w:r w:rsidRPr="004F38A7">
        <w:rPr>
          <w:spacing w:val="1"/>
        </w:rPr>
        <w:t xml:space="preserve"> </w:t>
      </w:r>
      <w:r w:rsidRPr="004F38A7">
        <w:t>деятельности, помогает</w:t>
      </w:r>
      <w:r w:rsidRPr="004F38A7">
        <w:rPr>
          <w:spacing w:val="1"/>
        </w:rPr>
        <w:t xml:space="preserve"> </w:t>
      </w:r>
      <w:r w:rsidRPr="004F38A7">
        <w:t>укреплять</w:t>
      </w:r>
      <w:r w:rsidRPr="004F38A7">
        <w:rPr>
          <w:spacing w:val="1"/>
        </w:rPr>
        <w:t xml:space="preserve"> </w:t>
      </w:r>
      <w:r w:rsidRPr="004F38A7">
        <w:t>дружеские взаимоотношения со сверстниками, слышать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выполнять</w:t>
      </w:r>
      <w:r w:rsidRPr="004F38A7">
        <w:rPr>
          <w:spacing w:val="1"/>
        </w:rPr>
        <w:t xml:space="preserve"> </w:t>
      </w:r>
      <w:r w:rsidRPr="004F38A7">
        <w:t>указания,</w:t>
      </w:r>
      <w:r w:rsidRPr="004F38A7">
        <w:rPr>
          <w:spacing w:val="1"/>
        </w:rPr>
        <w:t xml:space="preserve"> </w:t>
      </w:r>
      <w:r w:rsidRPr="004F38A7">
        <w:t>ориентироваться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словесную</w:t>
      </w:r>
      <w:r w:rsidRPr="004F38A7">
        <w:rPr>
          <w:spacing w:val="1"/>
        </w:rPr>
        <w:t xml:space="preserve"> </w:t>
      </w:r>
      <w:r w:rsidRPr="004F38A7">
        <w:t>инструкцию;</w:t>
      </w:r>
      <w:r w:rsidRPr="004F38A7">
        <w:rPr>
          <w:spacing w:val="1"/>
        </w:rPr>
        <w:t xml:space="preserve"> </w:t>
      </w:r>
      <w:r w:rsidRPr="004F38A7">
        <w:t>поощряет</w:t>
      </w:r>
      <w:r w:rsidRPr="004F38A7">
        <w:rPr>
          <w:spacing w:val="1"/>
        </w:rPr>
        <w:t xml:space="preserve"> </w:t>
      </w:r>
      <w:r w:rsidRPr="004F38A7">
        <w:t>проявление</w:t>
      </w:r>
      <w:r w:rsidRPr="004F38A7">
        <w:rPr>
          <w:spacing w:val="1"/>
        </w:rPr>
        <w:t xml:space="preserve"> </w:t>
      </w:r>
      <w:r w:rsidRPr="004F38A7">
        <w:t>целеустремленности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упорства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достижении</w:t>
      </w:r>
      <w:r w:rsidRPr="004F38A7">
        <w:rPr>
          <w:spacing w:val="-2"/>
        </w:rPr>
        <w:t xml:space="preserve"> </w:t>
      </w:r>
      <w:r w:rsidRPr="004F38A7">
        <w:t>цели,</w:t>
      </w:r>
      <w:r w:rsidRPr="004F38A7">
        <w:rPr>
          <w:spacing w:val="-1"/>
        </w:rPr>
        <w:t xml:space="preserve"> </w:t>
      </w:r>
      <w:r w:rsidRPr="004F38A7">
        <w:t>стремление</w:t>
      </w:r>
      <w:r w:rsidRPr="004F38A7">
        <w:rPr>
          <w:spacing w:val="-2"/>
        </w:rPr>
        <w:t xml:space="preserve"> </w:t>
      </w:r>
      <w:r w:rsidRPr="004F38A7">
        <w:t>к творчеству.</w:t>
      </w:r>
    </w:p>
    <w:p w14:paraId="1D0F8E9D" w14:textId="77777777" w:rsidR="009D1A0F" w:rsidRPr="004F38A7" w:rsidRDefault="009D1A0F">
      <w:pPr>
        <w:pStyle w:val="a3"/>
        <w:ind w:right="118"/>
      </w:pPr>
      <w:r w:rsidRPr="004F38A7">
        <w:t>Педагог способствует овладению элементарными нормами и правилами здорового образа</w:t>
      </w:r>
      <w:r w:rsidRPr="004F38A7">
        <w:rPr>
          <w:spacing w:val="1"/>
        </w:rPr>
        <w:t xml:space="preserve"> </w:t>
      </w:r>
      <w:r w:rsidRPr="004F38A7">
        <w:t>жизни,</w:t>
      </w:r>
      <w:r w:rsidRPr="004F38A7">
        <w:rPr>
          <w:spacing w:val="1"/>
        </w:rPr>
        <w:t xml:space="preserve"> </w:t>
      </w:r>
      <w:r w:rsidRPr="004F38A7">
        <w:t>формирует</w:t>
      </w:r>
      <w:r w:rsidRPr="004F38A7">
        <w:rPr>
          <w:spacing w:val="1"/>
        </w:rPr>
        <w:t xml:space="preserve"> </w:t>
      </w:r>
      <w:r w:rsidRPr="004F38A7">
        <w:t>представление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правилах</w:t>
      </w:r>
      <w:r w:rsidRPr="004F38A7">
        <w:rPr>
          <w:spacing w:val="1"/>
        </w:rPr>
        <w:t xml:space="preserve"> </w:t>
      </w:r>
      <w:r w:rsidRPr="004F38A7">
        <w:t>поведения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двигательной</w:t>
      </w:r>
      <w:r w:rsidRPr="004F38A7">
        <w:rPr>
          <w:spacing w:val="61"/>
        </w:rPr>
        <w:t xml:space="preserve"> </w:t>
      </w:r>
      <w:r w:rsidRPr="004F38A7">
        <w:t>деятельности,</w:t>
      </w:r>
      <w:r w:rsidRPr="004F38A7">
        <w:rPr>
          <w:spacing w:val="1"/>
        </w:rPr>
        <w:t xml:space="preserve"> </w:t>
      </w:r>
      <w:r w:rsidRPr="004F38A7">
        <w:t>закрепляет</w:t>
      </w:r>
      <w:r w:rsidRPr="004F38A7">
        <w:rPr>
          <w:spacing w:val="-2"/>
        </w:rPr>
        <w:t xml:space="preserve"> </w:t>
      </w:r>
      <w:r w:rsidRPr="004F38A7">
        <w:t>полезные</w:t>
      </w:r>
      <w:r w:rsidRPr="004F38A7">
        <w:rPr>
          <w:spacing w:val="-3"/>
        </w:rPr>
        <w:t xml:space="preserve"> </w:t>
      </w:r>
      <w:r w:rsidRPr="004F38A7">
        <w:t>привычки,</w:t>
      </w:r>
      <w:r w:rsidRPr="004F38A7">
        <w:rPr>
          <w:spacing w:val="-1"/>
        </w:rPr>
        <w:t xml:space="preserve"> </w:t>
      </w:r>
      <w:r w:rsidRPr="004F38A7">
        <w:t>способствующие укреплению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сохранению</w:t>
      </w:r>
      <w:r w:rsidRPr="004F38A7">
        <w:rPr>
          <w:spacing w:val="-3"/>
        </w:rPr>
        <w:t xml:space="preserve"> </w:t>
      </w:r>
      <w:r w:rsidRPr="004F38A7">
        <w:t>здоровья.</w:t>
      </w:r>
    </w:p>
    <w:p w14:paraId="78DEECC1" w14:textId="77777777" w:rsidR="009D1A0F" w:rsidRPr="004F38A7" w:rsidRDefault="009D1A0F">
      <w:p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1B2DB282" w14:textId="77777777" w:rsidR="009D1A0F" w:rsidRPr="004F38A7" w:rsidRDefault="009D1A0F">
      <w:pPr>
        <w:spacing w:before="76" w:line="237" w:lineRule="auto"/>
        <w:ind w:left="116" w:right="125" w:firstLine="707"/>
        <w:jc w:val="both"/>
        <w:rPr>
          <w:i/>
          <w:sz w:val="24"/>
        </w:rPr>
      </w:pPr>
      <w:r w:rsidRPr="004F38A7">
        <w:rPr>
          <w:i/>
          <w:sz w:val="24"/>
        </w:rPr>
        <w:lastRenderedPageBreak/>
        <w:t>Основная гимнастика (основные движения, общеразвивающие упражнения, ритмическая</w:t>
      </w:r>
      <w:r w:rsidRPr="004F38A7">
        <w:rPr>
          <w:i/>
          <w:spacing w:val="-57"/>
          <w:sz w:val="24"/>
        </w:rPr>
        <w:t xml:space="preserve"> </w:t>
      </w:r>
      <w:r w:rsidRPr="004F38A7">
        <w:rPr>
          <w:i/>
          <w:sz w:val="24"/>
        </w:rPr>
        <w:t>гимнастика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и строевые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упражнения).</w:t>
      </w:r>
    </w:p>
    <w:p w14:paraId="4325EB96" w14:textId="77777777" w:rsidR="009D1A0F" w:rsidRPr="004F38A7" w:rsidRDefault="009D1A0F">
      <w:pPr>
        <w:spacing w:before="1"/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Основные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движения:</w:t>
      </w:r>
    </w:p>
    <w:p w14:paraId="20CBA279" w14:textId="77777777" w:rsidR="009D1A0F" w:rsidRPr="004F38A7" w:rsidRDefault="009D1A0F">
      <w:pPr>
        <w:pStyle w:val="a3"/>
        <w:spacing w:before="1"/>
        <w:ind w:right="115"/>
      </w:pPr>
      <w:r w:rsidRPr="004F38A7">
        <w:t>бросание,</w:t>
      </w:r>
      <w:r w:rsidRPr="004F38A7">
        <w:rPr>
          <w:spacing w:val="1"/>
        </w:rPr>
        <w:t xml:space="preserve"> </w:t>
      </w:r>
      <w:r w:rsidRPr="004F38A7">
        <w:t>катание,</w:t>
      </w:r>
      <w:r w:rsidRPr="004F38A7">
        <w:rPr>
          <w:spacing w:val="1"/>
        </w:rPr>
        <w:t xml:space="preserve"> </w:t>
      </w:r>
      <w:r w:rsidRPr="004F38A7">
        <w:t>ловля,</w:t>
      </w:r>
      <w:r w:rsidRPr="004F38A7">
        <w:rPr>
          <w:spacing w:val="1"/>
        </w:rPr>
        <w:t xml:space="preserve"> </w:t>
      </w:r>
      <w:r w:rsidRPr="004F38A7">
        <w:t>метание:</w:t>
      </w:r>
      <w:r w:rsidRPr="004F38A7">
        <w:rPr>
          <w:spacing w:val="1"/>
        </w:rPr>
        <w:t xml:space="preserve"> </w:t>
      </w:r>
      <w:r w:rsidRPr="004F38A7">
        <w:t>прокатывание</w:t>
      </w:r>
      <w:r w:rsidRPr="004F38A7">
        <w:rPr>
          <w:spacing w:val="1"/>
        </w:rPr>
        <w:t xml:space="preserve"> </w:t>
      </w:r>
      <w:r w:rsidRPr="004F38A7">
        <w:t>мяча</w:t>
      </w:r>
      <w:r w:rsidRPr="004F38A7">
        <w:rPr>
          <w:spacing w:val="1"/>
        </w:rPr>
        <w:t xml:space="preserve"> </w:t>
      </w:r>
      <w:r w:rsidRPr="004F38A7">
        <w:t>между</w:t>
      </w:r>
      <w:r w:rsidRPr="004F38A7">
        <w:rPr>
          <w:spacing w:val="1"/>
        </w:rPr>
        <w:t xml:space="preserve"> </w:t>
      </w:r>
      <w:r w:rsidRPr="004F38A7">
        <w:t>линиями,</w:t>
      </w:r>
      <w:r w:rsidRPr="004F38A7">
        <w:rPr>
          <w:spacing w:val="60"/>
        </w:rPr>
        <w:t xml:space="preserve"> </w:t>
      </w:r>
      <w:r w:rsidRPr="004F38A7">
        <w:t>шнурами,</w:t>
      </w:r>
      <w:r w:rsidRPr="004F38A7">
        <w:rPr>
          <w:spacing w:val="1"/>
        </w:rPr>
        <w:t xml:space="preserve"> </w:t>
      </w:r>
      <w:r w:rsidRPr="004F38A7">
        <w:t>палками</w:t>
      </w:r>
      <w:r w:rsidRPr="004F38A7">
        <w:rPr>
          <w:spacing w:val="45"/>
        </w:rPr>
        <w:t xml:space="preserve"> </w:t>
      </w:r>
      <w:r w:rsidRPr="004F38A7">
        <w:t>(длина</w:t>
      </w:r>
      <w:r w:rsidRPr="004F38A7">
        <w:rPr>
          <w:spacing w:val="43"/>
        </w:rPr>
        <w:t xml:space="preserve"> </w:t>
      </w:r>
      <w:r w:rsidRPr="004F38A7">
        <w:t>2</w:t>
      </w:r>
      <w:r w:rsidRPr="004F38A7">
        <w:rPr>
          <w:spacing w:val="46"/>
        </w:rPr>
        <w:t xml:space="preserve"> </w:t>
      </w:r>
      <w:r w:rsidRPr="004F38A7">
        <w:t>-</w:t>
      </w:r>
      <w:r w:rsidRPr="004F38A7">
        <w:rPr>
          <w:spacing w:val="44"/>
        </w:rPr>
        <w:t xml:space="preserve"> </w:t>
      </w:r>
      <w:smartTag w:uri="urn:schemas-microsoft-com:office:smarttags" w:element="metricconverter">
        <w:smartTagPr>
          <w:attr w:name="ProductID" w:val="3 м"/>
        </w:smartTagPr>
        <w:r w:rsidRPr="004F38A7">
          <w:t>3</w:t>
        </w:r>
        <w:r w:rsidRPr="004F38A7">
          <w:rPr>
            <w:spacing w:val="46"/>
          </w:rPr>
          <w:t xml:space="preserve"> </w:t>
        </w:r>
        <w:r w:rsidRPr="004F38A7">
          <w:t>м</w:t>
        </w:r>
      </w:smartTag>
      <w:r w:rsidRPr="004F38A7">
        <w:t>),</w:t>
      </w:r>
      <w:r w:rsidRPr="004F38A7">
        <w:rPr>
          <w:spacing w:val="44"/>
        </w:rPr>
        <w:t xml:space="preserve"> </w:t>
      </w:r>
      <w:r w:rsidRPr="004F38A7">
        <w:t>положенными</w:t>
      </w:r>
      <w:r w:rsidRPr="004F38A7">
        <w:rPr>
          <w:spacing w:val="45"/>
        </w:rPr>
        <w:t xml:space="preserve"> </w:t>
      </w:r>
      <w:r w:rsidRPr="004F38A7">
        <w:t>(на</w:t>
      </w:r>
      <w:r w:rsidRPr="004F38A7">
        <w:rPr>
          <w:spacing w:val="46"/>
        </w:rPr>
        <w:t xml:space="preserve"> </w:t>
      </w:r>
      <w:r w:rsidRPr="004F38A7">
        <w:t>расстоянии</w:t>
      </w:r>
      <w:r w:rsidRPr="004F38A7">
        <w:rPr>
          <w:spacing w:val="45"/>
        </w:rPr>
        <w:t xml:space="preserve"> </w:t>
      </w:r>
      <w:r w:rsidRPr="004F38A7">
        <w:t>15</w:t>
      </w:r>
      <w:r w:rsidRPr="004F38A7">
        <w:rPr>
          <w:spacing w:val="48"/>
        </w:rPr>
        <w:t xml:space="preserve"> </w:t>
      </w:r>
      <w:r w:rsidRPr="004F38A7">
        <w:t>-</w:t>
      </w:r>
      <w:r w:rsidRPr="004F38A7">
        <w:rPr>
          <w:spacing w:val="44"/>
        </w:rPr>
        <w:t xml:space="preserve"> </w:t>
      </w:r>
      <w:smartTag w:uri="urn:schemas-microsoft-com:office:smarttags" w:element="metricconverter">
        <w:smartTagPr>
          <w:attr w:name="ProductID" w:val="20 см"/>
        </w:smartTagPr>
        <w:r w:rsidRPr="004F38A7">
          <w:t>20</w:t>
        </w:r>
        <w:r w:rsidRPr="004F38A7">
          <w:rPr>
            <w:spacing w:val="46"/>
          </w:rPr>
          <w:t xml:space="preserve"> </w:t>
        </w:r>
        <w:r w:rsidRPr="004F38A7">
          <w:t>см</w:t>
        </w:r>
      </w:smartTag>
      <w:r w:rsidRPr="004F38A7">
        <w:rPr>
          <w:spacing w:val="45"/>
        </w:rPr>
        <w:t xml:space="preserve"> </w:t>
      </w:r>
      <w:r w:rsidRPr="004F38A7">
        <w:t>одна</w:t>
      </w:r>
      <w:r w:rsidRPr="004F38A7">
        <w:rPr>
          <w:spacing w:val="43"/>
        </w:rPr>
        <w:t xml:space="preserve"> </w:t>
      </w:r>
      <w:r w:rsidRPr="004F38A7">
        <w:t>от</w:t>
      </w:r>
      <w:r w:rsidRPr="004F38A7">
        <w:rPr>
          <w:spacing w:val="45"/>
        </w:rPr>
        <w:t xml:space="preserve"> </w:t>
      </w:r>
      <w:r w:rsidRPr="004F38A7">
        <w:t>другой)</w:t>
      </w:r>
      <w:r w:rsidRPr="004F38A7">
        <w:rPr>
          <w:spacing w:val="46"/>
        </w:rPr>
        <w:t xml:space="preserve"> </w:t>
      </w:r>
      <w:r w:rsidRPr="004F38A7">
        <w:t>и</w:t>
      </w:r>
      <w:r w:rsidRPr="004F38A7">
        <w:rPr>
          <w:spacing w:val="45"/>
        </w:rPr>
        <w:t xml:space="preserve"> </w:t>
      </w:r>
      <w:r w:rsidRPr="004F38A7">
        <w:t>огибая</w:t>
      </w:r>
      <w:r w:rsidRPr="004F38A7">
        <w:rPr>
          <w:spacing w:val="-58"/>
        </w:rPr>
        <w:t xml:space="preserve"> </w:t>
      </w:r>
      <w:r w:rsidRPr="004F38A7">
        <w:t>кубики</w:t>
      </w:r>
      <w:r w:rsidRPr="004F38A7">
        <w:rPr>
          <w:spacing w:val="1"/>
        </w:rPr>
        <w:t xml:space="preserve"> </w:t>
      </w:r>
      <w:r w:rsidRPr="004F38A7">
        <w:t>или кегли, расставленные по</w:t>
      </w:r>
      <w:r w:rsidRPr="004F38A7">
        <w:rPr>
          <w:spacing w:val="1"/>
        </w:rPr>
        <w:t xml:space="preserve"> </w:t>
      </w:r>
      <w:r w:rsidRPr="004F38A7">
        <w:t>одной линии на расстоянии 70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smartTag w:uri="urn:schemas-microsoft-com:office:smarttags" w:element="metricconverter">
        <w:smartTagPr>
          <w:attr w:name="ProductID" w:val="80 см"/>
        </w:smartTagPr>
        <w:r w:rsidRPr="004F38A7">
          <w:t>80</w:t>
        </w:r>
        <w:r w:rsidRPr="004F38A7">
          <w:rPr>
            <w:spacing w:val="60"/>
          </w:rPr>
          <w:t xml:space="preserve"> </w:t>
        </w:r>
        <w:r w:rsidRPr="004F38A7">
          <w:t>см</w:t>
        </w:r>
      </w:smartTag>
      <w:r w:rsidRPr="004F38A7">
        <w:t>;</w:t>
      </w:r>
      <w:r w:rsidRPr="004F38A7">
        <w:rPr>
          <w:spacing w:val="60"/>
        </w:rPr>
        <w:t xml:space="preserve"> </w:t>
      </w:r>
      <w:r w:rsidRPr="004F38A7">
        <w:t>прокатывание</w:t>
      </w:r>
      <w:r w:rsidRPr="004F38A7">
        <w:rPr>
          <w:spacing w:val="1"/>
        </w:rPr>
        <w:t xml:space="preserve"> </w:t>
      </w:r>
      <w:r w:rsidRPr="004F38A7">
        <w:t>обруча педагогу, удержание обруча, катящегося от педагога; прокатывание обруча друг другу в</w:t>
      </w:r>
      <w:r w:rsidRPr="004F38A7">
        <w:rPr>
          <w:spacing w:val="1"/>
        </w:rPr>
        <w:t xml:space="preserve"> </w:t>
      </w:r>
      <w:r w:rsidRPr="004F38A7">
        <w:t>парах; подбрасывание мяча вверх и ловля его после удара об пол; бросание и ловля мяча в паре;</w:t>
      </w:r>
      <w:r w:rsidRPr="004F38A7">
        <w:rPr>
          <w:spacing w:val="1"/>
        </w:rPr>
        <w:t xml:space="preserve"> </w:t>
      </w:r>
      <w:r w:rsidRPr="004F38A7">
        <w:t>перебрасывание</w:t>
      </w:r>
      <w:r w:rsidRPr="004F38A7">
        <w:rPr>
          <w:spacing w:val="1"/>
        </w:rPr>
        <w:t xml:space="preserve"> </w:t>
      </w:r>
      <w:r w:rsidRPr="004F38A7">
        <w:t>мяча</w:t>
      </w:r>
      <w:r w:rsidRPr="004F38A7">
        <w:rPr>
          <w:spacing w:val="1"/>
        </w:rPr>
        <w:t xml:space="preserve"> </w:t>
      </w:r>
      <w:r w:rsidRPr="004F38A7">
        <w:t>друг</w:t>
      </w:r>
      <w:r w:rsidRPr="004F38A7">
        <w:rPr>
          <w:spacing w:val="1"/>
        </w:rPr>
        <w:t xml:space="preserve"> </w:t>
      </w:r>
      <w:r w:rsidRPr="004F38A7">
        <w:t>другу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кругу;</w:t>
      </w:r>
      <w:r w:rsidRPr="004F38A7">
        <w:rPr>
          <w:spacing w:val="1"/>
        </w:rPr>
        <w:t xml:space="preserve"> </w:t>
      </w:r>
      <w:r w:rsidRPr="004F38A7">
        <w:t>бросание</w:t>
      </w:r>
      <w:r w:rsidRPr="004F38A7">
        <w:rPr>
          <w:spacing w:val="1"/>
        </w:rPr>
        <w:t xml:space="preserve"> </w:t>
      </w:r>
      <w:r w:rsidRPr="004F38A7">
        <w:t>мяча</w:t>
      </w:r>
      <w:r w:rsidRPr="004F38A7">
        <w:rPr>
          <w:spacing w:val="1"/>
        </w:rPr>
        <w:t xml:space="preserve"> </w:t>
      </w:r>
      <w:r w:rsidRPr="004F38A7">
        <w:t>двумя</w:t>
      </w:r>
      <w:r w:rsidRPr="004F38A7">
        <w:rPr>
          <w:spacing w:val="1"/>
        </w:rPr>
        <w:t xml:space="preserve"> </w:t>
      </w:r>
      <w:r w:rsidRPr="004F38A7">
        <w:t>руками</w:t>
      </w:r>
      <w:r w:rsidRPr="004F38A7">
        <w:rPr>
          <w:spacing w:val="1"/>
        </w:rPr>
        <w:t xml:space="preserve"> </w:t>
      </w:r>
      <w:r w:rsidRPr="004F38A7">
        <w:t>из-за</w:t>
      </w:r>
      <w:r w:rsidRPr="004F38A7">
        <w:rPr>
          <w:spacing w:val="1"/>
        </w:rPr>
        <w:t xml:space="preserve"> </w:t>
      </w:r>
      <w:r w:rsidRPr="004F38A7">
        <w:t>головы</w:t>
      </w:r>
      <w:r w:rsidRPr="004F38A7">
        <w:rPr>
          <w:spacing w:val="1"/>
        </w:rPr>
        <w:t xml:space="preserve"> </w:t>
      </w:r>
      <w:r w:rsidRPr="004F38A7">
        <w:t>стоя;</w:t>
      </w:r>
      <w:r w:rsidRPr="004F38A7">
        <w:rPr>
          <w:spacing w:val="1"/>
        </w:rPr>
        <w:t xml:space="preserve"> </w:t>
      </w:r>
      <w:r w:rsidRPr="004F38A7">
        <w:t>скатывание</w:t>
      </w:r>
      <w:r w:rsidRPr="004F38A7">
        <w:rPr>
          <w:spacing w:val="8"/>
        </w:rPr>
        <w:t xml:space="preserve"> </w:t>
      </w:r>
      <w:r w:rsidRPr="004F38A7">
        <w:t>мяча</w:t>
      </w:r>
      <w:r w:rsidRPr="004F38A7">
        <w:rPr>
          <w:spacing w:val="8"/>
        </w:rPr>
        <w:t xml:space="preserve"> </w:t>
      </w:r>
      <w:r w:rsidRPr="004F38A7">
        <w:t>по</w:t>
      </w:r>
      <w:r w:rsidRPr="004F38A7">
        <w:rPr>
          <w:spacing w:val="10"/>
        </w:rPr>
        <w:t xml:space="preserve"> </w:t>
      </w:r>
      <w:r w:rsidRPr="004F38A7">
        <w:t>наклонной</w:t>
      </w:r>
      <w:r w:rsidRPr="004F38A7">
        <w:rPr>
          <w:spacing w:val="10"/>
        </w:rPr>
        <w:t xml:space="preserve"> </w:t>
      </w:r>
      <w:r w:rsidRPr="004F38A7">
        <w:t>доске,</w:t>
      </w:r>
      <w:r w:rsidRPr="004F38A7">
        <w:rPr>
          <w:spacing w:val="10"/>
        </w:rPr>
        <w:t xml:space="preserve"> </w:t>
      </w:r>
      <w:r w:rsidRPr="004F38A7">
        <w:t>попадая</w:t>
      </w:r>
      <w:r w:rsidRPr="004F38A7">
        <w:rPr>
          <w:spacing w:val="9"/>
        </w:rPr>
        <w:t xml:space="preserve"> </w:t>
      </w:r>
      <w:r w:rsidRPr="004F38A7">
        <w:t>в</w:t>
      </w:r>
      <w:r w:rsidRPr="004F38A7">
        <w:rPr>
          <w:spacing w:val="9"/>
        </w:rPr>
        <w:t xml:space="preserve"> </w:t>
      </w:r>
      <w:r w:rsidRPr="004F38A7">
        <w:t>предмет;</w:t>
      </w:r>
      <w:r w:rsidRPr="004F38A7">
        <w:rPr>
          <w:spacing w:val="11"/>
        </w:rPr>
        <w:t xml:space="preserve"> </w:t>
      </w:r>
      <w:r w:rsidRPr="004F38A7">
        <w:t>отбивание</w:t>
      </w:r>
      <w:r w:rsidRPr="004F38A7">
        <w:rPr>
          <w:spacing w:val="8"/>
        </w:rPr>
        <w:t xml:space="preserve"> </w:t>
      </w:r>
      <w:r w:rsidRPr="004F38A7">
        <w:t>мяча</w:t>
      </w:r>
      <w:r w:rsidRPr="004F38A7">
        <w:rPr>
          <w:spacing w:val="11"/>
        </w:rPr>
        <w:t xml:space="preserve"> </w:t>
      </w:r>
      <w:r w:rsidRPr="004F38A7">
        <w:t>правой</w:t>
      </w:r>
      <w:r w:rsidRPr="004F38A7">
        <w:rPr>
          <w:spacing w:val="11"/>
        </w:rPr>
        <w:t xml:space="preserve"> </w:t>
      </w:r>
      <w:r w:rsidRPr="004F38A7">
        <w:t>и</w:t>
      </w:r>
      <w:r w:rsidRPr="004F38A7">
        <w:rPr>
          <w:spacing w:val="10"/>
        </w:rPr>
        <w:t xml:space="preserve"> </w:t>
      </w:r>
      <w:r w:rsidRPr="004F38A7">
        <w:t>левой</w:t>
      </w:r>
      <w:r w:rsidRPr="004F38A7">
        <w:rPr>
          <w:spacing w:val="11"/>
        </w:rPr>
        <w:t xml:space="preserve"> </w:t>
      </w:r>
      <w:r w:rsidRPr="004F38A7">
        <w:t>рукой</w:t>
      </w:r>
      <w:r w:rsidRPr="004F38A7">
        <w:rPr>
          <w:spacing w:val="-58"/>
        </w:rPr>
        <w:t xml:space="preserve"> </w:t>
      </w:r>
      <w:r w:rsidRPr="004F38A7">
        <w:t>о землю не менее 5 раз подряд; подбрасывание и ловля мяча не менее 3 - 4 раз подряд; бросание</w:t>
      </w:r>
      <w:r w:rsidRPr="004F38A7">
        <w:rPr>
          <w:spacing w:val="1"/>
        </w:rPr>
        <w:t xml:space="preserve"> </w:t>
      </w:r>
      <w:r w:rsidRPr="004F38A7">
        <w:t>мяча</w:t>
      </w:r>
      <w:r w:rsidRPr="004F38A7">
        <w:rPr>
          <w:spacing w:val="1"/>
        </w:rPr>
        <w:t xml:space="preserve"> </w:t>
      </w:r>
      <w:r w:rsidRPr="004F38A7">
        <w:t>двумя</w:t>
      </w:r>
      <w:r w:rsidRPr="004F38A7">
        <w:rPr>
          <w:spacing w:val="1"/>
        </w:rPr>
        <w:t xml:space="preserve"> </w:t>
      </w:r>
      <w:r w:rsidRPr="004F38A7">
        <w:t>руками</w:t>
      </w:r>
      <w:r w:rsidRPr="004F38A7">
        <w:rPr>
          <w:spacing w:val="1"/>
        </w:rPr>
        <w:t xml:space="preserve"> </w:t>
      </w:r>
      <w:r w:rsidRPr="004F38A7">
        <w:t>из-за</w:t>
      </w:r>
      <w:r w:rsidRPr="004F38A7">
        <w:rPr>
          <w:spacing w:val="1"/>
        </w:rPr>
        <w:t xml:space="preserve"> </w:t>
      </w:r>
      <w:r w:rsidRPr="004F38A7">
        <w:t>головы</w:t>
      </w:r>
      <w:r w:rsidRPr="004F38A7">
        <w:rPr>
          <w:spacing w:val="1"/>
        </w:rPr>
        <w:t xml:space="preserve"> </w:t>
      </w:r>
      <w:r w:rsidRPr="004F38A7">
        <w:t>сидя;</w:t>
      </w:r>
      <w:r w:rsidRPr="004F38A7">
        <w:rPr>
          <w:spacing w:val="1"/>
        </w:rPr>
        <w:t xml:space="preserve"> </w:t>
      </w:r>
      <w:r w:rsidRPr="004F38A7">
        <w:t>бросание</w:t>
      </w:r>
      <w:r w:rsidRPr="004F38A7">
        <w:rPr>
          <w:spacing w:val="1"/>
        </w:rPr>
        <w:t xml:space="preserve"> </w:t>
      </w:r>
      <w:r w:rsidRPr="004F38A7">
        <w:t>вдаль;</w:t>
      </w:r>
      <w:r w:rsidRPr="004F38A7">
        <w:rPr>
          <w:spacing w:val="1"/>
        </w:rPr>
        <w:t xml:space="preserve"> </w:t>
      </w:r>
      <w:r w:rsidRPr="004F38A7">
        <w:t>попадание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горизонтальную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вертикальную</w:t>
      </w:r>
      <w:r w:rsidRPr="004F38A7">
        <w:rPr>
          <w:spacing w:val="-1"/>
        </w:rPr>
        <w:t xml:space="preserve"> </w:t>
      </w:r>
      <w:r w:rsidRPr="004F38A7">
        <w:t>цели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-1"/>
        </w:rPr>
        <w:t xml:space="preserve"> </w:t>
      </w:r>
      <w:r w:rsidRPr="004F38A7">
        <w:t>расстояния 2</w:t>
      </w:r>
      <w:r w:rsidRPr="004F38A7">
        <w:rPr>
          <w:spacing w:val="3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smartTag w:uri="urn:schemas-microsoft-com:office:smarttags" w:element="metricconverter">
        <w:smartTagPr>
          <w:attr w:name="ProductID" w:val="2,5 м"/>
        </w:smartTagPr>
        <w:r w:rsidRPr="004F38A7">
          <w:t>2,5 м</w:t>
        </w:r>
      </w:smartTag>
      <w:r w:rsidRPr="004F38A7">
        <w:t>;</w:t>
      </w:r>
    </w:p>
    <w:p w14:paraId="3F24D2A6" w14:textId="77777777" w:rsidR="009D1A0F" w:rsidRPr="004F38A7" w:rsidRDefault="009D1A0F">
      <w:pPr>
        <w:pStyle w:val="a3"/>
        <w:ind w:right="115"/>
      </w:pPr>
      <w:r w:rsidRPr="004F38A7">
        <w:t>ползание, лазанье: ползание на четвереньках "змейкой" между расставленными кеглями,</w:t>
      </w:r>
      <w:r w:rsidRPr="004F38A7">
        <w:rPr>
          <w:spacing w:val="1"/>
        </w:rPr>
        <w:t xml:space="preserve"> </w:t>
      </w:r>
      <w:r w:rsidRPr="004F38A7">
        <w:t xml:space="preserve">по наклонной доске, по гимнастической скамейке на животе, подтягиваясь руками; </w:t>
      </w:r>
      <w:proofErr w:type="spellStart"/>
      <w:r w:rsidRPr="004F38A7">
        <w:t>проползание</w:t>
      </w:r>
      <w:proofErr w:type="spellEnd"/>
      <w:r w:rsidRPr="004F38A7">
        <w:rPr>
          <w:spacing w:val="1"/>
        </w:rPr>
        <w:t xml:space="preserve"> </w:t>
      </w:r>
      <w:r w:rsidRPr="004F38A7">
        <w:t>в обручи,</w:t>
      </w:r>
      <w:r w:rsidRPr="004F38A7">
        <w:rPr>
          <w:spacing w:val="1"/>
        </w:rPr>
        <w:t xml:space="preserve"> </w:t>
      </w:r>
      <w:r w:rsidRPr="004F38A7">
        <w:t>под</w:t>
      </w:r>
      <w:r w:rsidRPr="004F38A7">
        <w:rPr>
          <w:spacing w:val="1"/>
        </w:rPr>
        <w:t xml:space="preserve"> </w:t>
      </w:r>
      <w:r w:rsidRPr="004F38A7">
        <w:t>дуги;</w:t>
      </w:r>
      <w:r w:rsidRPr="004F38A7">
        <w:rPr>
          <w:spacing w:val="1"/>
        </w:rPr>
        <w:t xml:space="preserve"> </w:t>
      </w:r>
      <w:r w:rsidRPr="004F38A7">
        <w:t>влезание на гимнастическую</w:t>
      </w:r>
      <w:r w:rsidRPr="004F38A7">
        <w:rPr>
          <w:spacing w:val="1"/>
        </w:rPr>
        <w:t xml:space="preserve"> </w:t>
      </w:r>
      <w:r w:rsidRPr="004F38A7">
        <w:t>стенку и</w:t>
      </w:r>
      <w:r w:rsidRPr="004F38A7">
        <w:rPr>
          <w:spacing w:val="1"/>
        </w:rPr>
        <w:t xml:space="preserve"> </w:t>
      </w:r>
      <w:r w:rsidRPr="004F38A7">
        <w:t>спуск</w:t>
      </w:r>
      <w:r w:rsidRPr="004F38A7">
        <w:rPr>
          <w:spacing w:val="1"/>
        </w:rPr>
        <w:t xml:space="preserve"> </w:t>
      </w:r>
      <w:r w:rsidRPr="004F38A7">
        <w:t>с нее,</w:t>
      </w:r>
      <w:r w:rsidRPr="004F38A7">
        <w:rPr>
          <w:spacing w:val="1"/>
        </w:rPr>
        <w:t xml:space="preserve"> </w:t>
      </w:r>
      <w:r w:rsidRPr="004F38A7">
        <w:t>не пропуская</w:t>
      </w:r>
      <w:r w:rsidRPr="004F38A7">
        <w:rPr>
          <w:spacing w:val="60"/>
        </w:rPr>
        <w:t xml:space="preserve"> </w:t>
      </w:r>
      <w:r w:rsidRPr="004F38A7">
        <w:t>реек;</w:t>
      </w:r>
      <w:r w:rsidRPr="004F38A7">
        <w:rPr>
          <w:spacing w:val="1"/>
        </w:rPr>
        <w:t xml:space="preserve"> </w:t>
      </w:r>
      <w:r w:rsidRPr="004F38A7">
        <w:t>переход по гимнастической стенке с пролета на пролет вправо и влево на уровне 1 - 2 рейки,</w:t>
      </w:r>
      <w:r w:rsidRPr="004F38A7">
        <w:rPr>
          <w:spacing w:val="1"/>
        </w:rPr>
        <w:t xml:space="preserve"> </w:t>
      </w:r>
      <w:r w:rsidRPr="004F38A7">
        <w:t xml:space="preserve">ползание на четвереньках с опорой на стопы и ладони; </w:t>
      </w:r>
      <w:proofErr w:type="spellStart"/>
      <w:r w:rsidRPr="004F38A7">
        <w:t>подлезание</w:t>
      </w:r>
      <w:proofErr w:type="spellEnd"/>
      <w:r w:rsidRPr="004F38A7">
        <w:t xml:space="preserve"> под веревку или дугу, не</w:t>
      </w:r>
      <w:r w:rsidRPr="004F38A7">
        <w:rPr>
          <w:spacing w:val="1"/>
        </w:rPr>
        <w:t xml:space="preserve"> </w:t>
      </w:r>
      <w:r w:rsidRPr="004F38A7">
        <w:t>касаясь</w:t>
      </w:r>
      <w:r w:rsidRPr="004F38A7">
        <w:rPr>
          <w:spacing w:val="-1"/>
        </w:rPr>
        <w:t xml:space="preserve"> </w:t>
      </w:r>
      <w:r w:rsidRPr="004F38A7">
        <w:t>руками пола</w:t>
      </w:r>
      <w:r w:rsidRPr="004F38A7">
        <w:rPr>
          <w:spacing w:val="-1"/>
        </w:rPr>
        <w:t xml:space="preserve"> </w:t>
      </w:r>
      <w:r w:rsidRPr="004F38A7">
        <w:t>прямо и боком;</w:t>
      </w:r>
    </w:p>
    <w:p w14:paraId="02B20A38" w14:textId="77777777" w:rsidR="009D1A0F" w:rsidRPr="004F38A7" w:rsidRDefault="009D1A0F">
      <w:pPr>
        <w:pStyle w:val="a3"/>
        <w:spacing w:before="1"/>
        <w:ind w:right="115"/>
      </w:pPr>
      <w:r w:rsidRPr="004F38A7">
        <w:t>ходьба: ходьба обычная, в колонне по одному, придерживаясь указанного направления, с</w:t>
      </w:r>
      <w:r w:rsidRPr="004F38A7">
        <w:rPr>
          <w:spacing w:val="1"/>
        </w:rPr>
        <w:t xml:space="preserve"> </w:t>
      </w:r>
      <w:r w:rsidRPr="004F38A7">
        <w:t>изменением темпа; на носках, на пятках, на внешней стороне стопы, приставным шагом вперед и</w:t>
      </w:r>
      <w:r w:rsidRPr="004F38A7">
        <w:rPr>
          <w:spacing w:val="-57"/>
        </w:rPr>
        <w:t xml:space="preserve"> </w:t>
      </w:r>
      <w:r w:rsidRPr="004F38A7">
        <w:t>по шнуру; перешагивая предметы; чередуя мелкий и широкий шаг, "змейкой", с остановкой по</w:t>
      </w:r>
      <w:r w:rsidRPr="004F38A7">
        <w:rPr>
          <w:spacing w:val="1"/>
        </w:rPr>
        <w:t xml:space="preserve"> </w:t>
      </w:r>
      <w:r w:rsidRPr="004F38A7">
        <w:t>сигналу, в противоположную сторону; со сменой ведущего; в чередовании с бегом, прыжками;</w:t>
      </w:r>
      <w:r w:rsidRPr="004F38A7">
        <w:rPr>
          <w:spacing w:val="1"/>
        </w:rPr>
        <w:t xml:space="preserve"> </w:t>
      </w:r>
      <w:r w:rsidRPr="004F38A7">
        <w:t>приставным шагом вперед, в сторону, назад на месте; с разным положением рук (на поясе, в</w:t>
      </w:r>
      <w:r w:rsidRPr="004F38A7">
        <w:rPr>
          <w:spacing w:val="1"/>
        </w:rPr>
        <w:t xml:space="preserve"> </w:t>
      </w:r>
      <w:r w:rsidRPr="004F38A7">
        <w:t>стороны</w:t>
      </w:r>
      <w:r w:rsidRPr="004F38A7">
        <w:rPr>
          <w:spacing w:val="-1"/>
        </w:rPr>
        <w:t xml:space="preserve"> </w:t>
      </w:r>
      <w:r w:rsidRPr="004F38A7">
        <w:t>(плечи развести), за спиной);</w:t>
      </w:r>
    </w:p>
    <w:p w14:paraId="033EA6A4" w14:textId="77777777" w:rsidR="009D1A0F" w:rsidRPr="004F38A7" w:rsidRDefault="009D1A0F">
      <w:pPr>
        <w:pStyle w:val="a3"/>
        <w:ind w:right="117"/>
      </w:pPr>
      <w:r w:rsidRPr="004F38A7">
        <w:t>бег: бег в колонне по одному, на носках, высоко поднимая колени; обегая предметы; на</w:t>
      </w:r>
      <w:r w:rsidRPr="004F38A7">
        <w:rPr>
          <w:spacing w:val="1"/>
        </w:rPr>
        <w:t xml:space="preserve"> </w:t>
      </w:r>
      <w:r w:rsidRPr="004F38A7">
        <w:t>месте;</w:t>
      </w:r>
      <w:r w:rsidRPr="004F38A7">
        <w:rPr>
          <w:spacing w:val="1"/>
        </w:rPr>
        <w:t xml:space="preserve"> </w:t>
      </w:r>
      <w:r w:rsidRPr="004F38A7">
        <w:t>бег</w:t>
      </w:r>
      <w:r w:rsidRPr="004F38A7">
        <w:rPr>
          <w:spacing w:val="1"/>
        </w:rPr>
        <w:t xml:space="preserve"> </w:t>
      </w:r>
      <w:r w:rsidRPr="004F38A7">
        <w:t>врассыпную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сигналу с</w:t>
      </w:r>
      <w:r w:rsidRPr="004F38A7">
        <w:rPr>
          <w:spacing w:val="1"/>
        </w:rPr>
        <w:t xml:space="preserve"> </w:t>
      </w:r>
      <w:r w:rsidRPr="004F38A7">
        <w:t>последующим</w:t>
      </w:r>
      <w:r w:rsidRPr="004F38A7">
        <w:rPr>
          <w:spacing w:val="1"/>
        </w:rPr>
        <w:t xml:space="preserve"> </w:t>
      </w:r>
      <w:r w:rsidRPr="004F38A7">
        <w:t>нахождением</w:t>
      </w:r>
      <w:r w:rsidRPr="004F38A7">
        <w:rPr>
          <w:spacing w:val="1"/>
        </w:rPr>
        <w:t xml:space="preserve"> </w:t>
      </w:r>
      <w:r w:rsidRPr="004F38A7">
        <w:t>своего</w:t>
      </w:r>
      <w:r w:rsidRPr="004F38A7">
        <w:rPr>
          <w:spacing w:val="1"/>
        </w:rPr>
        <w:t xml:space="preserve"> </w:t>
      </w:r>
      <w:r w:rsidRPr="004F38A7">
        <w:t>места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колонне;</w:t>
      </w:r>
      <w:r w:rsidRPr="004F38A7">
        <w:rPr>
          <w:spacing w:val="60"/>
        </w:rPr>
        <w:t xml:space="preserve"> </w:t>
      </w:r>
      <w:r w:rsidRPr="004F38A7">
        <w:t>в</w:t>
      </w:r>
      <w:r w:rsidRPr="004F38A7">
        <w:rPr>
          <w:spacing w:val="-57"/>
        </w:rPr>
        <w:t xml:space="preserve"> </w:t>
      </w:r>
      <w:r w:rsidRPr="004F38A7">
        <w:t>парах; по кругу, держась за руки; со сменой направляющего, меняя направление движения и</w:t>
      </w:r>
      <w:r w:rsidRPr="004F38A7">
        <w:rPr>
          <w:spacing w:val="1"/>
        </w:rPr>
        <w:t xml:space="preserve"> </w:t>
      </w:r>
      <w:r w:rsidRPr="004F38A7">
        <w:t xml:space="preserve">темп; непрерывный бег 1 - 1,5 мин; </w:t>
      </w:r>
      <w:proofErr w:type="spellStart"/>
      <w:r w:rsidRPr="004F38A7">
        <w:t>пробегание</w:t>
      </w:r>
      <w:proofErr w:type="spellEnd"/>
      <w:r w:rsidRPr="004F38A7">
        <w:t xml:space="preserve"> 30 - </w:t>
      </w:r>
      <w:smartTag w:uri="urn:schemas-microsoft-com:office:smarttags" w:element="metricconverter">
        <w:smartTagPr>
          <w:attr w:name="ProductID" w:val="40 м"/>
        </w:smartTagPr>
        <w:r w:rsidRPr="004F38A7">
          <w:t>40 м</w:t>
        </w:r>
      </w:smartTag>
      <w:r w:rsidRPr="004F38A7">
        <w:t xml:space="preserve"> в чередовании с ходьбой 2 - 3 раза;</w:t>
      </w:r>
      <w:r w:rsidRPr="004F38A7">
        <w:rPr>
          <w:spacing w:val="1"/>
        </w:rPr>
        <w:t xml:space="preserve"> </w:t>
      </w:r>
      <w:r w:rsidRPr="004F38A7">
        <w:t>медленный</w:t>
      </w:r>
      <w:r w:rsidRPr="004F38A7">
        <w:rPr>
          <w:spacing w:val="1"/>
        </w:rPr>
        <w:t xml:space="preserve"> </w:t>
      </w:r>
      <w:r w:rsidRPr="004F38A7">
        <w:t>бег</w:t>
      </w:r>
      <w:r w:rsidRPr="004F38A7">
        <w:rPr>
          <w:spacing w:val="1"/>
        </w:rPr>
        <w:t xml:space="preserve"> </w:t>
      </w:r>
      <w:r w:rsidRPr="004F38A7">
        <w:t>150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smartTag w:uri="urn:schemas-microsoft-com:office:smarttags" w:element="metricconverter">
        <w:smartTagPr>
          <w:attr w:name="ProductID" w:val="200 м"/>
        </w:smartTagPr>
        <w:r w:rsidRPr="004F38A7">
          <w:t>200</w:t>
        </w:r>
        <w:r w:rsidRPr="004F38A7">
          <w:rPr>
            <w:spacing w:val="1"/>
          </w:rPr>
          <w:t xml:space="preserve"> </w:t>
        </w:r>
        <w:r w:rsidRPr="004F38A7">
          <w:t>м</w:t>
        </w:r>
      </w:smartTag>
      <w:r w:rsidRPr="004F38A7">
        <w:t>;</w:t>
      </w:r>
      <w:r w:rsidRPr="004F38A7">
        <w:rPr>
          <w:spacing w:val="1"/>
        </w:rPr>
        <w:t xml:space="preserve"> </w:t>
      </w:r>
      <w:r w:rsidRPr="004F38A7">
        <w:t>бег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скорость</w:t>
      </w:r>
      <w:r w:rsidRPr="004F38A7">
        <w:rPr>
          <w:spacing w:val="1"/>
        </w:rPr>
        <w:t xml:space="preserve"> </w:t>
      </w:r>
      <w:smartTag w:uri="urn:schemas-microsoft-com:office:smarttags" w:element="metricconverter">
        <w:smartTagPr>
          <w:attr w:name="ProductID" w:val="20 м"/>
        </w:smartTagPr>
        <w:r w:rsidRPr="004F38A7">
          <w:t>20</w:t>
        </w:r>
        <w:r w:rsidRPr="004F38A7">
          <w:rPr>
            <w:spacing w:val="1"/>
          </w:rPr>
          <w:t xml:space="preserve"> </w:t>
        </w:r>
        <w:r w:rsidRPr="004F38A7">
          <w:t>м</w:t>
        </w:r>
      </w:smartTag>
      <w:r w:rsidRPr="004F38A7">
        <w:t>;</w:t>
      </w:r>
      <w:r w:rsidRPr="004F38A7">
        <w:rPr>
          <w:spacing w:val="1"/>
        </w:rPr>
        <w:t xml:space="preserve"> </w:t>
      </w:r>
      <w:r w:rsidRPr="004F38A7">
        <w:t>челночный</w:t>
      </w:r>
      <w:r w:rsidRPr="004F38A7">
        <w:rPr>
          <w:spacing w:val="1"/>
        </w:rPr>
        <w:t xml:space="preserve"> </w:t>
      </w:r>
      <w:r w:rsidRPr="004F38A7">
        <w:t>бег</w:t>
      </w:r>
      <w:r w:rsidRPr="004F38A7">
        <w:rPr>
          <w:spacing w:val="1"/>
        </w:rPr>
        <w:t xml:space="preserve"> </w:t>
      </w:r>
      <w:r w:rsidRPr="004F38A7">
        <w:t>2x5</w:t>
      </w:r>
      <w:r w:rsidRPr="004F38A7">
        <w:rPr>
          <w:spacing w:val="1"/>
        </w:rPr>
        <w:t xml:space="preserve"> </w:t>
      </w:r>
      <w:r w:rsidRPr="004F38A7">
        <w:t>м;</w:t>
      </w:r>
      <w:r w:rsidRPr="004F38A7">
        <w:rPr>
          <w:spacing w:val="60"/>
        </w:rPr>
        <w:t xml:space="preserve"> </w:t>
      </w:r>
      <w:proofErr w:type="spellStart"/>
      <w:r w:rsidRPr="004F38A7">
        <w:t>перебегание</w:t>
      </w:r>
      <w:proofErr w:type="spellEnd"/>
      <w:r w:rsidRPr="004F38A7">
        <w:rPr>
          <w:spacing w:val="1"/>
        </w:rPr>
        <w:t xml:space="preserve"> </w:t>
      </w:r>
      <w:r w:rsidRPr="004F38A7">
        <w:t>подгруппами по 5 - 6 человек с одной стороны площадки на другую; бег врассыпную с ловлей и</w:t>
      </w:r>
      <w:r w:rsidRPr="004F38A7">
        <w:rPr>
          <w:spacing w:val="1"/>
        </w:rPr>
        <w:t xml:space="preserve"> </w:t>
      </w:r>
      <w:proofErr w:type="spellStart"/>
      <w:r w:rsidRPr="004F38A7">
        <w:t>увертыванием</w:t>
      </w:r>
      <w:proofErr w:type="spellEnd"/>
      <w:r w:rsidRPr="004F38A7">
        <w:t>;</w:t>
      </w:r>
    </w:p>
    <w:p w14:paraId="158BA013" w14:textId="77777777" w:rsidR="009D1A0F" w:rsidRPr="004F38A7" w:rsidRDefault="009D1A0F">
      <w:pPr>
        <w:pStyle w:val="a3"/>
        <w:ind w:right="115"/>
      </w:pPr>
      <w:r w:rsidRPr="004F38A7">
        <w:t>прыжки: прыжки на двух ногах на месте, с поворотом вправо и влево, вокруг себя, ноги</w:t>
      </w:r>
      <w:r w:rsidRPr="004F38A7">
        <w:rPr>
          <w:spacing w:val="1"/>
        </w:rPr>
        <w:t xml:space="preserve"> </w:t>
      </w:r>
      <w:r w:rsidRPr="004F38A7">
        <w:t>вместе-ноги врозь, стараясь достать предмет, подвешенный над головой; подпрыгивание на двух</w:t>
      </w:r>
      <w:r w:rsidRPr="004F38A7">
        <w:rPr>
          <w:spacing w:val="-57"/>
        </w:rPr>
        <w:t xml:space="preserve"> </w:t>
      </w:r>
      <w:r w:rsidRPr="004F38A7">
        <w:t xml:space="preserve">ногах с продвижением вперед на 2 - </w:t>
      </w:r>
      <w:smartTag w:uri="urn:schemas-microsoft-com:office:smarttags" w:element="metricconverter">
        <w:smartTagPr>
          <w:attr w:name="ProductID" w:val="3 м"/>
        </w:smartTagPr>
        <w:r w:rsidRPr="004F38A7">
          <w:t>3 м</w:t>
        </w:r>
      </w:smartTag>
      <w:r w:rsidRPr="004F38A7">
        <w:t xml:space="preserve">; перепрыгивание через шнур, плоский кубик (высота </w:t>
      </w:r>
      <w:smartTag w:uri="urn:schemas-microsoft-com:office:smarttags" w:element="metricconverter">
        <w:smartTagPr>
          <w:attr w:name="ProductID" w:val="5 см"/>
        </w:smartTagPr>
        <w:r w:rsidRPr="004F38A7">
          <w:t>5</w:t>
        </w:r>
        <w:r w:rsidRPr="004F38A7">
          <w:rPr>
            <w:spacing w:val="1"/>
          </w:rPr>
          <w:t xml:space="preserve"> </w:t>
        </w:r>
        <w:r w:rsidRPr="004F38A7">
          <w:t>см</w:t>
        </w:r>
      </w:smartTag>
      <w:r w:rsidRPr="004F38A7">
        <w:t xml:space="preserve">), через 4 - 6 линий (расстояние между линиями 40 - </w:t>
      </w:r>
      <w:smartTag w:uri="urn:schemas-microsoft-com:office:smarttags" w:element="metricconverter">
        <w:smartTagPr>
          <w:attr w:name="ProductID" w:val="50 см"/>
        </w:smartTagPr>
        <w:r w:rsidRPr="004F38A7">
          <w:t>50 см</w:t>
        </w:r>
      </w:smartTag>
      <w:r w:rsidRPr="004F38A7">
        <w:t>); выполнение 20 подпрыгиваний с</w:t>
      </w:r>
      <w:r w:rsidRPr="004F38A7">
        <w:rPr>
          <w:spacing w:val="1"/>
        </w:rPr>
        <w:t xml:space="preserve"> </w:t>
      </w:r>
      <w:r w:rsidRPr="004F38A7">
        <w:t>небольшими перерывами; прыжки в длину с места; спрыгивание со скамейки; прямой галоп;</w:t>
      </w:r>
      <w:r w:rsidRPr="004F38A7">
        <w:rPr>
          <w:spacing w:val="1"/>
        </w:rPr>
        <w:t xml:space="preserve"> </w:t>
      </w:r>
      <w:r w:rsidRPr="004F38A7">
        <w:t>попытки</w:t>
      </w:r>
      <w:r w:rsidRPr="004F38A7">
        <w:rPr>
          <w:spacing w:val="-1"/>
        </w:rPr>
        <w:t xml:space="preserve"> </w:t>
      </w:r>
      <w:r w:rsidRPr="004F38A7">
        <w:t>выполнения</w:t>
      </w:r>
      <w:r w:rsidRPr="004F38A7">
        <w:rPr>
          <w:spacing w:val="-3"/>
        </w:rPr>
        <w:t xml:space="preserve"> </w:t>
      </w:r>
      <w:r w:rsidRPr="004F38A7">
        <w:t>прыжков с</w:t>
      </w:r>
      <w:r w:rsidRPr="004F38A7">
        <w:rPr>
          <w:spacing w:val="-2"/>
        </w:rPr>
        <w:t xml:space="preserve"> </w:t>
      </w:r>
      <w:r w:rsidRPr="004F38A7">
        <w:t>короткой</w:t>
      </w:r>
      <w:r w:rsidRPr="004F38A7">
        <w:rPr>
          <w:spacing w:val="-1"/>
        </w:rPr>
        <w:t xml:space="preserve"> </w:t>
      </w:r>
      <w:r w:rsidRPr="004F38A7">
        <w:t>скакалкой;</w:t>
      </w:r>
    </w:p>
    <w:p w14:paraId="2888AFBF" w14:textId="77777777" w:rsidR="009D1A0F" w:rsidRPr="004F38A7" w:rsidRDefault="009D1A0F">
      <w:pPr>
        <w:pStyle w:val="a3"/>
        <w:ind w:right="114"/>
      </w:pPr>
      <w:r w:rsidRPr="004F38A7">
        <w:t>упражнения в равновесии: ходьба по доске, по скамье (с перешагиванием через предметы,</w:t>
      </w:r>
      <w:r w:rsidRPr="004F38A7">
        <w:rPr>
          <w:spacing w:val="-57"/>
        </w:rPr>
        <w:t xml:space="preserve"> </w:t>
      </w:r>
      <w:r w:rsidRPr="004F38A7">
        <w:t>с мешочком на голове, с предметом в руках, ставя ногу с носка руки в стороны); ходьба по доске</w:t>
      </w:r>
      <w:r w:rsidRPr="004F38A7">
        <w:rPr>
          <w:spacing w:val="1"/>
        </w:rPr>
        <w:t xml:space="preserve"> </w:t>
      </w:r>
      <w:r w:rsidRPr="004F38A7">
        <w:t>до конца и обратно с поворотом; ходьба по наклонной доске вверх и вниз; стойка на одной ноге,</w:t>
      </w:r>
      <w:r w:rsidRPr="004F38A7">
        <w:rPr>
          <w:spacing w:val="1"/>
        </w:rPr>
        <w:t xml:space="preserve"> </w:t>
      </w:r>
      <w:r w:rsidRPr="004F38A7">
        <w:t>вторая</w:t>
      </w:r>
      <w:r w:rsidRPr="004F38A7">
        <w:rPr>
          <w:spacing w:val="1"/>
        </w:rPr>
        <w:t xml:space="preserve"> </w:t>
      </w:r>
      <w:r w:rsidRPr="004F38A7">
        <w:t>поднята</w:t>
      </w:r>
      <w:r w:rsidRPr="004F38A7">
        <w:rPr>
          <w:spacing w:val="1"/>
        </w:rPr>
        <w:t xml:space="preserve"> </w:t>
      </w:r>
      <w:r w:rsidRPr="004F38A7">
        <w:t>коленом</w:t>
      </w:r>
      <w:r w:rsidRPr="004F38A7">
        <w:rPr>
          <w:spacing w:val="1"/>
        </w:rPr>
        <w:t xml:space="preserve"> </w:t>
      </w:r>
      <w:r w:rsidRPr="004F38A7">
        <w:t>вперед,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сторону,</w:t>
      </w:r>
      <w:r w:rsidRPr="004F38A7">
        <w:rPr>
          <w:spacing w:val="1"/>
        </w:rPr>
        <w:t xml:space="preserve"> </w:t>
      </w:r>
      <w:r w:rsidRPr="004F38A7">
        <w:t>руки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стороны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поясе;</w:t>
      </w:r>
      <w:r w:rsidRPr="004F38A7">
        <w:rPr>
          <w:spacing w:val="1"/>
        </w:rPr>
        <w:t xml:space="preserve"> </w:t>
      </w:r>
      <w:proofErr w:type="spellStart"/>
      <w:r w:rsidRPr="004F38A7">
        <w:t>пробегание</w:t>
      </w:r>
      <w:proofErr w:type="spellEnd"/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наклонной доске вверх и вниз; ходьба по доске и расхождение вдвоем на ней; кружение в одну,</w:t>
      </w:r>
      <w:r w:rsidRPr="004F38A7">
        <w:rPr>
          <w:spacing w:val="1"/>
        </w:rPr>
        <w:t xml:space="preserve"> </w:t>
      </w:r>
      <w:r w:rsidRPr="004F38A7">
        <w:t>затем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другую</w:t>
      </w:r>
      <w:r w:rsidRPr="004F38A7">
        <w:rPr>
          <w:spacing w:val="2"/>
        </w:rPr>
        <w:t xml:space="preserve"> </w:t>
      </w:r>
      <w:r w:rsidRPr="004F38A7">
        <w:t>сторону</w:t>
      </w:r>
      <w:r w:rsidRPr="004F38A7">
        <w:rPr>
          <w:spacing w:val="-4"/>
        </w:rPr>
        <w:t xml:space="preserve"> </w:t>
      </w:r>
      <w:r w:rsidRPr="004F38A7">
        <w:t>с</w:t>
      </w:r>
      <w:r w:rsidRPr="004F38A7">
        <w:rPr>
          <w:spacing w:val="-1"/>
        </w:rPr>
        <w:t xml:space="preserve"> </w:t>
      </w:r>
      <w:r w:rsidRPr="004F38A7">
        <w:t>платочками, руки</w:t>
      </w:r>
      <w:r w:rsidRPr="004F38A7">
        <w:rPr>
          <w:spacing w:val="-1"/>
        </w:rPr>
        <w:t xml:space="preserve"> </w:t>
      </w:r>
      <w:r w:rsidRPr="004F38A7">
        <w:t>на</w:t>
      </w:r>
      <w:r w:rsidRPr="004F38A7">
        <w:rPr>
          <w:spacing w:val="-1"/>
        </w:rPr>
        <w:t xml:space="preserve"> </w:t>
      </w:r>
      <w:r w:rsidRPr="004F38A7">
        <w:t>пояс, руки в</w:t>
      </w:r>
      <w:r w:rsidRPr="004F38A7">
        <w:rPr>
          <w:spacing w:val="-2"/>
        </w:rPr>
        <w:t xml:space="preserve"> </w:t>
      </w:r>
      <w:r w:rsidRPr="004F38A7">
        <w:t>стороны.</w:t>
      </w:r>
    </w:p>
    <w:p w14:paraId="1ECB031B" w14:textId="77777777" w:rsidR="009D1A0F" w:rsidRPr="004F38A7" w:rsidRDefault="009D1A0F">
      <w:pPr>
        <w:pStyle w:val="a3"/>
        <w:spacing w:before="1"/>
        <w:ind w:right="125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обучает</w:t>
      </w:r>
      <w:r w:rsidRPr="004F38A7">
        <w:rPr>
          <w:spacing w:val="1"/>
        </w:rPr>
        <w:t xml:space="preserve"> </w:t>
      </w:r>
      <w:r w:rsidRPr="004F38A7">
        <w:t>разнообразным</w:t>
      </w:r>
      <w:r w:rsidRPr="004F38A7">
        <w:rPr>
          <w:spacing w:val="1"/>
        </w:rPr>
        <w:t xml:space="preserve"> </w:t>
      </w:r>
      <w:r w:rsidRPr="004F38A7">
        <w:t>упражнениям,</w:t>
      </w:r>
      <w:r w:rsidRPr="004F38A7">
        <w:rPr>
          <w:spacing w:val="1"/>
        </w:rPr>
        <w:t xml:space="preserve"> </w:t>
      </w:r>
      <w:r w:rsidRPr="004F38A7">
        <w:t>которые</w:t>
      </w:r>
      <w:r w:rsidRPr="004F38A7">
        <w:rPr>
          <w:spacing w:val="1"/>
        </w:rPr>
        <w:t xml:space="preserve"> </w:t>
      </w:r>
      <w:r w:rsidRPr="004F38A7">
        <w:t>дети</w:t>
      </w:r>
      <w:r w:rsidRPr="004F38A7">
        <w:rPr>
          <w:spacing w:val="1"/>
        </w:rPr>
        <w:t xml:space="preserve"> </w:t>
      </w:r>
      <w:r w:rsidRPr="004F38A7">
        <w:t>могут</w:t>
      </w:r>
      <w:r w:rsidRPr="004F38A7">
        <w:rPr>
          <w:spacing w:val="1"/>
        </w:rPr>
        <w:t xml:space="preserve"> </w:t>
      </w:r>
      <w:r w:rsidRPr="004F38A7">
        <w:t>переносить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-57"/>
        </w:rPr>
        <w:t xml:space="preserve"> </w:t>
      </w:r>
      <w:r w:rsidRPr="004F38A7">
        <w:t>самостоятельную</w:t>
      </w:r>
      <w:r w:rsidRPr="004F38A7">
        <w:rPr>
          <w:spacing w:val="-1"/>
        </w:rPr>
        <w:t xml:space="preserve"> </w:t>
      </w:r>
      <w:r w:rsidRPr="004F38A7">
        <w:t>двигательную деятельность.</w:t>
      </w:r>
    </w:p>
    <w:p w14:paraId="6D42E677" w14:textId="77777777" w:rsidR="009D1A0F" w:rsidRPr="004F38A7" w:rsidRDefault="009D1A0F">
      <w:pPr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Общеразвивающие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упражнения:</w:t>
      </w:r>
    </w:p>
    <w:p w14:paraId="3A906442" w14:textId="77777777" w:rsidR="009D1A0F" w:rsidRPr="004F38A7" w:rsidRDefault="009D1A0F">
      <w:pPr>
        <w:pStyle w:val="a3"/>
        <w:ind w:right="124"/>
      </w:pPr>
      <w:r w:rsidRPr="004F38A7">
        <w:t>упражнения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кистей</w:t>
      </w:r>
      <w:r w:rsidRPr="004F38A7">
        <w:rPr>
          <w:spacing w:val="1"/>
        </w:rPr>
        <w:t xml:space="preserve"> </w:t>
      </w:r>
      <w:r w:rsidRPr="004F38A7">
        <w:t>рук,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укрепления</w:t>
      </w:r>
      <w:r w:rsidRPr="004F38A7">
        <w:rPr>
          <w:spacing w:val="1"/>
        </w:rPr>
        <w:t xml:space="preserve"> </w:t>
      </w:r>
      <w:r w:rsidRPr="004F38A7">
        <w:t>мышц</w:t>
      </w:r>
      <w:r w:rsidRPr="004F38A7">
        <w:rPr>
          <w:spacing w:val="1"/>
        </w:rPr>
        <w:t xml:space="preserve"> </w:t>
      </w:r>
      <w:r w:rsidRPr="004F38A7">
        <w:t>рук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плечевого</w:t>
      </w:r>
      <w:r w:rsidRPr="004F38A7">
        <w:rPr>
          <w:spacing w:val="1"/>
        </w:rPr>
        <w:t xml:space="preserve"> </w:t>
      </w:r>
      <w:r w:rsidRPr="004F38A7">
        <w:t>пояса:</w:t>
      </w:r>
      <w:r w:rsidRPr="004F38A7">
        <w:rPr>
          <w:spacing w:val="1"/>
        </w:rPr>
        <w:t xml:space="preserve"> </w:t>
      </w:r>
      <w:r w:rsidRPr="004F38A7">
        <w:t>основные положения и движения рук (в стороны, вперед, вверх, назад, за спину, на пояс, перед</w:t>
      </w:r>
      <w:r w:rsidRPr="004F38A7">
        <w:rPr>
          <w:spacing w:val="1"/>
        </w:rPr>
        <w:t xml:space="preserve"> </w:t>
      </w:r>
      <w:r w:rsidRPr="004F38A7">
        <w:t>грудью); перекладывание предмета из одной руки в другую; сгибание и разгибание рук, махи</w:t>
      </w:r>
      <w:r w:rsidRPr="004F38A7">
        <w:rPr>
          <w:spacing w:val="1"/>
        </w:rPr>
        <w:t xml:space="preserve"> </w:t>
      </w:r>
      <w:r w:rsidRPr="004F38A7">
        <w:t>руками;</w:t>
      </w:r>
      <w:r w:rsidRPr="004F38A7">
        <w:rPr>
          <w:spacing w:val="1"/>
        </w:rPr>
        <w:t xml:space="preserve"> </w:t>
      </w:r>
      <w:r w:rsidRPr="004F38A7">
        <w:t>сжимание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разжимание</w:t>
      </w:r>
      <w:r w:rsidRPr="004F38A7">
        <w:rPr>
          <w:spacing w:val="1"/>
        </w:rPr>
        <w:t xml:space="preserve"> </w:t>
      </w:r>
      <w:r w:rsidRPr="004F38A7">
        <w:t>кистей</w:t>
      </w:r>
      <w:r w:rsidRPr="004F38A7">
        <w:rPr>
          <w:spacing w:val="1"/>
        </w:rPr>
        <w:t xml:space="preserve"> </w:t>
      </w:r>
      <w:r w:rsidRPr="004F38A7">
        <w:t>рук,</w:t>
      </w:r>
      <w:r w:rsidRPr="004F38A7">
        <w:rPr>
          <w:spacing w:val="1"/>
        </w:rPr>
        <w:t xml:space="preserve"> </w:t>
      </w:r>
      <w:r w:rsidRPr="004F38A7">
        <w:t>вращение</w:t>
      </w:r>
      <w:r w:rsidRPr="004F38A7">
        <w:rPr>
          <w:spacing w:val="1"/>
        </w:rPr>
        <w:t xml:space="preserve"> </w:t>
      </w:r>
      <w:r w:rsidRPr="004F38A7">
        <w:t>кистями;</w:t>
      </w:r>
      <w:r w:rsidRPr="004F38A7">
        <w:rPr>
          <w:spacing w:val="1"/>
        </w:rPr>
        <w:t xml:space="preserve"> </w:t>
      </w:r>
      <w:r w:rsidRPr="004F38A7">
        <w:t>выполнение</w:t>
      </w:r>
      <w:r w:rsidRPr="004F38A7">
        <w:rPr>
          <w:spacing w:val="1"/>
        </w:rPr>
        <w:t xml:space="preserve"> </w:t>
      </w:r>
      <w:r w:rsidRPr="004F38A7">
        <w:t>упражнений</w:t>
      </w:r>
      <w:r w:rsidRPr="004F38A7">
        <w:rPr>
          <w:spacing w:val="1"/>
        </w:rPr>
        <w:t xml:space="preserve"> </w:t>
      </w:r>
      <w:r w:rsidRPr="004F38A7">
        <w:t>пальчиковой</w:t>
      </w:r>
      <w:r w:rsidRPr="004F38A7">
        <w:rPr>
          <w:spacing w:val="-1"/>
        </w:rPr>
        <w:t xml:space="preserve"> </w:t>
      </w:r>
      <w:r w:rsidRPr="004F38A7">
        <w:t>гимнастики;</w:t>
      </w:r>
      <w:r w:rsidRPr="004F38A7">
        <w:rPr>
          <w:spacing w:val="-1"/>
        </w:rPr>
        <w:t xml:space="preserve"> </w:t>
      </w:r>
      <w:r w:rsidRPr="004F38A7">
        <w:t>повороты головы</w:t>
      </w:r>
      <w:r w:rsidRPr="004F38A7">
        <w:rPr>
          <w:spacing w:val="-2"/>
        </w:rPr>
        <w:t xml:space="preserve"> </w:t>
      </w:r>
      <w:r w:rsidRPr="004F38A7">
        <w:t>вправо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влево,</w:t>
      </w:r>
      <w:r w:rsidRPr="004F38A7">
        <w:rPr>
          <w:spacing w:val="-1"/>
        </w:rPr>
        <w:t xml:space="preserve"> </w:t>
      </w:r>
      <w:r w:rsidRPr="004F38A7">
        <w:t>наклоны</w:t>
      </w:r>
      <w:r w:rsidRPr="004F38A7">
        <w:rPr>
          <w:spacing w:val="-1"/>
        </w:rPr>
        <w:t xml:space="preserve"> </w:t>
      </w:r>
      <w:r w:rsidRPr="004F38A7">
        <w:t>головы;</w:t>
      </w:r>
    </w:p>
    <w:p w14:paraId="506309B9" w14:textId="77777777" w:rsidR="009D1A0F" w:rsidRPr="004F38A7" w:rsidRDefault="009D1A0F">
      <w:p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0278DE92" w14:textId="77777777" w:rsidR="009D1A0F" w:rsidRPr="004F38A7" w:rsidRDefault="009D1A0F">
      <w:pPr>
        <w:pStyle w:val="a3"/>
        <w:spacing w:before="74"/>
        <w:ind w:right="124"/>
      </w:pPr>
      <w:r w:rsidRPr="004F38A7">
        <w:lastRenderedPageBreak/>
        <w:t>упражнения для развития и укрепления мышц спины и гибкости позвоночника: наклоны</w:t>
      </w:r>
      <w:r w:rsidRPr="004F38A7">
        <w:rPr>
          <w:spacing w:val="1"/>
        </w:rPr>
        <w:t xml:space="preserve"> </w:t>
      </w:r>
      <w:r w:rsidRPr="004F38A7">
        <w:t>вперед, вправо, влево, повороты корпуса вправо и влево из исходных положений стоя и сидя;</w:t>
      </w:r>
      <w:r w:rsidRPr="004F38A7">
        <w:rPr>
          <w:spacing w:val="1"/>
        </w:rPr>
        <w:t xml:space="preserve"> </w:t>
      </w:r>
      <w:r w:rsidRPr="004F38A7">
        <w:t>поочередное</w:t>
      </w:r>
      <w:r w:rsidRPr="004F38A7">
        <w:rPr>
          <w:spacing w:val="-3"/>
        </w:rPr>
        <w:t xml:space="preserve"> </w:t>
      </w:r>
      <w:r w:rsidRPr="004F38A7">
        <w:t>поднимание</w:t>
      </w:r>
      <w:r w:rsidRPr="004F38A7">
        <w:rPr>
          <w:spacing w:val="-2"/>
        </w:rPr>
        <w:t xml:space="preserve"> </w:t>
      </w:r>
      <w:r w:rsidRPr="004F38A7">
        <w:t>ног</w:t>
      </w:r>
      <w:r w:rsidRPr="004F38A7">
        <w:rPr>
          <w:spacing w:val="-1"/>
        </w:rPr>
        <w:t xml:space="preserve"> </w:t>
      </w:r>
      <w:r w:rsidRPr="004F38A7">
        <w:t>из</w:t>
      </w:r>
      <w:r w:rsidRPr="004F38A7">
        <w:rPr>
          <w:spacing w:val="-1"/>
        </w:rPr>
        <w:t xml:space="preserve"> </w:t>
      </w:r>
      <w:r w:rsidRPr="004F38A7">
        <w:t>положения</w:t>
      </w:r>
      <w:r w:rsidRPr="004F38A7">
        <w:rPr>
          <w:spacing w:val="-1"/>
        </w:rPr>
        <w:t xml:space="preserve"> </w:t>
      </w:r>
      <w:r w:rsidRPr="004F38A7">
        <w:t>лежа</w:t>
      </w:r>
      <w:r w:rsidRPr="004F38A7">
        <w:rPr>
          <w:spacing w:val="-3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спине,</w:t>
      </w:r>
      <w:r w:rsidRPr="004F38A7">
        <w:rPr>
          <w:spacing w:val="-1"/>
        </w:rPr>
        <w:t xml:space="preserve"> </w:t>
      </w:r>
      <w:r w:rsidRPr="004F38A7">
        <w:t>на</w:t>
      </w:r>
      <w:r w:rsidRPr="004F38A7">
        <w:rPr>
          <w:spacing w:val="-2"/>
        </w:rPr>
        <w:t xml:space="preserve"> </w:t>
      </w:r>
      <w:r w:rsidRPr="004F38A7">
        <w:t>животе,</w:t>
      </w:r>
      <w:r w:rsidRPr="004F38A7">
        <w:rPr>
          <w:spacing w:val="-2"/>
        </w:rPr>
        <w:t xml:space="preserve"> </w:t>
      </w:r>
      <w:r w:rsidRPr="004F38A7">
        <w:t>стоя</w:t>
      </w:r>
      <w:r w:rsidRPr="004F38A7">
        <w:rPr>
          <w:spacing w:val="-1"/>
        </w:rPr>
        <w:t xml:space="preserve"> </w:t>
      </w:r>
      <w:r w:rsidRPr="004F38A7">
        <w:t>на</w:t>
      </w:r>
      <w:r w:rsidRPr="004F38A7">
        <w:rPr>
          <w:spacing w:val="-2"/>
        </w:rPr>
        <w:t xml:space="preserve"> </w:t>
      </w:r>
      <w:r w:rsidRPr="004F38A7">
        <w:t>четвереньках;</w:t>
      </w:r>
    </w:p>
    <w:p w14:paraId="71FF2AC7" w14:textId="77777777" w:rsidR="009D1A0F" w:rsidRPr="004F38A7" w:rsidRDefault="009D1A0F">
      <w:pPr>
        <w:pStyle w:val="a3"/>
        <w:ind w:right="121"/>
      </w:pPr>
      <w:r w:rsidRPr="004F38A7">
        <w:t>упражнения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укрепления</w:t>
      </w:r>
      <w:r w:rsidRPr="004F38A7">
        <w:rPr>
          <w:spacing w:val="1"/>
        </w:rPr>
        <w:t xml:space="preserve"> </w:t>
      </w:r>
      <w:r w:rsidRPr="004F38A7">
        <w:t>мышц</w:t>
      </w:r>
      <w:r w:rsidRPr="004F38A7">
        <w:rPr>
          <w:spacing w:val="1"/>
        </w:rPr>
        <w:t xml:space="preserve"> </w:t>
      </w:r>
      <w:r w:rsidRPr="004F38A7">
        <w:t>ног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брюшного</w:t>
      </w:r>
      <w:r w:rsidRPr="004F38A7">
        <w:rPr>
          <w:spacing w:val="1"/>
        </w:rPr>
        <w:t xml:space="preserve"> </w:t>
      </w:r>
      <w:r w:rsidRPr="004F38A7">
        <w:t>пресса:</w:t>
      </w:r>
      <w:r w:rsidRPr="004F38A7">
        <w:rPr>
          <w:spacing w:val="1"/>
        </w:rPr>
        <w:t xml:space="preserve"> </w:t>
      </w:r>
      <w:r w:rsidRPr="004F38A7">
        <w:t>сгибание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разгибание ног; отведение ноги вперед, в сторону, назад; выставление ноги на пятку (носок);</w:t>
      </w:r>
      <w:r w:rsidRPr="004F38A7">
        <w:rPr>
          <w:spacing w:val="1"/>
        </w:rPr>
        <w:t xml:space="preserve"> </w:t>
      </w:r>
      <w:r w:rsidRPr="004F38A7">
        <w:t>приседания на всей стопе и на носках с разведением коленей в стороны; поднимание на носки и</w:t>
      </w:r>
      <w:r w:rsidRPr="004F38A7">
        <w:rPr>
          <w:spacing w:val="1"/>
        </w:rPr>
        <w:t xml:space="preserve"> </w:t>
      </w:r>
      <w:r w:rsidRPr="004F38A7">
        <w:t>опускание</w:t>
      </w:r>
      <w:r w:rsidRPr="004F38A7">
        <w:rPr>
          <w:spacing w:val="-4"/>
        </w:rPr>
        <w:t xml:space="preserve"> </w:t>
      </w:r>
      <w:r w:rsidRPr="004F38A7">
        <w:t>на</w:t>
      </w:r>
      <w:r w:rsidRPr="004F38A7">
        <w:rPr>
          <w:spacing w:val="-3"/>
        </w:rPr>
        <w:t xml:space="preserve"> </w:t>
      </w:r>
      <w:r w:rsidRPr="004F38A7">
        <w:t>всю</w:t>
      </w:r>
      <w:r w:rsidRPr="004F38A7">
        <w:rPr>
          <w:spacing w:val="-3"/>
        </w:rPr>
        <w:t xml:space="preserve"> </w:t>
      </w:r>
      <w:r w:rsidRPr="004F38A7">
        <w:t>ступню;</w:t>
      </w:r>
      <w:r w:rsidRPr="004F38A7">
        <w:rPr>
          <w:spacing w:val="-2"/>
        </w:rPr>
        <w:t xml:space="preserve"> </w:t>
      </w:r>
      <w:r w:rsidRPr="004F38A7">
        <w:t>захватывание</w:t>
      </w:r>
      <w:r w:rsidRPr="004F38A7">
        <w:rPr>
          <w:spacing w:val="-3"/>
        </w:rPr>
        <w:t xml:space="preserve"> </w:t>
      </w:r>
      <w:r w:rsidRPr="004F38A7">
        <w:t>стопами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перекладывание</w:t>
      </w:r>
      <w:r w:rsidRPr="004F38A7">
        <w:rPr>
          <w:spacing w:val="-4"/>
        </w:rPr>
        <w:t xml:space="preserve"> </w:t>
      </w:r>
      <w:r w:rsidRPr="004F38A7">
        <w:t>предметов</w:t>
      </w:r>
      <w:r w:rsidRPr="004F38A7">
        <w:rPr>
          <w:spacing w:val="-2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места</w:t>
      </w:r>
      <w:r w:rsidRPr="004F38A7">
        <w:rPr>
          <w:spacing w:val="-4"/>
        </w:rPr>
        <w:t xml:space="preserve"> </w:t>
      </w:r>
      <w:r w:rsidRPr="004F38A7">
        <w:t>на</w:t>
      </w:r>
      <w:r w:rsidRPr="004F38A7">
        <w:rPr>
          <w:spacing w:val="-1"/>
        </w:rPr>
        <w:t xml:space="preserve"> </w:t>
      </w:r>
      <w:r w:rsidRPr="004F38A7">
        <w:t>место.</w:t>
      </w:r>
    </w:p>
    <w:p w14:paraId="651906C9" w14:textId="77777777" w:rsidR="009D1A0F" w:rsidRPr="004F38A7" w:rsidRDefault="009D1A0F">
      <w:pPr>
        <w:pStyle w:val="a3"/>
        <w:ind w:right="117"/>
      </w:pPr>
      <w:r w:rsidRPr="004F38A7">
        <w:t>Повышаются</w:t>
      </w:r>
      <w:r w:rsidRPr="004F38A7">
        <w:rPr>
          <w:spacing w:val="1"/>
        </w:rPr>
        <w:t xml:space="preserve"> </w:t>
      </w:r>
      <w:r w:rsidRPr="004F38A7">
        <w:t>требования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детям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выполнении</w:t>
      </w:r>
      <w:r w:rsidRPr="004F38A7">
        <w:rPr>
          <w:spacing w:val="1"/>
        </w:rPr>
        <w:t xml:space="preserve"> </w:t>
      </w:r>
      <w:r w:rsidRPr="004F38A7">
        <w:t>общеразвивающих</w:t>
      </w:r>
      <w:r w:rsidRPr="004F38A7">
        <w:rPr>
          <w:spacing w:val="1"/>
        </w:rPr>
        <w:t xml:space="preserve"> </w:t>
      </w:r>
      <w:r w:rsidRPr="004F38A7">
        <w:t>упражнений.</w:t>
      </w:r>
      <w:r w:rsidRPr="004F38A7">
        <w:rPr>
          <w:spacing w:val="1"/>
        </w:rPr>
        <w:t xml:space="preserve"> </w:t>
      </w:r>
      <w:r w:rsidRPr="004F38A7">
        <w:t>Педагог предлагает выполнять общеразвивающие упражнения из разных исходных положений, в</w:t>
      </w:r>
      <w:r w:rsidRPr="004F38A7">
        <w:rPr>
          <w:spacing w:val="-57"/>
        </w:rPr>
        <w:t xml:space="preserve"> </w:t>
      </w:r>
      <w:r w:rsidRPr="004F38A7">
        <w:t>разном темпе (медленном, среднем, быстром) с предметами и без них. К предметам и пособиям,</w:t>
      </w:r>
      <w:r w:rsidRPr="004F38A7">
        <w:rPr>
          <w:spacing w:val="1"/>
        </w:rPr>
        <w:t xml:space="preserve"> </w:t>
      </w:r>
      <w:r w:rsidRPr="004F38A7">
        <w:t>названным</w:t>
      </w:r>
      <w:r w:rsidRPr="004F38A7">
        <w:rPr>
          <w:spacing w:val="1"/>
        </w:rPr>
        <w:t xml:space="preserve"> </w:t>
      </w:r>
      <w:r w:rsidRPr="004F38A7">
        <w:t>ранее,</w:t>
      </w:r>
      <w:r w:rsidRPr="004F38A7">
        <w:rPr>
          <w:spacing w:val="1"/>
        </w:rPr>
        <w:t xml:space="preserve"> </w:t>
      </w:r>
      <w:r w:rsidRPr="004F38A7">
        <w:t>добавляются</w:t>
      </w:r>
      <w:r w:rsidRPr="004F38A7">
        <w:rPr>
          <w:spacing w:val="1"/>
        </w:rPr>
        <w:t xml:space="preserve"> </w:t>
      </w:r>
      <w:r w:rsidRPr="004F38A7">
        <w:t>малые</w:t>
      </w:r>
      <w:r w:rsidRPr="004F38A7">
        <w:rPr>
          <w:spacing w:val="1"/>
        </w:rPr>
        <w:t xml:space="preserve"> </w:t>
      </w:r>
      <w:r w:rsidRPr="004F38A7">
        <w:t>мячи,</w:t>
      </w:r>
      <w:r w:rsidRPr="004F38A7">
        <w:rPr>
          <w:spacing w:val="1"/>
        </w:rPr>
        <w:t xml:space="preserve"> </w:t>
      </w:r>
      <w:r w:rsidRPr="004F38A7">
        <w:t>косички,</w:t>
      </w:r>
      <w:r w:rsidRPr="004F38A7">
        <w:rPr>
          <w:spacing w:val="1"/>
        </w:rPr>
        <w:t xml:space="preserve"> </w:t>
      </w:r>
      <w:r w:rsidRPr="004F38A7">
        <w:t>палки,</w:t>
      </w:r>
      <w:r w:rsidRPr="004F38A7">
        <w:rPr>
          <w:spacing w:val="1"/>
        </w:rPr>
        <w:t xml:space="preserve"> </w:t>
      </w:r>
      <w:r w:rsidRPr="004F38A7">
        <w:t>обручи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другое.</w:t>
      </w:r>
      <w:r w:rsidRPr="004F38A7">
        <w:rPr>
          <w:spacing w:val="1"/>
        </w:rPr>
        <w:t xml:space="preserve"> </w:t>
      </w:r>
      <w:r w:rsidRPr="004F38A7">
        <w:t>Разученные</w:t>
      </w:r>
      <w:r w:rsidRPr="004F38A7">
        <w:rPr>
          <w:spacing w:val="1"/>
        </w:rPr>
        <w:t xml:space="preserve"> </w:t>
      </w:r>
      <w:r w:rsidRPr="004F38A7">
        <w:t>упражнения включаются в комплексы утренней гимнастики, физкультминутки и другие формы</w:t>
      </w:r>
      <w:r w:rsidRPr="004F38A7">
        <w:rPr>
          <w:spacing w:val="1"/>
        </w:rPr>
        <w:t xml:space="preserve"> </w:t>
      </w:r>
      <w:r w:rsidRPr="004F38A7">
        <w:t>физкультурно-оздоровительной</w:t>
      </w:r>
      <w:r w:rsidRPr="004F38A7">
        <w:rPr>
          <w:spacing w:val="-1"/>
        </w:rPr>
        <w:t xml:space="preserve"> </w:t>
      </w:r>
      <w:r w:rsidRPr="004F38A7">
        <w:t>работы.</w:t>
      </w:r>
    </w:p>
    <w:p w14:paraId="0C262C8E" w14:textId="77777777" w:rsidR="009D1A0F" w:rsidRPr="004F38A7" w:rsidRDefault="009D1A0F">
      <w:pPr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Ритмическая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гимнастика:</w:t>
      </w:r>
    </w:p>
    <w:p w14:paraId="2F880DC4" w14:textId="77777777" w:rsidR="009D1A0F" w:rsidRPr="004F38A7" w:rsidRDefault="009D1A0F">
      <w:pPr>
        <w:pStyle w:val="a3"/>
        <w:ind w:right="114"/>
      </w:pPr>
      <w:r w:rsidRPr="004F38A7">
        <w:t>музыкально-ритмические</w:t>
      </w:r>
      <w:r w:rsidRPr="004F38A7">
        <w:rPr>
          <w:spacing w:val="1"/>
        </w:rPr>
        <w:t xml:space="preserve"> </w:t>
      </w:r>
      <w:r w:rsidRPr="004F38A7">
        <w:t>упражнения,</w:t>
      </w:r>
      <w:r w:rsidRPr="004F38A7">
        <w:rPr>
          <w:spacing w:val="1"/>
        </w:rPr>
        <w:t xml:space="preserve"> </w:t>
      </w:r>
      <w:r w:rsidRPr="004F38A7">
        <w:t>разученные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музыкальном</w:t>
      </w:r>
      <w:r w:rsidRPr="004F38A7">
        <w:rPr>
          <w:spacing w:val="1"/>
        </w:rPr>
        <w:t xml:space="preserve"> </w:t>
      </w:r>
      <w:r w:rsidRPr="004F38A7">
        <w:t>занятии,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включает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комплексы</w:t>
      </w:r>
      <w:r w:rsidRPr="004F38A7">
        <w:rPr>
          <w:spacing w:val="1"/>
        </w:rPr>
        <w:t xml:space="preserve"> </w:t>
      </w:r>
      <w:r w:rsidRPr="004F38A7">
        <w:t>общеразвивающих</w:t>
      </w:r>
      <w:r w:rsidRPr="004F38A7">
        <w:rPr>
          <w:spacing w:val="1"/>
        </w:rPr>
        <w:t xml:space="preserve"> </w:t>
      </w:r>
      <w:r w:rsidRPr="004F38A7">
        <w:t>упражнений</w:t>
      </w:r>
      <w:r w:rsidRPr="004F38A7">
        <w:rPr>
          <w:spacing w:val="1"/>
        </w:rPr>
        <w:t xml:space="preserve"> </w:t>
      </w:r>
      <w:r w:rsidRPr="004F38A7">
        <w:t>(простейшие</w:t>
      </w:r>
      <w:r w:rsidRPr="004F38A7">
        <w:rPr>
          <w:spacing w:val="1"/>
        </w:rPr>
        <w:t xml:space="preserve"> </w:t>
      </w:r>
      <w:r w:rsidRPr="004F38A7">
        <w:t>связки</w:t>
      </w:r>
      <w:r w:rsidRPr="004F38A7">
        <w:rPr>
          <w:spacing w:val="1"/>
        </w:rPr>
        <w:t xml:space="preserve"> </w:t>
      </w:r>
      <w:r w:rsidRPr="004F38A7">
        <w:t>упражнений</w:t>
      </w:r>
      <w:r w:rsidRPr="004F38A7">
        <w:rPr>
          <w:spacing w:val="1"/>
        </w:rPr>
        <w:t xml:space="preserve"> </w:t>
      </w:r>
      <w:r w:rsidRPr="004F38A7">
        <w:t>ритмической гимнастики), в физкультминутки и подвижные игры. Рекомендуемые упражнения:</w:t>
      </w:r>
      <w:r w:rsidRPr="004F38A7">
        <w:rPr>
          <w:spacing w:val="1"/>
        </w:rPr>
        <w:t xml:space="preserve"> </w:t>
      </w:r>
      <w:r w:rsidRPr="004F38A7">
        <w:t>ритмичная ходьба под музыку в разном темпе; на носках, топающим шагом, приставным шагом</w:t>
      </w:r>
      <w:r w:rsidRPr="004F38A7">
        <w:rPr>
          <w:spacing w:val="1"/>
        </w:rPr>
        <w:t xml:space="preserve"> </w:t>
      </w:r>
      <w:r w:rsidRPr="004F38A7">
        <w:t>прямо и боком, прямым галопом, по кругу, держась за руки, с высоким подниманием колена на</w:t>
      </w:r>
      <w:r w:rsidRPr="004F38A7">
        <w:rPr>
          <w:spacing w:val="1"/>
        </w:rPr>
        <w:t xml:space="preserve"> </w:t>
      </w:r>
      <w:r w:rsidRPr="004F38A7">
        <w:t>месте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движении</w:t>
      </w:r>
      <w:r w:rsidRPr="004F38A7">
        <w:rPr>
          <w:spacing w:val="1"/>
        </w:rPr>
        <w:t xml:space="preserve"> </w:t>
      </w:r>
      <w:r w:rsidRPr="004F38A7">
        <w:t>прямо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вокруг</w:t>
      </w:r>
      <w:r w:rsidRPr="004F38A7">
        <w:rPr>
          <w:spacing w:val="1"/>
        </w:rPr>
        <w:t xml:space="preserve"> </w:t>
      </w:r>
      <w:r w:rsidRPr="004F38A7">
        <w:t>себя,</w:t>
      </w:r>
      <w:r w:rsidRPr="004F38A7">
        <w:rPr>
          <w:spacing w:val="1"/>
        </w:rPr>
        <w:t xml:space="preserve"> </w:t>
      </w:r>
      <w:r w:rsidRPr="004F38A7">
        <w:t>подскоки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одному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парах</w:t>
      </w:r>
      <w:r w:rsidRPr="004F38A7">
        <w:rPr>
          <w:spacing w:val="1"/>
        </w:rPr>
        <w:t xml:space="preserve"> </w:t>
      </w:r>
      <w:r w:rsidRPr="004F38A7">
        <w:t>под</w:t>
      </w:r>
      <w:r w:rsidRPr="004F38A7">
        <w:rPr>
          <w:spacing w:val="60"/>
        </w:rPr>
        <w:t xml:space="preserve"> </w:t>
      </w:r>
      <w:r w:rsidRPr="004F38A7">
        <w:t>музыку;</w:t>
      </w:r>
      <w:r w:rsidRPr="004F38A7">
        <w:rPr>
          <w:spacing w:val="1"/>
        </w:rPr>
        <w:t xml:space="preserve"> </w:t>
      </w:r>
      <w:r w:rsidRPr="004F38A7">
        <w:t>выставление</w:t>
      </w:r>
      <w:r w:rsidRPr="004F38A7">
        <w:rPr>
          <w:spacing w:val="1"/>
        </w:rPr>
        <w:t xml:space="preserve"> </w:t>
      </w:r>
      <w:r w:rsidRPr="004F38A7">
        <w:t>ноги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пятку,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носок,</w:t>
      </w:r>
      <w:r w:rsidRPr="004F38A7">
        <w:rPr>
          <w:spacing w:val="1"/>
        </w:rPr>
        <w:t xml:space="preserve"> </w:t>
      </w:r>
      <w:r w:rsidRPr="004F38A7">
        <w:t>притопывание</w:t>
      </w:r>
      <w:r w:rsidRPr="004F38A7">
        <w:rPr>
          <w:spacing w:val="1"/>
        </w:rPr>
        <w:t xml:space="preserve"> </w:t>
      </w:r>
      <w:r w:rsidRPr="004F38A7">
        <w:t>под</w:t>
      </w:r>
      <w:r w:rsidRPr="004F38A7">
        <w:rPr>
          <w:spacing w:val="1"/>
        </w:rPr>
        <w:t xml:space="preserve"> </w:t>
      </w:r>
      <w:r w:rsidRPr="004F38A7">
        <w:t>ритм,</w:t>
      </w:r>
      <w:r w:rsidRPr="004F38A7">
        <w:rPr>
          <w:spacing w:val="1"/>
        </w:rPr>
        <w:t xml:space="preserve"> </w:t>
      </w:r>
      <w:r w:rsidRPr="004F38A7">
        <w:t>повороты,</w:t>
      </w:r>
      <w:r w:rsidRPr="004F38A7">
        <w:rPr>
          <w:spacing w:val="1"/>
        </w:rPr>
        <w:t xml:space="preserve"> </w:t>
      </w:r>
      <w:r w:rsidRPr="004F38A7">
        <w:t>поочередное</w:t>
      </w:r>
      <w:r w:rsidRPr="004F38A7">
        <w:rPr>
          <w:spacing w:val="1"/>
        </w:rPr>
        <w:t xml:space="preserve"> </w:t>
      </w:r>
      <w:r w:rsidRPr="004F38A7">
        <w:t>"выбрасывание" ног, движение по кругу выполняя шаг с носка, ритмичные хлопки в ладоши под</w:t>
      </w:r>
      <w:r w:rsidRPr="004F38A7">
        <w:rPr>
          <w:spacing w:val="1"/>
        </w:rPr>
        <w:t xml:space="preserve"> </w:t>
      </w:r>
      <w:r w:rsidRPr="004F38A7">
        <w:t>ритмичную</w:t>
      </w:r>
      <w:r w:rsidRPr="004F38A7">
        <w:rPr>
          <w:spacing w:val="-2"/>
        </w:rPr>
        <w:t xml:space="preserve"> </w:t>
      </w:r>
      <w:r w:rsidRPr="004F38A7">
        <w:t>музыку,</w:t>
      </w:r>
      <w:r w:rsidRPr="004F38A7">
        <w:rPr>
          <w:spacing w:val="-1"/>
        </w:rPr>
        <w:t xml:space="preserve"> </w:t>
      </w:r>
      <w:r w:rsidRPr="004F38A7">
        <w:t>комбинации</w:t>
      </w:r>
      <w:r w:rsidRPr="004F38A7">
        <w:rPr>
          <w:spacing w:val="-2"/>
        </w:rPr>
        <w:t xml:space="preserve"> </w:t>
      </w:r>
      <w:r w:rsidRPr="004F38A7">
        <w:t>из</w:t>
      </w:r>
      <w:r w:rsidRPr="004F38A7">
        <w:rPr>
          <w:spacing w:val="-1"/>
        </w:rPr>
        <w:t xml:space="preserve"> </w:t>
      </w:r>
      <w:r w:rsidRPr="004F38A7">
        <w:t>двух</w:t>
      </w:r>
      <w:r w:rsidRPr="004F38A7">
        <w:rPr>
          <w:spacing w:val="1"/>
        </w:rPr>
        <w:t xml:space="preserve"> </w:t>
      </w:r>
      <w:r w:rsidRPr="004F38A7">
        <w:t>освоенных</w:t>
      </w:r>
      <w:r w:rsidRPr="004F38A7">
        <w:rPr>
          <w:spacing w:val="-1"/>
        </w:rPr>
        <w:t xml:space="preserve"> </w:t>
      </w:r>
      <w:r w:rsidRPr="004F38A7">
        <w:t>движений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сочетании</w:t>
      </w:r>
      <w:r w:rsidRPr="004F38A7">
        <w:rPr>
          <w:spacing w:val="-2"/>
        </w:rPr>
        <w:t xml:space="preserve"> </w:t>
      </w:r>
      <w:r w:rsidRPr="004F38A7">
        <w:t>с</w:t>
      </w:r>
      <w:r w:rsidRPr="004F38A7">
        <w:rPr>
          <w:spacing w:val="-5"/>
        </w:rPr>
        <w:t xml:space="preserve"> </w:t>
      </w:r>
      <w:r w:rsidRPr="004F38A7">
        <w:t>хлопками.</w:t>
      </w:r>
    </w:p>
    <w:p w14:paraId="1184EB4D" w14:textId="77777777" w:rsidR="009D1A0F" w:rsidRPr="004F38A7" w:rsidRDefault="009D1A0F">
      <w:pPr>
        <w:pStyle w:val="a3"/>
        <w:ind w:left="824" w:firstLine="0"/>
      </w:pPr>
      <w:r w:rsidRPr="004F38A7">
        <w:t>Строевые</w:t>
      </w:r>
      <w:r w:rsidRPr="004F38A7">
        <w:rPr>
          <w:spacing w:val="-2"/>
        </w:rPr>
        <w:t xml:space="preserve"> </w:t>
      </w:r>
      <w:r w:rsidRPr="004F38A7">
        <w:t>упражнения:</w:t>
      </w:r>
    </w:p>
    <w:p w14:paraId="3343AD4F" w14:textId="77777777" w:rsidR="009D1A0F" w:rsidRPr="004F38A7" w:rsidRDefault="009D1A0F">
      <w:pPr>
        <w:pStyle w:val="a3"/>
        <w:ind w:right="118"/>
      </w:pPr>
      <w:r w:rsidRPr="004F38A7">
        <w:t>педагог предлагает детям следующие строевые упражнения: построение в колонну по</w:t>
      </w:r>
      <w:r w:rsidRPr="004F38A7">
        <w:rPr>
          <w:spacing w:val="1"/>
        </w:rPr>
        <w:t xml:space="preserve"> </w:t>
      </w:r>
      <w:r w:rsidRPr="004F38A7">
        <w:t>одному, по два, по росту, врассыпную; размыкание и смыкание на вытянутые руки, равнение по</w:t>
      </w:r>
      <w:r w:rsidRPr="004F38A7">
        <w:rPr>
          <w:spacing w:val="1"/>
        </w:rPr>
        <w:t xml:space="preserve"> </w:t>
      </w:r>
      <w:r w:rsidRPr="004F38A7">
        <w:t>ориентирам и без; перестроение из колонны по одному в колонну по два в движении, со сменой</w:t>
      </w:r>
      <w:r w:rsidRPr="004F38A7">
        <w:rPr>
          <w:spacing w:val="1"/>
        </w:rPr>
        <w:t xml:space="preserve"> </w:t>
      </w:r>
      <w:r w:rsidRPr="004F38A7">
        <w:t>ведущего; из одной колонны или шеренги в звенья на месте и в движении; повороты направо,</w:t>
      </w:r>
      <w:r w:rsidRPr="004F38A7">
        <w:rPr>
          <w:spacing w:val="1"/>
        </w:rPr>
        <w:t xml:space="preserve"> </w:t>
      </w:r>
      <w:r w:rsidRPr="004F38A7">
        <w:t>налево,</w:t>
      </w:r>
      <w:r w:rsidRPr="004F38A7">
        <w:rPr>
          <w:spacing w:val="-2"/>
        </w:rPr>
        <w:t xml:space="preserve"> </w:t>
      </w:r>
      <w:r w:rsidRPr="004F38A7">
        <w:t>кругом</w:t>
      </w:r>
      <w:r w:rsidRPr="004F38A7">
        <w:rPr>
          <w:spacing w:val="-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месте</w:t>
      </w:r>
      <w:r w:rsidRPr="004F38A7">
        <w:rPr>
          <w:spacing w:val="-1"/>
        </w:rPr>
        <w:t xml:space="preserve"> </w:t>
      </w:r>
      <w:r w:rsidRPr="004F38A7">
        <w:t>переступанием</w:t>
      </w:r>
      <w:r w:rsidRPr="004F38A7">
        <w:rPr>
          <w:spacing w:val="-1"/>
        </w:rPr>
        <w:t xml:space="preserve"> </w:t>
      </w:r>
      <w:r w:rsidRPr="004F38A7">
        <w:t>и в</w:t>
      </w:r>
      <w:r w:rsidRPr="004F38A7">
        <w:rPr>
          <w:spacing w:val="-2"/>
        </w:rPr>
        <w:t xml:space="preserve"> </w:t>
      </w:r>
      <w:r w:rsidRPr="004F38A7">
        <w:t>движении.</w:t>
      </w:r>
    </w:p>
    <w:p w14:paraId="465C7C5A" w14:textId="77777777" w:rsidR="009D1A0F" w:rsidRPr="004F38A7" w:rsidRDefault="009D1A0F">
      <w:pPr>
        <w:pStyle w:val="a5"/>
        <w:numPr>
          <w:ilvl w:val="0"/>
          <w:numId w:val="83"/>
        </w:numPr>
        <w:tabs>
          <w:tab w:val="left" w:pos="1141"/>
        </w:tabs>
        <w:ind w:right="115" w:firstLine="707"/>
        <w:rPr>
          <w:sz w:val="24"/>
        </w:rPr>
      </w:pPr>
      <w:r w:rsidRPr="004F38A7">
        <w:rPr>
          <w:i/>
          <w:sz w:val="24"/>
        </w:rPr>
        <w:t>Подвижные игры: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педагог продолжает закреплять основные движения и 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психофизические качества в подвижных играх, поощряет желание выполнять роль водящего,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 пространственную ориентировку, самостоятельность и инициативность в организации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знакомых игр с небольшой группой сверстников; приучает к выполнению правил, поощряет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проявление целеустремленности, настойчивости, творческих способностей детей (придумывание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комбинирование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движений 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игре).</w:t>
      </w:r>
    </w:p>
    <w:p w14:paraId="651B5B90" w14:textId="77777777" w:rsidR="009D1A0F" w:rsidRPr="004F38A7" w:rsidRDefault="009D1A0F">
      <w:pPr>
        <w:pStyle w:val="a5"/>
        <w:numPr>
          <w:ilvl w:val="0"/>
          <w:numId w:val="83"/>
        </w:numPr>
        <w:tabs>
          <w:tab w:val="left" w:pos="1199"/>
        </w:tabs>
        <w:ind w:right="122" w:firstLine="707"/>
        <w:rPr>
          <w:sz w:val="24"/>
        </w:rPr>
      </w:pPr>
      <w:r w:rsidRPr="004F38A7">
        <w:rPr>
          <w:i/>
          <w:sz w:val="24"/>
        </w:rPr>
        <w:t>Спортивные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упражнения: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прогулке или во время физкультурных занятий на свежем воздухе. Катание на санках, лыжах,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велосипеде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может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быть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организовано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двигательной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зависимости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имеющихся условий,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также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региональных 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климатических особенностей.</w:t>
      </w:r>
    </w:p>
    <w:p w14:paraId="65949F77" w14:textId="77777777" w:rsidR="009D1A0F" w:rsidRPr="004F38A7" w:rsidRDefault="009D1A0F">
      <w:pPr>
        <w:pStyle w:val="a3"/>
        <w:ind w:right="123"/>
      </w:pPr>
      <w:r w:rsidRPr="004F38A7">
        <w:rPr>
          <w:i/>
        </w:rPr>
        <w:t xml:space="preserve">Катание на санках: </w:t>
      </w:r>
      <w:r w:rsidRPr="004F38A7">
        <w:t>подъем с санками на гору, скатывание с горки, торможение при</w:t>
      </w:r>
      <w:r w:rsidRPr="004F38A7">
        <w:rPr>
          <w:spacing w:val="1"/>
        </w:rPr>
        <w:t xml:space="preserve"> </w:t>
      </w:r>
      <w:r w:rsidRPr="004F38A7">
        <w:t>спуске,</w:t>
      </w:r>
      <w:r w:rsidRPr="004F38A7">
        <w:rPr>
          <w:spacing w:val="-1"/>
        </w:rPr>
        <w:t xml:space="preserve"> </w:t>
      </w:r>
      <w:r w:rsidRPr="004F38A7">
        <w:t>катание</w:t>
      </w:r>
      <w:r w:rsidRPr="004F38A7">
        <w:rPr>
          <w:spacing w:val="-1"/>
        </w:rPr>
        <w:t xml:space="preserve"> </w:t>
      </w:r>
      <w:r w:rsidRPr="004F38A7">
        <w:t>на</w:t>
      </w:r>
      <w:r w:rsidRPr="004F38A7">
        <w:rPr>
          <w:spacing w:val="-1"/>
        </w:rPr>
        <w:t xml:space="preserve"> </w:t>
      </w:r>
      <w:r w:rsidRPr="004F38A7">
        <w:t>санках</w:t>
      </w:r>
      <w:r w:rsidRPr="004F38A7">
        <w:rPr>
          <w:spacing w:val="2"/>
        </w:rPr>
        <w:t xml:space="preserve"> </w:t>
      </w:r>
      <w:r w:rsidRPr="004F38A7">
        <w:t>друг</w:t>
      </w:r>
      <w:r w:rsidRPr="004F38A7">
        <w:rPr>
          <w:spacing w:val="-1"/>
        </w:rPr>
        <w:t xml:space="preserve"> </w:t>
      </w:r>
      <w:r w:rsidRPr="004F38A7">
        <w:t>друга.</w:t>
      </w:r>
    </w:p>
    <w:p w14:paraId="11B6979D" w14:textId="77777777" w:rsidR="009D1A0F" w:rsidRPr="004F38A7" w:rsidRDefault="009D1A0F">
      <w:pPr>
        <w:spacing w:before="1"/>
        <w:ind w:left="116" w:right="120" w:firstLine="707"/>
        <w:jc w:val="both"/>
        <w:rPr>
          <w:sz w:val="24"/>
        </w:rPr>
      </w:pPr>
      <w:r w:rsidRPr="004F38A7">
        <w:rPr>
          <w:i/>
          <w:sz w:val="24"/>
        </w:rPr>
        <w:t xml:space="preserve">Катание на трехколесном и двухколесном велосипеде, самокате: </w:t>
      </w:r>
      <w:r w:rsidRPr="004F38A7">
        <w:rPr>
          <w:sz w:val="24"/>
        </w:rPr>
        <w:t>по прямой, по кругу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поворотами,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разной скоростью.</w:t>
      </w:r>
    </w:p>
    <w:p w14:paraId="24E30D6C" w14:textId="77777777" w:rsidR="009D1A0F" w:rsidRPr="004F38A7" w:rsidRDefault="009D1A0F">
      <w:pPr>
        <w:pStyle w:val="a3"/>
        <w:ind w:right="125"/>
      </w:pPr>
      <w:r w:rsidRPr="004F38A7">
        <w:rPr>
          <w:i/>
        </w:rPr>
        <w:t xml:space="preserve">Ходьба на лыжах: </w:t>
      </w:r>
      <w:r w:rsidRPr="004F38A7">
        <w:t>скользящим шагом, повороты на месте, подъем на гору «ступающим</w:t>
      </w:r>
      <w:r w:rsidRPr="004F38A7">
        <w:rPr>
          <w:spacing w:val="1"/>
        </w:rPr>
        <w:t xml:space="preserve"> </w:t>
      </w:r>
      <w:r w:rsidRPr="004F38A7">
        <w:t>шагом»</w:t>
      </w:r>
      <w:r w:rsidRPr="004F38A7">
        <w:rPr>
          <w:spacing w:val="-9"/>
        </w:rPr>
        <w:t xml:space="preserve"> </w:t>
      </w:r>
      <w:r w:rsidRPr="004F38A7">
        <w:t>и</w:t>
      </w:r>
      <w:r w:rsidRPr="004F38A7">
        <w:rPr>
          <w:spacing w:val="5"/>
        </w:rPr>
        <w:t xml:space="preserve"> </w:t>
      </w:r>
      <w:r w:rsidRPr="004F38A7">
        <w:t>«</w:t>
      </w:r>
      <w:proofErr w:type="spellStart"/>
      <w:r w:rsidRPr="004F38A7">
        <w:t>полуелочкой</w:t>
      </w:r>
      <w:proofErr w:type="spellEnd"/>
      <w:r w:rsidRPr="004F38A7">
        <w:t>».</w:t>
      </w:r>
    </w:p>
    <w:p w14:paraId="3586A23B" w14:textId="77777777" w:rsidR="009D1A0F" w:rsidRPr="004F38A7" w:rsidRDefault="009D1A0F">
      <w:pPr>
        <w:pStyle w:val="a3"/>
        <w:ind w:right="122"/>
      </w:pPr>
      <w:r w:rsidRPr="004F38A7">
        <w:rPr>
          <w:i/>
        </w:rPr>
        <w:t xml:space="preserve">Плавание: </w:t>
      </w:r>
      <w:r w:rsidRPr="004F38A7">
        <w:t>погружение в воду с головой, попеременные движения ног в воде, держась за</w:t>
      </w:r>
      <w:r w:rsidRPr="004F38A7">
        <w:rPr>
          <w:spacing w:val="1"/>
        </w:rPr>
        <w:t xml:space="preserve"> </w:t>
      </w:r>
      <w:r w:rsidRPr="004F38A7">
        <w:t>бортик, доску, палку, игры с предметами в воде, доставание их со дна, ходьба за предметом в</w:t>
      </w:r>
      <w:r w:rsidRPr="004F38A7">
        <w:rPr>
          <w:spacing w:val="1"/>
        </w:rPr>
        <w:t xml:space="preserve"> </w:t>
      </w:r>
      <w:r w:rsidRPr="004F38A7">
        <w:t>воде.</w:t>
      </w:r>
    </w:p>
    <w:p w14:paraId="090A7B8B" w14:textId="77777777" w:rsidR="009D1A0F" w:rsidRPr="004F38A7" w:rsidRDefault="009D1A0F">
      <w:pPr>
        <w:pStyle w:val="a5"/>
        <w:numPr>
          <w:ilvl w:val="0"/>
          <w:numId w:val="83"/>
        </w:numPr>
        <w:tabs>
          <w:tab w:val="left" w:pos="1533"/>
        </w:tabs>
        <w:ind w:right="119" w:firstLine="707"/>
        <w:rPr>
          <w:sz w:val="24"/>
        </w:rPr>
      </w:pPr>
      <w:r w:rsidRPr="004F38A7">
        <w:rPr>
          <w:i/>
          <w:sz w:val="24"/>
        </w:rPr>
        <w:t>Формирование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основ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здорового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образа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жизни: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proofErr w:type="spellStart"/>
      <w:r w:rsidRPr="004F38A7">
        <w:rPr>
          <w:sz w:val="24"/>
        </w:rPr>
        <w:t>уточняетпредставления</w:t>
      </w:r>
      <w:proofErr w:type="spellEnd"/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 о здоровье, факторах, положительно влияющих на него, правилах безопасного поведения 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двигательной деятельности (соблюдать очередность при занятиях с оборудованием, не толкать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товарища, бегать в колонне, не обгоняя друг друга и другое), способствует пониманию детьми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необходимости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занятий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физической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культурой,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важности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правильного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питания,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соблюдения</w:t>
      </w:r>
    </w:p>
    <w:p w14:paraId="72322942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0965B7CD" w14:textId="77777777" w:rsidR="009D1A0F" w:rsidRPr="004F38A7" w:rsidRDefault="009D1A0F">
      <w:pPr>
        <w:pStyle w:val="a3"/>
        <w:spacing w:before="76" w:line="237" w:lineRule="auto"/>
        <w:ind w:right="118" w:firstLine="0"/>
      </w:pPr>
      <w:r w:rsidRPr="004F38A7">
        <w:lastRenderedPageBreak/>
        <w:t>гигиены,</w:t>
      </w:r>
      <w:r w:rsidRPr="004F38A7">
        <w:rPr>
          <w:spacing w:val="1"/>
        </w:rPr>
        <w:t xml:space="preserve"> </w:t>
      </w:r>
      <w:r w:rsidRPr="004F38A7">
        <w:t>закаливания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сохранения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укрепления</w:t>
      </w:r>
      <w:r w:rsidRPr="004F38A7">
        <w:rPr>
          <w:spacing w:val="1"/>
        </w:rPr>
        <w:t xml:space="preserve"> </w:t>
      </w:r>
      <w:r w:rsidRPr="004F38A7">
        <w:t>здоровья.</w:t>
      </w:r>
      <w:r w:rsidRPr="004F38A7">
        <w:rPr>
          <w:spacing w:val="1"/>
        </w:rPr>
        <w:t xml:space="preserve"> </w:t>
      </w:r>
      <w:r w:rsidRPr="004F38A7">
        <w:t>Формирует</w:t>
      </w:r>
      <w:r w:rsidRPr="004F38A7">
        <w:rPr>
          <w:spacing w:val="1"/>
        </w:rPr>
        <w:t xml:space="preserve"> </w:t>
      </w:r>
      <w:r w:rsidRPr="004F38A7">
        <w:t>первичные</w:t>
      </w:r>
      <w:r w:rsidRPr="004F38A7">
        <w:rPr>
          <w:spacing w:val="1"/>
        </w:rPr>
        <w:t xml:space="preserve"> </w:t>
      </w:r>
      <w:r w:rsidRPr="004F38A7">
        <w:t>представления</w:t>
      </w:r>
      <w:r w:rsidRPr="004F38A7">
        <w:rPr>
          <w:spacing w:val="-1"/>
        </w:rPr>
        <w:t xml:space="preserve"> </w:t>
      </w:r>
      <w:r w:rsidRPr="004F38A7">
        <w:t>об отдельных</w:t>
      </w:r>
      <w:r w:rsidRPr="004F38A7">
        <w:rPr>
          <w:spacing w:val="2"/>
        </w:rPr>
        <w:t xml:space="preserve"> </w:t>
      </w:r>
      <w:r w:rsidRPr="004F38A7">
        <w:t>видах</w:t>
      </w:r>
      <w:r w:rsidRPr="004F38A7">
        <w:rPr>
          <w:spacing w:val="2"/>
        </w:rPr>
        <w:t xml:space="preserve"> </w:t>
      </w:r>
      <w:r w:rsidRPr="004F38A7">
        <w:t>спорта.</w:t>
      </w:r>
    </w:p>
    <w:p w14:paraId="1E48D977" w14:textId="77777777" w:rsidR="009D1A0F" w:rsidRPr="004F38A7" w:rsidRDefault="009D1A0F">
      <w:pPr>
        <w:pStyle w:val="a5"/>
        <w:numPr>
          <w:ilvl w:val="0"/>
          <w:numId w:val="83"/>
        </w:numPr>
        <w:tabs>
          <w:tab w:val="left" w:pos="1533"/>
        </w:tabs>
        <w:spacing w:before="1"/>
        <w:ind w:left="1532" w:hanging="709"/>
        <w:rPr>
          <w:i/>
          <w:sz w:val="24"/>
        </w:rPr>
      </w:pPr>
      <w:r w:rsidRPr="004F38A7">
        <w:rPr>
          <w:i/>
          <w:sz w:val="24"/>
        </w:rPr>
        <w:t>Активный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отдых</w:t>
      </w:r>
    </w:p>
    <w:p w14:paraId="6BCB613A" w14:textId="77777777" w:rsidR="009D1A0F" w:rsidRPr="004F38A7" w:rsidRDefault="009D1A0F">
      <w:pPr>
        <w:pStyle w:val="a3"/>
        <w:spacing w:before="1"/>
        <w:ind w:right="116"/>
      </w:pPr>
      <w:r w:rsidRPr="004F38A7">
        <w:t>Физкультурные праздники и досуги: педагог привлекает детей данной возрастной группы</w:t>
      </w:r>
      <w:r w:rsidRPr="004F38A7">
        <w:rPr>
          <w:spacing w:val="1"/>
        </w:rPr>
        <w:t xml:space="preserve"> </w:t>
      </w:r>
      <w:r w:rsidRPr="004F38A7">
        <w:t>к участию в праздниках детей старшего дошкольного возраста в качестве зрителей. Праздники</w:t>
      </w:r>
      <w:r w:rsidRPr="004F38A7">
        <w:rPr>
          <w:spacing w:val="1"/>
        </w:rPr>
        <w:t xml:space="preserve"> </w:t>
      </w:r>
      <w:r w:rsidRPr="004F38A7">
        <w:t>проводятся</w:t>
      </w:r>
      <w:r w:rsidRPr="004F38A7">
        <w:rPr>
          <w:spacing w:val="-1"/>
        </w:rPr>
        <w:t xml:space="preserve"> </w:t>
      </w:r>
      <w:r w:rsidRPr="004F38A7">
        <w:t>2 раза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год,</w:t>
      </w:r>
      <w:r w:rsidRPr="004F38A7">
        <w:rPr>
          <w:spacing w:val="-1"/>
        </w:rPr>
        <w:t xml:space="preserve"> </w:t>
      </w:r>
      <w:r w:rsidRPr="004F38A7">
        <w:t>продолжительностью</w:t>
      </w:r>
      <w:r w:rsidRPr="004F38A7">
        <w:rPr>
          <w:spacing w:val="-3"/>
        </w:rPr>
        <w:t xml:space="preserve"> </w:t>
      </w:r>
      <w:r w:rsidRPr="004F38A7">
        <w:t>не</w:t>
      </w:r>
      <w:r w:rsidRPr="004F38A7">
        <w:rPr>
          <w:spacing w:val="-1"/>
        </w:rPr>
        <w:t xml:space="preserve"> </w:t>
      </w:r>
      <w:r w:rsidRPr="004F38A7">
        <w:t>более</w:t>
      </w:r>
      <w:r w:rsidRPr="004F38A7">
        <w:rPr>
          <w:spacing w:val="-2"/>
        </w:rPr>
        <w:t xml:space="preserve"> </w:t>
      </w:r>
      <w:r w:rsidRPr="004F38A7">
        <w:t>1</w:t>
      </w:r>
      <w:r w:rsidRPr="004F38A7">
        <w:rPr>
          <w:spacing w:val="3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1,5 часов.</w:t>
      </w:r>
    </w:p>
    <w:p w14:paraId="745DD458" w14:textId="77777777" w:rsidR="009D1A0F" w:rsidRPr="004F38A7" w:rsidRDefault="009D1A0F">
      <w:pPr>
        <w:pStyle w:val="a3"/>
        <w:ind w:right="122"/>
      </w:pPr>
      <w:r w:rsidRPr="004F38A7">
        <w:t>Досуг организуется</w:t>
      </w:r>
      <w:r w:rsidRPr="004F38A7">
        <w:rPr>
          <w:spacing w:val="1"/>
        </w:rPr>
        <w:t xml:space="preserve"> </w:t>
      </w:r>
      <w:r w:rsidRPr="004F38A7">
        <w:t>1</w:t>
      </w:r>
      <w:r w:rsidRPr="004F38A7">
        <w:rPr>
          <w:spacing w:val="1"/>
        </w:rPr>
        <w:t xml:space="preserve"> </w:t>
      </w:r>
      <w:r w:rsidRPr="004F38A7">
        <w:t>- 2 раза</w:t>
      </w:r>
      <w:r w:rsidRPr="004F38A7">
        <w:rPr>
          <w:spacing w:val="1"/>
        </w:rPr>
        <w:t xml:space="preserve"> </w:t>
      </w:r>
      <w:r w:rsidRPr="004F38A7">
        <w:t>в месяц</w:t>
      </w:r>
      <w:r w:rsidRPr="004F38A7">
        <w:rPr>
          <w:spacing w:val="1"/>
        </w:rPr>
        <w:t xml:space="preserve"> </w:t>
      </w:r>
      <w:r w:rsidRPr="004F38A7">
        <w:t>во</w:t>
      </w:r>
      <w:r w:rsidRPr="004F38A7">
        <w:rPr>
          <w:spacing w:val="1"/>
        </w:rPr>
        <w:t xml:space="preserve"> </w:t>
      </w:r>
      <w:r w:rsidRPr="004F38A7">
        <w:t>второй</w:t>
      </w:r>
      <w:r w:rsidRPr="004F38A7">
        <w:rPr>
          <w:spacing w:val="60"/>
        </w:rPr>
        <w:t xml:space="preserve"> </w:t>
      </w:r>
      <w:r w:rsidRPr="004F38A7">
        <w:t>половине дня преимущественно на</w:t>
      </w:r>
      <w:r w:rsidRPr="004F38A7">
        <w:rPr>
          <w:spacing w:val="1"/>
        </w:rPr>
        <w:t xml:space="preserve"> </w:t>
      </w:r>
      <w:r w:rsidRPr="004F38A7">
        <w:t>свежем воздухе, продолжительностью 20 - 25 минут. Содержание составляют: подвижные игры,</w:t>
      </w:r>
      <w:r w:rsidRPr="004F38A7">
        <w:rPr>
          <w:spacing w:val="1"/>
        </w:rPr>
        <w:t xml:space="preserve"> </w:t>
      </w:r>
      <w:r w:rsidRPr="004F38A7">
        <w:t>игры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элементами</w:t>
      </w:r>
      <w:r w:rsidRPr="004F38A7">
        <w:rPr>
          <w:spacing w:val="1"/>
        </w:rPr>
        <w:t xml:space="preserve"> </w:t>
      </w:r>
      <w:r w:rsidRPr="004F38A7">
        <w:t>соревнования,</w:t>
      </w:r>
      <w:r w:rsidRPr="004F38A7">
        <w:rPr>
          <w:spacing w:val="1"/>
        </w:rPr>
        <w:t xml:space="preserve"> </w:t>
      </w:r>
      <w:r w:rsidRPr="004F38A7">
        <w:t>аттракционы,</w:t>
      </w:r>
      <w:r w:rsidRPr="004F38A7">
        <w:rPr>
          <w:spacing w:val="1"/>
        </w:rPr>
        <w:t xml:space="preserve"> </w:t>
      </w:r>
      <w:proofErr w:type="spellStart"/>
      <w:r w:rsidRPr="004F38A7">
        <w:t>музыкальноритмические</w:t>
      </w:r>
      <w:proofErr w:type="spellEnd"/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танцевальные</w:t>
      </w:r>
      <w:r w:rsidRPr="004F38A7">
        <w:rPr>
          <w:spacing w:val="1"/>
        </w:rPr>
        <w:t xml:space="preserve"> </w:t>
      </w:r>
      <w:r w:rsidRPr="004F38A7">
        <w:t>упражнения.</w:t>
      </w:r>
    </w:p>
    <w:p w14:paraId="4EA831EC" w14:textId="77777777" w:rsidR="009D1A0F" w:rsidRPr="004F38A7" w:rsidRDefault="009D1A0F">
      <w:pPr>
        <w:pStyle w:val="a3"/>
        <w:ind w:right="121"/>
      </w:pPr>
      <w:r w:rsidRPr="004F38A7">
        <w:t>Досуги и праздники могут быть направлены на решение задач приобщения к здоровому</w:t>
      </w:r>
      <w:r w:rsidRPr="004F38A7">
        <w:rPr>
          <w:spacing w:val="1"/>
        </w:rPr>
        <w:t xml:space="preserve"> </w:t>
      </w:r>
      <w:r w:rsidRPr="004F38A7">
        <w:t>образу</w:t>
      </w:r>
      <w:r w:rsidRPr="004F38A7">
        <w:rPr>
          <w:spacing w:val="1"/>
        </w:rPr>
        <w:t xml:space="preserve"> </w:t>
      </w:r>
      <w:r w:rsidRPr="004F38A7">
        <w:t>жизни,</w:t>
      </w:r>
      <w:r w:rsidRPr="004F38A7">
        <w:rPr>
          <w:spacing w:val="1"/>
        </w:rPr>
        <w:t xml:space="preserve"> </w:t>
      </w:r>
      <w:r w:rsidRPr="004F38A7">
        <w:t>иметь</w:t>
      </w:r>
      <w:r w:rsidRPr="004F38A7">
        <w:rPr>
          <w:spacing w:val="1"/>
        </w:rPr>
        <w:t xml:space="preserve"> </w:t>
      </w:r>
      <w:r w:rsidRPr="004F38A7">
        <w:t>социально-значимую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патриотическую</w:t>
      </w:r>
      <w:r w:rsidRPr="004F38A7">
        <w:rPr>
          <w:spacing w:val="1"/>
        </w:rPr>
        <w:t xml:space="preserve"> </w:t>
      </w:r>
      <w:r w:rsidRPr="004F38A7">
        <w:t>тематику,</w:t>
      </w:r>
      <w:r w:rsidRPr="004F38A7">
        <w:rPr>
          <w:spacing w:val="1"/>
        </w:rPr>
        <w:t xml:space="preserve"> </w:t>
      </w:r>
      <w:r w:rsidRPr="004F38A7">
        <w:t>посвящаться</w:t>
      </w:r>
      <w:r w:rsidRPr="004F38A7">
        <w:rPr>
          <w:spacing w:val="-57"/>
        </w:rPr>
        <w:t xml:space="preserve"> </w:t>
      </w:r>
      <w:r w:rsidRPr="004F38A7">
        <w:t>государственным</w:t>
      </w:r>
      <w:r w:rsidRPr="004F38A7">
        <w:rPr>
          <w:spacing w:val="-3"/>
        </w:rPr>
        <w:t xml:space="preserve"> </w:t>
      </w:r>
      <w:r w:rsidRPr="004F38A7">
        <w:t>праздникам,</w:t>
      </w:r>
      <w:r w:rsidRPr="004F38A7">
        <w:rPr>
          <w:spacing w:val="-1"/>
        </w:rPr>
        <w:t xml:space="preserve"> </w:t>
      </w:r>
      <w:r w:rsidRPr="004F38A7">
        <w:t>включать</w:t>
      </w:r>
      <w:r w:rsidRPr="004F38A7">
        <w:rPr>
          <w:spacing w:val="-2"/>
        </w:rPr>
        <w:t xml:space="preserve"> </w:t>
      </w:r>
      <w:r w:rsidRPr="004F38A7">
        <w:t>подвижные</w:t>
      </w:r>
      <w:r w:rsidRPr="004F38A7">
        <w:rPr>
          <w:spacing w:val="-3"/>
        </w:rPr>
        <w:t xml:space="preserve"> </w:t>
      </w:r>
      <w:r w:rsidRPr="004F38A7">
        <w:t>игры</w:t>
      </w:r>
      <w:r w:rsidRPr="004F38A7">
        <w:rPr>
          <w:spacing w:val="-2"/>
        </w:rPr>
        <w:t xml:space="preserve"> </w:t>
      </w:r>
      <w:r w:rsidRPr="004F38A7">
        <w:t>народов</w:t>
      </w:r>
      <w:r w:rsidRPr="004F38A7">
        <w:rPr>
          <w:spacing w:val="-1"/>
        </w:rPr>
        <w:t xml:space="preserve"> </w:t>
      </w:r>
      <w:r w:rsidRPr="004F38A7">
        <w:t>России.</w:t>
      </w:r>
    </w:p>
    <w:p w14:paraId="2590119D" w14:textId="77777777" w:rsidR="009D1A0F" w:rsidRPr="004F38A7" w:rsidRDefault="009D1A0F">
      <w:pPr>
        <w:pStyle w:val="a3"/>
        <w:ind w:right="118"/>
      </w:pPr>
      <w:r w:rsidRPr="004F38A7">
        <w:t>Дни</w:t>
      </w:r>
      <w:r w:rsidRPr="004F38A7">
        <w:rPr>
          <w:spacing w:val="1"/>
        </w:rPr>
        <w:t xml:space="preserve"> </w:t>
      </w:r>
      <w:r w:rsidRPr="004F38A7">
        <w:t>здоровья проводятся</w:t>
      </w:r>
      <w:r w:rsidRPr="004F38A7">
        <w:rPr>
          <w:spacing w:val="1"/>
        </w:rPr>
        <w:t xml:space="preserve"> </w:t>
      </w:r>
      <w:r w:rsidRPr="004F38A7">
        <w:t>1</w:t>
      </w:r>
      <w:r w:rsidRPr="004F38A7">
        <w:rPr>
          <w:spacing w:val="1"/>
        </w:rPr>
        <w:t xml:space="preserve"> </w:t>
      </w:r>
      <w:r w:rsidRPr="004F38A7">
        <w:t>раз</w:t>
      </w:r>
      <w:r w:rsidRPr="004F38A7">
        <w:rPr>
          <w:spacing w:val="1"/>
        </w:rPr>
        <w:t xml:space="preserve"> </w:t>
      </w:r>
      <w:r w:rsidRPr="004F38A7">
        <w:t>в три</w:t>
      </w:r>
      <w:r w:rsidRPr="004F38A7">
        <w:rPr>
          <w:spacing w:val="1"/>
        </w:rPr>
        <w:t xml:space="preserve"> </w:t>
      </w:r>
      <w:r w:rsidRPr="004F38A7">
        <w:t>месяца.</w:t>
      </w:r>
      <w:r w:rsidRPr="004F38A7">
        <w:rPr>
          <w:spacing w:val="1"/>
        </w:rPr>
        <w:t xml:space="preserve"> </w:t>
      </w:r>
      <w:r w:rsidRPr="004F38A7">
        <w:t>В этот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проводятся физкультурно-</w:t>
      </w:r>
      <w:r w:rsidRPr="004F38A7">
        <w:rPr>
          <w:spacing w:val="1"/>
        </w:rPr>
        <w:t xml:space="preserve"> </w:t>
      </w:r>
      <w:r w:rsidRPr="004F38A7">
        <w:t>оздоровительные</w:t>
      </w:r>
      <w:r w:rsidRPr="004F38A7">
        <w:rPr>
          <w:spacing w:val="-3"/>
        </w:rPr>
        <w:t xml:space="preserve"> </w:t>
      </w:r>
      <w:r w:rsidRPr="004F38A7">
        <w:t>мероприятия, прогулки,</w:t>
      </w:r>
      <w:r w:rsidRPr="004F38A7">
        <w:rPr>
          <w:spacing w:val="-1"/>
        </w:rPr>
        <w:t xml:space="preserve"> </w:t>
      </w:r>
      <w:r w:rsidRPr="004F38A7">
        <w:t>игры на</w:t>
      </w:r>
      <w:r w:rsidRPr="004F38A7">
        <w:rPr>
          <w:spacing w:val="-2"/>
        </w:rPr>
        <w:t xml:space="preserve"> </w:t>
      </w:r>
      <w:r w:rsidRPr="004F38A7">
        <w:t>свежем</w:t>
      </w:r>
      <w:r w:rsidRPr="004F38A7">
        <w:rPr>
          <w:spacing w:val="-1"/>
        </w:rPr>
        <w:t xml:space="preserve"> </w:t>
      </w:r>
      <w:r w:rsidRPr="004F38A7">
        <w:t>воздухе.</w:t>
      </w:r>
    </w:p>
    <w:p w14:paraId="23007693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63D1A444" w14:textId="77777777" w:rsidR="009D1A0F" w:rsidRPr="004F38A7" w:rsidRDefault="009D1A0F">
      <w:pPr>
        <w:pStyle w:val="2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5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6</w:t>
      </w:r>
      <w:r w:rsidRPr="004F38A7">
        <w:rPr>
          <w:spacing w:val="-1"/>
        </w:rPr>
        <w:t xml:space="preserve"> </w:t>
      </w:r>
      <w:r w:rsidRPr="004F38A7">
        <w:t>лет</w:t>
      </w:r>
    </w:p>
    <w:p w14:paraId="7C97ADC0" w14:textId="77777777" w:rsidR="009D1A0F" w:rsidRPr="004F38A7" w:rsidRDefault="009D1A0F">
      <w:pPr>
        <w:spacing w:line="274" w:lineRule="exact"/>
        <w:ind w:left="824"/>
        <w:jc w:val="both"/>
        <w:rPr>
          <w:sz w:val="24"/>
        </w:rPr>
      </w:pPr>
      <w:r w:rsidRPr="004F38A7">
        <w:rPr>
          <w:i/>
          <w:sz w:val="24"/>
        </w:rPr>
        <w:t>Основные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задачи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области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физического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развития:</w:t>
      </w:r>
    </w:p>
    <w:p w14:paraId="61F191EA" w14:textId="77777777" w:rsidR="009D1A0F" w:rsidRPr="004F38A7" w:rsidRDefault="009D1A0F">
      <w:pPr>
        <w:pStyle w:val="a5"/>
        <w:numPr>
          <w:ilvl w:val="0"/>
          <w:numId w:val="80"/>
        </w:numPr>
        <w:tabs>
          <w:tab w:val="left" w:pos="683"/>
        </w:tabs>
        <w:spacing w:before="2"/>
        <w:ind w:left="682" w:right="114" w:hanging="567"/>
        <w:rPr>
          <w:sz w:val="24"/>
        </w:rPr>
      </w:pPr>
      <w:r w:rsidRPr="004F38A7">
        <w:rPr>
          <w:sz w:val="24"/>
        </w:rPr>
        <w:t>обогащать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двигательный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опыт,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оптимальной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двигательной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осознанно,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технично,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точно,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выполнять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гимнастики,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осваивать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элементы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спортивных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элементарные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туристские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навыки;</w:t>
      </w:r>
    </w:p>
    <w:p w14:paraId="0B779EE5" w14:textId="77777777" w:rsidR="009D1A0F" w:rsidRPr="004F38A7" w:rsidRDefault="009D1A0F">
      <w:pPr>
        <w:pStyle w:val="a5"/>
        <w:numPr>
          <w:ilvl w:val="0"/>
          <w:numId w:val="80"/>
        </w:numPr>
        <w:tabs>
          <w:tab w:val="left" w:pos="683"/>
        </w:tabs>
        <w:ind w:left="682" w:right="121" w:hanging="567"/>
        <w:rPr>
          <w:sz w:val="24"/>
        </w:rPr>
      </w:pPr>
      <w:r w:rsidRPr="004F38A7">
        <w:rPr>
          <w:sz w:val="24"/>
        </w:rPr>
        <w:t>—развивать психофизические качества, координацию, мелкую моторику ориентировку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пространстве,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равновесие,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точность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меткость,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самоконтроль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самостоятельность, проявлять творчество при выполнении движений и в подвижных играх,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соблюдать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правила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подвижной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игре,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взаимодействовать 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команде;</w:t>
      </w:r>
    </w:p>
    <w:p w14:paraId="0717655A" w14:textId="77777777" w:rsidR="009D1A0F" w:rsidRPr="004F38A7" w:rsidRDefault="009D1A0F">
      <w:pPr>
        <w:pStyle w:val="a5"/>
        <w:numPr>
          <w:ilvl w:val="0"/>
          <w:numId w:val="80"/>
        </w:numPr>
        <w:tabs>
          <w:tab w:val="left" w:pos="683"/>
        </w:tabs>
        <w:spacing w:before="3" w:line="237" w:lineRule="auto"/>
        <w:ind w:left="682" w:right="119" w:hanging="567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патриотические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нравственно-волевые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подвижных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играх, формах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активного отдыха;</w:t>
      </w:r>
    </w:p>
    <w:p w14:paraId="2797DCFA" w14:textId="77777777" w:rsidR="009D1A0F" w:rsidRPr="004F38A7" w:rsidRDefault="009D1A0F">
      <w:pPr>
        <w:pStyle w:val="a5"/>
        <w:numPr>
          <w:ilvl w:val="0"/>
          <w:numId w:val="80"/>
        </w:numPr>
        <w:tabs>
          <w:tab w:val="left" w:pos="683"/>
        </w:tabs>
        <w:spacing w:before="5" w:line="237" w:lineRule="auto"/>
        <w:ind w:left="682" w:right="120" w:hanging="567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 видах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спорта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достижениях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российских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спортсменов;</w:t>
      </w:r>
    </w:p>
    <w:p w14:paraId="08052DE7" w14:textId="77777777" w:rsidR="009D1A0F" w:rsidRPr="004F38A7" w:rsidRDefault="009D1A0F">
      <w:pPr>
        <w:pStyle w:val="a5"/>
        <w:numPr>
          <w:ilvl w:val="0"/>
          <w:numId w:val="80"/>
        </w:numPr>
        <w:tabs>
          <w:tab w:val="left" w:pos="683"/>
        </w:tabs>
        <w:spacing w:before="4" w:line="237" w:lineRule="auto"/>
        <w:ind w:left="682" w:right="113" w:hanging="567"/>
        <w:rPr>
          <w:sz w:val="24"/>
        </w:rPr>
      </w:pPr>
      <w:r w:rsidRPr="004F38A7">
        <w:rPr>
          <w:sz w:val="24"/>
        </w:rPr>
        <w:t>укреплять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осанку,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укреплять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опорно-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двигательный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аппарат,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повышать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иммунитет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средствами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физического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воспитания;</w:t>
      </w:r>
    </w:p>
    <w:p w14:paraId="49BEAA8B" w14:textId="77777777" w:rsidR="009D1A0F" w:rsidRPr="004F38A7" w:rsidRDefault="009D1A0F">
      <w:pPr>
        <w:pStyle w:val="a5"/>
        <w:numPr>
          <w:ilvl w:val="0"/>
          <w:numId w:val="80"/>
        </w:numPr>
        <w:tabs>
          <w:tab w:val="left" w:pos="683"/>
        </w:tabs>
        <w:spacing w:before="5" w:line="237" w:lineRule="auto"/>
        <w:ind w:left="682" w:right="123" w:hanging="567"/>
        <w:rPr>
          <w:sz w:val="24"/>
        </w:rPr>
      </w:pPr>
      <w:r w:rsidRPr="004F38A7">
        <w:rPr>
          <w:sz w:val="24"/>
        </w:rPr>
        <w:t>расширять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факторах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влияющих,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оздоровительном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воздействии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туризме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отдыха;</w:t>
      </w:r>
    </w:p>
    <w:p w14:paraId="32A1761B" w14:textId="77777777" w:rsidR="009D1A0F" w:rsidRPr="004F38A7" w:rsidRDefault="009D1A0F">
      <w:pPr>
        <w:pStyle w:val="a5"/>
        <w:numPr>
          <w:ilvl w:val="0"/>
          <w:numId w:val="80"/>
        </w:numPr>
        <w:tabs>
          <w:tab w:val="left" w:pos="683"/>
        </w:tabs>
        <w:spacing w:before="7" w:line="237" w:lineRule="auto"/>
        <w:ind w:left="682" w:right="123" w:hanging="567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бережное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заботливое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окружающих,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осознанно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соблюдать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безопасности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двигательной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время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туристских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прогулок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экскурсий.</w:t>
      </w:r>
    </w:p>
    <w:p w14:paraId="773CBAF4" w14:textId="77777777" w:rsidR="009D1A0F" w:rsidRPr="004F38A7" w:rsidRDefault="009D1A0F">
      <w:pPr>
        <w:pStyle w:val="a3"/>
        <w:spacing w:before="3"/>
        <w:ind w:left="0" w:firstLine="0"/>
        <w:jc w:val="left"/>
      </w:pPr>
    </w:p>
    <w:p w14:paraId="6FDD17FA" w14:textId="77777777" w:rsidR="009D1A0F" w:rsidRPr="004F38A7" w:rsidRDefault="009D1A0F">
      <w:pPr>
        <w:ind w:left="824"/>
        <w:rPr>
          <w:i/>
          <w:sz w:val="24"/>
        </w:rPr>
      </w:pPr>
      <w:r w:rsidRPr="004F38A7">
        <w:rPr>
          <w:i/>
          <w:sz w:val="24"/>
          <w:u w:val="single"/>
        </w:rPr>
        <w:t>Содержание</w:t>
      </w:r>
      <w:r w:rsidRPr="004F38A7">
        <w:rPr>
          <w:i/>
          <w:spacing w:val="-6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образовательной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деятельности</w:t>
      </w:r>
    </w:p>
    <w:p w14:paraId="0FEDBD0C" w14:textId="77777777" w:rsidR="009D1A0F" w:rsidRPr="004F38A7" w:rsidRDefault="009D1A0F">
      <w:pPr>
        <w:pStyle w:val="a3"/>
        <w:ind w:right="114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совершенствует</w:t>
      </w:r>
      <w:r w:rsidRPr="004F38A7">
        <w:rPr>
          <w:spacing w:val="1"/>
        </w:rPr>
        <w:t xml:space="preserve"> </w:t>
      </w:r>
      <w:r w:rsidRPr="004F38A7">
        <w:t>двигательные</w:t>
      </w:r>
      <w:r w:rsidRPr="004F38A7">
        <w:rPr>
          <w:spacing w:val="1"/>
        </w:rPr>
        <w:t xml:space="preserve"> </w:t>
      </w:r>
      <w:r w:rsidRPr="004F38A7">
        <w:t>умения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навыки,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психофизические</w:t>
      </w:r>
      <w:r w:rsidRPr="004F38A7">
        <w:rPr>
          <w:spacing w:val="1"/>
        </w:rPr>
        <w:t xml:space="preserve"> </w:t>
      </w:r>
      <w:r w:rsidRPr="004F38A7">
        <w:t>качества,</w:t>
      </w:r>
      <w:r w:rsidRPr="004F38A7">
        <w:rPr>
          <w:spacing w:val="1"/>
        </w:rPr>
        <w:t xml:space="preserve"> </w:t>
      </w:r>
      <w:r w:rsidRPr="004F38A7">
        <w:t>обогащает двигательный опыт детей разнообразными физическими</w:t>
      </w:r>
      <w:r w:rsidRPr="004F38A7">
        <w:rPr>
          <w:spacing w:val="1"/>
        </w:rPr>
        <w:t xml:space="preserve"> </w:t>
      </w:r>
      <w:r w:rsidRPr="004F38A7">
        <w:t>упражнениями,</w:t>
      </w:r>
      <w:r w:rsidRPr="004F38A7">
        <w:rPr>
          <w:spacing w:val="1"/>
        </w:rPr>
        <w:t xml:space="preserve"> </w:t>
      </w:r>
      <w:r w:rsidRPr="004F38A7">
        <w:t>поддерживает детскую инициативу. Закрепляет умение осуществлять самоконтроль и оценку</w:t>
      </w:r>
      <w:r w:rsidRPr="004F38A7">
        <w:rPr>
          <w:spacing w:val="1"/>
        </w:rPr>
        <w:t xml:space="preserve"> </w:t>
      </w:r>
      <w:r w:rsidRPr="004F38A7">
        <w:t>качества выполнения упражнений другими детьми; создает</w:t>
      </w:r>
      <w:r w:rsidRPr="004F38A7">
        <w:rPr>
          <w:spacing w:val="1"/>
        </w:rPr>
        <w:t xml:space="preserve"> </w:t>
      </w:r>
      <w:r w:rsidRPr="004F38A7">
        <w:t>условия для освоения элементов</w:t>
      </w:r>
      <w:r w:rsidRPr="004F38A7">
        <w:rPr>
          <w:spacing w:val="1"/>
        </w:rPr>
        <w:t xml:space="preserve"> </w:t>
      </w:r>
      <w:r w:rsidRPr="004F38A7">
        <w:t>спортивных игр, использует игры-эстафеты; поощряет осознанное выполнение упражнений и</w:t>
      </w:r>
      <w:r w:rsidRPr="004F38A7">
        <w:rPr>
          <w:spacing w:val="1"/>
        </w:rPr>
        <w:t xml:space="preserve"> </w:t>
      </w:r>
      <w:r w:rsidRPr="004F38A7">
        <w:t>соблюдение</w:t>
      </w:r>
      <w:r w:rsidRPr="004F38A7">
        <w:rPr>
          <w:spacing w:val="1"/>
        </w:rPr>
        <w:t xml:space="preserve"> </w:t>
      </w:r>
      <w:r w:rsidRPr="004F38A7">
        <w:t>правил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подвижных</w:t>
      </w:r>
      <w:r w:rsidRPr="004F38A7">
        <w:rPr>
          <w:spacing w:val="1"/>
        </w:rPr>
        <w:t xml:space="preserve"> </w:t>
      </w:r>
      <w:r w:rsidRPr="004F38A7">
        <w:t>играх;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предложенные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варианты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усложнения; поощряет проявление нравственно-волевых качеств, дружеских взаимоотношения</w:t>
      </w:r>
      <w:r w:rsidRPr="004F38A7">
        <w:rPr>
          <w:spacing w:val="1"/>
        </w:rPr>
        <w:t xml:space="preserve"> </w:t>
      </w:r>
      <w:r w:rsidRPr="004F38A7">
        <w:t>со</w:t>
      </w:r>
      <w:r w:rsidRPr="004F38A7">
        <w:rPr>
          <w:spacing w:val="-1"/>
        </w:rPr>
        <w:t xml:space="preserve"> </w:t>
      </w:r>
      <w:r w:rsidRPr="004F38A7">
        <w:t>сверстниками.</w:t>
      </w:r>
    </w:p>
    <w:p w14:paraId="2E7A2624" w14:textId="77777777" w:rsidR="009D1A0F" w:rsidRPr="004F38A7" w:rsidRDefault="009D1A0F">
      <w:pPr>
        <w:pStyle w:val="a3"/>
        <w:spacing w:before="1"/>
        <w:ind w:right="117"/>
      </w:pPr>
      <w:r w:rsidRPr="004F38A7">
        <w:t>Педагог уточняет, расширяет и закрепляет представления о здоровье и здоровом образ</w:t>
      </w:r>
      <w:r w:rsidRPr="004F38A7">
        <w:rPr>
          <w:spacing w:val="1"/>
        </w:rPr>
        <w:t xml:space="preserve"> </w:t>
      </w:r>
      <w:r w:rsidRPr="004F38A7">
        <w:t>жизни, начинает формировать элементарные представления о разных формах активного отдыха,</w:t>
      </w:r>
      <w:r w:rsidRPr="004F38A7">
        <w:rPr>
          <w:spacing w:val="1"/>
        </w:rPr>
        <w:t xml:space="preserve"> </w:t>
      </w:r>
      <w:r w:rsidRPr="004F38A7">
        <w:t>включая</w:t>
      </w:r>
      <w:r w:rsidRPr="004F38A7">
        <w:rPr>
          <w:spacing w:val="32"/>
        </w:rPr>
        <w:t xml:space="preserve"> </w:t>
      </w:r>
      <w:r w:rsidRPr="004F38A7">
        <w:t>туризм,</w:t>
      </w:r>
      <w:r w:rsidRPr="004F38A7">
        <w:rPr>
          <w:spacing w:val="33"/>
        </w:rPr>
        <w:t xml:space="preserve"> </w:t>
      </w:r>
      <w:r w:rsidRPr="004F38A7">
        <w:t>способствует</w:t>
      </w:r>
      <w:r w:rsidRPr="004F38A7">
        <w:rPr>
          <w:spacing w:val="33"/>
        </w:rPr>
        <w:t xml:space="preserve"> </w:t>
      </w:r>
      <w:r w:rsidRPr="004F38A7">
        <w:t>формированию</w:t>
      </w:r>
      <w:r w:rsidRPr="004F38A7">
        <w:rPr>
          <w:spacing w:val="32"/>
        </w:rPr>
        <w:t xml:space="preserve"> </w:t>
      </w:r>
      <w:r w:rsidRPr="004F38A7">
        <w:t>навыков</w:t>
      </w:r>
      <w:r w:rsidRPr="004F38A7">
        <w:rPr>
          <w:spacing w:val="33"/>
        </w:rPr>
        <w:t xml:space="preserve"> </w:t>
      </w:r>
      <w:r w:rsidRPr="004F38A7">
        <w:t>безопасного</w:t>
      </w:r>
      <w:r w:rsidRPr="004F38A7">
        <w:rPr>
          <w:spacing w:val="32"/>
        </w:rPr>
        <w:t xml:space="preserve"> </w:t>
      </w:r>
      <w:r w:rsidRPr="004F38A7">
        <w:t>поведения</w:t>
      </w:r>
      <w:r w:rsidRPr="004F38A7">
        <w:rPr>
          <w:spacing w:val="33"/>
        </w:rPr>
        <w:t xml:space="preserve"> </w:t>
      </w:r>
      <w:r w:rsidRPr="004F38A7">
        <w:t>в</w:t>
      </w:r>
      <w:r w:rsidRPr="004F38A7">
        <w:rPr>
          <w:spacing w:val="32"/>
        </w:rPr>
        <w:t xml:space="preserve"> </w:t>
      </w:r>
      <w:r w:rsidRPr="004F38A7">
        <w:t>двигательной</w:t>
      </w:r>
    </w:p>
    <w:p w14:paraId="1F15F012" w14:textId="77777777" w:rsidR="009D1A0F" w:rsidRPr="004F38A7" w:rsidRDefault="009D1A0F">
      <w:p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27A7B6D6" w14:textId="77777777" w:rsidR="009D1A0F" w:rsidRPr="004F38A7" w:rsidRDefault="009D1A0F">
      <w:pPr>
        <w:pStyle w:val="a3"/>
        <w:spacing w:before="76" w:line="237" w:lineRule="auto"/>
        <w:ind w:right="125" w:firstLine="0"/>
      </w:pPr>
      <w:r w:rsidRPr="004F38A7">
        <w:lastRenderedPageBreak/>
        <w:t>деятельности.</w:t>
      </w:r>
      <w:r w:rsidRPr="004F38A7">
        <w:rPr>
          <w:spacing w:val="1"/>
        </w:rPr>
        <w:t xml:space="preserve"> </w:t>
      </w:r>
      <w:r w:rsidRPr="004F38A7">
        <w:t>Организует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(законных</w:t>
      </w:r>
      <w:r w:rsidRPr="004F38A7">
        <w:rPr>
          <w:spacing w:val="1"/>
        </w:rPr>
        <w:t xml:space="preserve"> </w:t>
      </w:r>
      <w:r w:rsidRPr="004F38A7">
        <w:t>представителей)</w:t>
      </w:r>
      <w:r w:rsidRPr="004F38A7">
        <w:rPr>
          <w:spacing w:val="1"/>
        </w:rPr>
        <w:t xml:space="preserve"> </w:t>
      </w:r>
      <w:r w:rsidRPr="004F38A7">
        <w:t>туристские</w:t>
      </w:r>
      <w:r w:rsidRPr="004F38A7">
        <w:rPr>
          <w:spacing w:val="1"/>
        </w:rPr>
        <w:t xml:space="preserve"> </w:t>
      </w:r>
      <w:r w:rsidRPr="004F38A7">
        <w:t>прогулки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экскурсии,</w:t>
      </w:r>
      <w:r w:rsidRPr="004F38A7">
        <w:rPr>
          <w:spacing w:val="-1"/>
        </w:rPr>
        <w:t xml:space="preserve"> </w:t>
      </w:r>
      <w:r w:rsidRPr="004F38A7">
        <w:t>физкультурные</w:t>
      </w:r>
      <w:r w:rsidRPr="004F38A7">
        <w:rPr>
          <w:spacing w:val="-4"/>
        </w:rPr>
        <w:t xml:space="preserve"> </w:t>
      </w:r>
      <w:r w:rsidRPr="004F38A7">
        <w:t>праздники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досуги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1"/>
        </w:rPr>
        <w:t xml:space="preserve"> </w:t>
      </w:r>
      <w:r w:rsidRPr="004F38A7">
        <w:t>соответствующей</w:t>
      </w:r>
      <w:r w:rsidRPr="004F38A7">
        <w:rPr>
          <w:spacing w:val="-2"/>
        </w:rPr>
        <w:t xml:space="preserve"> </w:t>
      </w:r>
      <w:r w:rsidRPr="004F38A7">
        <w:t>тематикой.</w:t>
      </w:r>
    </w:p>
    <w:p w14:paraId="681DF07A" w14:textId="77777777" w:rsidR="009D1A0F" w:rsidRPr="004F38A7" w:rsidRDefault="009D1A0F">
      <w:pPr>
        <w:pStyle w:val="a5"/>
        <w:numPr>
          <w:ilvl w:val="0"/>
          <w:numId w:val="84"/>
        </w:numPr>
        <w:tabs>
          <w:tab w:val="left" w:pos="1533"/>
        </w:tabs>
        <w:spacing w:before="1"/>
        <w:ind w:right="116" w:firstLine="707"/>
        <w:rPr>
          <w:i/>
          <w:sz w:val="24"/>
        </w:rPr>
      </w:pPr>
      <w:r w:rsidRPr="004F38A7">
        <w:rPr>
          <w:i/>
          <w:sz w:val="24"/>
        </w:rPr>
        <w:t>Основная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гимнастика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(основные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движения,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общеразвивающие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упражнения,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ритмическая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гимнастика и строевые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упражнения).</w:t>
      </w:r>
    </w:p>
    <w:p w14:paraId="5F9F7620" w14:textId="77777777" w:rsidR="009D1A0F" w:rsidRPr="004F38A7" w:rsidRDefault="009D1A0F">
      <w:pPr>
        <w:spacing w:before="1"/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Основные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движения:</w:t>
      </w:r>
    </w:p>
    <w:p w14:paraId="0383827E" w14:textId="77777777" w:rsidR="009D1A0F" w:rsidRPr="004F38A7" w:rsidRDefault="009D1A0F">
      <w:pPr>
        <w:pStyle w:val="a3"/>
        <w:ind w:right="117"/>
      </w:pPr>
      <w:r w:rsidRPr="004F38A7">
        <w:t>бросание,</w:t>
      </w:r>
      <w:r w:rsidRPr="004F38A7">
        <w:rPr>
          <w:spacing w:val="1"/>
        </w:rPr>
        <w:t xml:space="preserve"> </w:t>
      </w:r>
      <w:r w:rsidRPr="004F38A7">
        <w:t>катание,</w:t>
      </w:r>
      <w:r w:rsidRPr="004F38A7">
        <w:rPr>
          <w:spacing w:val="1"/>
        </w:rPr>
        <w:t xml:space="preserve"> </w:t>
      </w:r>
      <w:r w:rsidRPr="004F38A7">
        <w:t>ловля,</w:t>
      </w:r>
      <w:r w:rsidRPr="004F38A7">
        <w:rPr>
          <w:spacing w:val="1"/>
        </w:rPr>
        <w:t xml:space="preserve"> </w:t>
      </w:r>
      <w:r w:rsidRPr="004F38A7">
        <w:t>метание:</w:t>
      </w:r>
      <w:r w:rsidRPr="004F38A7">
        <w:rPr>
          <w:spacing w:val="1"/>
        </w:rPr>
        <w:t xml:space="preserve"> </w:t>
      </w:r>
      <w:r w:rsidRPr="004F38A7">
        <w:t>прокатывание</w:t>
      </w:r>
      <w:r w:rsidRPr="004F38A7">
        <w:rPr>
          <w:spacing w:val="1"/>
        </w:rPr>
        <w:t xml:space="preserve"> </w:t>
      </w:r>
      <w:r w:rsidRPr="004F38A7">
        <w:t>мяча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гимнастической</w:t>
      </w:r>
      <w:r w:rsidRPr="004F38A7">
        <w:rPr>
          <w:spacing w:val="1"/>
        </w:rPr>
        <w:t xml:space="preserve"> </w:t>
      </w:r>
      <w:r w:rsidRPr="004F38A7">
        <w:t>скамейке,</w:t>
      </w:r>
      <w:r w:rsidRPr="004F38A7">
        <w:rPr>
          <w:spacing w:val="1"/>
        </w:rPr>
        <w:t xml:space="preserve"> </w:t>
      </w:r>
      <w:r w:rsidRPr="004F38A7">
        <w:t>направляя его рукой (правой и левой); прокатывание обруча, бег за ним и ловля; прокатывание</w:t>
      </w:r>
      <w:r w:rsidRPr="004F38A7">
        <w:rPr>
          <w:spacing w:val="1"/>
        </w:rPr>
        <w:t xml:space="preserve"> </w:t>
      </w:r>
      <w:r w:rsidRPr="004F38A7">
        <w:t>набивного мяча; передача мяча друг другу стоя и сидя, в разных построениях; перебрасывание</w:t>
      </w:r>
      <w:r w:rsidRPr="004F38A7">
        <w:rPr>
          <w:spacing w:val="1"/>
        </w:rPr>
        <w:t xml:space="preserve"> </w:t>
      </w:r>
      <w:r w:rsidRPr="004F38A7">
        <w:t>мяча друг другу и ловля его разными способами стоя и сидя, в разных построениях; отбивание</w:t>
      </w:r>
      <w:r w:rsidRPr="004F38A7">
        <w:rPr>
          <w:spacing w:val="1"/>
        </w:rPr>
        <w:t xml:space="preserve"> </w:t>
      </w:r>
      <w:r w:rsidRPr="004F38A7">
        <w:t xml:space="preserve">мяча об пол на месте 10 раз; ведение мяча 5 - </w:t>
      </w:r>
      <w:smartTag w:uri="urn:schemas-microsoft-com:office:smarttags" w:element="metricconverter">
        <w:smartTagPr>
          <w:attr w:name="ProductID" w:val="6 м"/>
        </w:smartTagPr>
        <w:r w:rsidRPr="004F38A7">
          <w:t>6 м</w:t>
        </w:r>
      </w:smartTag>
      <w:r w:rsidRPr="004F38A7">
        <w:t>; метание в цель одной и двумя руками снизу и</w:t>
      </w:r>
      <w:r w:rsidRPr="004F38A7">
        <w:rPr>
          <w:spacing w:val="1"/>
        </w:rPr>
        <w:t xml:space="preserve"> </w:t>
      </w:r>
      <w:r w:rsidRPr="004F38A7">
        <w:t>из-за</w:t>
      </w:r>
      <w:r w:rsidRPr="004F38A7">
        <w:rPr>
          <w:spacing w:val="1"/>
        </w:rPr>
        <w:t xml:space="preserve"> </w:t>
      </w:r>
      <w:r w:rsidRPr="004F38A7">
        <w:t>головы;</w:t>
      </w:r>
      <w:r w:rsidRPr="004F38A7">
        <w:rPr>
          <w:spacing w:val="1"/>
        </w:rPr>
        <w:t xml:space="preserve"> </w:t>
      </w:r>
      <w:r w:rsidRPr="004F38A7">
        <w:t>метание</w:t>
      </w:r>
      <w:r w:rsidRPr="004F38A7">
        <w:rPr>
          <w:spacing w:val="1"/>
        </w:rPr>
        <w:t xml:space="preserve"> </w:t>
      </w:r>
      <w:r w:rsidRPr="004F38A7">
        <w:t>вдаль</w:t>
      </w:r>
      <w:r w:rsidRPr="004F38A7">
        <w:rPr>
          <w:spacing w:val="1"/>
        </w:rPr>
        <w:t xml:space="preserve"> </w:t>
      </w:r>
      <w:r w:rsidRPr="004F38A7">
        <w:t>предметов</w:t>
      </w:r>
      <w:r w:rsidRPr="004F38A7">
        <w:rPr>
          <w:spacing w:val="1"/>
        </w:rPr>
        <w:t xml:space="preserve"> </w:t>
      </w:r>
      <w:r w:rsidRPr="004F38A7">
        <w:t>разной</w:t>
      </w:r>
      <w:r w:rsidRPr="004F38A7">
        <w:rPr>
          <w:spacing w:val="1"/>
        </w:rPr>
        <w:t xml:space="preserve"> </w:t>
      </w:r>
      <w:r w:rsidRPr="004F38A7">
        <w:t>массы</w:t>
      </w:r>
      <w:r w:rsidRPr="004F38A7">
        <w:rPr>
          <w:spacing w:val="1"/>
        </w:rPr>
        <w:t xml:space="preserve"> </w:t>
      </w:r>
      <w:r w:rsidRPr="004F38A7">
        <w:t>(мешочки,</w:t>
      </w:r>
      <w:r w:rsidRPr="004F38A7">
        <w:rPr>
          <w:spacing w:val="1"/>
        </w:rPr>
        <w:t xml:space="preserve"> </w:t>
      </w:r>
      <w:r w:rsidRPr="004F38A7">
        <w:t>шишки,</w:t>
      </w:r>
      <w:r w:rsidRPr="004F38A7">
        <w:rPr>
          <w:spacing w:val="1"/>
        </w:rPr>
        <w:t xml:space="preserve"> </w:t>
      </w:r>
      <w:r w:rsidRPr="004F38A7">
        <w:t>мячи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другие);</w:t>
      </w:r>
      <w:r w:rsidRPr="004F38A7">
        <w:rPr>
          <w:spacing w:val="1"/>
        </w:rPr>
        <w:t xml:space="preserve"> </w:t>
      </w:r>
      <w:r w:rsidRPr="004F38A7">
        <w:t>перебрасывание мяча из одной руки в другую; подбрасывание и ловля мяча одной рукой 4 - 5 раз</w:t>
      </w:r>
      <w:r w:rsidRPr="004F38A7">
        <w:rPr>
          <w:spacing w:val="-57"/>
        </w:rPr>
        <w:t xml:space="preserve"> </w:t>
      </w:r>
      <w:r w:rsidRPr="004F38A7">
        <w:t>подряд;</w:t>
      </w:r>
      <w:r w:rsidRPr="004F38A7">
        <w:rPr>
          <w:spacing w:val="-1"/>
        </w:rPr>
        <w:t xml:space="preserve"> </w:t>
      </w:r>
      <w:r w:rsidRPr="004F38A7">
        <w:t>перебрасывание</w:t>
      </w:r>
      <w:r w:rsidRPr="004F38A7">
        <w:rPr>
          <w:spacing w:val="-2"/>
        </w:rPr>
        <w:t xml:space="preserve"> </w:t>
      </w:r>
      <w:r w:rsidRPr="004F38A7">
        <w:t>мяча через</w:t>
      </w:r>
      <w:r w:rsidRPr="004F38A7">
        <w:rPr>
          <w:spacing w:val="-1"/>
        </w:rPr>
        <w:t xml:space="preserve"> </w:t>
      </w:r>
      <w:r w:rsidRPr="004F38A7">
        <w:t>сетку, забрасывание</w:t>
      </w:r>
      <w:r w:rsidRPr="004F38A7">
        <w:rPr>
          <w:spacing w:val="-2"/>
        </w:rPr>
        <w:t xml:space="preserve"> </w:t>
      </w:r>
      <w:r w:rsidRPr="004F38A7">
        <w:t>его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баскетбольную</w:t>
      </w:r>
      <w:r w:rsidRPr="004F38A7">
        <w:rPr>
          <w:spacing w:val="-1"/>
        </w:rPr>
        <w:t xml:space="preserve"> </w:t>
      </w:r>
      <w:r w:rsidRPr="004F38A7">
        <w:t>корзину;</w:t>
      </w:r>
    </w:p>
    <w:p w14:paraId="6731DF95" w14:textId="77777777" w:rsidR="009D1A0F" w:rsidRPr="004F38A7" w:rsidRDefault="009D1A0F">
      <w:pPr>
        <w:pStyle w:val="a3"/>
        <w:ind w:right="117"/>
      </w:pPr>
      <w:r w:rsidRPr="004F38A7">
        <w:t>ползание, лазанье: ползание на четвереньках, разными способами (с опорой на ладони и</w:t>
      </w:r>
      <w:r w:rsidRPr="004F38A7">
        <w:rPr>
          <w:spacing w:val="1"/>
        </w:rPr>
        <w:t xml:space="preserve"> </w:t>
      </w:r>
      <w:r w:rsidRPr="004F38A7">
        <w:t>колени, на ступни и ладони, предплечья и колени), ползание на четвереньках по прямой, толкая</w:t>
      </w:r>
      <w:r w:rsidRPr="004F38A7">
        <w:rPr>
          <w:spacing w:val="1"/>
        </w:rPr>
        <w:t xml:space="preserve"> </w:t>
      </w:r>
      <w:r w:rsidRPr="004F38A7">
        <w:t>головой</w:t>
      </w:r>
      <w:r w:rsidRPr="004F38A7">
        <w:rPr>
          <w:spacing w:val="1"/>
        </w:rPr>
        <w:t xml:space="preserve"> </w:t>
      </w:r>
      <w:r w:rsidRPr="004F38A7">
        <w:t>мяч</w:t>
      </w:r>
      <w:r w:rsidRPr="004F38A7">
        <w:rPr>
          <w:spacing w:val="1"/>
        </w:rPr>
        <w:t xml:space="preserve"> </w:t>
      </w:r>
      <w:r w:rsidRPr="004F38A7">
        <w:t>(3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smartTag w:uri="urn:schemas-microsoft-com:office:smarttags" w:element="metricconverter">
        <w:smartTagPr>
          <w:attr w:name="ProductID" w:val="4 м"/>
        </w:smartTagPr>
        <w:r w:rsidRPr="004F38A7">
          <w:t>4</w:t>
        </w:r>
        <w:r w:rsidRPr="004F38A7">
          <w:rPr>
            <w:spacing w:val="1"/>
          </w:rPr>
          <w:t xml:space="preserve"> </w:t>
        </w:r>
        <w:r w:rsidRPr="004F38A7">
          <w:t>м</w:t>
        </w:r>
      </w:smartTag>
      <w:r w:rsidRPr="004F38A7">
        <w:t>),</w:t>
      </w:r>
      <w:r w:rsidRPr="004F38A7">
        <w:rPr>
          <w:spacing w:val="1"/>
        </w:rPr>
        <w:t xml:space="preserve"> </w:t>
      </w:r>
      <w:r w:rsidRPr="004F38A7">
        <w:t>«змейкой»</w:t>
      </w:r>
      <w:r w:rsidRPr="004F38A7">
        <w:rPr>
          <w:spacing w:val="1"/>
        </w:rPr>
        <w:t xml:space="preserve"> </w:t>
      </w:r>
      <w:r w:rsidRPr="004F38A7">
        <w:t>между кеглями;</w:t>
      </w:r>
      <w:r w:rsidRPr="004F38A7">
        <w:rPr>
          <w:spacing w:val="1"/>
        </w:rPr>
        <w:t xml:space="preserve"> </w:t>
      </w:r>
      <w:proofErr w:type="spellStart"/>
      <w:r w:rsidRPr="004F38A7">
        <w:t>переползание</w:t>
      </w:r>
      <w:proofErr w:type="spellEnd"/>
      <w:r w:rsidRPr="004F38A7">
        <w:rPr>
          <w:spacing w:val="1"/>
        </w:rPr>
        <w:t xml:space="preserve"> </w:t>
      </w:r>
      <w:r w:rsidRPr="004F38A7">
        <w:t>через</w:t>
      </w:r>
      <w:r w:rsidRPr="004F38A7">
        <w:rPr>
          <w:spacing w:val="1"/>
        </w:rPr>
        <w:t xml:space="preserve"> </w:t>
      </w:r>
      <w:r w:rsidRPr="004F38A7">
        <w:t>несколько</w:t>
      </w:r>
      <w:r w:rsidRPr="004F38A7">
        <w:rPr>
          <w:spacing w:val="1"/>
        </w:rPr>
        <w:t xml:space="preserve"> </w:t>
      </w:r>
      <w:r w:rsidRPr="004F38A7">
        <w:t>предметов</w:t>
      </w:r>
      <w:r w:rsidRPr="004F38A7">
        <w:rPr>
          <w:spacing w:val="1"/>
        </w:rPr>
        <w:t xml:space="preserve"> </w:t>
      </w:r>
      <w:r w:rsidRPr="004F38A7">
        <w:t>подряд,</w:t>
      </w:r>
      <w:r w:rsidRPr="004F38A7">
        <w:rPr>
          <w:spacing w:val="1"/>
        </w:rPr>
        <w:t xml:space="preserve"> </w:t>
      </w:r>
      <w:r w:rsidRPr="004F38A7">
        <w:t>под</w:t>
      </w:r>
      <w:r w:rsidRPr="004F38A7">
        <w:rPr>
          <w:spacing w:val="1"/>
        </w:rPr>
        <w:t xml:space="preserve"> </w:t>
      </w:r>
      <w:r w:rsidRPr="004F38A7">
        <w:t>дугами,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туннеле;</w:t>
      </w:r>
      <w:r w:rsidRPr="004F38A7">
        <w:rPr>
          <w:spacing w:val="1"/>
        </w:rPr>
        <w:t xml:space="preserve"> </w:t>
      </w:r>
      <w:r w:rsidRPr="004F38A7">
        <w:t>ползание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животе;</w:t>
      </w:r>
      <w:r w:rsidRPr="004F38A7">
        <w:rPr>
          <w:spacing w:val="1"/>
        </w:rPr>
        <w:t xml:space="preserve"> </w:t>
      </w:r>
      <w:r w:rsidRPr="004F38A7">
        <w:t>ползание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скамейке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опорой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 xml:space="preserve">предплечья и колени; ползание на четвереньках по скамейке назад; </w:t>
      </w:r>
      <w:proofErr w:type="spellStart"/>
      <w:r w:rsidRPr="004F38A7">
        <w:t>проползание</w:t>
      </w:r>
      <w:proofErr w:type="spellEnd"/>
      <w:r w:rsidRPr="004F38A7">
        <w:t xml:space="preserve"> под скамейкой;</w:t>
      </w:r>
      <w:r w:rsidRPr="004F38A7">
        <w:rPr>
          <w:spacing w:val="1"/>
        </w:rPr>
        <w:t xml:space="preserve"> </w:t>
      </w:r>
      <w:r w:rsidRPr="004F38A7">
        <w:t>лазанье</w:t>
      </w:r>
      <w:r w:rsidRPr="004F38A7">
        <w:rPr>
          <w:spacing w:val="-2"/>
        </w:rPr>
        <w:t xml:space="preserve"> </w:t>
      </w:r>
      <w:r w:rsidRPr="004F38A7">
        <w:t>по гимнастической стенке</w:t>
      </w:r>
      <w:r w:rsidRPr="004F38A7">
        <w:rPr>
          <w:spacing w:val="-2"/>
        </w:rPr>
        <w:t xml:space="preserve"> </w:t>
      </w:r>
      <w:r w:rsidRPr="004F38A7">
        <w:t>чередующимся шагом;</w:t>
      </w:r>
    </w:p>
    <w:p w14:paraId="7F5B3FBA" w14:textId="77777777" w:rsidR="009D1A0F" w:rsidRPr="004F38A7" w:rsidRDefault="009D1A0F">
      <w:pPr>
        <w:pStyle w:val="a3"/>
        <w:spacing w:before="1"/>
        <w:ind w:right="114"/>
        <w:jc w:val="right"/>
      </w:pPr>
      <w:r w:rsidRPr="004F38A7">
        <w:t>ходьба:</w:t>
      </w:r>
      <w:r w:rsidRPr="004F38A7">
        <w:rPr>
          <w:spacing w:val="39"/>
        </w:rPr>
        <w:t xml:space="preserve"> </w:t>
      </w:r>
      <w:r w:rsidRPr="004F38A7">
        <w:t>ходьба</w:t>
      </w:r>
      <w:r w:rsidRPr="004F38A7">
        <w:rPr>
          <w:spacing w:val="41"/>
        </w:rPr>
        <w:t xml:space="preserve"> </w:t>
      </w:r>
      <w:r w:rsidRPr="004F38A7">
        <w:t>обычным</w:t>
      </w:r>
      <w:r w:rsidRPr="004F38A7">
        <w:rPr>
          <w:spacing w:val="39"/>
        </w:rPr>
        <w:t xml:space="preserve"> </w:t>
      </w:r>
      <w:r w:rsidRPr="004F38A7">
        <w:t>шагом,</w:t>
      </w:r>
      <w:r w:rsidRPr="004F38A7">
        <w:rPr>
          <w:spacing w:val="41"/>
        </w:rPr>
        <w:t xml:space="preserve"> </w:t>
      </w:r>
      <w:r w:rsidRPr="004F38A7">
        <w:t>на</w:t>
      </w:r>
      <w:r w:rsidRPr="004F38A7">
        <w:rPr>
          <w:spacing w:val="40"/>
        </w:rPr>
        <w:t xml:space="preserve"> </w:t>
      </w:r>
      <w:r w:rsidRPr="004F38A7">
        <w:t>носках,</w:t>
      </w:r>
      <w:r w:rsidRPr="004F38A7">
        <w:rPr>
          <w:spacing w:val="39"/>
        </w:rPr>
        <w:t xml:space="preserve"> </w:t>
      </w:r>
      <w:r w:rsidRPr="004F38A7">
        <w:t>на</w:t>
      </w:r>
      <w:r w:rsidRPr="004F38A7">
        <w:rPr>
          <w:spacing w:val="41"/>
        </w:rPr>
        <w:t xml:space="preserve"> </w:t>
      </w:r>
      <w:r w:rsidRPr="004F38A7">
        <w:t>пятках,</w:t>
      </w:r>
      <w:r w:rsidRPr="004F38A7">
        <w:rPr>
          <w:spacing w:val="38"/>
        </w:rPr>
        <w:t xml:space="preserve"> </w:t>
      </w:r>
      <w:r w:rsidRPr="004F38A7">
        <w:t>с</w:t>
      </w:r>
      <w:r w:rsidRPr="004F38A7">
        <w:rPr>
          <w:spacing w:val="41"/>
        </w:rPr>
        <w:t xml:space="preserve"> </w:t>
      </w:r>
      <w:r w:rsidRPr="004F38A7">
        <w:t>высоким</w:t>
      </w:r>
      <w:r w:rsidRPr="004F38A7">
        <w:rPr>
          <w:spacing w:val="37"/>
        </w:rPr>
        <w:t xml:space="preserve"> </w:t>
      </w:r>
      <w:r w:rsidRPr="004F38A7">
        <w:t>подниманием</w:t>
      </w:r>
      <w:r w:rsidRPr="004F38A7">
        <w:rPr>
          <w:spacing w:val="41"/>
        </w:rPr>
        <w:t xml:space="preserve"> </w:t>
      </w:r>
      <w:r w:rsidRPr="004F38A7">
        <w:t>колен,</w:t>
      </w:r>
      <w:r w:rsidRPr="004F38A7">
        <w:rPr>
          <w:spacing w:val="-57"/>
        </w:rPr>
        <w:t xml:space="preserve"> </w:t>
      </w:r>
      <w:r w:rsidRPr="004F38A7">
        <w:t>приставным</w:t>
      </w:r>
      <w:r w:rsidRPr="004F38A7">
        <w:rPr>
          <w:spacing w:val="41"/>
        </w:rPr>
        <w:t xml:space="preserve"> </w:t>
      </w:r>
      <w:r w:rsidRPr="004F38A7">
        <w:t>шагом</w:t>
      </w:r>
      <w:r w:rsidRPr="004F38A7">
        <w:rPr>
          <w:spacing w:val="42"/>
        </w:rPr>
        <w:t xml:space="preserve"> </w:t>
      </w:r>
      <w:r w:rsidRPr="004F38A7">
        <w:t>в</w:t>
      </w:r>
      <w:r w:rsidRPr="004F38A7">
        <w:rPr>
          <w:spacing w:val="42"/>
        </w:rPr>
        <w:t xml:space="preserve"> </w:t>
      </w:r>
      <w:r w:rsidRPr="004F38A7">
        <w:t>сторону</w:t>
      </w:r>
      <w:r w:rsidRPr="004F38A7">
        <w:rPr>
          <w:spacing w:val="37"/>
        </w:rPr>
        <w:t xml:space="preserve"> </w:t>
      </w:r>
      <w:r w:rsidRPr="004F38A7">
        <w:t>(направо</w:t>
      </w:r>
      <w:r w:rsidRPr="004F38A7">
        <w:rPr>
          <w:spacing w:val="43"/>
        </w:rPr>
        <w:t xml:space="preserve"> </w:t>
      </w:r>
      <w:r w:rsidRPr="004F38A7">
        <w:t>и</w:t>
      </w:r>
      <w:r w:rsidRPr="004F38A7">
        <w:rPr>
          <w:spacing w:val="43"/>
        </w:rPr>
        <w:t xml:space="preserve"> </w:t>
      </w:r>
      <w:r w:rsidRPr="004F38A7">
        <w:t>налево),</w:t>
      </w:r>
      <w:r w:rsidRPr="004F38A7">
        <w:rPr>
          <w:spacing w:val="43"/>
        </w:rPr>
        <w:t xml:space="preserve"> </w:t>
      </w:r>
      <w:r w:rsidRPr="004F38A7">
        <w:t>в</w:t>
      </w:r>
      <w:r w:rsidRPr="004F38A7">
        <w:rPr>
          <w:spacing w:val="42"/>
        </w:rPr>
        <w:t xml:space="preserve"> </w:t>
      </w:r>
      <w:r w:rsidRPr="004F38A7">
        <w:t>полуприседе,</w:t>
      </w:r>
      <w:r w:rsidRPr="004F38A7">
        <w:rPr>
          <w:spacing w:val="43"/>
        </w:rPr>
        <w:t xml:space="preserve"> </w:t>
      </w:r>
      <w:r w:rsidRPr="004F38A7">
        <w:t>мелким</w:t>
      </w:r>
      <w:r w:rsidRPr="004F38A7">
        <w:rPr>
          <w:spacing w:val="42"/>
        </w:rPr>
        <w:t xml:space="preserve"> </w:t>
      </w:r>
      <w:r w:rsidRPr="004F38A7">
        <w:t>и</w:t>
      </w:r>
      <w:r w:rsidRPr="004F38A7">
        <w:rPr>
          <w:spacing w:val="42"/>
        </w:rPr>
        <w:t xml:space="preserve"> </w:t>
      </w:r>
      <w:r w:rsidRPr="004F38A7">
        <w:t>широким</w:t>
      </w:r>
      <w:r w:rsidRPr="004F38A7">
        <w:rPr>
          <w:spacing w:val="42"/>
        </w:rPr>
        <w:t xml:space="preserve"> </w:t>
      </w:r>
      <w:r w:rsidRPr="004F38A7">
        <w:t>шагом,</w:t>
      </w:r>
      <w:r w:rsidRPr="004F38A7">
        <w:rPr>
          <w:spacing w:val="-57"/>
        </w:rPr>
        <w:t xml:space="preserve"> </w:t>
      </w:r>
      <w:r w:rsidRPr="004F38A7">
        <w:t>перекатом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пятки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носок,</w:t>
      </w:r>
      <w:r w:rsidRPr="004F38A7">
        <w:rPr>
          <w:spacing w:val="1"/>
        </w:rPr>
        <w:t xml:space="preserve"> </w:t>
      </w:r>
      <w:r w:rsidRPr="004F38A7">
        <w:t>гимнастическим</w:t>
      </w:r>
      <w:r w:rsidRPr="004F38A7">
        <w:rPr>
          <w:spacing w:val="1"/>
        </w:rPr>
        <w:t xml:space="preserve"> </w:t>
      </w:r>
      <w:r w:rsidRPr="004F38A7">
        <w:t>шагом,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закрытыми</w:t>
      </w:r>
      <w:r w:rsidRPr="004F38A7">
        <w:rPr>
          <w:spacing w:val="1"/>
        </w:rPr>
        <w:t xml:space="preserve"> </w:t>
      </w:r>
      <w:r w:rsidRPr="004F38A7">
        <w:t>глазами</w:t>
      </w:r>
      <w:r w:rsidRPr="004F38A7">
        <w:rPr>
          <w:spacing w:val="1"/>
        </w:rPr>
        <w:t xml:space="preserve"> </w:t>
      </w:r>
      <w:r w:rsidRPr="004F38A7">
        <w:t>3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smartTag w:uri="urn:schemas-microsoft-com:office:smarttags" w:element="metricconverter">
        <w:smartTagPr>
          <w:attr w:name="ProductID" w:val="4 м"/>
        </w:smartTagPr>
        <w:r w:rsidRPr="004F38A7">
          <w:t>4</w:t>
        </w:r>
        <w:r w:rsidRPr="004F38A7">
          <w:rPr>
            <w:spacing w:val="1"/>
          </w:rPr>
          <w:t xml:space="preserve"> </w:t>
        </w:r>
        <w:r w:rsidRPr="004F38A7">
          <w:t>м</w:t>
        </w:r>
      </w:smartTag>
      <w:r w:rsidRPr="004F38A7">
        <w:t>;</w:t>
      </w:r>
      <w:r w:rsidRPr="004F38A7">
        <w:rPr>
          <w:spacing w:val="1"/>
        </w:rPr>
        <w:t xml:space="preserve"> </w:t>
      </w:r>
      <w:r w:rsidRPr="004F38A7">
        <w:t>ходьба</w:t>
      </w:r>
      <w:r w:rsidRPr="004F38A7">
        <w:rPr>
          <w:spacing w:val="-57"/>
        </w:rPr>
        <w:t xml:space="preserve"> </w:t>
      </w:r>
      <w:r w:rsidRPr="004F38A7">
        <w:t>"змейкой" без ориентиров; в колонне по одному и по два вдоль границ зала, обозначая повороты;</w:t>
      </w:r>
      <w:r w:rsidRPr="004F38A7">
        <w:rPr>
          <w:spacing w:val="-57"/>
        </w:rPr>
        <w:t xml:space="preserve"> </w:t>
      </w:r>
      <w:r w:rsidRPr="004F38A7">
        <w:t>бег:</w:t>
      </w:r>
      <w:r w:rsidRPr="004F38A7">
        <w:rPr>
          <w:spacing w:val="1"/>
        </w:rPr>
        <w:t xml:space="preserve"> </w:t>
      </w:r>
      <w:r w:rsidRPr="004F38A7">
        <w:t>бег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колонне</w:t>
      </w:r>
      <w:r w:rsidRPr="004F38A7">
        <w:rPr>
          <w:spacing w:val="60"/>
        </w:rPr>
        <w:t xml:space="preserve"> </w:t>
      </w:r>
      <w:r w:rsidRPr="004F38A7">
        <w:t>по</w:t>
      </w:r>
      <w:r w:rsidRPr="004F38A7">
        <w:rPr>
          <w:spacing w:val="60"/>
        </w:rPr>
        <w:t xml:space="preserve"> </w:t>
      </w:r>
      <w:r w:rsidRPr="004F38A7">
        <w:t>одному,</w:t>
      </w:r>
      <w:r w:rsidRPr="004F38A7">
        <w:rPr>
          <w:spacing w:val="60"/>
        </w:rPr>
        <w:t xml:space="preserve"> </w:t>
      </w:r>
      <w:r w:rsidRPr="004F38A7">
        <w:t>«змейкой»,</w:t>
      </w:r>
      <w:r w:rsidRPr="004F38A7">
        <w:rPr>
          <w:spacing w:val="60"/>
        </w:rPr>
        <w:t xml:space="preserve"> </w:t>
      </w:r>
      <w:r w:rsidRPr="004F38A7">
        <w:t>с</w:t>
      </w:r>
      <w:r w:rsidRPr="004F38A7">
        <w:rPr>
          <w:spacing w:val="60"/>
        </w:rPr>
        <w:t xml:space="preserve"> </w:t>
      </w:r>
      <w:r w:rsidRPr="004F38A7">
        <w:t>перестроением</w:t>
      </w:r>
      <w:r w:rsidRPr="004F38A7">
        <w:rPr>
          <w:spacing w:val="60"/>
        </w:rPr>
        <w:t xml:space="preserve"> </w:t>
      </w:r>
      <w:r w:rsidRPr="004F38A7">
        <w:t>на</w:t>
      </w:r>
      <w:r w:rsidRPr="004F38A7">
        <w:rPr>
          <w:spacing w:val="60"/>
        </w:rPr>
        <w:t xml:space="preserve"> </w:t>
      </w:r>
      <w:r w:rsidRPr="004F38A7">
        <w:t>ходу</w:t>
      </w:r>
      <w:r w:rsidRPr="004F38A7">
        <w:rPr>
          <w:spacing w:val="60"/>
        </w:rPr>
        <w:t xml:space="preserve"> </w:t>
      </w:r>
      <w:r w:rsidRPr="004F38A7">
        <w:t>в</w:t>
      </w:r>
      <w:r w:rsidRPr="004F38A7">
        <w:rPr>
          <w:spacing w:val="60"/>
        </w:rPr>
        <w:t xml:space="preserve"> </w:t>
      </w:r>
      <w:r w:rsidRPr="004F38A7">
        <w:t>пары,</w:t>
      </w:r>
      <w:r w:rsidRPr="004F38A7">
        <w:rPr>
          <w:spacing w:val="60"/>
        </w:rPr>
        <w:t xml:space="preserve"> </w:t>
      </w:r>
      <w:r w:rsidRPr="004F38A7">
        <w:t>звенья,</w:t>
      </w:r>
      <w:r w:rsidRPr="004F38A7">
        <w:rPr>
          <w:spacing w:val="60"/>
        </w:rPr>
        <w:t xml:space="preserve"> </w:t>
      </w:r>
      <w:r w:rsidRPr="004F38A7">
        <w:t>со</w:t>
      </w:r>
      <w:r w:rsidRPr="004F38A7">
        <w:rPr>
          <w:spacing w:val="1"/>
        </w:rPr>
        <w:t xml:space="preserve"> </w:t>
      </w:r>
      <w:r w:rsidRPr="004F38A7">
        <w:t xml:space="preserve">сменой ведущих; бег с пролезанием в обруч; с ловлей и </w:t>
      </w:r>
      <w:proofErr w:type="spellStart"/>
      <w:r w:rsidRPr="004F38A7">
        <w:t>увертыванием</w:t>
      </w:r>
      <w:proofErr w:type="spellEnd"/>
      <w:r w:rsidRPr="004F38A7">
        <w:t>; высоко поднимая колени;</w:t>
      </w:r>
      <w:r w:rsidRPr="004F38A7">
        <w:rPr>
          <w:spacing w:val="-57"/>
        </w:rPr>
        <w:t xml:space="preserve"> </w:t>
      </w:r>
      <w:r w:rsidRPr="004F38A7">
        <w:t>между</w:t>
      </w:r>
      <w:r w:rsidRPr="004F38A7">
        <w:rPr>
          <w:spacing w:val="1"/>
        </w:rPr>
        <w:t xml:space="preserve"> </w:t>
      </w:r>
      <w:r w:rsidRPr="004F38A7">
        <w:t>расставленными</w:t>
      </w:r>
      <w:r w:rsidRPr="004F38A7">
        <w:rPr>
          <w:spacing w:val="1"/>
        </w:rPr>
        <w:t xml:space="preserve"> </w:t>
      </w:r>
      <w:r w:rsidRPr="004F38A7">
        <w:t>предметами;</w:t>
      </w:r>
      <w:r w:rsidRPr="004F38A7">
        <w:rPr>
          <w:spacing w:val="1"/>
        </w:rPr>
        <w:t xml:space="preserve"> </w:t>
      </w:r>
      <w:r w:rsidRPr="004F38A7">
        <w:t>группами,</w:t>
      </w:r>
      <w:r w:rsidRPr="004F38A7">
        <w:rPr>
          <w:spacing w:val="1"/>
        </w:rPr>
        <w:t xml:space="preserve"> </w:t>
      </w:r>
      <w:r w:rsidRPr="004F38A7">
        <w:t>догоняя</w:t>
      </w:r>
      <w:r w:rsidRPr="004F38A7">
        <w:rPr>
          <w:spacing w:val="1"/>
        </w:rPr>
        <w:t xml:space="preserve"> </w:t>
      </w:r>
      <w:r w:rsidRPr="004F38A7">
        <w:t>убегающих,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убегая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ловящих;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-57"/>
        </w:rPr>
        <w:t xml:space="preserve"> </w:t>
      </w:r>
      <w:r w:rsidRPr="004F38A7">
        <w:t>заданном темпе,</w:t>
      </w:r>
      <w:r w:rsidRPr="004F38A7">
        <w:rPr>
          <w:spacing w:val="1"/>
        </w:rPr>
        <w:t xml:space="preserve"> </w:t>
      </w:r>
      <w:r w:rsidRPr="004F38A7">
        <w:t>обегая</w:t>
      </w:r>
      <w:r w:rsidRPr="004F38A7">
        <w:rPr>
          <w:spacing w:val="1"/>
        </w:rPr>
        <w:t xml:space="preserve"> </w:t>
      </w:r>
      <w:r w:rsidRPr="004F38A7">
        <w:t>предметы;</w:t>
      </w:r>
      <w:r w:rsidRPr="004F38A7">
        <w:rPr>
          <w:spacing w:val="1"/>
        </w:rPr>
        <w:t xml:space="preserve"> </w:t>
      </w:r>
      <w:r w:rsidRPr="004F38A7">
        <w:t>мелким и</w:t>
      </w:r>
      <w:r w:rsidRPr="004F38A7">
        <w:rPr>
          <w:spacing w:val="1"/>
        </w:rPr>
        <w:t xml:space="preserve"> </w:t>
      </w:r>
      <w:r w:rsidRPr="004F38A7">
        <w:t>широким шагом;</w:t>
      </w:r>
      <w:r w:rsidRPr="004F38A7">
        <w:rPr>
          <w:spacing w:val="1"/>
        </w:rPr>
        <w:t xml:space="preserve"> </w:t>
      </w:r>
      <w:r w:rsidRPr="004F38A7">
        <w:t>непрерывный</w:t>
      </w:r>
      <w:r w:rsidRPr="004F38A7">
        <w:rPr>
          <w:spacing w:val="1"/>
        </w:rPr>
        <w:t xml:space="preserve"> </w:t>
      </w:r>
      <w:r w:rsidRPr="004F38A7">
        <w:t>бег</w:t>
      </w:r>
      <w:r w:rsidRPr="004F38A7">
        <w:rPr>
          <w:spacing w:val="1"/>
        </w:rPr>
        <w:t xml:space="preserve"> </w:t>
      </w:r>
      <w:r w:rsidRPr="004F38A7">
        <w:t>1,5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2</w:t>
      </w:r>
      <w:r w:rsidRPr="004F38A7">
        <w:rPr>
          <w:spacing w:val="1"/>
        </w:rPr>
        <w:t xml:space="preserve"> </w:t>
      </w:r>
      <w:r w:rsidRPr="004F38A7">
        <w:t>мин;</w:t>
      </w:r>
      <w:r w:rsidRPr="004F38A7">
        <w:rPr>
          <w:spacing w:val="-57"/>
        </w:rPr>
        <w:t xml:space="preserve"> </w:t>
      </w:r>
      <w:r w:rsidRPr="004F38A7">
        <w:t>медленный</w:t>
      </w:r>
      <w:r w:rsidRPr="004F38A7">
        <w:rPr>
          <w:spacing w:val="20"/>
        </w:rPr>
        <w:t xml:space="preserve"> </w:t>
      </w:r>
      <w:r w:rsidRPr="004F38A7">
        <w:t>бег</w:t>
      </w:r>
      <w:r w:rsidRPr="004F38A7">
        <w:rPr>
          <w:spacing w:val="20"/>
        </w:rPr>
        <w:t xml:space="preserve"> </w:t>
      </w:r>
      <w:r w:rsidRPr="004F38A7">
        <w:t>250</w:t>
      </w:r>
      <w:r w:rsidRPr="004F38A7">
        <w:rPr>
          <w:spacing w:val="22"/>
        </w:rPr>
        <w:t xml:space="preserve"> </w:t>
      </w:r>
      <w:r w:rsidRPr="004F38A7">
        <w:t>-</w:t>
      </w:r>
      <w:r w:rsidRPr="004F38A7">
        <w:rPr>
          <w:spacing w:val="20"/>
        </w:rPr>
        <w:t xml:space="preserve"> </w:t>
      </w:r>
      <w:smartTag w:uri="urn:schemas-microsoft-com:office:smarttags" w:element="metricconverter">
        <w:smartTagPr>
          <w:attr w:name="ProductID" w:val="300 м"/>
        </w:smartTagPr>
        <w:r w:rsidRPr="004F38A7">
          <w:t>300</w:t>
        </w:r>
        <w:r w:rsidRPr="004F38A7">
          <w:rPr>
            <w:spacing w:val="21"/>
          </w:rPr>
          <w:t xml:space="preserve"> </w:t>
        </w:r>
        <w:r w:rsidRPr="004F38A7">
          <w:t>м</w:t>
        </w:r>
      </w:smartTag>
      <w:r w:rsidRPr="004F38A7">
        <w:t>;</w:t>
      </w:r>
      <w:r w:rsidRPr="004F38A7">
        <w:rPr>
          <w:spacing w:val="20"/>
        </w:rPr>
        <w:t xml:space="preserve"> </w:t>
      </w:r>
      <w:r w:rsidRPr="004F38A7">
        <w:t>быстрый</w:t>
      </w:r>
      <w:r w:rsidRPr="004F38A7">
        <w:rPr>
          <w:spacing w:val="21"/>
        </w:rPr>
        <w:t xml:space="preserve"> </w:t>
      </w:r>
      <w:r w:rsidRPr="004F38A7">
        <w:t>бег</w:t>
      </w:r>
      <w:r w:rsidRPr="004F38A7">
        <w:rPr>
          <w:spacing w:val="21"/>
        </w:rPr>
        <w:t xml:space="preserve"> </w:t>
      </w:r>
      <w:smartTag w:uri="urn:schemas-microsoft-com:office:smarttags" w:element="metricconverter">
        <w:smartTagPr>
          <w:attr w:name="ProductID" w:val="10 м"/>
        </w:smartTagPr>
        <w:r w:rsidRPr="004F38A7">
          <w:t>10</w:t>
        </w:r>
        <w:r w:rsidRPr="004F38A7">
          <w:rPr>
            <w:spacing w:val="20"/>
          </w:rPr>
          <w:t xml:space="preserve"> </w:t>
        </w:r>
        <w:r w:rsidRPr="004F38A7">
          <w:t>м</w:t>
        </w:r>
      </w:smartTag>
      <w:r w:rsidRPr="004F38A7">
        <w:rPr>
          <w:spacing w:val="20"/>
        </w:rPr>
        <w:t xml:space="preserve"> </w:t>
      </w:r>
      <w:r w:rsidRPr="004F38A7">
        <w:t>2</w:t>
      </w:r>
      <w:r w:rsidRPr="004F38A7">
        <w:rPr>
          <w:spacing w:val="22"/>
        </w:rPr>
        <w:t xml:space="preserve"> </w:t>
      </w:r>
      <w:r w:rsidRPr="004F38A7">
        <w:t>-</w:t>
      </w:r>
      <w:r w:rsidRPr="004F38A7">
        <w:rPr>
          <w:spacing w:val="19"/>
        </w:rPr>
        <w:t xml:space="preserve"> </w:t>
      </w:r>
      <w:r w:rsidRPr="004F38A7">
        <w:t>3</w:t>
      </w:r>
      <w:r w:rsidRPr="004F38A7">
        <w:rPr>
          <w:spacing w:val="21"/>
        </w:rPr>
        <w:t xml:space="preserve"> </w:t>
      </w:r>
      <w:r w:rsidRPr="004F38A7">
        <w:t>-</w:t>
      </w:r>
      <w:r w:rsidRPr="004F38A7">
        <w:rPr>
          <w:spacing w:val="19"/>
        </w:rPr>
        <w:t xml:space="preserve"> </w:t>
      </w:r>
      <w:r w:rsidRPr="004F38A7">
        <w:t>4</w:t>
      </w:r>
      <w:r w:rsidRPr="004F38A7">
        <w:rPr>
          <w:spacing w:val="21"/>
        </w:rPr>
        <w:t xml:space="preserve"> </w:t>
      </w:r>
      <w:r w:rsidRPr="004F38A7">
        <w:t>раза;</w:t>
      </w:r>
      <w:r w:rsidRPr="004F38A7">
        <w:rPr>
          <w:spacing w:val="20"/>
        </w:rPr>
        <w:t xml:space="preserve"> </w:t>
      </w:r>
      <w:r w:rsidRPr="004F38A7">
        <w:t>челночный</w:t>
      </w:r>
      <w:r w:rsidRPr="004F38A7">
        <w:rPr>
          <w:spacing w:val="20"/>
        </w:rPr>
        <w:t xml:space="preserve"> </w:t>
      </w:r>
      <w:r w:rsidRPr="004F38A7">
        <w:t>бег</w:t>
      </w:r>
      <w:r w:rsidRPr="004F38A7">
        <w:rPr>
          <w:spacing w:val="21"/>
        </w:rPr>
        <w:t xml:space="preserve"> </w:t>
      </w:r>
      <w:r w:rsidRPr="004F38A7">
        <w:t>2</w:t>
      </w:r>
      <w:r w:rsidRPr="004F38A7">
        <w:rPr>
          <w:spacing w:val="17"/>
        </w:rPr>
        <w:t xml:space="preserve"> </w:t>
      </w:r>
      <w:r w:rsidRPr="004F38A7">
        <w:t>x</w:t>
      </w:r>
      <w:r w:rsidRPr="004F38A7">
        <w:rPr>
          <w:spacing w:val="23"/>
        </w:rPr>
        <w:t xml:space="preserve"> </w:t>
      </w:r>
      <w:smartTag w:uri="urn:schemas-microsoft-com:office:smarttags" w:element="metricconverter">
        <w:smartTagPr>
          <w:attr w:name="ProductID" w:val="10 м"/>
        </w:smartTagPr>
        <w:r w:rsidRPr="004F38A7">
          <w:t>10</w:t>
        </w:r>
        <w:r w:rsidRPr="004F38A7">
          <w:rPr>
            <w:spacing w:val="24"/>
          </w:rPr>
          <w:t xml:space="preserve"> </w:t>
        </w:r>
        <w:r w:rsidRPr="004F38A7">
          <w:t>м</w:t>
        </w:r>
      </w:smartTag>
      <w:r w:rsidRPr="004F38A7">
        <w:t>,</w:t>
      </w:r>
      <w:r w:rsidRPr="004F38A7">
        <w:rPr>
          <w:spacing w:val="20"/>
        </w:rPr>
        <w:t xml:space="preserve"> </w:t>
      </w:r>
      <w:r w:rsidRPr="004F38A7">
        <w:t>3</w:t>
      </w:r>
      <w:r w:rsidRPr="004F38A7">
        <w:rPr>
          <w:spacing w:val="18"/>
        </w:rPr>
        <w:t xml:space="preserve"> </w:t>
      </w:r>
      <w:r w:rsidRPr="004F38A7">
        <w:t>x</w:t>
      </w:r>
      <w:r w:rsidRPr="004F38A7">
        <w:rPr>
          <w:spacing w:val="22"/>
        </w:rPr>
        <w:t xml:space="preserve"> </w:t>
      </w:r>
      <w:smartTag w:uri="urn:schemas-microsoft-com:office:smarttags" w:element="metricconverter">
        <w:smartTagPr>
          <w:attr w:name="ProductID" w:val="10 м"/>
        </w:smartTagPr>
        <w:r w:rsidRPr="004F38A7">
          <w:t>10</w:t>
        </w:r>
        <w:r w:rsidRPr="004F38A7">
          <w:rPr>
            <w:spacing w:val="21"/>
          </w:rPr>
          <w:t xml:space="preserve"> </w:t>
        </w:r>
        <w:r w:rsidRPr="004F38A7">
          <w:t>м</w:t>
        </w:r>
      </w:smartTag>
      <w:r w:rsidRPr="004F38A7">
        <w:t>;</w:t>
      </w:r>
    </w:p>
    <w:p w14:paraId="6AA8B249" w14:textId="77777777" w:rsidR="009D1A0F" w:rsidRPr="004F38A7" w:rsidRDefault="009D1A0F">
      <w:pPr>
        <w:pStyle w:val="a3"/>
        <w:ind w:firstLine="0"/>
      </w:pPr>
      <w:proofErr w:type="spellStart"/>
      <w:r w:rsidRPr="004F38A7">
        <w:t>пробегание</w:t>
      </w:r>
      <w:proofErr w:type="spellEnd"/>
      <w:r w:rsidRPr="004F38A7">
        <w:rPr>
          <w:spacing w:val="-3"/>
        </w:rPr>
        <w:t xml:space="preserve"> </w:t>
      </w:r>
      <w:r w:rsidRPr="004F38A7">
        <w:t>на</w:t>
      </w:r>
      <w:r w:rsidRPr="004F38A7">
        <w:rPr>
          <w:spacing w:val="-2"/>
        </w:rPr>
        <w:t xml:space="preserve"> </w:t>
      </w:r>
      <w:r w:rsidRPr="004F38A7">
        <w:t>скорость</w:t>
      </w:r>
      <w:r w:rsidRPr="004F38A7">
        <w:rPr>
          <w:spacing w:val="-4"/>
        </w:rPr>
        <w:t xml:space="preserve"> </w:t>
      </w:r>
      <w:smartTag w:uri="urn:schemas-microsoft-com:office:smarttags" w:element="metricconverter">
        <w:smartTagPr>
          <w:attr w:name="ProductID" w:val="20 м"/>
        </w:smartTagPr>
        <w:r w:rsidRPr="004F38A7">
          <w:t>20</w:t>
        </w:r>
        <w:r w:rsidRPr="004F38A7">
          <w:rPr>
            <w:spacing w:val="-1"/>
          </w:rPr>
          <w:t xml:space="preserve"> </w:t>
        </w:r>
        <w:r w:rsidRPr="004F38A7">
          <w:t>м</w:t>
        </w:r>
      </w:smartTag>
      <w:r w:rsidRPr="004F38A7">
        <w:t>;</w:t>
      </w:r>
      <w:r w:rsidRPr="004F38A7">
        <w:rPr>
          <w:spacing w:val="-2"/>
        </w:rPr>
        <w:t xml:space="preserve"> </w:t>
      </w:r>
      <w:r w:rsidRPr="004F38A7">
        <w:t>бег</w:t>
      </w:r>
      <w:r w:rsidRPr="004F38A7">
        <w:rPr>
          <w:spacing w:val="-2"/>
        </w:rPr>
        <w:t xml:space="preserve"> </w:t>
      </w:r>
      <w:r w:rsidRPr="004F38A7">
        <w:t>под</w:t>
      </w:r>
      <w:r w:rsidRPr="004F38A7">
        <w:rPr>
          <w:spacing w:val="-2"/>
        </w:rPr>
        <w:t xml:space="preserve"> </w:t>
      </w:r>
      <w:r w:rsidRPr="004F38A7">
        <w:t>вращающейся</w:t>
      </w:r>
      <w:r w:rsidRPr="004F38A7">
        <w:rPr>
          <w:spacing w:val="-1"/>
        </w:rPr>
        <w:t xml:space="preserve"> </w:t>
      </w:r>
      <w:r w:rsidRPr="004F38A7">
        <w:t>скакалкой;</w:t>
      </w:r>
    </w:p>
    <w:p w14:paraId="64CC9420" w14:textId="77777777" w:rsidR="009D1A0F" w:rsidRPr="004F38A7" w:rsidRDefault="009D1A0F">
      <w:pPr>
        <w:pStyle w:val="a3"/>
        <w:ind w:right="115"/>
      </w:pPr>
      <w:r w:rsidRPr="004F38A7">
        <w:t>прыжки: подпрыгивание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месте</w:t>
      </w:r>
      <w:r w:rsidRPr="004F38A7">
        <w:rPr>
          <w:spacing w:val="1"/>
        </w:rPr>
        <w:t xml:space="preserve"> </w:t>
      </w:r>
      <w:r w:rsidRPr="004F38A7">
        <w:t>одна</w:t>
      </w:r>
      <w:r w:rsidRPr="004F38A7">
        <w:rPr>
          <w:spacing w:val="1"/>
        </w:rPr>
        <w:t xml:space="preserve"> </w:t>
      </w:r>
      <w:r w:rsidRPr="004F38A7">
        <w:t>нога</w:t>
      </w:r>
      <w:r w:rsidRPr="004F38A7">
        <w:rPr>
          <w:spacing w:val="1"/>
        </w:rPr>
        <w:t xml:space="preserve"> </w:t>
      </w:r>
      <w:r w:rsidRPr="004F38A7">
        <w:t>вперед-другая</w:t>
      </w:r>
      <w:r w:rsidRPr="004F38A7">
        <w:rPr>
          <w:spacing w:val="1"/>
        </w:rPr>
        <w:t xml:space="preserve"> </w:t>
      </w:r>
      <w:r w:rsidRPr="004F38A7">
        <w:t>назад,</w:t>
      </w:r>
      <w:r w:rsidRPr="004F38A7">
        <w:rPr>
          <w:spacing w:val="1"/>
        </w:rPr>
        <w:t xml:space="preserve"> </w:t>
      </w:r>
      <w:r w:rsidRPr="004F38A7">
        <w:t>ноги</w:t>
      </w:r>
      <w:r w:rsidRPr="004F38A7">
        <w:rPr>
          <w:spacing w:val="1"/>
        </w:rPr>
        <w:t xml:space="preserve"> </w:t>
      </w:r>
      <w:proofErr w:type="spellStart"/>
      <w:r w:rsidRPr="004F38A7">
        <w:t>скрестно</w:t>
      </w:r>
      <w:proofErr w:type="spellEnd"/>
      <w:r w:rsidRPr="004F38A7">
        <w:t>-ноги</w:t>
      </w:r>
      <w:r w:rsidRPr="004F38A7">
        <w:rPr>
          <w:spacing w:val="1"/>
        </w:rPr>
        <w:t xml:space="preserve"> </w:t>
      </w:r>
      <w:r w:rsidRPr="004F38A7">
        <w:t>врозь;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одной</w:t>
      </w:r>
      <w:r w:rsidRPr="004F38A7">
        <w:rPr>
          <w:spacing w:val="1"/>
        </w:rPr>
        <w:t xml:space="preserve"> </w:t>
      </w:r>
      <w:r w:rsidRPr="004F38A7">
        <w:t>ноге;</w:t>
      </w:r>
      <w:r w:rsidRPr="004F38A7">
        <w:rPr>
          <w:spacing w:val="1"/>
        </w:rPr>
        <w:t xml:space="preserve"> </w:t>
      </w:r>
      <w:r w:rsidRPr="004F38A7">
        <w:t>подпрыгивание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хлопками</w:t>
      </w:r>
      <w:r w:rsidRPr="004F38A7">
        <w:rPr>
          <w:spacing w:val="1"/>
        </w:rPr>
        <w:t xml:space="preserve"> </w:t>
      </w:r>
      <w:r w:rsidRPr="004F38A7">
        <w:t>перед</w:t>
      </w:r>
      <w:r w:rsidRPr="004F38A7">
        <w:rPr>
          <w:spacing w:val="1"/>
        </w:rPr>
        <w:t xml:space="preserve"> </w:t>
      </w:r>
      <w:r w:rsidRPr="004F38A7">
        <w:t>собой,</w:t>
      </w:r>
      <w:r w:rsidRPr="004F38A7">
        <w:rPr>
          <w:spacing w:val="1"/>
        </w:rPr>
        <w:t xml:space="preserve"> </w:t>
      </w:r>
      <w:r w:rsidRPr="004F38A7">
        <w:t>над</w:t>
      </w:r>
      <w:r w:rsidRPr="004F38A7">
        <w:rPr>
          <w:spacing w:val="1"/>
        </w:rPr>
        <w:t xml:space="preserve"> </w:t>
      </w:r>
      <w:r w:rsidRPr="004F38A7">
        <w:t>головой,</w:t>
      </w:r>
      <w:r w:rsidRPr="004F38A7">
        <w:rPr>
          <w:spacing w:val="1"/>
        </w:rPr>
        <w:t xml:space="preserve"> </w:t>
      </w:r>
      <w:r w:rsidRPr="004F38A7">
        <w:t>за</w:t>
      </w:r>
      <w:r w:rsidRPr="004F38A7">
        <w:rPr>
          <w:spacing w:val="1"/>
        </w:rPr>
        <w:t xml:space="preserve"> </w:t>
      </w:r>
      <w:r w:rsidRPr="004F38A7">
        <w:t>спиной;</w:t>
      </w:r>
      <w:r w:rsidRPr="004F38A7">
        <w:rPr>
          <w:spacing w:val="1"/>
        </w:rPr>
        <w:t xml:space="preserve"> </w:t>
      </w:r>
      <w:r w:rsidRPr="004F38A7">
        <w:t>подпрыгивание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ноги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ногу,</w:t>
      </w:r>
      <w:r w:rsidRPr="004F38A7">
        <w:rPr>
          <w:spacing w:val="1"/>
        </w:rPr>
        <w:t xml:space="preserve"> </w:t>
      </w:r>
      <w:r w:rsidRPr="004F38A7">
        <w:t>продвигаясь</w:t>
      </w:r>
      <w:r w:rsidRPr="004F38A7">
        <w:rPr>
          <w:spacing w:val="1"/>
        </w:rPr>
        <w:t xml:space="preserve"> </w:t>
      </w:r>
      <w:r w:rsidRPr="004F38A7">
        <w:t>вперед</w:t>
      </w:r>
      <w:r w:rsidRPr="004F38A7">
        <w:rPr>
          <w:spacing w:val="1"/>
        </w:rPr>
        <w:t xml:space="preserve"> </w:t>
      </w:r>
      <w:r w:rsidRPr="004F38A7">
        <w:t>через</w:t>
      </w:r>
      <w:r w:rsidRPr="004F38A7">
        <w:rPr>
          <w:spacing w:val="1"/>
        </w:rPr>
        <w:t xml:space="preserve"> </w:t>
      </w:r>
      <w:r w:rsidRPr="004F38A7">
        <w:t>начерченные</w:t>
      </w:r>
      <w:r w:rsidRPr="004F38A7">
        <w:rPr>
          <w:spacing w:val="1"/>
        </w:rPr>
        <w:t xml:space="preserve"> </w:t>
      </w:r>
      <w:r w:rsidRPr="004F38A7">
        <w:t>линии,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кружка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-57"/>
        </w:rPr>
        <w:t xml:space="preserve"> </w:t>
      </w:r>
      <w:r w:rsidRPr="004F38A7">
        <w:t>кружок;</w:t>
      </w:r>
      <w:r w:rsidRPr="004F38A7">
        <w:rPr>
          <w:spacing w:val="1"/>
        </w:rPr>
        <w:t xml:space="preserve"> </w:t>
      </w:r>
      <w:r w:rsidRPr="004F38A7">
        <w:t>перепрыгивание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места</w:t>
      </w:r>
      <w:r w:rsidRPr="004F38A7">
        <w:rPr>
          <w:spacing w:val="1"/>
        </w:rPr>
        <w:t xml:space="preserve"> </w:t>
      </w:r>
      <w:r w:rsidRPr="004F38A7">
        <w:t>предметы</w:t>
      </w:r>
      <w:r w:rsidRPr="004F38A7">
        <w:rPr>
          <w:spacing w:val="1"/>
        </w:rPr>
        <w:t xml:space="preserve"> </w:t>
      </w:r>
      <w:r w:rsidRPr="004F38A7">
        <w:t>высотой</w:t>
      </w:r>
      <w:r w:rsidRPr="004F38A7">
        <w:rPr>
          <w:spacing w:val="1"/>
        </w:rPr>
        <w:t xml:space="preserve"> </w:t>
      </w:r>
      <w:smartTag w:uri="urn:schemas-microsoft-com:office:smarttags" w:element="metricconverter">
        <w:smartTagPr>
          <w:attr w:name="ProductID" w:val="30 см"/>
        </w:smartTagPr>
        <w:r w:rsidRPr="004F38A7">
          <w:t>30</w:t>
        </w:r>
        <w:r w:rsidRPr="004F38A7">
          <w:rPr>
            <w:spacing w:val="1"/>
          </w:rPr>
          <w:t xml:space="preserve"> </w:t>
        </w:r>
        <w:r w:rsidRPr="004F38A7">
          <w:t>см</w:t>
        </w:r>
      </w:smartTag>
      <w:r w:rsidRPr="004F38A7">
        <w:t>;</w:t>
      </w:r>
      <w:r w:rsidRPr="004F38A7">
        <w:rPr>
          <w:spacing w:val="1"/>
        </w:rPr>
        <w:t xml:space="preserve"> </w:t>
      </w:r>
      <w:r w:rsidRPr="004F38A7">
        <w:t>спрыгивание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высоты</w:t>
      </w:r>
      <w:r w:rsidRPr="004F38A7">
        <w:rPr>
          <w:spacing w:val="6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обозначенное место; подпрыгивание на месте 30 - 40 раз подряд 2 раза; подпрыгивание на одной</w:t>
      </w:r>
      <w:r w:rsidRPr="004F38A7">
        <w:rPr>
          <w:spacing w:val="1"/>
        </w:rPr>
        <w:t xml:space="preserve"> </w:t>
      </w:r>
      <w:r w:rsidRPr="004F38A7">
        <w:t xml:space="preserve">ноге 10 - 15 раз; прыжки на двух ногах с продвижением вперед на 3 - </w:t>
      </w:r>
      <w:smartTag w:uri="urn:schemas-microsoft-com:office:smarttags" w:element="metricconverter">
        <w:smartTagPr>
          <w:attr w:name="ProductID" w:val="4 м"/>
        </w:smartTagPr>
        <w:r w:rsidRPr="004F38A7">
          <w:t>4 м</w:t>
        </w:r>
      </w:smartTag>
      <w:r w:rsidRPr="004F38A7">
        <w:t>; на одной ноге (правой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левой)</w:t>
      </w:r>
      <w:r w:rsidRPr="004F38A7">
        <w:rPr>
          <w:spacing w:val="1"/>
        </w:rPr>
        <w:t xml:space="preserve"> </w:t>
      </w:r>
      <w:r w:rsidRPr="004F38A7">
        <w:t>2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smartTag w:uri="urn:schemas-microsoft-com:office:smarttags" w:element="metricconverter">
        <w:smartTagPr>
          <w:attr w:name="ProductID" w:val="2,5 м"/>
        </w:smartTagPr>
        <w:r w:rsidRPr="004F38A7">
          <w:t>2,5</w:t>
        </w:r>
        <w:r w:rsidRPr="004F38A7">
          <w:rPr>
            <w:spacing w:val="1"/>
          </w:rPr>
          <w:t xml:space="preserve"> </w:t>
        </w:r>
        <w:r w:rsidRPr="004F38A7">
          <w:t>м</w:t>
        </w:r>
      </w:smartTag>
      <w:r w:rsidRPr="004F38A7">
        <w:t>;</w:t>
      </w:r>
      <w:r w:rsidRPr="004F38A7">
        <w:rPr>
          <w:spacing w:val="1"/>
        </w:rPr>
        <w:t xml:space="preserve"> </w:t>
      </w:r>
      <w:r w:rsidRPr="004F38A7">
        <w:t>перепрыгивание</w:t>
      </w:r>
      <w:r w:rsidRPr="004F38A7">
        <w:rPr>
          <w:spacing w:val="1"/>
        </w:rPr>
        <w:t xml:space="preserve"> </w:t>
      </w:r>
      <w:r w:rsidRPr="004F38A7">
        <w:t>боком</w:t>
      </w:r>
      <w:r w:rsidRPr="004F38A7">
        <w:rPr>
          <w:spacing w:val="1"/>
        </w:rPr>
        <w:t xml:space="preserve"> </w:t>
      </w:r>
      <w:r w:rsidRPr="004F38A7">
        <w:t>невысокие</w:t>
      </w:r>
      <w:r w:rsidRPr="004F38A7">
        <w:rPr>
          <w:spacing w:val="1"/>
        </w:rPr>
        <w:t xml:space="preserve"> </w:t>
      </w:r>
      <w:r w:rsidRPr="004F38A7">
        <w:t>препятствия</w:t>
      </w:r>
      <w:r w:rsidRPr="004F38A7">
        <w:rPr>
          <w:spacing w:val="1"/>
        </w:rPr>
        <w:t xml:space="preserve"> </w:t>
      </w:r>
      <w:r w:rsidRPr="004F38A7">
        <w:t>(шнур,</w:t>
      </w:r>
      <w:r w:rsidRPr="004F38A7">
        <w:rPr>
          <w:spacing w:val="1"/>
        </w:rPr>
        <w:t xml:space="preserve"> </w:t>
      </w:r>
      <w:r w:rsidRPr="004F38A7">
        <w:t>канат,</w:t>
      </w:r>
      <w:r w:rsidRPr="004F38A7">
        <w:rPr>
          <w:spacing w:val="1"/>
        </w:rPr>
        <w:t xml:space="preserve"> </w:t>
      </w:r>
      <w:r w:rsidRPr="004F38A7">
        <w:t>кубик);</w:t>
      </w:r>
      <w:r w:rsidRPr="004F38A7">
        <w:rPr>
          <w:spacing w:val="1"/>
        </w:rPr>
        <w:t xml:space="preserve"> </w:t>
      </w:r>
      <w:r w:rsidRPr="004F38A7">
        <w:t xml:space="preserve">впрыгивание на возвышение </w:t>
      </w:r>
      <w:smartTag w:uri="urn:schemas-microsoft-com:office:smarttags" w:element="metricconverter">
        <w:smartTagPr>
          <w:attr w:name="ProductID" w:val="20 см"/>
        </w:smartTagPr>
        <w:r w:rsidRPr="004F38A7">
          <w:t>20 см</w:t>
        </w:r>
      </w:smartTag>
      <w:r w:rsidRPr="004F38A7">
        <w:t xml:space="preserve"> двумя ногами; прыжки в длину с места; в высоту с разбега; в</w:t>
      </w:r>
      <w:r w:rsidRPr="004F38A7">
        <w:rPr>
          <w:spacing w:val="1"/>
        </w:rPr>
        <w:t xml:space="preserve"> </w:t>
      </w:r>
      <w:r w:rsidRPr="004F38A7">
        <w:t>длину</w:t>
      </w:r>
      <w:r w:rsidRPr="004F38A7">
        <w:rPr>
          <w:spacing w:val="-8"/>
        </w:rPr>
        <w:t xml:space="preserve"> </w:t>
      </w:r>
      <w:r w:rsidRPr="004F38A7">
        <w:t>с</w:t>
      </w:r>
      <w:r w:rsidRPr="004F38A7">
        <w:rPr>
          <w:spacing w:val="-1"/>
        </w:rPr>
        <w:t xml:space="preserve"> </w:t>
      </w:r>
      <w:r w:rsidRPr="004F38A7">
        <w:t>разбега;</w:t>
      </w:r>
    </w:p>
    <w:p w14:paraId="175B8843" w14:textId="77777777" w:rsidR="009D1A0F" w:rsidRPr="004F38A7" w:rsidRDefault="009D1A0F">
      <w:pPr>
        <w:pStyle w:val="a3"/>
        <w:ind w:right="118"/>
      </w:pPr>
      <w:r w:rsidRPr="004F38A7">
        <w:t>прыжки со скакалкой: перешагивание и прыжки через неподвижную скакалку (высота 3 -</w:t>
      </w:r>
      <w:r w:rsidRPr="004F38A7">
        <w:rPr>
          <w:spacing w:val="1"/>
        </w:rPr>
        <w:t xml:space="preserve"> </w:t>
      </w:r>
      <w:smartTag w:uri="urn:schemas-microsoft-com:office:smarttags" w:element="metricconverter">
        <w:smartTagPr>
          <w:attr w:name="ProductID" w:val="5 см"/>
        </w:smartTagPr>
        <w:r w:rsidRPr="004F38A7">
          <w:t>5 см</w:t>
        </w:r>
      </w:smartTag>
      <w:r w:rsidRPr="004F38A7">
        <w:t>); перепрыгивание через скакалку с одной ноги на другую с места, шагом и бегом; прыжки</w:t>
      </w:r>
      <w:r w:rsidRPr="004F38A7">
        <w:rPr>
          <w:spacing w:val="1"/>
        </w:rPr>
        <w:t xml:space="preserve"> </w:t>
      </w:r>
      <w:r w:rsidRPr="004F38A7">
        <w:t>через</w:t>
      </w:r>
      <w:r w:rsidRPr="004F38A7">
        <w:rPr>
          <w:spacing w:val="-1"/>
        </w:rPr>
        <w:t xml:space="preserve"> </w:t>
      </w:r>
      <w:r w:rsidRPr="004F38A7">
        <w:t>скакалку</w:t>
      </w:r>
      <w:r w:rsidRPr="004F38A7">
        <w:rPr>
          <w:spacing w:val="-5"/>
        </w:rPr>
        <w:t xml:space="preserve"> </w:t>
      </w:r>
      <w:r w:rsidRPr="004F38A7">
        <w:t>на</w:t>
      </w:r>
      <w:r w:rsidRPr="004F38A7">
        <w:rPr>
          <w:spacing w:val="-1"/>
        </w:rPr>
        <w:t xml:space="preserve"> </w:t>
      </w:r>
      <w:r w:rsidRPr="004F38A7">
        <w:t>двух</w:t>
      </w:r>
      <w:r w:rsidRPr="004F38A7">
        <w:rPr>
          <w:spacing w:val="3"/>
        </w:rPr>
        <w:t xml:space="preserve"> </w:t>
      </w:r>
      <w:r w:rsidRPr="004F38A7">
        <w:t>ногах, через вращающуюся</w:t>
      </w:r>
      <w:r w:rsidRPr="004F38A7">
        <w:rPr>
          <w:spacing w:val="-1"/>
        </w:rPr>
        <w:t xml:space="preserve"> </w:t>
      </w:r>
      <w:r w:rsidRPr="004F38A7">
        <w:t>скакалку;</w:t>
      </w:r>
    </w:p>
    <w:p w14:paraId="2D8736C0" w14:textId="77777777" w:rsidR="009D1A0F" w:rsidRPr="004F38A7" w:rsidRDefault="009D1A0F">
      <w:pPr>
        <w:pStyle w:val="a3"/>
        <w:spacing w:before="1"/>
        <w:ind w:right="122"/>
      </w:pPr>
      <w:r w:rsidRPr="004F38A7">
        <w:t>упражнения в равновесии: ходьба по шнуру прямо и зигзагообразно, приставляя пятку</w:t>
      </w:r>
      <w:r w:rsidRPr="004F38A7">
        <w:rPr>
          <w:spacing w:val="1"/>
        </w:rPr>
        <w:t xml:space="preserve"> </w:t>
      </w:r>
      <w:r w:rsidRPr="004F38A7">
        <w:t>одной ноги к носку другой; стойка на гимнастической скамье на одной ноге; поднимание на</w:t>
      </w:r>
      <w:r w:rsidRPr="004F38A7">
        <w:rPr>
          <w:spacing w:val="1"/>
        </w:rPr>
        <w:t xml:space="preserve"> </w:t>
      </w:r>
      <w:r w:rsidRPr="004F38A7">
        <w:t xml:space="preserve">носки и опускание на всю стопу, стоя на скамье; </w:t>
      </w:r>
      <w:proofErr w:type="spellStart"/>
      <w:r w:rsidRPr="004F38A7">
        <w:t>пробегание</w:t>
      </w:r>
      <w:proofErr w:type="spellEnd"/>
      <w:r w:rsidRPr="004F38A7">
        <w:t xml:space="preserve"> по скамье; ходьба навстречу и</w:t>
      </w:r>
      <w:r w:rsidRPr="004F38A7">
        <w:rPr>
          <w:spacing w:val="1"/>
        </w:rPr>
        <w:t xml:space="preserve"> </w:t>
      </w:r>
      <w:r w:rsidRPr="004F38A7">
        <w:t>расхождение вдвоем на лежащей на полу доске; ходьба по узкой рейке гимнастической скамейки</w:t>
      </w:r>
      <w:r w:rsidRPr="004F38A7">
        <w:rPr>
          <w:spacing w:val="-57"/>
        </w:rPr>
        <w:t xml:space="preserve"> </w:t>
      </w:r>
      <w:r w:rsidRPr="004F38A7">
        <w:t>(с поддержкой); приседание после бега на носках, руки в стороны; кружение парами, держась за</w:t>
      </w:r>
      <w:r w:rsidRPr="004F38A7">
        <w:rPr>
          <w:spacing w:val="1"/>
        </w:rPr>
        <w:t xml:space="preserve"> </w:t>
      </w:r>
      <w:r w:rsidRPr="004F38A7">
        <w:t>руки;</w:t>
      </w:r>
      <w:r w:rsidRPr="004F38A7">
        <w:rPr>
          <w:spacing w:val="-1"/>
        </w:rPr>
        <w:t xml:space="preserve"> </w:t>
      </w:r>
      <w:r w:rsidRPr="004F38A7">
        <w:t>"ласточка".</w:t>
      </w:r>
    </w:p>
    <w:p w14:paraId="374C375F" w14:textId="77777777" w:rsidR="009D1A0F" w:rsidRPr="004F38A7" w:rsidRDefault="009D1A0F">
      <w:pPr>
        <w:pStyle w:val="a3"/>
        <w:ind w:right="117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продолжает</w:t>
      </w:r>
      <w:r w:rsidRPr="004F38A7">
        <w:rPr>
          <w:spacing w:val="1"/>
        </w:rPr>
        <w:t xml:space="preserve"> </w:t>
      </w:r>
      <w:r w:rsidRPr="004F38A7">
        <w:t>обучать</w:t>
      </w:r>
      <w:r w:rsidRPr="004F38A7">
        <w:rPr>
          <w:spacing w:val="1"/>
        </w:rPr>
        <w:t xml:space="preserve"> </w:t>
      </w:r>
      <w:r w:rsidRPr="004F38A7">
        <w:t>разнообразным</w:t>
      </w:r>
      <w:r w:rsidRPr="004F38A7">
        <w:rPr>
          <w:spacing w:val="1"/>
        </w:rPr>
        <w:t xml:space="preserve"> </w:t>
      </w:r>
      <w:r w:rsidRPr="004F38A7">
        <w:t>физическим</w:t>
      </w:r>
      <w:r w:rsidRPr="004F38A7">
        <w:rPr>
          <w:spacing w:val="1"/>
        </w:rPr>
        <w:t xml:space="preserve"> </w:t>
      </w:r>
      <w:r w:rsidRPr="004F38A7">
        <w:t>упражнениям,</w:t>
      </w:r>
      <w:r w:rsidRPr="004F38A7">
        <w:rPr>
          <w:spacing w:val="1"/>
        </w:rPr>
        <w:t xml:space="preserve"> </w:t>
      </w:r>
      <w:r w:rsidRPr="004F38A7">
        <w:t>которые</w:t>
      </w:r>
      <w:r w:rsidRPr="004F38A7">
        <w:rPr>
          <w:spacing w:val="1"/>
        </w:rPr>
        <w:t xml:space="preserve"> </w:t>
      </w:r>
      <w:r w:rsidRPr="004F38A7">
        <w:t>дети</w:t>
      </w:r>
      <w:r w:rsidRPr="004F38A7">
        <w:rPr>
          <w:spacing w:val="-57"/>
        </w:rPr>
        <w:t xml:space="preserve"> </w:t>
      </w:r>
      <w:r w:rsidRPr="004F38A7">
        <w:t>самостоятельно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творчески</w:t>
      </w:r>
      <w:r w:rsidRPr="004F38A7">
        <w:rPr>
          <w:spacing w:val="-1"/>
        </w:rPr>
        <w:t xml:space="preserve"> </w:t>
      </w:r>
      <w:r w:rsidRPr="004F38A7">
        <w:t>используют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игровой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повседневной</w:t>
      </w:r>
      <w:r w:rsidRPr="004F38A7">
        <w:rPr>
          <w:spacing w:val="-1"/>
        </w:rPr>
        <w:t xml:space="preserve"> </w:t>
      </w:r>
      <w:r w:rsidRPr="004F38A7">
        <w:t>деятельности.</w:t>
      </w:r>
    </w:p>
    <w:p w14:paraId="01F50644" w14:textId="77777777" w:rsidR="009D1A0F" w:rsidRPr="004F38A7" w:rsidRDefault="009D1A0F">
      <w:pPr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Общеразвивающие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упражнения:</w:t>
      </w:r>
    </w:p>
    <w:p w14:paraId="2FFE0E82" w14:textId="77777777" w:rsidR="009D1A0F" w:rsidRPr="004F38A7" w:rsidRDefault="009D1A0F">
      <w:pPr>
        <w:pStyle w:val="a3"/>
        <w:ind w:right="117"/>
      </w:pPr>
      <w:r w:rsidRPr="004F38A7">
        <w:t>упражнения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кистей</w:t>
      </w:r>
      <w:r w:rsidRPr="004F38A7">
        <w:rPr>
          <w:spacing w:val="1"/>
        </w:rPr>
        <w:t xml:space="preserve"> </w:t>
      </w:r>
      <w:r w:rsidRPr="004F38A7">
        <w:t>рук,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укрепления</w:t>
      </w:r>
      <w:r w:rsidRPr="004F38A7">
        <w:rPr>
          <w:spacing w:val="1"/>
        </w:rPr>
        <w:t xml:space="preserve"> </w:t>
      </w:r>
      <w:r w:rsidRPr="004F38A7">
        <w:t>мышц</w:t>
      </w:r>
      <w:r w:rsidRPr="004F38A7">
        <w:rPr>
          <w:spacing w:val="1"/>
        </w:rPr>
        <w:t xml:space="preserve"> </w:t>
      </w:r>
      <w:r w:rsidRPr="004F38A7">
        <w:t>рук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плечевого</w:t>
      </w:r>
      <w:r w:rsidRPr="004F38A7">
        <w:rPr>
          <w:spacing w:val="1"/>
        </w:rPr>
        <w:t xml:space="preserve"> </w:t>
      </w:r>
      <w:r w:rsidRPr="004F38A7">
        <w:t>пояса:</w:t>
      </w:r>
      <w:r w:rsidRPr="004F38A7">
        <w:rPr>
          <w:spacing w:val="1"/>
        </w:rPr>
        <w:t xml:space="preserve"> </w:t>
      </w:r>
      <w:r w:rsidRPr="004F38A7">
        <w:t>поднимание рук вперед, в стороны, вверх, через стороны вверх (одновременно, поочередно,</w:t>
      </w:r>
      <w:r w:rsidRPr="004F38A7">
        <w:rPr>
          <w:spacing w:val="1"/>
        </w:rPr>
        <w:t xml:space="preserve"> </w:t>
      </w:r>
      <w:r w:rsidRPr="004F38A7">
        <w:t>последовательно);</w:t>
      </w:r>
      <w:r w:rsidRPr="004F38A7">
        <w:rPr>
          <w:spacing w:val="25"/>
        </w:rPr>
        <w:t xml:space="preserve"> </w:t>
      </w:r>
      <w:r w:rsidRPr="004F38A7">
        <w:t>махи</w:t>
      </w:r>
      <w:r w:rsidRPr="004F38A7">
        <w:rPr>
          <w:spacing w:val="26"/>
        </w:rPr>
        <w:t xml:space="preserve"> </w:t>
      </w:r>
      <w:r w:rsidRPr="004F38A7">
        <w:t>руками</w:t>
      </w:r>
      <w:r w:rsidRPr="004F38A7">
        <w:rPr>
          <w:spacing w:val="26"/>
        </w:rPr>
        <w:t xml:space="preserve"> </w:t>
      </w:r>
      <w:r w:rsidRPr="004F38A7">
        <w:t>вперед-назад</w:t>
      </w:r>
      <w:r w:rsidRPr="004F38A7">
        <w:rPr>
          <w:spacing w:val="27"/>
        </w:rPr>
        <w:t xml:space="preserve"> </w:t>
      </w:r>
      <w:r w:rsidRPr="004F38A7">
        <w:t>с</w:t>
      </w:r>
      <w:r w:rsidRPr="004F38A7">
        <w:rPr>
          <w:spacing w:val="24"/>
        </w:rPr>
        <w:t xml:space="preserve"> </w:t>
      </w:r>
      <w:r w:rsidRPr="004F38A7">
        <w:t>хлопком</w:t>
      </w:r>
      <w:r w:rsidRPr="004F38A7">
        <w:rPr>
          <w:spacing w:val="24"/>
        </w:rPr>
        <w:t xml:space="preserve"> </w:t>
      </w:r>
      <w:r w:rsidRPr="004F38A7">
        <w:t>впереди</w:t>
      </w:r>
      <w:r w:rsidRPr="004F38A7">
        <w:rPr>
          <w:spacing w:val="26"/>
        </w:rPr>
        <w:t xml:space="preserve"> </w:t>
      </w:r>
      <w:r w:rsidRPr="004F38A7">
        <w:t>и</w:t>
      </w:r>
      <w:r w:rsidRPr="004F38A7">
        <w:rPr>
          <w:spacing w:val="20"/>
        </w:rPr>
        <w:t xml:space="preserve"> </w:t>
      </w:r>
      <w:r w:rsidRPr="004F38A7">
        <w:t>сзади</w:t>
      </w:r>
      <w:r w:rsidRPr="004F38A7">
        <w:rPr>
          <w:spacing w:val="26"/>
        </w:rPr>
        <w:t xml:space="preserve"> </w:t>
      </w:r>
      <w:r w:rsidRPr="004F38A7">
        <w:t>себя;</w:t>
      </w:r>
      <w:r w:rsidRPr="004F38A7">
        <w:rPr>
          <w:spacing w:val="26"/>
        </w:rPr>
        <w:t xml:space="preserve"> </w:t>
      </w:r>
      <w:r w:rsidRPr="004F38A7">
        <w:t>перекладывание</w:t>
      </w:r>
    </w:p>
    <w:p w14:paraId="407F66B9" w14:textId="77777777" w:rsidR="009D1A0F" w:rsidRPr="004F38A7" w:rsidRDefault="009D1A0F">
      <w:p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72949B59" w14:textId="77777777" w:rsidR="009D1A0F" w:rsidRPr="004F38A7" w:rsidRDefault="009D1A0F">
      <w:pPr>
        <w:pStyle w:val="a3"/>
        <w:spacing w:before="76" w:line="237" w:lineRule="auto"/>
        <w:ind w:right="129" w:firstLine="0"/>
      </w:pPr>
      <w:r w:rsidRPr="004F38A7">
        <w:lastRenderedPageBreak/>
        <w:t>предмета из одной руки в другую впереди и сзади себя; поднимание рук со сцепленными в замок</w:t>
      </w:r>
      <w:r w:rsidRPr="004F38A7">
        <w:rPr>
          <w:spacing w:val="-57"/>
        </w:rPr>
        <w:t xml:space="preserve"> </w:t>
      </w:r>
      <w:r w:rsidRPr="004F38A7">
        <w:t>пальцами</w:t>
      </w:r>
      <w:r w:rsidRPr="004F38A7">
        <w:rPr>
          <w:spacing w:val="-2"/>
        </w:rPr>
        <w:t xml:space="preserve"> </w:t>
      </w:r>
      <w:r w:rsidRPr="004F38A7">
        <w:t>(кисти</w:t>
      </w:r>
      <w:r w:rsidRPr="004F38A7">
        <w:rPr>
          <w:spacing w:val="-1"/>
        </w:rPr>
        <w:t xml:space="preserve"> </w:t>
      </w:r>
      <w:r w:rsidRPr="004F38A7">
        <w:t>повернуть</w:t>
      </w:r>
      <w:r w:rsidRPr="004F38A7">
        <w:rPr>
          <w:spacing w:val="-1"/>
        </w:rPr>
        <w:t xml:space="preserve"> </w:t>
      </w:r>
      <w:r w:rsidRPr="004F38A7">
        <w:t>тыльной</w:t>
      </w:r>
      <w:r w:rsidRPr="004F38A7">
        <w:rPr>
          <w:spacing w:val="-1"/>
        </w:rPr>
        <w:t xml:space="preserve"> </w:t>
      </w:r>
      <w:r w:rsidRPr="004F38A7">
        <w:t>стороной</w:t>
      </w:r>
      <w:r w:rsidRPr="004F38A7">
        <w:rPr>
          <w:spacing w:val="-3"/>
        </w:rPr>
        <w:t xml:space="preserve"> </w:t>
      </w:r>
      <w:r w:rsidRPr="004F38A7">
        <w:t>внутрь);</w:t>
      </w:r>
      <w:r w:rsidRPr="004F38A7">
        <w:rPr>
          <w:spacing w:val="-1"/>
        </w:rPr>
        <w:t xml:space="preserve"> </w:t>
      </w:r>
      <w:r w:rsidRPr="004F38A7">
        <w:t>сжимание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разжимание</w:t>
      </w:r>
      <w:r w:rsidRPr="004F38A7">
        <w:rPr>
          <w:spacing w:val="-2"/>
        </w:rPr>
        <w:t xml:space="preserve"> </w:t>
      </w:r>
      <w:r w:rsidRPr="004F38A7">
        <w:t>кистей;</w:t>
      </w:r>
    </w:p>
    <w:p w14:paraId="4A18A4DC" w14:textId="77777777" w:rsidR="009D1A0F" w:rsidRPr="004F38A7" w:rsidRDefault="009D1A0F">
      <w:pPr>
        <w:pStyle w:val="a3"/>
        <w:spacing w:before="1"/>
        <w:ind w:right="123"/>
      </w:pPr>
      <w:r w:rsidRPr="004F38A7">
        <w:t>упражнения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укрепления</w:t>
      </w:r>
      <w:r w:rsidRPr="004F38A7">
        <w:rPr>
          <w:spacing w:val="1"/>
        </w:rPr>
        <w:t xml:space="preserve"> </w:t>
      </w:r>
      <w:r w:rsidRPr="004F38A7">
        <w:t>мышц</w:t>
      </w:r>
      <w:r w:rsidRPr="004F38A7">
        <w:rPr>
          <w:spacing w:val="1"/>
        </w:rPr>
        <w:t xml:space="preserve"> </w:t>
      </w:r>
      <w:r w:rsidRPr="004F38A7">
        <w:t>спины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гибкости</w:t>
      </w:r>
      <w:r w:rsidRPr="004F38A7">
        <w:rPr>
          <w:spacing w:val="1"/>
        </w:rPr>
        <w:t xml:space="preserve"> </w:t>
      </w:r>
      <w:r w:rsidRPr="004F38A7">
        <w:t>позвоночника:</w:t>
      </w:r>
      <w:r w:rsidRPr="004F38A7">
        <w:rPr>
          <w:spacing w:val="-57"/>
        </w:rPr>
        <w:t xml:space="preserve"> </w:t>
      </w:r>
      <w:r w:rsidRPr="004F38A7">
        <w:t>поднимание</w:t>
      </w:r>
      <w:r w:rsidRPr="004F38A7">
        <w:rPr>
          <w:spacing w:val="1"/>
        </w:rPr>
        <w:t xml:space="preserve"> </w:t>
      </w:r>
      <w:r w:rsidRPr="004F38A7">
        <w:t>рук</w:t>
      </w:r>
      <w:r w:rsidRPr="004F38A7">
        <w:rPr>
          <w:spacing w:val="1"/>
        </w:rPr>
        <w:t xml:space="preserve"> </w:t>
      </w:r>
      <w:r w:rsidRPr="004F38A7">
        <w:t>вверх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опускание</w:t>
      </w:r>
      <w:r w:rsidRPr="004F38A7">
        <w:rPr>
          <w:spacing w:val="1"/>
        </w:rPr>
        <w:t xml:space="preserve"> </w:t>
      </w:r>
      <w:r w:rsidRPr="004F38A7">
        <w:t>вниз,</w:t>
      </w:r>
      <w:r w:rsidRPr="004F38A7">
        <w:rPr>
          <w:spacing w:val="1"/>
        </w:rPr>
        <w:t xml:space="preserve"> </w:t>
      </w:r>
      <w:r w:rsidRPr="004F38A7">
        <w:t>стоя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стены,</w:t>
      </w:r>
      <w:r w:rsidRPr="004F38A7">
        <w:rPr>
          <w:spacing w:val="1"/>
        </w:rPr>
        <w:t xml:space="preserve"> </w:t>
      </w:r>
      <w:r w:rsidRPr="004F38A7">
        <w:t>касаясь</w:t>
      </w:r>
      <w:r w:rsidRPr="004F38A7">
        <w:rPr>
          <w:spacing w:val="1"/>
        </w:rPr>
        <w:t xml:space="preserve"> </w:t>
      </w:r>
      <w:r w:rsidRPr="004F38A7">
        <w:t>ее</w:t>
      </w:r>
      <w:r w:rsidRPr="004F38A7">
        <w:rPr>
          <w:spacing w:val="1"/>
        </w:rPr>
        <w:t xml:space="preserve"> </w:t>
      </w:r>
      <w:r w:rsidRPr="004F38A7">
        <w:t>затылком,</w:t>
      </w:r>
      <w:r w:rsidRPr="004F38A7">
        <w:rPr>
          <w:spacing w:val="1"/>
        </w:rPr>
        <w:t xml:space="preserve"> </w:t>
      </w:r>
      <w:r w:rsidRPr="004F38A7">
        <w:t>лопатками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ягодицами или лежа на спине; наклоны вперед, касаясь ладонями пола, наклоны вправо и влево;</w:t>
      </w:r>
      <w:r w:rsidRPr="004F38A7">
        <w:rPr>
          <w:spacing w:val="1"/>
        </w:rPr>
        <w:t xml:space="preserve"> </w:t>
      </w:r>
      <w:r w:rsidRPr="004F38A7">
        <w:t>поднимание ног, сгибание и разгибание и скрещивание их из исходного положения лежа на</w:t>
      </w:r>
      <w:r w:rsidRPr="004F38A7">
        <w:rPr>
          <w:spacing w:val="1"/>
        </w:rPr>
        <w:t xml:space="preserve"> </w:t>
      </w:r>
      <w:r w:rsidRPr="004F38A7">
        <w:t>спине;</w:t>
      </w:r>
    </w:p>
    <w:p w14:paraId="2E796BC2" w14:textId="77777777" w:rsidR="009D1A0F" w:rsidRPr="004F38A7" w:rsidRDefault="009D1A0F">
      <w:pPr>
        <w:pStyle w:val="a3"/>
        <w:spacing w:before="1"/>
        <w:ind w:right="120"/>
      </w:pPr>
      <w:r w:rsidRPr="004F38A7">
        <w:t>упражнения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укрепления</w:t>
      </w:r>
      <w:r w:rsidRPr="004F38A7">
        <w:rPr>
          <w:spacing w:val="1"/>
        </w:rPr>
        <w:t xml:space="preserve"> </w:t>
      </w:r>
      <w:r w:rsidRPr="004F38A7">
        <w:t>мышц</w:t>
      </w:r>
      <w:r w:rsidRPr="004F38A7">
        <w:rPr>
          <w:spacing w:val="1"/>
        </w:rPr>
        <w:t xml:space="preserve"> </w:t>
      </w:r>
      <w:r w:rsidRPr="004F38A7">
        <w:t>ног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брюшного</w:t>
      </w:r>
      <w:r w:rsidRPr="004F38A7">
        <w:rPr>
          <w:spacing w:val="1"/>
        </w:rPr>
        <w:t xml:space="preserve"> </w:t>
      </w:r>
      <w:r w:rsidRPr="004F38A7">
        <w:t>пресса:</w:t>
      </w:r>
      <w:r w:rsidRPr="004F38A7">
        <w:rPr>
          <w:spacing w:val="1"/>
        </w:rPr>
        <w:t xml:space="preserve"> </w:t>
      </w:r>
      <w:r w:rsidRPr="004F38A7">
        <w:t>приседание,</w:t>
      </w:r>
      <w:r w:rsidRPr="004F38A7">
        <w:rPr>
          <w:spacing w:val="1"/>
        </w:rPr>
        <w:t xml:space="preserve"> </w:t>
      </w:r>
      <w:r w:rsidRPr="004F38A7">
        <w:t>обхватывая</w:t>
      </w:r>
      <w:r w:rsidRPr="004F38A7">
        <w:rPr>
          <w:spacing w:val="1"/>
        </w:rPr>
        <w:t xml:space="preserve"> </w:t>
      </w:r>
      <w:r w:rsidRPr="004F38A7">
        <w:t>колени</w:t>
      </w:r>
      <w:r w:rsidRPr="004F38A7">
        <w:rPr>
          <w:spacing w:val="1"/>
        </w:rPr>
        <w:t xml:space="preserve"> </w:t>
      </w:r>
      <w:r w:rsidRPr="004F38A7">
        <w:t>руками;</w:t>
      </w:r>
      <w:r w:rsidRPr="004F38A7">
        <w:rPr>
          <w:spacing w:val="1"/>
        </w:rPr>
        <w:t xml:space="preserve"> </w:t>
      </w:r>
      <w:r w:rsidRPr="004F38A7">
        <w:t>махи</w:t>
      </w:r>
      <w:r w:rsidRPr="004F38A7">
        <w:rPr>
          <w:spacing w:val="1"/>
        </w:rPr>
        <w:t xml:space="preserve"> </w:t>
      </w:r>
      <w:r w:rsidRPr="004F38A7">
        <w:t>ногами;</w:t>
      </w:r>
      <w:r w:rsidRPr="004F38A7">
        <w:rPr>
          <w:spacing w:val="1"/>
        </w:rPr>
        <w:t xml:space="preserve"> </w:t>
      </w:r>
      <w:r w:rsidRPr="004F38A7">
        <w:t>поочередное</w:t>
      </w:r>
      <w:r w:rsidRPr="004F38A7">
        <w:rPr>
          <w:spacing w:val="1"/>
        </w:rPr>
        <w:t xml:space="preserve"> </w:t>
      </w:r>
      <w:r w:rsidRPr="004F38A7">
        <w:t>поднимание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опускание</w:t>
      </w:r>
      <w:r w:rsidRPr="004F38A7">
        <w:rPr>
          <w:spacing w:val="1"/>
        </w:rPr>
        <w:t xml:space="preserve"> </w:t>
      </w:r>
      <w:r w:rsidRPr="004F38A7">
        <w:t>ног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положения лежа на спине, руки в упоре; захватывание предметов ступнями и пальцами ног и</w:t>
      </w:r>
      <w:r w:rsidRPr="004F38A7">
        <w:rPr>
          <w:spacing w:val="1"/>
        </w:rPr>
        <w:t xml:space="preserve"> </w:t>
      </w:r>
      <w:r w:rsidRPr="004F38A7">
        <w:t>перекладывание</w:t>
      </w:r>
      <w:r w:rsidRPr="004F38A7">
        <w:rPr>
          <w:spacing w:val="-2"/>
        </w:rPr>
        <w:t xml:space="preserve"> </w:t>
      </w:r>
      <w:r w:rsidRPr="004F38A7">
        <w:t>их</w:t>
      </w:r>
      <w:r w:rsidRPr="004F38A7">
        <w:rPr>
          <w:spacing w:val="2"/>
        </w:rPr>
        <w:t xml:space="preserve"> </w:t>
      </w:r>
      <w:r w:rsidRPr="004F38A7">
        <w:t>с</w:t>
      </w:r>
      <w:r w:rsidRPr="004F38A7">
        <w:rPr>
          <w:spacing w:val="-1"/>
        </w:rPr>
        <w:t xml:space="preserve"> </w:t>
      </w:r>
      <w:r w:rsidRPr="004F38A7">
        <w:t>места</w:t>
      </w:r>
      <w:r w:rsidRPr="004F38A7">
        <w:rPr>
          <w:spacing w:val="-1"/>
        </w:rPr>
        <w:t xml:space="preserve"> </w:t>
      </w:r>
      <w:r w:rsidRPr="004F38A7">
        <w:t>на</w:t>
      </w:r>
      <w:r w:rsidRPr="004F38A7">
        <w:rPr>
          <w:spacing w:val="-1"/>
        </w:rPr>
        <w:t xml:space="preserve"> </w:t>
      </w:r>
      <w:r w:rsidRPr="004F38A7">
        <w:t>место.</w:t>
      </w:r>
    </w:p>
    <w:p w14:paraId="0327B12B" w14:textId="77777777" w:rsidR="009D1A0F" w:rsidRPr="004F38A7" w:rsidRDefault="009D1A0F">
      <w:pPr>
        <w:pStyle w:val="a3"/>
        <w:ind w:right="124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стремление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выполнять</w:t>
      </w:r>
      <w:r w:rsidRPr="004F38A7">
        <w:rPr>
          <w:spacing w:val="1"/>
        </w:rPr>
        <w:t xml:space="preserve"> </w:t>
      </w:r>
      <w:r w:rsidRPr="004F38A7">
        <w:t>упражнения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разнообразными</w:t>
      </w:r>
      <w:r w:rsidRPr="004F38A7">
        <w:rPr>
          <w:spacing w:val="1"/>
        </w:rPr>
        <w:t xml:space="preserve"> </w:t>
      </w:r>
      <w:r w:rsidRPr="004F38A7">
        <w:t>предметами</w:t>
      </w:r>
      <w:r w:rsidRPr="004F38A7">
        <w:rPr>
          <w:spacing w:val="1"/>
        </w:rPr>
        <w:t xml:space="preserve"> </w:t>
      </w:r>
      <w:r w:rsidRPr="004F38A7">
        <w:t>(гимнастической</w:t>
      </w:r>
      <w:r w:rsidRPr="004F38A7">
        <w:rPr>
          <w:spacing w:val="1"/>
        </w:rPr>
        <w:t xml:space="preserve"> </w:t>
      </w:r>
      <w:r w:rsidRPr="004F38A7">
        <w:t>палкой,</w:t>
      </w:r>
      <w:r w:rsidRPr="004F38A7">
        <w:rPr>
          <w:spacing w:val="1"/>
        </w:rPr>
        <w:t xml:space="preserve"> </w:t>
      </w:r>
      <w:r w:rsidRPr="004F38A7">
        <w:t>обручем,</w:t>
      </w:r>
      <w:r w:rsidRPr="004F38A7">
        <w:rPr>
          <w:spacing w:val="1"/>
        </w:rPr>
        <w:t xml:space="preserve"> </w:t>
      </w:r>
      <w:r w:rsidRPr="004F38A7">
        <w:t>мячом,</w:t>
      </w:r>
      <w:r w:rsidRPr="004F38A7">
        <w:rPr>
          <w:spacing w:val="1"/>
        </w:rPr>
        <w:t xml:space="preserve"> </w:t>
      </w:r>
      <w:r w:rsidRPr="004F38A7">
        <w:t>скакалкой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другими).</w:t>
      </w:r>
      <w:r w:rsidRPr="004F38A7">
        <w:rPr>
          <w:spacing w:val="1"/>
        </w:rPr>
        <w:t xml:space="preserve"> </w:t>
      </w:r>
      <w:r w:rsidRPr="004F38A7">
        <w:t>Подбирает</w:t>
      </w:r>
      <w:r w:rsidRPr="004F38A7">
        <w:rPr>
          <w:spacing w:val="1"/>
        </w:rPr>
        <w:t xml:space="preserve"> </w:t>
      </w:r>
      <w:r w:rsidRPr="004F38A7">
        <w:t>упражнения из разнообразных исходных положений: сидя, лежа на спине, боку, животе, стоя на</w:t>
      </w:r>
      <w:r w:rsidRPr="004F38A7">
        <w:rPr>
          <w:spacing w:val="1"/>
        </w:rPr>
        <w:t xml:space="preserve"> </w:t>
      </w:r>
      <w:r w:rsidRPr="004F38A7">
        <w:t>коленях,</w:t>
      </w:r>
      <w:r w:rsidRPr="004F38A7">
        <w:rPr>
          <w:spacing w:val="15"/>
        </w:rPr>
        <w:t xml:space="preserve"> </w:t>
      </w:r>
      <w:r w:rsidRPr="004F38A7">
        <w:t>на</w:t>
      </w:r>
      <w:r w:rsidRPr="004F38A7">
        <w:rPr>
          <w:spacing w:val="17"/>
        </w:rPr>
        <w:t xml:space="preserve"> </w:t>
      </w:r>
      <w:r w:rsidRPr="004F38A7">
        <w:t>четвереньках,</w:t>
      </w:r>
      <w:r w:rsidRPr="004F38A7">
        <w:rPr>
          <w:spacing w:val="18"/>
        </w:rPr>
        <w:t xml:space="preserve"> </w:t>
      </w:r>
      <w:r w:rsidRPr="004F38A7">
        <w:t>с</w:t>
      </w:r>
      <w:r w:rsidRPr="004F38A7">
        <w:rPr>
          <w:spacing w:val="17"/>
        </w:rPr>
        <w:t xml:space="preserve"> </w:t>
      </w:r>
      <w:r w:rsidRPr="004F38A7">
        <w:t>разным</w:t>
      </w:r>
      <w:r w:rsidRPr="004F38A7">
        <w:rPr>
          <w:spacing w:val="17"/>
        </w:rPr>
        <w:t xml:space="preserve"> </w:t>
      </w:r>
      <w:r w:rsidRPr="004F38A7">
        <w:t>положением</w:t>
      </w:r>
      <w:r w:rsidRPr="004F38A7">
        <w:rPr>
          <w:spacing w:val="17"/>
        </w:rPr>
        <w:t xml:space="preserve"> </w:t>
      </w:r>
      <w:r w:rsidRPr="004F38A7">
        <w:t>рук</w:t>
      </w:r>
      <w:r w:rsidRPr="004F38A7">
        <w:rPr>
          <w:spacing w:val="19"/>
        </w:rPr>
        <w:t xml:space="preserve"> </w:t>
      </w:r>
      <w:r w:rsidRPr="004F38A7">
        <w:t>и</w:t>
      </w:r>
      <w:r w:rsidRPr="004F38A7">
        <w:rPr>
          <w:spacing w:val="19"/>
        </w:rPr>
        <w:t xml:space="preserve"> </w:t>
      </w:r>
      <w:r w:rsidRPr="004F38A7">
        <w:t>ног</w:t>
      </w:r>
      <w:r w:rsidRPr="004F38A7">
        <w:rPr>
          <w:spacing w:val="18"/>
        </w:rPr>
        <w:t xml:space="preserve"> </w:t>
      </w:r>
      <w:r w:rsidRPr="004F38A7">
        <w:t>(стоя</w:t>
      </w:r>
      <w:r w:rsidRPr="004F38A7">
        <w:rPr>
          <w:spacing w:val="16"/>
        </w:rPr>
        <w:t xml:space="preserve"> </w:t>
      </w:r>
      <w:r w:rsidRPr="004F38A7">
        <w:t>ноги</w:t>
      </w:r>
      <w:r w:rsidRPr="004F38A7">
        <w:rPr>
          <w:spacing w:val="19"/>
        </w:rPr>
        <w:t xml:space="preserve"> </w:t>
      </w:r>
      <w:r w:rsidRPr="004F38A7">
        <w:t>вместе,</w:t>
      </w:r>
      <w:r w:rsidRPr="004F38A7">
        <w:rPr>
          <w:spacing w:val="18"/>
        </w:rPr>
        <w:t xml:space="preserve"> </w:t>
      </w:r>
      <w:r w:rsidRPr="004F38A7">
        <w:t>врозь;</w:t>
      </w:r>
      <w:r w:rsidRPr="004F38A7">
        <w:rPr>
          <w:spacing w:val="18"/>
        </w:rPr>
        <w:t xml:space="preserve"> </w:t>
      </w:r>
      <w:r w:rsidRPr="004F38A7">
        <w:t>руки</w:t>
      </w:r>
      <w:r w:rsidRPr="004F38A7">
        <w:rPr>
          <w:spacing w:val="19"/>
        </w:rPr>
        <w:t xml:space="preserve"> </w:t>
      </w:r>
      <w:r w:rsidRPr="004F38A7">
        <w:t>вниз,</w:t>
      </w:r>
      <w:r w:rsidRPr="004F38A7">
        <w:rPr>
          <w:spacing w:val="-58"/>
        </w:rPr>
        <w:t xml:space="preserve"> </w:t>
      </w:r>
      <w:r w:rsidRPr="004F38A7">
        <w:t>на поясе, перед грудью, за спиной). Педагог поддерживает инициативу, самостоятельность и</w:t>
      </w:r>
      <w:r w:rsidRPr="004F38A7">
        <w:rPr>
          <w:spacing w:val="1"/>
        </w:rPr>
        <w:t xml:space="preserve"> </w:t>
      </w:r>
      <w:r w:rsidRPr="004F38A7">
        <w:t>поощряет</w:t>
      </w:r>
      <w:r w:rsidRPr="004F38A7">
        <w:rPr>
          <w:spacing w:val="-2"/>
        </w:rPr>
        <w:t xml:space="preserve"> </w:t>
      </w:r>
      <w:r w:rsidRPr="004F38A7">
        <w:t>комбинирование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4"/>
        </w:rPr>
        <w:t xml:space="preserve"> </w:t>
      </w:r>
      <w:r w:rsidRPr="004F38A7">
        <w:t>придумывание</w:t>
      </w:r>
      <w:r w:rsidRPr="004F38A7">
        <w:rPr>
          <w:spacing w:val="-3"/>
        </w:rPr>
        <w:t xml:space="preserve"> </w:t>
      </w:r>
      <w:r w:rsidRPr="004F38A7">
        <w:t>детьми</w:t>
      </w:r>
      <w:r w:rsidRPr="004F38A7">
        <w:rPr>
          <w:spacing w:val="-2"/>
        </w:rPr>
        <w:t xml:space="preserve"> </w:t>
      </w:r>
      <w:r w:rsidRPr="004F38A7">
        <w:t>новых общеразвивающих</w:t>
      </w:r>
      <w:r w:rsidRPr="004F38A7">
        <w:rPr>
          <w:spacing w:val="1"/>
        </w:rPr>
        <w:t xml:space="preserve"> </w:t>
      </w:r>
      <w:r w:rsidRPr="004F38A7">
        <w:t>упражнений.</w:t>
      </w:r>
    </w:p>
    <w:p w14:paraId="24C4813C" w14:textId="77777777" w:rsidR="009D1A0F" w:rsidRPr="004F38A7" w:rsidRDefault="009D1A0F">
      <w:pPr>
        <w:pStyle w:val="a3"/>
        <w:spacing w:before="1"/>
        <w:ind w:right="127"/>
      </w:pPr>
      <w:r w:rsidRPr="004F38A7">
        <w:t>Разученные упражнения включаются в комплексы утренней гимнастики и другие формы</w:t>
      </w:r>
      <w:r w:rsidRPr="004F38A7">
        <w:rPr>
          <w:spacing w:val="1"/>
        </w:rPr>
        <w:t xml:space="preserve"> </w:t>
      </w:r>
      <w:r w:rsidRPr="004F38A7">
        <w:t>физкультурно-оздоровительной</w:t>
      </w:r>
      <w:r w:rsidRPr="004F38A7">
        <w:rPr>
          <w:spacing w:val="-1"/>
        </w:rPr>
        <w:t xml:space="preserve"> </w:t>
      </w:r>
      <w:r w:rsidRPr="004F38A7">
        <w:t>работы.</w:t>
      </w:r>
    </w:p>
    <w:p w14:paraId="219EA0A2" w14:textId="77777777" w:rsidR="009D1A0F" w:rsidRPr="004F38A7" w:rsidRDefault="009D1A0F">
      <w:pPr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Ритмическая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гимнастика:</w:t>
      </w:r>
    </w:p>
    <w:p w14:paraId="5D853C6B" w14:textId="77777777" w:rsidR="009D1A0F" w:rsidRPr="004F38A7" w:rsidRDefault="009D1A0F">
      <w:pPr>
        <w:pStyle w:val="a3"/>
        <w:ind w:right="116"/>
      </w:pPr>
      <w:r w:rsidRPr="004F38A7">
        <w:t>музыкально-ритмические</w:t>
      </w:r>
      <w:r w:rsidRPr="004F38A7">
        <w:rPr>
          <w:spacing w:val="1"/>
        </w:rPr>
        <w:t xml:space="preserve"> </w:t>
      </w:r>
      <w:r w:rsidRPr="004F38A7">
        <w:t>упражнения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комплексы</w:t>
      </w:r>
      <w:r w:rsidRPr="004F38A7">
        <w:rPr>
          <w:spacing w:val="1"/>
        </w:rPr>
        <w:t xml:space="preserve"> </w:t>
      </w:r>
      <w:r w:rsidRPr="004F38A7">
        <w:t>общеразвивающих</w:t>
      </w:r>
      <w:r w:rsidRPr="004F38A7">
        <w:rPr>
          <w:spacing w:val="1"/>
        </w:rPr>
        <w:t xml:space="preserve"> </w:t>
      </w:r>
      <w:r w:rsidRPr="004F38A7">
        <w:t>упражнений</w:t>
      </w:r>
      <w:r w:rsidRPr="004F38A7">
        <w:rPr>
          <w:spacing w:val="1"/>
        </w:rPr>
        <w:t xml:space="preserve"> </w:t>
      </w:r>
      <w:r w:rsidRPr="004F38A7">
        <w:t>(ритмической</w:t>
      </w:r>
      <w:r w:rsidRPr="004F38A7">
        <w:rPr>
          <w:spacing w:val="24"/>
        </w:rPr>
        <w:t xml:space="preserve"> </w:t>
      </w:r>
      <w:r w:rsidRPr="004F38A7">
        <w:t>гимнастики)</w:t>
      </w:r>
      <w:r w:rsidRPr="004F38A7">
        <w:rPr>
          <w:spacing w:val="23"/>
        </w:rPr>
        <w:t xml:space="preserve"> </w:t>
      </w:r>
      <w:r w:rsidRPr="004F38A7">
        <w:t>педагог</w:t>
      </w:r>
      <w:r w:rsidRPr="004F38A7">
        <w:rPr>
          <w:spacing w:val="23"/>
        </w:rPr>
        <w:t xml:space="preserve"> </w:t>
      </w:r>
      <w:r w:rsidRPr="004F38A7">
        <w:t>включает</w:t>
      </w:r>
      <w:r w:rsidRPr="004F38A7">
        <w:rPr>
          <w:spacing w:val="25"/>
        </w:rPr>
        <w:t xml:space="preserve"> </w:t>
      </w:r>
      <w:r w:rsidRPr="004F38A7">
        <w:t>в</w:t>
      </w:r>
      <w:r w:rsidRPr="004F38A7">
        <w:rPr>
          <w:spacing w:val="25"/>
        </w:rPr>
        <w:t xml:space="preserve"> </w:t>
      </w:r>
      <w:r w:rsidRPr="004F38A7">
        <w:t>содержание</w:t>
      </w:r>
      <w:r w:rsidRPr="004F38A7">
        <w:rPr>
          <w:spacing w:val="23"/>
        </w:rPr>
        <w:t xml:space="preserve"> </w:t>
      </w:r>
      <w:r w:rsidRPr="004F38A7">
        <w:t>физкультурных</w:t>
      </w:r>
      <w:r w:rsidRPr="004F38A7">
        <w:rPr>
          <w:spacing w:val="25"/>
        </w:rPr>
        <w:t xml:space="preserve"> </w:t>
      </w:r>
      <w:r w:rsidRPr="004F38A7">
        <w:t>занятий,</w:t>
      </w:r>
      <w:r w:rsidRPr="004F38A7">
        <w:rPr>
          <w:spacing w:val="24"/>
        </w:rPr>
        <w:t xml:space="preserve"> </w:t>
      </w:r>
      <w:r w:rsidRPr="004F38A7">
        <w:t>некоторые</w:t>
      </w:r>
      <w:r w:rsidRPr="004F38A7">
        <w:rPr>
          <w:spacing w:val="-58"/>
        </w:rPr>
        <w:t xml:space="preserve"> </w:t>
      </w:r>
      <w:r w:rsidRPr="004F38A7">
        <w:t>из упражнений в физкультминутки, утреннюю гимнастику, различные формы активного отдыха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подвижные</w:t>
      </w:r>
      <w:r w:rsidRPr="004F38A7">
        <w:rPr>
          <w:spacing w:val="1"/>
        </w:rPr>
        <w:t xml:space="preserve"> </w:t>
      </w:r>
      <w:r w:rsidRPr="004F38A7">
        <w:t>игры.</w:t>
      </w:r>
      <w:r w:rsidRPr="004F38A7">
        <w:rPr>
          <w:spacing w:val="1"/>
        </w:rPr>
        <w:t xml:space="preserve"> </w:t>
      </w:r>
      <w:r w:rsidRPr="004F38A7">
        <w:t>Рекомендуемые</w:t>
      </w:r>
      <w:r w:rsidRPr="004F38A7">
        <w:rPr>
          <w:spacing w:val="1"/>
        </w:rPr>
        <w:t xml:space="preserve"> </w:t>
      </w:r>
      <w:r w:rsidRPr="004F38A7">
        <w:t>упражнения:</w:t>
      </w:r>
      <w:r w:rsidRPr="004F38A7">
        <w:rPr>
          <w:spacing w:val="1"/>
        </w:rPr>
        <w:t xml:space="preserve"> </w:t>
      </w:r>
      <w:r w:rsidRPr="004F38A7">
        <w:t>ходьба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бег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соответствии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общим</w:t>
      </w:r>
      <w:r w:rsidRPr="004F38A7">
        <w:rPr>
          <w:spacing w:val="1"/>
        </w:rPr>
        <w:t xml:space="preserve"> </w:t>
      </w:r>
      <w:r w:rsidRPr="004F38A7">
        <w:t>характером</w:t>
      </w:r>
      <w:r w:rsidRPr="004F38A7">
        <w:rPr>
          <w:spacing w:val="1"/>
        </w:rPr>
        <w:t xml:space="preserve"> </w:t>
      </w:r>
      <w:r w:rsidRPr="004F38A7">
        <w:t>музыки,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разном</w:t>
      </w:r>
      <w:r w:rsidRPr="004F38A7">
        <w:rPr>
          <w:spacing w:val="1"/>
        </w:rPr>
        <w:t xml:space="preserve"> </w:t>
      </w:r>
      <w:r w:rsidRPr="004F38A7">
        <w:t>темпе,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высоких</w:t>
      </w:r>
      <w:r w:rsidRPr="004F38A7">
        <w:rPr>
          <w:spacing w:val="1"/>
        </w:rPr>
        <w:t xml:space="preserve"> </w:t>
      </w:r>
      <w:r w:rsidRPr="004F38A7">
        <w:t>полупальцах,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носках,</w:t>
      </w:r>
      <w:r w:rsidRPr="004F38A7">
        <w:rPr>
          <w:spacing w:val="1"/>
        </w:rPr>
        <w:t xml:space="preserve"> </w:t>
      </w:r>
      <w:r w:rsidRPr="004F38A7">
        <w:t>пружинящим,</w:t>
      </w:r>
      <w:r w:rsidRPr="004F38A7">
        <w:rPr>
          <w:spacing w:val="1"/>
        </w:rPr>
        <w:t xml:space="preserve"> </w:t>
      </w:r>
      <w:r w:rsidRPr="004F38A7">
        <w:t>топающим</w:t>
      </w:r>
      <w:r w:rsidRPr="004F38A7">
        <w:rPr>
          <w:spacing w:val="1"/>
        </w:rPr>
        <w:t xml:space="preserve"> </w:t>
      </w:r>
      <w:r w:rsidRPr="004F38A7">
        <w:t>шагом,</w:t>
      </w:r>
      <w:r w:rsidRPr="004F38A7">
        <w:rPr>
          <w:spacing w:val="1"/>
        </w:rPr>
        <w:t xml:space="preserve"> </w:t>
      </w:r>
      <w:r w:rsidRPr="004F38A7">
        <w:t>"с</w:t>
      </w:r>
      <w:r w:rsidRPr="004F38A7">
        <w:rPr>
          <w:spacing w:val="1"/>
        </w:rPr>
        <w:t xml:space="preserve"> </w:t>
      </w:r>
      <w:r w:rsidRPr="004F38A7">
        <w:t>каблука",</w:t>
      </w:r>
      <w:r w:rsidRPr="004F38A7">
        <w:rPr>
          <w:spacing w:val="1"/>
        </w:rPr>
        <w:t xml:space="preserve"> </w:t>
      </w:r>
      <w:r w:rsidRPr="004F38A7">
        <w:t>вперед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назад</w:t>
      </w:r>
      <w:r w:rsidRPr="004F38A7">
        <w:rPr>
          <w:spacing w:val="1"/>
        </w:rPr>
        <w:t xml:space="preserve"> </w:t>
      </w:r>
      <w:r w:rsidRPr="004F38A7">
        <w:t>(спиной),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высоким</w:t>
      </w:r>
      <w:r w:rsidRPr="004F38A7">
        <w:rPr>
          <w:spacing w:val="1"/>
        </w:rPr>
        <w:t xml:space="preserve"> </w:t>
      </w:r>
      <w:r w:rsidRPr="004F38A7">
        <w:t>подниманием</w:t>
      </w:r>
      <w:r w:rsidRPr="004F38A7">
        <w:rPr>
          <w:spacing w:val="1"/>
        </w:rPr>
        <w:t xml:space="preserve"> </w:t>
      </w:r>
      <w:r w:rsidRPr="004F38A7">
        <w:t>колена</w:t>
      </w:r>
      <w:r w:rsidRPr="004F38A7">
        <w:rPr>
          <w:spacing w:val="1"/>
        </w:rPr>
        <w:t xml:space="preserve"> </w:t>
      </w:r>
      <w:r w:rsidRPr="004F38A7">
        <w:t>(высокий шаг) с ускорением и замедлением темпа легкий ритмичный бег на носках, различные</w:t>
      </w:r>
      <w:r w:rsidRPr="004F38A7">
        <w:rPr>
          <w:spacing w:val="1"/>
        </w:rPr>
        <w:t xml:space="preserve"> </w:t>
      </w:r>
      <w:r w:rsidRPr="004F38A7">
        <w:t>виды галопа (прямой галоп, боковой галоп, кружение); подскоки на месте и с продвижением</w:t>
      </w:r>
      <w:r w:rsidRPr="004F38A7">
        <w:rPr>
          <w:spacing w:val="1"/>
        </w:rPr>
        <w:t xml:space="preserve"> </w:t>
      </w:r>
      <w:r w:rsidRPr="004F38A7">
        <w:t>вперед,</w:t>
      </w:r>
      <w:r w:rsidRPr="004F38A7">
        <w:rPr>
          <w:spacing w:val="1"/>
        </w:rPr>
        <w:t xml:space="preserve"> </w:t>
      </w:r>
      <w:r w:rsidRPr="004F38A7">
        <w:t>вокруг</w:t>
      </w:r>
      <w:r w:rsidRPr="004F38A7">
        <w:rPr>
          <w:spacing w:val="1"/>
        </w:rPr>
        <w:t xml:space="preserve"> </w:t>
      </w:r>
      <w:r w:rsidRPr="004F38A7">
        <w:t>себя,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сочетании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хлопками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бегом,</w:t>
      </w:r>
      <w:r w:rsidRPr="004F38A7">
        <w:rPr>
          <w:spacing w:val="1"/>
        </w:rPr>
        <w:t xml:space="preserve"> </w:t>
      </w:r>
      <w:r w:rsidRPr="004F38A7">
        <w:t>кружение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одному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60"/>
        </w:rPr>
        <w:t xml:space="preserve"> </w:t>
      </w:r>
      <w:r w:rsidRPr="004F38A7">
        <w:t>парах,</w:t>
      </w:r>
      <w:r w:rsidRPr="004F38A7">
        <w:rPr>
          <w:spacing w:val="1"/>
        </w:rPr>
        <w:t xml:space="preserve"> </w:t>
      </w:r>
      <w:r w:rsidRPr="004F38A7">
        <w:t>комбинации</w:t>
      </w:r>
      <w:r w:rsidRPr="004F38A7">
        <w:rPr>
          <w:spacing w:val="-3"/>
        </w:rPr>
        <w:t xml:space="preserve"> </w:t>
      </w:r>
      <w:r w:rsidRPr="004F38A7">
        <w:t>из двух-трех</w:t>
      </w:r>
      <w:r w:rsidRPr="004F38A7">
        <w:rPr>
          <w:spacing w:val="2"/>
        </w:rPr>
        <w:t xml:space="preserve"> </w:t>
      </w:r>
      <w:r w:rsidRPr="004F38A7">
        <w:t>освоенных</w:t>
      </w:r>
      <w:r w:rsidRPr="004F38A7">
        <w:rPr>
          <w:spacing w:val="1"/>
        </w:rPr>
        <w:t xml:space="preserve"> </w:t>
      </w:r>
      <w:r w:rsidRPr="004F38A7">
        <w:t>движений.</w:t>
      </w:r>
    </w:p>
    <w:p w14:paraId="5B6BBF58" w14:textId="77777777" w:rsidR="009D1A0F" w:rsidRPr="004F38A7" w:rsidRDefault="009D1A0F">
      <w:pPr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Строевые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упражнения:</w:t>
      </w:r>
    </w:p>
    <w:p w14:paraId="4F987114" w14:textId="77777777" w:rsidR="009D1A0F" w:rsidRPr="004F38A7" w:rsidRDefault="009D1A0F">
      <w:pPr>
        <w:pStyle w:val="a3"/>
        <w:ind w:right="117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продолжает</w:t>
      </w:r>
      <w:r w:rsidRPr="004F38A7">
        <w:rPr>
          <w:spacing w:val="1"/>
        </w:rPr>
        <w:t xml:space="preserve"> </w:t>
      </w:r>
      <w:r w:rsidRPr="004F38A7">
        <w:t>обучение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строевым</w:t>
      </w:r>
      <w:r w:rsidRPr="004F38A7">
        <w:rPr>
          <w:spacing w:val="1"/>
        </w:rPr>
        <w:t xml:space="preserve"> </w:t>
      </w:r>
      <w:r w:rsidRPr="004F38A7">
        <w:t>упражнениям:</w:t>
      </w:r>
      <w:r w:rsidRPr="004F38A7">
        <w:rPr>
          <w:spacing w:val="1"/>
        </w:rPr>
        <w:t xml:space="preserve"> </w:t>
      </w:r>
      <w:r w:rsidRPr="004F38A7">
        <w:t>построение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росту,</w:t>
      </w:r>
      <w:r w:rsidRPr="004F38A7">
        <w:rPr>
          <w:spacing w:val="1"/>
        </w:rPr>
        <w:t xml:space="preserve"> </w:t>
      </w:r>
      <w:r w:rsidRPr="004F38A7">
        <w:t>поддерживая равнение в колонне, шеренге; построение в колонну по одному, в шеренгу, в круг;</w:t>
      </w:r>
      <w:r w:rsidRPr="004F38A7">
        <w:rPr>
          <w:spacing w:val="1"/>
        </w:rPr>
        <w:t xml:space="preserve"> </w:t>
      </w:r>
      <w:r w:rsidRPr="004F38A7">
        <w:t>перестроение в колонну по три, в две шеренги на месте и при передвижении; размыкание в</w:t>
      </w:r>
      <w:r w:rsidRPr="004F38A7">
        <w:rPr>
          <w:spacing w:val="1"/>
        </w:rPr>
        <w:t xml:space="preserve"> </w:t>
      </w:r>
      <w:r w:rsidRPr="004F38A7">
        <w:t>колонне на вытянутые вперед руки, в шеренге на вытянутые руки в стороны; повороты налево,</w:t>
      </w:r>
      <w:r w:rsidRPr="004F38A7">
        <w:rPr>
          <w:spacing w:val="1"/>
        </w:rPr>
        <w:t xml:space="preserve"> </w:t>
      </w:r>
      <w:r w:rsidRPr="004F38A7">
        <w:t>направо,</w:t>
      </w:r>
      <w:r w:rsidRPr="004F38A7">
        <w:rPr>
          <w:spacing w:val="1"/>
        </w:rPr>
        <w:t xml:space="preserve"> </w:t>
      </w:r>
      <w:r w:rsidRPr="004F38A7">
        <w:t>кругом</w:t>
      </w:r>
      <w:r w:rsidRPr="004F38A7">
        <w:rPr>
          <w:spacing w:val="1"/>
        </w:rPr>
        <w:t xml:space="preserve"> </w:t>
      </w:r>
      <w:r w:rsidRPr="004F38A7">
        <w:t>переступанием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прыжком;</w:t>
      </w:r>
      <w:r w:rsidRPr="004F38A7">
        <w:rPr>
          <w:spacing w:val="1"/>
        </w:rPr>
        <w:t xml:space="preserve"> </w:t>
      </w:r>
      <w:r w:rsidRPr="004F38A7">
        <w:t>ходьба</w:t>
      </w:r>
      <w:r w:rsidRPr="004F38A7">
        <w:rPr>
          <w:spacing w:val="1"/>
        </w:rPr>
        <w:t xml:space="preserve"> </w:t>
      </w:r>
      <w:r w:rsidRPr="004F38A7">
        <w:t>«змейкой»,</w:t>
      </w:r>
      <w:r w:rsidRPr="004F38A7">
        <w:rPr>
          <w:spacing w:val="1"/>
        </w:rPr>
        <w:t xml:space="preserve"> </w:t>
      </w:r>
      <w:r w:rsidRPr="004F38A7">
        <w:t>расхождение из</w:t>
      </w:r>
      <w:r w:rsidRPr="004F38A7">
        <w:rPr>
          <w:spacing w:val="1"/>
        </w:rPr>
        <w:t xml:space="preserve"> </w:t>
      </w:r>
      <w:r w:rsidRPr="004F38A7">
        <w:t>колонны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одному</w:t>
      </w:r>
      <w:r w:rsidRPr="004F38A7">
        <w:rPr>
          <w:spacing w:val="-6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разные</w:t>
      </w:r>
      <w:r w:rsidRPr="004F38A7">
        <w:rPr>
          <w:spacing w:val="-2"/>
        </w:rPr>
        <w:t xml:space="preserve"> </w:t>
      </w:r>
      <w:r w:rsidRPr="004F38A7">
        <w:t>стороны с</w:t>
      </w:r>
      <w:r w:rsidRPr="004F38A7">
        <w:rPr>
          <w:spacing w:val="-2"/>
        </w:rPr>
        <w:t xml:space="preserve"> </w:t>
      </w:r>
      <w:r w:rsidRPr="004F38A7">
        <w:t>последующим</w:t>
      </w:r>
      <w:r w:rsidRPr="004F38A7">
        <w:rPr>
          <w:spacing w:val="-1"/>
        </w:rPr>
        <w:t xml:space="preserve"> </w:t>
      </w:r>
      <w:r w:rsidRPr="004F38A7">
        <w:t>слиянием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пары.</w:t>
      </w:r>
    </w:p>
    <w:p w14:paraId="2636EB80" w14:textId="77777777" w:rsidR="009D1A0F" w:rsidRPr="004F38A7" w:rsidRDefault="009D1A0F">
      <w:pPr>
        <w:pStyle w:val="a5"/>
        <w:numPr>
          <w:ilvl w:val="0"/>
          <w:numId w:val="84"/>
        </w:numPr>
        <w:tabs>
          <w:tab w:val="left" w:pos="1533"/>
        </w:tabs>
        <w:ind w:right="120" w:firstLine="707"/>
        <w:rPr>
          <w:sz w:val="24"/>
        </w:rPr>
      </w:pPr>
      <w:r w:rsidRPr="004F38A7">
        <w:rPr>
          <w:i/>
          <w:sz w:val="24"/>
        </w:rPr>
        <w:t xml:space="preserve">Подвижные игры: </w:t>
      </w:r>
      <w:r w:rsidRPr="004F38A7">
        <w:rPr>
          <w:sz w:val="24"/>
        </w:rPr>
        <w:t>педагог продолжает закреплять и совершенствовать основные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сюжетных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несюжетных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подвижных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элементами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соревнования, играх-эстафетах, оценивает качество движений и поощряет соблюдение правил,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помогает быстро ориентироваться в пространстве, наращивать и удерживать скорость, проявлять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находчивость,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целеустремленность.</w:t>
      </w:r>
    </w:p>
    <w:p w14:paraId="23F5622C" w14:textId="77777777" w:rsidR="009D1A0F" w:rsidRPr="004F38A7" w:rsidRDefault="009D1A0F">
      <w:pPr>
        <w:pStyle w:val="a3"/>
        <w:spacing w:before="1"/>
        <w:ind w:right="119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обучает</w:t>
      </w:r>
      <w:r w:rsidRPr="004F38A7">
        <w:rPr>
          <w:spacing w:val="1"/>
        </w:rPr>
        <w:t xml:space="preserve"> </w:t>
      </w:r>
      <w:r w:rsidRPr="004F38A7">
        <w:t>взаимодействию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команде,</w:t>
      </w:r>
      <w:r w:rsidRPr="004F38A7">
        <w:rPr>
          <w:spacing w:val="1"/>
        </w:rPr>
        <w:t xml:space="preserve"> </w:t>
      </w:r>
      <w:r w:rsidRPr="004F38A7">
        <w:t>поощряет</w:t>
      </w:r>
      <w:r w:rsidRPr="004F38A7">
        <w:rPr>
          <w:spacing w:val="1"/>
        </w:rPr>
        <w:t xml:space="preserve"> </w:t>
      </w:r>
      <w:r w:rsidRPr="004F38A7">
        <w:t>оказание</w:t>
      </w:r>
      <w:r w:rsidRPr="004F38A7">
        <w:rPr>
          <w:spacing w:val="1"/>
        </w:rPr>
        <w:t xml:space="preserve"> </w:t>
      </w:r>
      <w:r w:rsidRPr="004F38A7">
        <w:t>помощи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взаимовыручки, инициативы при организации игр с небольшой группой сверстников, младшими</w:t>
      </w:r>
      <w:r w:rsidRPr="004F38A7">
        <w:rPr>
          <w:spacing w:val="-57"/>
        </w:rPr>
        <w:t xml:space="preserve"> </w:t>
      </w:r>
      <w:r w:rsidRPr="004F38A7">
        <w:t>детьми;</w:t>
      </w:r>
      <w:r w:rsidRPr="004F38A7">
        <w:rPr>
          <w:spacing w:val="1"/>
        </w:rPr>
        <w:t xml:space="preserve"> </w:t>
      </w:r>
      <w:r w:rsidRPr="004F38A7">
        <w:t>воспитывает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проявление</w:t>
      </w:r>
      <w:r w:rsidRPr="004F38A7">
        <w:rPr>
          <w:spacing w:val="1"/>
        </w:rPr>
        <w:t xml:space="preserve"> </w:t>
      </w:r>
      <w:r w:rsidRPr="004F38A7">
        <w:t>нравственно-волевых</w:t>
      </w:r>
      <w:r w:rsidRPr="004F38A7">
        <w:rPr>
          <w:spacing w:val="1"/>
        </w:rPr>
        <w:t xml:space="preserve"> </w:t>
      </w:r>
      <w:r w:rsidRPr="004F38A7">
        <w:t>качеств,</w:t>
      </w:r>
      <w:r w:rsidRPr="004F38A7">
        <w:rPr>
          <w:spacing w:val="1"/>
        </w:rPr>
        <w:t xml:space="preserve"> </w:t>
      </w:r>
      <w:r w:rsidRPr="004F38A7">
        <w:t>самостоятельности и сплоченности, чувства ответственности за успехи команды, стремление к</w:t>
      </w:r>
      <w:r w:rsidRPr="004F38A7">
        <w:rPr>
          <w:spacing w:val="1"/>
        </w:rPr>
        <w:t xml:space="preserve"> </w:t>
      </w:r>
      <w:r w:rsidRPr="004F38A7">
        <w:t>победе,</w:t>
      </w:r>
      <w:r w:rsidRPr="004F38A7">
        <w:rPr>
          <w:spacing w:val="1"/>
        </w:rPr>
        <w:t xml:space="preserve"> </w:t>
      </w:r>
      <w:r w:rsidRPr="004F38A7">
        <w:t>стремление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преодолению</w:t>
      </w:r>
      <w:r w:rsidRPr="004F38A7">
        <w:rPr>
          <w:spacing w:val="1"/>
        </w:rPr>
        <w:t xml:space="preserve"> </w:t>
      </w:r>
      <w:r w:rsidRPr="004F38A7">
        <w:t>трудностей;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творческие</w:t>
      </w:r>
      <w:r w:rsidRPr="004F38A7">
        <w:rPr>
          <w:spacing w:val="1"/>
        </w:rPr>
        <w:t xml:space="preserve"> </w:t>
      </w:r>
      <w:r w:rsidRPr="004F38A7">
        <w:t>способности,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инициативу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играх</w:t>
      </w:r>
      <w:r w:rsidRPr="004F38A7">
        <w:rPr>
          <w:spacing w:val="1"/>
        </w:rPr>
        <w:t xml:space="preserve"> </w:t>
      </w:r>
      <w:r w:rsidRPr="004F38A7">
        <w:t>(выбор</w:t>
      </w:r>
      <w:r w:rsidRPr="004F38A7">
        <w:rPr>
          <w:spacing w:val="1"/>
        </w:rPr>
        <w:t xml:space="preserve"> </w:t>
      </w:r>
      <w:r w:rsidRPr="004F38A7">
        <w:t>игр,</w:t>
      </w:r>
      <w:r w:rsidRPr="004F38A7">
        <w:rPr>
          <w:spacing w:val="1"/>
        </w:rPr>
        <w:t xml:space="preserve"> </w:t>
      </w:r>
      <w:r w:rsidRPr="004F38A7">
        <w:t>придумывание</w:t>
      </w:r>
      <w:r w:rsidRPr="004F38A7">
        <w:rPr>
          <w:spacing w:val="1"/>
        </w:rPr>
        <w:t xml:space="preserve"> </w:t>
      </w:r>
      <w:r w:rsidRPr="004F38A7">
        <w:t>новых</w:t>
      </w:r>
      <w:r w:rsidRPr="004F38A7">
        <w:rPr>
          <w:spacing w:val="1"/>
        </w:rPr>
        <w:t xml:space="preserve"> </w:t>
      </w:r>
      <w:r w:rsidRPr="004F38A7">
        <w:t>вариантов,</w:t>
      </w:r>
      <w:r w:rsidRPr="004F38A7">
        <w:rPr>
          <w:spacing w:val="1"/>
        </w:rPr>
        <w:t xml:space="preserve"> </w:t>
      </w:r>
      <w:r w:rsidRPr="004F38A7">
        <w:t xml:space="preserve">комбинирование движений). Способствует формированию </w:t>
      </w:r>
      <w:proofErr w:type="spellStart"/>
      <w:r w:rsidRPr="004F38A7">
        <w:t>духовнонравственных</w:t>
      </w:r>
      <w:proofErr w:type="spellEnd"/>
      <w:r w:rsidRPr="004F38A7">
        <w:t xml:space="preserve"> качеств, основ</w:t>
      </w:r>
      <w:r w:rsidRPr="004F38A7">
        <w:rPr>
          <w:spacing w:val="1"/>
        </w:rPr>
        <w:t xml:space="preserve"> </w:t>
      </w:r>
      <w:r w:rsidRPr="004F38A7">
        <w:t>патриотизма</w:t>
      </w:r>
      <w:r w:rsidRPr="004F38A7">
        <w:rPr>
          <w:spacing w:val="-2"/>
        </w:rPr>
        <w:t xml:space="preserve"> </w:t>
      </w:r>
      <w:r w:rsidRPr="004F38A7">
        <w:t>и гражданской</w:t>
      </w:r>
      <w:r w:rsidRPr="004F38A7">
        <w:rPr>
          <w:spacing w:val="-1"/>
        </w:rPr>
        <w:t xml:space="preserve"> </w:t>
      </w:r>
      <w:r w:rsidRPr="004F38A7">
        <w:t>идентичности в</w:t>
      </w:r>
      <w:r w:rsidRPr="004F38A7">
        <w:rPr>
          <w:spacing w:val="-2"/>
        </w:rPr>
        <w:t xml:space="preserve"> </w:t>
      </w:r>
      <w:r w:rsidRPr="004F38A7">
        <w:t>подвижных</w:t>
      </w:r>
      <w:r w:rsidRPr="004F38A7">
        <w:rPr>
          <w:spacing w:val="2"/>
        </w:rPr>
        <w:t xml:space="preserve"> </w:t>
      </w:r>
      <w:r w:rsidRPr="004F38A7">
        <w:t>играх.</w:t>
      </w:r>
    </w:p>
    <w:p w14:paraId="17C3EF34" w14:textId="77777777" w:rsidR="009D1A0F" w:rsidRPr="004F38A7" w:rsidRDefault="009D1A0F">
      <w:pPr>
        <w:pStyle w:val="a5"/>
        <w:numPr>
          <w:ilvl w:val="0"/>
          <w:numId w:val="84"/>
        </w:numPr>
        <w:tabs>
          <w:tab w:val="left" w:pos="1533"/>
        </w:tabs>
        <w:ind w:right="124" w:firstLine="707"/>
        <w:rPr>
          <w:sz w:val="24"/>
        </w:rPr>
      </w:pPr>
      <w:r w:rsidRPr="004F38A7">
        <w:rPr>
          <w:i/>
          <w:sz w:val="24"/>
        </w:rPr>
        <w:t>Спортивные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игры: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элементам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которые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проводятся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зале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площадке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зависимости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имеющихся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оборудования,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также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региональных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климатических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особенностей.</w:t>
      </w:r>
    </w:p>
    <w:p w14:paraId="52BC60BA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1FD79A50" w14:textId="77777777" w:rsidR="009D1A0F" w:rsidRPr="004F38A7" w:rsidRDefault="009D1A0F">
      <w:pPr>
        <w:pStyle w:val="a3"/>
        <w:spacing w:before="76" w:line="237" w:lineRule="auto"/>
        <w:ind w:right="116"/>
      </w:pPr>
      <w:r w:rsidRPr="004F38A7">
        <w:rPr>
          <w:i/>
        </w:rPr>
        <w:lastRenderedPageBreak/>
        <w:t xml:space="preserve">Городки: </w:t>
      </w:r>
      <w:r w:rsidRPr="004F38A7">
        <w:t xml:space="preserve">бросание биты сбоку, выбивание городка с кона (5 - </w:t>
      </w:r>
      <w:smartTag w:uri="urn:schemas-microsoft-com:office:smarttags" w:element="metricconverter">
        <w:smartTagPr>
          <w:attr w:name="ProductID" w:val="6 м"/>
        </w:smartTagPr>
        <w:r w:rsidRPr="004F38A7">
          <w:t>6 м</w:t>
        </w:r>
      </w:smartTag>
      <w:r w:rsidRPr="004F38A7">
        <w:t xml:space="preserve">) и </w:t>
      </w:r>
      <w:proofErr w:type="spellStart"/>
      <w:r w:rsidRPr="004F38A7">
        <w:t>полукона</w:t>
      </w:r>
      <w:proofErr w:type="spellEnd"/>
      <w:r w:rsidRPr="004F38A7">
        <w:t xml:space="preserve"> (2 - </w:t>
      </w:r>
      <w:smartTag w:uri="urn:schemas-microsoft-com:office:smarttags" w:element="metricconverter">
        <w:smartTagPr>
          <w:attr w:name="ProductID" w:val="3 м"/>
        </w:smartTagPr>
        <w:r w:rsidRPr="004F38A7">
          <w:t>3 м</w:t>
        </w:r>
      </w:smartTag>
      <w:r w:rsidRPr="004F38A7">
        <w:t>);</w:t>
      </w:r>
      <w:r w:rsidRPr="004F38A7">
        <w:rPr>
          <w:spacing w:val="1"/>
        </w:rPr>
        <w:t xml:space="preserve"> </w:t>
      </w:r>
      <w:r w:rsidRPr="004F38A7">
        <w:t>знание</w:t>
      </w:r>
      <w:r w:rsidRPr="004F38A7">
        <w:rPr>
          <w:spacing w:val="-2"/>
        </w:rPr>
        <w:t xml:space="preserve"> </w:t>
      </w:r>
      <w:r w:rsidRPr="004F38A7">
        <w:t>3 -</w:t>
      </w:r>
      <w:r w:rsidRPr="004F38A7">
        <w:rPr>
          <w:spacing w:val="-1"/>
        </w:rPr>
        <w:t xml:space="preserve"> </w:t>
      </w:r>
      <w:r w:rsidRPr="004F38A7">
        <w:t>4 фигур.</w:t>
      </w:r>
    </w:p>
    <w:p w14:paraId="2D47A144" w14:textId="77777777" w:rsidR="009D1A0F" w:rsidRPr="004F38A7" w:rsidRDefault="009D1A0F">
      <w:pPr>
        <w:pStyle w:val="a3"/>
        <w:spacing w:before="1"/>
        <w:ind w:right="119"/>
      </w:pPr>
      <w:r w:rsidRPr="004F38A7">
        <w:t>Элементы баскетбола: перебрасывание мяча друг другу от груди; ведение мяча правой и</w:t>
      </w:r>
      <w:r w:rsidRPr="004F38A7">
        <w:rPr>
          <w:spacing w:val="1"/>
        </w:rPr>
        <w:t xml:space="preserve"> </w:t>
      </w:r>
      <w:r w:rsidRPr="004F38A7">
        <w:t>левой</w:t>
      </w:r>
      <w:r w:rsidRPr="004F38A7">
        <w:rPr>
          <w:spacing w:val="1"/>
        </w:rPr>
        <w:t xml:space="preserve"> </w:t>
      </w:r>
      <w:r w:rsidRPr="004F38A7">
        <w:t>рукой;</w:t>
      </w:r>
      <w:r w:rsidRPr="004F38A7">
        <w:rPr>
          <w:spacing w:val="1"/>
        </w:rPr>
        <w:t xml:space="preserve"> </w:t>
      </w:r>
      <w:r w:rsidRPr="004F38A7">
        <w:t>забрасывание</w:t>
      </w:r>
      <w:r w:rsidRPr="004F38A7">
        <w:rPr>
          <w:spacing w:val="1"/>
        </w:rPr>
        <w:t xml:space="preserve"> </w:t>
      </w:r>
      <w:r w:rsidRPr="004F38A7">
        <w:t>мяча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корзину</w:t>
      </w:r>
      <w:r w:rsidRPr="004F38A7">
        <w:rPr>
          <w:spacing w:val="1"/>
        </w:rPr>
        <w:t xml:space="preserve"> </w:t>
      </w:r>
      <w:r w:rsidRPr="004F38A7">
        <w:t>двумя</w:t>
      </w:r>
      <w:r w:rsidRPr="004F38A7">
        <w:rPr>
          <w:spacing w:val="1"/>
        </w:rPr>
        <w:t xml:space="preserve"> </w:t>
      </w:r>
      <w:r w:rsidRPr="004F38A7">
        <w:t>руками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груди;</w:t>
      </w:r>
      <w:r w:rsidRPr="004F38A7">
        <w:rPr>
          <w:spacing w:val="1"/>
        </w:rPr>
        <w:t xml:space="preserve"> </w:t>
      </w:r>
      <w:r w:rsidRPr="004F38A7">
        <w:t>игра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упрощенным</w:t>
      </w:r>
      <w:r w:rsidRPr="004F38A7">
        <w:rPr>
          <w:spacing w:val="1"/>
        </w:rPr>
        <w:t xml:space="preserve"> </w:t>
      </w:r>
      <w:r w:rsidRPr="004F38A7">
        <w:t>правилам.</w:t>
      </w:r>
    </w:p>
    <w:p w14:paraId="30027C01" w14:textId="77777777" w:rsidR="009D1A0F" w:rsidRPr="004F38A7" w:rsidRDefault="009D1A0F">
      <w:pPr>
        <w:pStyle w:val="a3"/>
        <w:spacing w:before="1"/>
        <w:ind w:left="824" w:right="127" w:firstLine="0"/>
      </w:pPr>
      <w:r w:rsidRPr="004F38A7">
        <w:rPr>
          <w:i/>
        </w:rPr>
        <w:t xml:space="preserve">Бадминтон: </w:t>
      </w:r>
      <w:r w:rsidRPr="004F38A7">
        <w:t>отбивание волана ракеткой в заданном направлении; игра с педагогом.</w:t>
      </w:r>
      <w:r w:rsidRPr="004F38A7">
        <w:rPr>
          <w:spacing w:val="1"/>
        </w:rPr>
        <w:t xml:space="preserve"> </w:t>
      </w:r>
      <w:r w:rsidRPr="004F38A7">
        <w:t>Элементы</w:t>
      </w:r>
      <w:r w:rsidRPr="004F38A7">
        <w:rPr>
          <w:spacing w:val="9"/>
        </w:rPr>
        <w:t xml:space="preserve"> </w:t>
      </w:r>
      <w:r w:rsidRPr="004F38A7">
        <w:t>футбола:</w:t>
      </w:r>
      <w:r w:rsidRPr="004F38A7">
        <w:rPr>
          <w:spacing w:val="10"/>
        </w:rPr>
        <w:t xml:space="preserve"> </w:t>
      </w:r>
      <w:r w:rsidRPr="004F38A7">
        <w:t>отбивание</w:t>
      </w:r>
      <w:r w:rsidRPr="004F38A7">
        <w:rPr>
          <w:spacing w:val="8"/>
        </w:rPr>
        <w:t xml:space="preserve"> </w:t>
      </w:r>
      <w:r w:rsidRPr="004F38A7">
        <w:t>мяча</w:t>
      </w:r>
      <w:r w:rsidRPr="004F38A7">
        <w:rPr>
          <w:spacing w:val="8"/>
        </w:rPr>
        <w:t xml:space="preserve"> </w:t>
      </w:r>
      <w:r w:rsidRPr="004F38A7">
        <w:t>правой</w:t>
      </w:r>
      <w:r w:rsidRPr="004F38A7">
        <w:rPr>
          <w:spacing w:val="12"/>
        </w:rPr>
        <w:t xml:space="preserve"> </w:t>
      </w:r>
      <w:r w:rsidRPr="004F38A7">
        <w:t>и</w:t>
      </w:r>
      <w:r w:rsidRPr="004F38A7">
        <w:rPr>
          <w:spacing w:val="10"/>
        </w:rPr>
        <w:t xml:space="preserve"> </w:t>
      </w:r>
      <w:r w:rsidRPr="004F38A7">
        <w:t>левой</w:t>
      </w:r>
      <w:r w:rsidRPr="004F38A7">
        <w:rPr>
          <w:spacing w:val="10"/>
        </w:rPr>
        <w:t xml:space="preserve"> </w:t>
      </w:r>
      <w:r w:rsidRPr="004F38A7">
        <w:t>ногой</w:t>
      </w:r>
      <w:r w:rsidRPr="004F38A7">
        <w:rPr>
          <w:spacing w:val="10"/>
        </w:rPr>
        <w:t xml:space="preserve"> </w:t>
      </w:r>
      <w:r w:rsidRPr="004F38A7">
        <w:t>в</w:t>
      </w:r>
      <w:r w:rsidRPr="004F38A7">
        <w:rPr>
          <w:spacing w:val="9"/>
        </w:rPr>
        <w:t xml:space="preserve"> </w:t>
      </w:r>
      <w:r w:rsidRPr="004F38A7">
        <w:t>заданном</w:t>
      </w:r>
      <w:r w:rsidRPr="004F38A7">
        <w:rPr>
          <w:spacing w:val="9"/>
        </w:rPr>
        <w:t xml:space="preserve"> </w:t>
      </w:r>
      <w:r w:rsidRPr="004F38A7">
        <w:t>направлении;</w:t>
      </w:r>
    </w:p>
    <w:p w14:paraId="6A5C0515" w14:textId="77777777" w:rsidR="009D1A0F" w:rsidRPr="004F38A7" w:rsidRDefault="009D1A0F">
      <w:pPr>
        <w:pStyle w:val="a3"/>
        <w:ind w:right="119" w:firstLine="0"/>
      </w:pPr>
      <w:r w:rsidRPr="004F38A7">
        <w:t>ведение мяча ногой между и вокруг предметов; отбивание мяча о стенку; передача мяча ногой</w:t>
      </w:r>
      <w:r w:rsidRPr="004F38A7">
        <w:rPr>
          <w:spacing w:val="1"/>
        </w:rPr>
        <w:t xml:space="preserve"> </w:t>
      </w:r>
      <w:r w:rsidRPr="004F38A7">
        <w:t>друг</w:t>
      </w:r>
      <w:r w:rsidRPr="004F38A7">
        <w:rPr>
          <w:spacing w:val="-2"/>
        </w:rPr>
        <w:t xml:space="preserve"> </w:t>
      </w:r>
      <w:r w:rsidRPr="004F38A7">
        <w:t>другу</w:t>
      </w:r>
      <w:r w:rsidRPr="004F38A7">
        <w:rPr>
          <w:spacing w:val="-5"/>
        </w:rPr>
        <w:t xml:space="preserve"> </w:t>
      </w:r>
      <w:r w:rsidRPr="004F38A7">
        <w:t>(3 -</w:t>
      </w:r>
      <w:r w:rsidRPr="004F38A7">
        <w:rPr>
          <w:spacing w:val="-1"/>
        </w:rPr>
        <w:t xml:space="preserve"> </w:t>
      </w:r>
      <w:smartTag w:uri="urn:schemas-microsoft-com:office:smarttags" w:element="metricconverter">
        <w:smartTagPr>
          <w:attr w:name="ProductID" w:val="5 м"/>
        </w:smartTagPr>
        <w:r w:rsidRPr="004F38A7">
          <w:t>5</w:t>
        </w:r>
        <w:r w:rsidRPr="004F38A7">
          <w:rPr>
            <w:spacing w:val="2"/>
          </w:rPr>
          <w:t xml:space="preserve"> </w:t>
        </w:r>
        <w:r w:rsidRPr="004F38A7">
          <w:t>м</w:t>
        </w:r>
      </w:smartTag>
      <w:r w:rsidRPr="004F38A7">
        <w:t>);</w:t>
      </w:r>
      <w:r w:rsidRPr="004F38A7">
        <w:rPr>
          <w:spacing w:val="-1"/>
        </w:rPr>
        <w:t xml:space="preserve"> </w:t>
      </w:r>
      <w:r w:rsidRPr="004F38A7">
        <w:t>игра</w:t>
      </w:r>
      <w:r w:rsidRPr="004F38A7">
        <w:rPr>
          <w:spacing w:val="-1"/>
        </w:rPr>
        <w:t xml:space="preserve"> </w:t>
      </w:r>
      <w:r w:rsidRPr="004F38A7">
        <w:t>по</w:t>
      </w:r>
      <w:r w:rsidRPr="004F38A7">
        <w:rPr>
          <w:spacing w:val="2"/>
        </w:rPr>
        <w:t xml:space="preserve"> </w:t>
      </w:r>
      <w:r w:rsidRPr="004F38A7">
        <w:t>упрощенным</w:t>
      </w:r>
      <w:r w:rsidRPr="004F38A7">
        <w:rPr>
          <w:spacing w:val="-2"/>
        </w:rPr>
        <w:t xml:space="preserve"> </w:t>
      </w:r>
      <w:r w:rsidRPr="004F38A7">
        <w:t>правилам.</w:t>
      </w:r>
    </w:p>
    <w:p w14:paraId="673BE4D9" w14:textId="77777777" w:rsidR="009D1A0F" w:rsidRPr="004F38A7" w:rsidRDefault="009D1A0F">
      <w:pPr>
        <w:pStyle w:val="a5"/>
        <w:numPr>
          <w:ilvl w:val="0"/>
          <w:numId w:val="84"/>
        </w:numPr>
        <w:tabs>
          <w:tab w:val="left" w:pos="1533"/>
        </w:tabs>
        <w:ind w:right="121" w:firstLine="707"/>
        <w:rPr>
          <w:sz w:val="24"/>
        </w:rPr>
      </w:pPr>
      <w:r w:rsidRPr="004F38A7">
        <w:rPr>
          <w:i/>
          <w:sz w:val="24"/>
        </w:rPr>
        <w:t>Спортивные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упражнения: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прогулке или во время физкультурных занятий на свежем воздухе в зависимости от условий: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наличия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оборудования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климатических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условий региона.</w:t>
      </w:r>
    </w:p>
    <w:p w14:paraId="7FC73A16" w14:textId="77777777" w:rsidR="009D1A0F" w:rsidRPr="004F38A7" w:rsidRDefault="009D1A0F">
      <w:pPr>
        <w:pStyle w:val="a3"/>
        <w:ind w:right="126"/>
      </w:pPr>
      <w:r w:rsidRPr="004F38A7">
        <w:rPr>
          <w:i/>
        </w:rPr>
        <w:t>Катание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на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санках:</w:t>
      </w:r>
      <w:r w:rsidRPr="004F38A7">
        <w:rPr>
          <w:i/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прямой,</w:t>
      </w:r>
      <w:r w:rsidRPr="004F38A7">
        <w:rPr>
          <w:spacing w:val="1"/>
        </w:rPr>
        <w:t xml:space="preserve"> </w:t>
      </w:r>
      <w:r w:rsidRPr="004F38A7">
        <w:t>со</w:t>
      </w:r>
      <w:r w:rsidRPr="004F38A7">
        <w:rPr>
          <w:spacing w:val="1"/>
        </w:rPr>
        <w:t xml:space="preserve"> </w:t>
      </w:r>
      <w:r w:rsidRPr="004F38A7">
        <w:t>скоростью,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горки,</w:t>
      </w:r>
      <w:r w:rsidRPr="004F38A7">
        <w:rPr>
          <w:spacing w:val="1"/>
        </w:rPr>
        <w:t xml:space="preserve"> </w:t>
      </w:r>
      <w:r w:rsidRPr="004F38A7">
        <w:t>подъем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санками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гору,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торможением</w:t>
      </w:r>
      <w:r w:rsidRPr="004F38A7">
        <w:rPr>
          <w:spacing w:val="-2"/>
        </w:rPr>
        <w:t xml:space="preserve"> </w:t>
      </w:r>
      <w:r w:rsidRPr="004F38A7">
        <w:t>при спуске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1"/>
        </w:rPr>
        <w:t xml:space="preserve"> </w:t>
      </w:r>
      <w:r w:rsidRPr="004F38A7">
        <w:t>горки.</w:t>
      </w:r>
    </w:p>
    <w:p w14:paraId="190C555B" w14:textId="77777777" w:rsidR="009D1A0F" w:rsidRPr="004F38A7" w:rsidRDefault="009D1A0F">
      <w:pPr>
        <w:pStyle w:val="a3"/>
        <w:ind w:right="121"/>
      </w:pPr>
      <w:r w:rsidRPr="004F38A7">
        <w:rPr>
          <w:i/>
        </w:rPr>
        <w:t xml:space="preserve">Ходьба на лыжах: </w:t>
      </w:r>
      <w:r w:rsidRPr="004F38A7">
        <w:t xml:space="preserve">по лыжне (на расстояние до </w:t>
      </w:r>
      <w:smartTag w:uri="urn:schemas-microsoft-com:office:smarttags" w:element="metricconverter">
        <w:smartTagPr>
          <w:attr w:name="ProductID" w:val="500 м"/>
        </w:smartTagPr>
        <w:r w:rsidRPr="004F38A7">
          <w:t>500 м</w:t>
        </w:r>
      </w:smartTag>
      <w:r w:rsidRPr="004F38A7">
        <w:t>); скользящим шагом; повороты на</w:t>
      </w:r>
      <w:r w:rsidRPr="004F38A7">
        <w:rPr>
          <w:spacing w:val="1"/>
        </w:rPr>
        <w:t xml:space="preserve"> </w:t>
      </w:r>
      <w:r w:rsidRPr="004F38A7">
        <w:t>месте</w:t>
      </w:r>
      <w:r w:rsidRPr="004F38A7">
        <w:rPr>
          <w:spacing w:val="1"/>
        </w:rPr>
        <w:t xml:space="preserve"> </w:t>
      </w:r>
      <w:r w:rsidRPr="004F38A7">
        <w:t>(направо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налево)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переступанием;</w:t>
      </w:r>
      <w:r w:rsidRPr="004F38A7">
        <w:rPr>
          <w:spacing w:val="1"/>
        </w:rPr>
        <w:t xml:space="preserve"> </w:t>
      </w:r>
      <w:r w:rsidRPr="004F38A7">
        <w:t>подъем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склон</w:t>
      </w:r>
      <w:r w:rsidRPr="004F38A7">
        <w:rPr>
          <w:spacing w:val="1"/>
        </w:rPr>
        <w:t xml:space="preserve"> </w:t>
      </w:r>
      <w:r w:rsidRPr="004F38A7">
        <w:t>прямо</w:t>
      </w:r>
      <w:r w:rsidRPr="004F38A7">
        <w:rPr>
          <w:spacing w:val="1"/>
        </w:rPr>
        <w:t xml:space="preserve"> </w:t>
      </w:r>
      <w:r w:rsidRPr="004F38A7">
        <w:t>«ступающим</w:t>
      </w:r>
      <w:r w:rsidRPr="004F38A7">
        <w:rPr>
          <w:spacing w:val="1"/>
        </w:rPr>
        <w:t xml:space="preserve"> </w:t>
      </w:r>
      <w:r w:rsidRPr="004F38A7">
        <w:t>шагом»,</w:t>
      </w:r>
      <w:r w:rsidRPr="004F38A7">
        <w:rPr>
          <w:spacing w:val="1"/>
        </w:rPr>
        <w:t xml:space="preserve"> </w:t>
      </w:r>
      <w:r w:rsidRPr="004F38A7">
        <w:t>«</w:t>
      </w:r>
      <w:proofErr w:type="spellStart"/>
      <w:r w:rsidRPr="004F38A7">
        <w:t>полуелочкой</w:t>
      </w:r>
      <w:proofErr w:type="spellEnd"/>
      <w:r w:rsidRPr="004F38A7">
        <w:t>» (прямо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наискось), соблюдая</w:t>
      </w:r>
      <w:r w:rsidRPr="004F38A7">
        <w:rPr>
          <w:spacing w:val="-4"/>
        </w:rPr>
        <w:t xml:space="preserve"> </w:t>
      </w:r>
      <w:r w:rsidRPr="004F38A7">
        <w:t>правила</w:t>
      </w:r>
      <w:r w:rsidRPr="004F38A7">
        <w:rPr>
          <w:spacing w:val="-2"/>
        </w:rPr>
        <w:t xml:space="preserve"> </w:t>
      </w:r>
      <w:r w:rsidRPr="004F38A7">
        <w:t>безопасного передвижения.</w:t>
      </w:r>
    </w:p>
    <w:p w14:paraId="0933452D" w14:textId="77777777" w:rsidR="009D1A0F" w:rsidRPr="004F38A7" w:rsidRDefault="009D1A0F">
      <w:pPr>
        <w:spacing w:before="1"/>
        <w:ind w:left="116" w:right="119" w:firstLine="707"/>
        <w:jc w:val="both"/>
        <w:rPr>
          <w:sz w:val="24"/>
        </w:rPr>
      </w:pPr>
      <w:r w:rsidRPr="004F38A7">
        <w:rPr>
          <w:i/>
          <w:sz w:val="24"/>
        </w:rPr>
        <w:t xml:space="preserve">Катание на двухколесном велосипеде, самокате: </w:t>
      </w:r>
      <w:r w:rsidRPr="004F38A7">
        <w:rPr>
          <w:sz w:val="24"/>
        </w:rPr>
        <w:t>по прямой, по кругу, с разворотом,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скоростью;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поворотами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налево,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соблюдая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безопасного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передвижения.</w:t>
      </w:r>
    </w:p>
    <w:p w14:paraId="0EF17CE8" w14:textId="77777777" w:rsidR="009D1A0F" w:rsidRPr="004F38A7" w:rsidRDefault="009D1A0F">
      <w:pPr>
        <w:pStyle w:val="a3"/>
        <w:ind w:right="124"/>
      </w:pPr>
      <w:r w:rsidRPr="004F38A7">
        <w:rPr>
          <w:i/>
        </w:rPr>
        <w:t xml:space="preserve">Плавание: </w:t>
      </w:r>
      <w:r w:rsidRPr="004F38A7">
        <w:t>с движениями прямыми ногами вверх и вниз, сидя на бортике и лежа в воде,</w:t>
      </w:r>
      <w:r w:rsidRPr="004F38A7">
        <w:rPr>
          <w:spacing w:val="1"/>
        </w:rPr>
        <w:t xml:space="preserve"> </w:t>
      </w:r>
      <w:r w:rsidRPr="004F38A7">
        <w:t>держась за опору; ходьба по дну вперед и назад, приседая, погружаясь в воду до подбородка, до</w:t>
      </w:r>
      <w:r w:rsidRPr="004F38A7">
        <w:rPr>
          <w:spacing w:val="1"/>
        </w:rPr>
        <w:t xml:space="preserve"> </w:t>
      </w:r>
      <w:r w:rsidRPr="004F38A7">
        <w:t>глаз, опуская лицо в воду, приседание под водой, доставая предметы, идя за предметами по</w:t>
      </w:r>
      <w:r w:rsidRPr="004F38A7">
        <w:rPr>
          <w:spacing w:val="1"/>
        </w:rPr>
        <w:t xml:space="preserve"> </w:t>
      </w:r>
      <w:r w:rsidRPr="004F38A7">
        <w:t>прямой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спокойном</w:t>
      </w:r>
      <w:r w:rsidRPr="004F38A7">
        <w:rPr>
          <w:spacing w:val="1"/>
        </w:rPr>
        <w:t xml:space="preserve"> </w:t>
      </w:r>
      <w:r w:rsidRPr="004F38A7">
        <w:t>темпе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скорость;</w:t>
      </w:r>
      <w:r w:rsidRPr="004F38A7">
        <w:rPr>
          <w:spacing w:val="1"/>
        </w:rPr>
        <w:t xml:space="preserve"> </w:t>
      </w:r>
      <w:r w:rsidRPr="004F38A7">
        <w:t>скольжение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груди,</w:t>
      </w:r>
      <w:r w:rsidRPr="004F38A7">
        <w:rPr>
          <w:spacing w:val="1"/>
        </w:rPr>
        <w:t xml:space="preserve"> </w:t>
      </w:r>
      <w:r w:rsidRPr="004F38A7">
        <w:t>плавание</w:t>
      </w:r>
      <w:r w:rsidRPr="004F38A7">
        <w:rPr>
          <w:spacing w:val="1"/>
        </w:rPr>
        <w:t xml:space="preserve"> </w:t>
      </w:r>
      <w:r w:rsidRPr="004F38A7">
        <w:t>произвольным</w:t>
      </w:r>
      <w:r w:rsidRPr="004F38A7">
        <w:rPr>
          <w:spacing w:val="1"/>
        </w:rPr>
        <w:t xml:space="preserve"> </w:t>
      </w:r>
      <w:r w:rsidRPr="004F38A7">
        <w:t>способом.</w:t>
      </w:r>
    </w:p>
    <w:p w14:paraId="6151948A" w14:textId="77777777" w:rsidR="009D1A0F" w:rsidRPr="004F38A7" w:rsidRDefault="009D1A0F">
      <w:pPr>
        <w:pStyle w:val="a5"/>
        <w:numPr>
          <w:ilvl w:val="0"/>
          <w:numId w:val="84"/>
        </w:numPr>
        <w:tabs>
          <w:tab w:val="left" w:pos="1533"/>
        </w:tabs>
        <w:ind w:right="118" w:firstLine="707"/>
        <w:rPr>
          <w:sz w:val="24"/>
        </w:rPr>
      </w:pPr>
      <w:r w:rsidRPr="004F38A7">
        <w:rPr>
          <w:i/>
          <w:sz w:val="24"/>
        </w:rPr>
        <w:t>Формирование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основ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здорового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образа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жизни: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уточнять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расширять представления детей о факторах, положительно влияющих на здоровье (правильное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питание,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выбор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полезных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продуктов,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занятия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физкультурой,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прогулки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свежем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воздухе).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(футбол,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хоккей,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баскетбол,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бадминтон,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плавание, фигурное катание, художественная и спортивная гимнастика, лыжный спорт и другие)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выдающихся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достижениях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российских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спортсменов,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физкультуры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укрепления здоровья. Уточняет и расширяет представления о правилах безопасного поведения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двигательной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(при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активном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беге,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прыжках,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взаимодействии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партнером,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играх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и упражнениях с мячом, гимнастической палкой, скакалкой, обручем, предметами, пользовании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спортивны инвентарем и оборудованием) и учит их соблюдать в ходе туристских прогулок.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 воспитывать заботливое отношение к здоровью своему и окружающих (соблюдать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чистоту и правила гигиены, правильно питаться, выполнять профилактические упражнения 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сохранения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укрепления здоровья).</w:t>
      </w:r>
    </w:p>
    <w:p w14:paraId="11BC5E2F" w14:textId="77777777" w:rsidR="009D1A0F" w:rsidRPr="004F38A7" w:rsidRDefault="009D1A0F">
      <w:pPr>
        <w:pStyle w:val="a5"/>
        <w:numPr>
          <w:ilvl w:val="0"/>
          <w:numId w:val="84"/>
        </w:numPr>
        <w:tabs>
          <w:tab w:val="left" w:pos="1533"/>
        </w:tabs>
        <w:ind w:left="1532" w:hanging="709"/>
        <w:rPr>
          <w:i/>
          <w:sz w:val="24"/>
        </w:rPr>
      </w:pPr>
      <w:r w:rsidRPr="004F38A7">
        <w:rPr>
          <w:i/>
          <w:sz w:val="24"/>
        </w:rPr>
        <w:t>Активный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отдых</w:t>
      </w:r>
    </w:p>
    <w:p w14:paraId="0275E1B5" w14:textId="77777777" w:rsidR="009D1A0F" w:rsidRPr="004F38A7" w:rsidRDefault="009D1A0F">
      <w:pPr>
        <w:pStyle w:val="a3"/>
        <w:ind w:right="124"/>
      </w:pPr>
      <w:r w:rsidRPr="004F38A7">
        <w:rPr>
          <w:i/>
        </w:rPr>
        <w:t>Физкультурные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праздники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и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досуги:</w:t>
      </w:r>
      <w:r w:rsidRPr="004F38A7">
        <w:rPr>
          <w:i/>
          <w:spacing w:val="1"/>
        </w:rPr>
        <w:t xml:space="preserve"> </w:t>
      </w:r>
      <w:r w:rsidRPr="004F38A7">
        <w:t>педагоги</w:t>
      </w:r>
      <w:r w:rsidRPr="004F38A7">
        <w:rPr>
          <w:spacing w:val="1"/>
        </w:rPr>
        <w:t xml:space="preserve"> </w:t>
      </w:r>
      <w:r w:rsidRPr="004F38A7">
        <w:t>организуют</w:t>
      </w:r>
      <w:r w:rsidRPr="004F38A7">
        <w:rPr>
          <w:spacing w:val="1"/>
        </w:rPr>
        <w:t xml:space="preserve"> </w:t>
      </w:r>
      <w:r w:rsidRPr="004F38A7">
        <w:t>праздники</w:t>
      </w:r>
      <w:r w:rsidRPr="004F38A7">
        <w:rPr>
          <w:spacing w:val="1"/>
        </w:rPr>
        <w:t xml:space="preserve"> </w:t>
      </w:r>
      <w:r w:rsidRPr="004F38A7">
        <w:t>(2</w:t>
      </w:r>
      <w:r w:rsidRPr="004F38A7">
        <w:rPr>
          <w:spacing w:val="1"/>
        </w:rPr>
        <w:t xml:space="preserve"> </w:t>
      </w:r>
      <w:r w:rsidRPr="004F38A7">
        <w:t>раза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год,</w:t>
      </w:r>
      <w:r w:rsidRPr="004F38A7">
        <w:rPr>
          <w:spacing w:val="1"/>
        </w:rPr>
        <w:t xml:space="preserve"> </w:t>
      </w:r>
      <w:r w:rsidRPr="004F38A7">
        <w:t>продолжительностью не более 1,5 часов). Содержание праздников составляют ранее освоенные</w:t>
      </w:r>
      <w:r w:rsidRPr="004F38A7">
        <w:rPr>
          <w:spacing w:val="1"/>
        </w:rPr>
        <w:t xml:space="preserve"> </w:t>
      </w:r>
      <w:r w:rsidRPr="004F38A7">
        <w:t>движения, в том числе, спортивные и гимнастические упражнения, подвижные и спортивные</w:t>
      </w:r>
      <w:r w:rsidRPr="004F38A7">
        <w:rPr>
          <w:spacing w:val="1"/>
        </w:rPr>
        <w:t xml:space="preserve"> </w:t>
      </w:r>
      <w:r w:rsidRPr="004F38A7">
        <w:t>игры.</w:t>
      </w:r>
    </w:p>
    <w:p w14:paraId="7F608BCE" w14:textId="77777777" w:rsidR="009D1A0F" w:rsidRPr="004F38A7" w:rsidRDefault="009D1A0F">
      <w:pPr>
        <w:pStyle w:val="a3"/>
        <w:spacing w:before="1"/>
        <w:ind w:right="122"/>
      </w:pPr>
      <w:r w:rsidRPr="004F38A7">
        <w:t>Досуг организуется</w:t>
      </w:r>
      <w:r w:rsidRPr="004F38A7">
        <w:rPr>
          <w:spacing w:val="1"/>
        </w:rPr>
        <w:t xml:space="preserve"> </w:t>
      </w:r>
      <w:r w:rsidRPr="004F38A7">
        <w:t>1</w:t>
      </w:r>
      <w:r w:rsidRPr="004F38A7">
        <w:rPr>
          <w:spacing w:val="1"/>
        </w:rPr>
        <w:t xml:space="preserve"> </w:t>
      </w:r>
      <w:r w:rsidRPr="004F38A7">
        <w:t>- 2 раза</w:t>
      </w:r>
      <w:r w:rsidRPr="004F38A7">
        <w:rPr>
          <w:spacing w:val="1"/>
        </w:rPr>
        <w:t xml:space="preserve"> </w:t>
      </w:r>
      <w:r w:rsidRPr="004F38A7">
        <w:t>в месяц</w:t>
      </w:r>
      <w:r w:rsidRPr="004F38A7">
        <w:rPr>
          <w:spacing w:val="1"/>
        </w:rPr>
        <w:t xml:space="preserve"> </w:t>
      </w:r>
      <w:r w:rsidRPr="004F38A7">
        <w:t>во</w:t>
      </w:r>
      <w:r w:rsidRPr="004F38A7">
        <w:rPr>
          <w:spacing w:val="1"/>
        </w:rPr>
        <w:t xml:space="preserve"> </w:t>
      </w:r>
      <w:r w:rsidRPr="004F38A7">
        <w:t>второй</w:t>
      </w:r>
      <w:r w:rsidRPr="004F38A7">
        <w:rPr>
          <w:spacing w:val="60"/>
        </w:rPr>
        <w:t xml:space="preserve"> </w:t>
      </w:r>
      <w:r w:rsidRPr="004F38A7">
        <w:t>половине дня преимущественно на</w:t>
      </w:r>
      <w:r w:rsidRPr="004F38A7">
        <w:rPr>
          <w:spacing w:val="1"/>
        </w:rPr>
        <w:t xml:space="preserve"> </w:t>
      </w:r>
      <w:r w:rsidRPr="004F38A7">
        <w:t>свежем воздухе, продолжительностью 30 - 40 минут. Содержание составляют: подвижные игры,</w:t>
      </w:r>
      <w:r w:rsidRPr="004F38A7">
        <w:rPr>
          <w:spacing w:val="1"/>
        </w:rPr>
        <w:t xml:space="preserve"> </w:t>
      </w:r>
      <w:r w:rsidRPr="004F38A7">
        <w:t>игры-эстафеты,</w:t>
      </w:r>
      <w:r w:rsidRPr="004F38A7">
        <w:rPr>
          <w:spacing w:val="-1"/>
        </w:rPr>
        <w:t xml:space="preserve"> </w:t>
      </w:r>
      <w:r w:rsidRPr="004F38A7">
        <w:t>музыкально-ритмические упражнения,</w:t>
      </w:r>
      <w:r w:rsidRPr="004F38A7">
        <w:rPr>
          <w:spacing w:val="-1"/>
        </w:rPr>
        <w:t xml:space="preserve"> </w:t>
      </w:r>
      <w:r w:rsidRPr="004F38A7">
        <w:t>творческие</w:t>
      </w:r>
      <w:r w:rsidRPr="004F38A7">
        <w:rPr>
          <w:spacing w:val="-2"/>
        </w:rPr>
        <w:t xml:space="preserve"> </w:t>
      </w:r>
      <w:r w:rsidRPr="004F38A7">
        <w:t>задания.</w:t>
      </w:r>
    </w:p>
    <w:p w14:paraId="35E060BD" w14:textId="77777777" w:rsidR="009D1A0F" w:rsidRPr="004F38A7" w:rsidRDefault="009D1A0F">
      <w:pPr>
        <w:pStyle w:val="a3"/>
        <w:ind w:right="115"/>
      </w:pPr>
      <w:r w:rsidRPr="004F38A7">
        <w:t>Досуги и праздники могут быть направлены на решение задач приобщения к здоровому</w:t>
      </w:r>
      <w:r w:rsidRPr="004F38A7">
        <w:rPr>
          <w:spacing w:val="1"/>
        </w:rPr>
        <w:t xml:space="preserve"> </w:t>
      </w:r>
      <w:r w:rsidRPr="004F38A7">
        <w:t>образу</w:t>
      </w:r>
      <w:r w:rsidRPr="004F38A7">
        <w:rPr>
          <w:spacing w:val="1"/>
        </w:rPr>
        <w:t xml:space="preserve"> </w:t>
      </w:r>
      <w:r w:rsidRPr="004F38A7">
        <w:t>жизни,</w:t>
      </w:r>
      <w:r w:rsidRPr="004F38A7">
        <w:rPr>
          <w:spacing w:val="1"/>
        </w:rPr>
        <w:t xml:space="preserve"> </w:t>
      </w:r>
      <w:r w:rsidRPr="004F38A7">
        <w:t>иметь</w:t>
      </w:r>
      <w:r w:rsidRPr="004F38A7">
        <w:rPr>
          <w:spacing w:val="1"/>
        </w:rPr>
        <w:t xml:space="preserve"> </w:t>
      </w:r>
      <w:r w:rsidRPr="004F38A7">
        <w:t>социально-значимую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патриотическую</w:t>
      </w:r>
      <w:r w:rsidRPr="004F38A7">
        <w:rPr>
          <w:spacing w:val="1"/>
        </w:rPr>
        <w:t xml:space="preserve"> </w:t>
      </w:r>
      <w:r w:rsidRPr="004F38A7">
        <w:t>тематику,</w:t>
      </w:r>
      <w:r w:rsidRPr="004F38A7">
        <w:rPr>
          <w:spacing w:val="1"/>
        </w:rPr>
        <w:t xml:space="preserve"> </w:t>
      </w:r>
      <w:r w:rsidRPr="004F38A7">
        <w:t>посвящаться</w:t>
      </w:r>
      <w:r w:rsidRPr="004F38A7">
        <w:rPr>
          <w:spacing w:val="1"/>
        </w:rPr>
        <w:t xml:space="preserve"> </w:t>
      </w:r>
      <w:r w:rsidRPr="004F38A7">
        <w:t>государственным праздникам, олимпиаде и другим спортивным событиям, включать подвижные</w:t>
      </w:r>
      <w:r w:rsidRPr="004F38A7">
        <w:rPr>
          <w:spacing w:val="-57"/>
        </w:rPr>
        <w:t xml:space="preserve"> </w:t>
      </w:r>
      <w:r w:rsidRPr="004F38A7">
        <w:t>игры</w:t>
      </w:r>
      <w:r w:rsidRPr="004F38A7">
        <w:rPr>
          <w:spacing w:val="-2"/>
        </w:rPr>
        <w:t xml:space="preserve"> </w:t>
      </w:r>
      <w:r w:rsidRPr="004F38A7">
        <w:t>народов</w:t>
      </w:r>
      <w:r w:rsidRPr="004F38A7">
        <w:rPr>
          <w:spacing w:val="-1"/>
        </w:rPr>
        <w:t xml:space="preserve"> </w:t>
      </w:r>
      <w:r w:rsidRPr="004F38A7">
        <w:t>России.</w:t>
      </w:r>
    </w:p>
    <w:p w14:paraId="7BEC09A6" w14:textId="77777777" w:rsidR="009D1A0F" w:rsidRPr="004F38A7" w:rsidRDefault="009D1A0F">
      <w:pPr>
        <w:pStyle w:val="a3"/>
        <w:ind w:right="120"/>
      </w:pPr>
      <w:r w:rsidRPr="004F38A7">
        <w:rPr>
          <w:i/>
        </w:rPr>
        <w:t xml:space="preserve">Дни здоровья: </w:t>
      </w:r>
      <w:r w:rsidRPr="004F38A7">
        <w:t>педагог проводит 1 раз в квартал. В этот день проводятся оздоровительные</w:t>
      </w:r>
      <w:r w:rsidRPr="004F38A7">
        <w:rPr>
          <w:spacing w:val="1"/>
        </w:rPr>
        <w:t xml:space="preserve"> </w:t>
      </w:r>
      <w:r w:rsidRPr="004F38A7">
        <w:t>мероприятия</w:t>
      </w:r>
      <w:r w:rsidRPr="004F38A7">
        <w:rPr>
          <w:spacing w:val="-4"/>
        </w:rPr>
        <w:t xml:space="preserve"> </w:t>
      </w:r>
      <w:r w:rsidRPr="004F38A7">
        <w:t>и туристские</w:t>
      </w:r>
      <w:r w:rsidRPr="004F38A7">
        <w:rPr>
          <w:spacing w:val="-1"/>
        </w:rPr>
        <w:t xml:space="preserve"> </w:t>
      </w:r>
      <w:r w:rsidRPr="004F38A7">
        <w:t>прогулки.</w:t>
      </w:r>
    </w:p>
    <w:p w14:paraId="293B2117" w14:textId="77777777" w:rsidR="009D1A0F" w:rsidRPr="004F38A7" w:rsidRDefault="009D1A0F">
      <w:p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5C712587" w14:textId="77777777" w:rsidR="009D1A0F" w:rsidRPr="004F38A7" w:rsidRDefault="009D1A0F">
      <w:pPr>
        <w:pStyle w:val="a3"/>
        <w:spacing w:before="74"/>
        <w:ind w:right="113"/>
      </w:pPr>
      <w:r w:rsidRPr="004F38A7">
        <w:rPr>
          <w:i/>
        </w:rPr>
        <w:lastRenderedPageBreak/>
        <w:t>Туристские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прогулки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и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экскурсии.</w:t>
      </w:r>
      <w:r w:rsidRPr="004F38A7">
        <w:rPr>
          <w:i/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организует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непродолжительные</w:t>
      </w:r>
      <w:r w:rsidRPr="004F38A7">
        <w:rPr>
          <w:spacing w:val="1"/>
        </w:rPr>
        <w:t xml:space="preserve"> </w:t>
      </w:r>
      <w:r w:rsidRPr="004F38A7">
        <w:t>пешие прогулки и экскурсии с постепенно удлиняющимися переходами - на стадион, в парк, на</w:t>
      </w:r>
      <w:r w:rsidRPr="004F38A7">
        <w:rPr>
          <w:spacing w:val="1"/>
        </w:rPr>
        <w:t xml:space="preserve"> </w:t>
      </w:r>
      <w:r w:rsidRPr="004F38A7">
        <w:t>берег</w:t>
      </w:r>
      <w:r w:rsidRPr="004F38A7">
        <w:rPr>
          <w:spacing w:val="1"/>
        </w:rPr>
        <w:t xml:space="preserve"> </w:t>
      </w:r>
      <w:r w:rsidRPr="004F38A7">
        <w:t>моря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другое.</w:t>
      </w:r>
      <w:r w:rsidRPr="004F38A7">
        <w:rPr>
          <w:spacing w:val="1"/>
        </w:rPr>
        <w:t xml:space="preserve"> </w:t>
      </w:r>
      <w:r w:rsidRPr="004F38A7">
        <w:t>Время</w:t>
      </w:r>
      <w:r w:rsidRPr="004F38A7">
        <w:rPr>
          <w:spacing w:val="1"/>
        </w:rPr>
        <w:t xml:space="preserve"> </w:t>
      </w:r>
      <w:r w:rsidRPr="004F38A7">
        <w:t>перехода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одну</w:t>
      </w:r>
      <w:r w:rsidRPr="004F38A7">
        <w:rPr>
          <w:spacing w:val="1"/>
        </w:rPr>
        <w:t xml:space="preserve"> </w:t>
      </w:r>
      <w:r w:rsidRPr="004F38A7">
        <w:t>сторону</w:t>
      </w:r>
      <w:r w:rsidRPr="004F38A7">
        <w:rPr>
          <w:spacing w:val="1"/>
        </w:rPr>
        <w:t xml:space="preserve"> </w:t>
      </w:r>
      <w:r w:rsidRPr="004F38A7">
        <w:t>составляет</w:t>
      </w:r>
      <w:r w:rsidRPr="004F38A7">
        <w:rPr>
          <w:spacing w:val="1"/>
        </w:rPr>
        <w:t xml:space="preserve"> </w:t>
      </w:r>
      <w:r w:rsidRPr="004F38A7">
        <w:t>30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40</w:t>
      </w:r>
      <w:r w:rsidRPr="004F38A7">
        <w:rPr>
          <w:spacing w:val="1"/>
        </w:rPr>
        <w:t xml:space="preserve"> </w:t>
      </w:r>
      <w:r w:rsidRPr="004F38A7">
        <w:t>минут,</w:t>
      </w:r>
      <w:r w:rsidRPr="004F38A7">
        <w:rPr>
          <w:spacing w:val="1"/>
        </w:rPr>
        <w:t xml:space="preserve"> </w:t>
      </w:r>
      <w:r w:rsidRPr="004F38A7">
        <w:t>общая</w:t>
      </w:r>
      <w:r w:rsidRPr="004F38A7">
        <w:rPr>
          <w:spacing w:val="1"/>
        </w:rPr>
        <w:t xml:space="preserve"> </w:t>
      </w:r>
      <w:r w:rsidRPr="004F38A7">
        <w:t>продолжительность</w:t>
      </w:r>
      <w:r w:rsidRPr="004F38A7">
        <w:rPr>
          <w:spacing w:val="1"/>
        </w:rPr>
        <w:t xml:space="preserve"> </w:t>
      </w:r>
      <w:r w:rsidRPr="004F38A7">
        <w:t>не</w:t>
      </w:r>
      <w:r w:rsidRPr="004F38A7">
        <w:rPr>
          <w:spacing w:val="1"/>
        </w:rPr>
        <w:t xml:space="preserve"> </w:t>
      </w:r>
      <w:r w:rsidRPr="004F38A7">
        <w:t>более</w:t>
      </w:r>
      <w:r w:rsidRPr="004F38A7">
        <w:rPr>
          <w:spacing w:val="1"/>
        </w:rPr>
        <w:t xml:space="preserve"> </w:t>
      </w:r>
      <w:r w:rsidRPr="004F38A7">
        <w:t>1,5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2</w:t>
      </w:r>
      <w:r w:rsidRPr="004F38A7">
        <w:rPr>
          <w:spacing w:val="1"/>
        </w:rPr>
        <w:t xml:space="preserve"> </w:t>
      </w:r>
      <w:r w:rsidRPr="004F38A7">
        <w:t>часов.</w:t>
      </w:r>
      <w:r w:rsidRPr="004F38A7">
        <w:rPr>
          <w:spacing w:val="1"/>
        </w:rPr>
        <w:t xml:space="preserve"> </w:t>
      </w:r>
      <w:r w:rsidRPr="004F38A7">
        <w:t>Время</w:t>
      </w:r>
      <w:r w:rsidRPr="004F38A7">
        <w:rPr>
          <w:spacing w:val="1"/>
        </w:rPr>
        <w:t xml:space="preserve"> </w:t>
      </w:r>
      <w:r w:rsidRPr="004F38A7">
        <w:t>непрерывного</w:t>
      </w:r>
      <w:r w:rsidRPr="004F38A7">
        <w:rPr>
          <w:spacing w:val="1"/>
        </w:rPr>
        <w:t xml:space="preserve"> </w:t>
      </w:r>
      <w:r w:rsidRPr="004F38A7">
        <w:t>движения</w:t>
      </w:r>
      <w:r w:rsidRPr="004F38A7">
        <w:rPr>
          <w:spacing w:val="1"/>
        </w:rPr>
        <w:t xml:space="preserve"> </w:t>
      </w:r>
      <w:r w:rsidRPr="004F38A7">
        <w:t>20</w:t>
      </w:r>
      <w:r w:rsidRPr="004F38A7">
        <w:rPr>
          <w:spacing w:val="60"/>
        </w:rPr>
        <w:t xml:space="preserve"> </w:t>
      </w:r>
      <w:r w:rsidRPr="004F38A7">
        <w:t>минут,</w:t>
      </w:r>
      <w:r w:rsidRPr="004F38A7">
        <w:rPr>
          <w:spacing w:val="60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перерывом между переходами не менее 10 минут. Педагог формирует представления о туризме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виде</w:t>
      </w:r>
      <w:r w:rsidRPr="004F38A7">
        <w:rPr>
          <w:spacing w:val="1"/>
        </w:rPr>
        <w:t xml:space="preserve"> </w:t>
      </w:r>
      <w:r w:rsidRPr="004F38A7">
        <w:t>активного</w:t>
      </w:r>
      <w:r w:rsidRPr="004F38A7">
        <w:rPr>
          <w:spacing w:val="1"/>
        </w:rPr>
        <w:t xml:space="preserve"> </w:t>
      </w:r>
      <w:r w:rsidRPr="004F38A7">
        <w:t>отдыха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способе</w:t>
      </w:r>
      <w:r w:rsidRPr="004F38A7">
        <w:rPr>
          <w:spacing w:val="1"/>
        </w:rPr>
        <w:t xml:space="preserve"> </w:t>
      </w:r>
      <w:r w:rsidRPr="004F38A7">
        <w:t>ознакомления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природой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культурой</w:t>
      </w:r>
      <w:r w:rsidRPr="004F38A7">
        <w:rPr>
          <w:spacing w:val="1"/>
        </w:rPr>
        <w:t xml:space="preserve"> </w:t>
      </w:r>
      <w:r w:rsidRPr="004F38A7">
        <w:t>родного</w:t>
      </w:r>
      <w:r w:rsidRPr="004F38A7">
        <w:rPr>
          <w:spacing w:val="1"/>
        </w:rPr>
        <w:t xml:space="preserve"> </w:t>
      </w:r>
      <w:r w:rsidRPr="004F38A7">
        <w:t>края;</w:t>
      </w:r>
      <w:r w:rsidRPr="004F38A7">
        <w:rPr>
          <w:spacing w:val="-57"/>
        </w:rPr>
        <w:t xml:space="preserve"> </w:t>
      </w:r>
      <w:r w:rsidRPr="004F38A7">
        <w:t>оказывает</w:t>
      </w:r>
      <w:r w:rsidRPr="004F38A7">
        <w:rPr>
          <w:spacing w:val="1"/>
        </w:rPr>
        <w:t xml:space="preserve"> </w:t>
      </w:r>
      <w:r w:rsidRPr="004F38A7">
        <w:t>помощь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подборе</w:t>
      </w:r>
      <w:r w:rsidRPr="004F38A7">
        <w:rPr>
          <w:spacing w:val="1"/>
        </w:rPr>
        <w:t xml:space="preserve"> </w:t>
      </w:r>
      <w:r w:rsidRPr="004F38A7">
        <w:t>снаряжения</w:t>
      </w:r>
      <w:r w:rsidRPr="004F38A7">
        <w:rPr>
          <w:spacing w:val="1"/>
        </w:rPr>
        <w:t xml:space="preserve"> </w:t>
      </w:r>
      <w:r w:rsidRPr="004F38A7">
        <w:t>(необходимых</w:t>
      </w:r>
      <w:r w:rsidRPr="004F38A7">
        <w:rPr>
          <w:spacing w:val="1"/>
        </w:rPr>
        <w:t xml:space="preserve"> </w:t>
      </w:r>
      <w:r w:rsidRPr="004F38A7">
        <w:t>вещей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одежды)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туристской</w:t>
      </w:r>
      <w:r w:rsidRPr="004F38A7">
        <w:rPr>
          <w:spacing w:val="1"/>
        </w:rPr>
        <w:t xml:space="preserve"> </w:t>
      </w:r>
      <w:r w:rsidRPr="004F38A7">
        <w:t>прогулки,</w:t>
      </w:r>
      <w:r w:rsidRPr="004F38A7">
        <w:rPr>
          <w:spacing w:val="1"/>
        </w:rPr>
        <w:t xml:space="preserve"> </w:t>
      </w:r>
      <w:r w:rsidRPr="004F38A7">
        <w:t>организует</w:t>
      </w:r>
      <w:r w:rsidRPr="004F38A7">
        <w:rPr>
          <w:spacing w:val="1"/>
        </w:rPr>
        <w:t xml:space="preserve"> </w:t>
      </w:r>
      <w:r w:rsidRPr="004F38A7">
        <w:t>наблюдение</w:t>
      </w:r>
      <w:r w:rsidRPr="004F38A7">
        <w:rPr>
          <w:spacing w:val="1"/>
        </w:rPr>
        <w:t xml:space="preserve"> </w:t>
      </w:r>
      <w:r w:rsidRPr="004F38A7">
        <w:t>за</w:t>
      </w:r>
      <w:r w:rsidRPr="004F38A7">
        <w:rPr>
          <w:spacing w:val="1"/>
        </w:rPr>
        <w:t xml:space="preserve"> </w:t>
      </w:r>
      <w:r w:rsidRPr="004F38A7">
        <w:t>природой,</w:t>
      </w:r>
      <w:r w:rsidRPr="004F38A7">
        <w:rPr>
          <w:spacing w:val="1"/>
        </w:rPr>
        <w:t xml:space="preserve"> </w:t>
      </w:r>
      <w:r w:rsidRPr="004F38A7">
        <w:t>обучает</w:t>
      </w:r>
      <w:r w:rsidRPr="004F38A7">
        <w:rPr>
          <w:spacing w:val="1"/>
        </w:rPr>
        <w:t xml:space="preserve"> </w:t>
      </w:r>
      <w:r w:rsidRPr="004F38A7">
        <w:t>ориентироваться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местности,</w:t>
      </w:r>
      <w:r w:rsidRPr="004F38A7">
        <w:rPr>
          <w:spacing w:val="1"/>
        </w:rPr>
        <w:t xml:space="preserve"> </w:t>
      </w:r>
      <w:r w:rsidRPr="004F38A7">
        <w:t>соблюдать</w:t>
      </w:r>
      <w:r w:rsidRPr="004F38A7">
        <w:rPr>
          <w:spacing w:val="1"/>
        </w:rPr>
        <w:t xml:space="preserve"> </w:t>
      </w:r>
      <w:r w:rsidRPr="004F38A7">
        <w:t>правила</w:t>
      </w:r>
      <w:r w:rsidRPr="004F38A7">
        <w:rPr>
          <w:spacing w:val="1"/>
        </w:rPr>
        <w:t xml:space="preserve"> </w:t>
      </w:r>
      <w:r w:rsidRPr="004F38A7">
        <w:t>гигиены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безопасного</w:t>
      </w:r>
      <w:r w:rsidRPr="004F38A7">
        <w:rPr>
          <w:spacing w:val="1"/>
        </w:rPr>
        <w:t xml:space="preserve"> </w:t>
      </w:r>
      <w:r w:rsidRPr="004F38A7">
        <w:t>поведения,</w:t>
      </w:r>
      <w:r w:rsidRPr="004F38A7">
        <w:rPr>
          <w:spacing w:val="1"/>
        </w:rPr>
        <w:t xml:space="preserve"> </w:t>
      </w:r>
      <w:r w:rsidRPr="004F38A7">
        <w:t>осторожность</w:t>
      </w:r>
      <w:r w:rsidRPr="004F38A7">
        <w:rPr>
          <w:spacing w:val="61"/>
        </w:rPr>
        <w:t xml:space="preserve"> </w:t>
      </w:r>
      <w:r w:rsidRPr="004F38A7">
        <w:t>в</w:t>
      </w:r>
      <w:r w:rsidRPr="004F38A7">
        <w:rPr>
          <w:spacing w:val="61"/>
        </w:rPr>
        <w:t xml:space="preserve"> </w:t>
      </w:r>
      <w:r w:rsidRPr="004F38A7">
        <w:t>преодолении</w:t>
      </w:r>
      <w:r w:rsidRPr="004F38A7">
        <w:rPr>
          <w:spacing w:val="1"/>
        </w:rPr>
        <w:t xml:space="preserve"> </w:t>
      </w:r>
      <w:r w:rsidRPr="004F38A7">
        <w:t>препятствий;</w:t>
      </w:r>
      <w:r w:rsidRPr="004F38A7">
        <w:rPr>
          <w:spacing w:val="-1"/>
        </w:rPr>
        <w:t xml:space="preserve"> </w:t>
      </w:r>
      <w:r w:rsidRPr="004F38A7">
        <w:t>организует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детьми</w:t>
      </w:r>
      <w:r w:rsidRPr="004F38A7">
        <w:rPr>
          <w:spacing w:val="-1"/>
        </w:rPr>
        <w:t xml:space="preserve"> </w:t>
      </w:r>
      <w:r w:rsidRPr="004F38A7">
        <w:t>разнообразные</w:t>
      </w:r>
      <w:r w:rsidRPr="004F38A7">
        <w:rPr>
          <w:spacing w:val="-3"/>
        </w:rPr>
        <w:t xml:space="preserve"> </w:t>
      </w:r>
      <w:r w:rsidRPr="004F38A7">
        <w:t>подвижные</w:t>
      </w:r>
      <w:r w:rsidRPr="004F38A7">
        <w:rPr>
          <w:spacing w:val="-3"/>
        </w:rPr>
        <w:t xml:space="preserve"> </w:t>
      </w:r>
      <w:r w:rsidRPr="004F38A7">
        <w:t>игры</w:t>
      </w:r>
      <w:r w:rsidRPr="004F38A7">
        <w:rPr>
          <w:spacing w:val="-2"/>
        </w:rPr>
        <w:t xml:space="preserve"> </w:t>
      </w:r>
      <w:r w:rsidRPr="004F38A7">
        <w:t>во</w:t>
      </w:r>
      <w:r w:rsidRPr="004F38A7">
        <w:rPr>
          <w:spacing w:val="-1"/>
        </w:rPr>
        <w:t xml:space="preserve"> </w:t>
      </w:r>
      <w:r w:rsidRPr="004F38A7">
        <w:t>время</w:t>
      </w:r>
      <w:r w:rsidRPr="004F38A7">
        <w:rPr>
          <w:spacing w:val="-1"/>
        </w:rPr>
        <w:t xml:space="preserve"> </w:t>
      </w:r>
      <w:r w:rsidRPr="004F38A7">
        <w:t>остановки.</w:t>
      </w:r>
    </w:p>
    <w:p w14:paraId="7BB99264" w14:textId="77777777" w:rsidR="009D1A0F" w:rsidRPr="004F38A7" w:rsidRDefault="009D1A0F">
      <w:pPr>
        <w:pStyle w:val="a3"/>
        <w:spacing w:before="3"/>
        <w:ind w:left="0" w:firstLine="0"/>
        <w:jc w:val="left"/>
      </w:pPr>
    </w:p>
    <w:p w14:paraId="19320B2E" w14:textId="77777777" w:rsidR="009D1A0F" w:rsidRPr="004F38A7" w:rsidRDefault="009D1A0F">
      <w:pPr>
        <w:pStyle w:val="2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6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7</w:t>
      </w:r>
      <w:r w:rsidRPr="004F38A7">
        <w:rPr>
          <w:spacing w:val="-1"/>
        </w:rPr>
        <w:t xml:space="preserve"> </w:t>
      </w:r>
      <w:r w:rsidRPr="004F38A7">
        <w:t>лет</w:t>
      </w:r>
    </w:p>
    <w:p w14:paraId="2FE39923" w14:textId="77777777" w:rsidR="009D1A0F" w:rsidRPr="004F38A7" w:rsidRDefault="009D1A0F">
      <w:pPr>
        <w:spacing w:line="274" w:lineRule="exact"/>
        <w:ind w:left="824"/>
        <w:jc w:val="both"/>
        <w:rPr>
          <w:sz w:val="24"/>
        </w:rPr>
      </w:pPr>
      <w:r w:rsidRPr="004F38A7">
        <w:rPr>
          <w:b/>
          <w:sz w:val="24"/>
        </w:rPr>
        <w:t>Основные</w:t>
      </w:r>
      <w:r w:rsidRPr="004F38A7">
        <w:rPr>
          <w:b/>
          <w:spacing w:val="-5"/>
          <w:sz w:val="24"/>
        </w:rPr>
        <w:t xml:space="preserve"> </w:t>
      </w:r>
      <w:r w:rsidRPr="004F38A7">
        <w:rPr>
          <w:b/>
          <w:sz w:val="24"/>
        </w:rPr>
        <w:t>задачи</w:t>
      </w:r>
      <w:r w:rsidRPr="004F38A7">
        <w:rPr>
          <w:b/>
          <w:spacing w:val="-2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области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физического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развития:</w:t>
      </w:r>
    </w:p>
    <w:p w14:paraId="49769ABF" w14:textId="77777777" w:rsidR="009D1A0F" w:rsidRPr="004F38A7" w:rsidRDefault="009D1A0F">
      <w:pPr>
        <w:pStyle w:val="a5"/>
        <w:numPr>
          <w:ilvl w:val="0"/>
          <w:numId w:val="80"/>
        </w:numPr>
        <w:tabs>
          <w:tab w:val="left" w:pos="683"/>
        </w:tabs>
        <w:spacing w:before="2"/>
        <w:ind w:left="682" w:right="123" w:hanging="567"/>
        <w:rPr>
          <w:sz w:val="24"/>
        </w:rPr>
      </w:pPr>
      <w:r w:rsidRPr="004F38A7">
        <w:rPr>
          <w:sz w:val="24"/>
        </w:rPr>
        <w:t>обогащать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двигательный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опыт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помощью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гимнастики,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технично,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точно, осознанно,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рационально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выразительно выполнять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физические упражнения, осваивать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туристские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навыки;</w:t>
      </w:r>
    </w:p>
    <w:p w14:paraId="661B72B7" w14:textId="77777777" w:rsidR="009D1A0F" w:rsidRPr="004F38A7" w:rsidRDefault="009D1A0F">
      <w:pPr>
        <w:pStyle w:val="a5"/>
        <w:numPr>
          <w:ilvl w:val="0"/>
          <w:numId w:val="80"/>
        </w:numPr>
        <w:tabs>
          <w:tab w:val="left" w:pos="683"/>
        </w:tabs>
        <w:spacing w:before="4" w:line="237" w:lineRule="auto"/>
        <w:ind w:left="682" w:right="122" w:hanging="56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психофизические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точность,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меткость,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глазомер,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мелкую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моторику,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ориентировку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пространстве; самоконтроль,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самостоятельность,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творчество;</w:t>
      </w:r>
    </w:p>
    <w:p w14:paraId="460CD4CF" w14:textId="77777777" w:rsidR="009D1A0F" w:rsidRPr="004F38A7" w:rsidRDefault="009D1A0F">
      <w:pPr>
        <w:pStyle w:val="a5"/>
        <w:numPr>
          <w:ilvl w:val="0"/>
          <w:numId w:val="80"/>
        </w:numPr>
        <w:tabs>
          <w:tab w:val="left" w:pos="683"/>
        </w:tabs>
        <w:spacing w:before="5" w:line="237" w:lineRule="auto"/>
        <w:ind w:left="682" w:right="123" w:hanging="567"/>
        <w:rPr>
          <w:sz w:val="24"/>
        </w:rPr>
      </w:pPr>
      <w:r w:rsidRPr="004F38A7">
        <w:rPr>
          <w:sz w:val="24"/>
        </w:rPr>
        <w:t>поощрять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соблюдение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подвижной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инициативы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организации,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партнерское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взаимодействие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 команде;</w:t>
      </w:r>
    </w:p>
    <w:p w14:paraId="754CEC7A" w14:textId="77777777" w:rsidR="009D1A0F" w:rsidRPr="004F38A7" w:rsidRDefault="009D1A0F">
      <w:pPr>
        <w:pStyle w:val="a5"/>
        <w:numPr>
          <w:ilvl w:val="0"/>
          <w:numId w:val="80"/>
        </w:numPr>
        <w:tabs>
          <w:tab w:val="left" w:pos="683"/>
        </w:tabs>
        <w:spacing w:before="4" w:line="237" w:lineRule="auto"/>
        <w:ind w:left="682" w:right="120" w:hanging="567"/>
        <w:rPr>
          <w:sz w:val="24"/>
        </w:rPr>
      </w:pPr>
      <w:r w:rsidRPr="004F38A7">
        <w:rPr>
          <w:sz w:val="24"/>
        </w:rPr>
        <w:t>воспитывать патриотизм, нравственно-волевые качества и гражданскую идентичность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двигательной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формах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активного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отдыха;</w:t>
      </w:r>
    </w:p>
    <w:p w14:paraId="2318F803" w14:textId="77777777" w:rsidR="009D1A0F" w:rsidRPr="004F38A7" w:rsidRDefault="009D1A0F">
      <w:pPr>
        <w:pStyle w:val="a5"/>
        <w:numPr>
          <w:ilvl w:val="0"/>
          <w:numId w:val="80"/>
        </w:numPr>
        <w:tabs>
          <w:tab w:val="left" w:pos="683"/>
        </w:tabs>
        <w:spacing w:before="5" w:line="237" w:lineRule="auto"/>
        <w:ind w:left="682" w:right="119" w:hanging="567"/>
        <w:rPr>
          <w:sz w:val="24"/>
        </w:rPr>
      </w:pPr>
      <w:r w:rsidRPr="004F38A7">
        <w:rPr>
          <w:sz w:val="24"/>
        </w:rPr>
        <w:t>формировать осознанную потребность в двигательной деятельности, поддерживать интерес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к физической культуре и спортивным достижениям России, расширять представления 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 видах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спорта;</w:t>
      </w:r>
    </w:p>
    <w:p w14:paraId="0FEF4FF4" w14:textId="77777777" w:rsidR="009D1A0F" w:rsidRPr="004F38A7" w:rsidRDefault="009D1A0F">
      <w:pPr>
        <w:pStyle w:val="a5"/>
        <w:numPr>
          <w:ilvl w:val="0"/>
          <w:numId w:val="80"/>
        </w:numPr>
        <w:tabs>
          <w:tab w:val="left" w:pos="683"/>
        </w:tabs>
        <w:spacing w:before="5"/>
        <w:ind w:left="682" w:right="123" w:hanging="567"/>
        <w:rPr>
          <w:sz w:val="24"/>
        </w:rPr>
      </w:pPr>
      <w:r w:rsidRPr="004F38A7">
        <w:rPr>
          <w:sz w:val="24"/>
        </w:rPr>
        <w:t>сохранять и укреплять здоровье детей средствами физического воспитания, расширять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уточнять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факторах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влияющих,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средствах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укрепления,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туризме,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отдыха,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событиях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достижениях, правилах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безопасного поведения в двигательной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проведении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туристских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прогулок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экскурсий;</w:t>
      </w:r>
    </w:p>
    <w:p w14:paraId="6ADAF457" w14:textId="77777777" w:rsidR="009D1A0F" w:rsidRPr="004F38A7" w:rsidRDefault="009D1A0F">
      <w:pPr>
        <w:pStyle w:val="a5"/>
        <w:numPr>
          <w:ilvl w:val="0"/>
          <w:numId w:val="80"/>
        </w:numPr>
        <w:tabs>
          <w:tab w:val="left" w:pos="683"/>
        </w:tabs>
        <w:spacing w:before="1" w:line="237" w:lineRule="auto"/>
        <w:ind w:left="682" w:right="117" w:hanging="567"/>
        <w:rPr>
          <w:sz w:val="24"/>
        </w:rPr>
      </w:pPr>
      <w:r w:rsidRPr="004F38A7">
        <w:rPr>
          <w:sz w:val="24"/>
        </w:rPr>
        <w:t>воспитывать бережное, заботливое отношение к здоровью и человеческой жизни, развивать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стремление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сохранению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оказывать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помощь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поддержку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другим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людям.</w:t>
      </w:r>
    </w:p>
    <w:p w14:paraId="6CDCB05A" w14:textId="77777777" w:rsidR="009D1A0F" w:rsidRPr="004F38A7" w:rsidRDefault="009D1A0F">
      <w:pPr>
        <w:spacing w:before="3"/>
        <w:ind w:left="824"/>
        <w:rPr>
          <w:i/>
          <w:sz w:val="24"/>
        </w:rPr>
      </w:pPr>
      <w:r w:rsidRPr="004F38A7">
        <w:rPr>
          <w:i/>
          <w:sz w:val="24"/>
          <w:u w:val="single"/>
        </w:rPr>
        <w:t>Содержание</w:t>
      </w:r>
      <w:r w:rsidRPr="004F38A7">
        <w:rPr>
          <w:i/>
          <w:spacing w:val="-6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образовательной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деятельности</w:t>
      </w:r>
    </w:p>
    <w:p w14:paraId="69666B8C" w14:textId="77777777" w:rsidR="009D1A0F" w:rsidRPr="004F38A7" w:rsidRDefault="009D1A0F">
      <w:pPr>
        <w:pStyle w:val="a3"/>
        <w:ind w:right="114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создает</w:t>
      </w:r>
      <w:r w:rsidRPr="004F38A7">
        <w:rPr>
          <w:spacing w:val="1"/>
        </w:rPr>
        <w:t xml:space="preserve"> </w:t>
      </w:r>
      <w:r w:rsidRPr="004F38A7">
        <w:t>условия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дальнейшего</w:t>
      </w:r>
      <w:r w:rsidRPr="004F38A7">
        <w:rPr>
          <w:spacing w:val="1"/>
        </w:rPr>
        <w:t xml:space="preserve"> </w:t>
      </w:r>
      <w:r w:rsidRPr="004F38A7">
        <w:t>совершенствования</w:t>
      </w:r>
      <w:r w:rsidRPr="004F38A7">
        <w:rPr>
          <w:spacing w:val="1"/>
        </w:rPr>
        <w:t xml:space="preserve"> </w:t>
      </w:r>
      <w:r w:rsidRPr="004F38A7">
        <w:t>основных</w:t>
      </w:r>
      <w:r w:rsidRPr="004F38A7">
        <w:rPr>
          <w:spacing w:val="1"/>
        </w:rPr>
        <w:t xml:space="preserve"> </w:t>
      </w:r>
      <w:r w:rsidRPr="004F38A7">
        <w:t>движений,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психофизических</w:t>
      </w:r>
      <w:r w:rsidRPr="004F38A7">
        <w:rPr>
          <w:spacing w:val="1"/>
        </w:rPr>
        <w:t xml:space="preserve"> </w:t>
      </w:r>
      <w:r w:rsidRPr="004F38A7">
        <w:t>качеств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способностей,</w:t>
      </w:r>
      <w:r w:rsidRPr="004F38A7">
        <w:rPr>
          <w:spacing w:val="1"/>
        </w:rPr>
        <w:t xml:space="preserve"> </w:t>
      </w:r>
      <w:r w:rsidRPr="004F38A7">
        <w:t>закрепления</w:t>
      </w:r>
      <w:r w:rsidRPr="004F38A7">
        <w:rPr>
          <w:spacing w:val="1"/>
        </w:rPr>
        <w:t xml:space="preserve"> </w:t>
      </w:r>
      <w:r w:rsidRPr="004F38A7">
        <w:t>общеразвивающих,</w:t>
      </w:r>
      <w:r w:rsidRPr="004F38A7">
        <w:rPr>
          <w:spacing w:val="1"/>
        </w:rPr>
        <w:t xml:space="preserve"> </w:t>
      </w:r>
      <w:r w:rsidRPr="004F38A7">
        <w:t>музыкально-ритмических</w:t>
      </w:r>
      <w:r w:rsidRPr="004F38A7">
        <w:rPr>
          <w:spacing w:val="1"/>
        </w:rPr>
        <w:t xml:space="preserve"> </w:t>
      </w:r>
      <w:r w:rsidRPr="004F38A7">
        <w:t>упражнений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комбинаций,</w:t>
      </w:r>
      <w:r w:rsidRPr="004F38A7">
        <w:rPr>
          <w:spacing w:val="1"/>
        </w:rPr>
        <w:t xml:space="preserve"> </w:t>
      </w:r>
      <w:r w:rsidRPr="004F38A7">
        <w:t>спортивных</w:t>
      </w:r>
      <w:r w:rsidRPr="004F38A7">
        <w:rPr>
          <w:spacing w:val="1"/>
        </w:rPr>
        <w:t xml:space="preserve"> </w:t>
      </w:r>
      <w:r w:rsidRPr="004F38A7">
        <w:t>упражнений,</w:t>
      </w:r>
      <w:r w:rsidRPr="004F38A7">
        <w:rPr>
          <w:spacing w:val="1"/>
        </w:rPr>
        <w:t xml:space="preserve"> </w:t>
      </w:r>
      <w:r w:rsidRPr="004F38A7">
        <w:t>освоения</w:t>
      </w:r>
      <w:r w:rsidRPr="004F38A7">
        <w:rPr>
          <w:spacing w:val="1"/>
        </w:rPr>
        <w:t xml:space="preserve"> </w:t>
      </w:r>
      <w:r w:rsidRPr="004F38A7">
        <w:t>элементов</w:t>
      </w:r>
      <w:r w:rsidRPr="004F38A7">
        <w:rPr>
          <w:spacing w:val="1"/>
        </w:rPr>
        <w:t xml:space="preserve"> </w:t>
      </w:r>
      <w:r w:rsidRPr="004F38A7">
        <w:t>спортивных</w:t>
      </w:r>
      <w:r w:rsidRPr="004F38A7">
        <w:rPr>
          <w:spacing w:val="1"/>
        </w:rPr>
        <w:t xml:space="preserve"> </w:t>
      </w:r>
      <w:r w:rsidRPr="004F38A7">
        <w:t>игр,</w:t>
      </w:r>
      <w:r w:rsidRPr="004F38A7">
        <w:rPr>
          <w:spacing w:val="1"/>
        </w:rPr>
        <w:t xml:space="preserve"> </w:t>
      </w:r>
      <w:r w:rsidRPr="004F38A7">
        <w:t>игр-эстафет.</w:t>
      </w:r>
      <w:r w:rsidRPr="004F38A7">
        <w:rPr>
          <w:spacing w:val="1"/>
        </w:rPr>
        <w:t xml:space="preserve"> </w:t>
      </w:r>
      <w:r w:rsidRPr="004F38A7">
        <w:t>Поощряет</w:t>
      </w:r>
      <w:r w:rsidRPr="004F38A7">
        <w:rPr>
          <w:spacing w:val="1"/>
        </w:rPr>
        <w:t xml:space="preserve"> </w:t>
      </w:r>
      <w:r w:rsidRPr="004F38A7">
        <w:t>стремление</w:t>
      </w:r>
      <w:r w:rsidRPr="004F38A7">
        <w:rPr>
          <w:spacing w:val="61"/>
        </w:rPr>
        <w:t xml:space="preserve"> </w:t>
      </w:r>
      <w:r w:rsidRPr="004F38A7">
        <w:t>выполнять</w:t>
      </w:r>
      <w:r w:rsidRPr="004F38A7">
        <w:rPr>
          <w:spacing w:val="61"/>
        </w:rPr>
        <w:t xml:space="preserve"> </w:t>
      </w:r>
      <w:r w:rsidRPr="004F38A7">
        <w:t>упражнения</w:t>
      </w:r>
      <w:r w:rsidRPr="004F38A7">
        <w:rPr>
          <w:spacing w:val="1"/>
        </w:rPr>
        <w:t xml:space="preserve"> </w:t>
      </w:r>
      <w:r w:rsidRPr="004F38A7">
        <w:t>технично, рационально, экономно, выразительно, в соответствии с разнообразным характером</w:t>
      </w:r>
      <w:r w:rsidRPr="004F38A7">
        <w:rPr>
          <w:spacing w:val="1"/>
        </w:rPr>
        <w:t xml:space="preserve"> </w:t>
      </w:r>
      <w:r w:rsidRPr="004F38A7">
        <w:t>музыки,</w:t>
      </w:r>
      <w:r w:rsidRPr="004F38A7">
        <w:rPr>
          <w:spacing w:val="-1"/>
        </w:rPr>
        <w:t xml:space="preserve"> </w:t>
      </w:r>
      <w:r w:rsidRPr="004F38A7">
        <w:t>ритмом, темпом, амплитудой.</w:t>
      </w:r>
    </w:p>
    <w:p w14:paraId="1938C7A2" w14:textId="77777777" w:rsidR="009D1A0F" w:rsidRPr="004F38A7" w:rsidRDefault="009D1A0F">
      <w:pPr>
        <w:pStyle w:val="a3"/>
        <w:ind w:right="119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процессе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разных</w:t>
      </w:r>
      <w:r w:rsidRPr="004F38A7">
        <w:rPr>
          <w:spacing w:val="1"/>
        </w:rPr>
        <w:t xml:space="preserve"> </w:t>
      </w:r>
      <w:r w:rsidRPr="004F38A7">
        <w:t>форм</w:t>
      </w:r>
      <w:r w:rsidRPr="004F38A7">
        <w:rPr>
          <w:spacing w:val="1"/>
        </w:rPr>
        <w:t xml:space="preserve"> </w:t>
      </w:r>
      <w:r w:rsidRPr="004F38A7">
        <w:t>физкультурно-оздоровительной</w:t>
      </w:r>
      <w:r w:rsidRPr="004F38A7">
        <w:rPr>
          <w:spacing w:val="1"/>
        </w:rPr>
        <w:t xml:space="preserve"> </w:t>
      </w:r>
      <w:r w:rsidRPr="004F38A7">
        <w:t>работы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-57"/>
        </w:rPr>
        <w:t xml:space="preserve"> </w:t>
      </w:r>
      <w:r w:rsidRPr="004F38A7">
        <w:t>обучает детей следовать инструкции, слышать и выполнять указания, соблюдать дисциплину,</w:t>
      </w:r>
      <w:r w:rsidRPr="004F38A7">
        <w:rPr>
          <w:spacing w:val="1"/>
        </w:rPr>
        <w:t xml:space="preserve"> </w:t>
      </w:r>
      <w:r w:rsidRPr="004F38A7">
        <w:t>осуществлять самоконтроль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давать оценку</w:t>
      </w:r>
      <w:r w:rsidRPr="004F38A7">
        <w:rPr>
          <w:spacing w:val="-9"/>
        </w:rPr>
        <w:t xml:space="preserve"> </w:t>
      </w:r>
      <w:r w:rsidRPr="004F38A7">
        <w:t>качества</w:t>
      </w:r>
      <w:r w:rsidRPr="004F38A7">
        <w:rPr>
          <w:spacing w:val="-1"/>
        </w:rPr>
        <w:t xml:space="preserve"> </w:t>
      </w:r>
      <w:r w:rsidRPr="004F38A7">
        <w:t>выполнения</w:t>
      </w:r>
      <w:r w:rsidRPr="004F38A7">
        <w:rPr>
          <w:spacing w:val="1"/>
        </w:rPr>
        <w:t xml:space="preserve"> </w:t>
      </w:r>
      <w:r w:rsidRPr="004F38A7">
        <w:t>упражнений.</w:t>
      </w:r>
    </w:p>
    <w:p w14:paraId="324F494D" w14:textId="77777777" w:rsidR="009D1A0F" w:rsidRPr="004F38A7" w:rsidRDefault="009D1A0F">
      <w:pPr>
        <w:pStyle w:val="a3"/>
        <w:spacing w:before="1"/>
        <w:ind w:right="115"/>
      </w:pPr>
      <w:r w:rsidRPr="004F38A7">
        <w:t>Поддерживает стремление творчески использовать двигательный опыт в самостоятельной</w:t>
      </w:r>
      <w:r w:rsidRPr="004F38A7">
        <w:rPr>
          <w:spacing w:val="-57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занятиях</w:t>
      </w:r>
      <w:r w:rsidRPr="004F38A7">
        <w:rPr>
          <w:spacing w:val="1"/>
        </w:rPr>
        <w:t xml:space="preserve"> </w:t>
      </w:r>
      <w:r w:rsidRPr="004F38A7">
        <w:t>гимнастикой,</w:t>
      </w:r>
      <w:r w:rsidRPr="004F38A7">
        <w:rPr>
          <w:spacing w:val="1"/>
        </w:rPr>
        <w:t xml:space="preserve"> </w:t>
      </w:r>
      <w:r w:rsidRPr="004F38A7">
        <w:t>самостоятельно</w:t>
      </w:r>
      <w:r w:rsidRPr="004F38A7">
        <w:rPr>
          <w:spacing w:val="1"/>
        </w:rPr>
        <w:t xml:space="preserve"> </w:t>
      </w:r>
      <w:r w:rsidRPr="004F38A7">
        <w:t>организовывать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придумывать</w:t>
      </w:r>
      <w:r w:rsidRPr="004F38A7">
        <w:rPr>
          <w:spacing w:val="1"/>
        </w:rPr>
        <w:t xml:space="preserve"> </w:t>
      </w:r>
      <w:r w:rsidRPr="004F38A7">
        <w:t>подвижные</w:t>
      </w:r>
      <w:r w:rsidRPr="004F38A7">
        <w:rPr>
          <w:spacing w:val="1"/>
        </w:rPr>
        <w:t xml:space="preserve"> </w:t>
      </w:r>
      <w:r w:rsidRPr="004F38A7">
        <w:t>игры,</w:t>
      </w:r>
      <w:r w:rsidRPr="004F38A7">
        <w:rPr>
          <w:spacing w:val="1"/>
        </w:rPr>
        <w:t xml:space="preserve"> </w:t>
      </w:r>
      <w:r w:rsidRPr="004F38A7">
        <w:t>общеразвивающие</w:t>
      </w:r>
      <w:r w:rsidRPr="004F38A7">
        <w:rPr>
          <w:spacing w:val="1"/>
        </w:rPr>
        <w:t xml:space="preserve"> </w:t>
      </w:r>
      <w:r w:rsidRPr="004F38A7">
        <w:t>упражнения,</w:t>
      </w:r>
      <w:r w:rsidRPr="004F38A7">
        <w:rPr>
          <w:spacing w:val="1"/>
        </w:rPr>
        <w:t xml:space="preserve"> </w:t>
      </w:r>
      <w:r w:rsidRPr="004F38A7">
        <w:t>комбинировать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элементы,</w:t>
      </w:r>
      <w:r w:rsidRPr="004F38A7">
        <w:rPr>
          <w:spacing w:val="-57"/>
        </w:rPr>
        <w:t xml:space="preserve"> </w:t>
      </w:r>
      <w:r w:rsidRPr="004F38A7">
        <w:t>импровизировать.</w:t>
      </w:r>
    </w:p>
    <w:p w14:paraId="26BBD256" w14:textId="77777777" w:rsidR="009D1A0F" w:rsidRPr="004F38A7" w:rsidRDefault="009D1A0F">
      <w:pPr>
        <w:pStyle w:val="a3"/>
        <w:ind w:right="115"/>
      </w:pPr>
      <w:r w:rsidRPr="004F38A7">
        <w:t>Педагог продолжает приобщать детей к здоровому образу жизни: расширяет и уточняет</w:t>
      </w:r>
      <w:r w:rsidRPr="004F38A7">
        <w:rPr>
          <w:spacing w:val="1"/>
        </w:rPr>
        <w:t xml:space="preserve"> </w:t>
      </w:r>
      <w:r w:rsidRPr="004F38A7">
        <w:t>представления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факторах,</w:t>
      </w:r>
      <w:r w:rsidRPr="004F38A7">
        <w:rPr>
          <w:spacing w:val="1"/>
        </w:rPr>
        <w:t xml:space="preserve"> </w:t>
      </w:r>
      <w:r w:rsidRPr="004F38A7">
        <w:t>влияющих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здоровье,</w:t>
      </w:r>
      <w:r w:rsidRPr="004F38A7">
        <w:rPr>
          <w:spacing w:val="1"/>
        </w:rPr>
        <w:t xml:space="preserve"> </w:t>
      </w:r>
      <w:r w:rsidRPr="004F38A7">
        <w:t>способах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>сохранения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укрепления,</w:t>
      </w:r>
      <w:r w:rsidRPr="004F38A7">
        <w:rPr>
          <w:spacing w:val="1"/>
        </w:rPr>
        <w:t xml:space="preserve"> </w:t>
      </w:r>
      <w:r w:rsidRPr="004F38A7">
        <w:t>оздоровительных</w:t>
      </w:r>
      <w:r w:rsidRPr="004F38A7">
        <w:rPr>
          <w:spacing w:val="1"/>
        </w:rPr>
        <w:t xml:space="preserve"> </w:t>
      </w:r>
      <w:r w:rsidRPr="004F38A7">
        <w:t>мероприятиях,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интерес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физической</w:t>
      </w:r>
      <w:r w:rsidRPr="004F38A7">
        <w:rPr>
          <w:spacing w:val="1"/>
        </w:rPr>
        <w:t xml:space="preserve"> </w:t>
      </w:r>
      <w:r w:rsidRPr="004F38A7">
        <w:t>культуре,</w:t>
      </w:r>
      <w:r w:rsidRPr="004F38A7">
        <w:rPr>
          <w:spacing w:val="1"/>
        </w:rPr>
        <w:t xml:space="preserve"> </w:t>
      </w:r>
      <w:r w:rsidRPr="004F38A7">
        <w:t>спорту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туризму, активному отдыху, воспитывает полезные привычки, осознанное, заботливое, бережное</w:t>
      </w:r>
      <w:r w:rsidRPr="004F38A7">
        <w:rPr>
          <w:spacing w:val="-57"/>
        </w:rPr>
        <w:t xml:space="preserve"> </w:t>
      </w:r>
      <w:r w:rsidRPr="004F38A7">
        <w:t>отношение</w:t>
      </w:r>
      <w:r w:rsidRPr="004F38A7">
        <w:rPr>
          <w:spacing w:val="-2"/>
        </w:rPr>
        <w:t xml:space="preserve"> </w:t>
      </w:r>
      <w:r w:rsidRPr="004F38A7">
        <w:t>к своему</w:t>
      </w:r>
      <w:r w:rsidRPr="004F38A7">
        <w:rPr>
          <w:spacing w:val="-5"/>
        </w:rPr>
        <w:t xml:space="preserve"> </w:t>
      </w:r>
      <w:r w:rsidRPr="004F38A7">
        <w:t>здоровью и здоровью окружающих.</w:t>
      </w:r>
    </w:p>
    <w:p w14:paraId="0E80EC09" w14:textId="77777777" w:rsidR="009D1A0F" w:rsidRPr="004F38A7" w:rsidRDefault="009D1A0F">
      <w:p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02EBD0FE" w14:textId="77777777" w:rsidR="009D1A0F" w:rsidRPr="004F38A7" w:rsidRDefault="009D1A0F">
      <w:pPr>
        <w:pStyle w:val="a5"/>
        <w:numPr>
          <w:ilvl w:val="0"/>
          <w:numId w:val="85"/>
        </w:numPr>
        <w:tabs>
          <w:tab w:val="left" w:pos="1533"/>
        </w:tabs>
        <w:spacing w:before="76" w:line="237" w:lineRule="auto"/>
        <w:ind w:right="121" w:firstLine="707"/>
        <w:rPr>
          <w:i/>
          <w:sz w:val="24"/>
        </w:rPr>
      </w:pPr>
      <w:r w:rsidRPr="004F38A7">
        <w:rPr>
          <w:i/>
          <w:sz w:val="24"/>
        </w:rPr>
        <w:lastRenderedPageBreak/>
        <w:t>Основная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гимнастика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(основные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движения,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общеразвивающие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упражнения,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ритмическая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гимнастика и строевые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упражнения).</w:t>
      </w:r>
    </w:p>
    <w:p w14:paraId="2BBD4AD6" w14:textId="77777777" w:rsidR="009D1A0F" w:rsidRPr="004F38A7" w:rsidRDefault="009D1A0F">
      <w:pPr>
        <w:spacing w:before="1"/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Основные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движения:</w:t>
      </w:r>
    </w:p>
    <w:p w14:paraId="17ECADD1" w14:textId="77777777" w:rsidR="009D1A0F" w:rsidRPr="004F38A7" w:rsidRDefault="009D1A0F">
      <w:pPr>
        <w:pStyle w:val="a3"/>
        <w:spacing w:before="1"/>
        <w:ind w:right="117"/>
      </w:pPr>
      <w:r w:rsidRPr="004F38A7">
        <w:t>бросание,</w:t>
      </w:r>
      <w:r w:rsidRPr="004F38A7">
        <w:rPr>
          <w:spacing w:val="1"/>
        </w:rPr>
        <w:t xml:space="preserve"> </w:t>
      </w:r>
      <w:r w:rsidRPr="004F38A7">
        <w:t>катание,</w:t>
      </w:r>
      <w:r w:rsidRPr="004F38A7">
        <w:rPr>
          <w:spacing w:val="1"/>
        </w:rPr>
        <w:t xml:space="preserve"> </w:t>
      </w:r>
      <w:r w:rsidRPr="004F38A7">
        <w:t>ловля,</w:t>
      </w:r>
      <w:r w:rsidRPr="004F38A7">
        <w:rPr>
          <w:spacing w:val="1"/>
        </w:rPr>
        <w:t xml:space="preserve"> </w:t>
      </w:r>
      <w:r w:rsidRPr="004F38A7">
        <w:t>метание:</w:t>
      </w:r>
      <w:r w:rsidRPr="004F38A7">
        <w:rPr>
          <w:spacing w:val="1"/>
        </w:rPr>
        <w:t xml:space="preserve"> </w:t>
      </w:r>
      <w:r w:rsidRPr="004F38A7">
        <w:t>бросание мяча вверх,</w:t>
      </w:r>
      <w:r w:rsidRPr="004F38A7">
        <w:rPr>
          <w:spacing w:val="1"/>
        </w:rPr>
        <w:t xml:space="preserve"> </w:t>
      </w:r>
      <w:r w:rsidRPr="004F38A7">
        <w:t>о землю</w:t>
      </w:r>
      <w:r w:rsidRPr="004F38A7">
        <w:rPr>
          <w:spacing w:val="1"/>
        </w:rPr>
        <w:t xml:space="preserve"> </w:t>
      </w:r>
      <w:r w:rsidRPr="004F38A7">
        <w:t>и ловля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>двумя</w:t>
      </w:r>
      <w:r w:rsidRPr="004F38A7">
        <w:rPr>
          <w:spacing w:val="1"/>
        </w:rPr>
        <w:t xml:space="preserve"> </w:t>
      </w:r>
      <w:r w:rsidRPr="004F38A7">
        <w:t>руками не менее 20 раз подряд, одной рукой не менее 10 раз; передача и перебрасывание мяча</w:t>
      </w:r>
      <w:r w:rsidRPr="004F38A7">
        <w:rPr>
          <w:spacing w:val="1"/>
        </w:rPr>
        <w:t xml:space="preserve"> </w:t>
      </w:r>
      <w:r w:rsidRPr="004F38A7">
        <w:t>друг</w:t>
      </w:r>
      <w:r w:rsidRPr="004F38A7">
        <w:rPr>
          <w:spacing w:val="1"/>
        </w:rPr>
        <w:t xml:space="preserve"> </w:t>
      </w:r>
      <w:r w:rsidRPr="004F38A7">
        <w:t>другу</w:t>
      </w:r>
      <w:r w:rsidRPr="004F38A7">
        <w:rPr>
          <w:spacing w:val="1"/>
        </w:rPr>
        <w:t xml:space="preserve"> </w:t>
      </w:r>
      <w:r w:rsidRPr="004F38A7">
        <w:t>сидя</w:t>
      </w:r>
      <w:r w:rsidRPr="004F38A7">
        <w:rPr>
          <w:spacing w:val="1"/>
        </w:rPr>
        <w:t xml:space="preserve"> </w:t>
      </w:r>
      <w:r w:rsidRPr="004F38A7">
        <w:t>по-турецки,</w:t>
      </w:r>
      <w:r w:rsidRPr="004F38A7">
        <w:rPr>
          <w:spacing w:val="1"/>
        </w:rPr>
        <w:t xml:space="preserve"> </w:t>
      </w:r>
      <w:r w:rsidRPr="004F38A7">
        <w:t>лежа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животе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спине,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ходьбе;</w:t>
      </w:r>
      <w:r w:rsidRPr="004F38A7">
        <w:rPr>
          <w:spacing w:val="1"/>
        </w:rPr>
        <w:t xml:space="preserve"> </w:t>
      </w:r>
      <w:r w:rsidRPr="004F38A7">
        <w:t>прокатывание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перебрасывание друг другу набивных мячей; перебрасывание мяча друг другу снизу, от груди,</w:t>
      </w:r>
      <w:r w:rsidRPr="004F38A7">
        <w:rPr>
          <w:spacing w:val="1"/>
        </w:rPr>
        <w:t xml:space="preserve"> </w:t>
      </w:r>
      <w:r w:rsidRPr="004F38A7">
        <w:t>сверху двумя руками; одной рукой от плеча; передача мяча с отскоком от пола из одной руки в</w:t>
      </w:r>
      <w:r w:rsidRPr="004F38A7">
        <w:rPr>
          <w:spacing w:val="1"/>
        </w:rPr>
        <w:t xml:space="preserve"> </w:t>
      </w:r>
      <w:r w:rsidRPr="004F38A7">
        <w:t>другую;</w:t>
      </w:r>
      <w:r w:rsidRPr="004F38A7">
        <w:rPr>
          <w:spacing w:val="1"/>
        </w:rPr>
        <w:t xml:space="preserve"> </w:t>
      </w:r>
      <w:r w:rsidRPr="004F38A7">
        <w:t>метание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цель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положения</w:t>
      </w:r>
      <w:r w:rsidRPr="004F38A7">
        <w:rPr>
          <w:spacing w:val="1"/>
        </w:rPr>
        <w:t xml:space="preserve"> </w:t>
      </w:r>
      <w:r w:rsidRPr="004F38A7">
        <w:t>стоя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коленях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сидя;</w:t>
      </w:r>
      <w:r w:rsidRPr="004F38A7">
        <w:rPr>
          <w:spacing w:val="1"/>
        </w:rPr>
        <w:t xml:space="preserve"> </w:t>
      </w:r>
      <w:r w:rsidRPr="004F38A7">
        <w:t>метание</w:t>
      </w:r>
      <w:r w:rsidRPr="004F38A7">
        <w:rPr>
          <w:spacing w:val="1"/>
        </w:rPr>
        <w:t xml:space="preserve"> </w:t>
      </w:r>
      <w:r w:rsidRPr="004F38A7">
        <w:t>вдаль,</w:t>
      </w:r>
      <w:r w:rsidRPr="004F38A7">
        <w:rPr>
          <w:spacing w:val="1"/>
        </w:rPr>
        <w:t xml:space="preserve"> </w:t>
      </w:r>
      <w:r w:rsidRPr="004F38A7">
        <w:t>метание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движущуюся цель; забрасывание мяча в баскетбольную корзину; катание мяча правой и левой</w:t>
      </w:r>
      <w:r w:rsidRPr="004F38A7">
        <w:rPr>
          <w:spacing w:val="1"/>
        </w:rPr>
        <w:t xml:space="preserve"> </w:t>
      </w:r>
      <w:r w:rsidRPr="004F38A7">
        <w:t>ногой по прямой, в цель, между предметами, друг другу; ведение мяча, продвигаясь между</w:t>
      </w:r>
      <w:r w:rsidRPr="004F38A7">
        <w:rPr>
          <w:spacing w:val="1"/>
        </w:rPr>
        <w:t xml:space="preserve"> </w:t>
      </w:r>
      <w:r w:rsidRPr="004F38A7">
        <w:t>предметами,</w:t>
      </w:r>
      <w:r w:rsidRPr="004F38A7">
        <w:rPr>
          <w:spacing w:val="-3"/>
        </w:rPr>
        <w:t xml:space="preserve"> </w:t>
      </w:r>
      <w:r w:rsidRPr="004F38A7">
        <w:t>по</w:t>
      </w:r>
      <w:r w:rsidRPr="004F38A7">
        <w:rPr>
          <w:spacing w:val="-2"/>
        </w:rPr>
        <w:t xml:space="preserve"> </w:t>
      </w:r>
      <w:r w:rsidRPr="004F38A7">
        <w:t>кругу; ведение</w:t>
      </w:r>
      <w:r w:rsidRPr="004F38A7">
        <w:rPr>
          <w:spacing w:val="-3"/>
        </w:rPr>
        <w:t xml:space="preserve"> </w:t>
      </w:r>
      <w:r w:rsidRPr="004F38A7">
        <w:t>мяча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4"/>
        </w:rPr>
        <w:t xml:space="preserve"> </w:t>
      </w:r>
      <w:r w:rsidRPr="004F38A7">
        <w:t>выполнением</w:t>
      </w:r>
      <w:r w:rsidRPr="004F38A7">
        <w:rPr>
          <w:spacing w:val="-3"/>
        </w:rPr>
        <w:t xml:space="preserve"> </w:t>
      </w:r>
      <w:r w:rsidRPr="004F38A7">
        <w:t>заданий</w:t>
      </w:r>
      <w:r w:rsidRPr="004F38A7">
        <w:rPr>
          <w:spacing w:val="-2"/>
        </w:rPr>
        <w:t xml:space="preserve"> </w:t>
      </w:r>
      <w:r w:rsidRPr="004F38A7">
        <w:t>(поворотом,</w:t>
      </w:r>
      <w:r w:rsidRPr="004F38A7">
        <w:rPr>
          <w:spacing w:val="-2"/>
        </w:rPr>
        <w:t xml:space="preserve"> </w:t>
      </w:r>
      <w:r w:rsidRPr="004F38A7">
        <w:t>передачей</w:t>
      </w:r>
      <w:r w:rsidRPr="004F38A7">
        <w:rPr>
          <w:spacing w:val="-2"/>
        </w:rPr>
        <w:t xml:space="preserve"> </w:t>
      </w:r>
      <w:r w:rsidRPr="004F38A7">
        <w:t>другому).</w:t>
      </w:r>
    </w:p>
    <w:p w14:paraId="6DD4ECA3" w14:textId="77777777" w:rsidR="009D1A0F" w:rsidRPr="004F38A7" w:rsidRDefault="009D1A0F">
      <w:pPr>
        <w:pStyle w:val="a3"/>
        <w:ind w:right="119"/>
      </w:pPr>
      <w:r w:rsidRPr="004F38A7">
        <w:t>ползание, лазанье: ползание на четвереньках по гимнастической скамейке вперед и назад;</w:t>
      </w:r>
      <w:r w:rsidRPr="004F38A7">
        <w:rPr>
          <w:spacing w:val="1"/>
        </w:rPr>
        <w:t xml:space="preserve"> </w:t>
      </w:r>
      <w:r w:rsidRPr="004F38A7">
        <w:t>на животе и на спине, отталкиваясь руками и ногами; влезание на гимнастическую стенку до</w:t>
      </w:r>
      <w:r w:rsidRPr="004F38A7">
        <w:rPr>
          <w:spacing w:val="1"/>
        </w:rPr>
        <w:t xml:space="preserve"> </w:t>
      </w:r>
      <w:r w:rsidRPr="004F38A7">
        <w:t xml:space="preserve">верха и спуск с нее чередующимся шагом одноименным и разноименным способом; </w:t>
      </w:r>
      <w:proofErr w:type="spellStart"/>
      <w:r w:rsidRPr="004F38A7">
        <w:t>перелезание</w:t>
      </w:r>
      <w:proofErr w:type="spellEnd"/>
      <w:r w:rsidRPr="004F38A7">
        <w:rPr>
          <w:spacing w:val="-57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пролета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пролет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диагонали;</w:t>
      </w:r>
      <w:r w:rsidRPr="004F38A7">
        <w:rPr>
          <w:spacing w:val="1"/>
        </w:rPr>
        <w:t xml:space="preserve"> </w:t>
      </w:r>
      <w:r w:rsidRPr="004F38A7">
        <w:t>пролезание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обруч</w:t>
      </w:r>
      <w:r w:rsidRPr="004F38A7">
        <w:rPr>
          <w:spacing w:val="1"/>
        </w:rPr>
        <w:t xml:space="preserve"> </w:t>
      </w:r>
      <w:r w:rsidRPr="004F38A7">
        <w:t>разными</w:t>
      </w:r>
      <w:r w:rsidRPr="004F38A7">
        <w:rPr>
          <w:spacing w:val="1"/>
        </w:rPr>
        <w:t xml:space="preserve"> </w:t>
      </w:r>
      <w:r w:rsidRPr="004F38A7">
        <w:t>способами;</w:t>
      </w:r>
      <w:r w:rsidRPr="004F38A7">
        <w:rPr>
          <w:spacing w:val="1"/>
        </w:rPr>
        <w:t xml:space="preserve"> </w:t>
      </w:r>
      <w:r w:rsidRPr="004F38A7">
        <w:t>лазанье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веревочной</w:t>
      </w:r>
      <w:r w:rsidRPr="004F38A7">
        <w:rPr>
          <w:spacing w:val="1"/>
        </w:rPr>
        <w:t xml:space="preserve"> </w:t>
      </w:r>
      <w:r w:rsidRPr="004F38A7">
        <w:t>лестнице;</w:t>
      </w:r>
      <w:r w:rsidRPr="004F38A7">
        <w:rPr>
          <w:spacing w:val="1"/>
        </w:rPr>
        <w:t xml:space="preserve"> </w:t>
      </w:r>
      <w:r w:rsidRPr="004F38A7">
        <w:t>выполнение</w:t>
      </w:r>
      <w:r w:rsidRPr="004F38A7">
        <w:rPr>
          <w:spacing w:val="1"/>
        </w:rPr>
        <w:t xml:space="preserve"> </w:t>
      </w:r>
      <w:r w:rsidRPr="004F38A7">
        <w:t>упражнений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канате</w:t>
      </w:r>
      <w:r w:rsidRPr="004F38A7">
        <w:rPr>
          <w:spacing w:val="1"/>
        </w:rPr>
        <w:t xml:space="preserve"> </w:t>
      </w:r>
      <w:r w:rsidRPr="004F38A7">
        <w:t>(захват</w:t>
      </w:r>
      <w:r w:rsidRPr="004F38A7">
        <w:rPr>
          <w:spacing w:val="1"/>
        </w:rPr>
        <w:t xml:space="preserve"> </w:t>
      </w:r>
      <w:r w:rsidRPr="004F38A7">
        <w:t>каната</w:t>
      </w:r>
      <w:r w:rsidRPr="004F38A7">
        <w:rPr>
          <w:spacing w:val="1"/>
        </w:rPr>
        <w:t xml:space="preserve"> </w:t>
      </w:r>
      <w:r w:rsidRPr="004F38A7">
        <w:t>ступнями</w:t>
      </w:r>
      <w:r w:rsidRPr="004F38A7">
        <w:rPr>
          <w:spacing w:val="1"/>
        </w:rPr>
        <w:t xml:space="preserve"> </w:t>
      </w:r>
      <w:r w:rsidRPr="004F38A7">
        <w:t>ног,</w:t>
      </w:r>
      <w:r w:rsidRPr="004F38A7">
        <w:rPr>
          <w:spacing w:val="-57"/>
        </w:rPr>
        <w:t xml:space="preserve"> </w:t>
      </w:r>
      <w:r w:rsidRPr="004F38A7">
        <w:t>выпрямление ног с одновременным сгибанием рук, перехватывание каната руками); влезание по</w:t>
      </w:r>
      <w:r w:rsidRPr="004F38A7">
        <w:rPr>
          <w:spacing w:val="1"/>
        </w:rPr>
        <w:t xml:space="preserve"> </w:t>
      </w:r>
      <w:r w:rsidRPr="004F38A7">
        <w:t>канату</w:t>
      </w:r>
      <w:r w:rsidRPr="004F38A7">
        <w:rPr>
          <w:spacing w:val="-6"/>
        </w:rPr>
        <w:t xml:space="preserve"> </w:t>
      </w:r>
      <w:r w:rsidRPr="004F38A7">
        <w:t>на</w:t>
      </w:r>
      <w:r w:rsidRPr="004F38A7">
        <w:rPr>
          <w:spacing w:val="-1"/>
        </w:rPr>
        <w:t xml:space="preserve"> </w:t>
      </w:r>
      <w:r w:rsidRPr="004F38A7">
        <w:t>доступную высоту;</w:t>
      </w:r>
    </w:p>
    <w:p w14:paraId="1C870E85" w14:textId="77777777" w:rsidR="009D1A0F" w:rsidRPr="004F38A7" w:rsidRDefault="009D1A0F">
      <w:pPr>
        <w:pStyle w:val="a3"/>
        <w:spacing w:before="1"/>
        <w:ind w:right="123"/>
      </w:pPr>
      <w:r w:rsidRPr="004F38A7">
        <w:t>ходьба:</w:t>
      </w:r>
      <w:r w:rsidRPr="004F38A7">
        <w:rPr>
          <w:spacing w:val="1"/>
        </w:rPr>
        <w:t xml:space="preserve"> </w:t>
      </w:r>
      <w:r w:rsidRPr="004F38A7">
        <w:t>ходьба</w:t>
      </w:r>
      <w:r w:rsidRPr="004F38A7">
        <w:rPr>
          <w:spacing w:val="1"/>
        </w:rPr>
        <w:t xml:space="preserve"> </w:t>
      </w:r>
      <w:r w:rsidRPr="004F38A7">
        <w:t>обычная,</w:t>
      </w:r>
      <w:r w:rsidRPr="004F38A7">
        <w:rPr>
          <w:spacing w:val="1"/>
        </w:rPr>
        <w:t xml:space="preserve"> </w:t>
      </w:r>
      <w:r w:rsidRPr="004F38A7">
        <w:t>гимнастическим</w:t>
      </w:r>
      <w:r w:rsidRPr="004F38A7">
        <w:rPr>
          <w:spacing w:val="1"/>
        </w:rPr>
        <w:t xml:space="preserve"> </w:t>
      </w:r>
      <w:r w:rsidRPr="004F38A7">
        <w:t>шагом,</w:t>
      </w:r>
      <w:r w:rsidRPr="004F38A7">
        <w:rPr>
          <w:spacing w:val="1"/>
        </w:rPr>
        <w:t xml:space="preserve"> </w:t>
      </w:r>
      <w:proofErr w:type="spellStart"/>
      <w:r w:rsidRPr="004F38A7">
        <w:t>скрестным</w:t>
      </w:r>
      <w:proofErr w:type="spellEnd"/>
      <w:r w:rsidRPr="004F38A7">
        <w:rPr>
          <w:spacing w:val="1"/>
        </w:rPr>
        <w:t xml:space="preserve"> </w:t>
      </w:r>
      <w:r w:rsidRPr="004F38A7">
        <w:t>шагом,</w:t>
      </w:r>
      <w:r w:rsidRPr="004F38A7">
        <w:rPr>
          <w:spacing w:val="1"/>
        </w:rPr>
        <w:t xml:space="preserve"> </w:t>
      </w:r>
      <w:r w:rsidRPr="004F38A7">
        <w:t>спиной</w:t>
      </w:r>
      <w:r w:rsidRPr="004F38A7">
        <w:rPr>
          <w:spacing w:val="1"/>
        </w:rPr>
        <w:t xml:space="preserve"> </w:t>
      </w:r>
      <w:r w:rsidRPr="004F38A7">
        <w:t>вперед;</w:t>
      </w:r>
      <w:r w:rsidRPr="004F38A7">
        <w:rPr>
          <w:spacing w:val="1"/>
        </w:rPr>
        <w:t xml:space="preserve"> </w:t>
      </w:r>
      <w:r w:rsidRPr="004F38A7">
        <w:t>выпадами,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закрытыми</w:t>
      </w:r>
      <w:r w:rsidRPr="004F38A7">
        <w:rPr>
          <w:spacing w:val="1"/>
        </w:rPr>
        <w:t xml:space="preserve"> </w:t>
      </w:r>
      <w:r w:rsidRPr="004F38A7">
        <w:t>глазами,</w:t>
      </w:r>
      <w:r w:rsidRPr="004F38A7">
        <w:rPr>
          <w:spacing w:val="1"/>
        </w:rPr>
        <w:t xml:space="preserve"> </w:t>
      </w:r>
      <w:r w:rsidRPr="004F38A7">
        <w:t>приставными</w:t>
      </w:r>
      <w:r w:rsidRPr="004F38A7">
        <w:rPr>
          <w:spacing w:val="1"/>
        </w:rPr>
        <w:t xml:space="preserve"> </w:t>
      </w:r>
      <w:r w:rsidRPr="004F38A7">
        <w:t>шагами</w:t>
      </w:r>
      <w:r w:rsidRPr="004F38A7">
        <w:rPr>
          <w:spacing w:val="1"/>
        </w:rPr>
        <w:t xml:space="preserve"> </w:t>
      </w:r>
      <w:r w:rsidRPr="004F38A7">
        <w:t>назад;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приседе,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различными</w:t>
      </w:r>
      <w:r w:rsidRPr="004F38A7">
        <w:rPr>
          <w:spacing w:val="1"/>
        </w:rPr>
        <w:t xml:space="preserve"> </w:t>
      </w:r>
      <w:r w:rsidRPr="004F38A7">
        <w:t>движениями</w:t>
      </w:r>
      <w:r w:rsidRPr="004F38A7">
        <w:rPr>
          <w:spacing w:val="-1"/>
        </w:rPr>
        <w:t xml:space="preserve"> </w:t>
      </w:r>
      <w:r w:rsidRPr="004F38A7">
        <w:t>рук, в</w:t>
      </w:r>
      <w:r w:rsidRPr="004F38A7">
        <w:rPr>
          <w:spacing w:val="-1"/>
        </w:rPr>
        <w:t xml:space="preserve"> </w:t>
      </w:r>
      <w:r w:rsidRPr="004F38A7">
        <w:t>различных</w:t>
      </w:r>
      <w:r w:rsidRPr="004F38A7">
        <w:rPr>
          <w:spacing w:val="-1"/>
        </w:rPr>
        <w:t xml:space="preserve"> </w:t>
      </w:r>
      <w:r w:rsidRPr="004F38A7">
        <w:t>построениях;</w:t>
      </w:r>
    </w:p>
    <w:p w14:paraId="0444CDFA" w14:textId="77777777" w:rsidR="009D1A0F" w:rsidRPr="004F38A7" w:rsidRDefault="009D1A0F">
      <w:pPr>
        <w:pStyle w:val="a3"/>
        <w:ind w:right="117"/>
      </w:pPr>
      <w:r w:rsidRPr="004F38A7">
        <w:t>бег: бег в колонне по одному, врассыпную, парами, тройками, четверками; с остановкой</w:t>
      </w:r>
      <w:r w:rsidRPr="004F38A7">
        <w:rPr>
          <w:spacing w:val="1"/>
        </w:rPr>
        <w:t xml:space="preserve"> </w:t>
      </w:r>
      <w:r w:rsidRPr="004F38A7">
        <w:t>по сигналу, в сочетании с прыжками (с линии на линию, из кружка в кружок); высоко поднимая</w:t>
      </w:r>
      <w:r w:rsidRPr="004F38A7">
        <w:rPr>
          <w:spacing w:val="1"/>
        </w:rPr>
        <w:t xml:space="preserve"> </w:t>
      </w:r>
      <w:r w:rsidRPr="004F38A7">
        <w:t>колени, стараясь коснуться коленями ладоней согнутых в локтях рук; с захлестыванием голени</w:t>
      </w:r>
      <w:r w:rsidRPr="004F38A7">
        <w:rPr>
          <w:spacing w:val="1"/>
        </w:rPr>
        <w:t xml:space="preserve"> </w:t>
      </w:r>
      <w:r w:rsidRPr="004F38A7">
        <w:t xml:space="preserve">назад; выбрасывая прямые ноги вперед; бег </w:t>
      </w:r>
      <w:smartTag w:uri="urn:schemas-microsoft-com:office:smarttags" w:element="metricconverter">
        <w:smartTagPr>
          <w:attr w:name="ProductID" w:val="10 м"/>
        </w:smartTagPr>
        <w:r w:rsidRPr="004F38A7">
          <w:t>10 м</w:t>
        </w:r>
      </w:smartTag>
      <w:r w:rsidRPr="004F38A7">
        <w:t xml:space="preserve"> с наименьшим числом шагов; медленный бег до</w:t>
      </w:r>
      <w:r w:rsidRPr="004F38A7">
        <w:rPr>
          <w:spacing w:val="-57"/>
        </w:rPr>
        <w:t xml:space="preserve"> </w:t>
      </w:r>
      <w:r w:rsidRPr="004F38A7">
        <w:t xml:space="preserve">2 - 3 минут; быстрый бег </w:t>
      </w:r>
      <w:smartTag w:uri="urn:schemas-microsoft-com:office:smarttags" w:element="metricconverter">
        <w:smartTagPr>
          <w:attr w:name="ProductID" w:val="20 м"/>
        </w:smartTagPr>
        <w:r w:rsidRPr="004F38A7">
          <w:t>20 м</w:t>
        </w:r>
      </w:smartTag>
      <w:r w:rsidRPr="004F38A7">
        <w:t xml:space="preserve"> 2 - 3 раза с перерывами; челночный бег 3x10 м; бег наперегонки;</w:t>
      </w:r>
      <w:r w:rsidRPr="004F38A7">
        <w:rPr>
          <w:spacing w:val="1"/>
        </w:rPr>
        <w:t xml:space="preserve"> </w:t>
      </w:r>
      <w:r w:rsidRPr="004F38A7">
        <w:t>бег из разных исходных положений (лежа на животе, ногами по направлению к движению, сидя</w:t>
      </w:r>
      <w:r w:rsidRPr="004F38A7">
        <w:rPr>
          <w:spacing w:val="1"/>
        </w:rPr>
        <w:t xml:space="preserve"> </w:t>
      </w:r>
      <w:r w:rsidRPr="004F38A7">
        <w:t>по-турецки, лежа на спине, головой к направлению бега); бег со скакалкой, бег по пересеченной</w:t>
      </w:r>
      <w:r w:rsidRPr="004F38A7">
        <w:rPr>
          <w:spacing w:val="1"/>
        </w:rPr>
        <w:t xml:space="preserve"> </w:t>
      </w:r>
      <w:r w:rsidRPr="004F38A7">
        <w:t>местности;</w:t>
      </w:r>
    </w:p>
    <w:p w14:paraId="5E9E9223" w14:textId="77777777" w:rsidR="009D1A0F" w:rsidRPr="004F38A7" w:rsidRDefault="009D1A0F">
      <w:pPr>
        <w:pStyle w:val="a3"/>
        <w:ind w:right="120"/>
      </w:pPr>
      <w:r w:rsidRPr="004F38A7">
        <w:t>прыжки: подпрыгивания на двух ногах 30 раз в чередовании с ходьбой, на месте и с</w:t>
      </w:r>
      <w:r w:rsidRPr="004F38A7">
        <w:rPr>
          <w:spacing w:val="1"/>
        </w:rPr>
        <w:t xml:space="preserve"> </w:t>
      </w:r>
      <w:r w:rsidRPr="004F38A7">
        <w:t>поворотом кругом; смещая ноги вправо-влево-вперед-назад, с движениями рук; впрыгивание на</w:t>
      </w:r>
      <w:r w:rsidRPr="004F38A7">
        <w:rPr>
          <w:spacing w:val="1"/>
        </w:rPr>
        <w:t xml:space="preserve"> </w:t>
      </w:r>
      <w:r w:rsidRPr="004F38A7">
        <w:t xml:space="preserve">предметы высотой </w:t>
      </w:r>
      <w:smartTag w:uri="urn:schemas-microsoft-com:office:smarttags" w:element="metricconverter">
        <w:smartTagPr>
          <w:attr w:name="ProductID" w:val="30 см"/>
        </w:smartTagPr>
        <w:r w:rsidRPr="004F38A7">
          <w:t>30 см</w:t>
        </w:r>
      </w:smartTag>
      <w:r w:rsidRPr="004F38A7">
        <w:t xml:space="preserve"> с разбега 3 шага; подпрыгивания вверх из глубокого приседа; прыжки</w:t>
      </w:r>
      <w:r w:rsidRPr="004F38A7">
        <w:rPr>
          <w:spacing w:val="1"/>
        </w:rPr>
        <w:t xml:space="preserve"> </w:t>
      </w:r>
      <w:r w:rsidRPr="004F38A7">
        <w:t>на одной ноге, другой толкая перед собой камешек; прыжки в длину и в высоту с места и с</w:t>
      </w:r>
      <w:r w:rsidRPr="004F38A7">
        <w:rPr>
          <w:spacing w:val="1"/>
        </w:rPr>
        <w:t xml:space="preserve"> </w:t>
      </w:r>
      <w:r w:rsidRPr="004F38A7">
        <w:t>разбега</w:t>
      </w:r>
      <w:r w:rsidRPr="004F38A7">
        <w:rPr>
          <w:spacing w:val="-2"/>
        </w:rPr>
        <w:t xml:space="preserve"> </w:t>
      </w:r>
      <w:r w:rsidRPr="004F38A7">
        <w:t>на</w:t>
      </w:r>
      <w:r w:rsidRPr="004F38A7">
        <w:rPr>
          <w:spacing w:val="-1"/>
        </w:rPr>
        <w:t xml:space="preserve"> </w:t>
      </w:r>
      <w:r w:rsidRPr="004F38A7">
        <w:t>соревнование;</w:t>
      </w:r>
    </w:p>
    <w:p w14:paraId="045929E7" w14:textId="77777777" w:rsidR="009D1A0F" w:rsidRPr="004F38A7" w:rsidRDefault="009D1A0F">
      <w:pPr>
        <w:pStyle w:val="a3"/>
        <w:ind w:right="115"/>
      </w:pPr>
      <w:r w:rsidRPr="004F38A7">
        <w:t>прыжки с короткой скакалкой: прыжки на двух ногах с промежуточными прыжками и без</w:t>
      </w:r>
      <w:r w:rsidRPr="004F38A7">
        <w:rPr>
          <w:spacing w:val="-57"/>
        </w:rPr>
        <w:t xml:space="preserve"> </w:t>
      </w:r>
      <w:r w:rsidRPr="004F38A7">
        <w:t>них; прыжки с ноги на ногу; бег со скакалкой; прыжки через обруч, вращая его как скакалку;</w:t>
      </w:r>
      <w:r w:rsidRPr="004F38A7">
        <w:rPr>
          <w:spacing w:val="1"/>
        </w:rPr>
        <w:t xml:space="preserve"> </w:t>
      </w:r>
      <w:r w:rsidRPr="004F38A7">
        <w:t>прыжки</w:t>
      </w:r>
      <w:r w:rsidRPr="004F38A7">
        <w:rPr>
          <w:spacing w:val="1"/>
        </w:rPr>
        <w:t xml:space="preserve"> </w:t>
      </w:r>
      <w:r w:rsidRPr="004F38A7">
        <w:t>через</w:t>
      </w:r>
      <w:r w:rsidRPr="004F38A7">
        <w:rPr>
          <w:spacing w:val="1"/>
        </w:rPr>
        <w:t xml:space="preserve"> </w:t>
      </w:r>
      <w:r w:rsidRPr="004F38A7">
        <w:t>длинную</w:t>
      </w:r>
      <w:r w:rsidRPr="004F38A7">
        <w:rPr>
          <w:spacing w:val="1"/>
        </w:rPr>
        <w:t xml:space="preserve"> </w:t>
      </w:r>
      <w:r w:rsidRPr="004F38A7">
        <w:t>скакалку:</w:t>
      </w:r>
      <w:r w:rsidRPr="004F38A7">
        <w:rPr>
          <w:spacing w:val="1"/>
        </w:rPr>
        <w:t xml:space="preserve"> </w:t>
      </w:r>
      <w:proofErr w:type="spellStart"/>
      <w:r w:rsidRPr="004F38A7">
        <w:t>пробегание</w:t>
      </w:r>
      <w:proofErr w:type="spellEnd"/>
      <w:r w:rsidRPr="004F38A7">
        <w:rPr>
          <w:spacing w:val="1"/>
        </w:rPr>
        <w:t xml:space="preserve"> </w:t>
      </w:r>
      <w:r w:rsidRPr="004F38A7">
        <w:t>под</w:t>
      </w:r>
      <w:r w:rsidRPr="004F38A7">
        <w:rPr>
          <w:spacing w:val="1"/>
        </w:rPr>
        <w:t xml:space="preserve"> </w:t>
      </w:r>
      <w:r w:rsidRPr="004F38A7">
        <w:t>вращающейся</w:t>
      </w:r>
      <w:r w:rsidRPr="004F38A7">
        <w:rPr>
          <w:spacing w:val="1"/>
        </w:rPr>
        <w:t xml:space="preserve"> </w:t>
      </w:r>
      <w:r w:rsidRPr="004F38A7">
        <w:t>скакалкой,</w:t>
      </w:r>
      <w:r w:rsidRPr="004F38A7">
        <w:rPr>
          <w:spacing w:val="1"/>
        </w:rPr>
        <w:t xml:space="preserve"> </w:t>
      </w:r>
      <w:r w:rsidRPr="004F38A7">
        <w:t>прыжки</w:t>
      </w:r>
      <w:r w:rsidRPr="004F38A7">
        <w:rPr>
          <w:spacing w:val="1"/>
        </w:rPr>
        <w:t xml:space="preserve"> </w:t>
      </w:r>
      <w:r w:rsidRPr="004F38A7">
        <w:t>через</w:t>
      </w:r>
      <w:r w:rsidRPr="004F38A7">
        <w:rPr>
          <w:spacing w:val="1"/>
        </w:rPr>
        <w:t xml:space="preserve"> </w:t>
      </w:r>
      <w:r w:rsidRPr="004F38A7">
        <w:t xml:space="preserve">вращающуюся скакалку с места; </w:t>
      </w:r>
      <w:proofErr w:type="spellStart"/>
      <w:r w:rsidRPr="004F38A7">
        <w:t>вбегание</w:t>
      </w:r>
      <w:proofErr w:type="spellEnd"/>
      <w:r w:rsidRPr="004F38A7">
        <w:t xml:space="preserve"> под вращающуюся скакалку - прыжок - выбегание;</w:t>
      </w:r>
      <w:r w:rsidRPr="004F38A7">
        <w:rPr>
          <w:spacing w:val="1"/>
        </w:rPr>
        <w:t xml:space="preserve"> </w:t>
      </w:r>
      <w:proofErr w:type="spellStart"/>
      <w:r w:rsidRPr="004F38A7">
        <w:t>пробегание</w:t>
      </w:r>
      <w:proofErr w:type="spellEnd"/>
      <w:r w:rsidRPr="004F38A7">
        <w:rPr>
          <w:spacing w:val="-2"/>
        </w:rPr>
        <w:t xml:space="preserve"> </w:t>
      </w:r>
      <w:r w:rsidRPr="004F38A7">
        <w:t>под вращающейся скакалкой парами.</w:t>
      </w:r>
    </w:p>
    <w:p w14:paraId="6BA92695" w14:textId="77777777" w:rsidR="009D1A0F" w:rsidRPr="004F38A7" w:rsidRDefault="009D1A0F">
      <w:pPr>
        <w:pStyle w:val="a3"/>
        <w:ind w:right="119"/>
      </w:pPr>
      <w:r w:rsidRPr="004F38A7">
        <w:t>упражнения в равновесии: подпрыгивание на одной ноге, продвигаясь вперед, другой</w:t>
      </w:r>
      <w:r w:rsidRPr="004F38A7">
        <w:rPr>
          <w:spacing w:val="1"/>
        </w:rPr>
        <w:t xml:space="preserve"> </w:t>
      </w:r>
      <w:r w:rsidRPr="004F38A7">
        <w:t>ногой</w:t>
      </w:r>
      <w:r w:rsidRPr="004F38A7">
        <w:rPr>
          <w:spacing w:val="1"/>
        </w:rPr>
        <w:t xml:space="preserve"> </w:t>
      </w:r>
      <w:r w:rsidRPr="004F38A7">
        <w:t>катя</w:t>
      </w:r>
      <w:r w:rsidRPr="004F38A7">
        <w:rPr>
          <w:spacing w:val="1"/>
        </w:rPr>
        <w:t xml:space="preserve"> </w:t>
      </w:r>
      <w:r w:rsidRPr="004F38A7">
        <w:t>перед</w:t>
      </w:r>
      <w:r w:rsidRPr="004F38A7">
        <w:rPr>
          <w:spacing w:val="1"/>
        </w:rPr>
        <w:t xml:space="preserve"> </w:t>
      </w:r>
      <w:r w:rsidRPr="004F38A7">
        <w:t>собой</w:t>
      </w:r>
      <w:r w:rsidRPr="004F38A7">
        <w:rPr>
          <w:spacing w:val="1"/>
        </w:rPr>
        <w:t xml:space="preserve"> </w:t>
      </w:r>
      <w:r w:rsidRPr="004F38A7">
        <w:t>набивной</w:t>
      </w:r>
      <w:r w:rsidRPr="004F38A7">
        <w:rPr>
          <w:spacing w:val="1"/>
        </w:rPr>
        <w:t xml:space="preserve"> </w:t>
      </w:r>
      <w:r w:rsidRPr="004F38A7">
        <w:t>мяч;</w:t>
      </w:r>
      <w:r w:rsidRPr="004F38A7">
        <w:rPr>
          <w:spacing w:val="1"/>
        </w:rPr>
        <w:t xml:space="preserve"> </w:t>
      </w:r>
      <w:r w:rsidRPr="004F38A7">
        <w:t>стойка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носках;</w:t>
      </w:r>
      <w:r w:rsidRPr="004F38A7">
        <w:rPr>
          <w:spacing w:val="1"/>
        </w:rPr>
        <w:t xml:space="preserve"> </w:t>
      </w:r>
      <w:r w:rsidRPr="004F38A7">
        <w:t>стойка на</w:t>
      </w:r>
      <w:r w:rsidRPr="004F38A7">
        <w:rPr>
          <w:spacing w:val="1"/>
        </w:rPr>
        <w:t xml:space="preserve"> </w:t>
      </w:r>
      <w:r w:rsidRPr="004F38A7">
        <w:t>одной</w:t>
      </w:r>
      <w:r w:rsidRPr="004F38A7">
        <w:rPr>
          <w:spacing w:val="1"/>
        </w:rPr>
        <w:t xml:space="preserve"> </w:t>
      </w:r>
      <w:r w:rsidRPr="004F38A7">
        <w:t>ноге,</w:t>
      </w:r>
      <w:r w:rsidRPr="004F38A7">
        <w:rPr>
          <w:spacing w:val="60"/>
        </w:rPr>
        <w:t xml:space="preserve"> </w:t>
      </w:r>
      <w:r w:rsidRPr="004F38A7">
        <w:t>закрыв по</w:t>
      </w:r>
      <w:r w:rsidRPr="004F38A7">
        <w:rPr>
          <w:spacing w:val="1"/>
        </w:rPr>
        <w:t xml:space="preserve"> </w:t>
      </w:r>
      <w:r w:rsidRPr="004F38A7">
        <w:t>сигналу</w:t>
      </w:r>
      <w:r w:rsidRPr="004F38A7">
        <w:rPr>
          <w:spacing w:val="1"/>
        </w:rPr>
        <w:t xml:space="preserve"> </w:t>
      </w:r>
      <w:r w:rsidRPr="004F38A7">
        <w:t>глаза;</w:t>
      </w:r>
      <w:r w:rsidRPr="004F38A7">
        <w:rPr>
          <w:spacing w:val="1"/>
        </w:rPr>
        <w:t xml:space="preserve"> </w:t>
      </w:r>
      <w:r w:rsidRPr="004F38A7">
        <w:t>ходьба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гимнастической</w:t>
      </w:r>
      <w:r w:rsidRPr="004F38A7">
        <w:rPr>
          <w:spacing w:val="1"/>
        </w:rPr>
        <w:t xml:space="preserve"> </w:t>
      </w:r>
      <w:r w:rsidRPr="004F38A7">
        <w:t>скамейке,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перешагиванием</w:t>
      </w:r>
      <w:r w:rsidRPr="004F38A7">
        <w:rPr>
          <w:spacing w:val="1"/>
        </w:rPr>
        <w:t xml:space="preserve"> </w:t>
      </w:r>
      <w:r w:rsidRPr="004F38A7">
        <w:t>посередине</w:t>
      </w:r>
      <w:r w:rsidRPr="004F38A7">
        <w:rPr>
          <w:spacing w:val="1"/>
        </w:rPr>
        <w:t xml:space="preserve"> </w:t>
      </w:r>
      <w:r w:rsidRPr="004F38A7">
        <w:t>палки,</w:t>
      </w:r>
      <w:r w:rsidRPr="004F38A7">
        <w:rPr>
          <w:spacing w:val="1"/>
        </w:rPr>
        <w:t xml:space="preserve"> </w:t>
      </w:r>
      <w:r w:rsidRPr="004F38A7">
        <w:t>пролезанием в обруч, приседанием и поворотом кругом; ходьба по гимнастической скамейке,</w:t>
      </w:r>
      <w:r w:rsidRPr="004F38A7">
        <w:rPr>
          <w:spacing w:val="1"/>
        </w:rPr>
        <w:t xml:space="preserve"> </w:t>
      </w:r>
      <w:r w:rsidRPr="004F38A7">
        <w:t xml:space="preserve">приседая на одной ноге, другую пронося прямой вперед сбоку </w:t>
      </w:r>
      <w:proofErr w:type="spellStart"/>
      <w:r w:rsidRPr="004F38A7">
        <w:t>скамейки;ходьба</w:t>
      </w:r>
      <w:proofErr w:type="spellEnd"/>
      <w:r w:rsidRPr="004F38A7">
        <w:t xml:space="preserve"> по узкой рейке</w:t>
      </w:r>
      <w:r w:rsidRPr="004F38A7">
        <w:rPr>
          <w:spacing w:val="1"/>
        </w:rPr>
        <w:t xml:space="preserve"> </w:t>
      </w:r>
      <w:r w:rsidRPr="004F38A7">
        <w:t>гимнастической скамейки прямо и боком; ходьба по гимнастической скамейке, на каждый шаг</w:t>
      </w:r>
      <w:r w:rsidRPr="004F38A7">
        <w:rPr>
          <w:spacing w:val="1"/>
        </w:rPr>
        <w:t xml:space="preserve"> </w:t>
      </w:r>
      <w:r w:rsidRPr="004F38A7">
        <w:t>высоко</w:t>
      </w:r>
      <w:r w:rsidRPr="004F38A7">
        <w:rPr>
          <w:spacing w:val="1"/>
        </w:rPr>
        <w:t xml:space="preserve"> </w:t>
      </w:r>
      <w:r w:rsidRPr="004F38A7">
        <w:t>поднимая</w:t>
      </w:r>
      <w:r w:rsidRPr="004F38A7">
        <w:rPr>
          <w:spacing w:val="1"/>
        </w:rPr>
        <w:t xml:space="preserve"> </w:t>
      </w:r>
      <w:r w:rsidRPr="004F38A7">
        <w:t>прямую</w:t>
      </w:r>
      <w:r w:rsidRPr="004F38A7">
        <w:rPr>
          <w:spacing w:val="1"/>
        </w:rPr>
        <w:t xml:space="preserve"> </w:t>
      </w:r>
      <w:r w:rsidRPr="004F38A7">
        <w:t>ногу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делая</w:t>
      </w:r>
      <w:r w:rsidRPr="004F38A7">
        <w:rPr>
          <w:spacing w:val="1"/>
        </w:rPr>
        <w:t xml:space="preserve"> </w:t>
      </w:r>
      <w:r w:rsidRPr="004F38A7">
        <w:t>под</w:t>
      </w:r>
      <w:r w:rsidRPr="004F38A7">
        <w:rPr>
          <w:spacing w:val="1"/>
        </w:rPr>
        <w:t xml:space="preserve"> </w:t>
      </w:r>
      <w:r w:rsidRPr="004F38A7">
        <w:t>ней</w:t>
      </w:r>
      <w:r w:rsidRPr="004F38A7">
        <w:rPr>
          <w:spacing w:val="1"/>
        </w:rPr>
        <w:t xml:space="preserve"> </w:t>
      </w:r>
      <w:r w:rsidRPr="004F38A7">
        <w:t>хлопок;</w:t>
      </w:r>
      <w:r w:rsidRPr="004F38A7">
        <w:rPr>
          <w:spacing w:val="1"/>
        </w:rPr>
        <w:t xml:space="preserve"> </w:t>
      </w:r>
      <w:r w:rsidRPr="004F38A7">
        <w:t>прыжки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одной</w:t>
      </w:r>
      <w:r w:rsidRPr="004F38A7">
        <w:rPr>
          <w:spacing w:val="1"/>
        </w:rPr>
        <w:t xml:space="preserve"> </w:t>
      </w:r>
      <w:r w:rsidRPr="004F38A7">
        <w:t>ноге</w:t>
      </w:r>
      <w:r w:rsidRPr="004F38A7">
        <w:rPr>
          <w:spacing w:val="60"/>
        </w:rPr>
        <w:t xml:space="preserve"> </w:t>
      </w:r>
      <w:r w:rsidRPr="004F38A7">
        <w:t>вперед,</w:t>
      </w:r>
      <w:r w:rsidRPr="004F38A7">
        <w:rPr>
          <w:spacing w:val="1"/>
        </w:rPr>
        <w:t xml:space="preserve"> </w:t>
      </w:r>
      <w:r w:rsidRPr="004F38A7">
        <w:t>удерживая на колени другой ноги мешочек с песком; ходьба по шнуру, опираясь на стопы и</w:t>
      </w:r>
      <w:r w:rsidRPr="004F38A7">
        <w:rPr>
          <w:spacing w:val="1"/>
        </w:rPr>
        <w:t xml:space="preserve"> </w:t>
      </w:r>
      <w:r w:rsidRPr="004F38A7">
        <w:t>ладони; кружение с закрытыми глазами, остановкой и сохранением заданной позы; после бега,</w:t>
      </w:r>
      <w:r w:rsidRPr="004F38A7">
        <w:rPr>
          <w:spacing w:val="1"/>
        </w:rPr>
        <w:t xml:space="preserve"> </w:t>
      </w:r>
      <w:r w:rsidRPr="004F38A7">
        <w:t>прыжков,</w:t>
      </w:r>
      <w:r w:rsidRPr="004F38A7">
        <w:rPr>
          <w:spacing w:val="-1"/>
        </w:rPr>
        <w:t xml:space="preserve"> </w:t>
      </w:r>
      <w:r w:rsidRPr="004F38A7">
        <w:t>кружения остановка и</w:t>
      </w:r>
      <w:r w:rsidRPr="004F38A7">
        <w:rPr>
          <w:spacing w:val="-1"/>
        </w:rPr>
        <w:t xml:space="preserve"> </w:t>
      </w:r>
      <w:r w:rsidRPr="004F38A7">
        <w:t>выполнение</w:t>
      </w:r>
      <w:r w:rsidRPr="004F38A7">
        <w:rPr>
          <w:spacing w:val="-1"/>
        </w:rPr>
        <w:t xml:space="preserve"> </w:t>
      </w:r>
      <w:r w:rsidRPr="004F38A7">
        <w:t>«ласточки».</w:t>
      </w:r>
    </w:p>
    <w:p w14:paraId="533A0DA6" w14:textId="77777777" w:rsidR="009D1A0F" w:rsidRPr="004F38A7" w:rsidRDefault="009D1A0F">
      <w:pPr>
        <w:pStyle w:val="a3"/>
        <w:spacing w:before="1"/>
        <w:ind w:right="118"/>
      </w:pPr>
      <w:r w:rsidRPr="004F38A7">
        <w:t>Педагог способствует совершенствованию двигательных навыков детей, создает условия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3"/>
        </w:rPr>
        <w:t xml:space="preserve"> </w:t>
      </w:r>
      <w:r w:rsidRPr="004F38A7">
        <w:t>поддержания</w:t>
      </w:r>
      <w:r w:rsidRPr="004F38A7">
        <w:rPr>
          <w:spacing w:val="1"/>
        </w:rPr>
        <w:t xml:space="preserve"> </w:t>
      </w:r>
      <w:r w:rsidRPr="004F38A7">
        <w:t>инициативы</w:t>
      </w:r>
      <w:r w:rsidRPr="004F38A7">
        <w:rPr>
          <w:spacing w:val="59"/>
        </w:rPr>
        <w:t xml:space="preserve"> </w:t>
      </w:r>
      <w:r w:rsidRPr="004F38A7">
        <w:t>и</w:t>
      </w:r>
      <w:r w:rsidRPr="004F38A7">
        <w:rPr>
          <w:spacing w:val="2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творчества,</w:t>
      </w:r>
      <w:r w:rsidRPr="004F38A7">
        <w:rPr>
          <w:spacing w:val="1"/>
        </w:rPr>
        <w:t xml:space="preserve"> </w:t>
      </w:r>
      <w:r w:rsidRPr="004F38A7">
        <w:t>выполнения</w:t>
      </w:r>
      <w:r w:rsidRPr="004F38A7">
        <w:rPr>
          <w:spacing w:val="1"/>
        </w:rPr>
        <w:t xml:space="preserve"> </w:t>
      </w:r>
      <w:r w:rsidRPr="004F38A7">
        <w:t>упражнений</w:t>
      </w:r>
      <w:r w:rsidRPr="004F38A7">
        <w:rPr>
          <w:spacing w:val="2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различных</w:t>
      </w:r>
    </w:p>
    <w:p w14:paraId="752A8C51" w14:textId="77777777" w:rsidR="009D1A0F" w:rsidRPr="004F38A7" w:rsidRDefault="009D1A0F">
      <w:p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7C55F8A8" w14:textId="77777777" w:rsidR="009D1A0F" w:rsidRPr="004F38A7" w:rsidRDefault="009D1A0F">
      <w:pPr>
        <w:pStyle w:val="a3"/>
        <w:spacing w:before="76" w:line="237" w:lineRule="auto"/>
        <w:ind w:right="125" w:firstLine="0"/>
      </w:pPr>
      <w:r w:rsidRPr="004F38A7">
        <w:lastRenderedPageBreak/>
        <w:t>условиях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комбинациях,</w:t>
      </w:r>
      <w:r w:rsidRPr="004F38A7">
        <w:rPr>
          <w:spacing w:val="1"/>
        </w:rPr>
        <w:t xml:space="preserve"> </w:t>
      </w:r>
      <w:r w:rsidRPr="004F38A7">
        <w:t>использования</w:t>
      </w:r>
      <w:r w:rsidRPr="004F38A7">
        <w:rPr>
          <w:spacing w:val="1"/>
        </w:rPr>
        <w:t xml:space="preserve"> </w:t>
      </w:r>
      <w:r w:rsidRPr="004F38A7">
        <w:t>двигательного</w:t>
      </w:r>
      <w:r w:rsidRPr="004F38A7">
        <w:rPr>
          <w:spacing w:val="1"/>
        </w:rPr>
        <w:t xml:space="preserve"> </w:t>
      </w:r>
      <w:r w:rsidRPr="004F38A7">
        <w:t>опыта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игровой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повседневной</w:t>
      </w:r>
      <w:r w:rsidRPr="004F38A7">
        <w:rPr>
          <w:spacing w:val="-1"/>
        </w:rPr>
        <w:t xml:space="preserve"> </w:t>
      </w:r>
      <w:r w:rsidRPr="004F38A7">
        <w:t>жизни.</w:t>
      </w:r>
    </w:p>
    <w:p w14:paraId="09314157" w14:textId="77777777" w:rsidR="009D1A0F" w:rsidRPr="004F38A7" w:rsidRDefault="009D1A0F">
      <w:pPr>
        <w:spacing w:before="1"/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Общеразвивающие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упражнения:</w:t>
      </w:r>
    </w:p>
    <w:p w14:paraId="41A46745" w14:textId="77777777" w:rsidR="009D1A0F" w:rsidRPr="004F38A7" w:rsidRDefault="009D1A0F">
      <w:pPr>
        <w:pStyle w:val="a3"/>
        <w:spacing w:before="1"/>
        <w:ind w:right="130"/>
      </w:pPr>
      <w:r w:rsidRPr="004F38A7">
        <w:t>упражнения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кистей</w:t>
      </w:r>
      <w:r w:rsidRPr="004F38A7">
        <w:rPr>
          <w:spacing w:val="1"/>
        </w:rPr>
        <w:t xml:space="preserve"> </w:t>
      </w:r>
      <w:r w:rsidRPr="004F38A7">
        <w:t>рук,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укрепления</w:t>
      </w:r>
      <w:r w:rsidRPr="004F38A7">
        <w:rPr>
          <w:spacing w:val="1"/>
        </w:rPr>
        <w:t xml:space="preserve"> </w:t>
      </w:r>
      <w:r w:rsidRPr="004F38A7">
        <w:t>мышц</w:t>
      </w:r>
      <w:r w:rsidRPr="004F38A7">
        <w:rPr>
          <w:spacing w:val="1"/>
        </w:rPr>
        <w:t xml:space="preserve"> </w:t>
      </w:r>
      <w:r w:rsidRPr="004F38A7">
        <w:t>рук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плечевого</w:t>
      </w:r>
      <w:r w:rsidRPr="004F38A7">
        <w:rPr>
          <w:spacing w:val="1"/>
        </w:rPr>
        <w:t xml:space="preserve"> </w:t>
      </w:r>
      <w:r w:rsidRPr="004F38A7">
        <w:t>пояса:</w:t>
      </w:r>
      <w:r w:rsidRPr="004F38A7">
        <w:rPr>
          <w:spacing w:val="1"/>
        </w:rPr>
        <w:t xml:space="preserve"> </w:t>
      </w:r>
      <w:r w:rsidRPr="004F38A7">
        <w:t>поднимание</w:t>
      </w:r>
      <w:r w:rsidRPr="004F38A7">
        <w:rPr>
          <w:spacing w:val="-2"/>
        </w:rPr>
        <w:t xml:space="preserve"> </w:t>
      </w:r>
      <w:r w:rsidRPr="004F38A7">
        <w:t>и опускание</w:t>
      </w:r>
      <w:r w:rsidRPr="004F38A7">
        <w:rPr>
          <w:spacing w:val="-1"/>
        </w:rPr>
        <w:t xml:space="preserve"> </w:t>
      </w:r>
      <w:r w:rsidRPr="004F38A7">
        <w:t>рук (одновременное,</w:t>
      </w:r>
      <w:r w:rsidRPr="004F38A7">
        <w:rPr>
          <w:spacing w:val="-1"/>
        </w:rPr>
        <w:t xml:space="preserve"> </w:t>
      </w:r>
      <w:r w:rsidRPr="004F38A7">
        <w:t>поочередное</w:t>
      </w:r>
      <w:r w:rsidRPr="004F38A7">
        <w:rPr>
          <w:spacing w:val="-1"/>
        </w:rPr>
        <w:t xml:space="preserve"> </w:t>
      </w:r>
      <w:r w:rsidRPr="004F38A7">
        <w:t>и</w:t>
      </w:r>
    </w:p>
    <w:p w14:paraId="5B1A928A" w14:textId="77777777" w:rsidR="009D1A0F" w:rsidRPr="004F38A7" w:rsidRDefault="009D1A0F">
      <w:pPr>
        <w:pStyle w:val="a3"/>
        <w:ind w:right="127"/>
      </w:pPr>
      <w:r w:rsidRPr="004F38A7">
        <w:t>последовательное)</w:t>
      </w:r>
      <w:r w:rsidRPr="004F38A7">
        <w:rPr>
          <w:spacing w:val="1"/>
        </w:rPr>
        <w:t xml:space="preserve"> </w:t>
      </w:r>
      <w:r w:rsidRPr="004F38A7">
        <w:t>вперед,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сторону,</w:t>
      </w:r>
      <w:r w:rsidRPr="004F38A7">
        <w:rPr>
          <w:spacing w:val="1"/>
        </w:rPr>
        <w:t xml:space="preserve"> </w:t>
      </w:r>
      <w:r w:rsidRPr="004F38A7">
        <w:t>вверх,</w:t>
      </w:r>
      <w:r w:rsidRPr="004F38A7">
        <w:rPr>
          <w:spacing w:val="1"/>
        </w:rPr>
        <w:t xml:space="preserve"> </w:t>
      </w:r>
      <w:r w:rsidRPr="004F38A7">
        <w:t>сгибание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разгибание</w:t>
      </w:r>
      <w:r w:rsidRPr="004F38A7">
        <w:rPr>
          <w:spacing w:val="1"/>
        </w:rPr>
        <w:t xml:space="preserve"> </w:t>
      </w:r>
      <w:r w:rsidRPr="004F38A7">
        <w:t>рук;</w:t>
      </w:r>
      <w:r w:rsidRPr="004F38A7">
        <w:rPr>
          <w:spacing w:val="60"/>
        </w:rPr>
        <w:t xml:space="preserve"> </w:t>
      </w:r>
      <w:r w:rsidRPr="004F38A7">
        <w:t>сжимание</w:t>
      </w:r>
      <w:r w:rsidRPr="004F38A7">
        <w:rPr>
          <w:spacing w:val="1"/>
        </w:rPr>
        <w:t xml:space="preserve"> </w:t>
      </w:r>
      <w:r w:rsidRPr="004F38A7">
        <w:t>пальцев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кулак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разжимание;</w:t>
      </w:r>
      <w:r w:rsidRPr="004F38A7">
        <w:rPr>
          <w:spacing w:val="1"/>
        </w:rPr>
        <w:t xml:space="preserve"> </w:t>
      </w:r>
      <w:r w:rsidRPr="004F38A7">
        <w:t>махи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рывки</w:t>
      </w:r>
      <w:r w:rsidRPr="004F38A7">
        <w:rPr>
          <w:spacing w:val="1"/>
        </w:rPr>
        <w:t xml:space="preserve"> </w:t>
      </w:r>
      <w:r w:rsidRPr="004F38A7">
        <w:t>руками;</w:t>
      </w:r>
      <w:r w:rsidRPr="004F38A7">
        <w:rPr>
          <w:spacing w:val="1"/>
        </w:rPr>
        <w:t xml:space="preserve"> </w:t>
      </w:r>
      <w:r w:rsidRPr="004F38A7">
        <w:t>круговые</w:t>
      </w:r>
      <w:r w:rsidRPr="004F38A7">
        <w:rPr>
          <w:spacing w:val="1"/>
        </w:rPr>
        <w:t xml:space="preserve"> </w:t>
      </w:r>
      <w:r w:rsidRPr="004F38A7">
        <w:t>движения</w:t>
      </w:r>
      <w:r w:rsidRPr="004F38A7">
        <w:rPr>
          <w:spacing w:val="1"/>
        </w:rPr>
        <w:t xml:space="preserve"> </w:t>
      </w:r>
      <w:r w:rsidRPr="004F38A7">
        <w:t>вперед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назад;</w:t>
      </w:r>
      <w:r w:rsidRPr="004F38A7">
        <w:rPr>
          <w:spacing w:val="-57"/>
        </w:rPr>
        <w:t xml:space="preserve"> </w:t>
      </w:r>
      <w:r w:rsidRPr="004F38A7">
        <w:t>упражнения</w:t>
      </w:r>
      <w:r w:rsidRPr="004F38A7">
        <w:rPr>
          <w:spacing w:val="-1"/>
        </w:rPr>
        <w:t xml:space="preserve"> </w:t>
      </w:r>
      <w:r w:rsidRPr="004F38A7">
        <w:t>пальчиковой гимнастики;</w:t>
      </w:r>
    </w:p>
    <w:p w14:paraId="2574951F" w14:textId="77777777" w:rsidR="009D1A0F" w:rsidRPr="004F38A7" w:rsidRDefault="009D1A0F">
      <w:pPr>
        <w:pStyle w:val="a3"/>
        <w:ind w:right="122"/>
      </w:pPr>
      <w:r w:rsidRPr="004F38A7">
        <w:t>упражнения для развития и укрепления мышц спины и гибкости позвоночника: повороты</w:t>
      </w:r>
      <w:r w:rsidRPr="004F38A7">
        <w:rPr>
          <w:spacing w:val="1"/>
        </w:rPr>
        <w:t xml:space="preserve"> </w:t>
      </w:r>
      <w:r w:rsidRPr="004F38A7">
        <w:t>корпуса вправо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влево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разных</w:t>
      </w:r>
      <w:r w:rsidRPr="004F38A7">
        <w:rPr>
          <w:spacing w:val="1"/>
        </w:rPr>
        <w:t xml:space="preserve"> </w:t>
      </w:r>
      <w:r w:rsidRPr="004F38A7">
        <w:t>исходных</w:t>
      </w:r>
      <w:r w:rsidRPr="004F38A7">
        <w:rPr>
          <w:spacing w:val="1"/>
        </w:rPr>
        <w:t xml:space="preserve"> </w:t>
      </w:r>
      <w:r w:rsidRPr="004F38A7">
        <w:t>положений,</w:t>
      </w:r>
      <w:r w:rsidRPr="004F38A7">
        <w:rPr>
          <w:spacing w:val="1"/>
        </w:rPr>
        <w:t xml:space="preserve"> </w:t>
      </w:r>
      <w:r w:rsidRPr="004F38A7">
        <w:t>наклоны вперед,</w:t>
      </w:r>
      <w:r w:rsidRPr="004F38A7">
        <w:rPr>
          <w:spacing w:val="1"/>
        </w:rPr>
        <w:t xml:space="preserve"> </w:t>
      </w:r>
      <w:r w:rsidRPr="004F38A7">
        <w:t>вправо,</w:t>
      </w:r>
      <w:r w:rsidRPr="004F38A7">
        <w:rPr>
          <w:spacing w:val="1"/>
        </w:rPr>
        <w:t xml:space="preserve"> </w:t>
      </w:r>
      <w:r w:rsidRPr="004F38A7">
        <w:t>влево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положения</w:t>
      </w:r>
      <w:r w:rsidRPr="004F38A7">
        <w:rPr>
          <w:spacing w:val="-1"/>
        </w:rPr>
        <w:t xml:space="preserve"> </w:t>
      </w:r>
      <w:r w:rsidRPr="004F38A7">
        <w:t>стоя и</w:t>
      </w:r>
      <w:r w:rsidRPr="004F38A7">
        <w:rPr>
          <w:spacing w:val="-1"/>
        </w:rPr>
        <w:t xml:space="preserve"> </w:t>
      </w:r>
      <w:r w:rsidRPr="004F38A7">
        <w:t>сидя;</w:t>
      </w:r>
      <w:r w:rsidRPr="004F38A7">
        <w:rPr>
          <w:spacing w:val="-2"/>
        </w:rPr>
        <w:t xml:space="preserve"> </w:t>
      </w:r>
      <w:r w:rsidRPr="004F38A7">
        <w:t>поочередное</w:t>
      </w:r>
      <w:r w:rsidRPr="004F38A7">
        <w:rPr>
          <w:spacing w:val="-2"/>
        </w:rPr>
        <w:t xml:space="preserve"> </w:t>
      </w:r>
      <w:r w:rsidRPr="004F38A7">
        <w:t>поднимание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опускание</w:t>
      </w:r>
      <w:r w:rsidRPr="004F38A7">
        <w:rPr>
          <w:spacing w:val="-1"/>
        </w:rPr>
        <w:t xml:space="preserve"> </w:t>
      </w:r>
      <w:r w:rsidRPr="004F38A7">
        <w:t>ног</w:t>
      </w:r>
      <w:r w:rsidRPr="004F38A7">
        <w:rPr>
          <w:spacing w:val="-1"/>
        </w:rPr>
        <w:t xml:space="preserve"> </w:t>
      </w:r>
      <w:r w:rsidRPr="004F38A7">
        <w:t>лежа</w:t>
      </w:r>
      <w:r w:rsidRPr="004F38A7">
        <w:rPr>
          <w:spacing w:val="-1"/>
        </w:rPr>
        <w:t xml:space="preserve"> </w:t>
      </w:r>
      <w:r w:rsidRPr="004F38A7">
        <w:t>на</w:t>
      </w:r>
      <w:r w:rsidRPr="004F38A7">
        <w:rPr>
          <w:spacing w:val="-2"/>
        </w:rPr>
        <w:t xml:space="preserve"> </w:t>
      </w:r>
      <w:r w:rsidRPr="004F38A7">
        <w:t>спине;</w:t>
      </w:r>
    </w:p>
    <w:p w14:paraId="048989B3" w14:textId="77777777" w:rsidR="009D1A0F" w:rsidRPr="004F38A7" w:rsidRDefault="009D1A0F">
      <w:pPr>
        <w:pStyle w:val="a3"/>
        <w:ind w:right="121"/>
      </w:pPr>
      <w:r w:rsidRPr="004F38A7">
        <w:t>упражнения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укрепления</w:t>
      </w:r>
      <w:r w:rsidRPr="004F38A7">
        <w:rPr>
          <w:spacing w:val="1"/>
        </w:rPr>
        <w:t xml:space="preserve"> </w:t>
      </w:r>
      <w:r w:rsidRPr="004F38A7">
        <w:t>мышц</w:t>
      </w:r>
      <w:r w:rsidRPr="004F38A7">
        <w:rPr>
          <w:spacing w:val="1"/>
        </w:rPr>
        <w:t xml:space="preserve"> </w:t>
      </w:r>
      <w:r w:rsidRPr="004F38A7">
        <w:t>ног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брюшного</w:t>
      </w:r>
      <w:r w:rsidRPr="004F38A7">
        <w:rPr>
          <w:spacing w:val="1"/>
        </w:rPr>
        <w:t xml:space="preserve"> </w:t>
      </w:r>
      <w:r w:rsidRPr="004F38A7">
        <w:t>пресса:</w:t>
      </w:r>
      <w:r w:rsidRPr="004F38A7">
        <w:rPr>
          <w:spacing w:val="1"/>
        </w:rPr>
        <w:t xml:space="preserve"> </w:t>
      </w:r>
      <w:r w:rsidRPr="004F38A7">
        <w:t>сгибание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разгибание ног, махи ногами из положения стоя, держась за опору, лежа на боку, сидя, стоя на</w:t>
      </w:r>
      <w:r w:rsidRPr="004F38A7">
        <w:rPr>
          <w:spacing w:val="1"/>
        </w:rPr>
        <w:t xml:space="preserve"> </w:t>
      </w:r>
      <w:r w:rsidRPr="004F38A7">
        <w:t>четвереньках; выпады вперед и в сторону; приседания у стены (затылок, лопатки, ягодицы и</w:t>
      </w:r>
      <w:r w:rsidRPr="004F38A7">
        <w:rPr>
          <w:spacing w:val="1"/>
        </w:rPr>
        <w:t xml:space="preserve"> </w:t>
      </w:r>
      <w:r w:rsidRPr="004F38A7">
        <w:t>пятки</w:t>
      </w:r>
      <w:r w:rsidRPr="004F38A7">
        <w:rPr>
          <w:spacing w:val="1"/>
        </w:rPr>
        <w:t xml:space="preserve"> </w:t>
      </w:r>
      <w:r w:rsidRPr="004F38A7">
        <w:t>касаются</w:t>
      </w:r>
      <w:r w:rsidRPr="004F38A7">
        <w:rPr>
          <w:spacing w:val="1"/>
        </w:rPr>
        <w:t xml:space="preserve"> </w:t>
      </w:r>
      <w:r w:rsidRPr="004F38A7">
        <w:t>стены);</w:t>
      </w:r>
      <w:r w:rsidRPr="004F38A7">
        <w:rPr>
          <w:spacing w:val="1"/>
        </w:rPr>
        <w:t xml:space="preserve"> </w:t>
      </w:r>
      <w:r w:rsidRPr="004F38A7">
        <w:t>подошвенное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тыльное</w:t>
      </w:r>
      <w:r w:rsidRPr="004F38A7">
        <w:rPr>
          <w:spacing w:val="1"/>
        </w:rPr>
        <w:t xml:space="preserve"> </w:t>
      </w:r>
      <w:r w:rsidRPr="004F38A7">
        <w:t>сгибание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разгибание</w:t>
      </w:r>
      <w:r w:rsidRPr="004F38A7">
        <w:rPr>
          <w:spacing w:val="1"/>
        </w:rPr>
        <w:t xml:space="preserve"> </w:t>
      </w:r>
      <w:r w:rsidRPr="004F38A7">
        <w:t>стоп;</w:t>
      </w:r>
      <w:r w:rsidRPr="004F38A7">
        <w:rPr>
          <w:spacing w:val="1"/>
        </w:rPr>
        <w:t xml:space="preserve"> </w:t>
      </w:r>
      <w:r w:rsidRPr="004F38A7">
        <w:t>захватывание</w:t>
      </w:r>
      <w:r w:rsidRPr="004F38A7">
        <w:rPr>
          <w:spacing w:val="1"/>
        </w:rPr>
        <w:t xml:space="preserve"> </w:t>
      </w:r>
      <w:r w:rsidRPr="004F38A7">
        <w:t>предметов</w:t>
      </w:r>
      <w:r w:rsidRPr="004F38A7">
        <w:rPr>
          <w:spacing w:val="-1"/>
        </w:rPr>
        <w:t xml:space="preserve"> </w:t>
      </w:r>
      <w:r w:rsidRPr="004F38A7">
        <w:t>ступнями и</w:t>
      </w:r>
      <w:r w:rsidRPr="004F38A7">
        <w:rPr>
          <w:spacing w:val="-1"/>
        </w:rPr>
        <w:t xml:space="preserve"> </w:t>
      </w:r>
      <w:r w:rsidRPr="004F38A7">
        <w:t>пальцами ног,</w:t>
      </w:r>
      <w:r w:rsidRPr="004F38A7">
        <w:rPr>
          <w:spacing w:val="-4"/>
        </w:rPr>
        <w:t xml:space="preserve"> </w:t>
      </w:r>
      <w:r w:rsidRPr="004F38A7">
        <w:t>перекладывание</w:t>
      </w:r>
      <w:r w:rsidRPr="004F38A7">
        <w:rPr>
          <w:spacing w:val="-1"/>
        </w:rPr>
        <w:t xml:space="preserve"> </w:t>
      </w:r>
      <w:r w:rsidRPr="004F38A7">
        <w:t>их</w:t>
      </w:r>
      <w:r w:rsidRPr="004F38A7">
        <w:rPr>
          <w:spacing w:val="2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места</w:t>
      </w:r>
      <w:r w:rsidRPr="004F38A7">
        <w:rPr>
          <w:spacing w:val="-1"/>
        </w:rPr>
        <w:t xml:space="preserve"> </w:t>
      </w:r>
      <w:r w:rsidRPr="004F38A7">
        <w:t>на</w:t>
      </w:r>
      <w:r w:rsidRPr="004F38A7">
        <w:rPr>
          <w:spacing w:val="-2"/>
        </w:rPr>
        <w:t xml:space="preserve"> </w:t>
      </w:r>
      <w:r w:rsidRPr="004F38A7">
        <w:t>место.</w:t>
      </w:r>
    </w:p>
    <w:p w14:paraId="2B745DCA" w14:textId="77777777" w:rsidR="009D1A0F" w:rsidRPr="004F38A7" w:rsidRDefault="009D1A0F">
      <w:pPr>
        <w:pStyle w:val="a3"/>
        <w:spacing w:before="1"/>
        <w:ind w:right="114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проводит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разнообразные</w:t>
      </w:r>
      <w:r w:rsidRPr="004F38A7">
        <w:rPr>
          <w:spacing w:val="1"/>
        </w:rPr>
        <w:t xml:space="preserve"> </w:t>
      </w:r>
      <w:r w:rsidRPr="004F38A7">
        <w:t>упражнения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акцентом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качестве</w:t>
      </w:r>
      <w:r w:rsidRPr="004F38A7">
        <w:rPr>
          <w:spacing w:val="1"/>
        </w:rPr>
        <w:t xml:space="preserve"> </w:t>
      </w:r>
      <w:r w:rsidRPr="004F38A7">
        <w:t>выполнения движений, в том числе, в парах, с предметами и без</w:t>
      </w:r>
      <w:r w:rsidRPr="004F38A7">
        <w:rPr>
          <w:spacing w:val="1"/>
        </w:rPr>
        <w:t xml:space="preserve"> </w:t>
      </w:r>
      <w:r w:rsidRPr="004F38A7">
        <w:t>них, из разных</w:t>
      </w:r>
      <w:r w:rsidRPr="004F38A7">
        <w:rPr>
          <w:spacing w:val="1"/>
        </w:rPr>
        <w:t xml:space="preserve"> </w:t>
      </w:r>
      <w:r w:rsidRPr="004F38A7">
        <w:t>исходных</w:t>
      </w:r>
      <w:r w:rsidRPr="004F38A7">
        <w:rPr>
          <w:spacing w:val="1"/>
        </w:rPr>
        <w:t xml:space="preserve"> </w:t>
      </w:r>
      <w:r w:rsidRPr="004F38A7">
        <w:t>положений, в разном темпе, с разным мышечным напряжением и амплитудой, с музыкальным</w:t>
      </w:r>
      <w:r w:rsidRPr="004F38A7">
        <w:rPr>
          <w:spacing w:val="1"/>
        </w:rPr>
        <w:t xml:space="preserve"> </w:t>
      </w:r>
      <w:r w:rsidRPr="004F38A7">
        <w:t>сопровождением.</w:t>
      </w:r>
      <w:r w:rsidRPr="004F38A7">
        <w:rPr>
          <w:spacing w:val="1"/>
        </w:rPr>
        <w:t xml:space="preserve"> </w:t>
      </w:r>
      <w:r w:rsidRPr="004F38A7">
        <w:t>Предлагает</w:t>
      </w:r>
      <w:r w:rsidRPr="004F38A7">
        <w:rPr>
          <w:spacing w:val="1"/>
        </w:rPr>
        <w:t xml:space="preserve"> </w:t>
      </w:r>
      <w:r w:rsidRPr="004F38A7">
        <w:t>упражнения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разноименными</w:t>
      </w:r>
      <w:r w:rsidRPr="004F38A7">
        <w:rPr>
          <w:spacing w:val="1"/>
        </w:rPr>
        <w:t xml:space="preserve"> </w:t>
      </w:r>
      <w:r w:rsidRPr="004F38A7">
        <w:t>движениями</w:t>
      </w:r>
      <w:r w:rsidRPr="004F38A7">
        <w:rPr>
          <w:spacing w:val="1"/>
        </w:rPr>
        <w:t xml:space="preserve"> </w:t>
      </w:r>
      <w:r w:rsidRPr="004F38A7">
        <w:t>рук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ног,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-57"/>
        </w:rPr>
        <w:t xml:space="preserve"> </w:t>
      </w:r>
      <w:r w:rsidRPr="004F38A7">
        <w:t>ориентировку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пространстве,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усложнением</w:t>
      </w:r>
      <w:r w:rsidRPr="004F38A7">
        <w:rPr>
          <w:spacing w:val="1"/>
        </w:rPr>
        <w:t xml:space="preserve"> </w:t>
      </w:r>
      <w:r w:rsidRPr="004F38A7">
        <w:t>исходных</w:t>
      </w:r>
      <w:r w:rsidRPr="004F38A7">
        <w:rPr>
          <w:spacing w:val="1"/>
        </w:rPr>
        <w:t xml:space="preserve"> </w:t>
      </w:r>
      <w:r w:rsidRPr="004F38A7">
        <w:t>положений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техники</w:t>
      </w:r>
      <w:r w:rsidRPr="004F38A7">
        <w:rPr>
          <w:spacing w:val="1"/>
        </w:rPr>
        <w:t xml:space="preserve"> </w:t>
      </w:r>
      <w:r w:rsidRPr="004F38A7">
        <w:t>выполнения</w:t>
      </w:r>
      <w:r w:rsidRPr="004F38A7">
        <w:rPr>
          <w:spacing w:val="1"/>
        </w:rPr>
        <w:t xml:space="preserve"> </w:t>
      </w:r>
      <w:r w:rsidRPr="004F38A7">
        <w:t>(вращать</w:t>
      </w:r>
      <w:r w:rsidRPr="004F38A7">
        <w:rPr>
          <w:spacing w:val="10"/>
        </w:rPr>
        <w:t xml:space="preserve"> </w:t>
      </w:r>
      <w:r w:rsidRPr="004F38A7">
        <w:t>обруч</w:t>
      </w:r>
      <w:r w:rsidRPr="004F38A7">
        <w:rPr>
          <w:spacing w:val="11"/>
        </w:rPr>
        <w:t xml:space="preserve"> </w:t>
      </w:r>
      <w:r w:rsidRPr="004F38A7">
        <w:t>одной</w:t>
      </w:r>
      <w:r w:rsidRPr="004F38A7">
        <w:rPr>
          <w:spacing w:val="10"/>
        </w:rPr>
        <w:t xml:space="preserve"> </w:t>
      </w:r>
      <w:r w:rsidRPr="004F38A7">
        <w:t>рукой</w:t>
      </w:r>
      <w:r w:rsidRPr="004F38A7">
        <w:rPr>
          <w:spacing w:val="10"/>
        </w:rPr>
        <w:t xml:space="preserve"> </w:t>
      </w:r>
      <w:r w:rsidRPr="004F38A7">
        <w:t>вокруг</w:t>
      </w:r>
      <w:r w:rsidRPr="004F38A7">
        <w:rPr>
          <w:spacing w:val="11"/>
        </w:rPr>
        <w:t xml:space="preserve"> </w:t>
      </w:r>
      <w:r w:rsidRPr="004F38A7">
        <w:t>вертикальной</w:t>
      </w:r>
      <w:r w:rsidRPr="004F38A7">
        <w:rPr>
          <w:spacing w:val="10"/>
        </w:rPr>
        <w:t xml:space="preserve"> </w:t>
      </w:r>
      <w:r w:rsidRPr="004F38A7">
        <w:t>оси,</w:t>
      </w:r>
      <w:r w:rsidRPr="004F38A7">
        <w:rPr>
          <w:spacing w:val="9"/>
        </w:rPr>
        <w:t xml:space="preserve"> </w:t>
      </w:r>
      <w:r w:rsidRPr="004F38A7">
        <w:t>на</w:t>
      </w:r>
      <w:r w:rsidRPr="004F38A7">
        <w:rPr>
          <w:spacing w:val="8"/>
        </w:rPr>
        <w:t xml:space="preserve"> </w:t>
      </w:r>
      <w:r w:rsidRPr="004F38A7">
        <w:t>предплечье</w:t>
      </w:r>
      <w:r w:rsidRPr="004F38A7">
        <w:rPr>
          <w:spacing w:val="8"/>
        </w:rPr>
        <w:t xml:space="preserve"> </w:t>
      </w:r>
      <w:r w:rsidRPr="004F38A7">
        <w:t>и</w:t>
      </w:r>
      <w:r w:rsidRPr="004F38A7">
        <w:rPr>
          <w:spacing w:val="10"/>
        </w:rPr>
        <w:t xml:space="preserve"> </w:t>
      </w:r>
      <w:r w:rsidRPr="004F38A7">
        <w:t>кистях</w:t>
      </w:r>
      <w:r w:rsidRPr="004F38A7">
        <w:rPr>
          <w:spacing w:val="11"/>
        </w:rPr>
        <w:t xml:space="preserve"> </w:t>
      </w:r>
      <w:r w:rsidRPr="004F38A7">
        <w:t>рук,</w:t>
      </w:r>
      <w:r w:rsidRPr="004F38A7">
        <w:rPr>
          <w:spacing w:val="9"/>
        </w:rPr>
        <w:t xml:space="preserve"> </w:t>
      </w:r>
      <w:r w:rsidRPr="004F38A7">
        <w:t>перед</w:t>
      </w:r>
      <w:r w:rsidRPr="004F38A7">
        <w:rPr>
          <w:spacing w:val="10"/>
        </w:rPr>
        <w:t xml:space="preserve"> </w:t>
      </w:r>
      <w:r w:rsidRPr="004F38A7">
        <w:t>собой</w:t>
      </w:r>
      <w:r w:rsidRPr="004F38A7">
        <w:rPr>
          <w:spacing w:val="-58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сбоку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другое).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поощряет</w:t>
      </w:r>
      <w:r w:rsidRPr="004F38A7">
        <w:rPr>
          <w:spacing w:val="1"/>
        </w:rPr>
        <w:t xml:space="preserve"> </w:t>
      </w:r>
      <w:r w:rsidRPr="004F38A7">
        <w:t>инициативу,</w:t>
      </w:r>
      <w:r w:rsidRPr="004F38A7">
        <w:rPr>
          <w:spacing w:val="1"/>
        </w:rPr>
        <w:t xml:space="preserve"> </w:t>
      </w:r>
      <w:r w:rsidRPr="004F38A7">
        <w:t>самостоятельность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творчество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(придумать</w:t>
      </w:r>
      <w:r w:rsidRPr="004F38A7">
        <w:rPr>
          <w:spacing w:val="1"/>
        </w:rPr>
        <w:t xml:space="preserve"> </w:t>
      </w:r>
      <w:r w:rsidRPr="004F38A7">
        <w:t>новое</w:t>
      </w:r>
      <w:r w:rsidRPr="004F38A7">
        <w:rPr>
          <w:spacing w:val="1"/>
        </w:rPr>
        <w:t xml:space="preserve"> </w:t>
      </w:r>
      <w:r w:rsidRPr="004F38A7">
        <w:t>упражнение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комбинацию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знакомых</w:t>
      </w:r>
      <w:r w:rsidRPr="004F38A7">
        <w:rPr>
          <w:spacing w:val="1"/>
        </w:rPr>
        <w:t xml:space="preserve"> </w:t>
      </w:r>
      <w:r w:rsidRPr="004F38A7">
        <w:t>движений).</w:t>
      </w:r>
      <w:r w:rsidRPr="004F38A7">
        <w:rPr>
          <w:spacing w:val="1"/>
        </w:rPr>
        <w:t xml:space="preserve"> </w:t>
      </w:r>
      <w:r w:rsidRPr="004F38A7">
        <w:t>Разученные упражнения включаются в комплексы утренней гимнастики, физкультминутки и</w:t>
      </w:r>
      <w:r w:rsidRPr="004F38A7">
        <w:rPr>
          <w:spacing w:val="1"/>
        </w:rPr>
        <w:t xml:space="preserve"> </w:t>
      </w:r>
      <w:r w:rsidRPr="004F38A7">
        <w:t>другие</w:t>
      </w:r>
      <w:r w:rsidRPr="004F38A7">
        <w:rPr>
          <w:spacing w:val="-2"/>
        </w:rPr>
        <w:t xml:space="preserve"> </w:t>
      </w:r>
      <w:r w:rsidRPr="004F38A7">
        <w:t>формы физкультурно-оздоровительной</w:t>
      </w:r>
      <w:r w:rsidRPr="004F38A7">
        <w:rPr>
          <w:spacing w:val="-2"/>
        </w:rPr>
        <w:t xml:space="preserve"> </w:t>
      </w:r>
      <w:r w:rsidRPr="004F38A7">
        <w:t>работы.</w:t>
      </w:r>
    </w:p>
    <w:p w14:paraId="2A3EC5FB" w14:textId="77777777" w:rsidR="009D1A0F" w:rsidRPr="004F38A7" w:rsidRDefault="009D1A0F">
      <w:pPr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Ритмическая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гимнастика:</w:t>
      </w:r>
    </w:p>
    <w:p w14:paraId="453DFF7B" w14:textId="77777777" w:rsidR="009D1A0F" w:rsidRPr="004F38A7" w:rsidRDefault="009D1A0F">
      <w:pPr>
        <w:pStyle w:val="a3"/>
        <w:ind w:right="119"/>
      </w:pPr>
      <w:r w:rsidRPr="004F38A7">
        <w:t>музыкально-ритмические</w:t>
      </w:r>
      <w:r w:rsidRPr="004F38A7">
        <w:rPr>
          <w:spacing w:val="1"/>
        </w:rPr>
        <w:t xml:space="preserve"> </w:t>
      </w:r>
      <w:r w:rsidRPr="004F38A7">
        <w:t>упражнения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комплексы</w:t>
      </w:r>
      <w:r w:rsidRPr="004F38A7">
        <w:rPr>
          <w:spacing w:val="1"/>
        </w:rPr>
        <w:t xml:space="preserve"> </w:t>
      </w:r>
      <w:r w:rsidRPr="004F38A7">
        <w:t>общеразвивающих</w:t>
      </w:r>
      <w:r w:rsidRPr="004F38A7">
        <w:rPr>
          <w:spacing w:val="1"/>
        </w:rPr>
        <w:t xml:space="preserve"> </w:t>
      </w:r>
      <w:r w:rsidRPr="004F38A7">
        <w:t>упражнений</w:t>
      </w:r>
      <w:r w:rsidRPr="004F38A7">
        <w:rPr>
          <w:spacing w:val="1"/>
        </w:rPr>
        <w:t xml:space="preserve"> </w:t>
      </w:r>
      <w:r w:rsidRPr="004F38A7">
        <w:t>(ритмической</w:t>
      </w:r>
      <w:r w:rsidRPr="004F38A7">
        <w:rPr>
          <w:spacing w:val="1"/>
        </w:rPr>
        <w:t xml:space="preserve"> </w:t>
      </w:r>
      <w:r w:rsidRPr="004F38A7">
        <w:t>гимнастики)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включает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содержание</w:t>
      </w:r>
      <w:r w:rsidRPr="004F38A7">
        <w:rPr>
          <w:spacing w:val="1"/>
        </w:rPr>
        <w:t xml:space="preserve"> </w:t>
      </w:r>
      <w:r w:rsidRPr="004F38A7">
        <w:t>физкультурных</w:t>
      </w:r>
      <w:r w:rsidRPr="004F38A7">
        <w:rPr>
          <w:spacing w:val="1"/>
        </w:rPr>
        <w:t xml:space="preserve"> </w:t>
      </w:r>
      <w:r w:rsidRPr="004F38A7">
        <w:t>занятий,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физкультминутки, утреннюю гимнастику, различные формы активного отдыха и подвижные</w:t>
      </w:r>
      <w:r w:rsidRPr="004F38A7">
        <w:rPr>
          <w:spacing w:val="1"/>
        </w:rPr>
        <w:t xml:space="preserve"> </w:t>
      </w:r>
      <w:r w:rsidRPr="004F38A7">
        <w:t>игры. Могут быть использованы следующие упражнения, разученные на музыкальных занятиях:</w:t>
      </w:r>
      <w:r w:rsidRPr="004F38A7">
        <w:rPr>
          <w:spacing w:val="-57"/>
        </w:rPr>
        <w:t xml:space="preserve"> </w:t>
      </w:r>
      <w:r w:rsidRPr="004F38A7">
        <w:t>танцевальный</w:t>
      </w:r>
      <w:r w:rsidRPr="004F38A7">
        <w:rPr>
          <w:spacing w:val="1"/>
        </w:rPr>
        <w:t xml:space="preserve"> </w:t>
      </w:r>
      <w:r w:rsidRPr="004F38A7">
        <w:t>шаг</w:t>
      </w:r>
      <w:r w:rsidRPr="004F38A7">
        <w:rPr>
          <w:spacing w:val="1"/>
        </w:rPr>
        <w:t xml:space="preserve"> </w:t>
      </w:r>
      <w:r w:rsidRPr="004F38A7">
        <w:t>польки,</w:t>
      </w:r>
      <w:r w:rsidRPr="004F38A7">
        <w:rPr>
          <w:spacing w:val="1"/>
        </w:rPr>
        <w:t xml:space="preserve"> </w:t>
      </w:r>
      <w:r w:rsidRPr="004F38A7">
        <w:t>переменный</w:t>
      </w:r>
      <w:r w:rsidRPr="004F38A7">
        <w:rPr>
          <w:spacing w:val="1"/>
        </w:rPr>
        <w:t xml:space="preserve"> </w:t>
      </w:r>
      <w:r w:rsidRPr="004F38A7">
        <w:t>шаг,</w:t>
      </w:r>
      <w:r w:rsidRPr="004F38A7">
        <w:rPr>
          <w:spacing w:val="1"/>
        </w:rPr>
        <w:t xml:space="preserve"> </w:t>
      </w:r>
      <w:r w:rsidRPr="004F38A7">
        <w:t>шаг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притопом,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хлопками,</w:t>
      </w:r>
      <w:r w:rsidRPr="004F38A7">
        <w:rPr>
          <w:spacing w:val="1"/>
        </w:rPr>
        <w:t xml:space="preserve"> </w:t>
      </w:r>
      <w:r w:rsidRPr="004F38A7">
        <w:t>поочередное</w:t>
      </w:r>
      <w:r w:rsidRPr="004F38A7">
        <w:rPr>
          <w:spacing w:val="1"/>
        </w:rPr>
        <w:t xml:space="preserve"> </w:t>
      </w:r>
      <w:r w:rsidRPr="004F38A7">
        <w:t>выбрасывание</w:t>
      </w:r>
      <w:r w:rsidRPr="004F38A7">
        <w:rPr>
          <w:spacing w:val="1"/>
        </w:rPr>
        <w:t xml:space="preserve"> </w:t>
      </w:r>
      <w:r w:rsidRPr="004F38A7">
        <w:t>ног</w:t>
      </w:r>
      <w:r w:rsidRPr="004F38A7">
        <w:rPr>
          <w:spacing w:val="1"/>
        </w:rPr>
        <w:t xml:space="preserve"> </w:t>
      </w:r>
      <w:r w:rsidRPr="004F38A7">
        <w:t>вперед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прыжке,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носок,</w:t>
      </w:r>
      <w:r w:rsidRPr="004F38A7">
        <w:rPr>
          <w:spacing w:val="1"/>
        </w:rPr>
        <w:t xml:space="preserve"> </w:t>
      </w:r>
      <w:r w:rsidRPr="004F38A7">
        <w:t>приставной</w:t>
      </w:r>
      <w:r w:rsidRPr="004F38A7">
        <w:rPr>
          <w:spacing w:val="1"/>
        </w:rPr>
        <w:t xml:space="preserve"> </w:t>
      </w:r>
      <w:r w:rsidRPr="004F38A7">
        <w:t>шаг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приседанием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без,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продвижением вперед, назад а сторону, кружение, подскоки, приседание с выставлением ноги</w:t>
      </w:r>
      <w:r w:rsidRPr="004F38A7">
        <w:rPr>
          <w:spacing w:val="1"/>
        </w:rPr>
        <w:t xml:space="preserve"> </w:t>
      </w:r>
      <w:r w:rsidRPr="004F38A7">
        <w:t>вперед,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сторону на</w:t>
      </w:r>
      <w:r w:rsidRPr="004F38A7">
        <w:rPr>
          <w:spacing w:val="1"/>
        </w:rPr>
        <w:t xml:space="preserve"> </w:t>
      </w:r>
      <w:r w:rsidRPr="004F38A7">
        <w:t>носок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пятку,</w:t>
      </w:r>
      <w:r w:rsidRPr="004F38A7">
        <w:rPr>
          <w:spacing w:val="1"/>
        </w:rPr>
        <w:t xml:space="preserve"> </w:t>
      </w:r>
      <w:r w:rsidRPr="004F38A7">
        <w:t>комбинации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двух-трех</w:t>
      </w:r>
      <w:r w:rsidRPr="004F38A7">
        <w:rPr>
          <w:spacing w:val="1"/>
        </w:rPr>
        <w:t xml:space="preserve"> </w:t>
      </w:r>
      <w:r w:rsidRPr="004F38A7">
        <w:t>движений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сочетании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хлопками,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1"/>
        </w:rPr>
        <w:t xml:space="preserve"> </w:t>
      </w:r>
      <w:r w:rsidRPr="004F38A7">
        <w:t>притопом,</w:t>
      </w:r>
      <w:r w:rsidRPr="004F38A7">
        <w:rPr>
          <w:spacing w:val="-4"/>
        </w:rPr>
        <w:t xml:space="preserve"> </w:t>
      </w:r>
      <w:r w:rsidRPr="004F38A7">
        <w:t>движениями рук, в</w:t>
      </w:r>
      <w:r w:rsidRPr="004F38A7">
        <w:rPr>
          <w:spacing w:val="-2"/>
        </w:rPr>
        <w:t xml:space="preserve"> </w:t>
      </w:r>
      <w:r w:rsidRPr="004F38A7">
        <w:t>сторону</w:t>
      </w:r>
      <w:r w:rsidRPr="004F38A7">
        <w:rPr>
          <w:spacing w:val="-5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такт</w:t>
      </w:r>
      <w:r w:rsidRPr="004F38A7">
        <w:rPr>
          <w:spacing w:val="-1"/>
        </w:rPr>
        <w:t xml:space="preserve"> </w:t>
      </w:r>
      <w:r w:rsidRPr="004F38A7">
        <w:t>и ритм</w:t>
      </w:r>
      <w:r w:rsidRPr="004F38A7">
        <w:rPr>
          <w:spacing w:val="-1"/>
        </w:rPr>
        <w:t xml:space="preserve"> </w:t>
      </w:r>
      <w:r w:rsidRPr="004F38A7">
        <w:t>музыки.</w:t>
      </w:r>
    </w:p>
    <w:p w14:paraId="767EEE97" w14:textId="77777777" w:rsidR="009D1A0F" w:rsidRPr="004F38A7" w:rsidRDefault="009D1A0F">
      <w:pPr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Строевые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упражнения:</w:t>
      </w:r>
    </w:p>
    <w:p w14:paraId="7E94200C" w14:textId="77777777" w:rsidR="009D1A0F" w:rsidRPr="004F38A7" w:rsidRDefault="009D1A0F">
      <w:pPr>
        <w:pStyle w:val="a3"/>
        <w:ind w:right="115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совершенствует</w:t>
      </w:r>
      <w:r w:rsidRPr="004F38A7">
        <w:rPr>
          <w:spacing w:val="1"/>
        </w:rPr>
        <w:t xml:space="preserve"> </w:t>
      </w:r>
      <w:r w:rsidRPr="004F38A7">
        <w:t>навыки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построении,</w:t>
      </w:r>
      <w:r w:rsidRPr="004F38A7">
        <w:rPr>
          <w:spacing w:val="60"/>
        </w:rPr>
        <w:t xml:space="preserve"> </w:t>
      </w:r>
      <w:r w:rsidRPr="004F38A7">
        <w:t>перестроении,</w:t>
      </w:r>
      <w:r w:rsidRPr="004F38A7">
        <w:rPr>
          <w:spacing w:val="60"/>
        </w:rPr>
        <w:t xml:space="preserve"> </w:t>
      </w:r>
      <w:r w:rsidRPr="004F38A7">
        <w:t>передвижении</w:t>
      </w:r>
      <w:r w:rsidRPr="004F38A7">
        <w:rPr>
          <w:spacing w:val="1"/>
        </w:rPr>
        <w:t xml:space="preserve"> </w:t>
      </w:r>
      <w:r w:rsidRPr="004F38A7">
        <w:t>строем: быстрое и самостоятельное построение в колонну по одному и по два, в круг, в шеренгу;</w:t>
      </w:r>
      <w:r w:rsidRPr="004F38A7">
        <w:rPr>
          <w:spacing w:val="1"/>
        </w:rPr>
        <w:t xml:space="preserve"> </w:t>
      </w:r>
      <w:r w:rsidRPr="004F38A7">
        <w:t>равнение в колонне, шеренге; перестроение из одной колонны в колонну по двое, по трое, по</w:t>
      </w:r>
      <w:r w:rsidRPr="004F38A7">
        <w:rPr>
          <w:spacing w:val="1"/>
        </w:rPr>
        <w:t xml:space="preserve"> </w:t>
      </w:r>
      <w:r w:rsidRPr="004F38A7">
        <w:t>четыре на ходу, из одного круга в несколько (2 - 3); расчет на первый - второй и перестроение из</w:t>
      </w:r>
      <w:r w:rsidRPr="004F38A7">
        <w:rPr>
          <w:spacing w:val="1"/>
        </w:rPr>
        <w:t xml:space="preserve"> </w:t>
      </w:r>
      <w:r w:rsidRPr="004F38A7">
        <w:t>одной шеренги в две; размыкание и смыкание приставным шагом; повороты направо, налево,</w:t>
      </w:r>
      <w:r w:rsidRPr="004F38A7">
        <w:rPr>
          <w:spacing w:val="1"/>
        </w:rPr>
        <w:t xml:space="preserve"> </w:t>
      </w:r>
      <w:r w:rsidRPr="004F38A7">
        <w:t>кругом;</w:t>
      </w:r>
      <w:r w:rsidRPr="004F38A7">
        <w:rPr>
          <w:spacing w:val="-1"/>
        </w:rPr>
        <w:t xml:space="preserve"> </w:t>
      </w:r>
      <w:r w:rsidRPr="004F38A7">
        <w:t>повороты во</w:t>
      </w:r>
      <w:r w:rsidRPr="004F38A7">
        <w:rPr>
          <w:spacing w:val="-1"/>
        </w:rPr>
        <w:t xml:space="preserve"> </w:t>
      </w:r>
      <w:r w:rsidRPr="004F38A7">
        <w:t>время ходьбы</w:t>
      </w:r>
      <w:r w:rsidRPr="004F38A7">
        <w:rPr>
          <w:spacing w:val="-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углах</w:t>
      </w:r>
      <w:r w:rsidRPr="004F38A7">
        <w:rPr>
          <w:spacing w:val="2"/>
        </w:rPr>
        <w:t xml:space="preserve"> </w:t>
      </w:r>
      <w:r w:rsidRPr="004F38A7">
        <w:t>площадки.</w:t>
      </w:r>
    </w:p>
    <w:p w14:paraId="139E5CAE" w14:textId="77777777" w:rsidR="009D1A0F" w:rsidRPr="004F38A7" w:rsidRDefault="009D1A0F">
      <w:pPr>
        <w:pStyle w:val="a5"/>
        <w:numPr>
          <w:ilvl w:val="0"/>
          <w:numId w:val="85"/>
        </w:numPr>
        <w:tabs>
          <w:tab w:val="left" w:pos="1533"/>
        </w:tabs>
        <w:spacing w:before="1"/>
        <w:ind w:right="118" w:firstLine="707"/>
        <w:rPr>
          <w:sz w:val="24"/>
        </w:rPr>
      </w:pPr>
      <w:r w:rsidRPr="004F38A7">
        <w:rPr>
          <w:i/>
          <w:sz w:val="24"/>
        </w:rPr>
        <w:t>Подвижные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игры: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подвижным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играм,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поощряет использование детьми в самостоятельной деятельности разнообразных по содержанию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подвижных игр (в том числе, игр с элементами соревнования, игр-эстафет), способствующих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психофизических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личностных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координации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ориентироваться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пространстве.</w:t>
      </w:r>
    </w:p>
    <w:p w14:paraId="3D563D7A" w14:textId="77777777" w:rsidR="009D1A0F" w:rsidRPr="004F38A7" w:rsidRDefault="009D1A0F">
      <w:pPr>
        <w:pStyle w:val="a3"/>
        <w:ind w:right="121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стремление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самостоятельно</w:t>
      </w:r>
      <w:r w:rsidRPr="004F38A7">
        <w:rPr>
          <w:spacing w:val="1"/>
        </w:rPr>
        <w:t xml:space="preserve"> </w:t>
      </w:r>
      <w:r w:rsidRPr="004F38A7">
        <w:t>организовывать</w:t>
      </w:r>
      <w:r w:rsidRPr="004F38A7">
        <w:rPr>
          <w:spacing w:val="1"/>
        </w:rPr>
        <w:t xml:space="preserve"> </w:t>
      </w:r>
      <w:r w:rsidRPr="004F38A7">
        <w:t>знакомые</w:t>
      </w:r>
      <w:r w:rsidRPr="004F38A7">
        <w:rPr>
          <w:spacing w:val="1"/>
        </w:rPr>
        <w:t xml:space="preserve"> </w:t>
      </w:r>
      <w:r w:rsidRPr="004F38A7">
        <w:t>подвижные</w:t>
      </w:r>
      <w:r w:rsidRPr="004F38A7">
        <w:rPr>
          <w:spacing w:val="1"/>
        </w:rPr>
        <w:t xml:space="preserve"> </w:t>
      </w:r>
      <w:r w:rsidRPr="004F38A7">
        <w:t>игры</w:t>
      </w:r>
      <w:r w:rsidRPr="004F38A7">
        <w:rPr>
          <w:spacing w:val="1"/>
        </w:rPr>
        <w:t xml:space="preserve"> </w:t>
      </w:r>
      <w:r w:rsidRPr="004F38A7">
        <w:t>со</w:t>
      </w:r>
      <w:r w:rsidRPr="004F38A7">
        <w:rPr>
          <w:spacing w:val="1"/>
        </w:rPr>
        <w:t xml:space="preserve"> </w:t>
      </w:r>
      <w:r w:rsidRPr="004F38A7">
        <w:t>сверстниками,</w:t>
      </w:r>
      <w:r w:rsidRPr="004F38A7">
        <w:rPr>
          <w:spacing w:val="1"/>
        </w:rPr>
        <w:t xml:space="preserve"> </w:t>
      </w:r>
      <w:r w:rsidRPr="004F38A7">
        <w:t>справедливо</w:t>
      </w:r>
      <w:r w:rsidRPr="004F38A7">
        <w:rPr>
          <w:spacing w:val="1"/>
        </w:rPr>
        <w:t xml:space="preserve"> </w:t>
      </w:r>
      <w:r w:rsidRPr="004F38A7">
        <w:t>оценивать</w:t>
      </w:r>
      <w:r w:rsidRPr="004F38A7">
        <w:rPr>
          <w:spacing w:val="1"/>
        </w:rPr>
        <w:t xml:space="preserve"> </w:t>
      </w:r>
      <w:r w:rsidRPr="004F38A7">
        <w:t>свои</w:t>
      </w:r>
      <w:r w:rsidRPr="004F38A7">
        <w:rPr>
          <w:spacing w:val="1"/>
        </w:rPr>
        <w:t xml:space="preserve"> </w:t>
      </w:r>
      <w:r w:rsidRPr="004F38A7">
        <w:t>результаты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результаты</w:t>
      </w:r>
      <w:r w:rsidRPr="004F38A7">
        <w:rPr>
          <w:spacing w:val="1"/>
        </w:rPr>
        <w:t xml:space="preserve"> </w:t>
      </w:r>
      <w:r w:rsidRPr="004F38A7">
        <w:t>товарищей;</w:t>
      </w:r>
      <w:r w:rsidRPr="004F38A7">
        <w:rPr>
          <w:spacing w:val="1"/>
        </w:rPr>
        <w:t xml:space="preserve"> </w:t>
      </w:r>
      <w:r w:rsidRPr="004F38A7">
        <w:t>побуждает</w:t>
      </w:r>
      <w:r w:rsidRPr="004F38A7">
        <w:rPr>
          <w:spacing w:val="1"/>
        </w:rPr>
        <w:t xml:space="preserve"> </w:t>
      </w:r>
      <w:r w:rsidRPr="004F38A7">
        <w:t>проявлять</w:t>
      </w:r>
      <w:r w:rsidRPr="004F38A7">
        <w:rPr>
          <w:spacing w:val="1"/>
        </w:rPr>
        <w:t xml:space="preserve"> </w:t>
      </w:r>
      <w:r w:rsidRPr="004F38A7">
        <w:t>смелость,</w:t>
      </w:r>
      <w:r w:rsidRPr="004F38A7">
        <w:rPr>
          <w:spacing w:val="1"/>
        </w:rPr>
        <w:t xml:space="preserve"> </w:t>
      </w:r>
      <w:r w:rsidRPr="004F38A7">
        <w:t>находчивость,</w:t>
      </w:r>
      <w:r w:rsidRPr="004F38A7">
        <w:rPr>
          <w:spacing w:val="1"/>
        </w:rPr>
        <w:t xml:space="preserve"> </w:t>
      </w:r>
      <w:r w:rsidRPr="004F38A7">
        <w:t>волевые</w:t>
      </w:r>
      <w:r w:rsidRPr="004F38A7">
        <w:rPr>
          <w:spacing w:val="1"/>
        </w:rPr>
        <w:t xml:space="preserve"> </w:t>
      </w:r>
      <w:r w:rsidRPr="004F38A7">
        <w:t>качества,</w:t>
      </w:r>
      <w:r w:rsidRPr="004F38A7">
        <w:rPr>
          <w:spacing w:val="1"/>
        </w:rPr>
        <w:t xml:space="preserve"> </w:t>
      </w:r>
      <w:r w:rsidRPr="004F38A7">
        <w:t>честность,</w:t>
      </w:r>
      <w:r w:rsidRPr="004F38A7">
        <w:rPr>
          <w:spacing w:val="1"/>
        </w:rPr>
        <w:t xml:space="preserve"> </w:t>
      </w:r>
      <w:r w:rsidRPr="004F38A7">
        <w:t>целеустремленность. Поощряет творчество детей, желание детей придумывать варианты игр,</w:t>
      </w:r>
      <w:r w:rsidRPr="004F38A7">
        <w:rPr>
          <w:spacing w:val="1"/>
        </w:rPr>
        <w:t xml:space="preserve"> </w:t>
      </w:r>
      <w:r w:rsidRPr="004F38A7">
        <w:t>комбинировать</w:t>
      </w:r>
      <w:r w:rsidRPr="004F38A7">
        <w:rPr>
          <w:spacing w:val="58"/>
        </w:rPr>
        <w:t xml:space="preserve"> </w:t>
      </w:r>
      <w:r w:rsidRPr="004F38A7">
        <w:t>движения,</w:t>
      </w:r>
      <w:r w:rsidRPr="004F38A7">
        <w:rPr>
          <w:spacing w:val="57"/>
        </w:rPr>
        <w:t xml:space="preserve"> </w:t>
      </w:r>
      <w:r w:rsidRPr="004F38A7">
        <w:t>импровизировать.</w:t>
      </w:r>
      <w:r w:rsidRPr="004F38A7">
        <w:rPr>
          <w:spacing w:val="57"/>
        </w:rPr>
        <w:t xml:space="preserve"> </w:t>
      </w:r>
      <w:r w:rsidRPr="004F38A7">
        <w:t>Продолжает</w:t>
      </w:r>
      <w:r w:rsidRPr="004F38A7">
        <w:rPr>
          <w:spacing w:val="58"/>
        </w:rPr>
        <w:t xml:space="preserve"> </w:t>
      </w:r>
      <w:r w:rsidRPr="004F38A7">
        <w:t>воспитывать</w:t>
      </w:r>
      <w:r w:rsidRPr="004F38A7">
        <w:rPr>
          <w:spacing w:val="58"/>
        </w:rPr>
        <w:t xml:space="preserve"> </w:t>
      </w:r>
      <w:r w:rsidRPr="004F38A7">
        <w:t>сплоченность,</w:t>
      </w:r>
    </w:p>
    <w:p w14:paraId="308148FD" w14:textId="77777777" w:rsidR="009D1A0F" w:rsidRPr="004F38A7" w:rsidRDefault="009D1A0F">
      <w:p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6AD9D951" w14:textId="77777777" w:rsidR="009D1A0F" w:rsidRPr="004F38A7" w:rsidRDefault="009D1A0F">
      <w:pPr>
        <w:pStyle w:val="a3"/>
        <w:spacing w:before="74"/>
        <w:ind w:right="115" w:firstLine="0"/>
      </w:pPr>
      <w:r w:rsidRPr="004F38A7">
        <w:lastRenderedPageBreak/>
        <w:t>взаимопомощь, чувство ответственности за успехи и достижения команды, стремление вносить</w:t>
      </w:r>
      <w:r w:rsidRPr="004F38A7">
        <w:rPr>
          <w:spacing w:val="1"/>
        </w:rPr>
        <w:t xml:space="preserve"> </w:t>
      </w:r>
      <w:r w:rsidRPr="004F38A7">
        <w:t>свой вклад в победу команды, преодолевать трудности. Способствует формированию духовно-</w:t>
      </w:r>
      <w:r w:rsidRPr="004F38A7">
        <w:rPr>
          <w:spacing w:val="1"/>
        </w:rPr>
        <w:t xml:space="preserve"> </w:t>
      </w:r>
      <w:r w:rsidRPr="004F38A7">
        <w:t>нравственных качеств,</w:t>
      </w:r>
      <w:r w:rsidRPr="004F38A7">
        <w:rPr>
          <w:spacing w:val="-2"/>
        </w:rPr>
        <w:t xml:space="preserve"> </w:t>
      </w:r>
      <w:r w:rsidRPr="004F38A7">
        <w:t>основ патриотизма</w:t>
      </w:r>
      <w:r w:rsidRPr="004F38A7">
        <w:rPr>
          <w:spacing w:val="-2"/>
        </w:rPr>
        <w:t xml:space="preserve"> </w:t>
      </w:r>
      <w:r w:rsidRPr="004F38A7">
        <w:t>и гражданской</w:t>
      </w:r>
      <w:r w:rsidRPr="004F38A7">
        <w:rPr>
          <w:spacing w:val="-1"/>
        </w:rPr>
        <w:t xml:space="preserve"> </w:t>
      </w:r>
      <w:r w:rsidRPr="004F38A7">
        <w:t>идентичности.</w:t>
      </w:r>
    </w:p>
    <w:p w14:paraId="4272D63C" w14:textId="77777777" w:rsidR="009D1A0F" w:rsidRPr="004F38A7" w:rsidRDefault="009D1A0F">
      <w:pPr>
        <w:pStyle w:val="a5"/>
        <w:numPr>
          <w:ilvl w:val="0"/>
          <w:numId w:val="85"/>
        </w:numPr>
        <w:tabs>
          <w:tab w:val="left" w:pos="1533"/>
        </w:tabs>
        <w:ind w:right="117" w:firstLine="707"/>
        <w:rPr>
          <w:sz w:val="24"/>
        </w:rPr>
      </w:pPr>
      <w:r w:rsidRPr="004F38A7">
        <w:rPr>
          <w:i/>
          <w:sz w:val="24"/>
        </w:rPr>
        <w:t>Спортивные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игры: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элементам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которые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проводятся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зале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площадке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зависимости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имеющихся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оборудования,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также региональных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климатических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особенностей.</w:t>
      </w:r>
    </w:p>
    <w:p w14:paraId="4A91A585" w14:textId="77777777" w:rsidR="009D1A0F" w:rsidRPr="004F38A7" w:rsidRDefault="009D1A0F">
      <w:pPr>
        <w:pStyle w:val="a3"/>
        <w:ind w:right="113"/>
      </w:pPr>
      <w:r w:rsidRPr="004F38A7">
        <w:rPr>
          <w:i/>
        </w:rPr>
        <w:t>Городки:</w:t>
      </w:r>
      <w:r w:rsidRPr="004F38A7">
        <w:rPr>
          <w:i/>
          <w:spacing w:val="1"/>
        </w:rPr>
        <w:t xml:space="preserve"> </w:t>
      </w:r>
      <w:r w:rsidRPr="004F38A7">
        <w:t>бросание</w:t>
      </w:r>
      <w:r w:rsidRPr="004F38A7">
        <w:rPr>
          <w:spacing w:val="1"/>
        </w:rPr>
        <w:t xml:space="preserve"> </w:t>
      </w:r>
      <w:r w:rsidRPr="004F38A7">
        <w:t>биты</w:t>
      </w:r>
      <w:r w:rsidRPr="004F38A7">
        <w:rPr>
          <w:spacing w:val="1"/>
        </w:rPr>
        <w:t xml:space="preserve"> </w:t>
      </w:r>
      <w:r w:rsidRPr="004F38A7">
        <w:t>сбоку,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плеча,</w:t>
      </w:r>
      <w:r w:rsidRPr="004F38A7">
        <w:rPr>
          <w:spacing w:val="1"/>
        </w:rPr>
        <w:t xml:space="preserve"> </w:t>
      </w:r>
      <w:r w:rsidRPr="004F38A7">
        <w:t>занимая</w:t>
      </w:r>
      <w:r w:rsidRPr="004F38A7">
        <w:rPr>
          <w:spacing w:val="1"/>
        </w:rPr>
        <w:t xml:space="preserve"> </w:t>
      </w:r>
      <w:r w:rsidRPr="004F38A7">
        <w:t>правильное</w:t>
      </w:r>
      <w:r w:rsidRPr="004F38A7">
        <w:rPr>
          <w:spacing w:val="1"/>
        </w:rPr>
        <w:t xml:space="preserve"> </w:t>
      </w:r>
      <w:r w:rsidRPr="004F38A7">
        <w:t>исходное</w:t>
      </w:r>
      <w:r w:rsidRPr="004F38A7">
        <w:rPr>
          <w:spacing w:val="60"/>
        </w:rPr>
        <w:t xml:space="preserve"> </w:t>
      </w:r>
      <w:r w:rsidRPr="004F38A7">
        <w:t>положение;</w:t>
      </w:r>
      <w:r w:rsidRPr="004F38A7">
        <w:rPr>
          <w:spacing w:val="1"/>
        </w:rPr>
        <w:t xml:space="preserve"> </w:t>
      </w:r>
      <w:r w:rsidRPr="004F38A7">
        <w:t xml:space="preserve">знание 4 - 5 фигур, выбивание городков с </w:t>
      </w:r>
      <w:proofErr w:type="spellStart"/>
      <w:r w:rsidRPr="004F38A7">
        <w:t>полукона</w:t>
      </w:r>
      <w:proofErr w:type="spellEnd"/>
      <w:r w:rsidRPr="004F38A7">
        <w:t xml:space="preserve"> и кона при наименьшем количестве бросков</w:t>
      </w:r>
      <w:r w:rsidRPr="004F38A7">
        <w:rPr>
          <w:spacing w:val="1"/>
        </w:rPr>
        <w:t xml:space="preserve"> </w:t>
      </w:r>
      <w:r w:rsidRPr="004F38A7">
        <w:t>бит.</w:t>
      </w:r>
    </w:p>
    <w:p w14:paraId="5087C478" w14:textId="77777777" w:rsidR="009D1A0F" w:rsidRPr="004F38A7" w:rsidRDefault="009D1A0F">
      <w:pPr>
        <w:pStyle w:val="a3"/>
        <w:ind w:right="113"/>
      </w:pPr>
      <w:r w:rsidRPr="004F38A7">
        <w:rPr>
          <w:i/>
        </w:rPr>
        <w:t xml:space="preserve">Элементы баскетбола: </w:t>
      </w:r>
      <w:r w:rsidRPr="004F38A7">
        <w:t>передача мяча друг другу (двумя руками от груди, одной рукой от</w:t>
      </w:r>
      <w:r w:rsidRPr="004F38A7">
        <w:rPr>
          <w:spacing w:val="-57"/>
        </w:rPr>
        <w:t xml:space="preserve"> </w:t>
      </w:r>
      <w:r w:rsidRPr="004F38A7">
        <w:t>плеча); перебрасывание мяча друг другу двумя руками от груди, стоя напротив друг друга и в</w:t>
      </w:r>
      <w:r w:rsidRPr="004F38A7">
        <w:rPr>
          <w:spacing w:val="1"/>
        </w:rPr>
        <w:t xml:space="preserve"> </w:t>
      </w:r>
      <w:r w:rsidRPr="004F38A7">
        <w:t>движении; ловля летящего мяча на разной высоте (на уровне груди, над головой, сбоку, снизу, у</w:t>
      </w:r>
      <w:r w:rsidRPr="004F38A7">
        <w:rPr>
          <w:spacing w:val="1"/>
        </w:rPr>
        <w:t xml:space="preserve"> </w:t>
      </w:r>
      <w:r w:rsidRPr="004F38A7">
        <w:t>пола и тому подобное) и с разных сторон; забрасывание мяча в корзину двумя руками из-за</w:t>
      </w:r>
      <w:r w:rsidRPr="004F38A7">
        <w:rPr>
          <w:spacing w:val="1"/>
        </w:rPr>
        <w:t xml:space="preserve"> </w:t>
      </w:r>
      <w:r w:rsidRPr="004F38A7">
        <w:t>головы,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плеча;</w:t>
      </w:r>
      <w:r w:rsidRPr="004F38A7">
        <w:rPr>
          <w:spacing w:val="1"/>
        </w:rPr>
        <w:t xml:space="preserve"> </w:t>
      </w:r>
      <w:r w:rsidRPr="004F38A7">
        <w:t>ведение</w:t>
      </w:r>
      <w:r w:rsidRPr="004F38A7">
        <w:rPr>
          <w:spacing w:val="1"/>
        </w:rPr>
        <w:t xml:space="preserve"> </w:t>
      </w:r>
      <w:r w:rsidRPr="004F38A7">
        <w:t>мяча</w:t>
      </w:r>
      <w:r w:rsidRPr="004F38A7">
        <w:rPr>
          <w:spacing w:val="1"/>
        </w:rPr>
        <w:t xml:space="preserve"> </w:t>
      </w:r>
      <w:r w:rsidRPr="004F38A7">
        <w:t>одной</w:t>
      </w:r>
      <w:r w:rsidRPr="004F38A7">
        <w:rPr>
          <w:spacing w:val="1"/>
        </w:rPr>
        <w:t xml:space="preserve"> </w:t>
      </w:r>
      <w:r w:rsidRPr="004F38A7">
        <w:t>рукой,</w:t>
      </w:r>
      <w:r w:rsidRPr="004F38A7">
        <w:rPr>
          <w:spacing w:val="1"/>
        </w:rPr>
        <w:t xml:space="preserve"> </w:t>
      </w:r>
      <w:r w:rsidRPr="004F38A7">
        <w:t>передавая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одной</w:t>
      </w:r>
      <w:r w:rsidRPr="004F38A7">
        <w:rPr>
          <w:spacing w:val="1"/>
        </w:rPr>
        <w:t xml:space="preserve"> </w:t>
      </w:r>
      <w:r w:rsidRPr="004F38A7">
        <w:t>руки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60"/>
        </w:rPr>
        <w:t xml:space="preserve"> </w:t>
      </w:r>
      <w:r w:rsidRPr="004F38A7">
        <w:t>другую,</w:t>
      </w:r>
      <w:r w:rsidRPr="004F38A7">
        <w:rPr>
          <w:spacing w:val="1"/>
        </w:rPr>
        <w:t xml:space="preserve"> </w:t>
      </w:r>
      <w:r w:rsidRPr="004F38A7">
        <w:t>передвигаясь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разных</w:t>
      </w:r>
      <w:r w:rsidRPr="004F38A7">
        <w:rPr>
          <w:spacing w:val="-2"/>
        </w:rPr>
        <w:t xml:space="preserve"> </w:t>
      </w:r>
      <w:r w:rsidRPr="004F38A7">
        <w:t>направлениях,</w:t>
      </w:r>
      <w:r w:rsidRPr="004F38A7">
        <w:rPr>
          <w:spacing w:val="-1"/>
        </w:rPr>
        <w:t xml:space="preserve"> </w:t>
      </w:r>
      <w:r w:rsidRPr="004F38A7">
        <w:t>останавливаясь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снова</w:t>
      </w:r>
      <w:r w:rsidRPr="004F38A7">
        <w:rPr>
          <w:spacing w:val="-3"/>
        </w:rPr>
        <w:t xml:space="preserve"> </w:t>
      </w:r>
      <w:r w:rsidRPr="004F38A7">
        <w:t>передвигаясь</w:t>
      </w:r>
      <w:r w:rsidRPr="004F38A7">
        <w:rPr>
          <w:spacing w:val="-1"/>
        </w:rPr>
        <w:t xml:space="preserve"> </w:t>
      </w:r>
      <w:r w:rsidRPr="004F38A7">
        <w:t>по</w:t>
      </w:r>
      <w:r w:rsidRPr="004F38A7">
        <w:rPr>
          <w:spacing w:val="-1"/>
        </w:rPr>
        <w:t xml:space="preserve"> </w:t>
      </w:r>
      <w:r w:rsidRPr="004F38A7">
        <w:t>сигналу.</w:t>
      </w:r>
    </w:p>
    <w:p w14:paraId="038911AE" w14:textId="77777777" w:rsidR="009D1A0F" w:rsidRPr="004F38A7" w:rsidRDefault="009D1A0F">
      <w:pPr>
        <w:pStyle w:val="a3"/>
        <w:ind w:right="122"/>
      </w:pPr>
      <w:r w:rsidRPr="004F38A7">
        <w:rPr>
          <w:i/>
        </w:rPr>
        <w:t xml:space="preserve">Элементы футбола: </w:t>
      </w:r>
      <w:r w:rsidRPr="004F38A7">
        <w:t>передача мяча друг другу, отбивая его правой и левой ногой, стоя на</w:t>
      </w:r>
      <w:r w:rsidRPr="004F38A7">
        <w:rPr>
          <w:spacing w:val="-57"/>
        </w:rPr>
        <w:t xml:space="preserve"> </w:t>
      </w:r>
      <w:r w:rsidRPr="004F38A7">
        <w:t>месте;</w:t>
      </w:r>
      <w:r w:rsidRPr="004F38A7">
        <w:rPr>
          <w:spacing w:val="1"/>
        </w:rPr>
        <w:t xml:space="preserve"> </w:t>
      </w:r>
      <w:r w:rsidRPr="004F38A7">
        <w:t>ведение</w:t>
      </w:r>
      <w:r w:rsidRPr="004F38A7">
        <w:rPr>
          <w:spacing w:val="1"/>
        </w:rPr>
        <w:t xml:space="preserve"> </w:t>
      </w:r>
      <w:r w:rsidRPr="004F38A7">
        <w:t>мяч</w:t>
      </w:r>
      <w:r w:rsidRPr="004F38A7">
        <w:rPr>
          <w:spacing w:val="1"/>
        </w:rPr>
        <w:t xml:space="preserve"> </w:t>
      </w:r>
      <w:r w:rsidRPr="004F38A7">
        <w:t>«змейкой»</w:t>
      </w:r>
      <w:r w:rsidRPr="004F38A7">
        <w:rPr>
          <w:spacing w:val="1"/>
        </w:rPr>
        <w:t xml:space="preserve"> </w:t>
      </w:r>
      <w:r w:rsidRPr="004F38A7">
        <w:t>между</w:t>
      </w:r>
      <w:r w:rsidRPr="004F38A7">
        <w:rPr>
          <w:spacing w:val="1"/>
        </w:rPr>
        <w:t xml:space="preserve"> </w:t>
      </w:r>
      <w:r w:rsidRPr="004F38A7">
        <w:t>расставленными</w:t>
      </w:r>
      <w:r w:rsidRPr="004F38A7">
        <w:rPr>
          <w:spacing w:val="1"/>
        </w:rPr>
        <w:t xml:space="preserve"> </w:t>
      </w:r>
      <w:r w:rsidRPr="004F38A7">
        <w:t>предметами,</w:t>
      </w:r>
      <w:r w:rsidRPr="004F38A7">
        <w:rPr>
          <w:spacing w:val="1"/>
        </w:rPr>
        <w:t xml:space="preserve"> </w:t>
      </w:r>
      <w:r w:rsidRPr="004F38A7">
        <w:t>попадание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предметы,</w:t>
      </w:r>
      <w:r w:rsidRPr="004F38A7">
        <w:rPr>
          <w:spacing w:val="1"/>
        </w:rPr>
        <w:t xml:space="preserve"> </w:t>
      </w:r>
      <w:r w:rsidRPr="004F38A7">
        <w:t>забивание</w:t>
      </w:r>
      <w:r w:rsidRPr="004F38A7">
        <w:rPr>
          <w:spacing w:val="-2"/>
        </w:rPr>
        <w:t xml:space="preserve"> </w:t>
      </w:r>
      <w:r w:rsidRPr="004F38A7">
        <w:t>мяча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ворота,</w:t>
      </w:r>
      <w:r w:rsidRPr="004F38A7">
        <w:rPr>
          <w:spacing w:val="-1"/>
        </w:rPr>
        <w:t xml:space="preserve"> </w:t>
      </w:r>
      <w:r w:rsidRPr="004F38A7">
        <w:t>игра</w:t>
      </w:r>
      <w:r w:rsidRPr="004F38A7">
        <w:rPr>
          <w:spacing w:val="-1"/>
        </w:rPr>
        <w:t xml:space="preserve"> </w:t>
      </w:r>
      <w:r w:rsidRPr="004F38A7">
        <w:t>по</w:t>
      </w:r>
      <w:r w:rsidRPr="004F38A7">
        <w:rPr>
          <w:spacing w:val="2"/>
        </w:rPr>
        <w:t xml:space="preserve"> </w:t>
      </w:r>
      <w:r w:rsidRPr="004F38A7">
        <w:t>упрощенным</w:t>
      </w:r>
      <w:r w:rsidRPr="004F38A7">
        <w:rPr>
          <w:spacing w:val="-2"/>
        </w:rPr>
        <w:t xml:space="preserve"> </w:t>
      </w:r>
      <w:r w:rsidRPr="004F38A7">
        <w:t>правилам.</w:t>
      </w:r>
    </w:p>
    <w:p w14:paraId="3C77EAC5" w14:textId="77777777" w:rsidR="009D1A0F" w:rsidRPr="004F38A7" w:rsidRDefault="009D1A0F">
      <w:pPr>
        <w:pStyle w:val="a3"/>
        <w:ind w:right="119"/>
      </w:pPr>
      <w:r w:rsidRPr="004F38A7">
        <w:rPr>
          <w:i/>
        </w:rPr>
        <w:t>Элементы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хоккея:</w:t>
      </w:r>
      <w:r w:rsidRPr="004F38A7">
        <w:rPr>
          <w:i/>
          <w:spacing w:val="1"/>
        </w:rPr>
        <w:t xml:space="preserve"> </w:t>
      </w:r>
      <w:r w:rsidRPr="004F38A7">
        <w:t>(без</w:t>
      </w:r>
      <w:r w:rsidRPr="004F38A7">
        <w:rPr>
          <w:spacing w:val="1"/>
        </w:rPr>
        <w:t xml:space="preserve"> </w:t>
      </w:r>
      <w:r w:rsidRPr="004F38A7">
        <w:t>коньков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снегу,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траве):</w:t>
      </w:r>
      <w:r w:rsidRPr="004F38A7">
        <w:rPr>
          <w:spacing w:val="1"/>
        </w:rPr>
        <w:t xml:space="preserve"> </w:t>
      </w:r>
      <w:r w:rsidRPr="004F38A7">
        <w:t>ведение</w:t>
      </w:r>
      <w:r w:rsidRPr="004F38A7">
        <w:rPr>
          <w:spacing w:val="1"/>
        </w:rPr>
        <w:t xml:space="preserve"> </w:t>
      </w:r>
      <w:r w:rsidRPr="004F38A7">
        <w:t>шайбы</w:t>
      </w:r>
      <w:r w:rsidRPr="004F38A7">
        <w:rPr>
          <w:spacing w:val="1"/>
        </w:rPr>
        <w:t xml:space="preserve"> </w:t>
      </w:r>
      <w:r w:rsidRPr="004F38A7">
        <w:t>клюшкой,</w:t>
      </w:r>
      <w:r w:rsidRPr="004F38A7">
        <w:rPr>
          <w:spacing w:val="60"/>
        </w:rPr>
        <w:t xml:space="preserve"> </w:t>
      </w:r>
      <w:r w:rsidRPr="004F38A7">
        <w:t>не</w:t>
      </w:r>
      <w:r w:rsidRPr="004F38A7">
        <w:rPr>
          <w:spacing w:val="1"/>
        </w:rPr>
        <w:t xml:space="preserve"> </w:t>
      </w:r>
      <w:r w:rsidRPr="004F38A7">
        <w:t>отрывая</w:t>
      </w:r>
      <w:r w:rsidRPr="004F38A7">
        <w:rPr>
          <w:spacing w:val="1"/>
        </w:rPr>
        <w:t xml:space="preserve"> </w:t>
      </w:r>
      <w:r w:rsidRPr="004F38A7">
        <w:t>ее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шайбы;</w:t>
      </w:r>
      <w:r w:rsidRPr="004F38A7">
        <w:rPr>
          <w:spacing w:val="1"/>
        </w:rPr>
        <w:t xml:space="preserve"> </w:t>
      </w:r>
      <w:r w:rsidRPr="004F38A7">
        <w:t>прокатывание</w:t>
      </w:r>
      <w:r w:rsidRPr="004F38A7">
        <w:rPr>
          <w:spacing w:val="1"/>
        </w:rPr>
        <w:t xml:space="preserve"> </w:t>
      </w:r>
      <w:r w:rsidRPr="004F38A7">
        <w:t>шайбы</w:t>
      </w:r>
      <w:r w:rsidRPr="004F38A7">
        <w:rPr>
          <w:spacing w:val="1"/>
        </w:rPr>
        <w:t xml:space="preserve"> </w:t>
      </w:r>
      <w:r w:rsidRPr="004F38A7">
        <w:t>клюшкой</w:t>
      </w:r>
      <w:r w:rsidRPr="004F38A7">
        <w:rPr>
          <w:spacing w:val="1"/>
        </w:rPr>
        <w:t xml:space="preserve"> </w:t>
      </w:r>
      <w:r w:rsidRPr="004F38A7">
        <w:t>друг</w:t>
      </w:r>
      <w:r w:rsidRPr="004F38A7">
        <w:rPr>
          <w:spacing w:val="1"/>
        </w:rPr>
        <w:t xml:space="preserve"> </w:t>
      </w:r>
      <w:r w:rsidRPr="004F38A7">
        <w:t>другу,</w:t>
      </w:r>
      <w:r w:rsidRPr="004F38A7">
        <w:rPr>
          <w:spacing w:val="1"/>
        </w:rPr>
        <w:t xml:space="preserve"> </w:t>
      </w:r>
      <w:r w:rsidRPr="004F38A7">
        <w:t>задерживание</w:t>
      </w:r>
      <w:r w:rsidRPr="004F38A7">
        <w:rPr>
          <w:spacing w:val="60"/>
        </w:rPr>
        <w:t xml:space="preserve"> </w:t>
      </w:r>
      <w:r w:rsidRPr="004F38A7">
        <w:t>шайбы</w:t>
      </w:r>
      <w:r w:rsidRPr="004F38A7">
        <w:rPr>
          <w:spacing w:val="1"/>
        </w:rPr>
        <w:t xml:space="preserve"> </w:t>
      </w:r>
      <w:r w:rsidRPr="004F38A7">
        <w:t>клюшкой; ведение шайбы клюшкой вокруг предметов и между ними; забрасывание шайбы в</w:t>
      </w:r>
      <w:r w:rsidRPr="004F38A7">
        <w:rPr>
          <w:spacing w:val="1"/>
        </w:rPr>
        <w:t xml:space="preserve"> </w:t>
      </w:r>
      <w:r w:rsidRPr="004F38A7">
        <w:t>ворота, держа клюшку двумя руками (справа и слева); попадание шайбой в ворота, ударяя по ней</w:t>
      </w:r>
      <w:r w:rsidRPr="004F38A7">
        <w:rPr>
          <w:spacing w:val="-57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места</w:t>
      </w:r>
      <w:r w:rsidRPr="004F38A7">
        <w:rPr>
          <w:spacing w:val="-1"/>
        </w:rPr>
        <w:t xml:space="preserve"> </w:t>
      </w:r>
      <w:r w:rsidRPr="004F38A7">
        <w:t>и после</w:t>
      </w:r>
      <w:r w:rsidRPr="004F38A7">
        <w:rPr>
          <w:spacing w:val="-1"/>
        </w:rPr>
        <w:t xml:space="preserve"> </w:t>
      </w:r>
      <w:r w:rsidRPr="004F38A7">
        <w:t>ведения.</w:t>
      </w:r>
    </w:p>
    <w:p w14:paraId="5F7667FF" w14:textId="77777777" w:rsidR="009D1A0F" w:rsidRPr="004F38A7" w:rsidRDefault="009D1A0F">
      <w:pPr>
        <w:pStyle w:val="a3"/>
        <w:ind w:right="127"/>
      </w:pPr>
      <w:r w:rsidRPr="004F38A7">
        <w:rPr>
          <w:i/>
        </w:rPr>
        <w:t xml:space="preserve">Бадминтон: </w:t>
      </w:r>
      <w:r w:rsidRPr="004F38A7">
        <w:t>перебрасывание волана ракеткой на сторону партнера без сетки, через сетку,</w:t>
      </w:r>
      <w:r w:rsidRPr="004F38A7">
        <w:rPr>
          <w:spacing w:val="1"/>
        </w:rPr>
        <w:t xml:space="preserve"> </w:t>
      </w:r>
      <w:r w:rsidRPr="004F38A7">
        <w:t>правильно</w:t>
      </w:r>
      <w:r w:rsidRPr="004F38A7">
        <w:rPr>
          <w:spacing w:val="1"/>
        </w:rPr>
        <w:t xml:space="preserve"> </w:t>
      </w:r>
      <w:r w:rsidRPr="004F38A7">
        <w:t>удерживая ракетку.</w:t>
      </w:r>
    </w:p>
    <w:p w14:paraId="5C809912" w14:textId="77777777" w:rsidR="009D1A0F" w:rsidRPr="004F38A7" w:rsidRDefault="009D1A0F">
      <w:pPr>
        <w:pStyle w:val="a3"/>
        <w:ind w:right="121"/>
      </w:pPr>
      <w:r w:rsidRPr="004F38A7">
        <w:rPr>
          <w:i/>
        </w:rPr>
        <w:t>Элементы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настольного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тенниса:</w:t>
      </w:r>
      <w:r w:rsidRPr="004F38A7">
        <w:rPr>
          <w:i/>
          <w:spacing w:val="1"/>
        </w:rPr>
        <w:t xml:space="preserve"> </w:t>
      </w:r>
      <w:r w:rsidRPr="004F38A7">
        <w:t>подготовительные</w:t>
      </w:r>
      <w:r w:rsidRPr="004F38A7">
        <w:rPr>
          <w:spacing w:val="1"/>
        </w:rPr>
        <w:t xml:space="preserve"> </w:t>
      </w:r>
      <w:r w:rsidRPr="004F38A7">
        <w:t>упражнения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ракеткой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мячом</w:t>
      </w:r>
      <w:r w:rsidRPr="004F38A7">
        <w:rPr>
          <w:spacing w:val="1"/>
        </w:rPr>
        <w:t xml:space="preserve"> </w:t>
      </w:r>
      <w:r w:rsidRPr="004F38A7">
        <w:t>(подбрасывать и ловить мяч одной рукой, ракеткой с ударом о пол, о стену); подача мяча через</w:t>
      </w:r>
      <w:r w:rsidRPr="004F38A7">
        <w:rPr>
          <w:spacing w:val="1"/>
        </w:rPr>
        <w:t xml:space="preserve"> </w:t>
      </w:r>
      <w:r w:rsidRPr="004F38A7">
        <w:t>сетку</w:t>
      </w:r>
      <w:r w:rsidRPr="004F38A7">
        <w:rPr>
          <w:spacing w:val="-6"/>
        </w:rPr>
        <w:t xml:space="preserve"> </w:t>
      </w:r>
      <w:r w:rsidRPr="004F38A7">
        <w:t>после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-1"/>
        </w:rPr>
        <w:t xml:space="preserve"> </w:t>
      </w:r>
      <w:r w:rsidRPr="004F38A7">
        <w:t>отскока</w:t>
      </w:r>
      <w:r w:rsidRPr="004F38A7">
        <w:rPr>
          <w:spacing w:val="-1"/>
        </w:rPr>
        <w:t xml:space="preserve"> </w:t>
      </w:r>
      <w:r w:rsidRPr="004F38A7">
        <w:t>от стола.</w:t>
      </w:r>
    </w:p>
    <w:p w14:paraId="4C7D35E8" w14:textId="77777777" w:rsidR="009D1A0F" w:rsidRPr="004F38A7" w:rsidRDefault="009D1A0F">
      <w:pPr>
        <w:pStyle w:val="a5"/>
        <w:numPr>
          <w:ilvl w:val="0"/>
          <w:numId w:val="85"/>
        </w:numPr>
        <w:tabs>
          <w:tab w:val="left" w:pos="1533"/>
        </w:tabs>
        <w:ind w:right="118" w:firstLine="707"/>
        <w:rPr>
          <w:sz w:val="24"/>
        </w:rPr>
      </w:pPr>
      <w:r w:rsidRPr="004F38A7">
        <w:rPr>
          <w:i/>
          <w:sz w:val="24"/>
        </w:rPr>
        <w:t>Спортивные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упражнения: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прогулке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время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физкультурных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занятий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свежем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воздухе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зависимости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имеющихся условий,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также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региональных 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климатических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особенностей.</w:t>
      </w:r>
    </w:p>
    <w:p w14:paraId="7A89F479" w14:textId="77777777" w:rsidR="009D1A0F" w:rsidRPr="004F38A7" w:rsidRDefault="009D1A0F">
      <w:pPr>
        <w:ind w:left="824"/>
        <w:jc w:val="both"/>
        <w:rPr>
          <w:sz w:val="24"/>
        </w:rPr>
      </w:pPr>
      <w:r w:rsidRPr="004F38A7">
        <w:rPr>
          <w:i/>
          <w:sz w:val="24"/>
        </w:rPr>
        <w:t>Катание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на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санках: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sz w:val="24"/>
        </w:rPr>
        <w:t>игровые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задания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соревнования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катании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санях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скорость.</w:t>
      </w:r>
    </w:p>
    <w:p w14:paraId="1974B514" w14:textId="77777777" w:rsidR="009D1A0F" w:rsidRPr="004F38A7" w:rsidRDefault="009D1A0F">
      <w:pPr>
        <w:pStyle w:val="a3"/>
        <w:ind w:right="119"/>
      </w:pPr>
      <w:r w:rsidRPr="004F38A7">
        <w:rPr>
          <w:i/>
        </w:rPr>
        <w:t>Ходьба</w:t>
      </w:r>
      <w:r w:rsidRPr="004F38A7">
        <w:rPr>
          <w:i/>
          <w:spacing w:val="8"/>
        </w:rPr>
        <w:t xml:space="preserve"> </w:t>
      </w:r>
      <w:r w:rsidRPr="004F38A7">
        <w:rPr>
          <w:i/>
        </w:rPr>
        <w:t>на</w:t>
      </w:r>
      <w:r w:rsidRPr="004F38A7">
        <w:rPr>
          <w:i/>
          <w:spacing w:val="8"/>
        </w:rPr>
        <w:t xml:space="preserve"> </w:t>
      </w:r>
      <w:r w:rsidRPr="004F38A7">
        <w:rPr>
          <w:i/>
        </w:rPr>
        <w:t>лыжах:</w:t>
      </w:r>
      <w:r w:rsidRPr="004F38A7">
        <w:rPr>
          <w:i/>
          <w:spacing w:val="9"/>
        </w:rPr>
        <w:t xml:space="preserve"> </w:t>
      </w:r>
      <w:r w:rsidRPr="004F38A7">
        <w:t>скользящим</w:t>
      </w:r>
      <w:r w:rsidRPr="004F38A7">
        <w:rPr>
          <w:spacing w:val="7"/>
        </w:rPr>
        <w:t xml:space="preserve"> </w:t>
      </w:r>
      <w:r w:rsidRPr="004F38A7">
        <w:t>шагом</w:t>
      </w:r>
      <w:r w:rsidRPr="004F38A7">
        <w:rPr>
          <w:spacing w:val="8"/>
        </w:rPr>
        <w:t xml:space="preserve"> </w:t>
      </w:r>
      <w:r w:rsidRPr="004F38A7">
        <w:t>по</w:t>
      </w:r>
      <w:r w:rsidRPr="004F38A7">
        <w:rPr>
          <w:spacing w:val="8"/>
        </w:rPr>
        <w:t xml:space="preserve"> </w:t>
      </w:r>
      <w:r w:rsidRPr="004F38A7">
        <w:t>лыжне,</w:t>
      </w:r>
      <w:r w:rsidRPr="004F38A7">
        <w:rPr>
          <w:spacing w:val="8"/>
        </w:rPr>
        <w:t xml:space="preserve"> </w:t>
      </w:r>
      <w:r w:rsidRPr="004F38A7">
        <w:t>заложив</w:t>
      </w:r>
      <w:r w:rsidRPr="004F38A7">
        <w:rPr>
          <w:spacing w:val="7"/>
        </w:rPr>
        <w:t xml:space="preserve"> </w:t>
      </w:r>
      <w:r w:rsidRPr="004F38A7">
        <w:t>руки</w:t>
      </w:r>
      <w:r w:rsidRPr="004F38A7">
        <w:rPr>
          <w:spacing w:val="10"/>
        </w:rPr>
        <w:t xml:space="preserve"> </w:t>
      </w:r>
      <w:r w:rsidRPr="004F38A7">
        <w:t>за</w:t>
      </w:r>
      <w:r w:rsidRPr="004F38A7">
        <w:rPr>
          <w:spacing w:val="7"/>
        </w:rPr>
        <w:t xml:space="preserve"> </w:t>
      </w:r>
      <w:r w:rsidRPr="004F38A7">
        <w:t>спину</w:t>
      </w:r>
      <w:r w:rsidRPr="004F38A7">
        <w:rPr>
          <w:spacing w:val="1"/>
        </w:rPr>
        <w:t xml:space="preserve"> </w:t>
      </w:r>
      <w:r w:rsidRPr="004F38A7">
        <w:t>500</w:t>
      </w:r>
      <w:r w:rsidRPr="004F38A7">
        <w:rPr>
          <w:spacing w:val="14"/>
        </w:rPr>
        <w:t xml:space="preserve"> </w:t>
      </w:r>
      <w:r w:rsidRPr="004F38A7">
        <w:t>-</w:t>
      </w:r>
      <w:r w:rsidRPr="004F38A7">
        <w:rPr>
          <w:spacing w:val="8"/>
        </w:rPr>
        <w:t xml:space="preserve"> </w:t>
      </w:r>
      <w:smartTag w:uri="urn:schemas-microsoft-com:office:smarttags" w:element="metricconverter">
        <w:smartTagPr>
          <w:attr w:name="ProductID" w:val="600 метров"/>
        </w:smartTagPr>
        <w:r w:rsidRPr="004F38A7">
          <w:t>600</w:t>
        </w:r>
        <w:r w:rsidRPr="004F38A7">
          <w:rPr>
            <w:spacing w:val="8"/>
          </w:rPr>
          <w:t xml:space="preserve"> </w:t>
        </w:r>
        <w:r w:rsidRPr="004F38A7">
          <w:t>метров</w:t>
        </w:r>
      </w:smartTag>
      <w:r w:rsidRPr="004F38A7">
        <w:rPr>
          <w:spacing w:val="-58"/>
        </w:rPr>
        <w:t xml:space="preserve"> </w:t>
      </w:r>
      <w:r w:rsidRPr="004F38A7">
        <w:t xml:space="preserve">в медленном темпе в зависимости от погодных условий; попеременным </w:t>
      </w:r>
      <w:proofErr w:type="spellStart"/>
      <w:r w:rsidRPr="004F38A7">
        <w:t>двухшажным</w:t>
      </w:r>
      <w:proofErr w:type="spellEnd"/>
      <w:r w:rsidRPr="004F38A7">
        <w:t xml:space="preserve"> ходом (с</w:t>
      </w:r>
      <w:r w:rsidRPr="004F38A7">
        <w:rPr>
          <w:spacing w:val="1"/>
        </w:rPr>
        <w:t xml:space="preserve"> </w:t>
      </w:r>
      <w:r w:rsidRPr="004F38A7">
        <w:t>палками);</w:t>
      </w:r>
      <w:r w:rsidRPr="004F38A7">
        <w:rPr>
          <w:spacing w:val="-2"/>
        </w:rPr>
        <w:t xml:space="preserve"> </w:t>
      </w:r>
      <w:r w:rsidRPr="004F38A7">
        <w:t>повороты</w:t>
      </w:r>
      <w:r w:rsidRPr="004F38A7">
        <w:rPr>
          <w:spacing w:val="-2"/>
        </w:rPr>
        <w:t xml:space="preserve"> </w:t>
      </w:r>
      <w:r w:rsidRPr="004F38A7">
        <w:t>переступанием</w:t>
      </w:r>
      <w:r w:rsidRPr="004F38A7">
        <w:rPr>
          <w:spacing w:val="-3"/>
        </w:rPr>
        <w:t xml:space="preserve"> </w:t>
      </w:r>
      <w:r w:rsidRPr="004F38A7">
        <w:t>в</w:t>
      </w:r>
      <w:r w:rsidRPr="004F38A7">
        <w:rPr>
          <w:spacing w:val="-3"/>
        </w:rPr>
        <w:t xml:space="preserve"> </w:t>
      </w:r>
      <w:r w:rsidRPr="004F38A7">
        <w:t>движении;</w:t>
      </w:r>
      <w:r w:rsidRPr="004F38A7">
        <w:rPr>
          <w:spacing w:val="-2"/>
        </w:rPr>
        <w:t xml:space="preserve"> </w:t>
      </w:r>
      <w:r w:rsidRPr="004F38A7">
        <w:t>поднимание</w:t>
      </w:r>
      <w:r w:rsidRPr="004F38A7">
        <w:rPr>
          <w:spacing w:val="-3"/>
        </w:rPr>
        <w:t xml:space="preserve"> </w:t>
      </w:r>
      <w:r w:rsidRPr="004F38A7">
        <w:t>на</w:t>
      </w:r>
      <w:r w:rsidRPr="004F38A7">
        <w:rPr>
          <w:spacing w:val="-3"/>
        </w:rPr>
        <w:t xml:space="preserve"> </w:t>
      </w:r>
      <w:r w:rsidRPr="004F38A7">
        <w:t>горку</w:t>
      </w:r>
      <w:r w:rsidRPr="004F38A7">
        <w:rPr>
          <w:spacing w:val="-6"/>
        </w:rPr>
        <w:t xml:space="preserve"> </w:t>
      </w:r>
      <w:r w:rsidRPr="004F38A7">
        <w:t>«лесенкой»,</w:t>
      </w:r>
      <w:r w:rsidRPr="004F38A7">
        <w:rPr>
          <w:spacing w:val="-2"/>
        </w:rPr>
        <w:t xml:space="preserve"> </w:t>
      </w:r>
      <w:r w:rsidRPr="004F38A7">
        <w:t>«елочкой».</w:t>
      </w:r>
    </w:p>
    <w:p w14:paraId="2D538221" w14:textId="77777777" w:rsidR="009D1A0F" w:rsidRPr="004F38A7" w:rsidRDefault="009D1A0F">
      <w:pPr>
        <w:pStyle w:val="a3"/>
        <w:ind w:right="121"/>
      </w:pPr>
      <w:r w:rsidRPr="004F38A7">
        <w:rPr>
          <w:i/>
        </w:rPr>
        <w:t xml:space="preserve">Катание на коньках: </w:t>
      </w:r>
      <w:r w:rsidRPr="004F38A7">
        <w:t>удержание равновесия и принятие исходного положения на коньках</w:t>
      </w:r>
      <w:r w:rsidRPr="004F38A7">
        <w:rPr>
          <w:spacing w:val="1"/>
        </w:rPr>
        <w:t xml:space="preserve"> </w:t>
      </w:r>
      <w:r w:rsidRPr="004F38A7">
        <w:t>(на снегу, на льду); приседания из исходного положения; скольжение на двух ногах с разбега;</w:t>
      </w:r>
      <w:r w:rsidRPr="004F38A7">
        <w:rPr>
          <w:spacing w:val="1"/>
        </w:rPr>
        <w:t xml:space="preserve"> </w:t>
      </w:r>
      <w:r w:rsidRPr="004F38A7">
        <w:t>повороты направо и налево во время скольжения, торможения; скольжение на правой и левой</w:t>
      </w:r>
      <w:r w:rsidRPr="004F38A7">
        <w:rPr>
          <w:spacing w:val="1"/>
        </w:rPr>
        <w:t xml:space="preserve"> </w:t>
      </w:r>
      <w:r w:rsidRPr="004F38A7">
        <w:t>ноге,</w:t>
      </w:r>
      <w:r w:rsidRPr="004F38A7">
        <w:rPr>
          <w:spacing w:val="-1"/>
        </w:rPr>
        <w:t xml:space="preserve"> </w:t>
      </w:r>
      <w:r w:rsidRPr="004F38A7">
        <w:t>попеременно отталкиваясь.</w:t>
      </w:r>
    </w:p>
    <w:p w14:paraId="77B3F8DD" w14:textId="77777777" w:rsidR="009D1A0F" w:rsidRPr="004F38A7" w:rsidRDefault="009D1A0F">
      <w:pPr>
        <w:ind w:left="116" w:right="124" w:firstLine="707"/>
        <w:jc w:val="both"/>
        <w:rPr>
          <w:sz w:val="24"/>
        </w:rPr>
      </w:pPr>
      <w:r w:rsidRPr="004F38A7">
        <w:rPr>
          <w:i/>
          <w:sz w:val="24"/>
        </w:rPr>
        <w:t xml:space="preserve">Катание на двухколесном велосипеде, самокате: </w:t>
      </w:r>
      <w:r w:rsidRPr="004F38A7">
        <w:rPr>
          <w:sz w:val="24"/>
        </w:rPr>
        <w:t>по прямой, по кругу, змейкой, объезжая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препятствие,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скорость.</w:t>
      </w:r>
    </w:p>
    <w:p w14:paraId="4E5F1E0F" w14:textId="77777777" w:rsidR="009D1A0F" w:rsidRPr="004F38A7" w:rsidRDefault="009D1A0F">
      <w:pPr>
        <w:pStyle w:val="a3"/>
        <w:spacing w:before="1"/>
        <w:ind w:right="121"/>
      </w:pPr>
      <w:r w:rsidRPr="004F38A7">
        <w:rPr>
          <w:i/>
        </w:rPr>
        <w:t xml:space="preserve">Плавание: </w:t>
      </w:r>
      <w:r w:rsidRPr="004F38A7">
        <w:t>погружение в воду с головой с открытыми глазами, скольжение на груди и</w:t>
      </w:r>
      <w:r w:rsidRPr="004F38A7">
        <w:rPr>
          <w:spacing w:val="1"/>
        </w:rPr>
        <w:t xml:space="preserve"> </w:t>
      </w:r>
      <w:r w:rsidRPr="004F38A7">
        <w:t xml:space="preserve">спине, двигая ногами (вверх - вниз); </w:t>
      </w:r>
      <w:proofErr w:type="spellStart"/>
      <w:r w:rsidRPr="004F38A7">
        <w:t>проплывание</w:t>
      </w:r>
      <w:proofErr w:type="spellEnd"/>
      <w:r w:rsidRPr="004F38A7">
        <w:t xml:space="preserve"> в воротца, с надувной игрушкой или кругом в</w:t>
      </w:r>
      <w:r w:rsidRPr="004F38A7">
        <w:rPr>
          <w:spacing w:val="1"/>
        </w:rPr>
        <w:t xml:space="preserve"> </w:t>
      </w:r>
      <w:r w:rsidRPr="004F38A7">
        <w:t>руках</w:t>
      </w:r>
      <w:r w:rsidRPr="004F38A7">
        <w:rPr>
          <w:spacing w:val="10"/>
        </w:rPr>
        <w:t xml:space="preserve"> </w:t>
      </w:r>
      <w:r w:rsidRPr="004F38A7">
        <w:t>и</w:t>
      </w:r>
      <w:r w:rsidRPr="004F38A7">
        <w:rPr>
          <w:spacing w:val="7"/>
        </w:rPr>
        <w:t xml:space="preserve"> </w:t>
      </w:r>
      <w:r w:rsidRPr="004F38A7">
        <w:t>без;</w:t>
      </w:r>
      <w:r w:rsidRPr="004F38A7">
        <w:rPr>
          <w:spacing w:val="6"/>
        </w:rPr>
        <w:t xml:space="preserve"> </w:t>
      </w:r>
      <w:r w:rsidRPr="004F38A7">
        <w:t>произвольным</w:t>
      </w:r>
      <w:r w:rsidRPr="004F38A7">
        <w:rPr>
          <w:spacing w:val="8"/>
        </w:rPr>
        <w:t xml:space="preserve"> </w:t>
      </w:r>
      <w:r w:rsidRPr="004F38A7">
        <w:t>стилем</w:t>
      </w:r>
      <w:r w:rsidRPr="004F38A7">
        <w:rPr>
          <w:spacing w:val="8"/>
        </w:rPr>
        <w:t xml:space="preserve"> </w:t>
      </w:r>
      <w:r w:rsidRPr="004F38A7">
        <w:t>(от</w:t>
      </w:r>
      <w:r w:rsidRPr="004F38A7">
        <w:rPr>
          <w:spacing w:val="8"/>
        </w:rPr>
        <w:t xml:space="preserve"> </w:t>
      </w:r>
      <w:r w:rsidRPr="004F38A7">
        <w:t>10</w:t>
      </w:r>
      <w:r w:rsidRPr="004F38A7">
        <w:rPr>
          <w:spacing w:val="12"/>
        </w:rPr>
        <w:t xml:space="preserve"> </w:t>
      </w:r>
      <w:r w:rsidRPr="004F38A7">
        <w:t>-</w:t>
      </w:r>
      <w:r w:rsidRPr="004F38A7">
        <w:rPr>
          <w:spacing w:val="8"/>
        </w:rPr>
        <w:t xml:space="preserve"> </w:t>
      </w:r>
      <w:smartTag w:uri="urn:schemas-microsoft-com:office:smarttags" w:element="metricconverter">
        <w:smartTagPr>
          <w:attr w:name="ProductID" w:val="15 м"/>
        </w:smartTagPr>
        <w:r w:rsidRPr="004F38A7">
          <w:t>15</w:t>
        </w:r>
        <w:r w:rsidRPr="004F38A7">
          <w:rPr>
            <w:spacing w:val="6"/>
          </w:rPr>
          <w:t xml:space="preserve"> </w:t>
        </w:r>
        <w:r w:rsidRPr="004F38A7">
          <w:t>м</w:t>
        </w:r>
      </w:smartTag>
      <w:r w:rsidRPr="004F38A7">
        <w:t>);</w:t>
      </w:r>
      <w:r w:rsidRPr="004F38A7">
        <w:rPr>
          <w:spacing w:val="11"/>
        </w:rPr>
        <w:t xml:space="preserve"> </w:t>
      </w:r>
      <w:r w:rsidRPr="004F38A7">
        <w:t>упражнения</w:t>
      </w:r>
      <w:r w:rsidRPr="004F38A7">
        <w:rPr>
          <w:spacing w:val="8"/>
        </w:rPr>
        <w:t xml:space="preserve"> </w:t>
      </w:r>
      <w:r w:rsidRPr="004F38A7">
        <w:t>комплексов</w:t>
      </w:r>
      <w:r w:rsidRPr="004F38A7">
        <w:rPr>
          <w:spacing w:val="8"/>
        </w:rPr>
        <w:t xml:space="preserve"> </w:t>
      </w:r>
      <w:proofErr w:type="spellStart"/>
      <w:r w:rsidRPr="004F38A7">
        <w:t>гидроаэробики</w:t>
      </w:r>
      <w:proofErr w:type="spellEnd"/>
      <w:r w:rsidRPr="004F38A7">
        <w:rPr>
          <w:spacing w:val="8"/>
        </w:rPr>
        <w:t xml:space="preserve"> </w:t>
      </w:r>
      <w:r w:rsidRPr="004F38A7">
        <w:t>в</w:t>
      </w:r>
      <w:r w:rsidRPr="004F38A7">
        <w:rPr>
          <w:spacing w:val="8"/>
        </w:rPr>
        <w:t xml:space="preserve"> </w:t>
      </w:r>
      <w:r w:rsidRPr="004F38A7">
        <w:t>воде</w:t>
      </w:r>
      <w:r w:rsidRPr="004F38A7">
        <w:rPr>
          <w:spacing w:val="-58"/>
        </w:rPr>
        <w:t xml:space="preserve"> </w:t>
      </w:r>
      <w:r w:rsidRPr="004F38A7">
        <w:t>у</w:t>
      </w:r>
      <w:r w:rsidRPr="004F38A7">
        <w:rPr>
          <w:spacing w:val="-3"/>
        </w:rPr>
        <w:t xml:space="preserve"> </w:t>
      </w:r>
      <w:r w:rsidRPr="004F38A7">
        <w:t>бортика</w:t>
      </w:r>
      <w:r w:rsidRPr="004F38A7">
        <w:rPr>
          <w:spacing w:val="-2"/>
        </w:rPr>
        <w:t xml:space="preserve"> </w:t>
      </w:r>
      <w:r w:rsidRPr="004F38A7">
        <w:t>и без опоры.</w:t>
      </w:r>
    </w:p>
    <w:p w14:paraId="32111551" w14:textId="77777777" w:rsidR="009D1A0F" w:rsidRPr="004F38A7" w:rsidRDefault="009D1A0F">
      <w:pPr>
        <w:pStyle w:val="a5"/>
        <w:numPr>
          <w:ilvl w:val="0"/>
          <w:numId w:val="85"/>
        </w:numPr>
        <w:tabs>
          <w:tab w:val="left" w:pos="1533"/>
        </w:tabs>
        <w:ind w:right="121" w:firstLine="707"/>
        <w:rPr>
          <w:sz w:val="24"/>
        </w:rPr>
      </w:pPr>
      <w:r w:rsidRPr="004F38A7">
        <w:rPr>
          <w:i/>
          <w:sz w:val="24"/>
        </w:rPr>
        <w:t>Формирование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основ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здорового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образа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жизни: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расширяет,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уточняет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закрепляет представления о факторах, положительно влияющих на здоровье, роли физической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культуры и спорта в укреплении здоровья; разных видах спорта (санный спорт, борьба, теннис,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синхронное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другие),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событиях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достижениях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отечественных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спортсменов. Дает доступные по возрасту представления о профилактике и охране здоровья,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правилах безопасного поведения в двигательной деятельности (при активном беге, прыжках,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играх-эстафетах, взаимодействии с партнером, в играх и упражнениях с мячом, гимнастической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палкой,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скакалкой,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обручем,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предметами,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пользовании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спортивны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инвентарем,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оборудованием),</w:t>
      </w:r>
    </w:p>
    <w:p w14:paraId="546BA588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40BA3BD5" w14:textId="77777777" w:rsidR="009D1A0F" w:rsidRPr="004F38A7" w:rsidRDefault="009D1A0F">
      <w:pPr>
        <w:pStyle w:val="a3"/>
        <w:spacing w:before="74"/>
        <w:ind w:right="122" w:firstLine="0"/>
      </w:pPr>
      <w:r w:rsidRPr="004F38A7">
        <w:lastRenderedPageBreak/>
        <w:t>во</w:t>
      </w:r>
      <w:r w:rsidRPr="004F38A7">
        <w:rPr>
          <w:spacing w:val="1"/>
        </w:rPr>
        <w:t xml:space="preserve"> </w:t>
      </w:r>
      <w:r w:rsidRPr="004F38A7">
        <w:t>время</w:t>
      </w:r>
      <w:r w:rsidRPr="004F38A7">
        <w:rPr>
          <w:spacing w:val="1"/>
        </w:rPr>
        <w:t xml:space="preserve"> </w:t>
      </w:r>
      <w:r w:rsidRPr="004F38A7">
        <w:t>туристских</w:t>
      </w:r>
      <w:r w:rsidRPr="004F38A7">
        <w:rPr>
          <w:spacing w:val="1"/>
        </w:rPr>
        <w:t xml:space="preserve"> </w:t>
      </w:r>
      <w:r w:rsidRPr="004F38A7">
        <w:t>прогулок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экскурсий.</w:t>
      </w:r>
      <w:r w:rsidRPr="004F38A7">
        <w:rPr>
          <w:spacing w:val="1"/>
        </w:rPr>
        <w:t xml:space="preserve"> </w:t>
      </w:r>
      <w:r w:rsidRPr="004F38A7">
        <w:t>Приучает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следить</w:t>
      </w:r>
      <w:r w:rsidRPr="004F38A7">
        <w:rPr>
          <w:spacing w:val="1"/>
        </w:rPr>
        <w:t xml:space="preserve"> </w:t>
      </w:r>
      <w:r w:rsidRPr="004F38A7">
        <w:t>за</w:t>
      </w:r>
      <w:r w:rsidRPr="004F38A7">
        <w:rPr>
          <w:spacing w:val="1"/>
        </w:rPr>
        <w:t xml:space="preserve"> </w:t>
      </w:r>
      <w:r w:rsidRPr="004F38A7">
        <w:t>своей</w:t>
      </w:r>
      <w:r w:rsidRPr="004F38A7">
        <w:rPr>
          <w:spacing w:val="60"/>
        </w:rPr>
        <w:t xml:space="preserve"> </w:t>
      </w:r>
      <w:r w:rsidRPr="004F38A7">
        <w:t>осанкой,</w:t>
      </w:r>
      <w:r w:rsidRPr="004F38A7">
        <w:rPr>
          <w:spacing w:val="1"/>
        </w:rPr>
        <w:t xml:space="preserve"> </w:t>
      </w:r>
      <w:r w:rsidRPr="004F38A7">
        <w:t>формирует представление о том, как оказывать элементарную первую помощь, оценивать свое</w:t>
      </w:r>
      <w:r w:rsidRPr="004F38A7">
        <w:rPr>
          <w:spacing w:val="1"/>
        </w:rPr>
        <w:t xml:space="preserve"> </w:t>
      </w:r>
      <w:r w:rsidRPr="004F38A7">
        <w:t>самочувствие;</w:t>
      </w:r>
      <w:r w:rsidRPr="004F38A7">
        <w:rPr>
          <w:spacing w:val="1"/>
        </w:rPr>
        <w:t xml:space="preserve"> </w:t>
      </w:r>
      <w:r w:rsidRPr="004F38A7">
        <w:t>воспитывает</w:t>
      </w:r>
      <w:r w:rsidRPr="004F38A7">
        <w:rPr>
          <w:spacing w:val="1"/>
        </w:rPr>
        <w:t xml:space="preserve"> </w:t>
      </w:r>
      <w:r w:rsidRPr="004F38A7">
        <w:t>чувство</w:t>
      </w:r>
      <w:r w:rsidRPr="004F38A7">
        <w:rPr>
          <w:spacing w:val="1"/>
        </w:rPr>
        <w:t xml:space="preserve"> </w:t>
      </w:r>
      <w:r w:rsidRPr="004F38A7">
        <w:t>сострадания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людям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особенностями</w:t>
      </w:r>
      <w:r w:rsidRPr="004F38A7">
        <w:rPr>
          <w:spacing w:val="1"/>
        </w:rPr>
        <w:t xml:space="preserve"> </w:t>
      </w:r>
      <w:r w:rsidRPr="004F38A7">
        <w:t>здоровья,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-2"/>
        </w:rPr>
        <w:t xml:space="preserve"> </w:t>
      </w:r>
      <w:r w:rsidRPr="004F38A7">
        <w:t>стремление</w:t>
      </w:r>
      <w:r w:rsidRPr="004F38A7">
        <w:rPr>
          <w:spacing w:val="-3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заботиться</w:t>
      </w:r>
      <w:r w:rsidRPr="004F38A7">
        <w:rPr>
          <w:spacing w:val="-2"/>
        </w:rPr>
        <w:t xml:space="preserve"> </w:t>
      </w:r>
      <w:r w:rsidRPr="004F38A7">
        <w:t>о</w:t>
      </w:r>
      <w:r w:rsidRPr="004F38A7">
        <w:rPr>
          <w:spacing w:val="-2"/>
        </w:rPr>
        <w:t xml:space="preserve"> </w:t>
      </w:r>
      <w:r w:rsidRPr="004F38A7">
        <w:t>своем</w:t>
      </w:r>
      <w:r w:rsidRPr="004F38A7">
        <w:rPr>
          <w:spacing w:val="-2"/>
        </w:rPr>
        <w:t xml:space="preserve"> </w:t>
      </w:r>
      <w:r w:rsidRPr="004F38A7">
        <w:t>здоровье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самочувствии</w:t>
      </w:r>
      <w:r w:rsidRPr="004F38A7">
        <w:rPr>
          <w:spacing w:val="-1"/>
        </w:rPr>
        <w:t xml:space="preserve"> </w:t>
      </w:r>
      <w:r w:rsidRPr="004F38A7">
        <w:t>других людей.</w:t>
      </w:r>
    </w:p>
    <w:p w14:paraId="439623A9" w14:textId="77777777" w:rsidR="009D1A0F" w:rsidRPr="004F38A7" w:rsidRDefault="009D1A0F">
      <w:pPr>
        <w:pStyle w:val="a5"/>
        <w:numPr>
          <w:ilvl w:val="0"/>
          <w:numId w:val="85"/>
        </w:numPr>
        <w:tabs>
          <w:tab w:val="left" w:pos="1533"/>
        </w:tabs>
        <w:spacing w:line="274" w:lineRule="exact"/>
        <w:ind w:left="1532" w:hanging="709"/>
        <w:rPr>
          <w:i/>
          <w:sz w:val="24"/>
        </w:rPr>
      </w:pPr>
      <w:r w:rsidRPr="004F38A7">
        <w:rPr>
          <w:i/>
          <w:sz w:val="24"/>
        </w:rPr>
        <w:t>Активный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отдых</w:t>
      </w:r>
    </w:p>
    <w:p w14:paraId="71E2D698" w14:textId="77777777" w:rsidR="009D1A0F" w:rsidRPr="004F38A7" w:rsidRDefault="009D1A0F">
      <w:pPr>
        <w:pStyle w:val="a3"/>
        <w:ind w:right="118"/>
      </w:pPr>
      <w:r w:rsidRPr="004F38A7">
        <w:rPr>
          <w:i/>
        </w:rPr>
        <w:t>Физкультурные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праздники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и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досуги:</w:t>
      </w:r>
      <w:r w:rsidRPr="004F38A7">
        <w:rPr>
          <w:i/>
          <w:spacing w:val="1"/>
        </w:rPr>
        <w:t xml:space="preserve"> </w:t>
      </w:r>
      <w:r w:rsidRPr="004F38A7">
        <w:t>педагоги</w:t>
      </w:r>
      <w:r w:rsidRPr="004F38A7">
        <w:rPr>
          <w:spacing w:val="1"/>
        </w:rPr>
        <w:t xml:space="preserve"> </w:t>
      </w:r>
      <w:r w:rsidRPr="004F38A7">
        <w:t>организуют</w:t>
      </w:r>
      <w:r w:rsidRPr="004F38A7">
        <w:rPr>
          <w:spacing w:val="1"/>
        </w:rPr>
        <w:t xml:space="preserve"> </w:t>
      </w:r>
      <w:r w:rsidRPr="004F38A7">
        <w:t>праздники</w:t>
      </w:r>
      <w:r w:rsidRPr="004F38A7">
        <w:rPr>
          <w:spacing w:val="1"/>
        </w:rPr>
        <w:t xml:space="preserve"> </w:t>
      </w:r>
      <w:r w:rsidRPr="004F38A7">
        <w:t>(2</w:t>
      </w:r>
      <w:r w:rsidRPr="004F38A7">
        <w:rPr>
          <w:spacing w:val="1"/>
        </w:rPr>
        <w:t xml:space="preserve"> </w:t>
      </w:r>
      <w:r w:rsidRPr="004F38A7">
        <w:t>раза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год,</w:t>
      </w:r>
      <w:r w:rsidRPr="004F38A7">
        <w:rPr>
          <w:spacing w:val="1"/>
        </w:rPr>
        <w:t xml:space="preserve"> </w:t>
      </w:r>
      <w:r w:rsidRPr="004F38A7">
        <w:t>продолжительностью не более 1,5 часов). Содержание праздников предусматривают сезонные</w:t>
      </w:r>
      <w:r w:rsidRPr="004F38A7">
        <w:rPr>
          <w:spacing w:val="1"/>
        </w:rPr>
        <w:t xml:space="preserve"> </w:t>
      </w:r>
      <w:r w:rsidRPr="004F38A7">
        <w:t>спортивные</w:t>
      </w:r>
      <w:r w:rsidRPr="004F38A7">
        <w:rPr>
          <w:spacing w:val="32"/>
        </w:rPr>
        <w:t xml:space="preserve"> </w:t>
      </w:r>
      <w:r w:rsidRPr="004F38A7">
        <w:t>упражнения,</w:t>
      </w:r>
      <w:r w:rsidRPr="004F38A7">
        <w:rPr>
          <w:spacing w:val="31"/>
        </w:rPr>
        <w:t xml:space="preserve"> </w:t>
      </w:r>
      <w:r w:rsidRPr="004F38A7">
        <w:t>элементы</w:t>
      </w:r>
      <w:r w:rsidRPr="004F38A7">
        <w:rPr>
          <w:spacing w:val="31"/>
        </w:rPr>
        <w:t xml:space="preserve"> </w:t>
      </w:r>
      <w:r w:rsidRPr="004F38A7">
        <w:t>соревнования,</w:t>
      </w:r>
      <w:r w:rsidRPr="004F38A7">
        <w:rPr>
          <w:spacing w:val="32"/>
        </w:rPr>
        <w:t xml:space="preserve"> </w:t>
      </w:r>
      <w:r w:rsidRPr="004F38A7">
        <w:t>с</w:t>
      </w:r>
      <w:r w:rsidRPr="004F38A7">
        <w:rPr>
          <w:spacing w:val="30"/>
        </w:rPr>
        <w:t xml:space="preserve"> </w:t>
      </w:r>
      <w:r w:rsidRPr="004F38A7">
        <w:t>включением</w:t>
      </w:r>
      <w:r w:rsidRPr="004F38A7">
        <w:rPr>
          <w:spacing w:val="31"/>
        </w:rPr>
        <w:t xml:space="preserve"> </w:t>
      </w:r>
      <w:r w:rsidRPr="004F38A7">
        <w:t>игр-эстафет,</w:t>
      </w:r>
      <w:r w:rsidRPr="004F38A7">
        <w:rPr>
          <w:spacing w:val="33"/>
        </w:rPr>
        <w:t xml:space="preserve"> </w:t>
      </w:r>
      <w:r w:rsidRPr="004F38A7">
        <w:t>спортивных</w:t>
      </w:r>
      <w:r w:rsidRPr="004F38A7">
        <w:rPr>
          <w:spacing w:val="28"/>
        </w:rPr>
        <w:t xml:space="preserve"> </w:t>
      </w:r>
      <w:r w:rsidRPr="004F38A7">
        <w:t>игр,</w:t>
      </w:r>
      <w:r w:rsidRPr="004F38A7">
        <w:rPr>
          <w:spacing w:val="-57"/>
        </w:rPr>
        <w:t xml:space="preserve"> </w:t>
      </w:r>
      <w:r w:rsidRPr="004F38A7">
        <w:t>на</w:t>
      </w:r>
      <w:r w:rsidRPr="004F38A7">
        <w:rPr>
          <w:spacing w:val="-2"/>
        </w:rPr>
        <w:t xml:space="preserve"> </w:t>
      </w:r>
      <w:r w:rsidRPr="004F38A7">
        <w:t>базе</w:t>
      </w:r>
      <w:r w:rsidRPr="004F38A7">
        <w:rPr>
          <w:spacing w:val="-1"/>
        </w:rPr>
        <w:t xml:space="preserve"> </w:t>
      </w:r>
      <w:r w:rsidRPr="004F38A7">
        <w:t>ранее</w:t>
      </w:r>
      <w:r w:rsidRPr="004F38A7">
        <w:rPr>
          <w:spacing w:val="-1"/>
        </w:rPr>
        <w:t xml:space="preserve"> </w:t>
      </w:r>
      <w:r w:rsidRPr="004F38A7">
        <w:t>освоенных физических</w:t>
      </w:r>
      <w:r w:rsidRPr="004F38A7">
        <w:rPr>
          <w:spacing w:val="4"/>
        </w:rPr>
        <w:t xml:space="preserve"> </w:t>
      </w:r>
      <w:r w:rsidRPr="004F38A7">
        <w:t>упражнений.</w:t>
      </w:r>
    </w:p>
    <w:p w14:paraId="264F7B02" w14:textId="77777777" w:rsidR="009D1A0F" w:rsidRPr="004F38A7" w:rsidRDefault="009D1A0F">
      <w:pPr>
        <w:pStyle w:val="a3"/>
        <w:ind w:right="116"/>
      </w:pPr>
      <w:r w:rsidRPr="004F38A7">
        <w:t>Досуг организуется</w:t>
      </w:r>
      <w:r w:rsidRPr="004F38A7">
        <w:rPr>
          <w:spacing w:val="1"/>
        </w:rPr>
        <w:t xml:space="preserve"> </w:t>
      </w:r>
      <w:r w:rsidRPr="004F38A7">
        <w:t>1</w:t>
      </w:r>
      <w:r w:rsidRPr="004F38A7">
        <w:rPr>
          <w:spacing w:val="1"/>
        </w:rPr>
        <w:t xml:space="preserve"> </w:t>
      </w:r>
      <w:r w:rsidRPr="004F38A7">
        <w:t>- 2 раза</w:t>
      </w:r>
      <w:r w:rsidRPr="004F38A7">
        <w:rPr>
          <w:spacing w:val="1"/>
        </w:rPr>
        <w:t xml:space="preserve"> </w:t>
      </w:r>
      <w:r w:rsidRPr="004F38A7">
        <w:t>в месяц</w:t>
      </w:r>
      <w:r w:rsidRPr="004F38A7">
        <w:rPr>
          <w:spacing w:val="1"/>
        </w:rPr>
        <w:t xml:space="preserve"> </w:t>
      </w:r>
      <w:r w:rsidRPr="004F38A7">
        <w:t>во</w:t>
      </w:r>
      <w:r w:rsidRPr="004F38A7">
        <w:rPr>
          <w:spacing w:val="1"/>
        </w:rPr>
        <w:t xml:space="preserve"> </w:t>
      </w:r>
      <w:r w:rsidRPr="004F38A7">
        <w:t>второй</w:t>
      </w:r>
      <w:r w:rsidRPr="004F38A7">
        <w:rPr>
          <w:spacing w:val="60"/>
        </w:rPr>
        <w:t xml:space="preserve"> </w:t>
      </w:r>
      <w:r w:rsidRPr="004F38A7">
        <w:t>половине дня преимущественно на</w:t>
      </w:r>
      <w:r w:rsidRPr="004F38A7">
        <w:rPr>
          <w:spacing w:val="1"/>
        </w:rPr>
        <w:t xml:space="preserve"> </w:t>
      </w:r>
      <w:r w:rsidRPr="004F38A7">
        <w:t>свежем воздухе, продолжительностью 40 - 45 минут. Содержание досуга включает: подвижные</w:t>
      </w:r>
      <w:r w:rsidRPr="004F38A7">
        <w:rPr>
          <w:spacing w:val="1"/>
        </w:rPr>
        <w:t xml:space="preserve"> </w:t>
      </w:r>
      <w:r w:rsidRPr="004F38A7">
        <w:t xml:space="preserve">игры, в том числе, игры народов России, игры-эстафеты, </w:t>
      </w:r>
      <w:proofErr w:type="spellStart"/>
      <w:r w:rsidRPr="004F38A7">
        <w:t>музыкальноритмические</w:t>
      </w:r>
      <w:proofErr w:type="spellEnd"/>
      <w:r w:rsidRPr="004F38A7">
        <w:t xml:space="preserve"> упражнения,</w:t>
      </w:r>
      <w:r w:rsidRPr="004F38A7">
        <w:rPr>
          <w:spacing w:val="1"/>
        </w:rPr>
        <w:t xml:space="preserve"> </w:t>
      </w:r>
      <w:r w:rsidRPr="004F38A7">
        <w:t>импровизацию,</w:t>
      </w:r>
      <w:r w:rsidRPr="004F38A7">
        <w:rPr>
          <w:spacing w:val="-4"/>
        </w:rPr>
        <w:t xml:space="preserve"> </w:t>
      </w:r>
      <w:r w:rsidRPr="004F38A7">
        <w:t>танцевальные упражнения, творческие</w:t>
      </w:r>
      <w:r w:rsidRPr="004F38A7">
        <w:rPr>
          <w:spacing w:val="-2"/>
        </w:rPr>
        <w:t xml:space="preserve"> </w:t>
      </w:r>
      <w:r w:rsidRPr="004F38A7">
        <w:t>задания.</w:t>
      </w:r>
    </w:p>
    <w:p w14:paraId="522EC3E2" w14:textId="77777777" w:rsidR="009D1A0F" w:rsidRPr="004F38A7" w:rsidRDefault="009D1A0F">
      <w:pPr>
        <w:pStyle w:val="a3"/>
        <w:ind w:right="123"/>
      </w:pPr>
      <w:r w:rsidRPr="004F38A7">
        <w:t>Досуги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праздники</w:t>
      </w:r>
      <w:r w:rsidRPr="004F38A7">
        <w:rPr>
          <w:spacing w:val="1"/>
        </w:rPr>
        <w:t xml:space="preserve"> </w:t>
      </w:r>
      <w:r w:rsidRPr="004F38A7">
        <w:t>направлены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решение</w:t>
      </w:r>
      <w:r w:rsidRPr="004F38A7">
        <w:rPr>
          <w:spacing w:val="1"/>
        </w:rPr>
        <w:t xml:space="preserve"> </w:t>
      </w:r>
      <w:r w:rsidRPr="004F38A7">
        <w:t>задач</w:t>
      </w:r>
      <w:r w:rsidRPr="004F38A7">
        <w:rPr>
          <w:spacing w:val="1"/>
        </w:rPr>
        <w:t xml:space="preserve"> </w:t>
      </w:r>
      <w:r w:rsidRPr="004F38A7">
        <w:t>приобщения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здоровому</w:t>
      </w:r>
      <w:r w:rsidRPr="004F38A7">
        <w:rPr>
          <w:spacing w:val="60"/>
        </w:rPr>
        <w:t xml:space="preserve"> </w:t>
      </w:r>
      <w:r w:rsidRPr="004F38A7">
        <w:t>образу</w:t>
      </w:r>
      <w:r w:rsidRPr="004F38A7">
        <w:rPr>
          <w:spacing w:val="1"/>
        </w:rPr>
        <w:t xml:space="preserve"> </w:t>
      </w:r>
      <w:r w:rsidRPr="004F38A7">
        <w:t>жизни,</w:t>
      </w:r>
      <w:r w:rsidRPr="004F38A7">
        <w:rPr>
          <w:spacing w:val="1"/>
        </w:rPr>
        <w:t xml:space="preserve"> </w:t>
      </w:r>
      <w:r w:rsidRPr="004F38A7">
        <w:t>должны</w:t>
      </w:r>
      <w:r w:rsidRPr="004F38A7">
        <w:rPr>
          <w:spacing w:val="1"/>
        </w:rPr>
        <w:t xml:space="preserve"> </w:t>
      </w:r>
      <w:r w:rsidRPr="004F38A7">
        <w:t>иметь</w:t>
      </w:r>
      <w:r w:rsidRPr="004F38A7">
        <w:rPr>
          <w:spacing w:val="1"/>
        </w:rPr>
        <w:t xml:space="preserve"> </w:t>
      </w:r>
      <w:r w:rsidRPr="004F38A7">
        <w:t>социально-значимую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патриотическую</w:t>
      </w:r>
      <w:r w:rsidRPr="004F38A7">
        <w:rPr>
          <w:spacing w:val="1"/>
        </w:rPr>
        <w:t xml:space="preserve"> </w:t>
      </w:r>
      <w:r w:rsidRPr="004F38A7">
        <w:t>тематику,</w:t>
      </w:r>
      <w:r w:rsidRPr="004F38A7">
        <w:rPr>
          <w:spacing w:val="1"/>
        </w:rPr>
        <w:t xml:space="preserve"> </w:t>
      </w:r>
      <w:r w:rsidRPr="004F38A7">
        <w:t>посвящаться</w:t>
      </w:r>
      <w:r w:rsidRPr="004F38A7">
        <w:rPr>
          <w:spacing w:val="1"/>
        </w:rPr>
        <w:t xml:space="preserve"> </w:t>
      </w:r>
      <w:r w:rsidRPr="004F38A7">
        <w:t>государственным</w:t>
      </w:r>
      <w:r w:rsidRPr="004F38A7">
        <w:rPr>
          <w:spacing w:val="1"/>
        </w:rPr>
        <w:t xml:space="preserve"> </w:t>
      </w:r>
      <w:r w:rsidRPr="004F38A7">
        <w:t>праздникам,</w:t>
      </w:r>
      <w:r w:rsidRPr="004F38A7">
        <w:rPr>
          <w:spacing w:val="1"/>
        </w:rPr>
        <w:t xml:space="preserve"> </w:t>
      </w:r>
      <w:r w:rsidRPr="004F38A7">
        <w:t>ярким</w:t>
      </w:r>
      <w:r w:rsidRPr="004F38A7">
        <w:rPr>
          <w:spacing w:val="1"/>
        </w:rPr>
        <w:t xml:space="preserve"> </w:t>
      </w:r>
      <w:r w:rsidRPr="004F38A7">
        <w:t>спортивным</w:t>
      </w:r>
      <w:r w:rsidRPr="004F38A7">
        <w:rPr>
          <w:spacing w:val="1"/>
        </w:rPr>
        <w:t xml:space="preserve"> </w:t>
      </w:r>
      <w:r w:rsidRPr="004F38A7">
        <w:t>событиям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достижениям</w:t>
      </w:r>
      <w:r w:rsidRPr="004F38A7">
        <w:rPr>
          <w:spacing w:val="1"/>
        </w:rPr>
        <w:t xml:space="preserve"> </w:t>
      </w:r>
      <w:r w:rsidRPr="004F38A7">
        <w:t>выдающихся</w:t>
      </w:r>
      <w:r w:rsidRPr="004F38A7">
        <w:rPr>
          <w:spacing w:val="1"/>
        </w:rPr>
        <w:t xml:space="preserve"> </w:t>
      </w:r>
      <w:r w:rsidRPr="004F38A7">
        <w:t>спортсменов.</w:t>
      </w:r>
    </w:p>
    <w:p w14:paraId="671D8BDE" w14:textId="77777777" w:rsidR="009D1A0F" w:rsidRPr="004F38A7" w:rsidRDefault="009D1A0F">
      <w:pPr>
        <w:pStyle w:val="a3"/>
        <w:spacing w:before="1"/>
        <w:ind w:right="126"/>
      </w:pPr>
      <w:r w:rsidRPr="004F38A7">
        <w:rPr>
          <w:i/>
        </w:rPr>
        <w:t>Дни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здоровья:</w:t>
      </w:r>
      <w:r w:rsidRPr="004F38A7">
        <w:rPr>
          <w:i/>
          <w:spacing w:val="1"/>
        </w:rPr>
        <w:t xml:space="preserve"> </w:t>
      </w:r>
      <w:r w:rsidRPr="004F38A7">
        <w:t>проводятся</w:t>
      </w:r>
      <w:r w:rsidRPr="004F38A7">
        <w:rPr>
          <w:spacing w:val="1"/>
        </w:rPr>
        <w:t xml:space="preserve"> </w:t>
      </w:r>
      <w:r w:rsidRPr="004F38A7">
        <w:t>1</w:t>
      </w:r>
      <w:r w:rsidRPr="004F38A7">
        <w:rPr>
          <w:spacing w:val="1"/>
        </w:rPr>
        <w:t xml:space="preserve"> </w:t>
      </w:r>
      <w:r w:rsidRPr="004F38A7">
        <w:t>раз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квартал.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этот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организует</w:t>
      </w:r>
      <w:r w:rsidRPr="004F38A7">
        <w:rPr>
          <w:spacing w:val="1"/>
        </w:rPr>
        <w:t xml:space="preserve"> </w:t>
      </w:r>
      <w:r w:rsidRPr="004F38A7">
        <w:t>оздоровительные</w:t>
      </w:r>
      <w:r w:rsidRPr="004F38A7">
        <w:rPr>
          <w:spacing w:val="-4"/>
        </w:rPr>
        <w:t xml:space="preserve"> </w:t>
      </w:r>
      <w:r w:rsidRPr="004F38A7">
        <w:t>мероприятия,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том</w:t>
      </w:r>
      <w:r w:rsidRPr="004F38A7">
        <w:rPr>
          <w:spacing w:val="-2"/>
        </w:rPr>
        <w:t xml:space="preserve"> </w:t>
      </w:r>
      <w:r w:rsidRPr="004F38A7">
        <w:t>числе</w:t>
      </w:r>
      <w:r w:rsidRPr="004F38A7">
        <w:rPr>
          <w:spacing w:val="-2"/>
        </w:rPr>
        <w:t xml:space="preserve"> </w:t>
      </w:r>
      <w:r w:rsidRPr="004F38A7">
        <w:t>физкультурные</w:t>
      </w:r>
      <w:r w:rsidRPr="004F38A7">
        <w:rPr>
          <w:spacing w:val="-3"/>
        </w:rPr>
        <w:t xml:space="preserve"> </w:t>
      </w:r>
      <w:r w:rsidRPr="004F38A7">
        <w:t>досуги,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туристские</w:t>
      </w:r>
      <w:r w:rsidRPr="004F38A7">
        <w:rPr>
          <w:spacing w:val="-2"/>
        </w:rPr>
        <w:t xml:space="preserve"> </w:t>
      </w:r>
      <w:r w:rsidRPr="004F38A7">
        <w:t>прогулки.</w:t>
      </w:r>
    </w:p>
    <w:p w14:paraId="738BAA86" w14:textId="77777777" w:rsidR="009D1A0F" w:rsidRPr="004F38A7" w:rsidRDefault="009D1A0F">
      <w:pPr>
        <w:pStyle w:val="a3"/>
        <w:ind w:right="124"/>
      </w:pPr>
      <w:r w:rsidRPr="004F38A7">
        <w:rPr>
          <w:i/>
        </w:rPr>
        <w:t>Туристские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прогулки</w:t>
      </w:r>
      <w:r w:rsidRPr="004F38A7">
        <w:rPr>
          <w:i/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экскурсии</w:t>
      </w:r>
      <w:r w:rsidRPr="004F38A7">
        <w:rPr>
          <w:spacing w:val="1"/>
        </w:rPr>
        <w:t xml:space="preserve"> </w:t>
      </w:r>
      <w:r w:rsidRPr="004F38A7">
        <w:t>организуются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наличии</w:t>
      </w:r>
      <w:r w:rsidRPr="004F38A7">
        <w:rPr>
          <w:spacing w:val="1"/>
        </w:rPr>
        <w:t xml:space="preserve"> </w:t>
      </w:r>
      <w:r w:rsidRPr="004F38A7">
        <w:t>возможностей</w:t>
      </w:r>
      <w:r w:rsidRPr="004F38A7">
        <w:rPr>
          <w:spacing w:val="1"/>
        </w:rPr>
        <w:t xml:space="preserve"> </w:t>
      </w:r>
      <w:r w:rsidRPr="004F38A7">
        <w:t>дополнительного</w:t>
      </w:r>
      <w:r w:rsidRPr="004F38A7">
        <w:rPr>
          <w:spacing w:val="-1"/>
        </w:rPr>
        <w:t xml:space="preserve"> </w:t>
      </w:r>
      <w:r w:rsidRPr="004F38A7">
        <w:t>сопровождения</w:t>
      </w:r>
      <w:r w:rsidRPr="004F38A7">
        <w:rPr>
          <w:spacing w:val="1"/>
        </w:rPr>
        <w:t xml:space="preserve"> </w:t>
      </w:r>
      <w:r w:rsidRPr="004F38A7">
        <w:t>и организации</w:t>
      </w:r>
      <w:r w:rsidRPr="004F38A7">
        <w:rPr>
          <w:spacing w:val="-1"/>
        </w:rPr>
        <w:t xml:space="preserve"> </w:t>
      </w:r>
      <w:r w:rsidRPr="004F38A7">
        <w:t>санитарных</w:t>
      </w:r>
      <w:r w:rsidRPr="004F38A7">
        <w:rPr>
          <w:spacing w:val="2"/>
        </w:rPr>
        <w:t xml:space="preserve"> </w:t>
      </w:r>
      <w:r w:rsidRPr="004F38A7">
        <w:t>стоянок.</w:t>
      </w:r>
    </w:p>
    <w:p w14:paraId="5019BF94" w14:textId="77777777" w:rsidR="009D1A0F" w:rsidRPr="004F38A7" w:rsidRDefault="009D1A0F">
      <w:pPr>
        <w:pStyle w:val="a3"/>
        <w:ind w:left="824" w:firstLine="0"/>
      </w:pPr>
      <w:r w:rsidRPr="004F38A7">
        <w:t>Педагог</w:t>
      </w:r>
      <w:r w:rsidRPr="004F38A7">
        <w:rPr>
          <w:spacing w:val="9"/>
        </w:rPr>
        <w:t xml:space="preserve"> </w:t>
      </w:r>
      <w:r w:rsidRPr="004F38A7">
        <w:t>организует</w:t>
      </w:r>
      <w:r w:rsidRPr="004F38A7">
        <w:rPr>
          <w:spacing w:val="11"/>
        </w:rPr>
        <w:t xml:space="preserve"> </w:t>
      </w:r>
      <w:r w:rsidRPr="004F38A7">
        <w:t>пешеходные</w:t>
      </w:r>
      <w:r w:rsidRPr="004F38A7">
        <w:rPr>
          <w:spacing w:val="9"/>
        </w:rPr>
        <w:t xml:space="preserve"> </w:t>
      </w:r>
      <w:r w:rsidRPr="004F38A7">
        <w:t>прогулки.</w:t>
      </w:r>
      <w:r w:rsidRPr="004F38A7">
        <w:rPr>
          <w:spacing w:val="10"/>
        </w:rPr>
        <w:t xml:space="preserve"> </w:t>
      </w:r>
      <w:r w:rsidRPr="004F38A7">
        <w:t>Время</w:t>
      </w:r>
      <w:r w:rsidRPr="004F38A7">
        <w:rPr>
          <w:spacing w:val="10"/>
        </w:rPr>
        <w:t xml:space="preserve"> </w:t>
      </w:r>
      <w:r w:rsidRPr="004F38A7">
        <w:t>перехода</w:t>
      </w:r>
      <w:r w:rsidRPr="004F38A7">
        <w:rPr>
          <w:spacing w:val="9"/>
        </w:rPr>
        <w:t xml:space="preserve"> </w:t>
      </w:r>
      <w:r w:rsidRPr="004F38A7">
        <w:t>в</w:t>
      </w:r>
      <w:r w:rsidRPr="004F38A7">
        <w:rPr>
          <w:spacing w:val="10"/>
        </w:rPr>
        <w:t xml:space="preserve"> </w:t>
      </w:r>
      <w:r w:rsidRPr="004F38A7">
        <w:t>одну</w:t>
      </w:r>
      <w:r w:rsidRPr="004F38A7">
        <w:rPr>
          <w:spacing w:val="8"/>
        </w:rPr>
        <w:t xml:space="preserve"> </w:t>
      </w:r>
      <w:r w:rsidRPr="004F38A7">
        <w:t>сторону</w:t>
      </w:r>
      <w:r w:rsidRPr="004F38A7">
        <w:rPr>
          <w:spacing w:val="5"/>
        </w:rPr>
        <w:t xml:space="preserve"> </w:t>
      </w:r>
      <w:r w:rsidRPr="004F38A7">
        <w:t>составляет</w:t>
      </w:r>
      <w:r w:rsidRPr="004F38A7">
        <w:rPr>
          <w:spacing w:val="11"/>
        </w:rPr>
        <w:t xml:space="preserve"> </w:t>
      </w:r>
      <w:r w:rsidRPr="004F38A7">
        <w:t>35</w:t>
      </w:r>
    </w:p>
    <w:p w14:paraId="06D775FF" w14:textId="77777777" w:rsidR="009D1A0F" w:rsidRPr="004F38A7" w:rsidRDefault="009D1A0F">
      <w:pPr>
        <w:pStyle w:val="a5"/>
        <w:numPr>
          <w:ilvl w:val="0"/>
          <w:numId w:val="22"/>
        </w:numPr>
        <w:tabs>
          <w:tab w:val="left" w:pos="261"/>
        </w:tabs>
        <w:ind w:left="116" w:right="115" w:firstLine="0"/>
        <w:rPr>
          <w:sz w:val="24"/>
        </w:rPr>
      </w:pPr>
      <w:r w:rsidRPr="004F38A7">
        <w:rPr>
          <w:sz w:val="24"/>
        </w:rPr>
        <w:t>40 минут, общая продолжительность не более 2 - 2,5 часов. Время непрерывного движения 20 -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30 минут, с перерывом между переходами не менее 10 минут. В ходе туристкой прогулки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 проводятся подвижные игры и соревнования, наблюдения за природой родного края,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ознакомление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памятниками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истории,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боевой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трудовой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славы,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профессий.</w:t>
      </w:r>
    </w:p>
    <w:p w14:paraId="12D67A53" w14:textId="77777777" w:rsidR="009D1A0F" w:rsidRPr="004F38A7" w:rsidRDefault="009D1A0F">
      <w:pPr>
        <w:pStyle w:val="a3"/>
        <w:ind w:right="118"/>
      </w:pPr>
      <w:r w:rsidRPr="004F38A7">
        <w:t>Для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детского</w:t>
      </w:r>
      <w:r w:rsidRPr="004F38A7">
        <w:rPr>
          <w:spacing w:val="1"/>
        </w:rPr>
        <w:t xml:space="preserve"> </w:t>
      </w:r>
      <w:r w:rsidRPr="004F38A7">
        <w:t>туризма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формирует</w:t>
      </w:r>
      <w:r w:rsidRPr="004F38A7">
        <w:rPr>
          <w:spacing w:val="1"/>
        </w:rPr>
        <w:t xml:space="preserve"> </w:t>
      </w:r>
      <w:r w:rsidRPr="004F38A7">
        <w:t>представления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туризме,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форме</w:t>
      </w:r>
      <w:r w:rsidRPr="004F38A7">
        <w:rPr>
          <w:spacing w:val="1"/>
        </w:rPr>
        <w:t xml:space="preserve"> </w:t>
      </w:r>
      <w:r w:rsidRPr="004F38A7">
        <w:t>активного</w:t>
      </w:r>
      <w:r w:rsidRPr="004F38A7">
        <w:rPr>
          <w:spacing w:val="1"/>
        </w:rPr>
        <w:t xml:space="preserve"> </w:t>
      </w:r>
      <w:r w:rsidRPr="004F38A7">
        <w:t>отдыха,</w:t>
      </w:r>
      <w:r w:rsidRPr="004F38A7">
        <w:rPr>
          <w:spacing w:val="1"/>
        </w:rPr>
        <w:t xml:space="preserve"> </w:t>
      </w:r>
      <w:r w:rsidRPr="004F38A7">
        <w:t>туристских</w:t>
      </w:r>
      <w:r w:rsidRPr="004F38A7">
        <w:rPr>
          <w:spacing w:val="1"/>
        </w:rPr>
        <w:t xml:space="preserve"> </w:t>
      </w:r>
      <w:r w:rsidRPr="004F38A7">
        <w:t>маршрутах,</w:t>
      </w:r>
      <w:r w:rsidRPr="004F38A7">
        <w:rPr>
          <w:spacing w:val="1"/>
        </w:rPr>
        <w:t xml:space="preserve"> </w:t>
      </w:r>
      <w:r w:rsidRPr="004F38A7">
        <w:t>видах</w:t>
      </w:r>
      <w:r w:rsidRPr="004F38A7">
        <w:rPr>
          <w:spacing w:val="1"/>
        </w:rPr>
        <w:t xml:space="preserve"> </w:t>
      </w:r>
      <w:r w:rsidRPr="004F38A7">
        <w:t>туризма,</w:t>
      </w:r>
      <w:r w:rsidRPr="004F38A7">
        <w:rPr>
          <w:spacing w:val="1"/>
        </w:rPr>
        <w:t xml:space="preserve"> </w:t>
      </w:r>
      <w:r w:rsidRPr="004F38A7">
        <w:t>правилах</w:t>
      </w:r>
      <w:r w:rsidRPr="004F38A7">
        <w:rPr>
          <w:spacing w:val="1"/>
        </w:rPr>
        <w:t xml:space="preserve"> </w:t>
      </w:r>
      <w:r w:rsidRPr="004F38A7">
        <w:t>безопасности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ориентировки на местности: правильно по погоде одеваться для прогулки, знать содержимое</w:t>
      </w:r>
      <w:r w:rsidRPr="004F38A7">
        <w:rPr>
          <w:spacing w:val="1"/>
        </w:rPr>
        <w:t xml:space="preserve"> </w:t>
      </w:r>
      <w:r w:rsidRPr="004F38A7">
        <w:t xml:space="preserve">походной аптечки, укладывать рюкзак весом от 500 гр. до </w:t>
      </w:r>
      <w:smartTag w:uri="urn:schemas-microsoft-com:office:smarttags" w:element="metricconverter">
        <w:smartTagPr>
          <w:attr w:name="ProductID" w:val="1 кг"/>
        </w:smartTagPr>
        <w:r w:rsidRPr="004F38A7">
          <w:t>1 кг</w:t>
        </w:r>
      </w:smartTag>
      <w:r w:rsidRPr="004F38A7">
        <w:t xml:space="preserve"> (более тяжелые вещи класть на</w:t>
      </w:r>
      <w:r w:rsidRPr="004F38A7">
        <w:rPr>
          <w:spacing w:val="1"/>
        </w:rPr>
        <w:t xml:space="preserve"> </w:t>
      </w:r>
      <w:r w:rsidRPr="004F38A7">
        <w:t>дно, скручивать валиком и аккуратно укладывать запасные вещи и коврик, продукты, мелкие</w:t>
      </w:r>
      <w:r w:rsidRPr="004F38A7">
        <w:rPr>
          <w:spacing w:val="1"/>
        </w:rPr>
        <w:t xml:space="preserve"> </w:t>
      </w:r>
      <w:r w:rsidRPr="004F38A7">
        <w:t>вещи, игрушки, регулировать лямки); преодолевать несложные препятствия на пути, наблюдать</w:t>
      </w:r>
      <w:r w:rsidRPr="004F38A7">
        <w:rPr>
          <w:spacing w:val="1"/>
        </w:rPr>
        <w:t xml:space="preserve"> </w:t>
      </w:r>
      <w:r w:rsidRPr="004F38A7">
        <w:t>за природой и фиксировать результаты наблюдений, ориентироваться на местности, оказывать</w:t>
      </w:r>
      <w:r w:rsidRPr="004F38A7">
        <w:rPr>
          <w:spacing w:val="1"/>
        </w:rPr>
        <w:t xml:space="preserve"> </w:t>
      </w:r>
      <w:r w:rsidRPr="004F38A7">
        <w:t>помощь товарищу, осуществлять страховку при преодолении препятствий, соблюдать правила</w:t>
      </w:r>
      <w:r w:rsidRPr="004F38A7">
        <w:rPr>
          <w:spacing w:val="1"/>
        </w:rPr>
        <w:t xml:space="preserve"> </w:t>
      </w:r>
      <w:r w:rsidRPr="004F38A7">
        <w:t>гигиены</w:t>
      </w:r>
      <w:r w:rsidRPr="004F38A7">
        <w:rPr>
          <w:spacing w:val="-1"/>
        </w:rPr>
        <w:t xml:space="preserve"> </w:t>
      </w:r>
      <w:r w:rsidRPr="004F38A7">
        <w:t>и безопасного</w:t>
      </w:r>
      <w:r w:rsidRPr="004F38A7">
        <w:rPr>
          <w:spacing w:val="-4"/>
        </w:rPr>
        <w:t xml:space="preserve"> </w:t>
      </w:r>
      <w:r w:rsidRPr="004F38A7">
        <w:t>поведения во</w:t>
      </w:r>
      <w:r w:rsidRPr="004F38A7">
        <w:rPr>
          <w:spacing w:val="-1"/>
        </w:rPr>
        <w:t xml:space="preserve"> </w:t>
      </w:r>
      <w:r w:rsidRPr="004F38A7">
        <w:t>время</w:t>
      </w:r>
      <w:r w:rsidRPr="004F38A7">
        <w:rPr>
          <w:spacing w:val="-1"/>
        </w:rPr>
        <w:t xml:space="preserve"> </w:t>
      </w:r>
      <w:r w:rsidRPr="004F38A7">
        <w:t>туристской прогулки.</w:t>
      </w:r>
    </w:p>
    <w:p w14:paraId="491F8EF4" w14:textId="77777777" w:rsidR="009D1A0F" w:rsidRPr="004F38A7" w:rsidRDefault="009D1A0F">
      <w:pPr>
        <w:spacing w:before="1"/>
        <w:ind w:left="116" w:right="119" w:firstLine="707"/>
        <w:jc w:val="both"/>
        <w:rPr>
          <w:i/>
          <w:sz w:val="24"/>
        </w:rPr>
      </w:pPr>
      <w:r w:rsidRPr="004F38A7">
        <w:rPr>
          <w:i/>
          <w:sz w:val="24"/>
        </w:rPr>
        <w:t>Решение совокупных задач воспитания в рамках образовательной области «Физическое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развитие»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направлено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на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приобщение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детей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к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ценностям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«Жизнь»,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«Здоровье»,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что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предполагает:</w:t>
      </w:r>
    </w:p>
    <w:p w14:paraId="5ABC0772" w14:textId="77777777" w:rsidR="009D1A0F" w:rsidRPr="004F38A7" w:rsidRDefault="009D1A0F">
      <w:pPr>
        <w:pStyle w:val="a5"/>
        <w:numPr>
          <w:ilvl w:val="0"/>
          <w:numId w:val="86"/>
        </w:numPr>
        <w:tabs>
          <w:tab w:val="left" w:pos="1533"/>
        </w:tabs>
        <w:spacing w:before="4" w:line="237" w:lineRule="auto"/>
        <w:ind w:right="124" w:firstLine="707"/>
        <w:rPr>
          <w:sz w:val="24"/>
        </w:rPr>
      </w:pPr>
      <w:r w:rsidRPr="004F38A7">
        <w:rPr>
          <w:sz w:val="24"/>
        </w:rPr>
        <w:t>воспитание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осознанного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основоположной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совокупности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физического,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духовного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социального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благополучия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человека;</w:t>
      </w:r>
    </w:p>
    <w:p w14:paraId="7A769453" w14:textId="77777777" w:rsidR="009D1A0F" w:rsidRPr="004F38A7" w:rsidRDefault="009D1A0F">
      <w:pPr>
        <w:pStyle w:val="a5"/>
        <w:numPr>
          <w:ilvl w:val="0"/>
          <w:numId w:val="86"/>
        </w:numPr>
        <w:tabs>
          <w:tab w:val="left" w:pos="1533"/>
        </w:tabs>
        <w:spacing w:before="5" w:line="237" w:lineRule="auto"/>
        <w:ind w:right="126" w:firstLine="707"/>
        <w:rPr>
          <w:sz w:val="24"/>
        </w:rPr>
      </w:pPr>
      <w:r w:rsidRPr="004F38A7">
        <w:rPr>
          <w:sz w:val="24"/>
        </w:rPr>
        <w:t xml:space="preserve">формирование у ребенка </w:t>
      </w:r>
      <w:proofErr w:type="spellStart"/>
      <w:r w:rsidRPr="004F38A7">
        <w:rPr>
          <w:sz w:val="24"/>
        </w:rPr>
        <w:t>возрастосообразных</w:t>
      </w:r>
      <w:proofErr w:type="spellEnd"/>
      <w:r w:rsidRPr="004F38A7">
        <w:rPr>
          <w:sz w:val="24"/>
        </w:rPr>
        <w:t xml:space="preserve"> представлений и знаний в области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культуры, здоровья и безопасного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образа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жизни;</w:t>
      </w:r>
    </w:p>
    <w:p w14:paraId="32253448" w14:textId="77777777" w:rsidR="009D1A0F" w:rsidRPr="004F38A7" w:rsidRDefault="009D1A0F">
      <w:pPr>
        <w:pStyle w:val="a5"/>
        <w:numPr>
          <w:ilvl w:val="0"/>
          <w:numId w:val="86"/>
        </w:numPr>
        <w:tabs>
          <w:tab w:val="left" w:pos="1533"/>
        </w:tabs>
        <w:spacing w:before="2"/>
        <w:ind w:right="122" w:firstLine="707"/>
        <w:rPr>
          <w:sz w:val="24"/>
        </w:rPr>
      </w:pPr>
      <w:r w:rsidRPr="004F38A7">
        <w:rPr>
          <w:sz w:val="24"/>
        </w:rPr>
        <w:t>становление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эмоционально-ценностного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физическим упражнениям, подвижным играм, закаливанию организма, гигиеническим нормам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правилам;</w:t>
      </w:r>
    </w:p>
    <w:p w14:paraId="58537902" w14:textId="77777777" w:rsidR="009D1A0F" w:rsidRPr="004F38A7" w:rsidRDefault="009D1A0F">
      <w:pPr>
        <w:pStyle w:val="a5"/>
        <w:numPr>
          <w:ilvl w:val="0"/>
          <w:numId w:val="86"/>
        </w:numPr>
        <w:tabs>
          <w:tab w:val="left" w:pos="1533"/>
        </w:tabs>
        <w:spacing w:before="2" w:line="293" w:lineRule="exact"/>
        <w:ind w:left="1532" w:hanging="709"/>
        <w:rPr>
          <w:sz w:val="24"/>
        </w:rPr>
      </w:pPr>
      <w:r w:rsidRPr="004F38A7">
        <w:rPr>
          <w:sz w:val="24"/>
        </w:rPr>
        <w:t>воспитание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активности,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самостоятельности,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самоуважения,</w:t>
      </w:r>
    </w:p>
    <w:p w14:paraId="15562D2D" w14:textId="77777777" w:rsidR="009D1A0F" w:rsidRPr="004F38A7" w:rsidRDefault="009D1A0F">
      <w:pPr>
        <w:pStyle w:val="a5"/>
        <w:numPr>
          <w:ilvl w:val="0"/>
          <w:numId w:val="86"/>
        </w:numPr>
        <w:tabs>
          <w:tab w:val="left" w:pos="1533"/>
        </w:tabs>
        <w:spacing w:line="293" w:lineRule="exact"/>
        <w:ind w:left="1532" w:hanging="709"/>
        <w:rPr>
          <w:sz w:val="24"/>
        </w:rPr>
      </w:pPr>
      <w:r w:rsidRPr="004F38A7">
        <w:rPr>
          <w:sz w:val="24"/>
        </w:rPr>
        <w:t>коммуникабельности,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уверенности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других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личностных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качеств;</w:t>
      </w:r>
    </w:p>
    <w:p w14:paraId="260FDCF5" w14:textId="77777777" w:rsidR="009D1A0F" w:rsidRPr="004F38A7" w:rsidRDefault="009D1A0F">
      <w:pPr>
        <w:pStyle w:val="a5"/>
        <w:numPr>
          <w:ilvl w:val="0"/>
          <w:numId w:val="86"/>
        </w:numPr>
        <w:tabs>
          <w:tab w:val="left" w:pos="1533"/>
        </w:tabs>
        <w:spacing w:before="1" w:line="237" w:lineRule="auto"/>
        <w:ind w:right="118" w:firstLine="707"/>
        <w:rPr>
          <w:sz w:val="24"/>
        </w:rPr>
      </w:pPr>
      <w:r w:rsidRPr="004F38A7">
        <w:rPr>
          <w:sz w:val="24"/>
        </w:rPr>
        <w:t>приобщение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ценностям,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нормам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знаниям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физической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культуры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целях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физического развития и саморазвития;</w:t>
      </w:r>
    </w:p>
    <w:p w14:paraId="499C7307" w14:textId="77777777" w:rsidR="009D1A0F" w:rsidRPr="004F38A7" w:rsidRDefault="009D1A0F">
      <w:pPr>
        <w:pStyle w:val="a5"/>
        <w:numPr>
          <w:ilvl w:val="0"/>
          <w:numId w:val="86"/>
        </w:numPr>
        <w:tabs>
          <w:tab w:val="left" w:pos="1533"/>
        </w:tabs>
        <w:spacing w:before="5" w:line="237" w:lineRule="auto"/>
        <w:ind w:right="123" w:firstLine="707"/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гигиенических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навыков,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образе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жизни.</w:t>
      </w:r>
    </w:p>
    <w:p w14:paraId="11F5AD16" w14:textId="77777777" w:rsidR="009D1A0F" w:rsidRPr="004F38A7" w:rsidRDefault="009D1A0F">
      <w:pPr>
        <w:spacing w:line="237" w:lineRule="auto"/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18FDDACB" w14:textId="77777777" w:rsidR="009D1A0F" w:rsidRPr="004F38A7" w:rsidRDefault="009D1A0F">
      <w:pPr>
        <w:pStyle w:val="2"/>
        <w:spacing w:before="72" w:line="240" w:lineRule="auto"/>
        <w:ind w:right="2032"/>
        <w:jc w:val="left"/>
      </w:pPr>
      <w:r w:rsidRPr="004F38A7">
        <w:lastRenderedPageBreak/>
        <w:t>Используемые</w:t>
      </w:r>
      <w:r w:rsidRPr="004F38A7">
        <w:rPr>
          <w:spacing w:val="-5"/>
        </w:rPr>
        <w:t xml:space="preserve"> </w:t>
      </w:r>
      <w:r w:rsidRPr="004F38A7">
        <w:t>парциальные</w:t>
      </w:r>
      <w:r w:rsidRPr="004F38A7">
        <w:rPr>
          <w:spacing w:val="-5"/>
        </w:rPr>
        <w:t xml:space="preserve"> </w:t>
      </w:r>
      <w:r w:rsidRPr="004F38A7">
        <w:t>программы</w:t>
      </w:r>
      <w:r w:rsidRPr="004F38A7">
        <w:rPr>
          <w:spacing w:val="-4"/>
        </w:rPr>
        <w:t xml:space="preserve"> </w:t>
      </w:r>
      <w:r w:rsidRPr="004F38A7">
        <w:t>дошкольного</w:t>
      </w:r>
      <w:r w:rsidRPr="004F38A7">
        <w:rPr>
          <w:spacing w:val="-4"/>
        </w:rPr>
        <w:t xml:space="preserve"> </w:t>
      </w:r>
      <w:r w:rsidRPr="004F38A7">
        <w:t>образования</w:t>
      </w:r>
      <w:r w:rsidRPr="004F38A7">
        <w:rPr>
          <w:spacing w:val="-57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учебно-методические</w:t>
      </w:r>
      <w:r w:rsidRPr="004F38A7">
        <w:rPr>
          <w:spacing w:val="-1"/>
        </w:rPr>
        <w:t xml:space="preserve"> </w:t>
      </w:r>
      <w:r w:rsidRPr="004F38A7">
        <w:t>пособия:</w:t>
      </w:r>
    </w:p>
    <w:p w14:paraId="5DBF6141" w14:textId="77777777" w:rsidR="009D1A0F" w:rsidRPr="004F38A7" w:rsidRDefault="009D1A0F">
      <w:pPr>
        <w:pStyle w:val="a5"/>
        <w:numPr>
          <w:ilvl w:val="0"/>
          <w:numId w:val="87"/>
        </w:numPr>
        <w:tabs>
          <w:tab w:val="left" w:pos="400"/>
        </w:tabs>
        <w:spacing w:line="272" w:lineRule="exact"/>
        <w:jc w:val="left"/>
        <w:rPr>
          <w:sz w:val="24"/>
        </w:rPr>
      </w:pPr>
      <w:proofErr w:type="spellStart"/>
      <w:r w:rsidRPr="004F38A7">
        <w:rPr>
          <w:sz w:val="24"/>
        </w:rPr>
        <w:t>Пензулаева</w:t>
      </w:r>
      <w:proofErr w:type="spellEnd"/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Л.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И.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Физическая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культура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детском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саду: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Младшая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группа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(3-4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года).</w:t>
      </w:r>
    </w:p>
    <w:p w14:paraId="1202EDB5" w14:textId="77777777" w:rsidR="009D1A0F" w:rsidRPr="004F38A7" w:rsidRDefault="009D1A0F">
      <w:pPr>
        <w:pStyle w:val="a5"/>
        <w:numPr>
          <w:ilvl w:val="0"/>
          <w:numId w:val="87"/>
        </w:numPr>
        <w:tabs>
          <w:tab w:val="left" w:pos="400"/>
        </w:tabs>
        <w:jc w:val="left"/>
        <w:rPr>
          <w:sz w:val="24"/>
        </w:rPr>
      </w:pPr>
      <w:proofErr w:type="spellStart"/>
      <w:r w:rsidRPr="004F38A7">
        <w:rPr>
          <w:sz w:val="24"/>
        </w:rPr>
        <w:t>Пензулаева</w:t>
      </w:r>
      <w:proofErr w:type="spellEnd"/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Л.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И.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Физическая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культура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детском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саду: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Средняя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группа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(4-5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лет).</w:t>
      </w:r>
    </w:p>
    <w:p w14:paraId="1565EC3C" w14:textId="77777777" w:rsidR="009D1A0F" w:rsidRPr="004F38A7" w:rsidRDefault="009D1A0F">
      <w:pPr>
        <w:pStyle w:val="a5"/>
        <w:numPr>
          <w:ilvl w:val="0"/>
          <w:numId w:val="87"/>
        </w:numPr>
        <w:tabs>
          <w:tab w:val="left" w:pos="400"/>
        </w:tabs>
        <w:jc w:val="left"/>
        <w:rPr>
          <w:sz w:val="24"/>
        </w:rPr>
      </w:pPr>
      <w:proofErr w:type="spellStart"/>
      <w:r w:rsidRPr="004F38A7">
        <w:rPr>
          <w:sz w:val="24"/>
        </w:rPr>
        <w:t>Пензулаева</w:t>
      </w:r>
      <w:proofErr w:type="spellEnd"/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Л.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И.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Физическая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культура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детском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саду: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Старшая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группа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(5-6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лет).</w:t>
      </w:r>
    </w:p>
    <w:p w14:paraId="0224651C" w14:textId="77777777" w:rsidR="009D1A0F" w:rsidRPr="004F38A7" w:rsidRDefault="009D1A0F">
      <w:pPr>
        <w:pStyle w:val="a5"/>
        <w:numPr>
          <w:ilvl w:val="0"/>
          <w:numId w:val="87"/>
        </w:numPr>
        <w:tabs>
          <w:tab w:val="left" w:pos="400"/>
        </w:tabs>
        <w:spacing w:before="1"/>
        <w:ind w:right="118"/>
        <w:jc w:val="left"/>
        <w:rPr>
          <w:sz w:val="24"/>
        </w:rPr>
      </w:pPr>
      <w:proofErr w:type="spellStart"/>
      <w:r w:rsidRPr="004F38A7">
        <w:rPr>
          <w:sz w:val="24"/>
        </w:rPr>
        <w:t>Пензулаева</w:t>
      </w:r>
      <w:proofErr w:type="spellEnd"/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культура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детском саду: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Подготовительная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 школе группа (6-7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лет).</w:t>
      </w:r>
    </w:p>
    <w:p w14:paraId="49479633" w14:textId="77777777" w:rsidR="009D1A0F" w:rsidRPr="004F38A7" w:rsidRDefault="009D1A0F">
      <w:pPr>
        <w:pStyle w:val="a5"/>
        <w:numPr>
          <w:ilvl w:val="0"/>
          <w:numId w:val="87"/>
        </w:numPr>
        <w:tabs>
          <w:tab w:val="left" w:pos="400"/>
        </w:tabs>
        <w:jc w:val="left"/>
        <w:rPr>
          <w:sz w:val="24"/>
        </w:rPr>
      </w:pPr>
      <w:r w:rsidRPr="004F38A7">
        <w:rPr>
          <w:sz w:val="24"/>
        </w:rPr>
        <w:t>Сборник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подвижных игр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/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Автор-сост.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Э.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Я.</w:t>
      </w:r>
      <w:r w:rsidRPr="004F38A7">
        <w:rPr>
          <w:spacing w:val="-2"/>
          <w:sz w:val="24"/>
        </w:rPr>
        <w:t xml:space="preserve"> </w:t>
      </w:r>
      <w:proofErr w:type="spellStart"/>
      <w:r w:rsidRPr="004F38A7">
        <w:rPr>
          <w:sz w:val="24"/>
        </w:rPr>
        <w:t>Степаненкова</w:t>
      </w:r>
      <w:proofErr w:type="spellEnd"/>
      <w:r w:rsidRPr="004F38A7">
        <w:rPr>
          <w:sz w:val="24"/>
        </w:rPr>
        <w:t>.</w:t>
      </w:r>
    </w:p>
    <w:p w14:paraId="5A59F0C1" w14:textId="77777777" w:rsidR="009D1A0F" w:rsidRPr="004F38A7" w:rsidRDefault="009D1A0F">
      <w:pPr>
        <w:pStyle w:val="a5"/>
        <w:numPr>
          <w:ilvl w:val="0"/>
          <w:numId w:val="87"/>
        </w:numPr>
        <w:tabs>
          <w:tab w:val="left" w:pos="400"/>
        </w:tabs>
        <w:jc w:val="left"/>
        <w:rPr>
          <w:sz w:val="24"/>
        </w:rPr>
      </w:pPr>
      <w:r w:rsidRPr="004F38A7">
        <w:rPr>
          <w:sz w:val="24"/>
        </w:rPr>
        <w:t>Федорова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Ю.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Примерные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планы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физкультурных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занятий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детьми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2-3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лет.</w:t>
      </w:r>
    </w:p>
    <w:p w14:paraId="4775FEDE" w14:textId="77777777" w:rsidR="009D1A0F" w:rsidRPr="004F38A7" w:rsidRDefault="009D1A0F">
      <w:pPr>
        <w:pStyle w:val="a5"/>
        <w:numPr>
          <w:ilvl w:val="0"/>
          <w:numId w:val="87"/>
        </w:numPr>
        <w:tabs>
          <w:tab w:val="left" w:pos="400"/>
        </w:tabs>
        <w:jc w:val="left"/>
        <w:rPr>
          <w:sz w:val="24"/>
        </w:rPr>
      </w:pPr>
      <w:proofErr w:type="spellStart"/>
      <w:r w:rsidRPr="004F38A7">
        <w:rPr>
          <w:sz w:val="24"/>
        </w:rPr>
        <w:t>Пензулаева</w:t>
      </w:r>
      <w:proofErr w:type="spellEnd"/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Л.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И.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Оздоровительная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гимнастика: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комплексы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упражнений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4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лет.</w:t>
      </w:r>
    </w:p>
    <w:p w14:paraId="14BF73ED" w14:textId="77777777" w:rsidR="009D1A0F" w:rsidRPr="004F38A7" w:rsidRDefault="009D1A0F">
      <w:pPr>
        <w:pStyle w:val="a5"/>
        <w:numPr>
          <w:ilvl w:val="0"/>
          <w:numId w:val="87"/>
        </w:numPr>
        <w:tabs>
          <w:tab w:val="left" w:pos="400"/>
        </w:tabs>
        <w:jc w:val="left"/>
        <w:rPr>
          <w:sz w:val="24"/>
        </w:rPr>
      </w:pPr>
      <w:proofErr w:type="spellStart"/>
      <w:r w:rsidRPr="004F38A7">
        <w:rPr>
          <w:sz w:val="24"/>
        </w:rPr>
        <w:t>Пензулаева</w:t>
      </w:r>
      <w:proofErr w:type="spellEnd"/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Л.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И.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Оздоровительная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гимнастика: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комплексы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упражнений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5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лет.</w:t>
      </w:r>
    </w:p>
    <w:p w14:paraId="0FCF0672" w14:textId="77777777" w:rsidR="009D1A0F" w:rsidRPr="004F38A7" w:rsidRDefault="009D1A0F">
      <w:pPr>
        <w:pStyle w:val="a5"/>
        <w:numPr>
          <w:ilvl w:val="0"/>
          <w:numId w:val="87"/>
        </w:numPr>
        <w:tabs>
          <w:tab w:val="left" w:pos="400"/>
        </w:tabs>
        <w:jc w:val="left"/>
        <w:rPr>
          <w:sz w:val="24"/>
        </w:rPr>
      </w:pPr>
      <w:proofErr w:type="spellStart"/>
      <w:r w:rsidRPr="004F38A7">
        <w:rPr>
          <w:sz w:val="24"/>
        </w:rPr>
        <w:t>Пензулаева</w:t>
      </w:r>
      <w:proofErr w:type="spellEnd"/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Л.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И.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Оздоровительная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гимнастика: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комплексы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упражнений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5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-6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лет.</w:t>
      </w:r>
    </w:p>
    <w:p w14:paraId="1436F17F" w14:textId="77777777" w:rsidR="009D1A0F" w:rsidRPr="004F38A7" w:rsidRDefault="009D1A0F">
      <w:pPr>
        <w:pStyle w:val="a5"/>
        <w:numPr>
          <w:ilvl w:val="0"/>
          <w:numId w:val="87"/>
        </w:numPr>
        <w:tabs>
          <w:tab w:val="left" w:pos="825"/>
        </w:tabs>
        <w:ind w:left="824" w:hanging="709"/>
        <w:jc w:val="left"/>
        <w:rPr>
          <w:sz w:val="24"/>
        </w:rPr>
      </w:pPr>
      <w:proofErr w:type="spellStart"/>
      <w:r w:rsidRPr="004F38A7">
        <w:rPr>
          <w:sz w:val="24"/>
        </w:rPr>
        <w:t>Пензулаева</w:t>
      </w:r>
      <w:proofErr w:type="spellEnd"/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Л.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И.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Оздоровительная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гимнастика: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комплексы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упражнений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6-7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лет.</w:t>
      </w:r>
    </w:p>
    <w:p w14:paraId="1ADB63D0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6D90F1C2" w14:textId="77777777" w:rsidR="009D1A0F" w:rsidRPr="004F38A7" w:rsidRDefault="009D1A0F">
      <w:pPr>
        <w:pStyle w:val="2"/>
        <w:numPr>
          <w:ilvl w:val="2"/>
          <w:numId w:val="23"/>
        </w:numPr>
        <w:tabs>
          <w:tab w:val="left" w:pos="1425"/>
        </w:tabs>
        <w:ind w:left="1424" w:hanging="601"/>
      </w:pPr>
      <w:r w:rsidRPr="004F38A7">
        <w:t>Способы</w:t>
      </w:r>
      <w:r w:rsidRPr="004F38A7">
        <w:rPr>
          <w:spacing w:val="-5"/>
        </w:rPr>
        <w:t xml:space="preserve"> </w:t>
      </w:r>
      <w:r w:rsidRPr="004F38A7">
        <w:t>и</w:t>
      </w:r>
      <w:r w:rsidRPr="004F38A7">
        <w:rPr>
          <w:spacing w:val="-4"/>
        </w:rPr>
        <w:t xml:space="preserve"> </w:t>
      </w:r>
      <w:r w:rsidRPr="004F38A7">
        <w:t>направления</w:t>
      </w:r>
      <w:r w:rsidRPr="004F38A7">
        <w:rPr>
          <w:spacing w:val="-3"/>
        </w:rPr>
        <w:t xml:space="preserve"> </w:t>
      </w:r>
      <w:r w:rsidRPr="004F38A7">
        <w:t>поддержки</w:t>
      </w:r>
      <w:r w:rsidRPr="004F38A7">
        <w:rPr>
          <w:spacing w:val="-4"/>
        </w:rPr>
        <w:t xml:space="preserve"> </w:t>
      </w:r>
      <w:r w:rsidRPr="004F38A7">
        <w:t>детской</w:t>
      </w:r>
      <w:r w:rsidRPr="004F38A7">
        <w:rPr>
          <w:spacing w:val="-6"/>
        </w:rPr>
        <w:t xml:space="preserve"> </w:t>
      </w:r>
      <w:r w:rsidRPr="004F38A7">
        <w:t>инициативы</w:t>
      </w:r>
    </w:p>
    <w:p w14:paraId="6C979F74" w14:textId="77777777" w:rsidR="009D1A0F" w:rsidRPr="004F38A7" w:rsidRDefault="009D1A0F">
      <w:pPr>
        <w:pStyle w:val="a3"/>
        <w:ind w:right="124"/>
      </w:pPr>
      <w:r w:rsidRPr="004F38A7">
        <w:t>В Стандарте дошкольного образования и в Федеральной образовательной программе (п.</w:t>
      </w:r>
      <w:r w:rsidRPr="004F38A7">
        <w:rPr>
          <w:spacing w:val="1"/>
        </w:rPr>
        <w:t xml:space="preserve"> </w:t>
      </w:r>
      <w:r w:rsidRPr="004F38A7">
        <w:t>25,</w:t>
      </w:r>
      <w:r w:rsidRPr="004F38A7">
        <w:rPr>
          <w:spacing w:val="1"/>
        </w:rPr>
        <w:t xml:space="preserve"> </w:t>
      </w:r>
      <w:r w:rsidRPr="004F38A7">
        <w:t>ФОП</w:t>
      </w:r>
      <w:r w:rsidRPr="004F38A7">
        <w:rPr>
          <w:spacing w:val="1"/>
        </w:rPr>
        <w:t xml:space="preserve"> </w:t>
      </w:r>
      <w:r w:rsidRPr="004F38A7">
        <w:t>ДО)</w:t>
      </w:r>
      <w:r w:rsidRPr="004F38A7">
        <w:rPr>
          <w:spacing w:val="1"/>
        </w:rPr>
        <w:t xml:space="preserve"> </w:t>
      </w:r>
      <w:r w:rsidRPr="004F38A7">
        <w:t>подчёркивается,</w:t>
      </w:r>
      <w:r w:rsidRPr="004F38A7">
        <w:rPr>
          <w:spacing w:val="1"/>
        </w:rPr>
        <w:t xml:space="preserve"> </w:t>
      </w:r>
      <w:r w:rsidRPr="004F38A7">
        <w:t>что</w:t>
      </w:r>
      <w:r w:rsidRPr="004F38A7">
        <w:rPr>
          <w:spacing w:val="1"/>
        </w:rPr>
        <w:t xml:space="preserve"> </w:t>
      </w:r>
      <w:r w:rsidRPr="004F38A7">
        <w:t>одним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принципов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образования</w:t>
      </w:r>
      <w:r w:rsidRPr="004F38A7">
        <w:rPr>
          <w:spacing w:val="1"/>
        </w:rPr>
        <w:t xml:space="preserve"> </w:t>
      </w:r>
      <w:r w:rsidRPr="004F38A7">
        <w:t>является</w:t>
      </w:r>
      <w:r w:rsidRPr="004F38A7">
        <w:rPr>
          <w:spacing w:val="-57"/>
        </w:rPr>
        <w:t xml:space="preserve"> </w:t>
      </w:r>
      <w:r w:rsidRPr="004F38A7">
        <w:t>поддержка</w:t>
      </w:r>
      <w:r w:rsidRPr="004F38A7">
        <w:rPr>
          <w:spacing w:val="-2"/>
        </w:rPr>
        <w:t xml:space="preserve"> </w:t>
      </w:r>
      <w:r w:rsidRPr="004F38A7">
        <w:t>детской инициативы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различных</w:t>
      </w:r>
      <w:r w:rsidRPr="004F38A7">
        <w:rPr>
          <w:spacing w:val="1"/>
        </w:rPr>
        <w:t xml:space="preserve"> </w:t>
      </w:r>
      <w:r w:rsidRPr="004F38A7">
        <w:t>видах</w:t>
      </w:r>
      <w:r w:rsidRPr="004F38A7">
        <w:rPr>
          <w:spacing w:val="1"/>
        </w:rPr>
        <w:t xml:space="preserve"> </w:t>
      </w:r>
      <w:r w:rsidRPr="004F38A7">
        <w:t>деятельности.</w:t>
      </w:r>
    </w:p>
    <w:p w14:paraId="0FCD0846" w14:textId="77777777" w:rsidR="009D1A0F" w:rsidRPr="004F38A7" w:rsidRDefault="009D1A0F">
      <w:pPr>
        <w:pStyle w:val="a3"/>
        <w:ind w:right="122"/>
      </w:pPr>
      <w:r w:rsidRPr="004F38A7">
        <w:t>Задача по формирования активной, самостоятельной, творческой личности решается в</w:t>
      </w:r>
      <w:r w:rsidRPr="004F38A7">
        <w:rPr>
          <w:spacing w:val="1"/>
        </w:rPr>
        <w:t xml:space="preserve"> </w:t>
      </w:r>
      <w:r w:rsidRPr="004F38A7">
        <w:t>течение всего пребывания дошкольника в образовательном учреждении. Активность ребенка</w:t>
      </w:r>
      <w:r w:rsidRPr="004F38A7">
        <w:rPr>
          <w:spacing w:val="1"/>
        </w:rPr>
        <w:t xml:space="preserve"> </w:t>
      </w:r>
      <w:r w:rsidRPr="004F38A7">
        <w:t>является основной формой его жизнедеятельности, необходимым условием развития, которая</w:t>
      </w:r>
      <w:r w:rsidRPr="004F38A7">
        <w:rPr>
          <w:spacing w:val="1"/>
        </w:rPr>
        <w:t xml:space="preserve"> </w:t>
      </w:r>
      <w:r w:rsidRPr="004F38A7">
        <w:t>закладывает</w:t>
      </w:r>
      <w:r w:rsidRPr="004F38A7">
        <w:rPr>
          <w:spacing w:val="1"/>
        </w:rPr>
        <w:t xml:space="preserve"> </w:t>
      </w:r>
      <w:r w:rsidRPr="004F38A7">
        <w:t>фундамент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создаёт</w:t>
      </w:r>
      <w:r w:rsidRPr="004F38A7">
        <w:rPr>
          <w:spacing w:val="1"/>
        </w:rPr>
        <w:t xml:space="preserve"> </w:t>
      </w:r>
      <w:r w:rsidRPr="004F38A7">
        <w:t>условия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перспективы</w:t>
      </w:r>
      <w:r w:rsidRPr="004F38A7">
        <w:rPr>
          <w:spacing w:val="1"/>
        </w:rPr>
        <w:t xml:space="preserve"> </w:t>
      </w:r>
      <w:r w:rsidRPr="004F38A7">
        <w:t>роста</w:t>
      </w:r>
      <w:r w:rsidRPr="004F38A7">
        <w:rPr>
          <w:spacing w:val="1"/>
        </w:rPr>
        <w:t xml:space="preserve"> </w:t>
      </w:r>
      <w:r w:rsidRPr="004F38A7">
        <w:t>интеллектуального,</w:t>
      </w:r>
      <w:r w:rsidRPr="004F38A7">
        <w:rPr>
          <w:spacing w:val="1"/>
        </w:rPr>
        <w:t xml:space="preserve"> </w:t>
      </w:r>
      <w:r w:rsidRPr="004F38A7">
        <w:t>творческого</w:t>
      </w:r>
      <w:r w:rsidRPr="004F38A7">
        <w:rPr>
          <w:spacing w:val="-1"/>
        </w:rPr>
        <w:t xml:space="preserve"> </w:t>
      </w:r>
      <w:r w:rsidRPr="004F38A7">
        <w:t>потенциала</w:t>
      </w:r>
      <w:r w:rsidRPr="004F38A7">
        <w:rPr>
          <w:spacing w:val="-1"/>
        </w:rPr>
        <w:t xml:space="preserve"> </w:t>
      </w:r>
      <w:r w:rsidRPr="004F38A7">
        <w:t>ребенка.</w:t>
      </w:r>
    </w:p>
    <w:p w14:paraId="47C324E5" w14:textId="77777777" w:rsidR="009D1A0F" w:rsidRPr="004F38A7" w:rsidRDefault="009D1A0F">
      <w:pPr>
        <w:pStyle w:val="a3"/>
        <w:ind w:right="122"/>
      </w:pPr>
      <w:r w:rsidRPr="004F38A7">
        <w:t>В соответствии с ФГОС ДО на этапе завершения дошкольного образования целевыми</w:t>
      </w:r>
      <w:r w:rsidRPr="004F38A7">
        <w:rPr>
          <w:spacing w:val="1"/>
        </w:rPr>
        <w:t xml:space="preserve"> </w:t>
      </w:r>
      <w:r w:rsidRPr="004F38A7">
        <w:t>ориентирами предусматриваются следующие возрастные характеристики проявления детской</w:t>
      </w:r>
      <w:r w:rsidRPr="004F38A7">
        <w:rPr>
          <w:spacing w:val="1"/>
        </w:rPr>
        <w:t xml:space="preserve"> </w:t>
      </w:r>
      <w:r w:rsidRPr="004F38A7">
        <w:t>инициативы:</w:t>
      </w:r>
    </w:p>
    <w:p w14:paraId="246B3943" w14:textId="77777777" w:rsidR="009D1A0F" w:rsidRPr="004F38A7" w:rsidRDefault="009D1A0F">
      <w:pPr>
        <w:pStyle w:val="a5"/>
        <w:numPr>
          <w:ilvl w:val="0"/>
          <w:numId w:val="88"/>
        </w:numPr>
        <w:tabs>
          <w:tab w:val="left" w:pos="964"/>
        </w:tabs>
        <w:ind w:left="963"/>
        <w:jc w:val="left"/>
        <w:rPr>
          <w:sz w:val="24"/>
        </w:rPr>
      </w:pPr>
      <w:r w:rsidRPr="004F38A7">
        <w:rPr>
          <w:sz w:val="24"/>
        </w:rPr>
        <w:t>ребёнок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инициативу</w:t>
      </w:r>
      <w:r w:rsidRPr="004F38A7">
        <w:rPr>
          <w:spacing w:val="-10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самостоятельность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деятельности;</w:t>
      </w:r>
    </w:p>
    <w:p w14:paraId="40809189" w14:textId="77777777" w:rsidR="009D1A0F" w:rsidRPr="004F38A7" w:rsidRDefault="009D1A0F">
      <w:pPr>
        <w:pStyle w:val="a5"/>
        <w:numPr>
          <w:ilvl w:val="0"/>
          <w:numId w:val="88"/>
        </w:numPr>
        <w:tabs>
          <w:tab w:val="left" w:pos="964"/>
        </w:tabs>
        <w:ind w:left="963"/>
        <w:jc w:val="left"/>
        <w:rPr>
          <w:sz w:val="24"/>
        </w:rPr>
      </w:pPr>
      <w:r w:rsidRPr="004F38A7">
        <w:rPr>
          <w:sz w:val="24"/>
        </w:rPr>
        <w:t>способен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выбирать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себе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род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занятий,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участников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совместной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деятельности;</w:t>
      </w:r>
    </w:p>
    <w:p w14:paraId="1F5C1894" w14:textId="77777777" w:rsidR="009D1A0F" w:rsidRPr="004F38A7" w:rsidRDefault="009D1A0F">
      <w:pPr>
        <w:pStyle w:val="a5"/>
        <w:numPr>
          <w:ilvl w:val="0"/>
          <w:numId w:val="88"/>
        </w:numPr>
        <w:tabs>
          <w:tab w:val="left" w:pos="964"/>
        </w:tabs>
        <w:ind w:left="963"/>
        <w:jc w:val="left"/>
        <w:rPr>
          <w:sz w:val="24"/>
        </w:rPr>
      </w:pPr>
      <w:r w:rsidRPr="004F38A7">
        <w:rPr>
          <w:sz w:val="24"/>
        </w:rPr>
        <w:t>способен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волевым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усилиям;</w:t>
      </w:r>
    </w:p>
    <w:p w14:paraId="2B279725" w14:textId="77777777" w:rsidR="009D1A0F" w:rsidRPr="004F38A7" w:rsidRDefault="009D1A0F">
      <w:pPr>
        <w:pStyle w:val="a5"/>
        <w:numPr>
          <w:ilvl w:val="0"/>
          <w:numId w:val="88"/>
        </w:numPr>
        <w:tabs>
          <w:tab w:val="left" w:pos="1070"/>
        </w:tabs>
        <w:ind w:right="123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пытается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придумывать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объяснения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явлениям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поступкам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людей;</w:t>
      </w:r>
    </w:p>
    <w:p w14:paraId="28DE34D1" w14:textId="77777777" w:rsidR="009D1A0F" w:rsidRPr="004F38A7" w:rsidRDefault="009D1A0F">
      <w:pPr>
        <w:pStyle w:val="a5"/>
        <w:numPr>
          <w:ilvl w:val="0"/>
          <w:numId w:val="88"/>
        </w:numPr>
        <w:tabs>
          <w:tab w:val="left" w:pos="964"/>
        </w:tabs>
        <w:ind w:left="963"/>
        <w:rPr>
          <w:sz w:val="24"/>
        </w:rPr>
      </w:pPr>
      <w:r w:rsidRPr="004F38A7">
        <w:rPr>
          <w:sz w:val="24"/>
        </w:rPr>
        <w:t>способен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принятию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собственных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решений.</w:t>
      </w:r>
    </w:p>
    <w:p w14:paraId="6F9D0F9D" w14:textId="77777777" w:rsidR="009D1A0F" w:rsidRPr="004F38A7" w:rsidRDefault="009D1A0F">
      <w:pPr>
        <w:pStyle w:val="a3"/>
        <w:ind w:right="120"/>
      </w:pPr>
      <w:r w:rsidRPr="004F38A7">
        <w:t>Для</w:t>
      </w:r>
      <w:r w:rsidRPr="004F38A7">
        <w:rPr>
          <w:spacing w:val="1"/>
        </w:rPr>
        <w:t xml:space="preserve"> </w:t>
      </w:r>
      <w:r w:rsidRPr="004F38A7">
        <w:t>поддержки</w:t>
      </w:r>
      <w:r w:rsidRPr="004F38A7">
        <w:rPr>
          <w:spacing w:val="1"/>
        </w:rPr>
        <w:t xml:space="preserve"> </w:t>
      </w:r>
      <w:r w:rsidRPr="004F38A7">
        <w:t>детской</w:t>
      </w:r>
      <w:r w:rsidRPr="004F38A7">
        <w:rPr>
          <w:spacing w:val="1"/>
        </w:rPr>
        <w:t xml:space="preserve"> </w:t>
      </w:r>
      <w:r w:rsidRPr="004F38A7">
        <w:t>инициативы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поощряет</w:t>
      </w:r>
      <w:r w:rsidRPr="004F38A7">
        <w:rPr>
          <w:spacing w:val="1"/>
        </w:rPr>
        <w:t xml:space="preserve"> </w:t>
      </w:r>
      <w:r w:rsidRPr="004F38A7">
        <w:t>свободную</w:t>
      </w:r>
      <w:r w:rsidRPr="004F38A7">
        <w:rPr>
          <w:spacing w:val="1"/>
        </w:rPr>
        <w:t xml:space="preserve"> </w:t>
      </w:r>
      <w:r w:rsidRPr="004F38A7">
        <w:t>самостоятельную</w:t>
      </w:r>
      <w:r w:rsidRPr="004F38A7">
        <w:rPr>
          <w:spacing w:val="1"/>
        </w:rPr>
        <w:t xml:space="preserve"> </w:t>
      </w:r>
      <w:r w:rsidRPr="004F38A7">
        <w:t>деятельность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1"/>
        </w:rPr>
        <w:t xml:space="preserve"> </w:t>
      </w:r>
      <w:r w:rsidRPr="004F38A7">
        <w:t>основанную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детских</w:t>
      </w:r>
      <w:r w:rsidRPr="004F38A7">
        <w:rPr>
          <w:spacing w:val="1"/>
        </w:rPr>
        <w:t xml:space="preserve"> </w:t>
      </w:r>
      <w:r w:rsidRPr="004F38A7">
        <w:t>интересах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предпочтениях.</w:t>
      </w:r>
      <w:r w:rsidRPr="004F38A7">
        <w:rPr>
          <w:spacing w:val="61"/>
        </w:rPr>
        <w:t xml:space="preserve"> </w:t>
      </w:r>
      <w:r w:rsidRPr="004F38A7">
        <w:t>Появление</w:t>
      </w:r>
      <w:r w:rsidRPr="004F38A7">
        <w:rPr>
          <w:spacing w:val="1"/>
        </w:rPr>
        <w:t xml:space="preserve"> </w:t>
      </w:r>
      <w:r w:rsidRPr="004F38A7">
        <w:t>возможности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исследовать,</w:t>
      </w:r>
      <w:r w:rsidRPr="004F38A7">
        <w:rPr>
          <w:spacing w:val="1"/>
        </w:rPr>
        <w:t xml:space="preserve"> </w:t>
      </w:r>
      <w:r w:rsidRPr="004F38A7">
        <w:t>играть,</w:t>
      </w:r>
      <w:r w:rsidRPr="004F38A7">
        <w:rPr>
          <w:spacing w:val="1"/>
        </w:rPr>
        <w:t xml:space="preserve"> </w:t>
      </w:r>
      <w:r w:rsidRPr="004F38A7">
        <w:t>лепить,</w:t>
      </w:r>
      <w:r w:rsidRPr="004F38A7">
        <w:rPr>
          <w:spacing w:val="1"/>
        </w:rPr>
        <w:t xml:space="preserve"> </w:t>
      </w:r>
      <w:r w:rsidRPr="004F38A7">
        <w:t>рисовать,</w:t>
      </w:r>
      <w:r w:rsidRPr="004F38A7">
        <w:rPr>
          <w:spacing w:val="1"/>
        </w:rPr>
        <w:t xml:space="preserve"> </w:t>
      </w:r>
      <w:r w:rsidRPr="004F38A7">
        <w:t>сочинять,</w:t>
      </w:r>
      <w:r w:rsidRPr="004F38A7">
        <w:rPr>
          <w:spacing w:val="1"/>
        </w:rPr>
        <w:t xml:space="preserve"> </w:t>
      </w:r>
      <w:r w:rsidRPr="004F38A7">
        <w:t>петь,</w:t>
      </w:r>
      <w:r w:rsidRPr="004F38A7">
        <w:rPr>
          <w:spacing w:val="1"/>
        </w:rPr>
        <w:t xml:space="preserve"> </w:t>
      </w:r>
      <w:r w:rsidRPr="004F38A7">
        <w:t>танцевать,</w:t>
      </w:r>
      <w:r w:rsidRPr="004F38A7">
        <w:rPr>
          <w:spacing w:val="1"/>
        </w:rPr>
        <w:t xml:space="preserve"> </w:t>
      </w:r>
      <w:r w:rsidRPr="004F38A7">
        <w:t>конструировать, ориентируясь на собственные интересы, позволяет обеспечить такие важные</w:t>
      </w:r>
      <w:r w:rsidRPr="004F38A7">
        <w:rPr>
          <w:spacing w:val="1"/>
        </w:rPr>
        <w:t xml:space="preserve"> </w:t>
      </w:r>
      <w:r w:rsidRPr="004F38A7">
        <w:t>составляющие</w:t>
      </w:r>
      <w:r w:rsidRPr="004F38A7">
        <w:rPr>
          <w:spacing w:val="1"/>
        </w:rPr>
        <w:t xml:space="preserve"> </w:t>
      </w:r>
      <w:r w:rsidRPr="004F38A7">
        <w:t>эмоционального</w:t>
      </w:r>
      <w:r w:rsidRPr="004F38A7">
        <w:rPr>
          <w:spacing w:val="1"/>
        </w:rPr>
        <w:t xml:space="preserve"> </w:t>
      </w:r>
      <w:r w:rsidRPr="004F38A7">
        <w:t>благополучия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уверенность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себе,</w:t>
      </w:r>
      <w:r w:rsidRPr="004F38A7">
        <w:rPr>
          <w:spacing w:val="1"/>
        </w:rPr>
        <w:t xml:space="preserve"> </w:t>
      </w:r>
      <w:r w:rsidRPr="004F38A7">
        <w:t>чувство</w:t>
      </w:r>
      <w:r w:rsidRPr="004F38A7">
        <w:rPr>
          <w:spacing w:val="-57"/>
        </w:rPr>
        <w:t xml:space="preserve"> </w:t>
      </w:r>
      <w:r w:rsidRPr="004F38A7">
        <w:t>защищенности,</w:t>
      </w:r>
      <w:r w:rsidRPr="004F38A7">
        <w:rPr>
          <w:spacing w:val="-1"/>
        </w:rPr>
        <w:t xml:space="preserve"> </w:t>
      </w:r>
      <w:r w:rsidRPr="004F38A7">
        <w:t>комфорта, положительного самоощущения.</w:t>
      </w:r>
    </w:p>
    <w:p w14:paraId="776CE421" w14:textId="77777777" w:rsidR="009D1A0F" w:rsidRPr="004F38A7" w:rsidRDefault="009D1A0F">
      <w:pPr>
        <w:pStyle w:val="a3"/>
        <w:ind w:right="122"/>
      </w:pPr>
      <w:r w:rsidRPr="004F38A7">
        <w:t>Наиболее</w:t>
      </w:r>
      <w:r w:rsidRPr="004F38A7">
        <w:rPr>
          <w:spacing w:val="1"/>
        </w:rPr>
        <w:t xml:space="preserve"> </w:t>
      </w:r>
      <w:r w:rsidRPr="004F38A7">
        <w:t>благоприятными</w:t>
      </w:r>
      <w:r w:rsidRPr="004F38A7">
        <w:rPr>
          <w:spacing w:val="1"/>
        </w:rPr>
        <w:t xml:space="preserve"> </w:t>
      </w:r>
      <w:r w:rsidRPr="004F38A7">
        <w:t>отрезками</w:t>
      </w:r>
      <w:r w:rsidRPr="004F38A7">
        <w:rPr>
          <w:spacing w:val="1"/>
        </w:rPr>
        <w:t xml:space="preserve"> </w:t>
      </w:r>
      <w:r w:rsidRPr="004F38A7">
        <w:t>времени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свободной</w:t>
      </w:r>
      <w:r w:rsidRPr="004F38A7">
        <w:rPr>
          <w:spacing w:val="1"/>
        </w:rPr>
        <w:t xml:space="preserve"> </w:t>
      </w:r>
      <w:r w:rsidRPr="004F38A7">
        <w:t>самостоятельной деятельности детей является утро, когда ребенок приходит в ДОО и вторая</w:t>
      </w:r>
      <w:r w:rsidRPr="004F38A7">
        <w:rPr>
          <w:spacing w:val="1"/>
        </w:rPr>
        <w:t xml:space="preserve"> </w:t>
      </w:r>
      <w:r w:rsidRPr="004F38A7">
        <w:t>половина</w:t>
      </w:r>
      <w:r w:rsidRPr="004F38A7">
        <w:rPr>
          <w:spacing w:val="-2"/>
        </w:rPr>
        <w:t xml:space="preserve"> </w:t>
      </w:r>
      <w:r w:rsidRPr="004F38A7">
        <w:t>дня.</w:t>
      </w:r>
    </w:p>
    <w:p w14:paraId="2778CDFC" w14:textId="77777777" w:rsidR="009D1A0F" w:rsidRPr="004F38A7" w:rsidRDefault="009D1A0F">
      <w:pPr>
        <w:pStyle w:val="a3"/>
        <w:ind w:right="125"/>
      </w:pPr>
      <w:r w:rsidRPr="004F38A7">
        <w:t>Любая</w:t>
      </w:r>
      <w:r w:rsidRPr="004F38A7">
        <w:rPr>
          <w:spacing w:val="1"/>
        </w:rPr>
        <w:t xml:space="preserve"> </w:t>
      </w:r>
      <w:r w:rsidRPr="004F38A7">
        <w:t>деятельность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может</w:t>
      </w:r>
      <w:r w:rsidRPr="004F38A7">
        <w:rPr>
          <w:spacing w:val="1"/>
        </w:rPr>
        <w:t xml:space="preserve"> </w:t>
      </w:r>
      <w:r w:rsidRPr="004F38A7">
        <w:t>протекать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форме</w:t>
      </w:r>
      <w:r w:rsidRPr="004F38A7">
        <w:rPr>
          <w:spacing w:val="1"/>
        </w:rPr>
        <w:t xml:space="preserve"> </w:t>
      </w:r>
      <w:r w:rsidRPr="004F38A7">
        <w:t>самостоятельной</w:t>
      </w:r>
      <w:r w:rsidRPr="004F38A7">
        <w:rPr>
          <w:spacing w:val="-57"/>
        </w:rPr>
        <w:t xml:space="preserve"> </w:t>
      </w:r>
      <w:r w:rsidRPr="004F38A7">
        <w:t>инициативной</w:t>
      </w:r>
      <w:r w:rsidRPr="004F38A7">
        <w:rPr>
          <w:spacing w:val="-1"/>
        </w:rPr>
        <w:t xml:space="preserve"> </w:t>
      </w:r>
      <w:r w:rsidRPr="004F38A7">
        <w:t>деятельности, например:</w:t>
      </w:r>
    </w:p>
    <w:p w14:paraId="60830A19" w14:textId="77777777" w:rsidR="009D1A0F" w:rsidRPr="004F38A7" w:rsidRDefault="009D1A0F">
      <w:pPr>
        <w:pStyle w:val="a5"/>
        <w:numPr>
          <w:ilvl w:val="0"/>
          <w:numId w:val="88"/>
        </w:numPr>
        <w:tabs>
          <w:tab w:val="left" w:pos="964"/>
        </w:tabs>
        <w:ind w:left="963"/>
        <w:rPr>
          <w:sz w:val="24"/>
        </w:rPr>
      </w:pPr>
      <w:r w:rsidRPr="004F38A7">
        <w:rPr>
          <w:sz w:val="24"/>
        </w:rPr>
        <w:t>самостоятельная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исследовательская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экспериментирование;</w:t>
      </w:r>
    </w:p>
    <w:p w14:paraId="1E273AD9" w14:textId="77777777" w:rsidR="009D1A0F" w:rsidRPr="004F38A7" w:rsidRDefault="009D1A0F">
      <w:pPr>
        <w:pStyle w:val="a5"/>
        <w:numPr>
          <w:ilvl w:val="0"/>
          <w:numId w:val="88"/>
        </w:numPr>
        <w:tabs>
          <w:tab w:val="left" w:pos="964"/>
        </w:tabs>
        <w:ind w:left="963"/>
        <w:rPr>
          <w:sz w:val="24"/>
        </w:rPr>
      </w:pPr>
      <w:r w:rsidRPr="004F38A7">
        <w:rPr>
          <w:sz w:val="24"/>
        </w:rPr>
        <w:t>свободные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сюжетно-ролевые,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театрализованные,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режиссерские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игры;</w:t>
      </w:r>
    </w:p>
    <w:p w14:paraId="62096189" w14:textId="77777777" w:rsidR="009D1A0F" w:rsidRPr="004F38A7" w:rsidRDefault="009D1A0F">
      <w:pPr>
        <w:pStyle w:val="a5"/>
        <w:numPr>
          <w:ilvl w:val="0"/>
          <w:numId w:val="88"/>
        </w:numPr>
        <w:tabs>
          <w:tab w:val="left" w:pos="964"/>
        </w:tabs>
        <w:ind w:left="963"/>
        <w:rPr>
          <w:sz w:val="24"/>
        </w:rPr>
      </w:pPr>
      <w:r w:rsidRPr="004F38A7">
        <w:rPr>
          <w:sz w:val="24"/>
        </w:rPr>
        <w:t>игры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импровизации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музыкальные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игры;</w:t>
      </w:r>
    </w:p>
    <w:p w14:paraId="1CEFA248" w14:textId="77777777" w:rsidR="009D1A0F" w:rsidRPr="004F38A7" w:rsidRDefault="009D1A0F">
      <w:pPr>
        <w:pStyle w:val="a5"/>
        <w:numPr>
          <w:ilvl w:val="0"/>
          <w:numId w:val="88"/>
        </w:numPr>
        <w:tabs>
          <w:tab w:val="left" w:pos="964"/>
        </w:tabs>
        <w:ind w:left="963"/>
        <w:jc w:val="left"/>
        <w:rPr>
          <w:sz w:val="24"/>
        </w:rPr>
      </w:pPr>
      <w:r w:rsidRPr="004F38A7">
        <w:rPr>
          <w:sz w:val="24"/>
        </w:rPr>
        <w:t>речевые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словесные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игры,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игры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буквами,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слогами,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звуками;</w:t>
      </w:r>
    </w:p>
    <w:p w14:paraId="30317202" w14:textId="77777777" w:rsidR="009D1A0F" w:rsidRPr="004F38A7" w:rsidRDefault="009D1A0F">
      <w:pPr>
        <w:pStyle w:val="a5"/>
        <w:numPr>
          <w:ilvl w:val="0"/>
          <w:numId w:val="88"/>
        </w:numPr>
        <w:tabs>
          <w:tab w:val="left" w:pos="964"/>
        </w:tabs>
        <w:ind w:left="963"/>
        <w:jc w:val="left"/>
        <w:rPr>
          <w:sz w:val="24"/>
        </w:rPr>
      </w:pPr>
      <w:r w:rsidRPr="004F38A7">
        <w:rPr>
          <w:sz w:val="24"/>
        </w:rPr>
        <w:t>логические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игры,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развивающие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игры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математического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содержания;</w:t>
      </w:r>
    </w:p>
    <w:p w14:paraId="73EF85FF" w14:textId="77777777" w:rsidR="009D1A0F" w:rsidRPr="004F38A7" w:rsidRDefault="009D1A0F">
      <w:pPr>
        <w:pStyle w:val="a5"/>
        <w:numPr>
          <w:ilvl w:val="0"/>
          <w:numId w:val="88"/>
        </w:numPr>
        <w:tabs>
          <w:tab w:val="left" w:pos="964"/>
        </w:tabs>
        <w:ind w:left="963"/>
        <w:jc w:val="left"/>
        <w:rPr>
          <w:sz w:val="24"/>
        </w:rPr>
      </w:pPr>
      <w:r w:rsidRPr="004F38A7">
        <w:rPr>
          <w:sz w:val="24"/>
        </w:rPr>
        <w:t>самостоятельная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книжном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уголке;</w:t>
      </w:r>
    </w:p>
    <w:p w14:paraId="46F48E95" w14:textId="77777777" w:rsidR="009D1A0F" w:rsidRPr="004F38A7" w:rsidRDefault="009D1A0F">
      <w:pPr>
        <w:pStyle w:val="a5"/>
        <w:numPr>
          <w:ilvl w:val="0"/>
          <w:numId w:val="88"/>
        </w:numPr>
        <w:tabs>
          <w:tab w:val="left" w:pos="964"/>
        </w:tabs>
        <w:ind w:left="963"/>
        <w:jc w:val="left"/>
        <w:rPr>
          <w:sz w:val="24"/>
        </w:rPr>
      </w:pPr>
      <w:r w:rsidRPr="004F38A7">
        <w:rPr>
          <w:sz w:val="24"/>
        </w:rPr>
        <w:t>самостоятельная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изобразительная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деятельность,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конструирование;</w:t>
      </w:r>
    </w:p>
    <w:p w14:paraId="2F0EC937" w14:textId="77777777" w:rsidR="009D1A0F" w:rsidRPr="004F38A7" w:rsidRDefault="009D1A0F">
      <w:pPr>
        <w:pStyle w:val="a5"/>
        <w:numPr>
          <w:ilvl w:val="0"/>
          <w:numId w:val="88"/>
        </w:numPr>
        <w:tabs>
          <w:tab w:val="left" w:pos="966"/>
        </w:tabs>
        <w:ind w:right="128" w:firstLine="707"/>
        <w:jc w:val="left"/>
        <w:rPr>
          <w:sz w:val="24"/>
        </w:rPr>
      </w:pPr>
      <w:r w:rsidRPr="004F38A7">
        <w:rPr>
          <w:sz w:val="24"/>
        </w:rPr>
        <w:t>самостоятельная двигательная деятельность, подвижные игры, выполнение ритмических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танцевальных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движений.</w:t>
      </w:r>
    </w:p>
    <w:p w14:paraId="654A09B6" w14:textId="77777777" w:rsidR="009D1A0F" w:rsidRPr="004F38A7" w:rsidRDefault="009D1A0F">
      <w:pPr>
        <w:rPr>
          <w:sz w:val="24"/>
        </w:rPr>
        <w:sectPr w:rsidR="009D1A0F" w:rsidRPr="004F38A7">
          <w:pgSz w:w="11900" w:h="16850"/>
          <w:pgMar w:top="1200" w:right="340" w:bottom="840" w:left="1300" w:header="0" w:footer="659" w:gutter="0"/>
          <w:cols w:space="720"/>
        </w:sectPr>
      </w:pPr>
    </w:p>
    <w:p w14:paraId="646376F0" w14:textId="77777777" w:rsidR="009D1A0F" w:rsidRPr="004F38A7" w:rsidRDefault="009D1A0F">
      <w:pPr>
        <w:spacing w:before="68"/>
        <w:ind w:left="824"/>
        <w:rPr>
          <w:i/>
          <w:sz w:val="24"/>
        </w:rPr>
      </w:pPr>
      <w:r w:rsidRPr="004F38A7">
        <w:rPr>
          <w:i/>
          <w:sz w:val="24"/>
          <w:u w:val="single"/>
        </w:rPr>
        <w:lastRenderedPageBreak/>
        <w:t>Условия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поддержки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детской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инициативы:</w:t>
      </w:r>
    </w:p>
    <w:p w14:paraId="56D6BDA3" w14:textId="77777777" w:rsidR="009D1A0F" w:rsidRPr="004F38A7" w:rsidRDefault="009D1A0F">
      <w:pPr>
        <w:pStyle w:val="a5"/>
        <w:numPr>
          <w:ilvl w:val="0"/>
          <w:numId w:val="89"/>
        </w:numPr>
        <w:tabs>
          <w:tab w:val="left" w:pos="1185"/>
        </w:tabs>
        <w:ind w:right="124"/>
        <w:rPr>
          <w:sz w:val="24"/>
        </w:rPr>
      </w:pPr>
      <w:r w:rsidRPr="004F38A7">
        <w:rPr>
          <w:sz w:val="24"/>
        </w:rPr>
        <w:t>уделять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внимание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поощрять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желание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получать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осуществлять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пробы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соответствии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своими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интересами,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задавать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познавательные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вопросы;</w:t>
      </w:r>
    </w:p>
    <w:p w14:paraId="0735F800" w14:textId="77777777" w:rsidR="009D1A0F" w:rsidRPr="004F38A7" w:rsidRDefault="009D1A0F">
      <w:pPr>
        <w:pStyle w:val="a5"/>
        <w:numPr>
          <w:ilvl w:val="0"/>
          <w:numId w:val="89"/>
        </w:numPr>
        <w:tabs>
          <w:tab w:val="left" w:pos="1185"/>
        </w:tabs>
        <w:ind w:right="121"/>
        <w:rPr>
          <w:sz w:val="24"/>
        </w:rPr>
      </w:pPr>
      <w:r w:rsidRPr="004F38A7">
        <w:rPr>
          <w:sz w:val="24"/>
        </w:rPr>
        <w:t>организовывать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ситуации,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способствующие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опыта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побуждающие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применению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выборе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деятельности;</w:t>
      </w:r>
    </w:p>
    <w:p w14:paraId="3C77CD0D" w14:textId="77777777" w:rsidR="009D1A0F" w:rsidRPr="004F38A7" w:rsidRDefault="009D1A0F">
      <w:pPr>
        <w:pStyle w:val="a5"/>
        <w:numPr>
          <w:ilvl w:val="0"/>
          <w:numId w:val="89"/>
        </w:numPr>
        <w:tabs>
          <w:tab w:val="left" w:pos="1185"/>
        </w:tabs>
        <w:ind w:right="123"/>
        <w:rPr>
          <w:sz w:val="24"/>
        </w:rPr>
      </w:pPr>
      <w:r w:rsidRPr="004F38A7">
        <w:rPr>
          <w:sz w:val="24"/>
        </w:rPr>
        <w:t>расширять и усложнять в соответствии с возможностями и особенностями 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область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задач,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способен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желает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решить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уделять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внимание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задачам,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способствуют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сообразительности,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поиска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новых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подходов;</w:t>
      </w:r>
    </w:p>
    <w:p w14:paraId="5B023646" w14:textId="77777777" w:rsidR="009D1A0F" w:rsidRPr="004F38A7" w:rsidRDefault="009D1A0F">
      <w:pPr>
        <w:pStyle w:val="a5"/>
        <w:numPr>
          <w:ilvl w:val="0"/>
          <w:numId w:val="89"/>
        </w:numPr>
        <w:tabs>
          <w:tab w:val="left" w:pos="1185"/>
        </w:tabs>
        <w:ind w:right="128"/>
        <w:rPr>
          <w:sz w:val="24"/>
        </w:rPr>
      </w:pPr>
      <w:r w:rsidRPr="004F38A7">
        <w:rPr>
          <w:sz w:val="24"/>
        </w:rPr>
        <w:t>поощрять проявление детской инициативы в течение всего дня пребывания ребенка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ДОО,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используя приемы поддержки,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одобрения, похвалы;</w:t>
      </w:r>
    </w:p>
    <w:p w14:paraId="7EE9115D" w14:textId="77777777" w:rsidR="009D1A0F" w:rsidRPr="004F38A7" w:rsidRDefault="009D1A0F">
      <w:pPr>
        <w:pStyle w:val="a5"/>
        <w:numPr>
          <w:ilvl w:val="0"/>
          <w:numId w:val="89"/>
        </w:numPr>
        <w:tabs>
          <w:tab w:val="left" w:pos="1185"/>
        </w:tabs>
        <w:ind w:right="123"/>
        <w:rPr>
          <w:sz w:val="24"/>
        </w:rPr>
      </w:pPr>
      <w:r w:rsidRPr="004F38A7">
        <w:rPr>
          <w:sz w:val="24"/>
        </w:rPr>
        <w:t>создавать условия для развития произвольности в деятельности, использовать игры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упражнения, направленные на тренировку волевых усилий, поддержку готовности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желания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преодолевать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трудности,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доводить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результата;</w:t>
      </w:r>
    </w:p>
    <w:p w14:paraId="4E4C193E" w14:textId="77777777" w:rsidR="009D1A0F" w:rsidRPr="004F38A7" w:rsidRDefault="009D1A0F">
      <w:pPr>
        <w:pStyle w:val="a5"/>
        <w:numPr>
          <w:ilvl w:val="0"/>
          <w:numId w:val="89"/>
        </w:numPr>
        <w:tabs>
          <w:tab w:val="left" w:pos="1185"/>
        </w:tabs>
        <w:spacing w:before="1"/>
        <w:ind w:right="119"/>
        <w:rPr>
          <w:sz w:val="24"/>
        </w:rPr>
      </w:pPr>
      <w:r w:rsidRPr="004F38A7">
        <w:rPr>
          <w:sz w:val="24"/>
        </w:rPr>
        <w:t>поощрять и поддерживать желание детей получить результат деятельности, обращать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внимание на важность стремления к качественному результату, подсказывать ребенку,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проявляющему небрежность и равнодушие к результату, как можно довести дело до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конца,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приемы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можно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чтобы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проверить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результата;</w:t>
      </w:r>
    </w:p>
    <w:p w14:paraId="58712E1F" w14:textId="77777777" w:rsidR="009D1A0F" w:rsidRPr="004F38A7" w:rsidRDefault="009D1A0F">
      <w:pPr>
        <w:pStyle w:val="a5"/>
        <w:numPr>
          <w:ilvl w:val="0"/>
          <w:numId w:val="89"/>
        </w:numPr>
        <w:tabs>
          <w:tab w:val="left" w:pos="1185"/>
        </w:tabs>
        <w:ind w:right="126"/>
        <w:rPr>
          <w:sz w:val="24"/>
        </w:rPr>
      </w:pPr>
      <w:r w:rsidRPr="004F38A7">
        <w:rPr>
          <w:sz w:val="24"/>
        </w:rPr>
        <w:t>внимательно наблюдать за процессом самостоятельной деятельности детей, в случае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необходимости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оказывать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помощь,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стремиться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дозированию.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Если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испытывает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сложности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решении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уже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задачи,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когда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изменилась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обстановка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целесообразно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достаточно использовать приемы наводящих вопросов, активизировать собственную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смекалку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намекнуть,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посоветовать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вспомнить,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он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действовал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аналогичном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случае;</w:t>
      </w:r>
    </w:p>
    <w:p w14:paraId="090349DC" w14:textId="77777777" w:rsidR="009D1A0F" w:rsidRPr="004F38A7" w:rsidRDefault="009D1A0F">
      <w:pPr>
        <w:pStyle w:val="a5"/>
        <w:numPr>
          <w:ilvl w:val="0"/>
          <w:numId w:val="89"/>
        </w:numPr>
        <w:tabs>
          <w:tab w:val="left" w:pos="1185"/>
        </w:tabs>
        <w:spacing w:before="1"/>
        <w:ind w:right="123"/>
        <w:rPr>
          <w:sz w:val="24"/>
        </w:rPr>
      </w:pPr>
      <w:r w:rsidRPr="004F38A7">
        <w:rPr>
          <w:sz w:val="24"/>
        </w:rPr>
        <w:t>поддерживать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гордости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радости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успешных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подчеркивать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возможностей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достижений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каждого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ребенка,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побуждать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инициативы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через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приемов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похвалы,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одобрения, восхищения.</w:t>
      </w:r>
    </w:p>
    <w:p w14:paraId="5E35344B" w14:textId="77777777" w:rsidR="009D1A0F" w:rsidRPr="004F38A7" w:rsidRDefault="009D1A0F">
      <w:pPr>
        <w:pStyle w:val="a3"/>
        <w:ind w:left="0" w:firstLine="0"/>
        <w:jc w:val="left"/>
      </w:pPr>
    </w:p>
    <w:p w14:paraId="3A240401" w14:textId="77777777" w:rsidR="009D1A0F" w:rsidRPr="004F38A7" w:rsidRDefault="009D1A0F">
      <w:pPr>
        <w:ind w:left="824"/>
        <w:rPr>
          <w:i/>
          <w:sz w:val="24"/>
        </w:rPr>
      </w:pPr>
      <w:r w:rsidRPr="004F38A7">
        <w:rPr>
          <w:i/>
          <w:sz w:val="24"/>
          <w:u w:val="single"/>
        </w:rPr>
        <w:t>Особенности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проявления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детской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инициативы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в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раннем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и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дошкольном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возрасте</w:t>
      </w:r>
    </w:p>
    <w:p w14:paraId="12BA5D47" w14:textId="77777777" w:rsidR="009D1A0F" w:rsidRPr="004F38A7" w:rsidRDefault="009D1A0F">
      <w:pPr>
        <w:pStyle w:val="a3"/>
        <w:ind w:right="115"/>
      </w:pPr>
      <w:r w:rsidRPr="004F38A7">
        <w:t>Ранний возраст (2-3 года) Приоритетной сферой проявления детской инициативы в этом</w:t>
      </w:r>
      <w:r w:rsidRPr="004F38A7">
        <w:rPr>
          <w:spacing w:val="1"/>
        </w:rPr>
        <w:t xml:space="preserve"> </w:t>
      </w:r>
      <w:r w:rsidRPr="004F38A7">
        <w:t>возрасте</w:t>
      </w:r>
      <w:r w:rsidRPr="004F38A7">
        <w:rPr>
          <w:spacing w:val="1"/>
        </w:rPr>
        <w:t xml:space="preserve"> </w:t>
      </w:r>
      <w:r w:rsidRPr="004F38A7">
        <w:t>является</w:t>
      </w:r>
      <w:r w:rsidRPr="004F38A7">
        <w:rPr>
          <w:spacing w:val="1"/>
        </w:rPr>
        <w:t xml:space="preserve"> </w:t>
      </w:r>
      <w:r w:rsidRPr="004F38A7">
        <w:t>исследовательская</w:t>
      </w:r>
      <w:r w:rsidRPr="004F38A7">
        <w:rPr>
          <w:spacing w:val="1"/>
        </w:rPr>
        <w:t xml:space="preserve"> </w:t>
      </w:r>
      <w:r w:rsidRPr="004F38A7">
        <w:t>деятельность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предметами,</w:t>
      </w:r>
      <w:r w:rsidRPr="004F38A7">
        <w:rPr>
          <w:spacing w:val="1"/>
        </w:rPr>
        <w:t xml:space="preserve"> </w:t>
      </w:r>
      <w:r w:rsidRPr="004F38A7">
        <w:t>материалами,</w:t>
      </w:r>
      <w:r w:rsidRPr="004F38A7">
        <w:rPr>
          <w:spacing w:val="1"/>
        </w:rPr>
        <w:t xml:space="preserve"> </w:t>
      </w:r>
      <w:r w:rsidRPr="004F38A7">
        <w:t>веществами;</w:t>
      </w:r>
      <w:r w:rsidRPr="004F38A7">
        <w:rPr>
          <w:spacing w:val="1"/>
        </w:rPr>
        <w:t xml:space="preserve"> </w:t>
      </w:r>
      <w:r w:rsidRPr="004F38A7">
        <w:t>обогащение собственного сенсорного опыта восприятия окружающего мира.</w:t>
      </w:r>
      <w:r w:rsidRPr="004F38A7">
        <w:rPr>
          <w:spacing w:val="1"/>
        </w:rPr>
        <w:t xml:space="preserve"> </w:t>
      </w:r>
      <w:r w:rsidRPr="004F38A7">
        <w:t>Для поддержки</w:t>
      </w:r>
      <w:r w:rsidRPr="004F38A7">
        <w:rPr>
          <w:spacing w:val="1"/>
        </w:rPr>
        <w:t xml:space="preserve"> </w:t>
      </w:r>
      <w:r w:rsidRPr="004F38A7">
        <w:t>детской</w:t>
      </w:r>
      <w:r w:rsidRPr="004F38A7">
        <w:rPr>
          <w:spacing w:val="-1"/>
        </w:rPr>
        <w:t xml:space="preserve"> </w:t>
      </w:r>
      <w:r w:rsidRPr="004F38A7">
        <w:t>инициативы</w:t>
      </w:r>
      <w:r w:rsidRPr="004F38A7">
        <w:rPr>
          <w:spacing w:val="-1"/>
        </w:rPr>
        <w:t xml:space="preserve"> </w:t>
      </w:r>
      <w:r w:rsidRPr="004F38A7">
        <w:t>взрослым</w:t>
      </w:r>
      <w:r w:rsidRPr="004F38A7">
        <w:rPr>
          <w:spacing w:val="-1"/>
        </w:rPr>
        <w:t xml:space="preserve"> </w:t>
      </w:r>
      <w:r w:rsidRPr="004F38A7">
        <w:t>необходимо:</w:t>
      </w:r>
    </w:p>
    <w:p w14:paraId="12992824" w14:textId="77777777" w:rsidR="009D1A0F" w:rsidRPr="004F38A7" w:rsidRDefault="009D1A0F">
      <w:pPr>
        <w:pStyle w:val="a5"/>
        <w:numPr>
          <w:ilvl w:val="0"/>
          <w:numId w:val="88"/>
        </w:numPr>
        <w:tabs>
          <w:tab w:val="left" w:pos="983"/>
        </w:tabs>
        <w:ind w:right="125" w:firstLine="707"/>
        <w:rPr>
          <w:sz w:val="24"/>
        </w:rPr>
      </w:pPr>
      <w:r w:rsidRPr="004F38A7">
        <w:rPr>
          <w:sz w:val="24"/>
        </w:rPr>
        <w:t>предоставлять детям самостоятельность во всем, что не представляет опасности для 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здоровья,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помогая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реализовывать собственные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замыслы;</w:t>
      </w:r>
    </w:p>
    <w:p w14:paraId="18A59B29" w14:textId="77777777" w:rsidR="009D1A0F" w:rsidRPr="004F38A7" w:rsidRDefault="009D1A0F">
      <w:pPr>
        <w:pStyle w:val="a5"/>
        <w:numPr>
          <w:ilvl w:val="0"/>
          <w:numId w:val="88"/>
        </w:numPr>
        <w:tabs>
          <w:tab w:val="left" w:pos="964"/>
        </w:tabs>
        <w:spacing w:before="1"/>
        <w:ind w:left="963"/>
        <w:rPr>
          <w:sz w:val="24"/>
        </w:rPr>
      </w:pPr>
      <w:r w:rsidRPr="004F38A7">
        <w:rPr>
          <w:sz w:val="24"/>
        </w:rPr>
        <w:t>отмечать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приветствовать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даже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самые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минимальные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успехи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детей;</w:t>
      </w:r>
    </w:p>
    <w:p w14:paraId="243E4292" w14:textId="77777777" w:rsidR="009D1A0F" w:rsidRPr="004F38A7" w:rsidRDefault="009D1A0F">
      <w:pPr>
        <w:pStyle w:val="a5"/>
        <w:numPr>
          <w:ilvl w:val="0"/>
          <w:numId w:val="88"/>
        </w:numPr>
        <w:tabs>
          <w:tab w:val="left" w:pos="964"/>
        </w:tabs>
        <w:ind w:left="963"/>
        <w:rPr>
          <w:sz w:val="24"/>
        </w:rPr>
      </w:pPr>
      <w:r w:rsidRPr="004F38A7">
        <w:rPr>
          <w:sz w:val="24"/>
        </w:rPr>
        <w:t>не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критиковать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результаты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самого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личность;</w:t>
      </w:r>
    </w:p>
    <w:p w14:paraId="038CAA3E" w14:textId="77777777" w:rsidR="009D1A0F" w:rsidRPr="004F38A7" w:rsidRDefault="009D1A0F">
      <w:pPr>
        <w:pStyle w:val="a5"/>
        <w:numPr>
          <w:ilvl w:val="0"/>
          <w:numId w:val="88"/>
        </w:numPr>
        <w:tabs>
          <w:tab w:val="left" w:pos="983"/>
        </w:tabs>
        <w:ind w:right="121" w:firstLine="707"/>
        <w:rPr>
          <w:sz w:val="24"/>
        </w:rPr>
      </w:pPr>
      <w:r w:rsidRPr="004F38A7">
        <w:rPr>
          <w:sz w:val="24"/>
        </w:rPr>
        <w:t>формировать у детей привычку самостоятельно находить для себя интересные занятия;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приучать самостоятельно пользоваться игрушками и пособиями; знакомить детей с группой,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другими помещениями и сотрудниками детского сада, территорией участка с целью повышения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самостоятельности;</w:t>
      </w:r>
    </w:p>
    <w:p w14:paraId="466BBFC6" w14:textId="77777777" w:rsidR="009D1A0F" w:rsidRPr="004F38A7" w:rsidRDefault="009D1A0F">
      <w:pPr>
        <w:pStyle w:val="a5"/>
        <w:numPr>
          <w:ilvl w:val="0"/>
          <w:numId w:val="88"/>
        </w:numPr>
        <w:tabs>
          <w:tab w:val="left" w:pos="1089"/>
        </w:tabs>
        <w:ind w:right="124" w:firstLine="707"/>
        <w:rPr>
          <w:sz w:val="24"/>
        </w:rPr>
      </w:pPr>
      <w:r w:rsidRPr="004F38A7">
        <w:rPr>
          <w:sz w:val="24"/>
        </w:rPr>
        <w:t>побуждать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разнообразным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ознакомление с 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свойствами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(вкладыши,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разборные игрушки,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открывание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закрывание,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подбор по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форме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размеру);</w:t>
      </w:r>
    </w:p>
    <w:p w14:paraId="2EA8F210" w14:textId="77777777" w:rsidR="009D1A0F" w:rsidRPr="004F38A7" w:rsidRDefault="009D1A0F">
      <w:pPr>
        <w:pStyle w:val="a5"/>
        <w:numPr>
          <w:ilvl w:val="0"/>
          <w:numId w:val="88"/>
        </w:numPr>
        <w:tabs>
          <w:tab w:val="left" w:pos="1019"/>
        </w:tabs>
        <w:ind w:right="125" w:firstLine="707"/>
        <w:rPr>
          <w:sz w:val="24"/>
        </w:rPr>
      </w:pPr>
      <w:r w:rsidRPr="004F38A7">
        <w:rPr>
          <w:sz w:val="24"/>
        </w:rPr>
        <w:t>поддерживать интерес ребенка к тому, что он рассматривает и наблюдает в 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режимные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моменты;</w:t>
      </w:r>
    </w:p>
    <w:p w14:paraId="225B0F34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1200" w:right="340" w:bottom="840" w:left="1300" w:header="0" w:footer="659" w:gutter="0"/>
          <w:cols w:space="720"/>
        </w:sectPr>
      </w:pPr>
    </w:p>
    <w:p w14:paraId="1A630AFF" w14:textId="77777777" w:rsidR="009D1A0F" w:rsidRPr="004F38A7" w:rsidRDefault="009D1A0F">
      <w:pPr>
        <w:pStyle w:val="a5"/>
        <w:numPr>
          <w:ilvl w:val="0"/>
          <w:numId w:val="88"/>
        </w:numPr>
        <w:tabs>
          <w:tab w:val="left" w:pos="1050"/>
        </w:tabs>
        <w:spacing w:before="76" w:line="237" w:lineRule="auto"/>
        <w:ind w:right="117" w:firstLine="707"/>
        <w:jc w:val="left"/>
        <w:rPr>
          <w:sz w:val="24"/>
        </w:rPr>
      </w:pPr>
      <w:r w:rsidRPr="004F38A7">
        <w:rPr>
          <w:sz w:val="24"/>
        </w:rPr>
        <w:lastRenderedPageBreak/>
        <w:t>устанавливать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простые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понятные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детям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нормы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жизни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группы,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четко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исполнять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правила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поведения всеми детьми;</w:t>
      </w:r>
    </w:p>
    <w:p w14:paraId="64A98897" w14:textId="77777777" w:rsidR="009D1A0F" w:rsidRPr="004F38A7" w:rsidRDefault="009D1A0F">
      <w:pPr>
        <w:pStyle w:val="a5"/>
        <w:numPr>
          <w:ilvl w:val="0"/>
          <w:numId w:val="88"/>
        </w:numPr>
        <w:tabs>
          <w:tab w:val="left" w:pos="1079"/>
        </w:tabs>
        <w:spacing w:before="1"/>
        <w:ind w:right="125" w:firstLine="707"/>
        <w:jc w:val="left"/>
        <w:rPr>
          <w:sz w:val="24"/>
        </w:rPr>
      </w:pPr>
      <w:r w:rsidRPr="004F38A7">
        <w:rPr>
          <w:sz w:val="24"/>
        </w:rPr>
        <w:t>проводить</w:t>
      </w:r>
      <w:r w:rsidRPr="004F38A7">
        <w:rPr>
          <w:spacing w:val="53"/>
          <w:sz w:val="24"/>
        </w:rPr>
        <w:t xml:space="preserve"> </w:t>
      </w:r>
      <w:r w:rsidRPr="004F38A7">
        <w:rPr>
          <w:sz w:val="24"/>
        </w:rPr>
        <w:t>все</w:t>
      </w:r>
      <w:r w:rsidRPr="004F38A7">
        <w:rPr>
          <w:spacing w:val="52"/>
          <w:sz w:val="24"/>
        </w:rPr>
        <w:t xml:space="preserve"> </w:t>
      </w:r>
      <w:r w:rsidRPr="004F38A7">
        <w:rPr>
          <w:sz w:val="24"/>
        </w:rPr>
        <w:t>режимные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моменты</w:t>
      </w:r>
      <w:r w:rsidRPr="004F38A7">
        <w:rPr>
          <w:spacing w:val="5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52"/>
          <w:sz w:val="24"/>
        </w:rPr>
        <w:t xml:space="preserve"> </w:t>
      </w:r>
      <w:r w:rsidRPr="004F38A7">
        <w:rPr>
          <w:sz w:val="24"/>
        </w:rPr>
        <w:t>эмоционально</w:t>
      </w:r>
      <w:r w:rsidRPr="004F38A7">
        <w:rPr>
          <w:spacing w:val="52"/>
          <w:sz w:val="24"/>
        </w:rPr>
        <w:t xml:space="preserve"> </w:t>
      </w:r>
      <w:r w:rsidRPr="004F38A7">
        <w:rPr>
          <w:sz w:val="24"/>
        </w:rPr>
        <w:t>положительном</w:t>
      </w:r>
      <w:r w:rsidRPr="004F38A7">
        <w:rPr>
          <w:spacing w:val="52"/>
          <w:sz w:val="24"/>
        </w:rPr>
        <w:t xml:space="preserve"> </w:t>
      </w:r>
      <w:r w:rsidRPr="004F38A7">
        <w:rPr>
          <w:sz w:val="24"/>
        </w:rPr>
        <w:t>настроении,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избегать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ситуации спешки и</w:t>
      </w:r>
      <w:r w:rsidRPr="004F38A7">
        <w:rPr>
          <w:spacing w:val="-2"/>
          <w:sz w:val="24"/>
        </w:rPr>
        <w:t xml:space="preserve"> </w:t>
      </w:r>
      <w:proofErr w:type="spellStart"/>
      <w:r w:rsidRPr="004F38A7">
        <w:rPr>
          <w:sz w:val="24"/>
        </w:rPr>
        <w:t>потарапливания</w:t>
      </w:r>
      <w:proofErr w:type="spellEnd"/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детей;</w:t>
      </w:r>
    </w:p>
    <w:p w14:paraId="56E9EC49" w14:textId="77777777" w:rsidR="009D1A0F" w:rsidRPr="004F38A7" w:rsidRDefault="009D1A0F">
      <w:pPr>
        <w:pStyle w:val="a5"/>
        <w:numPr>
          <w:ilvl w:val="0"/>
          <w:numId w:val="88"/>
        </w:numPr>
        <w:tabs>
          <w:tab w:val="left" w:pos="964"/>
        </w:tabs>
        <w:spacing w:before="1"/>
        <w:ind w:left="963"/>
        <w:jc w:val="left"/>
        <w:rPr>
          <w:sz w:val="24"/>
        </w:rPr>
      </w:pPr>
      <w:r w:rsidRPr="004F38A7">
        <w:rPr>
          <w:sz w:val="24"/>
        </w:rPr>
        <w:t>содержать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доступном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месте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игровые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материалы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игрушки;</w:t>
      </w:r>
    </w:p>
    <w:p w14:paraId="671A87C8" w14:textId="77777777" w:rsidR="009D1A0F" w:rsidRPr="004F38A7" w:rsidRDefault="009D1A0F">
      <w:pPr>
        <w:pStyle w:val="a5"/>
        <w:numPr>
          <w:ilvl w:val="0"/>
          <w:numId w:val="88"/>
        </w:numPr>
        <w:tabs>
          <w:tab w:val="left" w:pos="1182"/>
          <w:tab w:val="left" w:pos="2457"/>
          <w:tab w:val="left" w:pos="3517"/>
          <w:tab w:val="left" w:pos="5244"/>
          <w:tab w:val="left" w:pos="6410"/>
          <w:tab w:val="left" w:pos="8479"/>
        </w:tabs>
        <w:ind w:right="124" w:firstLine="707"/>
        <w:jc w:val="left"/>
        <w:rPr>
          <w:sz w:val="24"/>
        </w:rPr>
      </w:pPr>
      <w:r w:rsidRPr="004F38A7">
        <w:rPr>
          <w:sz w:val="24"/>
        </w:rPr>
        <w:t>поощрять</w:t>
      </w:r>
      <w:r w:rsidRPr="004F38A7">
        <w:rPr>
          <w:sz w:val="24"/>
        </w:rPr>
        <w:tab/>
        <w:t>занятия</w:t>
      </w:r>
      <w:r w:rsidRPr="004F38A7">
        <w:rPr>
          <w:sz w:val="24"/>
        </w:rPr>
        <w:tab/>
        <w:t>двигательной,</w:t>
      </w:r>
      <w:r w:rsidRPr="004F38A7">
        <w:rPr>
          <w:sz w:val="24"/>
        </w:rPr>
        <w:tab/>
        <w:t>игровой,</w:t>
      </w:r>
      <w:r w:rsidRPr="004F38A7">
        <w:rPr>
          <w:sz w:val="24"/>
        </w:rPr>
        <w:tab/>
        <w:t>изобразительной,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конструктивной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деятельностью,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выражать одобрение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любому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результату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труда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ребенка.</w:t>
      </w:r>
    </w:p>
    <w:p w14:paraId="7FD7E6A2" w14:textId="77777777" w:rsidR="009D1A0F" w:rsidRPr="004F38A7" w:rsidRDefault="009D1A0F">
      <w:pPr>
        <w:pStyle w:val="a3"/>
        <w:ind w:right="115"/>
      </w:pPr>
      <w:r w:rsidRPr="004F38A7">
        <w:rPr>
          <w:i/>
        </w:rPr>
        <w:t xml:space="preserve">В возрасте 3-4 лет </w:t>
      </w:r>
      <w:r w:rsidRPr="004F38A7">
        <w:t>у ребенка активно проявляется потребность в общении со взрослым,</w:t>
      </w:r>
      <w:r w:rsidRPr="004F38A7">
        <w:rPr>
          <w:spacing w:val="1"/>
        </w:rPr>
        <w:t xml:space="preserve"> </w:t>
      </w:r>
      <w:r w:rsidRPr="004F38A7">
        <w:t>ребенок</w:t>
      </w:r>
      <w:r w:rsidRPr="004F38A7">
        <w:rPr>
          <w:spacing w:val="1"/>
        </w:rPr>
        <w:t xml:space="preserve"> </w:t>
      </w:r>
      <w:r w:rsidRPr="004F38A7">
        <w:t>стремится</w:t>
      </w:r>
      <w:r w:rsidRPr="004F38A7">
        <w:rPr>
          <w:spacing w:val="1"/>
        </w:rPr>
        <w:t xml:space="preserve"> </w:t>
      </w:r>
      <w:r w:rsidRPr="004F38A7">
        <w:t>через</w:t>
      </w:r>
      <w:r w:rsidRPr="004F38A7">
        <w:rPr>
          <w:spacing w:val="1"/>
        </w:rPr>
        <w:t xml:space="preserve"> </w:t>
      </w:r>
      <w:r w:rsidRPr="004F38A7">
        <w:t>разговор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педагогом</w:t>
      </w:r>
      <w:r w:rsidRPr="004F38A7">
        <w:rPr>
          <w:spacing w:val="1"/>
        </w:rPr>
        <w:t xml:space="preserve"> </w:t>
      </w:r>
      <w:r w:rsidRPr="004F38A7">
        <w:t>познать</w:t>
      </w:r>
      <w:r w:rsidRPr="004F38A7">
        <w:rPr>
          <w:spacing w:val="1"/>
        </w:rPr>
        <w:t xml:space="preserve"> </w:t>
      </w:r>
      <w:r w:rsidRPr="004F38A7">
        <w:t>окружающий</w:t>
      </w:r>
      <w:r w:rsidRPr="004F38A7">
        <w:rPr>
          <w:spacing w:val="1"/>
        </w:rPr>
        <w:t xml:space="preserve"> </w:t>
      </w:r>
      <w:r w:rsidRPr="004F38A7">
        <w:t>мир,</w:t>
      </w:r>
      <w:r w:rsidRPr="004F38A7">
        <w:rPr>
          <w:spacing w:val="1"/>
        </w:rPr>
        <w:t xml:space="preserve"> </w:t>
      </w:r>
      <w:r w:rsidRPr="004F38A7">
        <w:t>узнать</w:t>
      </w:r>
      <w:r w:rsidRPr="004F38A7">
        <w:rPr>
          <w:spacing w:val="1"/>
        </w:rPr>
        <w:t xml:space="preserve"> </w:t>
      </w:r>
      <w:r w:rsidRPr="004F38A7">
        <w:t>об</w:t>
      </w:r>
      <w:r w:rsidRPr="004F38A7">
        <w:rPr>
          <w:spacing w:val="1"/>
        </w:rPr>
        <w:t xml:space="preserve"> </w:t>
      </w:r>
      <w:r w:rsidRPr="004F38A7">
        <w:t>интересующих его действиях, сведениях. Поэтому ребенок задает различного рода вопросы.</w:t>
      </w:r>
      <w:r w:rsidRPr="004F38A7">
        <w:rPr>
          <w:spacing w:val="1"/>
        </w:rPr>
        <w:t xml:space="preserve"> </w:t>
      </w:r>
      <w:r w:rsidRPr="004F38A7">
        <w:t>Важно</w:t>
      </w:r>
      <w:r w:rsidRPr="004F38A7">
        <w:rPr>
          <w:spacing w:val="1"/>
        </w:rPr>
        <w:t xml:space="preserve"> </w:t>
      </w:r>
      <w:r w:rsidRPr="004F38A7">
        <w:t>поддержать</w:t>
      </w:r>
      <w:r w:rsidRPr="004F38A7">
        <w:rPr>
          <w:spacing w:val="1"/>
        </w:rPr>
        <w:t xml:space="preserve"> </w:t>
      </w:r>
      <w:r w:rsidRPr="004F38A7">
        <w:t>данное</w:t>
      </w:r>
      <w:r w:rsidRPr="004F38A7">
        <w:rPr>
          <w:spacing w:val="1"/>
        </w:rPr>
        <w:t xml:space="preserve"> </w:t>
      </w:r>
      <w:r w:rsidRPr="004F38A7">
        <w:t>стремление</w:t>
      </w:r>
      <w:r w:rsidRPr="004F38A7">
        <w:rPr>
          <w:spacing w:val="1"/>
        </w:rPr>
        <w:t xml:space="preserve"> </w:t>
      </w:r>
      <w:r w:rsidRPr="004F38A7">
        <w:t>ребенка,</w:t>
      </w:r>
      <w:r w:rsidRPr="004F38A7">
        <w:rPr>
          <w:spacing w:val="1"/>
        </w:rPr>
        <w:t xml:space="preserve"> </w:t>
      </w:r>
      <w:r w:rsidRPr="004F38A7">
        <w:t>поощрять</w:t>
      </w:r>
      <w:r w:rsidRPr="004F38A7">
        <w:rPr>
          <w:spacing w:val="1"/>
        </w:rPr>
        <w:t xml:space="preserve"> </w:t>
      </w:r>
      <w:r w:rsidRPr="004F38A7">
        <w:t>познавательную</w:t>
      </w:r>
      <w:r w:rsidRPr="004F38A7">
        <w:rPr>
          <w:spacing w:val="1"/>
        </w:rPr>
        <w:t xml:space="preserve"> </w:t>
      </w:r>
      <w:r w:rsidRPr="004F38A7">
        <w:t>активность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-57"/>
        </w:rPr>
        <w:t xml:space="preserve"> </w:t>
      </w:r>
      <w:r w:rsidRPr="004F38A7">
        <w:t>младшего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возраста,</w:t>
      </w:r>
      <w:r w:rsidRPr="004F38A7">
        <w:rPr>
          <w:spacing w:val="1"/>
        </w:rPr>
        <w:t xml:space="preserve"> </w:t>
      </w:r>
      <w:r w:rsidRPr="004F38A7">
        <w:t>использовать</w:t>
      </w:r>
      <w:r w:rsidRPr="004F38A7">
        <w:rPr>
          <w:spacing w:val="1"/>
        </w:rPr>
        <w:t xml:space="preserve"> </w:t>
      </w:r>
      <w:r w:rsidRPr="004F38A7">
        <w:t>педагогические</w:t>
      </w:r>
      <w:r w:rsidRPr="004F38A7">
        <w:rPr>
          <w:spacing w:val="1"/>
        </w:rPr>
        <w:t xml:space="preserve"> </w:t>
      </w:r>
      <w:r w:rsidRPr="004F38A7">
        <w:t>приемы,</w:t>
      </w:r>
      <w:r w:rsidRPr="004F38A7">
        <w:rPr>
          <w:spacing w:val="1"/>
        </w:rPr>
        <w:t xml:space="preserve"> </w:t>
      </w:r>
      <w:r w:rsidRPr="004F38A7">
        <w:t>направленные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развитие</w:t>
      </w:r>
      <w:r w:rsidRPr="004F38A7">
        <w:rPr>
          <w:spacing w:val="1"/>
        </w:rPr>
        <w:t xml:space="preserve"> </w:t>
      </w:r>
      <w:r w:rsidRPr="004F38A7">
        <w:t>стремлений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наблюдать,</w:t>
      </w:r>
      <w:r w:rsidRPr="004F38A7">
        <w:rPr>
          <w:spacing w:val="1"/>
        </w:rPr>
        <w:t xml:space="preserve"> </w:t>
      </w:r>
      <w:r w:rsidRPr="004F38A7">
        <w:t>сравнивать</w:t>
      </w:r>
      <w:r w:rsidRPr="004F38A7">
        <w:rPr>
          <w:spacing w:val="1"/>
        </w:rPr>
        <w:t xml:space="preserve"> </w:t>
      </w:r>
      <w:r w:rsidRPr="004F38A7">
        <w:t>предметы,</w:t>
      </w:r>
      <w:r w:rsidRPr="004F38A7">
        <w:rPr>
          <w:spacing w:val="1"/>
        </w:rPr>
        <w:t xml:space="preserve"> </w:t>
      </w:r>
      <w:r w:rsidRPr="004F38A7">
        <w:t>обследовать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свойства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качества. Педагогу важно проявлять внимание к детским вопросам, поощрять и поддерживать их</w:t>
      </w:r>
      <w:r w:rsidRPr="004F38A7">
        <w:rPr>
          <w:spacing w:val="-57"/>
        </w:rPr>
        <w:t xml:space="preserve"> </w:t>
      </w:r>
      <w:r w:rsidRPr="004F38A7">
        <w:t>познавательную активность, создавать ситуации, побуждающие ребенка самостоятельно искать</w:t>
      </w:r>
      <w:r w:rsidRPr="004F38A7">
        <w:rPr>
          <w:spacing w:val="1"/>
        </w:rPr>
        <w:t xml:space="preserve"> </w:t>
      </w:r>
      <w:r w:rsidRPr="004F38A7">
        <w:t>решения</w:t>
      </w:r>
      <w:r w:rsidRPr="004F38A7">
        <w:rPr>
          <w:spacing w:val="1"/>
        </w:rPr>
        <w:t xml:space="preserve"> </w:t>
      </w:r>
      <w:r w:rsidRPr="004F38A7">
        <w:t>возникающих</w:t>
      </w:r>
      <w:r w:rsidRPr="004F38A7">
        <w:rPr>
          <w:spacing w:val="1"/>
        </w:rPr>
        <w:t xml:space="preserve"> </w:t>
      </w:r>
      <w:r w:rsidRPr="004F38A7">
        <w:t>проблем,</w:t>
      </w:r>
      <w:r w:rsidRPr="004F38A7">
        <w:rPr>
          <w:spacing w:val="1"/>
        </w:rPr>
        <w:t xml:space="preserve"> </w:t>
      </w:r>
      <w:r w:rsidRPr="004F38A7">
        <w:t>осуществлять</w:t>
      </w:r>
      <w:r w:rsidRPr="004F38A7">
        <w:rPr>
          <w:spacing w:val="1"/>
        </w:rPr>
        <w:t xml:space="preserve"> </w:t>
      </w:r>
      <w:r w:rsidRPr="004F38A7">
        <w:t>деятельностные</w:t>
      </w:r>
      <w:r w:rsidRPr="004F38A7">
        <w:rPr>
          <w:spacing w:val="1"/>
        </w:rPr>
        <w:t xml:space="preserve"> </w:t>
      </w:r>
      <w:r w:rsidRPr="004F38A7">
        <w:t>пробы.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проектировании</w:t>
      </w:r>
      <w:r w:rsidRPr="004F38A7">
        <w:rPr>
          <w:spacing w:val="1"/>
        </w:rPr>
        <w:t xml:space="preserve"> </w:t>
      </w:r>
      <w:r w:rsidRPr="004F38A7">
        <w:t>режима</w:t>
      </w:r>
      <w:r w:rsidRPr="004F38A7">
        <w:rPr>
          <w:spacing w:val="1"/>
        </w:rPr>
        <w:t xml:space="preserve"> </w:t>
      </w:r>
      <w:r w:rsidRPr="004F38A7">
        <w:t>дня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уделяет</w:t>
      </w:r>
      <w:r w:rsidRPr="004F38A7">
        <w:rPr>
          <w:spacing w:val="1"/>
        </w:rPr>
        <w:t xml:space="preserve"> </w:t>
      </w:r>
      <w:r w:rsidRPr="004F38A7">
        <w:t>особое</w:t>
      </w:r>
      <w:r w:rsidRPr="004F38A7">
        <w:rPr>
          <w:spacing w:val="1"/>
        </w:rPr>
        <w:t xml:space="preserve"> </w:t>
      </w:r>
      <w:r w:rsidRPr="004F38A7">
        <w:t>внимание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вариативных</w:t>
      </w:r>
      <w:r w:rsidRPr="004F38A7">
        <w:rPr>
          <w:spacing w:val="1"/>
        </w:rPr>
        <w:t xml:space="preserve"> </w:t>
      </w:r>
      <w:r w:rsidRPr="004F38A7">
        <w:t>активностей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-57"/>
        </w:rPr>
        <w:t xml:space="preserve"> </w:t>
      </w:r>
      <w:r w:rsidRPr="004F38A7">
        <w:t>чтобы</w:t>
      </w:r>
      <w:r w:rsidRPr="004F38A7">
        <w:rPr>
          <w:spacing w:val="1"/>
        </w:rPr>
        <w:t xml:space="preserve"> </w:t>
      </w:r>
      <w:r w:rsidRPr="004F38A7">
        <w:t>ребенок</w:t>
      </w:r>
      <w:r w:rsidRPr="004F38A7">
        <w:rPr>
          <w:spacing w:val="1"/>
        </w:rPr>
        <w:t xml:space="preserve"> </w:t>
      </w:r>
      <w:r w:rsidRPr="004F38A7">
        <w:t>получил</w:t>
      </w:r>
      <w:r w:rsidRPr="004F38A7">
        <w:rPr>
          <w:spacing w:val="1"/>
        </w:rPr>
        <w:t xml:space="preserve"> </w:t>
      </w:r>
      <w:r w:rsidRPr="004F38A7">
        <w:t>возможность</w:t>
      </w:r>
      <w:r w:rsidRPr="004F38A7">
        <w:rPr>
          <w:spacing w:val="1"/>
        </w:rPr>
        <w:t xml:space="preserve"> </w:t>
      </w:r>
      <w:r w:rsidRPr="004F38A7">
        <w:t>участвовать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разнообразных</w:t>
      </w:r>
      <w:r w:rsidRPr="004F38A7">
        <w:rPr>
          <w:spacing w:val="1"/>
        </w:rPr>
        <w:t xml:space="preserve"> </w:t>
      </w:r>
      <w:r w:rsidRPr="004F38A7">
        <w:t>делах: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играх,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экспериментах, в рисовании, в общении, в творчестве (имитации, танцевальные импровизации и</w:t>
      </w:r>
      <w:r w:rsidRPr="004F38A7">
        <w:rPr>
          <w:spacing w:val="1"/>
        </w:rPr>
        <w:t xml:space="preserve"> </w:t>
      </w:r>
      <w:r w:rsidRPr="004F38A7">
        <w:t>тому</w:t>
      </w:r>
      <w:r w:rsidRPr="004F38A7">
        <w:rPr>
          <w:spacing w:val="-6"/>
        </w:rPr>
        <w:t xml:space="preserve"> </w:t>
      </w:r>
      <w:r w:rsidRPr="004F38A7">
        <w:t>подобное), в</w:t>
      </w:r>
      <w:r w:rsidRPr="004F38A7">
        <w:rPr>
          <w:spacing w:val="-2"/>
        </w:rPr>
        <w:t xml:space="preserve"> </w:t>
      </w:r>
      <w:r w:rsidRPr="004F38A7">
        <w:t>двигательной деятельности.</w:t>
      </w:r>
    </w:p>
    <w:p w14:paraId="18B7D309" w14:textId="77777777" w:rsidR="009D1A0F" w:rsidRPr="004F38A7" w:rsidRDefault="009D1A0F">
      <w:pPr>
        <w:pStyle w:val="a3"/>
        <w:spacing w:before="1"/>
        <w:ind w:right="119"/>
      </w:pPr>
      <w:r w:rsidRPr="004F38A7">
        <w:rPr>
          <w:i/>
        </w:rPr>
        <w:t>С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четырех-пяти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лет</w:t>
      </w:r>
      <w:r w:rsidRPr="004F38A7">
        <w:rPr>
          <w:i/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наблюдается</w:t>
      </w:r>
      <w:r w:rsidRPr="004F38A7">
        <w:rPr>
          <w:spacing w:val="1"/>
        </w:rPr>
        <w:t xml:space="preserve"> </w:t>
      </w:r>
      <w:r w:rsidRPr="004F38A7">
        <w:t>высокая</w:t>
      </w:r>
      <w:r w:rsidRPr="004F38A7">
        <w:rPr>
          <w:spacing w:val="1"/>
        </w:rPr>
        <w:t xml:space="preserve"> </w:t>
      </w:r>
      <w:r w:rsidRPr="004F38A7">
        <w:t>активность.</w:t>
      </w:r>
      <w:r w:rsidRPr="004F38A7">
        <w:rPr>
          <w:spacing w:val="1"/>
        </w:rPr>
        <w:t xml:space="preserve"> </w:t>
      </w:r>
      <w:r w:rsidRPr="004F38A7">
        <w:t>Данная</w:t>
      </w:r>
      <w:r w:rsidRPr="004F38A7">
        <w:rPr>
          <w:spacing w:val="1"/>
        </w:rPr>
        <w:t xml:space="preserve"> </w:t>
      </w:r>
      <w:r w:rsidRPr="004F38A7">
        <w:t>потребность</w:t>
      </w:r>
      <w:r w:rsidRPr="004F38A7">
        <w:rPr>
          <w:spacing w:val="1"/>
        </w:rPr>
        <w:t xml:space="preserve"> </w:t>
      </w:r>
      <w:r w:rsidRPr="004F38A7">
        <w:t>ребенка является ключевым условием для развития самостоятельности во всех сферах его жизни</w:t>
      </w:r>
      <w:r w:rsidRPr="004F38A7">
        <w:rPr>
          <w:spacing w:val="-57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деятельности.</w:t>
      </w:r>
      <w:r w:rsidRPr="004F38A7">
        <w:rPr>
          <w:spacing w:val="1"/>
        </w:rPr>
        <w:t xml:space="preserve"> </w:t>
      </w:r>
      <w:r w:rsidRPr="004F38A7">
        <w:t>Педагогу</w:t>
      </w:r>
      <w:r w:rsidRPr="004F38A7">
        <w:rPr>
          <w:spacing w:val="1"/>
        </w:rPr>
        <w:t xml:space="preserve"> </w:t>
      </w:r>
      <w:r w:rsidRPr="004F38A7">
        <w:t>важно</w:t>
      </w:r>
      <w:r w:rsidRPr="004F38A7">
        <w:rPr>
          <w:spacing w:val="1"/>
        </w:rPr>
        <w:t xml:space="preserve"> </w:t>
      </w:r>
      <w:r w:rsidRPr="004F38A7">
        <w:t>обращать</w:t>
      </w:r>
      <w:r w:rsidRPr="004F38A7">
        <w:rPr>
          <w:spacing w:val="1"/>
        </w:rPr>
        <w:t xml:space="preserve"> </w:t>
      </w:r>
      <w:r w:rsidRPr="004F38A7">
        <w:t>особое</w:t>
      </w:r>
      <w:r w:rsidRPr="004F38A7">
        <w:rPr>
          <w:spacing w:val="1"/>
        </w:rPr>
        <w:t xml:space="preserve"> </w:t>
      </w:r>
      <w:r w:rsidRPr="004F38A7">
        <w:t>внимание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освоение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системы</w:t>
      </w:r>
      <w:r w:rsidRPr="004F38A7">
        <w:rPr>
          <w:spacing w:val="1"/>
        </w:rPr>
        <w:t xml:space="preserve"> </w:t>
      </w:r>
      <w:r w:rsidRPr="004F38A7">
        <w:t>разнообразных обследовательских действии, приемов простейшего анализа, сравнения, умения</w:t>
      </w:r>
      <w:r w:rsidRPr="004F38A7">
        <w:rPr>
          <w:spacing w:val="1"/>
        </w:rPr>
        <w:t xml:space="preserve"> </w:t>
      </w:r>
      <w:r w:rsidRPr="004F38A7">
        <w:t>наблюдать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поддержки</w:t>
      </w:r>
      <w:r w:rsidRPr="004F38A7">
        <w:rPr>
          <w:spacing w:val="1"/>
        </w:rPr>
        <w:t xml:space="preserve"> </w:t>
      </w:r>
      <w:r w:rsidRPr="004F38A7">
        <w:t>самостоятельности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познавательной</w:t>
      </w:r>
      <w:r w:rsidRPr="004F38A7">
        <w:rPr>
          <w:spacing w:val="1"/>
        </w:rPr>
        <w:t xml:space="preserve"> </w:t>
      </w:r>
      <w:r w:rsidRPr="004F38A7">
        <w:t>деятельности.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намеренно насыщает жизнь детей проблемными практическими и познавательными ситуациями,</w:t>
      </w:r>
      <w:r w:rsidRPr="004F38A7">
        <w:rPr>
          <w:spacing w:val="-57"/>
        </w:rPr>
        <w:t xml:space="preserve"> </w:t>
      </w:r>
      <w:r w:rsidRPr="004F38A7">
        <w:t>в которых детям необходимо самостоятельно применить освоенные приемы. Всегда необходимо</w:t>
      </w:r>
      <w:r w:rsidRPr="004F38A7">
        <w:rPr>
          <w:spacing w:val="1"/>
        </w:rPr>
        <w:t xml:space="preserve"> </w:t>
      </w:r>
      <w:r w:rsidRPr="004F38A7">
        <w:t>доброжелательно и заинтересованно относиться к детским вопросам и проблемам, быть готовым</w:t>
      </w:r>
      <w:r w:rsidRPr="004F38A7">
        <w:rPr>
          <w:spacing w:val="-57"/>
        </w:rPr>
        <w:t xml:space="preserve"> </w:t>
      </w:r>
      <w:r w:rsidRPr="004F38A7">
        <w:t>стать</w:t>
      </w:r>
      <w:r w:rsidRPr="004F38A7">
        <w:rPr>
          <w:spacing w:val="1"/>
        </w:rPr>
        <w:t xml:space="preserve"> </w:t>
      </w:r>
      <w:r w:rsidRPr="004F38A7">
        <w:t>партнером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обсуждении,</w:t>
      </w:r>
      <w:r w:rsidRPr="004F38A7">
        <w:rPr>
          <w:spacing w:val="1"/>
        </w:rPr>
        <w:t xml:space="preserve"> </w:t>
      </w:r>
      <w:r w:rsidRPr="004F38A7">
        <w:t>поддерживать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направлять</w:t>
      </w:r>
      <w:r w:rsidRPr="004F38A7">
        <w:rPr>
          <w:spacing w:val="1"/>
        </w:rPr>
        <w:t xml:space="preserve"> </w:t>
      </w:r>
      <w:r w:rsidRPr="004F38A7">
        <w:t>детскую</w:t>
      </w:r>
      <w:r w:rsidRPr="004F38A7">
        <w:rPr>
          <w:spacing w:val="61"/>
        </w:rPr>
        <w:t xml:space="preserve"> </w:t>
      </w:r>
      <w:r w:rsidRPr="004F38A7">
        <w:t>познавательную</w:t>
      </w:r>
      <w:r w:rsidRPr="004F38A7">
        <w:rPr>
          <w:spacing w:val="1"/>
        </w:rPr>
        <w:t xml:space="preserve"> </w:t>
      </w:r>
      <w:r w:rsidRPr="004F38A7">
        <w:t>активность,</w:t>
      </w:r>
      <w:r w:rsidRPr="004F38A7">
        <w:rPr>
          <w:spacing w:val="1"/>
        </w:rPr>
        <w:t xml:space="preserve"> </w:t>
      </w:r>
      <w:r w:rsidRPr="004F38A7">
        <w:t>уделять</w:t>
      </w:r>
      <w:r w:rsidRPr="004F38A7">
        <w:rPr>
          <w:spacing w:val="1"/>
        </w:rPr>
        <w:t xml:space="preserve"> </w:t>
      </w:r>
      <w:r w:rsidRPr="004F38A7">
        <w:t>особое</w:t>
      </w:r>
      <w:r w:rsidRPr="004F38A7">
        <w:rPr>
          <w:spacing w:val="1"/>
        </w:rPr>
        <w:t xml:space="preserve"> </w:t>
      </w:r>
      <w:r w:rsidRPr="004F38A7">
        <w:t>внимание</w:t>
      </w:r>
      <w:r w:rsidRPr="004F38A7">
        <w:rPr>
          <w:spacing w:val="1"/>
        </w:rPr>
        <w:t xml:space="preserve"> </w:t>
      </w:r>
      <w:r w:rsidRPr="004F38A7">
        <w:t>доверительному общению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ребенком.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течение</w:t>
      </w:r>
      <w:r w:rsidRPr="004F38A7">
        <w:rPr>
          <w:spacing w:val="1"/>
        </w:rPr>
        <w:t xml:space="preserve"> </w:t>
      </w:r>
      <w:r w:rsidRPr="004F38A7">
        <w:t>дня</w:t>
      </w:r>
      <w:r w:rsidRPr="004F38A7">
        <w:rPr>
          <w:spacing w:val="1"/>
        </w:rPr>
        <w:t xml:space="preserve"> </w:t>
      </w:r>
      <w:r w:rsidRPr="004F38A7">
        <w:t>педагог создает различные ситуации, побуждающие детей проявить инициативу, активность,</w:t>
      </w:r>
      <w:r w:rsidRPr="004F38A7">
        <w:rPr>
          <w:spacing w:val="1"/>
        </w:rPr>
        <w:t xml:space="preserve"> </w:t>
      </w:r>
      <w:r w:rsidRPr="004F38A7">
        <w:t>желание</w:t>
      </w:r>
      <w:r w:rsidRPr="004F38A7">
        <w:rPr>
          <w:spacing w:val="1"/>
        </w:rPr>
        <w:t xml:space="preserve"> </w:t>
      </w:r>
      <w:r w:rsidRPr="004F38A7">
        <w:t>совместно</w:t>
      </w:r>
      <w:r w:rsidRPr="004F38A7">
        <w:rPr>
          <w:spacing w:val="1"/>
        </w:rPr>
        <w:t xml:space="preserve"> </w:t>
      </w:r>
      <w:r w:rsidRPr="004F38A7">
        <w:t>искать</w:t>
      </w:r>
      <w:r w:rsidRPr="004F38A7">
        <w:rPr>
          <w:spacing w:val="1"/>
        </w:rPr>
        <w:t xml:space="preserve"> </w:t>
      </w:r>
      <w:r w:rsidRPr="004F38A7">
        <w:t>верное</w:t>
      </w:r>
      <w:r w:rsidRPr="004F38A7">
        <w:rPr>
          <w:spacing w:val="1"/>
        </w:rPr>
        <w:t xml:space="preserve"> </w:t>
      </w:r>
      <w:r w:rsidRPr="004F38A7">
        <w:t>решение</w:t>
      </w:r>
      <w:r w:rsidRPr="004F38A7">
        <w:rPr>
          <w:spacing w:val="1"/>
        </w:rPr>
        <w:t xml:space="preserve"> </w:t>
      </w:r>
      <w:r w:rsidRPr="004F38A7">
        <w:t>проблемы.</w:t>
      </w:r>
      <w:r w:rsidRPr="004F38A7">
        <w:rPr>
          <w:spacing w:val="1"/>
        </w:rPr>
        <w:t xml:space="preserve"> </w:t>
      </w:r>
      <w:r w:rsidRPr="004F38A7">
        <w:t>Такая</w:t>
      </w:r>
      <w:r w:rsidRPr="004F38A7">
        <w:rPr>
          <w:spacing w:val="1"/>
        </w:rPr>
        <w:t xml:space="preserve"> </w:t>
      </w:r>
      <w:r w:rsidRPr="004F38A7">
        <w:t>планомерная</w:t>
      </w:r>
      <w:r w:rsidRPr="004F38A7">
        <w:rPr>
          <w:spacing w:val="1"/>
        </w:rPr>
        <w:t xml:space="preserve"> </w:t>
      </w:r>
      <w:r w:rsidRPr="004F38A7">
        <w:t>деятельность</w:t>
      </w:r>
      <w:r w:rsidRPr="004F38A7">
        <w:rPr>
          <w:spacing w:val="1"/>
        </w:rPr>
        <w:t xml:space="preserve"> </w:t>
      </w:r>
      <w:r w:rsidRPr="004F38A7">
        <w:t>способствует</w:t>
      </w:r>
      <w:r w:rsidRPr="004F38A7">
        <w:rPr>
          <w:spacing w:val="1"/>
        </w:rPr>
        <w:t xml:space="preserve"> </w:t>
      </w:r>
      <w:r w:rsidRPr="004F38A7">
        <w:t>развитию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умения</w:t>
      </w:r>
      <w:r w:rsidRPr="004F38A7">
        <w:rPr>
          <w:spacing w:val="1"/>
        </w:rPr>
        <w:t xml:space="preserve"> </w:t>
      </w:r>
      <w:r w:rsidRPr="004F38A7">
        <w:t>решать</w:t>
      </w:r>
      <w:r w:rsidRPr="004F38A7">
        <w:rPr>
          <w:spacing w:val="1"/>
        </w:rPr>
        <w:t xml:space="preserve"> </w:t>
      </w:r>
      <w:r w:rsidRPr="004F38A7">
        <w:t>возникающие</w:t>
      </w:r>
      <w:r w:rsidRPr="004F38A7">
        <w:rPr>
          <w:spacing w:val="1"/>
        </w:rPr>
        <w:t xml:space="preserve"> </w:t>
      </w:r>
      <w:r w:rsidRPr="004F38A7">
        <w:t>перед</w:t>
      </w:r>
      <w:r w:rsidRPr="004F38A7">
        <w:rPr>
          <w:spacing w:val="1"/>
        </w:rPr>
        <w:t xml:space="preserve"> </w:t>
      </w:r>
      <w:r w:rsidRPr="004F38A7">
        <w:t>ними</w:t>
      </w:r>
      <w:r w:rsidRPr="004F38A7">
        <w:rPr>
          <w:spacing w:val="1"/>
        </w:rPr>
        <w:t xml:space="preserve"> </w:t>
      </w:r>
      <w:r w:rsidRPr="004F38A7">
        <w:t>задачи,</w:t>
      </w:r>
      <w:r w:rsidRPr="004F38A7">
        <w:rPr>
          <w:spacing w:val="1"/>
        </w:rPr>
        <w:t xml:space="preserve"> </w:t>
      </w:r>
      <w:r w:rsidRPr="004F38A7">
        <w:t>что</w:t>
      </w:r>
      <w:r w:rsidRPr="004F38A7">
        <w:rPr>
          <w:spacing w:val="1"/>
        </w:rPr>
        <w:t xml:space="preserve"> </w:t>
      </w:r>
      <w:r w:rsidRPr="004F38A7">
        <w:t>способствует развитию самостоятельности и уверенности в себе. Педагог стремится создавать</w:t>
      </w:r>
      <w:r w:rsidRPr="004F38A7">
        <w:rPr>
          <w:spacing w:val="1"/>
        </w:rPr>
        <w:t xml:space="preserve"> </w:t>
      </w:r>
      <w:r w:rsidRPr="004F38A7">
        <w:t>такие</w:t>
      </w:r>
      <w:r w:rsidRPr="004F38A7">
        <w:rPr>
          <w:spacing w:val="1"/>
        </w:rPr>
        <w:t xml:space="preserve"> </w:t>
      </w:r>
      <w:r w:rsidRPr="004F38A7">
        <w:t>ситуации,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которых</w:t>
      </w:r>
      <w:r w:rsidRPr="004F38A7">
        <w:rPr>
          <w:spacing w:val="1"/>
        </w:rPr>
        <w:t xml:space="preserve"> </w:t>
      </w:r>
      <w:r w:rsidRPr="004F38A7">
        <w:t>дети</w:t>
      </w:r>
      <w:r w:rsidRPr="004F38A7">
        <w:rPr>
          <w:spacing w:val="1"/>
        </w:rPr>
        <w:t xml:space="preserve"> </w:t>
      </w:r>
      <w:r w:rsidRPr="004F38A7">
        <w:t>приобретают</w:t>
      </w:r>
      <w:r w:rsidRPr="004F38A7">
        <w:rPr>
          <w:spacing w:val="1"/>
        </w:rPr>
        <w:t xml:space="preserve"> </w:t>
      </w:r>
      <w:r w:rsidRPr="004F38A7">
        <w:t>опыт</w:t>
      </w:r>
      <w:r w:rsidRPr="004F38A7">
        <w:rPr>
          <w:spacing w:val="1"/>
        </w:rPr>
        <w:t xml:space="preserve"> </w:t>
      </w:r>
      <w:r w:rsidRPr="004F38A7">
        <w:t>дружеского</w:t>
      </w:r>
      <w:r w:rsidRPr="004F38A7">
        <w:rPr>
          <w:spacing w:val="1"/>
        </w:rPr>
        <w:t xml:space="preserve"> </w:t>
      </w:r>
      <w:r w:rsidRPr="004F38A7">
        <w:t>общения,</w:t>
      </w:r>
      <w:r w:rsidRPr="004F38A7">
        <w:rPr>
          <w:spacing w:val="1"/>
        </w:rPr>
        <w:t xml:space="preserve"> </w:t>
      </w:r>
      <w:r w:rsidRPr="004F38A7">
        <w:t>совместной</w:t>
      </w:r>
      <w:r w:rsidRPr="004F38A7">
        <w:rPr>
          <w:spacing w:val="1"/>
        </w:rPr>
        <w:t xml:space="preserve"> </w:t>
      </w:r>
      <w:r w:rsidRPr="004F38A7">
        <w:t>деятельности,</w:t>
      </w:r>
      <w:r w:rsidRPr="004F38A7">
        <w:rPr>
          <w:spacing w:val="1"/>
        </w:rPr>
        <w:t xml:space="preserve"> </w:t>
      </w:r>
      <w:r w:rsidRPr="004F38A7">
        <w:t>умений</w:t>
      </w:r>
      <w:r w:rsidRPr="004F38A7">
        <w:rPr>
          <w:spacing w:val="1"/>
        </w:rPr>
        <w:t xml:space="preserve"> </w:t>
      </w:r>
      <w:r w:rsidRPr="004F38A7">
        <w:t>командной</w:t>
      </w:r>
      <w:r w:rsidRPr="004F38A7">
        <w:rPr>
          <w:spacing w:val="1"/>
        </w:rPr>
        <w:t xml:space="preserve"> </w:t>
      </w:r>
      <w:r w:rsidRPr="004F38A7">
        <w:t>работы.</w:t>
      </w:r>
      <w:r w:rsidRPr="004F38A7">
        <w:rPr>
          <w:spacing w:val="1"/>
        </w:rPr>
        <w:t xml:space="preserve"> </w:t>
      </w:r>
      <w:r w:rsidRPr="004F38A7">
        <w:t>Это</w:t>
      </w:r>
      <w:r w:rsidRPr="004F38A7">
        <w:rPr>
          <w:spacing w:val="1"/>
        </w:rPr>
        <w:t xml:space="preserve"> </w:t>
      </w:r>
      <w:r w:rsidRPr="004F38A7">
        <w:t>могут</w:t>
      </w:r>
      <w:r w:rsidRPr="004F38A7">
        <w:rPr>
          <w:spacing w:val="1"/>
        </w:rPr>
        <w:t xml:space="preserve"> </w:t>
      </w:r>
      <w:r w:rsidRPr="004F38A7">
        <w:t>быть</w:t>
      </w:r>
      <w:r w:rsidRPr="004F38A7">
        <w:rPr>
          <w:spacing w:val="1"/>
        </w:rPr>
        <w:t xml:space="preserve"> </w:t>
      </w:r>
      <w:r w:rsidRPr="004F38A7">
        <w:t>ситуации</w:t>
      </w:r>
      <w:r w:rsidRPr="004F38A7">
        <w:rPr>
          <w:spacing w:val="1"/>
        </w:rPr>
        <w:t xml:space="preserve"> </w:t>
      </w:r>
      <w:r w:rsidRPr="004F38A7">
        <w:t>волонтерской</w:t>
      </w:r>
      <w:r w:rsidRPr="004F38A7">
        <w:rPr>
          <w:spacing w:val="1"/>
        </w:rPr>
        <w:t xml:space="preserve"> </w:t>
      </w:r>
      <w:r w:rsidRPr="004F38A7">
        <w:t>направленности: взаимной поддержки, проявления внимания к старшим, заботы о животных,</w:t>
      </w:r>
      <w:r w:rsidRPr="004F38A7">
        <w:rPr>
          <w:spacing w:val="1"/>
        </w:rPr>
        <w:t xml:space="preserve"> </w:t>
      </w:r>
      <w:r w:rsidRPr="004F38A7">
        <w:t>бережного</w:t>
      </w:r>
      <w:r w:rsidRPr="004F38A7">
        <w:rPr>
          <w:spacing w:val="-1"/>
        </w:rPr>
        <w:t xml:space="preserve"> </w:t>
      </w:r>
      <w:r w:rsidRPr="004F38A7">
        <w:t>отношения</w:t>
      </w:r>
      <w:r w:rsidRPr="004F38A7">
        <w:rPr>
          <w:spacing w:val="-3"/>
        </w:rPr>
        <w:t xml:space="preserve"> </w:t>
      </w:r>
      <w:r w:rsidRPr="004F38A7">
        <w:t>к вещам</w:t>
      </w:r>
      <w:r w:rsidRPr="004F38A7">
        <w:rPr>
          <w:spacing w:val="-1"/>
        </w:rPr>
        <w:t xml:space="preserve"> </w:t>
      </w:r>
      <w:r w:rsidRPr="004F38A7">
        <w:t>и игрушкам.</w:t>
      </w:r>
    </w:p>
    <w:p w14:paraId="5F27AF3F" w14:textId="77777777" w:rsidR="009D1A0F" w:rsidRPr="004F38A7" w:rsidRDefault="009D1A0F">
      <w:pPr>
        <w:pStyle w:val="a3"/>
        <w:ind w:right="114"/>
      </w:pPr>
      <w:r w:rsidRPr="004F38A7">
        <w:t>Важно,</w:t>
      </w:r>
      <w:r w:rsidRPr="004F38A7">
        <w:rPr>
          <w:spacing w:val="1"/>
        </w:rPr>
        <w:t xml:space="preserve"> </w:t>
      </w:r>
      <w:r w:rsidRPr="004F38A7">
        <w:t>чтобы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всегда</w:t>
      </w:r>
      <w:r w:rsidRPr="004F38A7">
        <w:rPr>
          <w:spacing w:val="1"/>
        </w:rPr>
        <w:t xml:space="preserve"> </w:t>
      </w:r>
      <w:r w:rsidRPr="004F38A7">
        <w:t>была</w:t>
      </w:r>
      <w:r w:rsidRPr="004F38A7">
        <w:rPr>
          <w:spacing w:val="1"/>
        </w:rPr>
        <w:t xml:space="preserve"> </w:t>
      </w:r>
      <w:r w:rsidRPr="004F38A7">
        <w:t>возможность</w:t>
      </w:r>
      <w:r w:rsidRPr="004F38A7">
        <w:rPr>
          <w:spacing w:val="1"/>
        </w:rPr>
        <w:t xml:space="preserve"> </w:t>
      </w:r>
      <w:r w:rsidRPr="004F38A7">
        <w:t>выбора</w:t>
      </w:r>
      <w:r w:rsidRPr="004F38A7">
        <w:rPr>
          <w:spacing w:val="1"/>
        </w:rPr>
        <w:t xml:space="preserve"> </w:t>
      </w:r>
      <w:r w:rsidRPr="004F38A7">
        <w:t>свободной</w:t>
      </w:r>
      <w:r w:rsidRPr="004F38A7">
        <w:rPr>
          <w:spacing w:val="1"/>
        </w:rPr>
        <w:t xml:space="preserve"> </w:t>
      </w:r>
      <w:r w:rsidRPr="004F38A7">
        <w:t>деятельности,</w:t>
      </w:r>
      <w:r w:rsidRPr="004F38A7">
        <w:rPr>
          <w:spacing w:val="1"/>
        </w:rPr>
        <w:t xml:space="preserve"> </w:t>
      </w:r>
      <w:r w:rsidRPr="004F38A7">
        <w:t>поэтому атрибуты и оборудование для детских видов деятельности должны быть достаточно</w:t>
      </w:r>
      <w:r w:rsidRPr="004F38A7">
        <w:rPr>
          <w:spacing w:val="1"/>
        </w:rPr>
        <w:t xml:space="preserve"> </w:t>
      </w:r>
      <w:r w:rsidRPr="004F38A7">
        <w:t>разнообразными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постоянно меняющимися</w:t>
      </w:r>
      <w:r w:rsidRPr="004F38A7">
        <w:rPr>
          <w:spacing w:val="-1"/>
        </w:rPr>
        <w:t xml:space="preserve"> </w:t>
      </w:r>
      <w:r w:rsidRPr="004F38A7">
        <w:t>(смена</w:t>
      </w:r>
      <w:r w:rsidRPr="004F38A7">
        <w:rPr>
          <w:spacing w:val="-1"/>
        </w:rPr>
        <w:t xml:space="preserve"> </w:t>
      </w:r>
      <w:r w:rsidRPr="004F38A7">
        <w:t>примерно</w:t>
      </w:r>
      <w:r w:rsidRPr="004F38A7">
        <w:rPr>
          <w:spacing w:val="-1"/>
        </w:rPr>
        <w:t xml:space="preserve"> </w:t>
      </w:r>
      <w:r w:rsidRPr="004F38A7">
        <w:t>раз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два</w:t>
      </w:r>
      <w:r w:rsidRPr="004F38A7">
        <w:rPr>
          <w:spacing w:val="-3"/>
        </w:rPr>
        <w:t xml:space="preserve"> </w:t>
      </w:r>
      <w:r w:rsidRPr="004F38A7">
        <w:t>месяца).</w:t>
      </w:r>
    </w:p>
    <w:p w14:paraId="107AFFD2" w14:textId="77777777" w:rsidR="009D1A0F" w:rsidRPr="004F38A7" w:rsidRDefault="009D1A0F">
      <w:pPr>
        <w:pStyle w:val="a3"/>
        <w:spacing w:before="1"/>
        <w:ind w:right="122"/>
      </w:pPr>
      <w:r w:rsidRPr="004F38A7">
        <w:rPr>
          <w:i/>
        </w:rPr>
        <w:t>Дети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пяти-семи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лет</w:t>
      </w:r>
      <w:r w:rsidRPr="004F38A7">
        <w:rPr>
          <w:i/>
          <w:spacing w:val="1"/>
        </w:rPr>
        <w:t xml:space="preserve"> </w:t>
      </w:r>
      <w:r w:rsidRPr="004F38A7">
        <w:t>имеют</w:t>
      </w:r>
      <w:r w:rsidRPr="004F38A7">
        <w:rPr>
          <w:spacing w:val="1"/>
        </w:rPr>
        <w:t xml:space="preserve"> </w:t>
      </w:r>
      <w:r w:rsidRPr="004F38A7">
        <w:t>яркую</w:t>
      </w:r>
      <w:r w:rsidRPr="004F38A7">
        <w:rPr>
          <w:spacing w:val="1"/>
        </w:rPr>
        <w:t xml:space="preserve"> </w:t>
      </w:r>
      <w:r w:rsidRPr="004F38A7">
        <w:t>потребность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самоутверждении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признании</w:t>
      </w:r>
      <w:r w:rsidRPr="004F38A7">
        <w:rPr>
          <w:spacing w:val="1"/>
        </w:rPr>
        <w:t xml:space="preserve"> </w:t>
      </w:r>
      <w:r w:rsidRPr="004F38A7">
        <w:t>со</w:t>
      </w:r>
      <w:r w:rsidRPr="004F38A7">
        <w:rPr>
          <w:spacing w:val="1"/>
        </w:rPr>
        <w:t xml:space="preserve"> </w:t>
      </w:r>
      <w:r w:rsidRPr="004F38A7">
        <w:t>стороны взрослых. Поэтому педагогу важно обратить внимание на те педагогические условия,</w:t>
      </w:r>
      <w:r w:rsidRPr="004F38A7">
        <w:rPr>
          <w:spacing w:val="1"/>
        </w:rPr>
        <w:t xml:space="preserve"> </w:t>
      </w:r>
      <w:r w:rsidRPr="004F38A7">
        <w:t>которые развивают детскую самостоятельность, инициативу и творчество. Для этого педагог</w:t>
      </w:r>
      <w:r w:rsidRPr="004F38A7">
        <w:rPr>
          <w:spacing w:val="1"/>
        </w:rPr>
        <w:t xml:space="preserve"> </w:t>
      </w:r>
      <w:r w:rsidRPr="004F38A7">
        <w:t>создает ситуации, активизирующие желание детей применять свои знания и умения, имеющийся</w:t>
      </w:r>
      <w:r w:rsidRPr="004F38A7">
        <w:rPr>
          <w:spacing w:val="-57"/>
        </w:rPr>
        <w:t xml:space="preserve"> </w:t>
      </w:r>
      <w:r w:rsidRPr="004F38A7">
        <w:t>опыт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самостоятельного</w:t>
      </w:r>
      <w:r w:rsidRPr="004F38A7">
        <w:rPr>
          <w:spacing w:val="1"/>
        </w:rPr>
        <w:t xml:space="preserve"> </w:t>
      </w:r>
      <w:r w:rsidRPr="004F38A7">
        <w:t>решения</w:t>
      </w:r>
      <w:r w:rsidRPr="004F38A7">
        <w:rPr>
          <w:spacing w:val="1"/>
        </w:rPr>
        <w:t xml:space="preserve"> </w:t>
      </w:r>
      <w:r w:rsidRPr="004F38A7">
        <w:t>задач.</w:t>
      </w:r>
      <w:r w:rsidRPr="004F38A7">
        <w:rPr>
          <w:spacing w:val="1"/>
        </w:rPr>
        <w:t xml:space="preserve"> </w:t>
      </w:r>
      <w:r w:rsidRPr="004F38A7">
        <w:t>Он</w:t>
      </w:r>
      <w:r w:rsidRPr="004F38A7">
        <w:rPr>
          <w:spacing w:val="1"/>
        </w:rPr>
        <w:t xml:space="preserve"> </w:t>
      </w:r>
      <w:r w:rsidRPr="004F38A7">
        <w:t>регулярно</w:t>
      </w:r>
      <w:r w:rsidRPr="004F38A7">
        <w:rPr>
          <w:spacing w:val="1"/>
        </w:rPr>
        <w:t xml:space="preserve"> </w:t>
      </w:r>
      <w:r w:rsidRPr="004F38A7">
        <w:t>поощряет</w:t>
      </w:r>
      <w:r w:rsidRPr="004F38A7">
        <w:rPr>
          <w:spacing w:val="1"/>
        </w:rPr>
        <w:t xml:space="preserve"> </w:t>
      </w:r>
      <w:r w:rsidRPr="004F38A7">
        <w:t>стремление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-57"/>
        </w:rPr>
        <w:t xml:space="preserve"> </w:t>
      </w:r>
      <w:r w:rsidRPr="004F38A7">
        <w:t>самостоятельности, старается определять для детей все более сложные задачи, активизируя их</w:t>
      </w:r>
      <w:r w:rsidRPr="004F38A7">
        <w:rPr>
          <w:spacing w:val="1"/>
        </w:rPr>
        <w:t xml:space="preserve"> </w:t>
      </w:r>
      <w:r w:rsidRPr="004F38A7">
        <w:t>усилия, развивая произвольные умения и волю, постоянно поддерживает желание преодолевать</w:t>
      </w:r>
      <w:r w:rsidRPr="004F38A7">
        <w:rPr>
          <w:spacing w:val="1"/>
        </w:rPr>
        <w:t xml:space="preserve"> </w:t>
      </w:r>
      <w:r w:rsidRPr="004F38A7">
        <w:t>трудности и поощряет ребенка за стремление к таким действиям, нацеливает на поиск новых,</w:t>
      </w:r>
      <w:r w:rsidRPr="004F38A7">
        <w:rPr>
          <w:spacing w:val="1"/>
        </w:rPr>
        <w:t xml:space="preserve"> </w:t>
      </w:r>
      <w:r w:rsidRPr="004F38A7">
        <w:t>творческих</w:t>
      </w:r>
      <w:r w:rsidRPr="004F38A7">
        <w:rPr>
          <w:spacing w:val="1"/>
        </w:rPr>
        <w:t xml:space="preserve"> </w:t>
      </w:r>
      <w:r w:rsidRPr="004F38A7">
        <w:t>решений возникших</w:t>
      </w:r>
      <w:r w:rsidRPr="004F38A7">
        <w:rPr>
          <w:spacing w:val="-1"/>
        </w:rPr>
        <w:t xml:space="preserve"> </w:t>
      </w:r>
      <w:r w:rsidRPr="004F38A7">
        <w:t>затруднений.</w:t>
      </w:r>
    </w:p>
    <w:p w14:paraId="59B4DF66" w14:textId="77777777" w:rsidR="009D1A0F" w:rsidRPr="004F38A7" w:rsidRDefault="009D1A0F">
      <w:pPr>
        <w:ind w:left="116" w:right="125" w:firstLine="707"/>
        <w:jc w:val="both"/>
        <w:rPr>
          <w:i/>
          <w:sz w:val="24"/>
        </w:rPr>
      </w:pPr>
      <w:r w:rsidRPr="004F38A7">
        <w:rPr>
          <w:i/>
          <w:sz w:val="24"/>
        </w:rPr>
        <w:t>Для поддержки детской инициативы педагогу рекомендуется использовать ряд способов</w:t>
      </w:r>
      <w:r w:rsidRPr="004F38A7">
        <w:rPr>
          <w:i/>
          <w:spacing w:val="-57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приемов.</w:t>
      </w:r>
    </w:p>
    <w:p w14:paraId="0AEB2A2B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7ABD6C7D" w14:textId="77777777" w:rsidR="009D1A0F" w:rsidRPr="004F38A7" w:rsidRDefault="009D1A0F">
      <w:pPr>
        <w:pStyle w:val="a5"/>
        <w:numPr>
          <w:ilvl w:val="0"/>
          <w:numId w:val="90"/>
        </w:numPr>
        <w:tabs>
          <w:tab w:val="left" w:pos="1185"/>
        </w:tabs>
        <w:spacing w:before="74"/>
        <w:ind w:right="121"/>
        <w:rPr>
          <w:sz w:val="24"/>
        </w:rPr>
      </w:pPr>
      <w:r w:rsidRPr="004F38A7">
        <w:rPr>
          <w:sz w:val="24"/>
        </w:rPr>
        <w:lastRenderedPageBreak/>
        <w:t>Не следует сразу помогать ребенку, если он испытывает затруднения решения задачи,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важно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побуждать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решению,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подбадривать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поощрять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попытки найти решение. В случае необходимости оказания помощи ребенку, 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сначала стремится к ее минимизации: лучше дать совет, задать наводящие вопросы,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активизировать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имеющийся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прошлый опыт.</w:t>
      </w:r>
    </w:p>
    <w:p w14:paraId="4FF7F271" w14:textId="77777777" w:rsidR="009D1A0F" w:rsidRPr="004F38A7" w:rsidRDefault="009D1A0F">
      <w:pPr>
        <w:pStyle w:val="a5"/>
        <w:numPr>
          <w:ilvl w:val="0"/>
          <w:numId w:val="90"/>
        </w:numPr>
        <w:tabs>
          <w:tab w:val="left" w:pos="1185"/>
        </w:tabs>
        <w:ind w:right="121"/>
        <w:rPr>
          <w:sz w:val="24"/>
        </w:rPr>
      </w:pPr>
      <w:r w:rsidRPr="004F38A7">
        <w:rPr>
          <w:sz w:val="24"/>
        </w:rPr>
        <w:t>У ребенка всегда должна быть возможность самостоятельного решения поставленных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задач.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помогает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варианты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одной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задачи, поощряет активность детей в поиске, принимает любые предположения детей,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связанные с решением задачи, поддерживает инициативу и творческие решения, 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также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обязательно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акцентирует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внимание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результата,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достижениях,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одобряет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хвалит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результат,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вызывает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 них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радости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гордости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успешных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самостоятельных,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инициативных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действий.</w:t>
      </w:r>
    </w:p>
    <w:p w14:paraId="761CBCC7" w14:textId="77777777" w:rsidR="009D1A0F" w:rsidRPr="004F38A7" w:rsidRDefault="009D1A0F">
      <w:pPr>
        <w:pStyle w:val="a5"/>
        <w:numPr>
          <w:ilvl w:val="0"/>
          <w:numId w:val="90"/>
        </w:numPr>
        <w:tabs>
          <w:tab w:val="left" w:pos="1185"/>
        </w:tabs>
        <w:ind w:right="121"/>
        <w:rPr>
          <w:sz w:val="24"/>
        </w:rPr>
      </w:pPr>
      <w:r w:rsidRPr="004F38A7">
        <w:rPr>
          <w:sz w:val="24"/>
        </w:rPr>
        <w:t>Особое внимание педагог уделяет общению с ребенком в период проявления кризиса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семи лет: характерные для ребенка изменения в поведении и деятельности становятся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поводом для смены стиля общения с ребенком. Важно уделять внимание ребенку,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уважать его интересы, стремления, инициативы в познании, активно поддерживать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стремление к самостоятельности. Дети седьмого года жизни очень чувствительны 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мнению взрослых. Необходимо поддерживать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 них ощущение своего взросления,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вселять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уверенность 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своих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силах.</w:t>
      </w:r>
    </w:p>
    <w:p w14:paraId="4783156E" w14:textId="77777777" w:rsidR="009D1A0F" w:rsidRPr="004F38A7" w:rsidRDefault="009D1A0F">
      <w:pPr>
        <w:pStyle w:val="a5"/>
        <w:numPr>
          <w:ilvl w:val="0"/>
          <w:numId w:val="90"/>
        </w:numPr>
        <w:tabs>
          <w:tab w:val="left" w:pos="1185"/>
        </w:tabs>
        <w:ind w:right="120"/>
        <w:rPr>
          <w:sz w:val="24"/>
        </w:rPr>
      </w:pPr>
      <w:r w:rsidRPr="004F38A7">
        <w:rPr>
          <w:sz w:val="24"/>
        </w:rPr>
        <w:t>Педагог может акцентировать внимание на освоении ребенком универсальных умений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организации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целеполагания: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поставить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цель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(или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педагога),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обдумать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достижения,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осуществить свой замысел, оценить полученный результат с позиции цели. Задача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 данных умений ставится педагогом в разных видах деятельности. 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использует средства, помогающие детям планомерно и самостоятельно осуществлять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замысел: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опорные схемы,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наглядные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модели,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пооперационные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карты.</w:t>
      </w:r>
    </w:p>
    <w:p w14:paraId="0AD9EF9C" w14:textId="77777777" w:rsidR="009D1A0F" w:rsidRPr="004F38A7" w:rsidRDefault="009D1A0F">
      <w:pPr>
        <w:pStyle w:val="a5"/>
        <w:numPr>
          <w:ilvl w:val="0"/>
          <w:numId w:val="90"/>
        </w:numPr>
        <w:tabs>
          <w:tab w:val="left" w:pos="1185"/>
        </w:tabs>
        <w:ind w:right="124"/>
        <w:rPr>
          <w:sz w:val="24"/>
        </w:rPr>
      </w:pPr>
      <w:r w:rsidRPr="004F38A7">
        <w:rPr>
          <w:sz w:val="24"/>
        </w:rPr>
        <w:t>Создание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ситуаций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игровой,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театрализации,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ручном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также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способствует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Сочетание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увлекательной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необходимости решения задачи и проблемы привлекает ребенка, активизирует 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желание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самостоятельно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определить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замысел,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формы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воплощения.</w:t>
      </w:r>
    </w:p>
    <w:p w14:paraId="65C9F48F" w14:textId="77777777" w:rsidR="009D1A0F" w:rsidRPr="004F38A7" w:rsidRDefault="009D1A0F">
      <w:pPr>
        <w:pStyle w:val="a5"/>
        <w:numPr>
          <w:ilvl w:val="0"/>
          <w:numId w:val="90"/>
        </w:numPr>
        <w:tabs>
          <w:tab w:val="left" w:pos="1185"/>
        </w:tabs>
        <w:ind w:right="116"/>
        <w:rPr>
          <w:sz w:val="24"/>
        </w:rPr>
      </w:pPr>
      <w:r w:rsidRPr="004F38A7">
        <w:rPr>
          <w:sz w:val="24"/>
        </w:rPr>
        <w:t>Педагог уделяет особое внимание обогащению РППС, обеспечивающей поддержку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инициативности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пространстве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появляются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предметы,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побуждающие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интеллектуальной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активности. Это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могут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быть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детали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незнакомых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устройств,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сломанные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игрушки,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нуждающиеся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починке,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зашифрованные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записи,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посылки,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письма-схемы,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таинственные книги и прочее. Разгадывая загадки, заключенные в таких предметах,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рассуждать,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анализировать,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отстаивать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точку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зрения,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строить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предположения,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испытывают радость открытия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познания.</w:t>
      </w:r>
    </w:p>
    <w:p w14:paraId="0FB7F755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14:paraId="1F982224" w14:textId="77777777" w:rsidR="009D1A0F" w:rsidRPr="004F38A7" w:rsidRDefault="009D1A0F">
      <w:pPr>
        <w:pStyle w:val="a3"/>
        <w:spacing w:before="9"/>
        <w:ind w:left="0" w:firstLine="0"/>
        <w:jc w:val="left"/>
        <w:rPr>
          <w:sz w:val="25"/>
        </w:rPr>
      </w:pPr>
    </w:p>
    <w:tbl>
      <w:tblPr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2060"/>
        <w:gridCol w:w="3467"/>
        <w:gridCol w:w="2934"/>
        <w:gridCol w:w="3587"/>
        <w:gridCol w:w="2953"/>
      </w:tblGrid>
      <w:tr w:rsidR="009D1A0F" w:rsidRPr="004F38A7" w14:paraId="4C37E122" w14:textId="77777777">
        <w:trPr>
          <w:trHeight w:val="551"/>
        </w:trPr>
        <w:tc>
          <w:tcPr>
            <w:tcW w:w="2060" w:type="dxa"/>
            <w:vMerge w:val="restart"/>
          </w:tcPr>
          <w:p w14:paraId="2A6283A4" w14:textId="77777777" w:rsidR="009D1A0F" w:rsidRPr="004F38A7" w:rsidRDefault="009D1A0F">
            <w:pPr>
              <w:pStyle w:val="TableParagraph"/>
              <w:ind w:left="107" w:right="144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Образовательные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области</w:t>
            </w:r>
          </w:p>
        </w:tc>
        <w:tc>
          <w:tcPr>
            <w:tcW w:w="6401" w:type="dxa"/>
            <w:gridSpan w:val="2"/>
          </w:tcPr>
          <w:p w14:paraId="2060E5C6" w14:textId="77777777" w:rsidR="009D1A0F" w:rsidRPr="004F38A7" w:rsidRDefault="009D1A0F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Формы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поддержки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детской</w:t>
            </w:r>
          </w:p>
          <w:p w14:paraId="405BA370" w14:textId="77777777" w:rsidR="009D1A0F" w:rsidRPr="004F38A7" w:rsidRDefault="009D1A0F"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Инициативы</w:t>
            </w:r>
          </w:p>
        </w:tc>
        <w:tc>
          <w:tcPr>
            <w:tcW w:w="6540" w:type="dxa"/>
            <w:gridSpan w:val="2"/>
          </w:tcPr>
          <w:p w14:paraId="1699D69B" w14:textId="77777777" w:rsidR="009D1A0F" w:rsidRPr="004F38A7" w:rsidRDefault="009D1A0F"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 w:rsidRPr="004F38A7">
              <w:rPr>
                <w:sz w:val="24"/>
              </w:rPr>
              <w:t>Приемы,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средства,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технологии</w:t>
            </w:r>
          </w:p>
          <w:p w14:paraId="26CAC6C3" w14:textId="77777777" w:rsidR="009D1A0F" w:rsidRPr="004F38A7" w:rsidRDefault="009D1A0F">
            <w:pPr>
              <w:pStyle w:val="TableParagraph"/>
              <w:spacing w:line="264" w:lineRule="exact"/>
              <w:ind w:left="103"/>
              <w:rPr>
                <w:sz w:val="24"/>
              </w:rPr>
            </w:pPr>
            <w:r w:rsidRPr="004F38A7">
              <w:rPr>
                <w:sz w:val="24"/>
              </w:rPr>
              <w:t>поддержки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детской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инициативы</w:t>
            </w:r>
          </w:p>
        </w:tc>
      </w:tr>
      <w:tr w:rsidR="009D1A0F" w:rsidRPr="004F38A7" w14:paraId="1A1F5C9F" w14:textId="77777777">
        <w:trPr>
          <w:trHeight w:val="827"/>
        </w:trPr>
        <w:tc>
          <w:tcPr>
            <w:tcW w:w="2060" w:type="dxa"/>
            <w:vMerge/>
            <w:tcBorders>
              <w:top w:val="nil"/>
            </w:tcBorders>
          </w:tcPr>
          <w:p w14:paraId="16C4BB55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467" w:type="dxa"/>
          </w:tcPr>
          <w:p w14:paraId="14536786" w14:textId="77777777" w:rsidR="009D1A0F" w:rsidRPr="004F38A7" w:rsidRDefault="009D1A0F">
            <w:pPr>
              <w:pStyle w:val="TableParagraph"/>
              <w:ind w:left="105" w:right="1657"/>
              <w:rPr>
                <w:sz w:val="24"/>
              </w:rPr>
            </w:pPr>
            <w:r w:rsidRPr="004F38A7">
              <w:rPr>
                <w:sz w:val="24"/>
              </w:rPr>
              <w:t>Совместная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образовательная</w:t>
            </w:r>
          </w:p>
          <w:p w14:paraId="5EB749A2" w14:textId="77777777" w:rsidR="009D1A0F" w:rsidRPr="004F38A7" w:rsidRDefault="009D1A0F"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деятельность</w:t>
            </w:r>
          </w:p>
        </w:tc>
        <w:tc>
          <w:tcPr>
            <w:tcW w:w="2934" w:type="dxa"/>
          </w:tcPr>
          <w:p w14:paraId="3890B068" w14:textId="77777777" w:rsidR="009D1A0F" w:rsidRPr="004F38A7" w:rsidRDefault="009D1A0F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Самостоятельная</w:t>
            </w:r>
          </w:p>
          <w:p w14:paraId="21CC567B" w14:textId="77777777" w:rsidR="009D1A0F" w:rsidRPr="004F38A7" w:rsidRDefault="009D1A0F">
            <w:pPr>
              <w:pStyle w:val="TableParagraph"/>
              <w:ind w:left="106"/>
              <w:rPr>
                <w:sz w:val="24"/>
              </w:rPr>
            </w:pPr>
            <w:r w:rsidRPr="004F38A7">
              <w:rPr>
                <w:sz w:val="24"/>
              </w:rPr>
              <w:t>деятельность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</w:p>
        </w:tc>
        <w:tc>
          <w:tcPr>
            <w:tcW w:w="3587" w:type="dxa"/>
          </w:tcPr>
          <w:p w14:paraId="371E7836" w14:textId="77777777" w:rsidR="009D1A0F" w:rsidRPr="004F38A7" w:rsidRDefault="009D1A0F">
            <w:pPr>
              <w:pStyle w:val="TableParagraph"/>
              <w:ind w:left="103" w:right="1779"/>
              <w:rPr>
                <w:sz w:val="24"/>
              </w:rPr>
            </w:pPr>
            <w:r w:rsidRPr="004F38A7">
              <w:rPr>
                <w:sz w:val="24"/>
              </w:rPr>
              <w:t>Совместная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образовательная</w:t>
            </w:r>
          </w:p>
          <w:p w14:paraId="26F68D0E" w14:textId="77777777" w:rsidR="009D1A0F" w:rsidRPr="004F38A7" w:rsidRDefault="009D1A0F">
            <w:pPr>
              <w:pStyle w:val="TableParagraph"/>
              <w:spacing w:line="264" w:lineRule="exact"/>
              <w:ind w:left="103"/>
              <w:rPr>
                <w:sz w:val="24"/>
              </w:rPr>
            </w:pPr>
            <w:r w:rsidRPr="004F38A7">
              <w:rPr>
                <w:sz w:val="24"/>
              </w:rPr>
              <w:t>деятельность</w:t>
            </w:r>
          </w:p>
        </w:tc>
        <w:tc>
          <w:tcPr>
            <w:tcW w:w="2953" w:type="dxa"/>
          </w:tcPr>
          <w:p w14:paraId="5B8E18F7" w14:textId="77777777" w:rsidR="009D1A0F" w:rsidRPr="004F38A7" w:rsidRDefault="009D1A0F">
            <w:pPr>
              <w:pStyle w:val="TableParagraph"/>
              <w:ind w:left="105" w:right="1066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Самостоятельная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деятельность</w:t>
            </w:r>
          </w:p>
          <w:p w14:paraId="7560B57C" w14:textId="77777777" w:rsidR="009D1A0F" w:rsidRPr="004F38A7" w:rsidRDefault="009D1A0F"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детей</w:t>
            </w:r>
          </w:p>
        </w:tc>
      </w:tr>
      <w:tr w:rsidR="009D1A0F" w:rsidRPr="004F38A7" w14:paraId="273BD622" w14:textId="77777777">
        <w:trPr>
          <w:trHeight w:val="2760"/>
        </w:trPr>
        <w:tc>
          <w:tcPr>
            <w:tcW w:w="2060" w:type="dxa"/>
          </w:tcPr>
          <w:p w14:paraId="4030FBEE" w14:textId="77777777" w:rsidR="009D1A0F" w:rsidRPr="004F38A7" w:rsidRDefault="009D1A0F">
            <w:pPr>
              <w:pStyle w:val="TableParagraph"/>
              <w:ind w:left="107" w:right="96"/>
              <w:rPr>
                <w:sz w:val="24"/>
              </w:rPr>
            </w:pPr>
            <w:r w:rsidRPr="004F38A7">
              <w:rPr>
                <w:sz w:val="24"/>
              </w:rPr>
              <w:t>Социально-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коммуникативное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развитие</w:t>
            </w:r>
          </w:p>
        </w:tc>
        <w:tc>
          <w:tcPr>
            <w:tcW w:w="3467" w:type="dxa"/>
          </w:tcPr>
          <w:p w14:paraId="323DADD5" w14:textId="77777777" w:rsidR="009D1A0F" w:rsidRPr="004F38A7" w:rsidRDefault="009D1A0F">
            <w:pPr>
              <w:pStyle w:val="TableParagraph"/>
              <w:tabs>
                <w:tab w:val="left" w:pos="908"/>
                <w:tab w:val="left" w:pos="1452"/>
                <w:tab w:val="left" w:pos="3253"/>
              </w:tabs>
              <w:ind w:left="105" w:right="95"/>
              <w:rPr>
                <w:sz w:val="24"/>
              </w:rPr>
            </w:pPr>
            <w:r w:rsidRPr="004F38A7">
              <w:rPr>
                <w:sz w:val="24"/>
              </w:rPr>
              <w:t>ООД</w:t>
            </w:r>
            <w:r w:rsidRPr="004F38A7">
              <w:rPr>
                <w:sz w:val="24"/>
              </w:rPr>
              <w:tab/>
              <w:t>по</w:t>
            </w:r>
            <w:r w:rsidRPr="004F38A7">
              <w:rPr>
                <w:sz w:val="24"/>
              </w:rPr>
              <w:tab/>
              <w:t>ознакомлению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5"/>
                <w:sz w:val="24"/>
              </w:rPr>
              <w:t>с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окружающим миром;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Экскурсии;</w:t>
            </w:r>
          </w:p>
          <w:p w14:paraId="03428C17" w14:textId="77777777"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Осмотры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помещений;</w:t>
            </w:r>
          </w:p>
          <w:p w14:paraId="2B04FB50" w14:textId="77777777" w:rsidR="009D1A0F" w:rsidRPr="004F38A7" w:rsidRDefault="009D1A0F">
            <w:pPr>
              <w:pStyle w:val="TableParagraph"/>
              <w:tabs>
                <w:tab w:val="left" w:pos="1225"/>
                <w:tab w:val="left" w:pos="2284"/>
                <w:tab w:val="left" w:pos="3225"/>
              </w:tabs>
              <w:ind w:left="105" w:right="96"/>
              <w:rPr>
                <w:sz w:val="24"/>
              </w:rPr>
            </w:pPr>
            <w:r w:rsidRPr="004F38A7">
              <w:rPr>
                <w:sz w:val="24"/>
              </w:rPr>
              <w:t>Чтение</w:t>
            </w:r>
            <w:r w:rsidRPr="004F38A7">
              <w:rPr>
                <w:sz w:val="24"/>
              </w:rPr>
              <w:tab/>
              <w:t>познавательной</w:t>
            </w:r>
            <w:r w:rsidRPr="004F38A7">
              <w:rPr>
                <w:sz w:val="24"/>
              </w:rPr>
              <w:tab/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художественной литературы;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Специально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созданные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педагогические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ситуации;</w:t>
            </w:r>
          </w:p>
        </w:tc>
        <w:tc>
          <w:tcPr>
            <w:tcW w:w="2934" w:type="dxa"/>
          </w:tcPr>
          <w:p w14:paraId="792A054D" w14:textId="77777777" w:rsidR="009D1A0F" w:rsidRPr="004F38A7" w:rsidRDefault="009D1A0F">
            <w:pPr>
              <w:pStyle w:val="TableParagraph"/>
              <w:ind w:left="106" w:right="95"/>
              <w:rPr>
                <w:sz w:val="24"/>
              </w:rPr>
            </w:pPr>
            <w:r w:rsidRPr="004F38A7">
              <w:rPr>
                <w:sz w:val="24"/>
              </w:rPr>
              <w:t>Творческие</w:t>
            </w:r>
            <w:r w:rsidRPr="004F38A7">
              <w:rPr>
                <w:spacing w:val="6"/>
                <w:sz w:val="24"/>
              </w:rPr>
              <w:t xml:space="preserve"> </w:t>
            </w:r>
            <w:r w:rsidRPr="004F38A7">
              <w:rPr>
                <w:sz w:val="24"/>
              </w:rPr>
              <w:t>игры</w:t>
            </w:r>
            <w:r w:rsidRPr="004F38A7">
              <w:rPr>
                <w:spacing w:val="6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8"/>
                <w:sz w:val="24"/>
              </w:rPr>
              <w:t xml:space="preserve"> </w:t>
            </w:r>
            <w:r w:rsidRPr="004F38A7">
              <w:rPr>
                <w:sz w:val="24"/>
              </w:rPr>
              <w:t>игры</w:t>
            </w:r>
            <w:r w:rsidRPr="004F38A7">
              <w:rPr>
                <w:spacing w:val="6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правилами;</w:t>
            </w:r>
          </w:p>
          <w:p w14:paraId="5C1A58A0" w14:textId="77777777" w:rsidR="009D1A0F" w:rsidRPr="004F38A7" w:rsidRDefault="009D1A0F">
            <w:pPr>
              <w:pStyle w:val="TableParagraph"/>
              <w:ind w:left="106"/>
              <w:rPr>
                <w:sz w:val="24"/>
              </w:rPr>
            </w:pPr>
            <w:r w:rsidRPr="004F38A7">
              <w:rPr>
                <w:sz w:val="24"/>
              </w:rPr>
              <w:t>Общение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взрослым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сверстниками:</w:t>
            </w:r>
          </w:p>
          <w:p w14:paraId="79C6E37D" w14:textId="77777777" w:rsidR="009D1A0F" w:rsidRPr="004F38A7" w:rsidRDefault="009D1A0F">
            <w:pPr>
              <w:pStyle w:val="TableParagraph"/>
              <w:ind w:left="106"/>
              <w:rPr>
                <w:sz w:val="24"/>
              </w:rPr>
            </w:pPr>
            <w:r w:rsidRPr="004F38A7">
              <w:rPr>
                <w:sz w:val="24"/>
              </w:rPr>
              <w:t>Трудовые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поручения;</w:t>
            </w:r>
          </w:p>
        </w:tc>
        <w:tc>
          <w:tcPr>
            <w:tcW w:w="3587" w:type="dxa"/>
          </w:tcPr>
          <w:p w14:paraId="5E122BCB" w14:textId="77777777" w:rsidR="009D1A0F" w:rsidRPr="004F38A7" w:rsidRDefault="009D1A0F"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 w:rsidRPr="004F38A7">
              <w:rPr>
                <w:sz w:val="24"/>
              </w:rPr>
              <w:t>Наблюдения;</w:t>
            </w:r>
          </w:p>
          <w:p w14:paraId="7A26EE79" w14:textId="77777777" w:rsidR="009D1A0F" w:rsidRPr="004F38A7" w:rsidRDefault="009D1A0F">
            <w:pPr>
              <w:pStyle w:val="TableParagraph"/>
              <w:tabs>
                <w:tab w:val="left" w:pos="2108"/>
              </w:tabs>
              <w:ind w:left="103" w:right="100"/>
              <w:rPr>
                <w:sz w:val="24"/>
              </w:rPr>
            </w:pPr>
            <w:r w:rsidRPr="004F38A7">
              <w:rPr>
                <w:sz w:val="24"/>
              </w:rPr>
              <w:t>Сюжетное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обыгрывание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макетов игровых пространств;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Совместная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деятельность</w:t>
            </w:r>
          </w:p>
          <w:p w14:paraId="42978F18" w14:textId="77777777" w:rsidR="009D1A0F" w:rsidRPr="004F38A7" w:rsidRDefault="009D1A0F">
            <w:pPr>
              <w:pStyle w:val="TableParagraph"/>
              <w:tabs>
                <w:tab w:val="left" w:pos="1945"/>
                <w:tab w:val="left" w:pos="2905"/>
              </w:tabs>
              <w:ind w:left="103" w:right="102"/>
              <w:rPr>
                <w:sz w:val="24"/>
              </w:rPr>
            </w:pPr>
            <w:r w:rsidRPr="004F38A7">
              <w:rPr>
                <w:sz w:val="24"/>
              </w:rPr>
              <w:t>взрослого</w:t>
            </w:r>
            <w:r w:rsidRPr="004F38A7">
              <w:rPr>
                <w:sz w:val="24"/>
              </w:rPr>
              <w:tab/>
              <w:t>и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2"/>
                <w:sz w:val="24"/>
              </w:rPr>
              <w:t>детей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тематического характера;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Разговоры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 беседы;</w:t>
            </w:r>
          </w:p>
          <w:p w14:paraId="4B595E5D" w14:textId="77777777" w:rsidR="009D1A0F" w:rsidRPr="004F38A7" w:rsidRDefault="009D1A0F">
            <w:pPr>
              <w:pStyle w:val="TableParagraph"/>
              <w:ind w:left="103"/>
              <w:rPr>
                <w:sz w:val="24"/>
              </w:rPr>
            </w:pPr>
            <w:r w:rsidRPr="004F38A7">
              <w:rPr>
                <w:sz w:val="24"/>
              </w:rPr>
              <w:t>Дежурство;</w:t>
            </w:r>
          </w:p>
          <w:p w14:paraId="3E85FD09" w14:textId="77777777" w:rsidR="009D1A0F" w:rsidRPr="004F38A7" w:rsidRDefault="009D1A0F">
            <w:pPr>
              <w:pStyle w:val="TableParagraph"/>
              <w:tabs>
                <w:tab w:val="left" w:pos="2300"/>
              </w:tabs>
              <w:ind w:left="103"/>
              <w:rPr>
                <w:sz w:val="24"/>
              </w:rPr>
            </w:pPr>
            <w:r w:rsidRPr="004F38A7">
              <w:rPr>
                <w:sz w:val="24"/>
              </w:rPr>
              <w:t>Использование</w:t>
            </w:r>
            <w:r w:rsidRPr="004F38A7">
              <w:rPr>
                <w:sz w:val="24"/>
              </w:rPr>
              <w:tab/>
              <w:t>технологии</w:t>
            </w:r>
          </w:p>
          <w:p w14:paraId="354927A6" w14:textId="77777777" w:rsidR="009D1A0F" w:rsidRPr="004F38A7" w:rsidRDefault="009D1A0F">
            <w:pPr>
              <w:pStyle w:val="TableParagraph"/>
              <w:spacing w:before="1" w:line="264" w:lineRule="exact"/>
              <w:ind w:left="103"/>
              <w:rPr>
                <w:sz w:val="24"/>
              </w:rPr>
            </w:pPr>
            <w:r w:rsidRPr="004F38A7">
              <w:rPr>
                <w:sz w:val="24"/>
              </w:rPr>
              <w:t>«Образовательное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событие»</w:t>
            </w:r>
          </w:p>
        </w:tc>
        <w:tc>
          <w:tcPr>
            <w:tcW w:w="2953" w:type="dxa"/>
          </w:tcPr>
          <w:p w14:paraId="5282DBED" w14:textId="77777777" w:rsidR="009D1A0F" w:rsidRPr="004F38A7" w:rsidRDefault="009D1A0F">
            <w:pPr>
              <w:pStyle w:val="TableParagraph"/>
              <w:ind w:left="105" w:right="94"/>
              <w:rPr>
                <w:sz w:val="24"/>
              </w:rPr>
            </w:pPr>
            <w:r w:rsidRPr="004F38A7">
              <w:rPr>
                <w:sz w:val="24"/>
              </w:rPr>
              <w:t>Свободное</w:t>
            </w:r>
            <w:r w:rsidRPr="004F38A7">
              <w:rPr>
                <w:spacing w:val="13"/>
                <w:sz w:val="24"/>
              </w:rPr>
              <w:t xml:space="preserve"> </w:t>
            </w:r>
            <w:r w:rsidRPr="004F38A7">
              <w:rPr>
                <w:sz w:val="24"/>
              </w:rPr>
              <w:t>общение</w:t>
            </w:r>
            <w:r w:rsidRPr="004F38A7">
              <w:rPr>
                <w:spacing w:val="13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процессе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познания;</w:t>
            </w:r>
          </w:p>
          <w:p w14:paraId="013BFE06" w14:textId="77777777"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</w:rPr>
              <w:t>Самостоятельная</w:t>
            </w:r>
          </w:p>
          <w:p w14:paraId="758CE75F" w14:textId="77777777" w:rsidR="009D1A0F" w:rsidRPr="004F38A7" w:rsidRDefault="009D1A0F">
            <w:pPr>
              <w:pStyle w:val="TableParagraph"/>
              <w:tabs>
                <w:tab w:val="left" w:pos="1807"/>
                <w:tab w:val="left" w:pos="2709"/>
              </w:tabs>
              <w:ind w:left="105" w:right="101"/>
              <w:rPr>
                <w:sz w:val="24"/>
              </w:rPr>
            </w:pPr>
            <w:r w:rsidRPr="004F38A7">
              <w:rPr>
                <w:sz w:val="24"/>
              </w:rPr>
              <w:t>деятельность</w:t>
            </w:r>
            <w:r w:rsidRPr="004F38A7">
              <w:rPr>
                <w:sz w:val="24"/>
              </w:rPr>
              <w:tab/>
              <w:t>детей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4"/>
                <w:sz w:val="24"/>
              </w:rPr>
              <w:t>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центрах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развития;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Общение</w:t>
            </w:r>
            <w:r w:rsidRPr="004F38A7">
              <w:rPr>
                <w:spacing w:val="23"/>
                <w:sz w:val="24"/>
              </w:rPr>
              <w:t xml:space="preserve"> </w:t>
            </w:r>
            <w:r w:rsidRPr="004F38A7">
              <w:rPr>
                <w:sz w:val="24"/>
              </w:rPr>
              <w:t>со</w:t>
            </w:r>
            <w:r w:rsidRPr="004F38A7">
              <w:rPr>
                <w:spacing w:val="24"/>
                <w:sz w:val="24"/>
              </w:rPr>
              <w:t xml:space="preserve"> </w:t>
            </w:r>
            <w:r w:rsidRPr="004F38A7">
              <w:rPr>
                <w:sz w:val="24"/>
              </w:rPr>
              <w:t>взрослым</w:t>
            </w:r>
            <w:r w:rsidRPr="004F38A7">
              <w:rPr>
                <w:spacing w:val="2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сверстниками;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Самообслуживание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3"/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элементарный</w:t>
            </w:r>
          </w:p>
          <w:p w14:paraId="39951462" w14:textId="77777777" w:rsidR="009D1A0F" w:rsidRPr="004F38A7" w:rsidRDefault="009D1A0F"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бытовой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труд</w:t>
            </w:r>
          </w:p>
        </w:tc>
      </w:tr>
      <w:tr w:rsidR="009D1A0F" w:rsidRPr="004F38A7" w14:paraId="75B21A31" w14:textId="77777777">
        <w:trPr>
          <w:trHeight w:val="2760"/>
        </w:trPr>
        <w:tc>
          <w:tcPr>
            <w:tcW w:w="2060" w:type="dxa"/>
          </w:tcPr>
          <w:p w14:paraId="3D92AAB9" w14:textId="77777777" w:rsidR="009D1A0F" w:rsidRPr="004F38A7" w:rsidRDefault="009D1A0F">
            <w:pPr>
              <w:pStyle w:val="TableParagraph"/>
              <w:ind w:left="107" w:right="298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Познавательное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развитие</w:t>
            </w:r>
          </w:p>
        </w:tc>
        <w:tc>
          <w:tcPr>
            <w:tcW w:w="3467" w:type="dxa"/>
          </w:tcPr>
          <w:p w14:paraId="3EAC42EA" w14:textId="77777777" w:rsidR="009D1A0F" w:rsidRPr="004F38A7" w:rsidRDefault="009D1A0F">
            <w:pPr>
              <w:pStyle w:val="TableParagraph"/>
              <w:tabs>
                <w:tab w:val="left" w:pos="908"/>
                <w:tab w:val="left" w:pos="1452"/>
                <w:tab w:val="left" w:pos="1730"/>
                <w:tab w:val="left" w:pos="3227"/>
              </w:tabs>
              <w:ind w:left="105" w:right="97"/>
              <w:rPr>
                <w:sz w:val="24"/>
              </w:rPr>
            </w:pPr>
            <w:r w:rsidRPr="004F38A7">
              <w:rPr>
                <w:sz w:val="24"/>
              </w:rPr>
              <w:t>ООД</w:t>
            </w:r>
            <w:r w:rsidRPr="004F38A7">
              <w:rPr>
                <w:sz w:val="24"/>
              </w:rPr>
              <w:tab/>
              <w:t>по</w:t>
            </w:r>
            <w:r w:rsidRPr="004F38A7">
              <w:rPr>
                <w:sz w:val="24"/>
              </w:rPr>
              <w:tab/>
              <w:t>ознакомлению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4"/>
                <w:sz w:val="24"/>
              </w:rPr>
              <w:t>с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окружающим</w:t>
            </w:r>
            <w:r w:rsidRPr="004F38A7">
              <w:rPr>
                <w:sz w:val="24"/>
              </w:rPr>
              <w:tab/>
              <w:t>социальным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3"/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природным миром, ФЭМП;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Экскурсии;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Исследовательская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работа,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опыты,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эксперименты;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Чтение</w:t>
            </w:r>
            <w:r w:rsidRPr="004F38A7">
              <w:rPr>
                <w:sz w:val="24"/>
              </w:rPr>
              <w:tab/>
            </w:r>
            <w:r w:rsidRPr="004F38A7">
              <w:rPr>
                <w:sz w:val="24"/>
              </w:rPr>
              <w:tab/>
            </w:r>
            <w:r w:rsidRPr="004F38A7">
              <w:rPr>
                <w:sz w:val="24"/>
              </w:rPr>
              <w:tab/>
              <w:t>познавательной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литературы;</w:t>
            </w:r>
          </w:p>
          <w:p w14:paraId="718FDE53" w14:textId="77777777" w:rsidR="009D1A0F" w:rsidRPr="004F38A7" w:rsidRDefault="009D1A0F">
            <w:pPr>
              <w:pStyle w:val="TableParagraph"/>
              <w:tabs>
                <w:tab w:val="left" w:pos="2282"/>
              </w:tabs>
              <w:spacing w:line="270" w:lineRule="atLeast"/>
              <w:ind w:left="105" w:right="98"/>
              <w:rPr>
                <w:sz w:val="24"/>
              </w:rPr>
            </w:pPr>
            <w:r w:rsidRPr="004F38A7">
              <w:rPr>
                <w:sz w:val="24"/>
              </w:rPr>
              <w:t>Специально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созданные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педагогические ситуации;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Проектная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деятельность</w:t>
            </w:r>
          </w:p>
        </w:tc>
        <w:tc>
          <w:tcPr>
            <w:tcW w:w="2934" w:type="dxa"/>
          </w:tcPr>
          <w:p w14:paraId="375115C2" w14:textId="77777777" w:rsidR="009D1A0F" w:rsidRPr="004F38A7" w:rsidRDefault="009D1A0F">
            <w:pPr>
              <w:pStyle w:val="TableParagraph"/>
              <w:ind w:left="106" w:right="859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Исследовательская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работа,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опыты</w:t>
            </w:r>
          </w:p>
          <w:p w14:paraId="3CBC73D7" w14:textId="77777777" w:rsidR="009D1A0F" w:rsidRPr="004F38A7" w:rsidRDefault="009D1A0F">
            <w:pPr>
              <w:pStyle w:val="TableParagraph"/>
              <w:tabs>
                <w:tab w:val="left" w:pos="1034"/>
              </w:tabs>
              <w:ind w:left="106" w:right="101"/>
              <w:rPr>
                <w:sz w:val="24"/>
              </w:rPr>
            </w:pPr>
            <w:r w:rsidRPr="004F38A7">
              <w:rPr>
                <w:sz w:val="24"/>
              </w:rPr>
              <w:t>Игры: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сюжетно-ролевая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игра,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игры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правилами</w:t>
            </w:r>
          </w:p>
        </w:tc>
        <w:tc>
          <w:tcPr>
            <w:tcW w:w="3587" w:type="dxa"/>
          </w:tcPr>
          <w:p w14:paraId="24B4DA12" w14:textId="77777777" w:rsidR="009D1A0F" w:rsidRPr="004F38A7" w:rsidRDefault="009D1A0F"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 w:rsidRPr="004F38A7">
              <w:rPr>
                <w:sz w:val="24"/>
              </w:rPr>
              <w:t>Наблюдения;</w:t>
            </w:r>
          </w:p>
          <w:p w14:paraId="491EABA5" w14:textId="77777777" w:rsidR="009D1A0F" w:rsidRPr="004F38A7" w:rsidRDefault="009D1A0F">
            <w:pPr>
              <w:pStyle w:val="TableParagraph"/>
              <w:tabs>
                <w:tab w:val="left" w:pos="2123"/>
              </w:tabs>
              <w:ind w:left="103"/>
              <w:rPr>
                <w:sz w:val="24"/>
              </w:rPr>
            </w:pPr>
            <w:r w:rsidRPr="004F38A7">
              <w:rPr>
                <w:sz w:val="24"/>
              </w:rPr>
              <w:t>Совместная</w:t>
            </w:r>
            <w:r w:rsidRPr="004F38A7">
              <w:rPr>
                <w:sz w:val="24"/>
              </w:rPr>
              <w:tab/>
              <w:t>деятельность</w:t>
            </w:r>
          </w:p>
          <w:p w14:paraId="38ABC13E" w14:textId="77777777" w:rsidR="009D1A0F" w:rsidRPr="004F38A7" w:rsidRDefault="009D1A0F">
            <w:pPr>
              <w:pStyle w:val="TableParagraph"/>
              <w:tabs>
                <w:tab w:val="left" w:pos="1945"/>
                <w:tab w:val="left" w:pos="2905"/>
              </w:tabs>
              <w:ind w:left="103" w:right="102"/>
              <w:rPr>
                <w:sz w:val="24"/>
              </w:rPr>
            </w:pPr>
            <w:r w:rsidRPr="004F38A7">
              <w:rPr>
                <w:sz w:val="24"/>
              </w:rPr>
              <w:t>взрослого</w:t>
            </w:r>
            <w:r w:rsidRPr="004F38A7">
              <w:rPr>
                <w:sz w:val="24"/>
              </w:rPr>
              <w:tab/>
              <w:t>и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2"/>
                <w:sz w:val="24"/>
              </w:rPr>
              <w:t>детей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тематического характера;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Проектная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деятельность;</w:t>
            </w:r>
          </w:p>
          <w:p w14:paraId="30213B5F" w14:textId="77777777" w:rsidR="009D1A0F" w:rsidRPr="004F38A7" w:rsidRDefault="009D1A0F">
            <w:pPr>
              <w:pStyle w:val="TableParagraph"/>
              <w:ind w:left="103"/>
              <w:rPr>
                <w:sz w:val="24"/>
              </w:rPr>
            </w:pPr>
            <w:r w:rsidRPr="004F38A7">
              <w:rPr>
                <w:sz w:val="24"/>
              </w:rPr>
              <w:t>Технология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«Ситуация»</w:t>
            </w:r>
          </w:p>
          <w:p w14:paraId="05EF68CF" w14:textId="77777777" w:rsidR="009D1A0F" w:rsidRPr="004F38A7" w:rsidRDefault="009D1A0F">
            <w:pPr>
              <w:pStyle w:val="TableParagraph"/>
              <w:ind w:left="103" w:right="1856"/>
              <w:rPr>
                <w:sz w:val="24"/>
              </w:rPr>
            </w:pPr>
            <w:r w:rsidRPr="004F38A7">
              <w:rPr>
                <w:sz w:val="24"/>
              </w:rPr>
              <w:t>Эксперимент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(исследование).</w:t>
            </w:r>
          </w:p>
        </w:tc>
        <w:tc>
          <w:tcPr>
            <w:tcW w:w="2953" w:type="dxa"/>
          </w:tcPr>
          <w:p w14:paraId="4C9470A4" w14:textId="77777777" w:rsidR="009D1A0F" w:rsidRPr="004F38A7" w:rsidRDefault="009D1A0F">
            <w:pPr>
              <w:pStyle w:val="TableParagraph"/>
              <w:tabs>
                <w:tab w:val="left" w:pos="1704"/>
                <w:tab w:val="left" w:pos="2107"/>
              </w:tabs>
              <w:ind w:left="105" w:right="103"/>
              <w:rPr>
                <w:sz w:val="24"/>
              </w:rPr>
            </w:pPr>
            <w:r w:rsidRPr="004F38A7">
              <w:rPr>
                <w:sz w:val="24"/>
              </w:rPr>
              <w:t>Моделирование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разных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устройств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Коллекционирование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(интересных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предметов,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впечатлений).</w:t>
            </w:r>
          </w:p>
        </w:tc>
      </w:tr>
      <w:tr w:rsidR="009D1A0F" w:rsidRPr="004F38A7" w14:paraId="52CAED05" w14:textId="77777777">
        <w:trPr>
          <w:trHeight w:val="2484"/>
        </w:trPr>
        <w:tc>
          <w:tcPr>
            <w:tcW w:w="2060" w:type="dxa"/>
          </w:tcPr>
          <w:p w14:paraId="4CA3C91A" w14:textId="77777777"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Речевое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развитие</w:t>
            </w:r>
          </w:p>
        </w:tc>
        <w:tc>
          <w:tcPr>
            <w:tcW w:w="3467" w:type="dxa"/>
          </w:tcPr>
          <w:p w14:paraId="4266DBAA" w14:textId="77777777" w:rsidR="009D1A0F" w:rsidRPr="004F38A7" w:rsidRDefault="009D1A0F">
            <w:pPr>
              <w:pStyle w:val="TableParagraph"/>
              <w:ind w:left="105" w:right="1494"/>
              <w:rPr>
                <w:sz w:val="24"/>
              </w:rPr>
            </w:pPr>
            <w:r w:rsidRPr="004F38A7">
              <w:rPr>
                <w:sz w:val="24"/>
              </w:rPr>
              <w:t>ООД по речевому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развитию;</w:t>
            </w:r>
          </w:p>
          <w:p w14:paraId="7F05CDD7" w14:textId="77777777" w:rsidR="009D1A0F" w:rsidRPr="004F38A7" w:rsidRDefault="009D1A0F">
            <w:pPr>
              <w:pStyle w:val="TableParagraph"/>
              <w:tabs>
                <w:tab w:val="left" w:pos="1187"/>
                <w:tab w:val="left" w:pos="3228"/>
              </w:tabs>
              <w:ind w:left="105" w:right="98"/>
              <w:rPr>
                <w:sz w:val="24"/>
              </w:rPr>
            </w:pPr>
            <w:r w:rsidRPr="004F38A7">
              <w:rPr>
                <w:sz w:val="24"/>
              </w:rPr>
              <w:t>Чтение</w:t>
            </w:r>
            <w:r w:rsidRPr="004F38A7">
              <w:rPr>
                <w:sz w:val="24"/>
              </w:rPr>
              <w:tab/>
              <w:t>художественной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5"/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познавательной литературы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Беседы</w:t>
            </w:r>
          </w:p>
          <w:p w14:paraId="1CB69D14" w14:textId="77777777"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</w:rPr>
              <w:t>Экскурсии;</w:t>
            </w:r>
          </w:p>
          <w:p w14:paraId="24B4D85E" w14:textId="77777777" w:rsidR="009D1A0F" w:rsidRPr="004F38A7" w:rsidRDefault="009D1A0F">
            <w:pPr>
              <w:pStyle w:val="TableParagraph"/>
              <w:tabs>
                <w:tab w:val="left" w:pos="2282"/>
              </w:tabs>
              <w:ind w:left="105" w:right="98"/>
              <w:rPr>
                <w:sz w:val="24"/>
              </w:rPr>
            </w:pPr>
            <w:r w:rsidRPr="004F38A7">
              <w:rPr>
                <w:sz w:val="24"/>
              </w:rPr>
              <w:t>Специально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созданные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педагогические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ситуации;</w:t>
            </w:r>
          </w:p>
          <w:p w14:paraId="48DD484B" w14:textId="77777777" w:rsidR="009D1A0F" w:rsidRPr="004F38A7" w:rsidRDefault="009D1A0F"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Конкурсы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викторины</w:t>
            </w:r>
          </w:p>
        </w:tc>
        <w:tc>
          <w:tcPr>
            <w:tcW w:w="2934" w:type="dxa"/>
          </w:tcPr>
          <w:p w14:paraId="6C2B3D49" w14:textId="77777777" w:rsidR="009D1A0F" w:rsidRPr="004F38A7" w:rsidRDefault="009D1A0F">
            <w:pPr>
              <w:pStyle w:val="TableParagraph"/>
              <w:tabs>
                <w:tab w:val="left" w:pos="1034"/>
              </w:tabs>
              <w:ind w:left="106" w:right="101"/>
              <w:rPr>
                <w:sz w:val="24"/>
              </w:rPr>
            </w:pPr>
            <w:r w:rsidRPr="004F38A7">
              <w:rPr>
                <w:sz w:val="24"/>
              </w:rPr>
              <w:t>Игры: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сюжетно-ролевая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игра,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игры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правилами;</w:t>
            </w:r>
          </w:p>
          <w:p w14:paraId="51DB03C4" w14:textId="77777777" w:rsidR="009D1A0F" w:rsidRPr="004F38A7" w:rsidRDefault="009D1A0F">
            <w:pPr>
              <w:pStyle w:val="TableParagraph"/>
              <w:ind w:left="106" w:right="966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Театрализованная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деятельность;</w:t>
            </w:r>
          </w:p>
          <w:p w14:paraId="5A2C65EC" w14:textId="77777777" w:rsidR="009D1A0F" w:rsidRPr="004F38A7" w:rsidRDefault="009D1A0F">
            <w:pPr>
              <w:pStyle w:val="TableParagraph"/>
              <w:tabs>
                <w:tab w:val="left" w:pos="1420"/>
                <w:tab w:val="left" w:pos="2691"/>
              </w:tabs>
              <w:ind w:left="106" w:right="101"/>
              <w:rPr>
                <w:sz w:val="24"/>
              </w:rPr>
            </w:pPr>
            <w:r w:rsidRPr="004F38A7">
              <w:rPr>
                <w:sz w:val="24"/>
              </w:rPr>
              <w:t>Рассказы</w:t>
            </w:r>
            <w:r w:rsidRPr="004F38A7">
              <w:rPr>
                <w:sz w:val="24"/>
              </w:rPr>
              <w:tab/>
              <w:t>педагога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4"/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детей;</w:t>
            </w:r>
          </w:p>
          <w:p w14:paraId="744EE1E7" w14:textId="77777777" w:rsidR="009D1A0F" w:rsidRPr="004F38A7" w:rsidRDefault="009D1A0F">
            <w:pPr>
              <w:pStyle w:val="TableParagraph"/>
              <w:ind w:left="106" w:right="1403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Разгадывание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кроссвордов;</w:t>
            </w:r>
          </w:p>
          <w:p w14:paraId="113D4C96" w14:textId="77777777" w:rsidR="009D1A0F" w:rsidRPr="004F38A7" w:rsidRDefault="009D1A0F"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Придумывание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сказок</w:t>
            </w:r>
          </w:p>
        </w:tc>
        <w:tc>
          <w:tcPr>
            <w:tcW w:w="3587" w:type="dxa"/>
          </w:tcPr>
          <w:p w14:paraId="77AFDF18" w14:textId="77777777" w:rsidR="009D1A0F" w:rsidRPr="004F38A7" w:rsidRDefault="009D1A0F"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 w:rsidRPr="004F38A7">
              <w:rPr>
                <w:sz w:val="24"/>
              </w:rPr>
              <w:t>Наблюдения;</w:t>
            </w:r>
          </w:p>
          <w:p w14:paraId="310E9C4C" w14:textId="77777777" w:rsidR="009D1A0F" w:rsidRPr="004F38A7" w:rsidRDefault="009D1A0F">
            <w:pPr>
              <w:pStyle w:val="TableParagraph"/>
              <w:tabs>
                <w:tab w:val="left" w:pos="2500"/>
              </w:tabs>
              <w:ind w:left="103" w:right="10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Применение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пословиц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поговорок,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образных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выражений;</w:t>
            </w:r>
          </w:p>
          <w:p w14:paraId="188EDDC3" w14:textId="77777777" w:rsidR="009D1A0F" w:rsidRPr="004F38A7" w:rsidRDefault="009D1A0F">
            <w:pPr>
              <w:pStyle w:val="TableParagraph"/>
              <w:tabs>
                <w:tab w:val="left" w:pos="2123"/>
                <w:tab w:val="left" w:pos="2750"/>
              </w:tabs>
              <w:ind w:left="103" w:right="10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Совместная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деятельность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взрослого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придумыванию</w:t>
            </w:r>
            <w:r w:rsidRPr="004F38A7">
              <w:rPr>
                <w:sz w:val="24"/>
              </w:rPr>
              <w:tab/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сказок,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 xml:space="preserve">рассказов;   </w:t>
            </w:r>
            <w:r w:rsidRPr="004F38A7">
              <w:rPr>
                <w:spacing w:val="23"/>
                <w:sz w:val="24"/>
              </w:rPr>
              <w:t xml:space="preserve"> </w:t>
            </w:r>
            <w:r w:rsidRPr="004F38A7">
              <w:rPr>
                <w:sz w:val="24"/>
              </w:rPr>
              <w:t xml:space="preserve">Рассматривание   </w:t>
            </w:r>
            <w:r w:rsidRPr="004F38A7">
              <w:rPr>
                <w:spacing w:val="2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</w:p>
          <w:p w14:paraId="3BDE46A0" w14:textId="77777777" w:rsidR="009D1A0F" w:rsidRPr="004F38A7" w:rsidRDefault="009D1A0F">
            <w:pPr>
              <w:pStyle w:val="TableParagraph"/>
              <w:tabs>
                <w:tab w:val="left" w:pos="2134"/>
              </w:tabs>
              <w:spacing w:line="264" w:lineRule="exact"/>
              <w:ind w:left="103"/>
              <w:jc w:val="both"/>
              <w:rPr>
                <w:sz w:val="24"/>
              </w:rPr>
            </w:pPr>
            <w:r w:rsidRPr="004F38A7">
              <w:rPr>
                <w:sz w:val="24"/>
              </w:rPr>
              <w:t>обсуждение</w:t>
            </w:r>
            <w:r w:rsidRPr="004F38A7">
              <w:rPr>
                <w:sz w:val="24"/>
              </w:rPr>
              <w:tab/>
              <w:t>репродукций</w:t>
            </w:r>
          </w:p>
        </w:tc>
        <w:tc>
          <w:tcPr>
            <w:tcW w:w="2953" w:type="dxa"/>
          </w:tcPr>
          <w:p w14:paraId="59483839" w14:textId="77777777" w:rsidR="009D1A0F" w:rsidRPr="004F38A7" w:rsidRDefault="009D1A0F">
            <w:pPr>
              <w:pStyle w:val="TableParagraph"/>
              <w:tabs>
                <w:tab w:val="left" w:pos="1515"/>
              </w:tabs>
              <w:ind w:left="105" w:right="104"/>
              <w:rPr>
                <w:sz w:val="24"/>
              </w:rPr>
            </w:pPr>
            <w:r w:rsidRPr="004F38A7">
              <w:rPr>
                <w:sz w:val="24"/>
              </w:rPr>
              <w:t>Общение</w:t>
            </w:r>
            <w:r w:rsidRPr="004F38A7">
              <w:rPr>
                <w:spacing w:val="23"/>
                <w:sz w:val="24"/>
              </w:rPr>
              <w:t xml:space="preserve"> </w:t>
            </w:r>
            <w:r w:rsidRPr="004F38A7">
              <w:rPr>
                <w:sz w:val="24"/>
              </w:rPr>
              <w:t>со</w:t>
            </w:r>
            <w:r w:rsidRPr="004F38A7">
              <w:rPr>
                <w:spacing w:val="24"/>
                <w:sz w:val="24"/>
              </w:rPr>
              <w:t xml:space="preserve"> </w:t>
            </w:r>
            <w:r w:rsidRPr="004F38A7">
              <w:rPr>
                <w:sz w:val="24"/>
              </w:rPr>
              <w:t>взрослым</w:t>
            </w:r>
            <w:r w:rsidRPr="004F38A7">
              <w:rPr>
                <w:spacing w:val="2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сверстниками: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Коллекционирование;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Решение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ситуативных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задач;</w:t>
            </w:r>
          </w:p>
          <w:p w14:paraId="42A1C337" w14:textId="77777777" w:rsidR="009D1A0F" w:rsidRPr="004F38A7" w:rsidRDefault="009D1A0F">
            <w:pPr>
              <w:pStyle w:val="TableParagraph"/>
              <w:tabs>
                <w:tab w:val="left" w:pos="1541"/>
              </w:tabs>
              <w:ind w:left="105" w:right="10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Дидактические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речевые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игры,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отгадывание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загадок.</w:t>
            </w:r>
          </w:p>
        </w:tc>
      </w:tr>
    </w:tbl>
    <w:p w14:paraId="4DF3C310" w14:textId="77777777" w:rsidR="009D1A0F" w:rsidRPr="004F38A7" w:rsidRDefault="009D1A0F">
      <w:pPr>
        <w:jc w:val="both"/>
        <w:rPr>
          <w:sz w:val="24"/>
        </w:rPr>
        <w:sectPr w:rsidR="009D1A0F" w:rsidRPr="004F38A7">
          <w:footerReference w:type="default" r:id="rId11"/>
          <w:pgSz w:w="16850" w:h="11900" w:orient="landscape"/>
          <w:pgMar w:top="1100" w:right="660" w:bottom="760" w:left="960" w:header="0" w:footer="579" w:gutter="0"/>
          <w:cols w:space="720"/>
        </w:sectPr>
      </w:pPr>
    </w:p>
    <w:p w14:paraId="1B8F2C62" w14:textId="77777777" w:rsidR="009D1A0F" w:rsidRPr="004F38A7" w:rsidRDefault="009D1A0F">
      <w:pPr>
        <w:pStyle w:val="a3"/>
        <w:spacing w:before="9"/>
        <w:ind w:left="0" w:firstLine="0"/>
        <w:jc w:val="left"/>
        <w:rPr>
          <w:sz w:val="25"/>
        </w:rPr>
      </w:pPr>
    </w:p>
    <w:tbl>
      <w:tblPr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2060"/>
        <w:gridCol w:w="3467"/>
        <w:gridCol w:w="2934"/>
        <w:gridCol w:w="3587"/>
        <w:gridCol w:w="2953"/>
      </w:tblGrid>
      <w:tr w:rsidR="009D1A0F" w:rsidRPr="004F38A7" w14:paraId="5EEC75CE" w14:textId="77777777">
        <w:trPr>
          <w:trHeight w:val="551"/>
        </w:trPr>
        <w:tc>
          <w:tcPr>
            <w:tcW w:w="2060" w:type="dxa"/>
          </w:tcPr>
          <w:p w14:paraId="5EA670D5" w14:textId="77777777"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3467" w:type="dxa"/>
          </w:tcPr>
          <w:p w14:paraId="3243954A" w14:textId="77777777" w:rsidR="009D1A0F" w:rsidRPr="004F38A7" w:rsidRDefault="009D1A0F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Реализация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проектов</w:t>
            </w:r>
          </w:p>
        </w:tc>
        <w:tc>
          <w:tcPr>
            <w:tcW w:w="2934" w:type="dxa"/>
          </w:tcPr>
          <w:p w14:paraId="65C2FFAA" w14:textId="77777777"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3587" w:type="dxa"/>
          </w:tcPr>
          <w:p w14:paraId="04D6F70D" w14:textId="77777777" w:rsidR="009D1A0F" w:rsidRPr="004F38A7" w:rsidRDefault="009D1A0F"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 w:rsidRPr="004F38A7">
              <w:rPr>
                <w:sz w:val="24"/>
              </w:rPr>
              <w:t>картин,</w:t>
            </w:r>
            <w:r w:rsidRPr="004F38A7">
              <w:rPr>
                <w:spacing w:val="28"/>
                <w:sz w:val="24"/>
              </w:rPr>
              <w:t xml:space="preserve"> </w:t>
            </w:r>
            <w:r w:rsidRPr="004F38A7">
              <w:rPr>
                <w:sz w:val="24"/>
              </w:rPr>
              <w:t>иллюстраций</w:t>
            </w:r>
            <w:r w:rsidRPr="004F38A7">
              <w:rPr>
                <w:spacing w:val="32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30"/>
                <w:sz w:val="24"/>
              </w:rPr>
              <w:t xml:space="preserve"> </w:t>
            </w:r>
            <w:r w:rsidRPr="004F38A7">
              <w:rPr>
                <w:sz w:val="24"/>
              </w:rPr>
              <w:t>детским</w:t>
            </w:r>
          </w:p>
          <w:p w14:paraId="45D05C7A" w14:textId="77777777" w:rsidR="009D1A0F" w:rsidRPr="004F38A7" w:rsidRDefault="009D1A0F">
            <w:pPr>
              <w:pStyle w:val="TableParagraph"/>
              <w:spacing w:line="264" w:lineRule="exact"/>
              <w:ind w:left="103"/>
              <w:rPr>
                <w:sz w:val="24"/>
              </w:rPr>
            </w:pPr>
            <w:r w:rsidRPr="004F38A7">
              <w:rPr>
                <w:sz w:val="24"/>
              </w:rPr>
              <w:t>книгам,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фотоиллюстраций</w:t>
            </w:r>
          </w:p>
        </w:tc>
        <w:tc>
          <w:tcPr>
            <w:tcW w:w="2953" w:type="dxa"/>
          </w:tcPr>
          <w:p w14:paraId="65789B58" w14:textId="77777777" w:rsidR="009D1A0F" w:rsidRPr="004F38A7" w:rsidRDefault="009D1A0F">
            <w:pPr>
              <w:pStyle w:val="TableParagraph"/>
              <w:rPr>
                <w:sz w:val="24"/>
              </w:rPr>
            </w:pPr>
          </w:p>
        </w:tc>
      </w:tr>
      <w:tr w:rsidR="009D1A0F" w:rsidRPr="004F38A7" w14:paraId="3482A064" w14:textId="77777777">
        <w:trPr>
          <w:trHeight w:val="2484"/>
        </w:trPr>
        <w:tc>
          <w:tcPr>
            <w:tcW w:w="2060" w:type="dxa"/>
          </w:tcPr>
          <w:p w14:paraId="30703CD3" w14:textId="77777777" w:rsidR="009D1A0F" w:rsidRPr="004F38A7" w:rsidRDefault="009D1A0F">
            <w:pPr>
              <w:pStyle w:val="TableParagraph"/>
              <w:ind w:left="107" w:right="96"/>
              <w:rPr>
                <w:sz w:val="24"/>
              </w:rPr>
            </w:pPr>
            <w:r w:rsidRPr="004F38A7">
              <w:rPr>
                <w:sz w:val="24"/>
              </w:rPr>
              <w:t>Художественно</w:t>
            </w:r>
            <w:r w:rsidRPr="004F38A7">
              <w:rPr>
                <w:spacing w:val="12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эстетическое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развитие</w:t>
            </w:r>
          </w:p>
        </w:tc>
        <w:tc>
          <w:tcPr>
            <w:tcW w:w="3467" w:type="dxa"/>
          </w:tcPr>
          <w:p w14:paraId="5CDA2E16" w14:textId="77777777" w:rsidR="009D1A0F" w:rsidRPr="004F38A7" w:rsidRDefault="009D1A0F">
            <w:pPr>
              <w:pStyle w:val="TableParagraph"/>
              <w:ind w:left="105" w:right="97"/>
              <w:jc w:val="both"/>
              <w:rPr>
                <w:sz w:val="24"/>
              </w:rPr>
            </w:pPr>
            <w:r w:rsidRPr="004F38A7">
              <w:rPr>
                <w:sz w:val="24"/>
              </w:rPr>
              <w:t>ООД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ознакомлению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окружающим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социальным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природным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миром;</w:t>
            </w:r>
          </w:p>
          <w:p w14:paraId="3926EE1D" w14:textId="77777777"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</w:rPr>
              <w:t>Экскурсии;</w:t>
            </w:r>
          </w:p>
          <w:p w14:paraId="2589AC7F" w14:textId="77777777" w:rsidR="009D1A0F" w:rsidRPr="004F38A7" w:rsidRDefault="009D1A0F">
            <w:pPr>
              <w:pStyle w:val="TableParagraph"/>
              <w:tabs>
                <w:tab w:val="left" w:pos="2282"/>
                <w:tab w:val="left" w:pos="2616"/>
              </w:tabs>
              <w:ind w:left="105" w:right="98"/>
              <w:rPr>
                <w:sz w:val="24"/>
              </w:rPr>
            </w:pPr>
            <w:r w:rsidRPr="004F38A7">
              <w:rPr>
                <w:sz w:val="24"/>
              </w:rPr>
              <w:t>Исследовательская</w:t>
            </w:r>
            <w:r w:rsidRPr="004F38A7">
              <w:rPr>
                <w:sz w:val="24"/>
              </w:rPr>
              <w:tab/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работа,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опыты, эксперименты;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Специально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созданные</w:t>
            </w:r>
          </w:p>
          <w:p w14:paraId="2DAB556F" w14:textId="77777777" w:rsidR="009D1A0F" w:rsidRPr="004F38A7" w:rsidRDefault="009D1A0F">
            <w:pPr>
              <w:pStyle w:val="TableParagraph"/>
              <w:spacing w:line="270" w:lineRule="atLeast"/>
              <w:ind w:left="105" w:right="659"/>
              <w:rPr>
                <w:sz w:val="24"/>
              </w:rPr>
            </w:pPr>
            <w:r w:rsidRPr="004F38A7">
              <w:rPr>
                <w:sz w:val="24"/>
              </w:rPr>
              <w:t>педагогические ситуации;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Проектная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деятельность</w:t>
            </w:r>
          </w:p>
        </w:tc>
        <w:tc>
          <w:tcPr>
            <w:tcW w:w="2934" w:type="dxa"/>
          </w:tcPr>
          <w:p w14:paraId="20F9603D" w14:textId="77777777" w:rsidR="009D1A0F" w:rsidRPr="004F38A7" w:rsidRDefault="009D1A0F">
            <w:pPr>
              <w:pStyle w:val="TableParagraph"/>
              <w:tabs>
                <w:tab w:val="left" w:pos="2694"/>
              </w:tabs>
              <w:ind w:left="106" w:right="98"/>
              <w:rPr>
                <w:sz w:val="24"/>
              </w:rPr>
            </w:pPr>
            <w:r w:rsidRPr="004F38A7">
              <w:rPr>
                <w:sz w:val="24"/>
              </w:rPr>
              <w:t>Изобразительная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4"/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конструктивная</w:t>
            </w:r>
          </w:p>
          <w:p w14:paraId="19EDC0A1" w14:textId="77777777" w:rsidR="009D1A0F" w:rsidRPr="004F38A7" w:rsidRDefault="009D1A0F">
            <w:pPr>
              <w:pStyle w:val="TableParagraph"/>
              <w:ind w:left="106"/>
              <w:rPr>
                <w:sz w:val="24"/>
              </w:rPr>
            </w:pPr>
            <w:r w:rsidRPr="004F38A7">
              <w:rPr>
                <w:sz w:val="24"/>
              </w:rPr>
              <w:t>деятельность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выбору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детей;</w:t>
            </w:r>
          </w:p>
          <w:p w14:paraId="5103AA5E" w14:textId="77777777" w:rsidR="009D1A0F" w:rsidRPr="004F38A7" w:rsidRDefault="009D1A0F">
            <w:pPr>
              <w:pStyle w:val="TableParagraph"/>
              <w:ind w:left="106" w:right="859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Исследовательская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работа,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опыты;</w:t>
            </w:r>
          </w:p>
          <w:p w14:paraId="14ABB5BD" w14:textId="77777777" w:rsidR="009D1A0F" w:rsidRPr="004F38A7" w:rsidRDefault="009D1A0F">
            <w:pPr>
              <w:pStyle w:val="TableParagraph"/>
              <w:tabs>
                <w:tab w:val="left" w:pos="1034"/>
              </w:tabs>
              <w:ind w:left="106" w:right="101"/>
              <w:rPr>
                <w:sz w:val="24"/>
              </w:rPr>
            </w:pPr>
            <w:r w:rsidRPr="004F38A7">
              <w:rPr>
                <w:sz w:val="24"/>
              </w:rPr>
              <w:t>Игры: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сюжетно-ролевая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игра,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игры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правилами.</w:t>
            </w:r>
          </w:p>
        </w:tc>
        <w:tc>
          <w:tcPr>
            <w:tcW w:w="3587" w:type="dxa"/>
          </w:tcPr>
          <w:p w14:paraId="1A67C21E" w14:textId="77777777" w:rsidR="009D1A0F" w:rsidRPr="004F38A7" w:rsidRDefault="009D1A0F"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 w:rsidRPr="004F38A7">
              <w:rPr>
                <w:sz w:val="24"/>
              </w:rPr>
              <w:t>Наблюдения;</w:t>
            </w:r>
          </w:p>
          <w:p w14:paraId="198EC40E" w14:textId="77777777" w:rsidR="009D1A0F" w:rsidRPr="004F38A7" w:rsidRDefault="009D1A0F">
            <w:pPr>
              <w:pStyle w:val="TableParagraph"/>
              <w:tabs>
                <w:tab w:val="left" w:pos="2123"/>
              </w:tabs>
              <w:ind w:left="103"/>
              <w:rPr>
                <w:sz w:val="24"/>
              </w:rPr>
            </w:pPr>
            <w:r w:rsidRPr="004F38A7">
              <w:rPr>
                <w:sz w:val="24"/>
              </w:rPr>
              <w:t>Совместная</w:t>
            </w:r>
            <w:r w:rsidRPr="004F38A7">
              <w:rPr>
                <w:sz w:val="24"/>
              </w:rPr>
              <w:tab/>
              <w:t>деятельность</w:t>
            </w:r>
          </w:p>
          <w:p w14:paraId="150407AF" w14:textId="77777777" w:rsidR="009D1A0F" w:rsidRPr="004F38A7" w:rsidRDefault="009D1A0F">
            <w:pPr>
              <w:pStyle w:val="TableParagraph"/>
              <w:tabs>
                <w:tab w:val="left" w:pos="1945"/>
                <w:tab w:val="left" w:pos="2905"/>
              </w:tabs>
              <w:ind w:left="103" w:right="102"/>
              <w:rPr>
                <w:sz w:val="24"/>
              </w:rPr>
            </w:pPr>
            <w:r w:rsidRPr="004F38A7">
              <w:rPr>
                <w:sz w:val="24"/>
              </w:rPr>
              <w:t>взрослого</w:t>
            </w:r>
            <w:r w:rsidRPr="004F38A7">
              <w:rPr>
                <w:sz w:val="24"/>
              </w:rPr>
              <w:tab/>
              <w:t>и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2"/>
                <w:sz w:val="24"/>
              </w:rPr>
              <w:t>детей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тематического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характера;</w:t>
            </w:r>
          </w:p>
          <w:p w14:paraId="56A779B3" w14:textId="77777777" w:rsidR="009D1A0F" w:rsidRPr="004F38A7" w:rsidRDefault="009D1A0F">
            <w:pPr>
              <w:pStyle w:val="TableParagraph"/>
              <w:ind w:left="103"/>
              <w:rPr>
                <w:sz w:val="24"/>
              </w:rPr>
            </w:pPr>
            <w:r w:rsidRPr="004F38A7">
              <w:rPr>
                <w:sz w:val="24"/>
              </w:rPr>
              <w:t>Чтение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литературы.</w:t>
            </w:r>
          </w:p>
        </w:tc>
        <w:tc>
          <w:tcPr>
            <w:tcW w:w="2953" w:type="dxa"/>
          </w:tcPr>
          <w:p w14:paraId="71F4998C" w14:textId="77777777" w:rsidR="009D1A0F" w:rsidRPr="004F38A7" w:rsidRDefault="009D1A0F">
            <w:pPr>
              <w:pStyle w:val="TableParagraph"/>
              <w:tabs>
                <w:tab w:val="left" w:pos="1774"/>
              </w:tabs>
              <w:ind w:left="105" w:right="101"/>
              <w:jc w:val="both"/>
              <w:rPr>
                <w:sz w:val="24"/>
              </w:rPr>
            </w:pPr>
            <w:r w:rsidRPr="004F38A7">
              <w:rPr>
                <w:sz w:val="24"/>
              </w:rPr>
              <w:t>Творческие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задания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созданию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продуктов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изобразительной</w:t>
            </w:r>
          </w:p>
          <w:p w14:paraId="4FB381AD" w14:textId="77777777" w:rsidR="009D1A0F" w:rsidRPr="004F38A7" w:rsidRDefault="009D1A0F">
            <w:pPr>
              <w:pStyle w:val="TableParagraph"/>
              <w:tabs>
                <w:tab w:val="left" w:pos="2602"/>
              </w:tabs>
              <w:ind w:left="105" w:right="102"/>
              <w:jc w:val="both"/>
              <w:rPr>
                <w:sz w:val="24"/>
              </w:rPr>
            </w:pPr>
            <w:r w:rsidRPr="004F38A7">
              <w:rPr>
                <w:sz w:val="24"/>
              </w:rPr>
              <w:t>деятельности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2"/>
                <w:sz w:val="24"/>
              </w:rPr>
              <w:t>на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импровизацию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учетом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возможностей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детей.</w:t>
            </w:r>
          </w:p>
        </w:tc>
      </w:tr>
      <w:tr w:rsidR="009D1A0F" w:rsidRPr="004F38A7" w14:paraId="3688B702" w14:textId="77777777">
        <w:trPr>
          <w:trHeight w:val="1656"/>
        </w:trPr>
        <w:tc>
          <w:tcPr>
            <w:tcW w:w="2060" w:type="dxa"/>
          </w:tcPr>
          <w:p w14:paraId="124FEE4E" w14:textId="77777777" w:rsidR="009D1A0F" w:rsidRPr="004F38A7" w:rsidRDefault="009D1A0F">
            <w:pPr>
              <w:pStyle w:val="TableParagraph"/>
              <w:ind w:left="107" w:right="704"/>
              <w:rPr>
                <w:sz w:val="24"/>
              </w:rPr>
            </w:pPr>
            <w:r w:rsidRPr="004F38A7">
              <w:rPr>
                <w:sz w:val="24"/>
              </w:rPr>
              <w:t>Физическое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развитие</w:t>
            </w:r>
          </w:p>
        </w:tc>
        <w:tc>
          <w:tcPr>
            <w:tcW w:w="3467" w:type="dxa"/>
          </w:tcPr>
          <w:p w14:paraId="1F75CEE0" w14:textId="77777777" w:rsidR="009D1A0F" w:rsidRPr="004F38A7" w:rsidRDefault="009D1A0F">
            <w:pPr>
              <w:pStyle w:val="TableParagraph"/>
              <w:tabs>
                <w:tab w:val="left" w:pos="1765"/>
                <w:tab w:val="left" w:pos="3228"/>
              </w:tabs>
              <w:ind w:left="105" w:right="98"/>
              <w:rPr>
                <w:sz w:val="24"/>
              </w:rPr>
            </w:pPr>
            <w:r w:rsidRPr="004F38A7">
              <w:rPr>
                <w:sz w:val="24"/>
              </w:rPr>
              <w:t>ООД по физической культуре;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Утренняя гимнастика;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Интегративная деятельность;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Спортивные</w:t>
            </w:r>
            <w:r w:rsidRPr="004F38A7">
              <w:rPr>
                <w:sz w:val="24"/>
              </w:rPr>
              <w:tab/>
              <w:t>праздники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5"/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соревнования</w:t>
            </w:r>
          </w:p>
        </w:tc>
        <w:tc>
          <w:tcPr>
            <w:tcW w:w="2934" w:type="dxa"/>
          </w:tcPr>
          <w:p w14:paraId="058E251F" w14:textId="77777777" w:rsidR="009D1A0F" w:rsidRPr="004F38A7" w:rsidRDefault="009D1A0F">
            <w:pPr>
              <w:pStyle w:val="TableParagraph"/>
              <w:ind w:left="106"/>
              <w:rPr>
                <w:sz w:val="24"/>
              </w:rPr>
            </w:pPr>
            <w:r w:rsidRPr="004F38A7">
              <w:rPr>
                <w:sz w:val="24"/>
              </w:rPr>
              <w:t>Подвижные игры;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Размещение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спортивного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оборудования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занятия</w:t>
            </w:r>
          </w:p>
        </w:tc>
        <w:tc>
          <w:tcPr>
            <w:tcW w:w="3587" w:type="dxa"/>
          </w:tcPr>
          <w:p w14:paraId="3932BD26" w14:textId="77777777" w:rsidR="009D1A0F" w:rsidRPr="004F38A7" w:rsidRDefault="009D1A0F">
            <w:pPr>
              <w:pStyle w:val="TableParagraph"/>
              <w:ind w:left="103" w:right="301"/>
              <w:rPr>
                <w:sz w:val="24"/>
              </w:rPr>
            </w:pPr>
            <w:r w:rsidRPr="004F38A7">
              <w:rPr>
                <w:sz w:val="24"/>
              </w:rPr>
              <w:t>Моделирование: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Использование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карточек-схем;</w:t>
            </w:r>
          </w:p>
          <w:p w14:paraId="6A8F3F0E" w14:textId="77777777" w:rsidR="009D1A0F" w:rsidRPr="004F38A7" w:rsidRDefault="009D1A0F">
            <w:pPr>
              <w:pStyle w:val="TableParagraph"/>
              <w:tabs>
                <w:tab w:val="left" w:pos="2181"/>
                <w:tab w:val="left" w:pos="3225"/>
              </w:tabs>
              <w:ind w:left="103" w:right="100"/>
              <w:rPr>
                <w:sz w:val="24"/>
              </w:rPr>
            </w:pPr>
            <w:r w:rsidRPr="004F38A7">
              <w:rPr>
                <w:sz w:val="24"/>
              </w:rPr>
              <w:t>Индивидуальная</w:t>
            </w:r>
            <w:r w:rsidRPr="004F38A7">
              <w:rPr>
                <w:sz w:val="24"/>
              </w:rPr>
              <w:tab/>
              <w:t>работа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2"/>
                <w:sz w:val="24"/>
              </w:rPr>
              <w:t>по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физическому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развитию;</w:t>
            </w:r>
          </w:p>
          <w:p w14:paraId="1472FDA4" w14:textId="77777777" w:rsidR="009D1A0F" w:rsidRPr="004F38A7" w:rsidRDefault="009D1A0F">
            <w:pPr>
              <w:pStyle w:val="TableParagraph"/>
              <w:tabs>
                <w:tab w:val="left" w:pos="1026"/>
                <w:tab w:val="left" w:pos="1839"/>
                <w:tab w:val="left" w:pos="2320"/>
                <w:tab w:val="left" w:pos="3359"/>
              </w:tabs>
              <w:spacing w:line="276" w:lineRule="exact"/>
              <w:ind w:left="103" w:right="102"/>
              <w:rPr>
                <w:sz w:val="24"/>
              </w:rPr>
            </w:pPr>
            <w:r w:rsidRPr="004F38A7">
              <w:rPr>
                <w:sz w:val="24"/>
              </w:rPr>
              <w:t>Приём</w:t>
            </w:r>
            <w:r w:rsidRPr="004F38A7">
              <w:rPr>
                <w:sz w:val="24"/>
              </w:rPr>
              <w:tab/>
              <w:t>детей</w:t>
            </w:r>
            <w:r w:rsidRPr="004F38A7">
              <w:rPr>
                <w:sz w:val="24"/>
              </w:rPr>
              <w:tab/>
              <w:t>на</w:t>
            </w:r>
            <w:r w:rsidRPr="004F38A7">
              <w:rPr>
                <w:sz w:val="24"/>
              </w:rPr>
              <w:tab/>
              <w:t>воздухе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4"/>
                <w:sz w:val="24"/>
              </w:rPr>
              <w:t>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тёплое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время года;</w:t>
            </w:r>
          </w:p>
        </w:tc>
        <w:tc>
          <w:tcPr>
            <w:tcW w:w="2953" w:type="dxa"/>
          </w:tcPr>
          <w:p w14:paraId="1A79323B" w14:textId="77777777" w:rsidR="009D1A0F" w:rsidRPr="004F38A7" w:rsidRDefault="009D1A0F">
            <w:pPr>
              <w:pStyle w:val="TableParagraph"/>
              <w:tabs>
                <w:tab w:val="left" w:pos="2264"/>
              </w:tabs>
              <w:ind w:left="105" w:right="103"/>
              <w:rPr>
                <w:sz w:val="24"/>
              </w:rPr>
            </w:pPr>
            <w:r w:rsidRPr="004F38A7">
              <w:rPr>
                <w:sz w:val="24"/>
              </w:rPr>
              <w:t>Подвижные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2"/>
                <w:sz w:val="24"/>
              </w:rPr>
              <w:t>игры;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игровые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сюжеты;</w:t>
            </w:r>
          </w:p>
        </w:tc>
      </w:tr>
    </w:tbl>
    <w:p w14:paraId="35E19CB2" w14:textId="77777777" w:rsidR="009D1A0F" w:rsidRPr="004F38A7" w:rsidRDefault="009D1A0F">
      <w:pPr>
        <w:rPr>
          <w:sz w:val="24"/>
        </w:rPr>
        <w:sectPr w:rsidR="009D1A0F" w:rsidRPr="004F38A7">
          <w:pgSz w:w="16850" w:h="11900" w:orient="landscape"/>
          <w:pgMar w:top="1100" w:right="660" w:bottom="760" w:left="960" w:header="0" w:footer="579" w:gutter="0"/>
          <w:cols w:space="720"/>
        </w:sectPr>
      </w:pPr>
    </w:p>
    <w:p w14:paraId="2B4531C1" w14:textId="77777777" w:rsidR="009D1A0F" w:rsidRPr="004F38A7" w:rsidRDefault="009D1A0F">
      <w:pPr>
        <w:pStyle w:val="2"/>
        <w:numPr>
          <w:ilvl w:val="2"/>
          <w:numId w:val="23"/>
        </w:numPr>
        <w:tabs>
          <w:tab w:val="left" w:pos="1540"/>
        </w:tabs>
        <w:spacing w:before="72" w:line="240" w:lineRule="auto"/>
        <w:ind w:left="939" w:right="2268" w:firstLine="0"/>
      </w:pPr>
      <w:r w:rsidRPr="004F38A7">
        <w:lastRenderedPageBreak/>
        <w:t>Особенности взаимодействия педагогического коллектива</w:t>
      </w:r>
      <w:r w:rsidRPr="004F38A7">
        <w:rPr>
          <w:spacing w:val="-58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семьями</w:t>
      </w:r>
      <w:r w:rsidRPr="004F38A7">
        <w:rPr>
          <w:spacing w:val="-1"/>
        </w:rPr>
        <w:t xml:space="preserve"> </w:t>
      </w:r>
      <w:r w:rsidRPr="004F38A7">
        <w:t>обучающихся</w:t>
      </w:r>
    </w:p>
    <w:p w14:paraId="189291D5" w14:textId="77777777" w:rsidR="009D1A0F" w:rsidRPr="004F38A7" w:rsidRDefault="009D1A0F">
      <w:pPr>
        <w:pStyle w:val="a3"/>
        <w:ind w:left="231" w:right="224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Стандарте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образования</w:t>
      </w:r>
      <w:r w:rsidRPr="004F38A7">
        <w:rPr>
          <w:spacing w:val="1"/>
        </w:rPr>
        <w:t xml:space="preserve"> </w:t>
      </w:r>
      <w:r w:rsidRPr="004F38A7">
        <w:t>(п.3.2.1)</w:t>
      </w:r>
      <w:r w:rsidRPr="004F38A7">
        <w:rPr>
          <w:spacing w:val="1"/>
        </w:rPr>
        <w:t xml:space="preserve"> </w:t>
      </w:r>
      <w:r w:rsidRPr="004F38A7">
        <w:t>одним из</w:t>
      </w:r>
      <w:r w:rsidRPr="004F38A7">
        <w:rPr>
          <w:spacing w:val="1"/>
        </w:rPr>
        <w:t xml:space="preserve"> </w:t>
      </w:r>
      <w:r w:rsidRPr="004F38A7">
        <w:t>необходимых</w:t>
      </w:r>
      <w:r w:rsidRPr="004F38A7">
        <w:rPr>
          <w:spacing w:val="1"/>
        </w:rPr>
        <w:t xml:space="preserve"> </w:t>
      </w:r>
      <w:r w:rsidRPr="004F38A7">
        <w:t>психолого-</w:t>
      </w:r>
      <w:r w:rsidRPr="004F38A7">
        <w:rPr>
          <w:spacing w:val="1"/>
        </w:rPr>
        <w:t xml:space="preserve"> </w:t>
      </w:r>
      <w:r w:rsidRPr="004F38A7">
        <w:t>педагогической</w:t>
      </w:r>
      <w:r w:rsidRPr="004F38A7">
        <w:rPr>
          <w:spacing w:val="1"/>
        </w:rPr>
        <w:t xml:space="preserve"> </w:t>
      </w:r>
      <w:r w:rsidRPr="004F38A7">
        <w:t>условий</w:t>
      </w:r>
      <w:r w:rsidRPr="004F38A7">
        <w:rPr>
          <w:spacing w:val="1"/>
        </w:rPr>
        <w:t xml:space="preserve"> </w:t>
      </w:r>
      <w:r w:rsidRPr="004F38A7">
        <w:t>успешной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является</w:t>
      </w:r>
      <w:r w:rsidRPr="004F38A7">
        <w:rPr>
          <w:spacing w:val="1"/>
        </w:rPr>
        <w:t xml:space="preserve"> </w:t>
      </w:r>
      <w:r w:rsidRPr="004F38A7">
        <w:t>поддержка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-57"/>
        </w:rPr>
        <w:t xml:space="preserve"> </w:t>
      </w:r>
      <w:r w:rsidRPr="004F38A7">
        <w:t>(законных представителей) в воспитании детей, охране и укреплении их здоровья, вовлечение</w:t>
      </w:r>
      <w:r w:rsidRPr="004F38A7">
        <w:rPr>
          <w:spacing w:val="1"/>
        </w:rPr>
        <w:t xml:space="preserve"> </w:t>
      </w:r>
      <w:r w:rsidRPr="004F38A7">
        <w:t>семей</w:t>
      </w:r>
      <w:r w:rsidRPr="004F38A7">
        <w:rPr>
          <w:spacing w:val="-1"/>
        </w:rPr>
        <w:t xml:space="preserve"> </w:t>
      </w:r>
      <w:r w:rsidRPr="004F38A7">
        <w:t>непосредственно в</w:t>
      </w:r>
      <w:r w:rsidRPr="004F38A7">
        <w:rPr>
          <w:spacing w:val="-1"/>
        </w:rPr>
        <w:t xml:space="preserve"> </w:t>
      </w:r>
      <w:r w:rsidRPr="004F38A7">
        <w:t>образовательную деятельность.</w:t>
      </w:r>
    </w:p>
    <w:p w14:paraId="49F14E41" w14:textId="77777777" w:rsidR="009D1A0F" w:rsidRPr="004F38A7" w:rsidRDefault="009D1A0F">
      <w:pPr>
        <w:pStyle w:val="a3"/>
        <w:ind w:left="231" w:right="228"/>
      </w:pPr>
      <w:r w:rsidRPr="004F38A7">
        <w:t>Дошкольное</w:t>
      </w:r>
      <w:r w:rsidRPr="004F38A7">
        <w:rPr>
          <w:spacing w:val="1"/>
        </w:rPr>
        <w:t xml:space="preserve"> </w:t>
      </w:r>
      <w:r w:rsidRPr="004F38A7">
        <w:t>образовательное</w:t>
      </w:r>
      <w:r w:rsidRPr="004F38A7">
        <w:rPr>
          <w:spacing w:val="1"/>
        </w:rPr>
        <w:t xml:space="preserve"> </w:t>
      </w:r>
      <w:r w:rsidRPr="004F38A7">
        <w:t>учреждение</w:t>
      </w:r>
      <w:r w:rsidRPr="004F38A7">
        <w:rPr>
          <w:spacing w:val="1"/>
        </w:rPr>
        <w:t xml:space="preserve"> </w:t>
      </w:r>
      <w:r w:rsidRPr="004F38A7">
        <w:t>является</w:t>
      </w:r>
      <w:r w:rsidRPr="004F38A7">
        <w:rPr>
          <w:spacing w:val="1"/>
        </w:rPr>
        <w:t xml:space="preserve"> </w:t>
      </w:r>
      <w:r w:rsidRPr="004F38A7">
        <w:t>общественным</w:t>
      </w:r>
      <w:r w:rsidRPr="004F38A7">
        <w:rPr>
          <w:spacing w:val="1"/>
        </w:rPr>
        <w:t xml:space="preserve"> </w:t>
      </w:r>
      <w:r w:rsidRPr="004F38A7">
        <w:t>институтом,</w:t>
      </w:r>
      <w:r w:rsidRPr="004F38A7">
        <w:rPr>
          <w:spacing w:val="1"/>
        </w:rPr>
        <w:t xml:space="preserve"> </w:t>
      </w:r>
      <w:r w:rsidRPr="004F38A7">
        <w:t xml:space="preserve">регулярно и неформально взаимодействующим с семьей. В МДОУ «Детский сад №65 комбинированного вида» </w:t>
      </w:r>
      <w:proofErr w:type="spellStart"/>
      <w:r w:rsidRPr="004F38A7">
        <w:t>г.о</w:t>
      </w:r>
      <w:proofErr w:type="spellEnd"/>
      <w:r w:rsidRPr="004F38A7">
        <w:t>.</w:t>
      </w:r>
      <w:r w:rsidRPr="004F38A7">
        <w:rPr>
          <w:spacing w:val="1"/>
        </w:rPr>
        <w:t xml:space="preserve"> </w:t>
      </w:r>
      <w:r w:rsidRPr="004F38A7">
        <w:t>Саранск осуществляется интеграция общественного и семейного воспитания дошкольников со</w:t>
      </w:r>
      <w:r w:rsidRPr="004F38A7">
        <w:rPr>
          <w:spacing w:val="1"/>
        </w:rPr>
        <w:t xml:space="preserve"> </w:t>
      </w:r>
      <w:r w:rsidRPr="004F38A7">
        <w:t>следующими</w:t>
      </w:r>
      <w:r w:rsidRPr="004F38A7">
        <w:rPr>
          <w:spacing w:val="-1"/>
        </w:rPr>
        <w:t xml:space="preserve"> </w:t>
      </w:r>
      <w:r w:rsidRPr="004F38A7">
        <w:t>категориями родителей:</w:t>
      </w:r>
    </w:p>
    <w:p w14:paraId="4953DE17" w14:textId="77777777" w:rsidR="009D1A0F" w:rsidRPr="004F38A7" w:rsidRDefault="009D1A0F">
      <w:pPr>
        <w:pStyle w:val="a5"/>
        <w:numPr>
          <w:ilvl w:val="0"/>
          <w:numId w:val="91"/>
        </w:numPr>
        <w:tabs>
          <w:tab w:val="left" w:pos="1079"/>
        </w:tabs>
        <w:ind w:left="1078"/>
        <w:rPr>
          <w:sz w:val="24"/>
        </w:rPr>
      </w:pPr>
      <w:r w:rsidRPr="004F38A7">
        <w:rPr>
          <w:sz w:val="24"/>
        </w:rPr>
        <w:t>с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семьями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воспитанников;</w:t>
      </w:r>
    </w:p>
    <w:p w14:paraId="317C0753" w14:textId="77777777" w:rsidR="009D1A0F" w:rsidRPr="004F38A7" w:rsidRDefault="009D1A0F">
      <w:pPr>
        <w:pStyle w:val="a5"/>
        <w:numPr>
          <w:ilvl w:val="0"/>
          <w:numId w:val="91"/>
        </w:numPr>
        <w:tabs>
          <w:tab w:val="left" w:pos="1098"/>
        </w:tabs>
        <w:ind w:right="231" w:firstLine="707"/>
        <w:rPr>
          <w:sz w:val="24"/>
        </w:rPr>
      </w:pPr>
      <w:r w:rsidRPr="004F38A7">
        <w:rPr>
          <w:sz w:val="24"/>
        </w:rPr>
        <w:t>с семьями воспитанников, не посещающих ДОО (логопедическая и психологическое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консультирование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рамках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консультационного центра).</w:t>
      </w:r>
    </w:p>
    <w:p w14:paraId="7E31D55D" w14:textId="77777777" w:rsidR="009D1A0F" w:rsidRPr="004F38A7" w:rsidRDefault="009D1A0F">
      <w:pPr>
        <w:pStyle w:val="a3"/>
        <w:ind w:left="231" w:right="234"/>
      </w:pPr>
      <w:r w:rsidRPr="004F38A7">
        <w:rPr>
          <w:i/>
        </w:rPr>
        <w:t>Главными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целями</w:t>
      </w:r>
      <w:r w:rsidRPr="004F38A7">
        <w:rPr>
          <w:i/>
          <w:spacing w:val="1"/>
        </w:rPr>
        <w:t xml:space="preserve"> </w:t>
      </w:r>
      <w:r w:rsidRPr="004F38A7">
        <w:t>взаимодействия</w:t>
      </w:r>
      <w:r w:rsidRPr="004F38A7">
        <w:rPr>
          <w:spacing w:val="1"/>
        </w:rPr>
        <w:t xml:space="preserve"> </w:t>
      </w:r>
      <w:r w:rsidRPr="004F38A7">
        <w:t>педагогического</w:t>
      </w:r>
      <w:r w:rsidRPr="004F38A7">
        <w:rPr>
          <w:spacing w:val="1"/>
        </w:rPr>
        <w:t xml:space="preserve"> </w:t>
      </w:r>
      <w:r w:rsidRPr="004F38A7">
        <w:t>коллектива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семьями</w:t>
      </w:r>
      <w:r w:rsidRPr="004F38A7">
        <w:rPr>
          <w:spacing w:val="1"/>
        </w:rPr>
        <w:t xml:space="preserve"> </w:t>
      </w:r>
      <w:r w:rsidRPr="004F38A7">
        <w:t>обучающихся</w:t>
      </w:r>
      <w:r w:rsidRPr="004F38A7">
        <w:rPr>
          <w:spacing w:val="-1"/>
        </w:rPr>
        <w:t xml:space="preserve"> </w:t>
      </w:r>
      <w:r w:rsidRPr="004F38A7">
        <w:t>дошкольного возраста</w:t>
      </w:r>
      <w:r w:rsidRPr="004F38A7">
        <w:rPr>
          <w:spacing w:val="-1"/>
        </w:rPr>
        <w:t xml:space="preserve"> </w:t>
      </w:r>
      <w:r w:rsidRPr="004F38A7">
        <w:t>являются:</w:t>
      </w:r>
    </w:p>
    <w:p w14:paraId="58D3454C" w14:textId="77777777" w:rsidR="009D1A0F" w:rsidRPr="004F38A7" w:rsidRDefault="009D1A0F">
      <w:pPr>
        <w:pStyle w:val="a5"/>
        <w:numPr>
          <w:ilvl w:val="0"/>
          <w:numId w:val="91"/>
        </w:numPr>
        <w:tabs>
          <w:tab w:val="left" w:pos="1336"/>
        </w:tabs>
        <w:ind w:right="229" w:firstLine="707"/>
        <w:rPr>
          <w:sz w:val="24"/>
        </w:rPr>
      </w:pPr>
      <w:r w:rsidRPr="004F38A7">
        <w:rPr>
          <w:sz w:val="24"/>
        </w:rPr>
        <w:t>обеспечение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психолого-педагогической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повышение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компетентности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представителей)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охраны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укрепления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здоровья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 младенческого,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раннего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дошкольного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возрастов;</w:t>
      </w:r>
    </w:p>
    <w:p w14:paraId="3C165FD5" w14:textId="77777777" w:rsidR="009D1A0F" w:rsidRPr="004F38A7" w:rsidRDefault="009D1A0F">
      <w:pPr>
        <w:pStyle w:val="a5"/>
        <w:numPr>
          <w:ilvl w:val="0"/>
          <w:numId w:val="91"/>
        </w:numPr>
        <w:tabs>
          <w:tab w:val="left" w:pos="1106"/>
        </w:tabs>
        <w:ind w:right="226" w:firstLine="707"/>
        <w:rPr>
          <w:sz w:val="24"/>
        </w:rPr>
      </w:pPr>
      <w:r w:rsidRPr="004F38A7">
        <w:rPr>
          <w:sz w:val="24"/>
        </w:rPr>
        <w:t>обеспечение единства подходов к воспитанию и обучению детей в условиях ДОО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семьи;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повышение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воспитательного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потенциала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семьи.</w:t>
      </w:r>
    </w:p>
    <w:p w14:paraId="41674572" w14:textId="77777777" w:rsidR="009D1A0F" w:rsidRPr="004F38A7" w:rsidRDefault="009D1A0F">
      <w:pPr>
        <w:pStyle w:val="a3"/>
        <w:ind w:left="231" w:right="232"/>
      </w:pPr>
      <w:r w:rsidRPr="004F38A7">
        <w:t>Данная деятельность дополняет, поддерживает и тактично направляет воспитательные</w:t>
      </w:r>
      <w:r w:rsidRPr="004F38A7">
        <w:rPr>
          <w:spacing w:val="1"/>
        </w:rPr>
        <w:t xml:space="preserve"> </w:t>
      </w:r>
      <w:r w:rsidRPr="004F38A7">
        <w:t>действия</w:t>
      </w:r>
      <w:r w:rsidRPr="004F38A7">
        <w:rPr>
          <w:spacing w:val="-2"/>
        </w:rPr>
        <w:t xml:space="preserve"> </w:t>
      </w:r>
      <w:r w:rsidRPr="004F38A7">
        <w:t>родителей</w:t>
      </w:r>
      <w:r w:rsidRPr="004F38A7">
        <w:rPr>
          <w:spacing w:val="-2"/>
        </w:rPr>
        <w:t xml:space="preserve"> </w:t>
      </w:r>
      <w:r w:rsidRPr="004F38A7">
        <w:t>(законных</w:t>
      </w:r>
      <w:r w:rsidRPr="004F38A7">
        <w:rPr>
          <w:spacing w:val="-2"/>
        </w:rPr>
        <w:t xml:space="preserve"> </w:t>
      </w:r>
      <w:r w:rsidRPr="004F38A7">
        <w:t>представителей)</w:t>
      </w:r>
      <w:r w:rsidRPr="004F38A7">
        <w:rPr>
          <w:spacing w:val="-2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раннего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дошкольного</w:t>
      </w:r>
      <w:r w:rsidRPr="004F38A7">
        <w:rPr>
          <w:spacing w:val="-2"/>
        </w:rPr>
        <w:t xml:space="preserve"> </w:t>
      </w:r>
      <w:r w:rsidRPr="004F38A7">
        <w:t>возрастов.</w:t>
      </w:r>
    </w:p>
    <w:p w14:paraId="31E002CD" w14:textId="77777777" w:rsidR="009D1A0F" w:rsidRPr="004F38A7" w:rsidRDefault="009D1A0F">
      <w:pPr>
        <w:pStyle w:val="a3"/>
        <w:ind w:left="939" w:firstLine="0"/>
      </w:pPr>
      <w:r w:rsidRPr="004F38A7">
        <w:t>Достижение</w:t>
      </w:r>
      <w:r w:rsidRPr="004F38A7">
        <w:rPr>
          <w:spacing w:val="-5"/>
        </w:rPr>
        <w:t xml:space="preserve"> </w:t>
      </w:r>
      <w:r w:rsidRPr="004F38A7">
        <w:t>этих</w:t>
      </w:r>
      <w:r w:rsidRPr="004F38A7">
        <w:rPr>
          <w:spacing w:val="-4"/>
        </w:rPr>
        <w:t xml:space="preserve"> </w:t>
      </w:r>
      <w:r w:rsidRPr="004F38A7">
        <w:t>целей</w:t>
      </w:r>
      <w:r w:rsidRPr="004F38A7">
        <w:rPr>
          <w:spacing w:val="-4"/>
        </w:rPr>
        <w:t xml:space="preserve"> </w:t>
      </w:r>
      <w:r w:rsidRPr="004F38A7">
        <w:t>осуществляется</w:t>
      </w:r>
      <w:r w:rsidRPr="004F38A7">
        <w:rPr>
          <w:spacing w:val="-1"/>
        </w:rPr>
        <w:t xml:space="preserve"> </w:t>
      </w:r>
      <w:r w:rsidRPr="004F38A7">
        <w:t>через</w:t>
      </w:r>
      <w:r w:rsidRPr="004F38A7">
        <w:rPr>
          <w:spacing w:val="-4"/>
        </w:rPr>
        <w:t xml:space="preserve"> </w:t>
      </w:r>
      <w:r w:rsidRPr="004F38A7">
        <w:t>решение</w:t>
      </w:r>
      <w:r w:rsidRPr="004F38A7">
        <w:rPr>
          <w:spacing w:val="-4"/>
        </w:rPr>
        <w:t xml:space="preserve"> </w:t>
      </w:r>
      <w:r w:rsidRPr="004F38A7">
        <w:t>основных</w:t>
      </w:r>
      <w:r w:rsidRPr="004F38A7">
        <w:rPr>
          <w:spacing w:val="-3"/>
        </w:rPr>
        <w:t xml:space="preserve"> </w:t>
      </w:r>
      <w:r w:rsidRPr="004F38A7">
        <w:t>задач:</w:t>
      </w:r>
    </w:p>
    <w:p w14:paraId="79D84AE3" w14:textId="77777777" w:rsidR="009D1A0F" w:rsidRPr="004F38A7" w:rsidRDefault="009D1A0F">
      <w:pPr>
        <w:pStyle w:val="a5"/>
        <w:numPr>
          <w:ilvl w:val="0"/>
          <w:numId w:val="92"/>
        </w:numPr>
        <w:tabs>
          <w:tab w:val="left" w:pos="1300"/>
        </w:tabs>
        <w:ind w:right="233"/>
        <w:rPr>
          <w:sz w:val="24"/>
        </w:rPr>
      </w:pPr>
      <w:r w:rsidRPr="004F38A7">
        <w:rPr>
          <w:sz w:val="24"/>
        </w:rPr>
        <w:t>информирование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представителей)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общественности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относительно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пространства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Российской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Федерации,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мерах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господдержки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семьям,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имеющим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дошкольного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возраста,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также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программе,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реализуемой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ДОО;</w:t>
      </w:r>
    </w:p>
    <w:p w14:paraId="79BDCD30" w14:textId="77777777" w:rsidR="009D1A0F" w:rsidRPr="004F38A7" w:rsidRDefault="009D1A0F">
      <w:pPr>
        <w:pStyle w:val="a5"/>
        <w:numPr>
          <w:ilvl w:val="0"/>
          <w:numId w:val="92"/>
        </w:numPr>
        <w:tabs>
          <w:tab w:val="left" w:pos="1300"/>
        </w:tabs>
        <w:ind w:right="231"/>
        <w:rPr>
          <w:sz w:val="24"/>
        </w:rPr>
      </w:pPr>
      <w:r w:rsidRPr="004F38A7">
        <w:rPr>
          <w:sz w:val="24"/>
        </w:rPr>
        <w:t>просвещение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представителей),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повышение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правовой,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психолого-педагогической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компетентности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охраны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укрепления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развития и образования детей;</w:t>
      </w:r>
    </w:p>
    <w:p w14:paraId="0175ABD8" w14:textId="77777777" w:rsidR="009D1A0F" w:rsidRPr="004F38A7" w:rsidRDefault="009D1A0F">
      <w:pPr>
        <w:pStyle w:val="a5"/>
        <w:numPr>
          <w:ilvl w:val="0"/>
          <w:numId w:val="92"/>
        </w:numPr>
        <w:tabs>
          <w:tab w:val="left" w:pos="1300"/>
        </w:tabs>
        <w:ind w:right="233"/>
        <w:rPr>
          <w:sz w:val="24"/>
        </w:rPr>
      </w:pPr>
      <w:r w:rsidRPr="004F38A7">
        <w:rPr>
          <w:sz w:val="24"/>
        </w:rPr>
        <w:t>способствование развитию ответственного и осознанного родительства как базовой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основы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благополучия семьи;</w:t>
      </w:r>
    </w:p>
    <w:p w14:paraId="1A4E2542" w14:textId="77777777" w:rsidR="009D1A0F" w:rsidRPr="004F38A7" w:rsidRDefault="009D1A0F">
      <w:pPr>
        <w:pStyle w:val="a5"/>
        <w:numPr>
          <w:ilvl w:val="0"/>
          <w:numId w:val="92"/>
        </w:numPr>
        <w:tabs>
          <w:tab w:val="left" w:pos="1300"/>
        </w:tabs>
        <w:ind w:right="234"/>
        <w:rPr>
          <w:sz w:val="24"/>
        </w:rPr>
      </w:pPr>
      <w:r w:rsidRPr="004F38A7">
        <w:rPr>
          <w:sz w:val="24"/>
        </w:rPr>
        <w:t>построение взаимодействия в форме сотрудничества и установления партнерских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представителями)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младенческого,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раннего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дошкольного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возраста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для решения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образовательных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задач;</w:t>
      </w:r>
    </w:p>
    <w:p w14:paraId="42F819C3" w14:textId="77777777" w:rsidR="009D1A0F" w:rsidRPr="004F38A7" w:rsidRDefault="009D1A0F">
      <w:pPr>
        <w:pStyle w:val="a5"/>
        <w:numPr>
          <w:ilvl w:val="0"/>
          <w:numId w:val="92"/>
        </w:numPr>
        <w:tabs>
          <w:tab w:val="left" w:pos="1300"/>
        </w:tabs>
        <w:ind w:hanging="361"/>
        <w:rPr>
          <w:sz w:val="24"/>
        </w:rPr>
      </w:pPr>
      <w:r w:rsidRPr="004F38A7">
        <w:rPr>
          <w:sz w:val="24"/>
        </w:rPr>
        <w:t>вовлечение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представителей)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образовательный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процесс.</w:t>
      </w:r>
    </w:p>
    <w:p w14:paraId="43012971" w14:textId="77777777" w:rsidR="009D1A0F" w:rsidRPr="004F38A7" w:rsidRDefault="009D1A0F">
      <w:pPr>
        <w:ind w:left="231" w:right="232" w:firstLine="707"/>
        <w:jc w:val="both"/>
        <w:rPr>
          <w:i/>
          <w:sz w:val="24"/>
        </w:rPr>
      </w:pPr>
      <w:r w:rsidRPr="004F38A7">
        <w:rPr>
          <w:i/>
          <w:sz w:val="24"/>
        </w:rPr>
        <w:t>Построение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взаимодействия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с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родителями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(законными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представителями)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осуществляется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на следующих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принципах:</w:t>
      </w:r>
    </w:p>
    <w:p w14:paraId="1E9F9CE2" w14:textId="77777777" w:rsidR="009D1A0F" w:rsidRPr="004F38A7" w:rsidRDefault="009D1A0F">
      <w:pPr>
        <w:pStyle w:val="a5"/>
        <w:numPr>
          <w:ilvl w:val="0"/>
          <w:numId w:val="93"/>
        </w:numPr>
        <w:tabs>
          <w:tab w:val="left" w:pos="1300"/>
        </w:tabs>
        <w:ind w:right="232"/>
        <w:rPr>
          <w:sz w:val="24"/>
        </w:rPr>
      </w:pPr>
      <w:r w:rsidRPr="004F38A7">
        <w:rPr>
          <w:sz w:val="24"/>
        </w:rPr>
        <w:t>приоритет семьи в воспитании, обучении и развитии ребенка: в соответствии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Законом об образовании у родителей (законных представителей) обучающихся 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только есть преимущественное право на обучение и воспитание детей, но именно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они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обязаны заложить основы физического, нравственного и интеллектуального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личности ребенка;</w:t>
      </w:r>
    </w:p>
    <w:p w14:paraId="6C5252DB" w14:textId="77777777" w:rsidR="009D1A0F" w:rsidRPr="004F38A7" w:rsidRDefault="009D1A0F">
      <w:pPr>
        <w:pStyle w:val="a5"/>
        <w:numPr>
          <w:ilvl w:val="0"/>
          <w:numId w:val="93"/>
        </w:numPr>
        <w:tabs>
          <w:tab w:val="left" w:pos="1300"/>
        </w:tabs>
        <w:ind w:right="226"/>
        <w:rPr>
          <w:sz w:val="24"/>
        </w:rPr>
      </w:pPr>
      <w:r w:rsidRPr="004F38A7">
        <w:rPr>
          <w:sz w:val="24"/>
        </w:rPr>
        <w:t>открытость: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представителей)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доступна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актуальная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информация об особенностях пребывания ребенка в группе; каждому из 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представителей)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предоставлен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свободный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доступ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ДОО;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между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представителями)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организован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обмен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информацией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особенностях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семье;</w:t>
      </w:r>
    </w:p>
    <w:p w14:paraId="2D4183B6" w14:textId="77777777" w:rsidR="009D1A0F" w:rsidRPr="004F38A7" w:rsidRDefault="009D1A0F">
      <w:pPr>
        <w:pStyle w:val="a5"/>
        <w:numPr>
          <w:ilvl w:val="0"/>
          <w:numId w:val="93"/>
        </w:numPr>
        <w:tabs>
          <w:tab w:val="left" w:pos="1300"/>
        </w:tabs>
        <w:ind w:right="227"/>
        <w:rPr>
          <w:sz w:val="24"/>
        </w:rPr>
      </w:pPr>
      <w:r w:rsidRPr="004F38A7">
        <w:rPr>
          <w:sz w:val="24"/>
        </w:rPr>
        <w:t>взаимное доверие, уважение и доброжелательность во взаимоотношениях педагогов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 родителей (законных представителей): при взаимодействии педагогу необходимо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придерживаться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этики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позитивный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настрой на общение и сотрудничество с родителями (законными представителями);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важно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этично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46"/>
          <w:sz w:val="24"/>
        </w:rPr>
        <w:t xml:space="preserve"> </w:t>
      </w:r>
      <w:r w:rsidRPr="004F38A7">
        <w:rPr>
          <w:sz w:val="24"/>
        </w:rPr>
        <w:t>разумно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полученную</w:t>
      </w:r>
      <w:r w:rsidRPr="004F38A7">
        <w:rPr>
          <w:spacing w:val="45"/>
          <w:sz w:val="24"/>
        </w:rPr>
        <w:t xml:space="preserve"> </w:t>
      </w:r>
      <w:r w:rsidRPr="004F38A7">
        <w:rPr>
          <w:sz w:val="24"/>
        </w:rPr>
        <w:t>информацию</w:t>
      </w:r>
      <w:r w:rsidRPr="004F38A7">
        <w:rPr>
          <w:spacing w:val="46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45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стороны</w:t>
      </w:r>
    </w:p>
    <w:p w14:paraId="4566A32D" w14:textId="77777777" w:rsidR="009D1A0F" w:rsidRPr="004F38A7" w:rsidRDefault="009D1A0F">
      <w:pPr>
        <w:jc w:val="both"/>
        <w:rPr>
          <w:sz w:val="24"/>
        </w:rPr>
        <w:sectPr w:rsidR="009D1A0F" w:rsidRPr="004F38A7">
          <w:footerReference w:type="default" r:id="rId12"/>
          <w:pgSz w:w="11900" w:h="16850"/>
          <w:pgMar w:top="840" w:right="380" w:bottom="1000" w:left="1300" w:header="0" w:footer="810" w:gutter="0"/>
          <w:cols w:space="720"/>
        </w:sectPr>
      </w:pPr>
    </w:p>
    <w:p w14:paraId="0D8EC8D2" w14:textId="77777777" w:rsidR="009D1A0F" w:rsidRPr="004F38A7" w:rsidRDefault="009D1A0F">
      <w:pPr>
        <w:pStyle w:val="a3"/>
        <w:spacing w:before="68"/>
        <w:ind w:left="1299" w:right="234" w:firstLine="0"/>
      </w:pPr>
      <w:r w:rsidRPr="004F38A7">
        <w:lastRenderedPageBreak/>
        <w:t>педагогов,</w:t>
      </w:r>
      <w:r w:rsidRPr="004F38A7">
        <w:rPr>
          <w:spacing w:val="1"/>
        </w:rPr>
        <w:t xml:space="preserve"> </w:t>
      </w:r>
      <w:r w:rsidRPr="004F38A7">
        <w:t>так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</w:t>
      </w:r>
      <w:r w:rsidRPr="004F38A7">
        <w:rPr>
          <w:spacing w:val="1"/>
        </w:rPr>
        <w:t xml:space="preserve"> </w:t>
      </w:r>
      <w:r w:rsidRPr="004F38A7">
        <w:t>стороны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(законных</w:t>
      </w:r>
      <w:r w:rsidRPr="004F38A7">
        <w:rPr>
          <w:spacing w:val="1"/>
        </w:rPr>
        <w:t xml:space="preserve"> </w:t>
      </w:r>
      <w:r w:rsidRPr="004F38A7">
        <w:t>представителей)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интересах</w:t>
      </w:r>
      <w:r w:rsidRPr="004F38A7">
        <w:rPr>
          <w:spacing w:val="-57"/>
        </w:rPr>
        <w:t xml:space="preserve"> </w:t>
      </w:r>
      <w:r w:rsidRPr="004F38A7">
        <w:t>детей;</w:t>
      </w:r>
    </w:p>
    <w:p w14:paraId="39BAE11A" w14:textId="77777777" w:rsidR="009D1A0F" w:rsidRPr="004F38A7" w:rsidRDefault="009D1A0F">
      <w:pPr>
        <w:pStyle w:val="a5"/>
        <w:numPr>
          <w:ilvl w:val="0"/>
          <w:numId w:val="93"/>
        </w:numPr>
        <w:tabs>
          <w:tab w:val="left" w:pos="1300"/>
        </w:tabs>
        <w:ind w:right="231"/>
        <w:rPr>
          <w:sz w:val="24"/>
        </w:rPr>
      </w:pPr>
      <w:r w:rsidRPr="004F38A7">
        <w:rPr>
          <w:sz w:val="24"/>
        </w:rPr>
        <w:t>индивидуально-дифференцированный подход к каждой семье: при взаимодействии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учитываются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семейного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потребности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представителей)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педагогу и ДОО, проводимым мероприятиям; возможности включения 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(законных представителей)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совместное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решение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образовательных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задач;</w:t>
      </w:r>
    </w:p>
    <w:p w14:paraId="515A80DB" w14:textId="77777777" w:rsidR="009D1A0F" w:rsidRPr="004F38A7" w:rsidRDefault="009D1A0F">
      <w:pPr>
        <w:pStyle w:val="a5"/>
        <w:numPr>
          <w:ilvl w:val="0"/>
          <w:numId w:val="93"/>
        </w:numPr>
        <w:tabs>
          <w:tab w:val="left" w:pos="1300"/>
        </w:tabs>
        <w:ind w:right="227"/>
        <w:rPr>
          <w:sz w:val="24"/>
        </w:rPr>
      </w:pPr>
      <w:proofErr w:type="spellStart"/>
      <w:r w:rsidRPr="004F38A7">
        <w:rPr>
          <w:sz w:val="24"/>
        </w:rPr>
        <w:t>возрастосообразность</w:t>
      </w:r>
      <w:proofErr w:type="spellEnd"/>
      <w:r w:rsidRPr="004F38A7">
        <w:rPr>
          <w:sz w:val="24"/>
        </w:rPr>
        <w:t>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планировании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осуществлении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взаимодействия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необходимо учитывать особенности и характер отношений ребенка с родителями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представителями),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прежде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всего,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матерью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(преимущественно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раннего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возраста),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обусловленные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детей.</w:t>
      </w:r>
    </w:p>
    <w:p w14:paraId="180E264E" w14:textId="77777777" w:rsidR="009D1A0F" w:rsidRPr="004F38A7" w:rsidRDefault="009D1A0F">
      <w:pPr>
        <w:ind w:left="939"/>
        <w:rPr>
          <w:i/>
          <w:sz w:val="24"/>
        </w:rPr>
      </w:pPr>
      <w:r w:rsidRPr="004F38A7">
        <w:rPr>
          <w:i/>
          <w:sz w:val="24"/>
          <w:u w:val="single"/>
        </w:rPr>
        <w:t>Работа</w:t>
      </w:r>
      <w:r w:rsidRPr="004F38A7">
        <w:rPr>
          <w:i/>
          <w:spacing w:val="-5"/>
          <w:sz w:val="24"/>
          <w:u w:val="single"/>
        </w:rPr>
        <w:t xml:space="preserve"> </w:t>
      </w:r>
      <w:proofErr w:type="spellStart"/>
      <w:r w:rsidRPr="004F38A7">
        <w:rPr>
          <w:i/>
          <w:sz w:val="24"/>
          <w:u w:val="single"/>
        </w:rPr>
        <w:t>с_родителями</w:t>
      </w:r>
      <w:proofErr w:type="spellEnd"/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организуется</w:t>
      </w:r>
      <w:r w:rsidRPr="004F38A7">
        <w:rPr>
          <w:i/>
          <w:spacing w:val="-5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в</w:t>
      </w:r>
      <w:r w:rsidRPr="004F38A7">
        <w:rPr>
          <w:i/>
          <w:spacing w:val="-5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нескольких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направлениях:</w:t>
      </w:r>
    </w:p>
    <w:p w14:paraId="71E04285" w14:textId="77777777" w:rsidR="009D1A0F" w:rsidRPr="004F38A7" w:rsidRDefault="009D1A0F">
      <w:pPr>
        <w:pStyle w:val="a5"/>
        <w:numPr>
          <w:ilvl w:val="0"/>
          <w:numId w:val="94"/>
        </w:numPr>
        <w:tabs>
          <w:tab w:val="left" w:pos="1300"/>
        </w:tabs>
        <w:ind w:right="228"/>
        <w:rPr>
          <w:sz w:val="24"/>
        </w:rPr>
      </w:pPr>
      <w:r w:rsidRPr="004F38A7">
        <w:rPr>
          <w:sz w:val="24"/>
        </w:rPr>
        <w:t>Обеспечение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психолого-педагогической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повышения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компетентности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представителей)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образования,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охраны 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укрепления здоровья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</w:t>
      </w:r>
    </w:p>
    <w:p w14:paraId="4364CD65" w14:textId="77777777" w:rsidR="009D1A0F" w:rsidRPr="004F38A7" w:rsidRDefault="009D1A0F">
      <w:pPr>
        <w:pStyle w:val="a5"/>
        <w:numPr>
          <w:ilvl w:val="0"/>
          <w:numId w:val="94"/>
        </w:numPr>
        <w:tabs>
          <w:tab w:val="left" w:pos="1300"/>
        </w:tabs>
        <w:spacing w:before="1"/>
        <w:ind w:right="229"/>
        <w:rPr>
          <w:sz w:val="24"/>
        </w:rPr>
      </w:pPr>
      <w:r w:rsidRPr="004F38A7">
        <w:rPr>
          <w:sz w:val="24"/>
        </w:rPr>
        <w:t>Оказание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помощи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представителям)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охране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укреплении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психического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индивидуальных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способностей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необходимой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коррекции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нарушений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развития</w:t>
      </w:r>
    </w:p>
    <w:p w14:paraId="0D2876E2" w14:textId="77777777" w:rsidR="009D1A0F" w:rsidRPr="004F38A7" w:rsidRDefault="009D1A0F">
      <w:pPr>
        <w:pStyle w:val="a5"/>
        <w:numPr>
          <w:ilvl w:val="0"/>
          <w:numId w:val="94"/>
        </w:numPr>
        <w:tabs>
          <w:tab w:val="left" w:pos="1300"/>
        </w:tabs>
        <w:ind w:right="226"/>
        <w:rPr>
          <w:sz w:val="24"/>
        </w:rPr>
      </w:pPr>
      <w:r w:rsidRPr="004F38A7">
        <w:rPr>
          <w:sz w:val="24"/>
        </w:rPr>
        <w:t>Создание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представителей)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</w:t>
      </w:r>
    </w:p>
    <w:p w14:paraId="646571C0" w14:textId="77777777" w:rsidR="009D1A0F" w:rsidRPr="004F38A7" w:rsidRDefault="009D1A0F">
      <w:pPr>
        <w:pStyle w:val="a5"/>
        <w:numPr>
          <w:ilvl w:val="0"/>
          <w:numId w:val="94"/>
        </w:numPr>
        <w:tabs>
          <w:tab w:val="left" w:pos="1300"/>
        </w:tabs>
        <w:ind w:right="230"/>
        <w:rPr>
          <w:sz w:val="24"/>
        </w:rPr>
      </w:pPr>
      <w:r w:rsidRPr="004F38A7">
        <w:rPr>
          <w:sz w:val="24"/>
        </w:rPr>
        <w:t>Взаимодействие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представителями)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ребёнка,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непосредственного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вовлечения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числе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посредством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проектов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совместно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семьёй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выявления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потребностей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инициатив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семьи</w:t>
      </w:r>
    </w:p>
    <w:p w14:paraId="22C9AEB0" w14:textId="77777777" w:rsidR="009D1A0F" w:rsidRPr="004F38A7" w:rsidRDefault="009D1A0F">
      <w:pPr>
        <w:pStyle w:val="a5"/>
        <w:numPr>
          <w:ilvl w:val="0"/>
          <w:numId w:val="94"/>
        </w:numPr>
        <w:tabs>
          <w:tab w:val="left" w:pos="1300"/>
        </w:tabs>
        <w:ind w:left="939" w:right="1792" w:firstLine="0"/>
        <w:rPr>
          <w:sz w:val="24"/>
        </w:rPr>
      </w:pPr>
      <w:r w:rsidRPr="004F38A7">
        <w:rPr>
          <w:sz w:val="24"/>
        </w:rPr>
        <w:t>Создание возможностей 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обсуждения с родителями (законными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представителями)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вопросов,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связанных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реализацией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Программы.</w:t>
      </w:r>
    </w:p>
    <w:p w14:paraId="2E3F6AE8" w14:textId="77777777" w:rsidR="009D1A0F" w:rsidRPr="004F38A7" w:rsidRDefault="009D1A0F">
      <w:pPr>
        <w:pStyle w:val="a3"/>
        <w:ind w:left="231" w:right="230"/>
      </w:pPr>
      <w:r w:rsidRPr="004F38A7">
        <w:t>В деятельности педагогического коллектива ДОО по построению взаимодействия с</w:t>
      </w:r>
      <w:r w:rsidRPr="004F38A7">
        <w:rPr>
          <w:spacing w:val="1"/>
        </w:rPr>
        <w:t xml:space="preserve"> </w:t>
      </w:r>
      <w:r w:rsidRPr="004F38A7">
        <w:t>родителями</w:t>
      </w:r>
      <w:r w:rsidRPr="004F38A7">
        <w:rPr>
          <w:spacing w:val="-2"/>
        </w:rPr>
        <w:t xml:space="preserve"> </w:t>
      </w:r>
      <w:r w:rsidRPr="004F38A7">
        <w:t>(законными</w:t>
      </w:r>
      <w:r w:rsidRPr="004F38A7">
        <w:rPr>
          <w:spacing w:val="-1"/>
        </w:rPr>
        <w:t xml:space="preserve"> </w:t>
      </w:r>
      <w:r w:rsidRPr="004F38A7">
        <w:t>представителями)</w:t>
      </w:r>
      <w:r w:rsidRPr="004F38A7">
        <w:rPr>
          <w:spacing w:val="-2"/>
        </w:rPr>
        <w:t xml:space="preserve"> </w:t>
      </w:r>
      <w:r w:rsidRPr="004F38A7">
        <w:t>обучающихся</w:t>
      </w:r>
      <w:r w:rsidRPr="004F38A7">
        <w:rPr>
          <w:spacing w:val="-2"/>
        </w:rPr>
        <w:t xml:space="preserve"> </w:t>
      </w:r>
      <w:r w:rsidRPr="004F38A7">
        <w:t>выделены</w:t>
      </w:r>
      <w:r w:rsidRPr="004F38A7">
        <w:rPr>
          <w:spacing w:val="-1"/>
        </w:rPr>
        <w:t xml:space="preserve"> </w:t>
      </w:r>
      <w:r w:rsidRPr="004F38A7">
        <w:t>направления:</w:t>
      </w:r>
    </w:p>
    <w:p w14:paraId="51F51F5F" w14:textId="77777777" w:rsidR="009D1A0F" w:rsidRPr="004F38A7" w:rsidRDefault="009D1A0F">
      <w:pPr>
        <w:pStyle w:val="a5"/>
        <w:numPr>
          <w:ilvl w:val="0"/>
          <w:numId w:val="95"/>
        </w:numPr>
        <w:tabs>
          <w:tab w:val="left" w:pos="1146"/>
        </w:tabs>
        <w:spacing w:before="1"/>
        <w:ind w:right="228" w:firstLine="707"/>
        <w:rPr>
          <w:sz w:val="24"/>
        </w:rPr>
      </w:pPr>
      <w:proofErr w:type="spellStart"/>
      <w:r w:rsidRPr="004F38A7">
        <w:rPr>
          <w:i/>
          <w:sz w:val="24"/>
        </w:rPr>
        <w:t>диагностико</w:t>
      </w:r>
      <w:proofErr w:type="spellEnd"/>
      <w:r w:rsidRPr="004F38A7">
        <w:rPr>
          <w:i/>
          <w:sz w:val="24"/>
        </w:rPr>
        <w:t>-аналитическое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направление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включает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получение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анализ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семье каждого обучающегося, ее запросах в отношении охраны здоровья и развития ребенка;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 уровне психолого-педагогической компетентности родителей (законных представителей); 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также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планирование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учетом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результатов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проведенного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анализа;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согласование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воспитательных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задач;</w:t>
      </w:r>
    </w:p>
    <w:p w14:paraId="43C1583A" w14:textId="77777777" w:rsidR="009D1A0F" w:rsidRPr="004F38A7" w:rsidRDefault="009D1A0F">
      <w:pPr>
        <w:pStyle w:val="a5"/>
        <w:numPr>
          <w:ilvl w:val="0"/>
          <w:numId w:val="95"/>
        </w:numPr>
        <w:tabs>
          <w:tab w:val="left" w:pos="1180"/>
        </w:tabs>
        <w:ind w:right="228" w:firstLine="707"/>
        <w:rPr>
          <w:sz w:val="24"/>
        </w:rPr>
      </w:pPr>
      <w:r w:rsidRPr="004F38A7">
        <w:rPr>
          <w:i/>
          <w:sz w:val="24"/>
        </w:rPr>
        <w:t>просветительское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направление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предполагает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просвещение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представителей) по вопросам особенностей психофизиологического и психического 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раннего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возрастов;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выбора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эффективных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методов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обучения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определенного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ознакомление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актуальной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информацией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государственной политике в области ДО, включая информирование о мерах господдержки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 детьми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информирование об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реализуемой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 xml:space="preserve">ДОО образовательной </w:t>
      </w:r>
      <w:proofErr w:type="spellStart"/>
      <w:r w:rsidRPr="004F38A7">
        <w:rPr>
          <w:sz w:val="24"/>
        </w:rPr>
        <w:t>программы;условиях</w:t>
      </w:r>
      <w:proofErr w:type="spellEnd"/>
      <w:r w:rsidRPr="004F38A7">
        <w:rPr>
          <w:sz w:val="24"/>
        </w:rPr>
        <w:t xml:space="preserve"> пребывания ребенка в группе ДОО; содержании 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методах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образовательной работы 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детьми;</w:t>
      </w:r>
    </w:p>
    <w:p w14:paraId="6B62854E" w14:textId="77777777" w:rsidR="009D1A0F" w:rsidRPr="004F38A7" w:rsidRDefault="009D1A0F">
      <w:pPr>
        <w:pStyle w:val="a5"/>
        <w:numPr>
          <w:ilvl w:val="0"/>
          <w:numId w:val="95"/>
        </w:numPr>
        <w:tabs>
          <w:tab w:val="left" w:pos="1182"/>
        </w:tabs>
        <w:spacing w:before="1"/>
        <w:ind w:right="230" w:firstLine="707"/>
        <w:rPr>
          <w:sz w:val="24"/>
        </w:rPr>
      </w:pPr>
      <w:r w:rsidRPr="004F38A7">
        <w:rPr>
          <w:i/>
          <w:sz w:val="24"/>
        </w:rPr>
        <w:t>консультационное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направление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объединяет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себе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консультирование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представителей)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взаимодействия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ребенком,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преодоления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возникающих проблем воспитания и обучения детей, в том числе с ООП в условиях семьи;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взаимодействия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педагогом;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возникающих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проблемных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ситуациях;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построения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продуктивного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взаимодействия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детьми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раннего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дошкольного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возрастов;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способам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организации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участия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детских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деятельностях,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образовательном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другому.</w:t>
      </w:r>
    </w:p>
    <w:p w14:paraId="3DA0F22E" w14:textId="77777777" w:rsidR="009D1A0F" w:rsidRPr="004F38A7" w:rsidRDefault="009D1A0F">
      <w:pPr>
        <w:pStyle w:val="a3"/>
        <w:ind w:left="231" w:right="225"/>
      </w:pPr>
      <w:r w:rsidRPr="004F38A7">
        <w:t>Совместная</w:t>
      </w:r>
      <w:r w:rsidRPr="004F38A7">
        <w:rPr>
          <w:spacing w:val="1"/>
        </w:rPr>
        <w:t xml:space="preserve"> </w:t>
      </w:r>
      <w:r w:rsidRPr="004F38A7">
        <w:t>образовательная</w:t>
      </w:r>
      <w:r w:rsidRPr="004F38A7">
        <w:rPr>
          <w:spacing w:val="1"/>
        </w:rPr>
        <w:t xml:space="preserve"> </w:t>
      </w:r>
      <w:r w:rsidRPr="004F38A7">
        <w:t>деятельность</w:t>
      </w:r>
      <w:r w:rsidRPr="004F38A7">
        <w:rPr>
          <w:spacing w:val="1"/>
        </w:rPr>
        <w:t xml:space="preserve"> </w:t>
      </w:r>
      <w:r w:rsidRPr="004F38A7">
        <w:t>педагогов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(законных</w:t>
      </w:r>
      <w:r w:rsidRPr="004F38A7">
        <w:rPr>
          <w:spacing w:val="1"/>
        </w:rPr>
        <w:t xml:space="preserve"> </w:t>
      </w:r>
      <w:r w:rsidRPr="004F38A7">
        <w:t>представителей)</w:t>
      </w:r>
      <w:r w:rsidRPr="004F38A7">
        <w:rPr>
          <w:spacing w:val="1"/>
        </w:rPr>
        <w:t xml:space="preserve"> </w:t>
      </w:r>
      <w:r w:rsidRPr="004F38A7">
        <w:t>обучающихся</w:t>
      </w:r>
      <w:r w:rsidRPr="004F38A7">
        <w:rPr>
          <w:spacing w:val="1"/>
        </w:rPr>
        <w:t xml:space="preserve"> </w:t>
      </w:r>
      <w:r w:rsidRPr="004F38A7">
        <w:t>предусматривает</w:t>
      </w:r>
      <w:r w:rsidRPr="004F38A7">
        <w:rPr>
          <w:spacing w:val="1"/>
        </w:rPr>
        <w:t xml:space="preserve"> </w:t>
      </w:r>
      <w:r w:rsidRPr="004F38A7">
        <w:t>сотрудничество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некоторых</w:t>
      </w:r>
      <w:r w:rsidRPr="004F38A7">
        <w:rPr>
          <w:spacing w:val="1"/>
        </w:rPr>
        <w:t xml:space="preserve"> </w:t>
      </w:r>
      <w:r w:rsidRPr="004F38A7">
        <w:t>образовательных</w:t>
      </w:r>
      <w:r w:rsidRPr="004F38A7">
        <w:rPr>
          <w:spacing w:val="52"/>
        </w:rPr>
        <w:t xml:space="preserve"> </w:t>
      </w:r>
      <w:r w:rsidRPr="004F38A7">
        <w:t>задач,</w:t>
      </w:r>
      <w:r w:rsidRPr="004F38A7">
        <w:rPr>
          <w:spacing w:val="50"/>
        </w:rPr>
        <w:t xml:space="preserve"> </w:t>
      </w:r>
      <w:r w:rsidRPr="004F38A7">
        <w:t>вопросах</w:t>
      </w:r>
      <w:r w:rsidRPr="004F38A7">
        <w:rPr>
          <w:spacing w:val="53"/>
        </w:rPr>
        <w:t xml:space="preserve"> </w:t>
      </w:r>
      <w:r w:rsidRPr="004F38A7">
        <w:t>организации</w:t>
      </w:r>
      <w:r w:rsidRPr="004F38A7">
        <w:rPr>
          <w:spacing w:val="51"/>
        </w:rPr>
        <w:t xml:space="preserve"> </w:t>
      </w:r>
      <w:r w:rsidRPr="004F38A7">
        <w:t>РППС</w:t>
      </w:r>
      <w:r w:rsidRPr="004F38A7">
        <w:rPr>
          <w:spacing w:val="51"/>
        </w:rPr>
        <w:t xml:space="preserve"> </w:t>
      </w:r>
      <w:r w:rsidRPr="004F38A7">
        <w:t>и</w:t>
      </w:r>
      <w:r w:rsidRPr="004F38A7">
        <w:rPr>
          <w:spacing w:val="51"/>
        </w:rPr>
        <w:t xml:space="preserve"> </w:t>
      </w:r>
      <w:r w:rsidRPr="004F38A7">
        <w:t>образовательных</w:t>
      </w:r>
      <w:r w:rsidRPr="004F38A7">
        <w:rPr>
          <w:spacing w:val="52"/>
        </w:rPr>
        <w:t xml:space="preserve"> </w:t>
      </w:r>
      <w:r w:rsidRPr="004F38A7">
        <w:t>мероприятий;</w:t>
      </w:r>
    </w:p>
    <w:p w14:paraId="62779777" w14:textId="77777777" w:rsidR="009D1A0F" w:rsidRPr="004F38A7" w:rsidRDefault="009D1A0F">
      <w:p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p w14:paraId="20FA9862" w14:textId="77777777" w:rsidR="009D1A0F" w:rsidRPr="004F38A7" w:rsidRDefault="009D1A0F">
      <w:pPr>
        <w:pStyle w:val="a3"/>
        <w:spacing w:before="68"/>
        <w:ind w:left="231" w:right="225" w:firstLine="0"/>
      </w:pPr>
      <w:r w:rsidRPr="004F38A7">
        <w:lastRenderedPageBreak/>
        <w:t>поддержку образовательных инициатив родителей (законных представителей) детей раннего и</w:t>
      </w:r>
      <w:r w:rsidRPr="004F38A7">
        <w:rPr>
          <w:spacing w:val="-57"/>
        </w:rPr>
        <w:t xml:space="preserve"> </w:t>
      </w:r>
      <w:r w:rsidRPr="004F38A7">
        <w:t>дошкольного</w:t>
      </w:r>
      <w:r w:rsidRPr="004F38A7">
        <w:rPr>
          <w:spacing w:val="13"/>
        </w:rPr>
        <w:t xml:space="preserve"> </w:t>
      </w:r>
      <w:r w:rsidRPr="004F38A7">
        <w:t>возрастов;</w:t>
      </w:r>
      <w:r w:rsidRPr="004F38A7">
        <w:rPr>
          <w:spacing w:val="13"/>
        </w:rPr>
        <w:t xml:space="preserve"> </w:t>
      </w:r>
      <w:r w:rsidRPr="004F38A7">
        <w:t>разработку</w:t>
      </w:r>
      <w:r w:rsidRPr="004F38A7">
        <w:rPr>
          <w:spacing w:val="8"/>
        </w:rPr>
        <w:t xml:space="preserve"> </w:t>
      </w:r>
      <w:r w:rsidRPr="004F38A7">
        <w:t>и</w:t>
      </w:r>
      <w:r w:rsidRPr="004F38A7">
        <w:rPr>
          <w:spacing w:val="15"/>
        </w:rPr>
        <w:t xml:space="preserve"> </w:t>
      </w:r>
      <w:r w:rsidRPr="004F38A7">
        <w:t>реализацию</w:t>
      </w:r>
      <w:r w:rsidRPr="004F38A7">
        <w:rPr>
          <w:spacing w:val="13"/>
        </w:rPr>
        <w:t xml:space="preserve"> </w:t>
      </w:r>
      <w:r w:rsidRPr="004F38A7">
        <w:t>образовательных</w:t>
      </w:r>
      <w:r w:rsidRPr="004F38A7">
        <w:rPr>
          <w:spacing w:val="12"/>
        </w:rPr>
        <w:t xml:space="preserve"> </w:t>
      </w:r>
      <w:r w:rsidRPr="004F38A7">
        <w:t>проектов</w:t>
      </w:r>
      <w:r w:rsidRPr="004F38A7">
        <w:rPr>
          <w:spacing w:val="13"/>
        </w:rPr>
        <w:t xml:space="preserve"> </w:t>
      </w:r>
      <w:r w:rsidRPr="004F38A7">
        <w:t>ДОО</w:t>
      </w:r>
      <w:r w:rsidRPr="004F38A7">
        <w:rPr>
          <w:spacing w:val="12"/>
        </w:rPr>
        <w:t xml:space="preserve"> </w:t>
      </w:r>
      <w:r w:rsidRPr="004F38A7">
        <w:t>совместно</w:t>
      </w:r>
      <w:r w:rsidRPr="004F38A7">
        <w:rPr>
          <w:spacing w:val="-58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семьей.</w:t>
      </w:r>
    </w:p>
    <w:p w14:paraId="48B4AD82" w14:textId="77777777" w:rsidR="009D1A0F" w:rsidRPr="004F38A7" w:rsidRDefault="009D1A0F">
      <w:pPr>
        <w:pStyle w:val="a3"/>
        <w:ind w:left="231" w:right="223"/>
      </w:pPr>
      <w:r w:rsidRPr="004F38A7">
        <w:t>Особое внимание в просветительской деятельности ДОО уделяется повышению уровня</w:t>
      </w:r>
      <w:r w:rsidRPr="004F38A7">
        <w:rPr>
          <w:spacing w:val="-57"/>
        </w:rPr>
        <w:t xml:space="preserve"> </w:t>
      </w:r>
      <w:r w:rsidRPr="004F38A7">
        <w:t>компетентности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 xml:space="preserve">(законных представителей) в вопросах </w:t>
      </w:r>
      <w:proofErr w:type="spellStart"/>
      <w:r w:rsidRPr="004F38A7">
        <w:t>здоровьесбережения</w:t>
      </w:r>
      <w:proofErr w:type="spellEnd"/>
      <w:r w:rsidRPr="004F38A7">
        <w:rPr>
          <w:spacing w:val="1"/>
        </w:rPr>
        <w:t xml:space="preserve"> </w:t>
      </w:r>
      <w:r w:rsidRPr="004F38A7">
        <w:t>ребенка.</w:t>
      </w:r>
    </w:p>
    <w:p w14:paraId="5671401F" w14:textId="77777777" w:rsidR="009D1A0F" w:rsidRPr="004F38A7" w:rsidRDefault="009D1A0F">
      <w:pPr>
        <w:pStyle w:val="a3"/>
        <w:ind w:left="231" w:right="233"/>
      </w:pPr>
      <w:r w:rsidRPr="004F38A7">
        <w:t>Реализация</w:t>
      </w:r>
      <w:r w:rsidRPr="004F38A7">
        <w:rPr>
          <w:spacing w:val="1"/>
        </w:rPr>
        <w:t xml:space="preserve"> </w:t>
      </w:r>
      <w:r w:rsidRPr="004F38A7">
        <w:t>данного</w:t>
      </w:r>
      <w:r w:rsidRPr="004F38A7">
        <w:rPr>
          <w:spacing w:val="1"/>
        </w:rPr>
        <w:t xml:space="preserve"> </w:t>
      </w:r>
      <w:r w:rsidRPr="004F38A7">
        <w:t>аспекта</w:t>
      </w:r>
      <w:r w:rsidRPr="004F38A7">
        <w:rPr>
          <w:spacing w:val="1"/>
        </w:rPr>
        <w:t xml:space="preserve"> </w:t>
      </w:r>
      <w:r w:rsidRPr="004F38A7">
        <w:t>осуществляется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процессе</w:t>
      </w:r>
      <w:r w:rsidRPr="004F38A7">
        <w:rPr>
          <w:spacing w:val="1"/>
        </w:rPr>
        <w:t xml:space="preserve"> </w:t>
      </w:r>
      <w:r w:rsidRPr="004F38A7">
        <w:t>следующих</w:t>
      </w:r>
      <w:r w:rsidRPr="004F38A7">
        <w:rPr>
          <w:spacing w:val="1"/>
        </w:rPr>
        <w:t xml:space="preserve"> </w:t>
      </w:r>
      <w:r w:rsidRPr="004F38A7">
        <w:t>направлений</w:t>
      </w:r>
      <w:r w:rsidRPr="004F38A7">
        <w:rPr>
          <w:spacing w:val="1"/>
        </w:rPr>
        <w:t xml:space="preserve"> </w:t>
      </w:r>
      <w:r w:rsidRPr="004F38A7">
        <w:t>просветительской</w:t>
      </w:r>
      <w:r w:rsidRPr="004F38A7">
        <w:rPr>
          <w:spacing w:val="-1"/>
        </w:rPr>
        <w:t xml:space="preserve"> </w:t>
      </w:r>
      <w:r w:rsidRPr="004F38A7">
        <w:t>деятельности:</w:t>
      </w:r>
    </w:p>
    <w:p w14:paraId="51B5D4AE" w14:textId="77777777" w:rsidR="009D1A0F" w:rsidRPr="004F38A7" w:rsidRDefault="009D1A0F">
      <w:pPr>
        <w:pStyle w:val="a5"/>
        <w:numPr>
          <w:ilvl w:val="0"/>
          <w:numId w:val="96"/>
        </w:numPr>
        <w:tabs>
          <w:tab w:val="left" w:pos="1300"/>
        </w:tabs>
        <w:ind w:right="233"/>
        <w:rPr>
          <w:sz w:val="24"/>
        </w:rPr>
      </w:pPr>
      <w:r w:rsidRPr="004F38A7">
        <w:rPr>
          <w:sz w:val="24"/>
        </w:rPr>
        <w:t>информирование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факторах,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положительно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влияющих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(рациональная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организация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режима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дня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правильное питание в семье, закаливание, организация двигательной активности,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благоприятный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психологический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микроклимат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спокойное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другое),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негативных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факторов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(переохлаждение,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перегревание,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перекармливание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другое),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наносящих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непоправимый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вред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ребенка;</w:t>
      </w:r>
    </w:p>
    <w:p w14:paraId="47ACF4DF" w14:textId="77777777" w:rsidR="009D1A0F" w:rsidRPr="004F38A7" w:rsidRDefault="009D1A0F">
      <w:pPr>
        <w:pStyle w:val="a5"/>
        <w:numPr>
          <w:ilvl w:val="0"/>
          <w:numId w:val="96"/>
        </w:numPr>
        <w:tabs>
          <w:tab w:val="left" w:pos="1300"/>
        </w:tabs>
        <w:ind w:right="231"/>
        <w:rPr>
          <w:sz w:val="24"/>
        </w:rPr>
      </w:pPr>
      <w:r w:rsidRPr="004F38A7">
        <w:rPr>
          <w:sz w:val="24"/>
        </w:rPr>
        <w:t>своевременное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важности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вакцинирования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рекомендациями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Национального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календаря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профилактических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прививок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эпидемическим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показаниям;</w:t>
      </w:r>
    </w:p>
    <w:p w14:paraId="513AEACC" w14:textId="77777777" w:rsidR="009D1A0F" w:rsidRPr="004F38A7" w:rsidRDefault="009D1A0F">
      <w:pPr>
        <w:pStyle w:val="a5"/>
        <w:numPr>
          <w:ilvl w:val="0"/>
          <w:numId w:val="96"/>
        </w:numPr>
        <w:tabs>
          <w:tab w:val="left" w:pos="1300"/>
        </w:tabs>
        <w:spacing w:before="1"/>
        <w:ind w:right="229"/>
        <w:rPr>
          <w:sz w:val="24"/>
        </w:rPr>
      </w:pPr>
      <w:r w:rsidRPr="004F38A7">
        <w:rPr>
          <w:sz w:val="24"/>
        </w:rPr>
        <w:t>информирование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представителей)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актуальных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задачах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физического воспитания детей на разных возрастных этапах их развития, а также 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возможностях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семьи 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решении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данных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задач;</w:t>
      </w:r>
    </w:p>
    <w:p w14:paraId="5C4E8181" w14:textId="77777777" w:rsidR="009D1A0F" w:rsidRPr="004F38A7" w:rsidRDefault="009D1A0F">
      <w:pPr>
        <w:pStyle w:val="a5"/>
        <w:numPr>
          <w:ilvl w:val="0"/>
          <w:numId w:val="96"/>
        </w:numPr>
        <w:tabs>
          <w:tab w:val="left" w:pos="1300"/>
        </w:tabs>
        <w:ind w:right="231"/>
        <w:rPr>
          <w:sz w:val="24"/>
        </w:rPr>
      </w:pPr>
      <w:r w:rsidRPr="004F38A7">
        <w:rPr>
          <w:sz w:val="24"/>
        </w:rPr>
        <w:t>знакомство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представителей)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оздоровительными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мероприятиями,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проводимыми 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ДОО;</w:t>
      </w:r>
    </w:p>
    <w:p w14:paraId="4ACB1332" w14:textId="77777777" w:rsidR="009D1A0F" w:rsidRPr="004F38A7" w:rsidRDefault="009D1A0F">
      <w:pPr>
        <w:pStyle w:val="a5"/>
        <w:numPr>
          <w:ilvl w:val="0"/>
          <w:numId w:val="96"/>
        </w:numPr>
        <w:tabs>
          <w:tab w:val="left" w:pos="1300"/>
        </w:tabs>
        <w:ind w:right="225"/>
        <w:rPr>
          <w:sz w:val="24"/>
        </w:rPr>
      </w:pPr>
      <w:r w:rsidRPr="004F38A7">
        <w:rPr>
          <w:sz w:val="24"/>
        </w:rPr>
        <w:t>информирование родителей (законных представителей) о негативном влиянии 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развитие детей систематического и бесконтрольного использования IT- технологий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(нарушение сна, возбудимость, изменения качества памяти, внимания, мышления;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проблемы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социализации и общения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другое).</w:t>
      </w:r>
    </w:p>
    <w:p w14:paraId="6BAC3D21" w14:textId="77777777" w:rsidR="009D1A0F" w:rsidRPr="004F38A7" w:rsidRDefault="009D1A0F">
      <w:pPr>
        <w:pStyle w:val="a3"/>
        <w:ind w:left="231" w:right="227"/>
      </w:pPr>
      <w:r w:rsidRPr="004F38A7">
        <w:t>Эффективность</w:t>
      </w:r>
      <w:r w:rsidRPr="004F38A7">
        <w:rPr>
          <w:spacing w:val="1"/>
        </w:rPr>
        <w:t xml:space="preserve"> </w:t>
      </w:r>
      <w:r w:rsidRPr="004F38A7">
        <w:t>просветительской</w:t>
      </w:r>
      <w:r w:rsidRPr="004F38A7">
        <w:rPr>
          <w:spacing w:val="1"/>
        </w:rPr>
        <w:t xml:space="preserve"> </w:t>
      </w:r>
      <w:r w:rsidRPr="004F38A7">
        <w:t>работы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вопросам</w:t>
      </w:r>
      <w:r w:rsidRPr="004F38A7">
        <w:rPr>
          <w:spacing w:val="1"/>
        </w:rPr>
        <w:t xml:space="preserve"> </w:t>
      </w:r>
      <w:proofErr w:type="spellStart"/>
      <w:r w:rsidRPr="004F38A7">
        <w:t>здоровьесбережения</w:t>
      </w:r>
      <w:proofErr w:type="spellEnd"/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осуществляется</w:t>
      </w:r>
      <w:r w:rsidRPr="004F38A7">
        <w:rPr>
          <w:spacing w:val="1"/>
        </w:rPr>
        <w:t xml:space="preserve"> </w:t>
      </w:r>
      <w:r w:rsidRPr="004F38A7">
        <w:t>также</w:t>
      </w:r>
      <w:r w:rsidRPr="004F38A7">
        <w:rPr>
          <w:spacing w:val="1"/>
        </w:rPr>
        <w:t xml:space="preserve"> </w:t>
      </w:r>
      <w:r w:rsidRPr="004F38A7">
        <w:t>за</w:t>
      </w:r>
      <w:r w:rsidRPr="004F38A7">
        <w:rPr>
          <w:spacing w:val="1"/>
        </w:rPr>
        <w:t xml:space="preserve"> </w:t>
      </w:r>
      <w:r w:rsidRPr="004F38A7">
        <w:t>счет</w:t>
      </w:r>
      <w:r w:rsidRPr="004F38A7">
        <w:rPr>
          <w:spacing w:val="1"/>
        </w:rPr>
        <w:t xml:space="preserve"> </w:t>
      </w:r>
      <w:r w:rsidRPr="004F38A7">
        <w:t>привлечения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тематическим</w:t>
      </w:r>
      <w:r w:rsidRPr="004F38A7">
        <w:rPr>
          <w:spacing w:val="1"/>
        </w:rPr>
        <w:t xml:space="preserve"> </w:t>
      </w:r>
      <w:r w:rsidRPr="004F38A7">
        <w:t>встречам</w:t>
      </w:r>
      <w:r w:rsidRPr="004F38A7">
        <w:rPr>
          <w:spacing w:val="1"/>
        </w:rPr>
        <w:t xml:space="preserve"> </w:t>
      </w:r>
      <w:r w:rsidRPr="004F38A7">
        <w:t>профильных</w:t>
      </w:r>
      <w:r w:rsidRPr="004F38A7">
        <w:rPr>
          <w:spacing w:val="1"/>
        </w:rPr>
        <w:t xml:space="preserve"> </w:t>
      </w:r>
      <w:r w:rsidRPr="004F38A7">
        <w:t>специалистов</w:t>
      </w:r>
      <w:r w:rsidRPr="004F38A7">
        <w:rPr>
          <w:spacing w:val="-1"/>
        </w:rPr>
        <w:t xml:space="preserve"> </w:t>
      </w:r>
      <w:r w:rsidRPr="004F38A7">
        <w:t>(медиков, нейропсихологов,1Т-специалистов и</w:t>
      </w:r>
      <w:r w:rsidRPr="004F38A7">
        <w:rPr>
          <w:spacing w:val="-3"/>
        </w:rPr>
        <w:t xml:space="preserve"> </w:t>
      </w:r>
      <w:r w:rsidRPr="004F38A7">
        <w:t>других).</w:t>
      </w:r>
    </w:p>
    <w:p w14:paraId="49B1FE45" w14:textId="77777777" w:rsidR="009D1A0F" w:rsidRPr="004F38A7" w:rsidRDefault="009D1A0F">
      <w:pPr>
        <w:pStyle w:val="a3"/>
        <w:spacing w:before="1"/>
        <w:ind w:left="231" w:right="233"/>
      </w:pPr>
      <w:r w:rsidRPr="004F38A7">
        <w:t>Направления деятельности педагога реализуются в разных формах (групповых и (или)</w:t>
      </w:r>
      <w:r w:rsidRPr="004F38A7">
        <w:rPr>
          <w:spacing w:val="1"/>
        </w:rPr>
        <w:t xml:space="preserve"> </w:t>
      </w:r>
      <w:r w:rsidRPr="004F38A7">
        <w:t>индивидуальных)</w:t>
      </w:r>
      <w:r w:rsidRPr="004F38A7">
        <w:rPr>
          <w:spacing w:val="1"/>
        </w:rPr>
        <w:t xml:space="preserve"> </w:t>
      </w:r>
      <w:r w:rsidRPr="004F38A7">
        <w:t>посредством различных</w:t>
      </w:r>
      <w:r w:rsidRPr="004F38A7">
        <w:rPr>
          <w:spacing w:val="1"/>
        </w:rPr>
        <w:t xml:space="preserve"> </w:t>
      </w:r>
      <w:r w:rsidRPr="004F38A7">
        <w:t>методов,</w:t>
      </w:r>
      <w:r w:rsidRPr="004F38A7">
        <w:rPr>
          <w:spacing w:val="1"/>
        </w:rPr>
        <w:t xml:space="preserve"> </w:t>
      </w:r>
      <w:r w:rsidRPr="004F38A7">
        <w:t>приемов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способов</w:t>
      </w:r>
      <w:r w:rsidRPr="004F38A7">
        <w:rPr>
          <w:spacing w:val="1"/>
        </w:rPr>
        <w:t xml:space="preserve"> </w:t>
      </w:r>
      <w:r w:rsidRPr="004F38A7">
        <w:t>взаимодействия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родителями</w:t>
      </w:r>
      <w:r w:rsidRPr="004F38A7">
        <w:rPr>
          <w:spacing w:val="-2"/>
        </w:rPr>
        <w:t xml:space="preserve"> </w:t>
      </w:r>
      <w:r w:rsidRPr="004F38A7">
        <w:t>(законными представителями):</w:t>
      </w:r>
    </w:p>
    <w:p w14:paraId="4C746A78" w14:textId="77777777" w:rsidR="009D1A0F" w:rsidRPr="004F38A7" w:rsidRDefault="009D1A0F">
      <w:pPr>
        <w:pStyle w:val="a3"/>
        <w:ind w:left="231" w:right="227"/>
      </w:pPr>
      <w:proofErr w:type="spellStart"/>
      <w:r w:rsidRPr="004F38A7">
        <w:rPr>
          <w:i/>
        </w:rPr>
        <w:t>диагностико</w:t>
      </w:r>
      <w:proofErr w:type="spellEnd"/>
      <w:r w:rsidRPr="004F38A7">
        <w:rPr>
          <w:i/>
        </w:rPr>
        <w:t xml:space="preserve">-аналитическое направление </w:t>
      </w:r>
      <w:r w:rsidRPr="004F38A7">
        <w:t>реализуется через опросы, социологические</w:t>
      </w:r>
      <w:r w:rsidRPr="004F38A7">
        <w:rPr>
          <w:spacing w:val="1"/>
        </w:rPr>
        <w:t xml:space="preserve"> </w:t>
      </w:r>
      <w:r w:rsidRPr="004F38A7">
        <w:t>срезы, «почтовый ящик», дни (недели) открытых дверей, педагогические беседы с родителями</w:t>
      </w:r>
      <w:r w:rsidRPr="004F38A7">
        <w:rPr>
          <w:spacing w:val="-57"/>
        </w:rPr>
        <w:t xml:space="preserve"> </w:t>
      </w:r>
      <w:r w:rsidRPr="004F38A7">
        <w:t>(законными представителями); открытые просмотры занятий и других видов деятельности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и так далее;</w:t>
      </w:r>
    </w:p>
    <w:p w14:paraId="2925496C" w14:textId="77777777" w:rsidR="009D1A0F" w:rsidRPr="004F38A7" w:rsidRDefault="009D1A0F">
      <w:pPr>
        <w:pStyle w:val="a3"/>
        <w:ind w:left="231" w:right="226"/>
      </w:pPr>
      <w:r w:rsidRPr="004F38A7">
        <w:rPr>
          <w:i/>
        </w:rPr>
        <w:t>просветительское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и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консультационное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направления</w:t>
      </w:r>
      <w:r w:rsidRPr="004F38A7">
        <w:rPr>
          <w:i/>
          <w:spacing w:val="1"/>
        </w:rPr>
        <w:t xml:space="preserve"> </w:t>
      </w:r>
      <w:r w:rsidRPr="004F38A7">
        <w:t>реализуются</w:t>
      </w:r>
      <w:r w:rsidRPr="004F38A7">
        <w:rPr>
          <w:spacing w:val="1"/>
        </w:rPr>
        <w:t xml:space="preserve"> </w:t>
      </w:r>
      <w:r w:rsidRPr="004F38A7">
        <w:t>через</w:t>
      </w:r>
      <w:r w:rsidRPr="004F38A7">
        <w:rPr>
          <w:spacing w:val="1"/>
        </w:rPr>
        <w:t xml:space="preserve"> </w:t>
      </w:r>
      <w:r w:rsidRPr="004F38A7">
        <w:t>групповые</w:t>
      </w:r>
      <w:r w:rsidRPr="004F38A7">
        <w:rPr>
          <w:spacing w:val="1"/>
        </w:rPr>
        <w:t xml:space="preserve"> </w:t>
      </w:r>
      <w:r w:rsidRPr="004F38A7">
        <w:t>родительские</w:t>
      </w:r>
      <w:r w:rsidRPr="004F38A7">
        <w:rPr>
          <w:spacing w:val="1"/>
        </w:rPr>
        <w:t xml:space="preserve"> </w:t>
      </w:r>
      <w:r w:rsidRPr="004F38A7">
        <w:t>собрания,</w:t>
      </w:r>
      <w:r w:rsidRPr="004F38A7">
        <w:rPr>
          <w:spacing w:val="1"/>
        </w:rPr>
        <w:t xml:space="preserve"> </w:t>
      </w:r>
      <w:r w:rsidRPr="004F38A7">
        <w:t>конференции,</w:t>
      </w:r>
      <w:r w:rsidRPr="004F38A7">
        <w:rPr>
          <w:spacing w:val="1"/>
        </w:rPr>
        <w:t xml:space="preserve"> </w:t>
      </w:r>
      <w:r w:rsidRPr="004F38A7">
        <w:t>круглые</w:t>
      </w:r>
      <w:r w:rsidRPr="004F38A7">
        <w:rPr>
          <w:spacing w:val="1"/>
        </w:rPr>
        <w:t xml:space="preserve"> </w:t>
      </w:r>
      <w:r w:rsidRPr="004F38A7">
        <w:t>столы,</w:t>
      </w:r>
      <w:r w:rsidRPr="004F38A7">
        <w:rPr>
          <w:spacing w:val="1"/>
        </w:rPr>
        <w:t xml:space="preserve"> </w:t>
      </w:r>
      <w:r w:rsidRPr="004F38A7">
        <w:t>семинары-практикумы,</w:t>
      </w:r>
      <w:r w:rsidRPr="004F38A7">
        <w:rPr>
          <w:spacing w:val="1"/>
        </w:rPr>
        <w:t xml:space="preserve"> </w:t>
      </w:r>
      <w:r w:rsidRPr="004F38A7">
        <w:t>тренинги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ролевые</w:t>
      </w:r>
      <w:r w:rsidRPr="004F38A7">
        <w:rPr>
          <w:spacing w:val="1"/>
        </w:rPr>
        <w:t xml:space="preserve"> </w:t>
      </w:r>
      <w:r w:rsidRPr="004F38A7">
        <w:t>игры,</w:t>
      </w:r>
      <w:r w:rsidRPr="004F38A7">
        <w:rPr>
          <w:spacing w:val="1"/>
        </w:rPr>
        <w:t xml:space="preserve"> </w:t>
      </w:r>
      <w:r w:rsidRPr="004F38A7">
        <w:t>консультации,</w:t>
      </w:r>
      <w:r w:rsidRPr="004F38A7">
        <w:rPr>
          <w:spacing w:val="1"/>
        </w:rPr>
        <w:t xml:space="preserve"> </w:t>
      </w:r>
      <w:r w:rsidRPr="004F38A7">
        <w:t>педагогические</w:t>
      </w:r>
      <w:r w:rsidRPr="004F38A7">
        <w:rPr>
          <w:spacing w:val="1"/>
        </w:rPr>
        <w:t xml:space="preserve"> </w:t>
      </w:r>
      <w:r w:rsidRPr="004F38A7">
        <w:t>гостиные,</w:t>
      </w:r>
      <w:r w:rsidRPr="004F38A7">
        <w:rPr>
          <w:spacing w:val="1"/>
        </w:rPr>
        <w:t xml:space="preserve"> </w:t>
      </w:r>
      <w:r w:rsidRPr="004F38A7">
        <w:t>родительские</w:t>
      </w:r>
      <w:r w:rsidRPr="004F38A7">
        <w:rPr>
          <w:spacing w:val="1"/>
        </w:rPr>
        <w:t xml:space="preserve"> </w:t>
      </w:r>
      <w:r w:rsidRPr="004F38A7">
        <w:t>клубы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другое;</w:t>
      </w:r>
      <w:r w:rsidRPr="004F38A7">
        <w:rPr>
          <w:spacing w:val="1"/>
        </w:rPr>
        <w:t xml:space="preserve"> </w:t>
      </w:r>
      <w:r w:rsidRPr="004F38A7">
        <w:t>информационные проспекты, стенды, ширмы, папки-передвижки для родителей (законных</w:t>
      </w:r>
      <w:r w:rsidRPr="004F38A7">
        <w:rPr>
          <w:spacing w:val="1"/>
        </w:rPr>
        <w:t xml:space="preserve"> </w:t>
      </w:r>
      <w:r w:rsidRPr="004F38A7">
        <w:t>представителей);</w:t>
      </w:r>
      <w:r w:rsidRPr="004F38A7">
        <w:rPr>
          <w:spacing w:val="1"/>
        </w:rPr>
        <w:t xml:space="preserve"> </w:t>
      </w:r>
      <w:r w:rsidRPr="004F38A7">
        <w:t>педагогические</w:t>
      </w:r>
      <w:r w:rsidRPr="004F38A7">
        <w:rPr>
          <w:spacing w:val="1"/>
        </w:rPr>
        <w:t xml:space="preserve"> </w:t>
      </w:r>
      <w:r w:rsidRPr="004F38A7">
        <w:t>библиотеки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(законных</w:t>
      </w:r>
      <w:r w:rsidRPr="004F38A7">
        <w:rPr>
          <w:spacing w:val="60"/>
        </w:rPr>
        <w:t xml:space="preserve"> </w:t>
      </w:r>
      <w:r w:rsidRPr="004F38A7">
        <w:t>представителей);</w:t>
      </w:r>
      <w:r w:rsidRPr="004F38A7">
        <w:rPr>
          <w:spacing w:val="1"/>
        </w:rPr>
        <w:t xml:space="preserve"> </w:t>
      </w:r>
      <w:r w:rsidRPr="004F38A7">
        <w:t>сайты ДОО и социальные группы в сети Интернет; медиа-репортажи и интервью; фотографии,</w:t>
      </w:r>
      <w:r w:rsidRPr="004F38A7">
        <w:rPr>
          <w:spacing w:val="-57"/>
        </w:rPr>
        <w:t xml:space="preserve"> </w:t>
      </w:r>
      <w:r w:rsidRPr="004F38A7">
        <w:t>выставки детских работ, совместных работ родителей (законных представителей) и детей.</w:t>
      </w:r>
      <w:r w:rsidRPr="004F38A7">
        <w:rPr>
          <w:spacing w:val="1"/>
        </w:rPr>
        <w:t xml:space="preserve"> </w:t>
      </w:r>
      <w:r w:rsidRPr="004F38A7">
        <w:t>Включают также и досуговую форму - совместные праздники и вечера, семейные спортивные</w:t>
      </w:r>
      <w:r w:rsidRPr="004F38A7">
        <w:rPr>
          <w:spacing w:val="1"/>
        </w:rPr>
        <w:t xml:space="preserve"> </w:t>
      </w:r>
      <w:r w:rsidRPr="004F38A7">
        <w:t>и тематические мероприятия, тематические досуги, знакомство с семейными традициями и</w:t>
      </w:r>
      <w:r w:rsidRPr="004F38A7">
        <w:rPr>
          <w:spacing w:val="1"/>
        </w:rPr>
        <w:t xml:space="preserve"> </w:t>
      </w:r>
      <w:r w:rsidRPr="004F38A7">
        <w:t>другое.</w:t>
      </w:r>
    </w:p>
    <w:p w14:paraId="167E872F" w14:textId="77777777" w:rsidR="009D1A0F" w:rsidRPr="004F38A7" w:rsidRDefault="009D1A0F">
      <w:pPr>
        <w:pStyle w:val="a3"/>
        <w:spacing w:before="1"/>
        <w:ind w:left="231" w:right="223"/>
      </w:pPr>
      <w:r w:rsidRPr="004F38A7">
        <w:t>Для вовлечения родителей (законных представителей) в образовательную деятельность</w:t>
      </w:r>
      <w:r w:rsidRPr="004F38A7">
        <w:rPr>
          <w:spacing w:val="-57"/>
        </w:rPr>
        <w:t xml:space="preserve"> </w:t>
      </w:r>
      <w:r w:rsidRPr="004F38A7">
        <w:t>используются</w:t>
      </w:r>
      <w:r w:rsidRPr="004F38A7">
        <w:rPr>
          <w:spacing w:val="1"/>
        </w:rPr>
        <w:t xml:space="preserve"> </w:t>
      </w:r>
      <w:r w:rsidRPr="004F38A7">
        <w:t>специально</w:t>
      </w:r>
      <w:r w:rsidRPr="004F38A7">
        <w:rPr>
          <w:spacing w:val="1"/>
        </w:rPr>
        <w:t xml:space="preserve"> </w:t>
      </w:r>
      <w:r w:rsidRPr="004F38A7">
        <w:t>разработанные</w:t>
      </w:r>
      <w:r w:rsidRPr="004F38A7">
        <w:rPr>
          <w:spacing w:val="1"/>
        </w:rPr>
        <w:t xml:space="preserve"> </w:t>
      </w:r>
      <w:r w:rsidRPr="004F38A7">
        <w:t>(подобранные)</w:t>
      </w:r>
      <w:r w:rsidRPr="004F38A7">
        <w:rPr>
          <w:spacing w:val="1"/>
        </w:rPr>
        <w:t xml:space="preserve"> </w:t>
      </w:r>
      <w:r w:rsidRPr="004F38A7">
        <w:t>дидактические</w:t>
      </w:r>
      <w:r w:rsidRPr="004F38A7">
        <w:rPr>
          <w:spacing w:val="1"/>
        </w:rPr>
        <w:t xml:space="preserve"> </w:t>
      </w:r>
      <w:r w:rsidRPr="004F38A7">
        <w:t>материалы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-57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совместной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(законных</w:t>
      </w:r>
      <w:r w:rsidRPr="004F38A7">
        <w:rPr>
          <w:spacing w:val="1"/>
        </w:rPr>
        <w:t xml:space="preserve"> </w:t>
      </w:r>
      <w:r w:rsidRPr="004F38A7">
        <w:t>представителей)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семейных</w:t>
      </w:r>
      <w:r w:rsidRPr="004F38A7">
        <w:rPr>
          <w:spacing w:val="1"/>
        </w:rPr>
        <w:t xml:space="preserve"> </w:t>
      </w:r>
      <w:r w:rsidRPr="004F38A7">
        <w:t>условиях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соответствии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образовательными</w:t>
      </w:r>
      <w:r w:rsidRPr="004F38A7">
        <w:rPr>
          <w:spacing w:val="1"/>
        </w:rPr>
        <w:t xml:space="preserve"> </w:t>
      </w:r>
      <w:r w:rsidRPr="004F38A7">
        <w:t>задачами,</w:t>
      </w:r>
      <w:r w:rsidRPr="004F38A7">
        <w:rPr>
          <w:spacing w:val="1"/>
        </w:rPr>
        <w:t xml:space="preserve"> </w:t>
      </w:r>
      <w:r w:rsidRPr="004F38A7">
        <w:t>реализуемыми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ДОО.</w:t>
      </w:r>
      <w:r w:rsidRPr="004F38A7">
        <w:rPr>
          <w:spacing w:val="1"/>
        </w:rPr>
        <w:t xml:space="preserve"> </w:t>
      </w:r>
      <w:r w:rsidRPr="004F38A7">
        <w:t>Материалы</w:t>
      </w:r>
      <w:r w:rsidRPr="004F38A7">
        <w:rPr>
          <w:spacing w:val="1"/>
        </w:rPr>
        <w:t xml:space="preserve"> </w:t>
      </w:r>
      <w:r w:rsidRPr="004F38A7">
        <w:t>сопровождаются</w:t>
      </w:r>
      <w:r w:rsidRPr="004F38A7">
        <w:rPr>
          <w:spacing w:val="1"/>
        </w:rPr>
        <w:t xml:space="preserve"> </w:t>
      </w:r>
      <w:r w:rsidRPr="004F38A7">
        <w:t>инструкциями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использованию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рекомендациями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построению</w:t>
      </w:r>
      <w:r w:rsidRPr="004F38A7">
        <w:rPr>
          <w:spacing w:val="49"/>
        </w:rPr>
        <w:t xml:space="preserve"> </w:t>
      </w:r>
      <w:r w:rsidRPr="004F38A7">
        <w:t>взаимодействия</w:t>
      </w:r>
      <w:r w:rsidRPr="004F38A7">
        <w:rPr>
          <w:spacing w:val="50"/>
        </w:rPr>
        <w:t xml:space="preserve"> </w:t>
      </w:r>
      <w:r w:rsidRPr="004F38A7">
        <w:t>с</w:t>
      </w:r>
      <w:r w:rsidRPr="004F38A7">
        <w:rPr>
          <w:spacing w:val="48"/>
        </w:rPr>
        <w:t xml:space="preserve"> </w:t>
      </w:r>
      <w:r w:rsidRPr="004F38A7">
        <w:t>ребенком</w:t>
      </w:r>
      <w:r w:rsidRPr="004F38A7">
        <w:rPr>
          <w:spacing w:val="48"/>
        </w:rPr>
        <w:t xml:space="preserve"> </w:t>
      </w:r>
      <w:r w:rsidRPr="004F38A7">
        <w:t>(с</w:t>
      </w:r>
      <w:r w:rsidRPr="004F38A7">
        <w:rPr>
          <w:spacing w:val="52"/>
        </w:rPr>
        <w:t xml:space="preserve"> </w:t>
      </w:r>
      <w:r w:rsidRPr="004F38A7">
        <w:t>учетом</w:t>
      </w:r>
      <w:r w:rsidRPr="004F38A7">
        <w:rPr>
          <w:spacing w:val="48"/>
        </w:rPr>
        <w:t xml:space="preserve"> </w:t>
      </w:r>
      <w:r w:rsidRPr="004F38A7">
        <w:t>возрастных</w:t>
      </w:r>
      <w:r w:rsidRPr="004F38A7">
        <w:rPr>
          <w:spacing w:val="51"/>
        </w:rPr>
        <w:t xml:space="preserve"> </w:t>
      </w:r>
      <w:r w:rsidRPr="004F38A7">
        <w:t>особенностей).</w:t>
      </w:r>
      <w:r w:rsidRPr="004F38A7">
        <w:rPr>
          <w:spacing w:val="48"/>
        </w:rPr>
        <w:t xml:space="preserve"> </w:t>
      </w:r>
      <w:r w:rsidRPr="004F38A7">
        <w:t>Кроме</w:t>
      </w:r>
      <w:r w:rsidRPr="004F38A7">
        <w:rPr>
          <w:spacing w:val="48"/>
        </w:rPr>
        <w:t xml:space="preserve"> </w:t>
      </w:r>
      <w:r w:rsidRPr="004F38A7">
        <w:t>того,</w:t>
      </w:r>
    </w:p>
    <w:p w14:paraId="0F14CC7A" w14:textId="77777777" w:rsidR="009D1A0F" w:rsidRPr="004F38A7" w:rsidRDefault="009D1A0F">
      <w:p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p w14:paraId="2BF512DA" w14:textId="77777777" w:rsidR="009D1A0F" w:rsidRPr="004F38A7" w:rsidRDefault="009D1A0F">
      <w:pPr>
        <w:pStyle w:val="a3"/>
        <w:spacing w:before="68"/>
        <w:ind w:left="231" w:right="234" w:firstLine="0"/>
      </w:pPr>
      <w:r w:rsidRPr="004F38A7">
        <w:lastRenderedPageBreak/>
        <w:t>активно</w:t>
      </w:r>
      <w:r w:rsidRPr="004F38A7">
        <w:rPr>
          <w:spacing w:val="14"/>
        </w:rPr>
        <w:t xml:space="preserve"> </w:t>
      </w:r>
      <w:r w:rsidRPr="004F38A7">
        <w:t>используется</w:t>
      </w:r>
      <w:r w:rsidRPr="004F38A7">
        <w:rPr>
          <w:spacing w:val="17"/>
        </w:rPr>
        <w:t xml:space="preserve"> </w:t>
      </w:r>
      <w:r w:rsidRPr="004F38A7">
        <w:t>воспитательный</w:t>
      </w:r>
      <w:r w:rsidRPr="004F38A7">
        <w:rPr>
          <w:spacing w:val="15"/>
        </w:rPr>
        <w:t xml:space="preserve"> </w:t>
      </w:r>
      <w:r w:rsidRPr="004F38A7">
        <w:t>потенциал</w:t>
      </w:r>
      <w:r w:rsidRPr="004F38A7">
        <w:rPr>
          <w:spacing w:val="15"/>
        </w:rPr>
        <w:t xml:space="preserve"> </w:t>
      </w:r>
      <w:r w:rsidRPr="004F38A7">
        <w:t>семьи</w:t>
      </w:r>
      <w:r w:rsidRPr="004F38A7">
        <w:rPr>
          <w:spacing w:val="15"/>
        </w:rPr>
        <w:t xml:space="preserve"> </w:t>
      </w:r>
      <w:r w:rsidRPr="004F38A7">
        <w:t>для</w:t>
      </w:r>
      <w:r w:rsidRPr="004F38A7">
        <w:rPr>
          <w:spacing w:val="15"/>
        </w:rPr>
        <w:t xml:space="preserve"> </w:t>
      </w:r>
      <w:r w:rsidRPr="004F38A7">
        <w:t>решения</w:t>
      </w:r>
      <w:r w:rsidRPr="004F38A7">
        <w:rPr>
          <w:spacing w:val="14"/>
        </w:rPr>
        <w:t xml:space="preserve"> </w:t>
      </w:r>
      <w:r w:rsidRPr="004F38A7">
        <w:t>образовательных</w:t>
      </w:r>
      <w:r w:rsidRPr="004F38A7">
        <w:rPr>
          <w:spacing w:val="16"/>
        </w:rPr>
        <w:t xml:space="preserve"> </w:t>
      </w:r>
      <w:r w:rsidRPr="004F38A7">
        <w:t>задач,</w:t>
      </w:r>
      <w:r w:rsidRPr="004F38A7">
        <w:rPr>
          <w:spacing w:val="-57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привлечением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(законных</w:t>
      </w:r>
      <w:r w:rsidRPr="004F38A7">
        <w:rPr>
          <w:spacing w:val="1"/>
        </w:rPr>
        <w:t xml:space="preserve"> </w:t>
      </w:r>
      <w:r w:rsidRPr="004F38A7">
        <w:t>представителей)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участию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образовательных</w:t>
      </w:r>
      <w:r w:rsidRPr="004F38A7">
        <w:rPr>
          <w:spacing w:val="1"/>
        </w:rPr>
        <w:t xml:space="preserve"> </w:t>
      </w:r>
      <w:r w:rsidRPr="004F38A7">
        <w:t>мероприятиях,</w:t>
      </w:r>
      <w:r w:rsidRPr="004F38A7">
        <w:rPr>
          <w:spacing w:val="-5"/>
        </w:rPr>
        <w:t xml:space="preserve"> </w:t>
      </w:r>
      <w:r w:rsidRPr="004F38A7">
        <w:t>направленных</w:t>
      </w:r>
      <w:r w:rsidRPr="004F38A7">
        <w:rPr>
          <w:spacing w:val="-2"/>
        </w:rPr>
        <w:t xml:space="preserve"> </w:t>
      </w:r>
      <w:r w:rsidRPr="004F38A7">
        <w:t>на</w:t>
      </w:r>
      <w:r w:rsidRPr="004F38A7">
        <w:rPr>
          <w:spacing w:val="-2"/>
        </w:rPr>
        <w:t xml:space="preserve"> </w:t>
      </w:r>
      <w:r w:rsidRPr="004F38A7">
        <w:t>решение</w:t>
      </w:r>
      <w:r w:rsidRPr="004F38A7">
        <w:rPr>
          <w:spacing w:val="-2"/>
        </w:rPr>
        <w:t xml:space="preserve"> </w:t>
      </w:r>
      <w:r w:rsidRPr="004F38A7">
        <w:t>познавательных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воспитательных</w:t>
      </w:r>
      <w:r w:rsidRPr="004F38A7">
        <w:rPr>
          <w:spacing w:val="1"/>
        </w:rPr>
        <w:t xml:space="preserve"> </w:t>
      </w:r>
      <w:r w:rsidRPr="004F38A7">
        <w:t>задач.</w:t>
      </w:r>
    </w:p>
    <w:p w14:paraId="73E10750" w14:textId="77777777" w:rsidR="009D1A0F" w:rsidRPr="004F38A7" w:rsidRDefault="009D1A0F">
      <w:pPr>
        <w:pStyle w:val="a3"/>
        <w:ind w:left="231" w:right="232"/>
      </w:pPr>
      <w:r w:rsidRPr="004F38A7">
        <w:t>Незаменимой формой установления доверительного делового контакта между семьей и</w:t>
      </w:r>
      <w:r w:rsidRPr="004F38A7">
        <w:rPr>
          <w:spacing w:val="-57"/>
        </w:rPr>
        <w:t xml:space="preserve"> </w:t>
      </w:r>
      <w:r w:rsidRPr="004F38A7">
        <w:t>ДОО является диалог педагога и родителей (законных представителей). Диалог позволяет</w:t>
      </w:r>
      <w:r w:rsidRPr="004F38A7">
        <w:rPr>
          <w:spacing w:val="1"/>
        </w:rPr>
        <w:t xml:space="preserve"> </w:t>
      </w:r>
      <w:r w:rsidRPr="004F38A7">
        <w:t>совместно анализировать поведение или проблемы ребенка, выяснять причины проблем и</w:t>
      </w:r>
      <w:r w:rsidRPr="004F38A7">
        <w:rPr>
          <w:spacing w:val="1"/>
        </w:rPr>
        <w:t xml:space="preserve"> </w:t>
      </w:r>
      <w:r w:rsidRPr="004F38A7">
        <w:t>искать подходящие возможности, ресурсы семьи и пути их решения. В диалоге проходит</w:t>
      </w:r>
      <w:r w:rsidRPr="004F38A7">
        <w:rPr>
          <w:spacing w:val="1"/>
        </w:rPr>
        <w:t xml:space="preserve"> </w:t>
      </w:r>
      <w:r w:rsidRPr="004F38A7">
        <w:t>просвещение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(законных</w:t>
      </w:r>
      <w:r w:rsidRPr="004F38A7">
        <w:rPr>
          <w:spacing w:val="1"/>
        </w:rPr>
        <w:t xml:space="preserve"> </w:t>
      </w:r>
      <w:r w:rsidRPr="004F38A7">
        <w:t>представителей),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консультирование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60"/>
        </w:rPr>
        <w:t xml:space="preserve"> </w:t>
      </w:r>
      <w:r w:rsidRPr="004F38A7">
        <w:t>вопросам</w:t>
      </w:r>
      <w:r w:rsidRPr="004F38A7">
        <w:rPr>
          <w:spacing w:val="1"/>
        </w:rPr>
        <w:t xml:space="preserve"> </w:t>
      </w:r>
      <w:r w:rsidRPr="004F38A7">
        <w:t>выбора</w:t>
      </w:r>
      <w:r w:rsidRPr="004F38A7">
        <w:rPr>
          <w:spacing w:val="1"/>
        </w:rPr>
        <w:t xml:space="preserve"> </w:t>
      </w:r>
      <w:r w:rsidRPr="004F38A7">
        <w:t>оптимального</w:t>
      </w:r>
      <w:r w:rsidRPr="004F38A7">
        <w:rPr>
          <w:spacing w:val="1"/>
        </w:rPr>
        <w:t xml:space="preserve"> </w:t>
      </w:r>
      <w:r w:rsidRPr="004F38A7">
        <w:t>образовательного</w:t>
      </w:r>
      <w:r w:rsidRPr="004F38A7">
        <w:rPr>
          <w:spacing w:val="1"/>
        </w:rPr>
        <w:t xml:space="preserve"> </w:t>
      </w:r>
      <w:r w:rsidRPr="004F38A7">
        <w:t>маршрута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конкретного</w:t>
      </w:r>
      <w:r w:rsidRPr="004F38A7">
        <w:rPr>
          <w:spacing w:val="1"/>
        </w:rPr>
        <w:t xml:space="preserve"> </w:t>
      </w:r>
      <w:r w:rsidRPr="004F38A7">
        <w:t>ребенка,</w:t>
      </w:r>
      <w:r w:rsidRPr="004F38A7">
        <w:rPr>
          <w:spacing w:val="1"/>
        </w:rPr>
        <w:t xml:space="preserve"> </w:t>
      </w:r>
      <w:r w:rsidRPr="004F38A7">
        <w:t>а</w:t>
      </w:r>
      <w:r w:rsidRPr="004F38A7">
        <w:rPr>
          <w:spacing w:val="1"/>
        </w:rPr>
        <w:t xml:space="preserve"> </w:t>
      </w:r>
      <w:r w:rsidRPr="004F38A7">
        <w:t>также</w:t>
      </w:r>
      <w:r w:rsidRPr="004F38A7">
        <w:rPr>
          <w:spacing w:val="1"/>
        </w:rPr>
        <w:t xml:space="preserve"> </w:t>
      </w:r>
      <w:r w:rsidRPr="004F38A7">
        <w:t>согласование совместных действий, которые могут быть предприняты со стороны ДОО и</w:t>
      </w:r>
      <w:r w:rsidRPr="004F38A7">
        <w:rPr>
          <w:spacing w:val="1"/>
        </w:rPr>
        <w:t xml:space="preserve"> </w:t>
      </w:r>
      <w:r w:rsidRPr="004F38A7">
        <w:t>семьи для разрешения возможных проблем и трудностей ребенка в освоении образовательной</w:t>
      </w:r>
      <w:r w:rsidRPr="004F38A7">
        <w:rPr>
          <w:spacing w:val="1"/>
        </w:rPr>
        <w:t xml:space="preserve"> </w:t>
      </w:r>
      <w:r w:rsidRPr="004F38A7">
        <w:t>программы.</w:t>
      </w:r>
    </w:p>
    <w:p w14:paraId="1AE28B44" w14:textId="77777777" w:rsidR="009D1A0F" w:rsidRPr="004F38A7" w:rsidRDefault="009D1A0F">
      <w:pPr>
        <w:pStyle w:val="a3"/>
        <w:ind w:left="231" w:right="228"/>
      </w:pPr>
      <w:r w:rsidRPr="004F38A7">
        <w:t>Педагоги самостоятельно выбирают педагогически обоснованные методы, приемы и</w:t>
      </w:r>
      <w:r w:rsidRPr="004F38A7">
        <w:rPr>
          <w:spacing w:val="1"/>
        </w:rPr>
        <w:t xml:space="preserve"> </w:t>
      </w:r>
      <w:r w:rsidRPr="004F38A7">
        <w:t>способы взаимодействия с семьями</w:t>
      </w:r>
      <w:r w:rsidRPr="004F38A7">
        <w:rPr>
          <w:spacing w:val="1"/>
        </w:rPr>
        <w:t xml:space="preserve"> </w:t>
      </w:r>
      <w:r w:rsidRPr="004F38A7">
        <w:t>обучающихся, в зависимости от</w:t>
      </w:r>
      <w:r w:rsidRPr="004F38A7">
        <w:rPr>
          <w:spacing w:val="1"/>
        </w:rPr>
        <w:t xml:space="preserve"> </w:t>
      </w:r>
      <w:r w:rsidRPr="004F38A7">
        <w:t>стоящих</w:t>
      </w:r>
      <w:r w:rsidRPr="004F38A7">
        <w:rPr>
          <w:spacing w:val="1"/>
        </w:rPr>
        <w:t xml:space="preserve"> </w:t>
      </w:r>
      <w:r w:rsidRPr="004F38A7">
        <w:t>перед ними</w:t>
      </w:r>
      <w:r w:rsidRPr="004F38A7">
        <w:rPr>
          <w:spacing w:val="1"/>
        </w:rPr>
        <w:t xml:space="preserve"> </w:t>
      </w:r>
      <w:r w:rsidRPr="004F38A7">
        <w:t>задач. Сочетание традиционных и инновационных технологий сотрудничества способствует</w:t>
      </w:r>
      <w:r w:rsidRPr="004F38A7">
        <w:rPr>
          <w:spacing w:val="1"/>
        </w:rPr>
        <w:t xml:space="preserve"> </w:t>
      </w:r>
      <w:r w:rsidRPr="004F38A7">
        <w:t>установлению</w:t>
      </w:r>
      <w:r w:rsidRPr="004F38A7">
        <w:rPr>
          <w:spacing w:val="1"/>
        </w:rPr>
        <w:t xml:space="preserve"> </w:t>
      </w:r>
      <w:r w:rsidRPr="004F38A7">
        <w:t>доверительных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партнерских</w:t>
      </w:r>
      <w:r w:rsidRPr="004F38A7">
        <w:rPr>
          <w:spacing w:val="1"/>
        </w:rPr>
        <w:t xml:space="preserve"> </w:t>
      </w:r>
      <w:r w:rsidRPr="004F38A7">
        <w:t>отношений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родителями</w:t>
      </w:r>
      <w:r w:rsidRPr="004F38A7">
        <w:rPr>
          <w:spacing w:val="1"/>
        </w:rPr>
        <w:t xml:space="preserve"> </w:t>
      </w:r>
      <w:r w:rsidRPr="004F38A7">
        <w:t>(законными</w:t>
      </w:r>
      <w:r w:rsidRPr="004F38A7">
        <w:rPr>
          <w:spacing w:val="1"/>
        </w:rPr>
        <w:t xml:space="preserve"> </w:t>
      </w:r>
      <w:r w:rsidRPr="004F38A7">
        <w:t>представителями), повышению эффективности просветительской деятельности и достижению</w:t>
      </w:r>
      <w:r w:rsidRPr="004F38A7">
        <w:rPr>
          <w:spacing w:val="-57"/>
        </w:rPr>
        <w:t xml:space="preserve"> </w:t>
      </w:r>
      <w:r w:rsidRPr="004F38A7">
        <w:t>основных</w:t>
      </w:r>
      <w:r w:rsidRPr="004F38A7">
        <w:rPr>
          <w:spacing w:val="1"/>
        </w:rPr>
        <w:t xml:space="preserve"> </w:t>
      </w:r>
      <w:r w:rsidRPr="004F38A7">
        <w:t>целей</w:t>
      </w:r>
      <w:r w:rsidRPr="004F38A7">
        <w:rPr>
          <w:spacing w:val="1"/>
        </w:rPr>
        <w:t xml:space="preserve"> </w:t>
      </w:r>
      <w:r w:rsidRPr="004F38A7">
        <w:t>взаимодействия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родителями</w:t>
      </w:r>
      <w:r w:rsidRPr="004F38A7">
        <w:rPr>
          <w:spacing w:val="1"/>
        </w:rPr>
        <w:t xml:space="preserve"> </w:t>
      </w:r>
      <w:r w:rsidRPr="004F38A7">
        <w:t>(законными</w:t>
      </w:r>
      <w:r w:rsidRPr="004F38A7">
        <w:rPr>
          <w:spacing w:val="1"/>
        </w:rPr>
        <w:t xml:space="preserve"> </w:t>
      </w:r>
      <w:r w:rsidRPr="004F38A7">
        <w:t>представителями)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-1"/>
        </w:rPr>
        <w:t xml:space="preserve"> </w:t>
      </w:r>
      <w:r w:rsidRPr="004F38A7">
        <w:t>возраста.</w:t>
      </w:r>
    </w:p>
    <w:p w14:paraId="00056548" w14:textId="77777777" w:rsidR="009D1A0F" w:rsidRPr="004F38A7" w:rsidRDefault="009D1A0F">
      <w:pPr>
        <w:pStyle w:val="a3"/>
        <w:spacing w:before="1"/>
        <w:ind w:left="231" w:right="220"/>
      </w:pPr>
      <w:r w:rsidRPr="004F38A7">
        <w:t>Образовательная программа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предусматривает</w:t>
      </w:r>
      <w:r w:rsidRPr="004F38A7">
        <w:rPr>
          <w:spacing w:val="1"/>
        </w:rPr>
        <w:t xml:space="preserve"> </w:t>
      </w:r>
      <w:r w:rsidRPr="004F38A7">
        <w:t>выработку</w:t>
      </w:r>
      <w:r w:rsidRPr="004F38A7">
        <w:rPr>
          <w:spacing w:val="1"/>
        </w:rPr>
        <w:t xml:space="preserve"> </w:t>
      </w:r>
      <w:r w:rsidRPr="004F38A7">
        <w:t>индивидуальной</w:t>
      </w:r>
      <w:r w:rsidRPr="004F38A7">
        <w:rPr>
          <w:spacing w:val="1"/>
        </w:rPr>
        <w:t xml:space="preserve"> </w:t>
      </w:r>
      <w:r w:rsidRPr="004F38A7">
        <w:t>тактики</w:t>
      </w:r>
      <w:r w:rsidRPr="004F38A7">
        <w:rPr>
          <w:spacing w:val="1"/>
        </w:rPr>
        <w:t xml:space="preserve"> </w:t>
      </w:r>
      <w:r w:rsidRPr="004F38A7">
        <w:t>взаимодействия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родителями в образовательном процессе по вышеназванным направлениям. Для обеспечения</w:t>
      </w:r>
      <w:r w:rsidRPr="004F38A7">
        <w:rPr>
          <w:spacing w:val="1"/>
        </w:rPr>
        <w:t xml:space="preserve"> </w:t>
      </w:r>
      <w:proofErr w:type="spellStart"/>
      <w:r w:rsidRPr="004F38A7">
        <w:t>психолого</w:t>
      </w:r>
      <w:proofErr w:type="spellEnd"/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педагогической</w:t>
      </w:r>
      <w:r w:rsidRPr="004F38A7">
        <w:rPr>
          <w:spacing w:val="1"/>
        </w:rPr>
        <w:t xml:space="preserve"> </w:t>
      </w:r>
      <w:r w:rsidRPr="004F38A7">
        <w:t>поддержки</w:t>
      </w:r>
      <w:r w:rsidRPr="004F38A7">
        <w:rPr>
          <w:spacing w:val="1"/>
        </w:rPr>
        <w:t xml:space="preserve"> </w:t>
      </w:r>
      <w:r w:rsidRPr="004F38A7">
        <w:t>семьи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повышения</w:t>
      </w:r>
      <w:r w:rsidRPr="004F38A7">
        <w:rPr>
          <w:spacing w:val="1"/>
        </w:rPr>
        <w:t xml:space="preserve"> </w:t>
      </w:r>
      <w:r w:rsidRPr="004F38A7">
        <w:t>компетентности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(законных представителей) в вопросах развития и образования, охраны и укрепления здоровья</w:t>
      </w:r>
      <w:r w:rsidRPr="004F38A7">
        <w:rPr>
          <w:spacing w:val="-57"/>
        </w:rPr>
        <w:t xml:space="preserve"> </w:t>
      </w:r>
      <w:r w:rsidRPr="004F38A7">
        <w:t>детей в дошкольном учреждении используются эффективные формы работы, включающие</w:t>
      </w:r>
      <w:r w:rsidRPr="004F38A7">
        <w:rPr>
          <w:spacing w:val="1"/>
        </w:rPr>
        <w:t xml:space="preserve"> </w:t>
      </w:r>
      <w:r w:rsidRPr="004F38A7">
        <w:t>традиционные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нетрадиционные</w:t>
      </w:r>
      <w:r w:rsidRPr="004F38A7">
        <w:rPr>
          <w:spacing w:val="-2"/>
        </w:rPr>
        <w:t xml:space="preserve"> </w:t>
      </w:r>
      <w:r w:rsidRPr="004F38A7">
        <w:t>формы.</w:t>
      </w:r>
    </w:p>
    <w:p w14:paraId="6A0B29C2" w14:textId="77777777" w:rsidR="009D1A0F" w:rsidRPr="004F38A7" w:rsidRDefault="009D1A0F">
      <w:pPr>
        <w:ind w:left="939"/>
        <w:rPr>
          <w:i/>
          <w:sz w:val="24"/>
        </w:rPr>
      </w:pPr>
      <w:r w:rsidRPr="004F38A7">
        <w:rPr>
          <w:i/>
          <w:sz w:val="24"/>
          <w:u w:val="single"/>
        </w:rPr>
        <w:t>Традиционные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формы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работы:</w:t>
      </w:r>
    </w:p>
    <w:p w14:paraId="494DF6EE" w14:textId="77777777" w:rsidR="009D1A0F" w:rsidRPr="004F38A7" w:rsidRDefault="009D1A0F">
      <w:pPr>
        <w:pStyle w:val="a5"/>
        <w:numPr>
          <w:ilvl w:val="0"/>
          <w:numId w:val="97"/>
        </w:numPr>
        <w:tabs>
          <w:tab w:val="left" w:pos="1079"/>
        </w:tabs>
        <w:jc w:val="left"/>
        <w:rPr>
          <w:sz w:val="24"/>
        </w:rPr>
      </w:pPr>
      <w:r w:rsidRPr="004F38A7">
        <w:rPr>
          <w:sz w:val="24"/>
        </w:rPr>
        <w:t>родительские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собрания,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родительские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конференции;</w:t>
      </w:r>
    </w:p>
    <w:p w14:paraId="4F06EF0A" w14:textId="77777777" w:rsidR="009D1A0F" w:rsidRPr="004F38A7" w:rsidRDefault="009D1A0F">
      <w:pPr>
        <w:pStyle w:val="a5"/>
        <w:numPr>
          <w:ilvl w:val="0"/>
          <w:numId w:val="97"/>
        </w:numPr>
        <w:tabs>
          <w:tab w:val="left" w:pos="1079"/>
        </w:tabs>
        <w:jc w:val="left"/>
        <w:rPr>
          <w:sz w:val="24"/>
        </w:rPr>
      </w:pPr>
      <w:r w:rsidRPr="004F38A7">
        <w:rPr>
          <w:sz w:val="24"/>
        </w:rPr>
        <w:t>консультации;</w:t>
      </w:r>
    </w:p>
    <w:p w14:paraId="580D1FA8" w14:textId="77777777" w:rsidR="009D1A0F" w:rsidRPr="004F38A7" w:rsidRDefault="009D1A0F">
      <w:pPr>
        <w:pStyle w:val="a5"/>
        <w:numPr>
          <w:ilvl w:val="0"/>
          <w:numId w:val="97"/>
        </w:numPr>
        <w:tabs>
          <w:tab w:val="left" w:pos="1079"/>
        </w:tabs>
        <w:spacing w:before="1"/>
        <w:jc w:val="left"/>
        <w:rPr>
          <w:sz w:val="24"/>
        </w:rPr>
      </w:pPr>
      <w:r w:rsidRPr="004F38A7">
        <w:rPr>
          <w:sz w:val="24"/>
        </w:rPr>
        <w:t>проведение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опросов,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анкетирование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родителей;</w:t>
      </w:r>
    </w:p>
    <w:p w14:paraId="0A8465BF" w14:textId="77777777" w:rsidR="009D1A0F" w:rsidRPr="004F38A7" w:rsidRDefault="009D1A0F">
      <w:pPr>
        <w:pStyle w:val="a5"/>
        <w:numPr>
          <w:ilvl w:val="0"/>
          <w:numId w:val="97"/>
        </w:numPr>
        <w:tabs>
          <w:tab w:val="left" w:pos="1079"/>
        </w:tabs>
        <w:jc w:val="left"/>
        <w:rPr>
          <w:sz w:val="24"/>
        </w:rPr>
      </w:pPr>
      <w:r w:rsidRPr="004F38A7">
        <w:rPr>
          <w:sz w:val="24"/>
        </w:rPr>
        <w:t>Дни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открытых дверей;</w:t>
      </w:r>
    </w:p>
    <w:p w14:paraId="14401194" w14:textId="77777777" w:rsidR="009D1A0F" w:rsidRPr="004F38A7" w:rsidRDefault="009D1A0F">
      <w:pPr>
        <w:pStyle w:val="a5"/>
        <w:numPr>
          <w:ilvl w:val="0"/>
          <w:numId w:val="97"/>
        </w:numPr>
        <w:tabs>
          <w:tab w:val="left" w:pos="1079"/>
        </w:tabs>
        <w:jc w:val="left"/>
        <w:rPr>
          <w:sz w:val="24"/>
        </w:rPr>
      </w:pPr>
      <w:r w:rsidRPr="004F38A7">
        <w:rPr>
          <w:sz w:val="24"/>
        </w:rPr>
        <w:t>тематические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папки-передвижки;</w:t>
      </w:r>
    </w:p>
    <w:p w14:paraId="78EF0F4A" w14:textId="77777777" w:rsidR="009D1A0F" w:rsidRPr="004F38A7" w:rsidRDefault="009D1A0F">
      <w:pPr>
        <w:pStyle w:val="a5"/>
        <w:numPr>
          <w:ilvl w:val="0"/>
          <w:numId w:val="97"/>
        </w:numPr>
        <w:tabs>
          <w:tab w:val="left" w:pos="1079"/>
        </w:tabs>
        <w:jc w:val="left"/>
        <w:rPr>
          <w:sz w:val="24"/>
        </w:rPr>
      </w:pPr>
      <w:r w:rsidRPr="004F38A7">
        <w:rPr>
          <w:sz w:val="24"/>
        </w:rPr>
        <w:t>изучение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обобщение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передового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семейного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опыта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воспитания;</w:t>
      </w:r>
    </w:p>
    <w:p w14:paraId="062A7063" w14:textId="77777777" w:rsidR="009D1A0F" w:rsidRPr="004F38A7" w:rsidRDefault="009D1A0F">
      <w:pPr>
        <w:pStyle w:val="a5"/>
        <w:numPr>
          <w:ilvl w:val="0"/>
          <w:numId w:val="97"/>
        </w:numPr>
        <w:tabs>
          <w:tab w:val="left" w:pos="1079"/>
        </w:tabs>
        <w:jc w:val="left"/>
        <w:rPr>
          <w:sz w:val="24"/>
        </w:rPr>
      </w:pPr>
      <w:r w:rsidRPr="004F38A7">
        <w:rPr>
          <w:sz w:val="24"/>
        </w:rPr>
        <w:t>организация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совместных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мероприятий: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праздников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развлечений;</w:t>
      </w:r>
    </w:p>
    <w:p w14:paraId="25264C06" w14:textId="77777777" w:rsidR="009D1A0F" w:rsidRPr="004F38A7" w:rsidRDefault="009D1A0F">
      <w:pPr>
        <w:pStyle w:val="a5"/>
        <w:numPr>
          <w:ilvl w:val="0"/>
          <w:numId w:val="97"/>
        </w:numPr>
        <w:tabs>
          <w:tab w:val="left" w:pos="1079"/>
        </w:tabs>
        <w:jc w:val="left"/>
        <w:rPr>
          <w:sz w:val="24"/>
        </w:rPr>
      </w:pPr>
      <w:r w:rsidRPr="004F38A7">
        <w:rPr>
          <w:sz w:val="24"/>
        </w:rPr>
        <w:t>проведение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семейных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конкурсов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выставок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т.д.</w:t>
      </w:r>
    </w:p>
    <w:p w14:paraId="493F55A6" w14:textId="77777777" w:rsidR="009D1A0F" w:rsidRPr="004F38A7" w:rsidRDefault="009D1A0F">
      <w:pPr>
        <w:ind w:left="939"/>
        <w:rPr>
          <w:i/>
          <w:sz w:val="24"/>
        </w:rPr>
      </w:pPr>
      <w:r w:rsidRPr="004F38A7">
        <w:rPr>
          <w:i/>
          <w:sz w:val="24"/>
          <w:u w:val="single"/>
        </w:rPr>
        <w:t>Нетрадиционные</w:t>
      </w:r>
      <w:r w:rsidRPr="004F38A7">
        <w:rPr>
          <w:i/>
          <w:spacing w:val="-5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формы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работы:</w:t>
      </w:r>
    </w:p>
    <w:p w14:paraId="1DC5A87C" w14:textId="77777777" w:rsidR="009D1A0F" w:rsidRPr="004F38A7" w:rsidRDefault="009D1A0F">
      <w:pPr>
        <w:pStyle w:val="a5"/>
        <w:numPr>
          <w:ilvl w:val="0"/>
          <w:numId w:val="97"/>
        </w:numPr>
        <w:tabs>
          <w:tab w:val="left" w:pos="1079"/>
        </w:tabs>
        <w:jc w:val="left"/>
        <w:rPr>
          <w:sz w:val="24"/>
        </w:rPr>
      </w:pPr>
      <w:r w:rsidRPr="004F38A7">
        <w:rPr>
          <w:sz w:val="24"/>
        </w:rPr>
        <w:t>организация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совместной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проектной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деятельности;</w:t>
      </w:r>
    </w:p>
    <w:p w14:paraId="42DD5518" w14:textId="77777777" w:rsidR="009D1A0F" w:rsidRPr="004F38A7" w:rsidRDefault="009D1A0F">
      <w:pPr>
        <w:pStyle w:val="a5"/>
        <w:numPr>
          <w:ilvl w:val="0"/>
          <w:numId w:val="97"/>
        </w:numPr>
        <w:tabs>
          <w:tab w:val="left" w:pos="1079"/>
        </w:tabs>
        <w:jc w:val="left"/>
        <w:rPr>
          <w:sz w:val="24"/>
        </w:rPr>
      </w:pPr>
      <w:r w:rsidRPr="004F38A7">
        <w:rPr>
          <w:sz w:val="24"/>
        </w:rPr>
        <w:t>игровые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тренинги;</w:t>
      </w:r>
    </w:p>
    <w:p w14:paraId="40164E77" w14:textId="77777777" w:rsidR="009D1A0F" w:rsidRPr="004F38A7" w:rsidRDefault="009D1A0F">
      <w:pPr>
        <w:pStyle w:val="a5"/>
        <w:numPr>
          <w:ilvl w:val="0"/>
          <w:numId w:val="97"/>
        </w:numPr>
        <w:tabs>
          <w:tab w:val="left" w:pos="1079"/>
        </w:tabs>
        <w:jc w:val="left"/>
        <w:rPr>
          <w:sz w:val="24"/>
        </w:rPr>
      </w:pPr>
      <w:r w:rsidRPr="004F38A7">
        <w:rPr>
          <w:sz w:val="24"/>
        </w:rPr>
        <w:t>решение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проблемных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ситуаций;</w:t>
      </w:r>
    </w:p>
    <w:p w14:paraId="32CCEF6B" w14:textId="77777777" w:rsidR="009D1A0F" w:rsidRPr="004F38A7" w:rsidRDefault="009D1A0F">
      <w:pPr>
        <w:pStyle w:val="a5"/>
        <w:numPr>
          <w:ilvl w:val="0"/>
          <w:numId w:val="97"/>
        </w:numPr>
        <w:tabs>
          <w:tab w:val="left" w:pos="1079"/>
        </w:tabs>
        <w:jc w:val="left"/>
        <w:rPr>
          <w:sz w:val="24"/>
        </w:rPr>
      </w:pPr>
      <w:r w:rsidRPr="004F38A7">
        <w:rPr>
          <w:sz w:val="24"/>
        </w:rPr>
        <w:t>выпуск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семейных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газет;</w:t>
      </w:r>
    </w:p>
    <w:p w14:paraId="7B099A95" w14:textId="77777777" w:rsidR="009D1A0F" w:rsidRPr="004F38A7" w:rsidRDefault="009D1A0F">
      <w:pPr>
        <w:pStyle w:val="a5"/>
        <w:numPr>
          <w:ilvl w:val="0"/>
          <w:numId w:val="97"/>
        </w:numPr>
        <w:tabs>
          <w:tab w:val="left" w:pos="1079"/>
        </w:tabs>
        <w:jc w:val="left"/>
        <w:rPr>
          <w:sz w:val="24"/>
        </w:rPr>
      </w:pPr>
      <w:r w:rsidRPr="004F38A7">
        <w:rPr>
          <w:sz w:val="24"/>
        </w:rPr>
        <w:t>создание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мини-музейных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экспозиций;</w:t>
      </w:r>
    </w:p>
    <w:p w14:paraId="3A7C479B" w14:textId="77777777" w:rsidR="009D1A0F" w:rsidRPr="004F38A7" w:rsidRDefault="009D1A0F">
      <w:pPr>
        <w:pStyle w:val="a5"/>
        <w:numPr>
          <w:ilvl w:val="0"/>
          <w:numId w:val="97"/>
        </w:numPr>
        <w:tabs>
          <w:tab w:val="left" w:pos="1079"/>
        </w:tabs>
        <w:jc w:val="left"/>
        <w:rPr>
          <w:sz w:val="24"/>
        </w:rPr>
      </w:pPr>
      <w:r w:rsidRPr="004F38A7">
        <w:rPr>
          <w:sz w:val="24"/>
        </w:rPr>
        <w:t>коллекционирование;</w:t>
      </w:r>
    </w:p>
    <w:p w14:paraId="4CD3DA5A" w14:textId="77777777" w:rsidR="009D1A0F" w:rsidRPr="004F38A7" w:rsidRDefault="009D1A0F">
      <w:pPr>
        <w:pStyle w:val="a5"/>
        <w:numPr>
          <w:ilvl w:val="0"/>
          <w:numId w:val="97"/>
        </w:numPr>
        <w:tabs>
          <w:tab w:val="left" w:pos="1079"/>
        </w:tabs>
        <w:spacing w:before="1"/>
        <w:jc w:val="left"/>
        <w:rPr>
          <w:sz w:val="24"/>
        </w:rPr>
      </w:pPr>
      <w:r w:rsidRPr="004F38A7">
        <w:rPr>
          <w:sz w:val="24"/>
        </w:rPr>
        <w:t>проведение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социально-значимых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акций;</w:t>
      </w:r>
    </w:p>
    <w:p w14:paraId="766C8EC0" w14:textId="77777777" w:rsidR="009D1A0F" w:rsidRPr="004F38A7" w:rsidRDefault="009D1A0F">
      <w:pPr>
        <w:pStyle w:val="a5"/>
        <w:numPr>
          <w:ilvl w:val="0"/>
          <w:numId w:val="97"/>
        </w:numPr>
        <w:tabs>
          <w:tab w:val="left" w:pos="1079"/>
        </w:tabs>
        <w:jc w:val="left"/>
        <w:rPr>
          <w:sz w:val="24"/>
        </w:rPr>
      </w:pPr>
      <w:r w:rsidRPr="004F38A7">
        <w:rPr>
          <w:sz w:val="24"/>
        </w:rPr>
        <w:t>мастер-классы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родителей;</w:t>
      </w:r>
    </w:p>
    <w:p w14:paraId="3DAD56B5" w14:textId="77777777" w:rsidR="009D1A0F" w:rsidRPr="004F38A7" w:rsidRDefault="009D1A0F">
      <w:pPr>
        <w:pStyle w:val="a5"/>
        <w:numPr>
          <w:ilvl w:val="0"/>
          <w:numId w:val="97"/>
        </w:numPr>
        <w:tabs>
          <w:tab w:val="left" w:pos="1079"/>
        </w:tabs>
        <w:jc w:val="left"/>
        <w:rPr>
          <w:sz w:val="24"/>
        </w:rPr>
      </w:pPr>
      <w:r w:rsidRPr="004F38A7">
        <w:rPr>
          <w:sz w:val="24"/>
        </w:rPr>
        <w:t>организация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совместной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досуговой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т.д..</w:t>
      </w:r>
    </w:p>
    <w:p w14:paraId="3DE43A71" w14:textId="77777777" w:rsidR="009D1A0F" w:rsidRPr="004F38A7" w:rsidRDefault="009D1A0F">
      <w:pPr>
        <w:pStyle w:val="a3"/>
        <w:ind w:left="231" w:right="224"/>
      </w:pPr>
      <w:r w:rsidRPr="004F38A7">
        <w:t>Дошкольное учреждение выступает в роли активного помощника семье в обеспечении</w:t>
      </w:r>
      <w:r w:rsidRPr="004F38A7">
        <w:rPr>
          <w:spacing w:val="1"/>
        </w:rPr>
        <w:t xml:space="preserve"> </w:t>
      </w:r>
      <w:r w:rsidRPr="004F38A7">
        <w:t>единого образовательного пространства «детский сад-семья-социум». Педагоги детского сада</w:t>
      </w:r>
      <w:r w:rsidRPr="004F38A7">
        <w:rPr>
          <w:spacing w:val="1"/>
        </w:rPr>
        <w:t xml:space="preserve"> </w:t>
      </w:r>
      <w:r w:rsidRPr="004F38A7">
        <w:t>изучают специальную литературу по проблемам общения, проводят тренинги для родителей,</w:t>
      </w:r>
      <w:r w:rsidRPr="004F38A7">
        <w:rPr>
          <w:spacing w:val="1"/>
        </w:rPr>
        <w:t xml:space="preserve"> </w:t>
      </w:r>
      <w:r w:rsidRPr="004F38A7">
        <w:t>используют</w:t>
      </w:r>
      <w:r w:rsidRPr="004F38A7">
        <w:rPr>
          <w:spacing w:val="1"/>
        </w:rPr>
        <w:t xml:space="preserve"> </w:t>
      </w:r>
      <w:r w:rsidRPr="004F38A7">
        <w:t>видео-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фотоматериалы,</w:t>
      </w:r>
      <w:r w:rsidRPr="004F38A7">
        <w:rPr>
          <w:spacing w:val="1"/>
        </w:rPr>
        <w:t xml:space="preserve"> </w:t>
      </w:r>
      <w:r w:rsidRPr="004F38A7">
        <w:t>фиксирующие</w:t>
      </w:r>
      <w:r w:rsidRPr="004F38A7">
        <w:rPr>
          <w:spacing w:val="1"/>
        </w:rPr>
        <w:t xml:space="preserve"> </w:t>
      </w:r>
      <w:r w:rsidRPr="004F38A7">
        <w:t>самостоятельную</w:t>
      </w:r>
      <w:r w:rsidRPr="004F38A7">
        <w:rPr>
          <w:spacing w:val="1"/>
        </w:rPr>
        <w:t xml:space="preserve"> </w:t>
      </w:r>
      <w:r w:rsidRPr="004F38A7">
        <w:t>деятельность</w:t>
      </w:r>
      <w:r w:rsidRPr="004F38A7">
        <w:rPr>
          <w:spacing w:val="-57"/>
        </w:rPr>
        <w:t xml:space="preserve"> </w:t>
      </w:r>
      <w:r w:rsidRPr="004F38A7">
        <w:t>дошкольников. Педагоги рассказывают о достижениях ребенка и получают информацию от</w:t>
      </w:r>
      <w:r w:rsidRPr="004F38A7">
        <w:rPr>
          <w:spacing w:val="1"/>
        </w:rPr>
        <w:t xml:space="preserve"> </w:t>
      </w:r>
      <w:r w:rsidRPr="004F38A7">
        <w:t>родителей. Партнерский характер взаимодействия делает сотрудничество более успешным,</w:t>
      </w:r>
      <w:r w:rsidRPr="004F38A7">
        <w:rPr>
          <w:spacing w:val="1"/>
        </w:rPr>
        <w:t xml:space="preserve"> </w:t>
      </w:r>
      <w:r w:rsidRPr="004F38A7">
        <w:t>при условии, что детский сад знаком с воспитательными возможностями семьи ребенка, а</w:t>
      </w:r>
      <w:r w:rsidRPr="004F38A7">
        <w:rPr>
          <w:spacing w:val="1"/>
        </w:rPr>
        <w:t xml:space="preserve"> </w:t>
      </w:r>
      <w:r w:rsidRPr="004F38A7">
        <w:t>семья</w:t>
      </w:r>
      <w:r w:rsidRPr="004F38A7">
        <w:rPr>
          <w:spacing w:val="40"/>
        </w:rPr>
        <w:t xml:space="preserve"> </w:t>
      </w:r>
      <w:r w:rsidRPr="004F38A7">
        <w:t>имеет</w:t>
      </w:r>
      <w:r w:rsidRPr="004F38A7">
        <w:rPr>
          <w:spacing w:val="41"/>
        </w:rPr>
        <w:t xml:space="preserve"> </w:t>
      </w:r>
      <w:r w:rsidRPr="004F38A7">
        <w:t>представление</w:t>
      </w:r>
      <w:r w:rsidRPr="004F38A7">
        <w:rPr>
          <w:spacing w:val="40"/>
        </w:rPr>
        <w:t xml:space="preserve"> </w:t>
      </w:r>
      <w:r w:rsidRPr="004F38A7">
        <w:t>о</w:t>
      </w:r>
      <w:r w:rsidRPr="004F38A7">
        <w:rPr>
          <w:spacing w:val="40"/>
        </w:rPr>
        <w:t xml:space="preserve"> </w:t>
      </w:r>
      <w:r w:rsidRPr="004F38A7">
        <w:t>дошкольном</w:t>
      </w:r>
      <w:r w:rsidRPr="004F38A7">
        <w:rPr>
          <w:spacing w:val="40"/>
        </w:rPr>
        <w:t xml:space="preserve"> </w:t>
      </w:r>
      <w:r w:rsidRPr="004F38A7">
        <w:t>учреждении,</w:t>
      </w:r>
      <w:r w:rsidRPr="004F38A7">
        <w:rPr>
          <w:spacing w:val="40"/>
        </w:rPr>
        <w:t xml:space="preserve"> </w:t>
      </w:r>
      <w:r w:rsidRPr="004F38A7">
        <w:t>которому</w:t>
      </w:r>
      <w:r w:rsidRPr="004F38A7">
        <w:rPr>
          <w:spacing w:val="36"/>
        </w:rPr>
        <w:t xml:space="preserve"> </w:t>
      </w:r>
      <w:r w:rsidRPr="004F38A7">
        <w:t>доверяет</w:t>
      </w:r>
      <w:r w:rsidRPr="004F38A7">
        <w:rPr>
          <w:spacing w:val="41"/>
        </w:rPr>
        <w:t xml:space="preserve"> </w:t>
      </w:r>
      <w:r w:rsidRPr="004F38A7">
        <w:t>воспитание</w:t>
      </w:r>
    </w:p>
    <w:p w14:paraId="77A2CEF9" w14:textId="77777777" w:rsidR="009D1A0F" w:rsidRPr="004F38A7" w:rsidRDefault="009D1A0F">
      <w:p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p w14:paraId="3BEB2310" w14:textId="77777777" w:rsidR="009D1A0F" w:rsidRPr="004F38A7" w:rsidRDefault="009D1A0F">
      <w:pPr>
        <w:pStyle w:val="a3"/>
        <w:spacing w:before="68"/>
        <w:ind w:left="231" w:right="232" w:firstLine="0"/>
      </w:pPr>
      <w:r w:rsidRPr="004F38A7">
        <w:lastRenderedPageBreak/>
        <w:t>ребенка.</w:t>
      </w:r>
      <w:r w:rsidRPr="004F38A7">
        <w:rPr>
          <w:spacing w:val="1"/>
        </w:rPr>
        <w:t xml:space="preserve"> </w:t>
      </w:r>
      <w:r w:rsidRPr="004F38A7">
        <w:t>Совместное</w:t>
      </w:r>
      <w:r w:rsidRPr="004F38A7">
        <w:rPr>
          <w:spacing w:val="1"/>
        </w:rPr>
        <w:t xml:space="preserve"> </w:t>
      </w:r>
      <w:r w:rsidRPr="004F38A7">
        <w:t>сотрудничество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позитивное</w:t>
      </w:r>
      <w:r w:rsidRPr="004F38A7">
        <w:rPr>
          <w:spacing w:val="1"/>
        </w:rPr>
        <w:t xml:space="preserve"> </w:t>
      </w:r>
      <w:r w:rsidRPr="004F38A7">
        <w:t>общественное</w:t>
      </w:r>
      <w:r w:rsidRPr="004F38A7">
        <w:rPr>
          <w:spacing w:val="1"/>
        </w:rPr>
        <w:t xml:space="preserve"> </w:t>
      </w:r>
      <w:r w:rsidRPr="004F38A7">
        <w:t>мнение</w:t>
      </w:r>
      <w:r w:rsidRPr="004F38A7">
        <w:rPr>
          <w:spacing w:val="1"/>
        </w:rPr>
        <w:t xml:space="preserve"> </w:t>
      </w:r>
      <w:r w:rsidRPr="004F38A7">
        <w:t>об</w:t>
      </w:r>
      <w:r w:rsidRPr="004F38A7">
        <w:rPr>
          <w:spacing w:val="1"/>
        </w:rPr>
        <w:t xml:space="preserve"> </w:t>
      </w:r>
      <w:r w:rsidRPr="004F38A7">
        <w:t>учреждении,</w:t>
      </w:r>
      <w:r w:rsidRPr="004F38A7">
        <w:rPr>
          <w:spacing w:val="1"/>
        </w:rPr>
        <w:t xml:space="preserve"> </w:t>
      </w:r>
      <w:r w:rsidRPr="004F38A7">
        <w:t>повышает</w:t>
      </w:r>
      <w:r w:rsidRPr="004F38A7">
        <w:rPr>
          <w:spacing w:val="1"/>
        </w:rPr>
        <w:t xml:space="preserve"> </w:t>
      </w:r>
      <w:r w:rsidRPr="004F38A7">
        <w:t>спрос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образовательные</w:t>
      </w:r>
      <w:r w:rsidRPr="004F38A7">
        <w:rPr>
          <w:spacing w:val="1"/>
        </w:rPr>
        <w:t xml:space="preserve"> </w:t>
      </w:r>
      <w:r w:rsidRPr="004F38A7">
        <w:t>услуги,</w:t>
      </w:r>
      <w:r w:rsidRPr="004F38A7">
        <w:rPr>
          <w:spacing w:val="1"/>
        </w:rPr>
        <w:t xml:space="preserve"> </w:t>
      </w:r>
      <w:r w:rsidRPr="004F38A7">
        <w:t>обеспечивает</w:t>
      </w:r>
      <w:r w:rsidRPr="004F38A7">
        <w:rPr>
          <w:spacing w:val="1"/>
        </w:rPr>
        <w:t xml:space="preserve"> </w:t>
      </w:r>
      <w:r w:rsidRPr="004F38A7">
        <w:t>доступность</w:t>
      </w:r>
      <w:r w:rsidRPr="004F38A7">
        <w:rPr>
          <w:spacing w:val="1"/>
        </w:rPr>
        <w:t xml:space="preserve"> </w:t>
      </w:r>
      <w:r w:rsidRPr="004F38A7">
        <w:t>качественных образовательных</w:t>
      </w:r>
      <w:r w:rsidRPr="004F38A7">
        <w:rPr>
          <w:spacing w:val="4"/>
        </w:rPr>
        <w:t xml:space="preserve"> </w:t>
      </w:r>
      <w:r w:rsidRPr="004F38A7">
        <w:t>услуг.</w:t>
      </w:r>
    </w:p>
    <w:p w14:paraId="46ACF959" w14:textId="77777777" w:rsidR="009D1A0F" w:rsidRPr="004F38A7" w:rsidRDefault="009D1A0F">
      <w:pPr>
        <w:pStyle w:val="2"/>
        <w:numPr>
          <w:ilvl w:val="1"/>
          <w:numId w:val="23"/>
        </w:numPr>
        <w:tabs>
          <w:tab w:val="left" w:pos="1391"/>
        </w:tabs>
        <w:spacing w:before="5" w:line="240" w:lineRule="auto"/>
        <w:ind w:left="231" w:right="234" w:firstLine="707"/>
      </w:pPr>
      <w:r w:rsidRPr="004F38A7">
        <w:t>Вариативные формы, способы, методы и средства реализации Программы с</w:t>
      </w:r>
      <w:r w:rsidRPr="004F38A7">
        <w:rPr>
          <w:spacing w:val="1"/>
        </w:rPr>
        <w:t xml:space="preserve"> </w:t>
      </w:r>
      <w:r w:rsidRPr="004F38A7">
        <w:t>учётом</w:t>
      </w:r>
      <w:r w:rsidRPr="004F38A7">
        <w:rPr>
          <w:spacing w:val="1"/>
        </w:rPr>
        <w:t xml:space="preserve"> </w:t>
      </w:r>
      <w:r w:rsidRPr="004F38A7">
        <w:t>возрастных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индивидуальных</w:t>
      </w:r>
      <w:r w:rsidRPr="004F38A7">
        <w:rPr>
          <w:spacing w:val="1"/>
        </w:rPr>
        <w:t xml:space="preserve"> </w:t>
      </w:r>
      <w:r w:rsidRPr="004F38A7">
        <w:t>особенностей</w:t>
      </w:r>
      <w:r w:rsidRPr="004F38A7">
        <w:rPr>
          <w:spacing w:val="1"/>
        </w:rPr>
        <w:t xml:space="preserve"> </w:t>
      </w:r>
      <w:r w:rsidRPr="004F38A7">
        <w:t>воспитанников,</w:t>
      </w:r>
      <w:r w:rsidRPr="004F38A7">
        <w:rPr>
          <w:spacing w:val="1"/>
        </w:rPr>
        <w:t xml:space="preserve"> </w:t>
      </w:r>
      <w:r w:rsidRPr="004F38A7">
        <w:t>специфики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образовательных</w:t>
      </w:r>
      <w:r w:rsidRPr="004F38A7">
        <w:rPr>
          <w:spacing w:val="-1"/>
        </w:rPr>
        <w:t xml:space="preserve"> </w:t>
      </w:r>
      <w:r w:rsidRPr="004F38A7">
        <w:t>потребностей и</w:t>
      </w:r>
      <w:r w:rsidRPr="004F38A7">
        <w:rPr>
          <w:spacing w:val="-2"/>
        </w:rPr>
        <w:t xml:space="preserve"> </w:t>
      </w:r>
      <w:r w:rsidRPr="004F38A7">
        <w:t>интересов</w:t>
      </w:r>
    </w:p>
    <w:p w14:paraId="74E6B1AE" w14:textId="77777777" w:rsidR="009D1A0F" w:rsidRPr="004F38A7" w:rsidRDefault="009D1A0F">
      <w:pPr>
        <w:pStyle w:val="a3"/>
        <w:ind w:left="231" w:right="227"/>
      </w:pPr>
      <w:r w:rsidRPr="004F38A7">
        <w:t>Реализация Программы обеспечивается на основе ФОП ДО, методических пособий,</w:t>
      </w:r>
      <w:r w:rsidRPr="004F38A7">
        <w:rPr>
          <w:spacing w:val="1"/>
        </w:rPr>
        <w:t xml:space="preserve"> </w:t>
      </w:r>
      <w:r w:rsidRPr="004F38A7">
        <w:t>соответствующих принципам и целям ФГОС ДО и ФОП ДО. Формы, способы, методы и</w:t>
      </w:r>
      <w:r w:rsidRPr="004F38A7">
        <w:rPr>
          <w:spacing w:val="1"/>
        </w:rPr>
        <w:t xml:space="preserve"> </w:t>
      </w:r>
      <w:r w:rsidRPr="004F38A7">
        <w:t>средства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определяет</w:t>
      </w:r>
      <w:r w:rsidRPr="004F38A7">
        <w:rPr>
          <w:spacing w:val="1"/>
        </w:rPr>
        <w:t xml:space="preserve"> </w:t>
      </w:r>
      <w:r w:rsidRPr="004F38A7">
        <w:t>самостоятельно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соответствии с задачами воспитания и обучения, а также с учетом многообразия конкретных</w:t>
      </w:r>
      <w:r w:rsidRPr="004F38A7">
        <w:rPr>
          <w:spacing w:val="1"/>
        </w:rPr>
        <w:t xml:space="preserve"> </w:t>
      </w:r>
      <w:r w:rsidRPr="004F38A7">
        <w:t>социокультурных, географических, климатических условий реализации Программы, возраста</w:t>
      </w:r>
      <w:r w:rsidRPr="004F38A7">
        <w:rPr>
          <w:spacing w:val="1"/>
        </w:rPr>
        <w:t xml:space="preserve"> </w:t>
      </w:r>
      <w:r w:rsidRPr="004F38A7">
        <w:t>воспитанников,</w:t>
      </w:r>
      <w:r w:rsidRPr="004F38A7">
        <w:rPr>
          <w:spacing w:val="1"/>
        </w:rPr>
        <w:t xml:space="preserve"> </w:t>
      </w:r>
      <w:r w:rsidRPr="004F38A7">
        <w:t>состава</w:t>
      </w:r>
      <w:r w:rsidRPr="004F38A7">
        <w:rPr>
          <w:spacing w:val="1"/>
        </w:rPr>
        <w:t xml:space="preserve"> </w:t>
      </w:r>
      <w:r w:rsidRPr="004F38A7">
        <w:t>групп,</w:t>
      </w:r>
      <w:r w:rsidRPr="004F38A7">
        <w:rPr>
          <w:spacing w:val="1"/>
        </w:rPr>
        <w:t xml:space="preserve"> </w:t>
      </w:r>
      <w:r w:rsidRPr="004F38A7">
        <w:t>особенностей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интересов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1"/>
        </w:rPr>
        <w:t xml:space="preserve"> </w:t>
      </w:r>
      <w:r w:rsidRPr="004F38A7">
        <w:t>запросов</w:t>
      </w:r>
      <w:r w:rsidRPr="004F38A7">
        <w:rPr>
          <w:spacing w:val="6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(законных</w:t>
      </w:r>
      <w:r w:rsidRPr="004F38A7">
        <w:rPr>
          <w:spacing w:val="1"/>
        </w:rPr>
        <w:t xml:space="preserve"> </w:t>
      </w:r>
      <w:r w:rsidRPr="004F38A7">
        <w:t>представителей) обучающихся.</w:t>
      </w:r>
    </w:p>
    <w:p w14:paraId="513B650F" w14:textId="77777777" w:rsidR="009D1A0F" w:rsidRPr="004F38A7" w:rsidRDefault="009D1A0F">
      <w:pPr>
        <w:pStyle w:val="a3"/>
        <w:ind w:left="231" w:right="227"/>
      </w:pPr>
      <w:r w:rsidRPr="004F38A7">
        <w:t>При</w:t>
      </w:r>
      <w:r w:rsidRPr="004F38A7">
        <w:rPr>
          <w:spacing w:val="1"/>
        </w:rPr>
        <w:t xml:space="preserve"> </w:t>
      </w:r>
      <w:r w:rsidRPr="004F38A7">
        <w:t>подборе</w:t>
      </w:r>
      <w:r w:rsidRPr="004F38A7">
        <w:rPr>
          <w:spacing w:val="1"/>
        </w:rPr>
        <w:t xml:space="preserve"> </w:t>
      </w:r>
      <w:r w:rsidRPr="004F38A7">
        <w:t>форм,</w:t>
      </w:r>
      <w:r w:rsidRPr="004F38A7">
        <w:rPr>
          <w:spacing w:val="1"/>
        </w:rPr>
        <w:t xml:space="preserve"> </w:t>
      </w:r>
      <w:r w:rsidRPr="004F38A7">
        <w:t>методов,</w:t>
      </w:r>
      <w:r w:rsidRPr="004F38A7">
        <w:rPr>
          <w:spacing w:val="1"/>
        </w:rPr>
        <w:t xml:space="preserve"> </w:t>
      </w:r>
      <w:r w:rsidRPr="004F38A7">
        <w:t>способов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достижения</w:t>
      </w:r>
      <w:r w:rsidRPr="004F38A7">
        <w:rPr>
          <w:spacing w:val="1"/>
        </w:rPr>
        <w:t xml:space="preserve"> </w:t>
      </w:r>
      <w:r w:rsidRPr="004F38A7">
        <w:t>планируемых результатов, учитываются общие характеристики возрастного развития детей и</w:t>
      </w:r>
      <w:r w:rsidRPr="004F38A7">
        <w:rPr>
          <w:spacing w:val="1"/>
        </w:rPr>
        <w:t xml:space="preserve"> </w:t>
      </w:r>
      <w:r w:rsidRPr="004F38A7">
        <w:t>задачи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каждого</w:t>
      </w:r>
      <w:r w:rsidRPr="004F38A7">
        <w:rPr>
          <w:spacing w:val="1"/>
        </w:rPr>
        <w:t xml:space="preserve"> </w:t>
      </w:r>
      <w:r w:rsidRPr="004F38A7">
        <w:t>возрастного</w:t>
      </w:r>
      <w:r w:rsidRPr="004F38A7">
        <w:rPr>
          <w:spacing w:val="1"/>
        </w:rPr>
        <w:t xml:space="preserve"> </w:t>
      </w:r>
      <w:r w:rsidRPr="004F38A7">
        <w:t>периода.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-1"/>
        </w:rPr>
        <w:t xml:space="preserve"> </w:t>
      </w:r>
      <w:r w:rsidRPr="004F38A7">
        <w:t>педагог:</w:t>
      </w:r>
    </w:p>
    <w:p w14:paraId="6EA0CC3C" w14:textId="77777777" w:rsidR="009D1A0F" w:rsidRPr="004F38A7" w:rsidRDefault="009D1A0F">
      <w:pPr>
        <w:pStyle w:val="a5"/>
        <w:numPr>
          <w:ilvl w:val="0"/>
          <w:numId w:val="98"/>
        </w:numPr>
        <w:tabs>
          <w:tab w:val="left" w:pos="1118"/>
        </w:tabs>
        <w:ind w:right="234" w:firstLine="707"/>
        <w:rPr>
          <w:sz w:val="24"/>
        </w:rPr>
      </w:pPr>
      <w:r w:rsidRPr="004F38A7">
        <w:rPr>
          <w:sz w:val="24"/>
        </w:rPr>
        <w:t>продумывает содержание и организацию совместного образа жизни детей, условия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благополучия и развития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каждого ребенка;</w:t>
      </w:r>
    </w:p>
    <w:p w14:paraId="29C80732" w14:textId="77777777" w:rsidR="009D1A0F" w:rsidRPr="004F38A7" w:rsidRDefault="009D1A0F">
      <w:pPr>
        <w:pStyle w:val="a5"/>
        <w:numPr>
          <w:ilvl w:val="0"/>
          <w:numId w:val="98"/>
        </w:numPr>
        <w:tabs>
          <w:tab w:val="left" w:pos="1151"/>
        </w:tabs>
        <w:ind w:right="231" w:firstLine="707"/>
        <w:rPr>
          <w:sz w:val="24"/>
        </w:rPr>
      </w:pPr>
      <w:r w:rsidRPr="004F38A7">
        <w:rPr>
          <w:sz w:val="24"/>
        </w:rPr>
        <w:t>определяет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единые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всех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сосуществования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включающие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равенство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доброжелательность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внимание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готовность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прийти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помощь, поддержать;</w:t>
      </w:r>
    </w:p>
    <w:p w14:paraId="79C8C421" w14:textId="77777777" w:rsidR="009D1A0F" w:rsidRPr="004F38A7" w:rsidRDefault="009D1A0F">
      <w:pPr>
        <w:pStyle w:val="a5"/>
        <w:numPr>
          <w:ilvl w:val="0"/>
          <w:numId w:val="98"/>
        </w:numPr>
        <w:tabs>
          <w:tab w:val="left" w:pos="1166"/>
        </w:tabs>
        <w:ind w:right="231" w:firstLine="707"/>
        <w:rPr>
          <w:sz w:val="24"/>
        </w:rPr>
      </w:pPr>
      <w:r w:rsidRPr="004F38A7">
        <w:rPr>
          <w:sz w:val="24"/>
        </w:rPr>
        <w:t>соблюдает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гуманистические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принципы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педагогического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сопровождения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детей, в числе которых забота, теплое отношение, интерес к каждому ребенку, поддержка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установка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успех, развитие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детской самостоятельности,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инициативы;</w:t>
      </w:r>
    </w:p>
    <w:p w14:paraId="26192452" w14:textId="77777777" w:rsidR="009D1A0F" w:rsidRPr="004F38A7" w:rsidRDefault="009D1A0F">
      <w:pPr>
        <w:pStyle w:val="a5"/>
        <w:numPr>
          <w:ilvl w:val="0"/>
          <w:numId w:val="98"/>
        </w:numPr>
        <w:tabs>
          <w:tab w:val="left" w:pos="1101"/>
        </w:tabs>
        <w:ind w:right="237" w:firstLine="707"/>
        <w:rPr>
          <w:sz w:val="24"/>
        </w:rPr>
      </w:pPr>
      <w:r w:rsidRPr="004F38A7">
        <w:rPr>
          <w:sz w:val="24"/>
        </w:rPr>
        <w:t>осуществляет взаимодействие с детьми, основанное на современных педагогических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позициях: «Давай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сделаем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это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вместе»;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«Научи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меня,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помоги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мне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сделать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это»;</w:t>
      </w:r>
    </w:p>
    <w:p w14:paraId="2D931ADB" w14:textId="77777777" w:rsidR="009D1A0F" w:rsidRPr="004F38A7" w:rsidRDefault="009D1A0F">
      <w:pPr>
        <w:pStyle w:val="a5"/>
        <w:numPr>
          <w:ilvl w:val="0"/>
          <w:numId w:val="98"/>
        </w:numPr>
        <w:tabs>
          <w:tab w:val="left" w:pos="1142"/>
        </w:tabs>
        <w:ind w:right="225" w:firstLine="707"/>
        <w:rPr>
          <w:sz w:val="24"/>
        </w:rPr>
      </w:pPr>
      <w:r w:rsidRPr="004F38A7">
        <w:rPr>
          <w:sz w:val="24"/>
        </w:rPr>
        <w:t>сочетает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(игры,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наблюдения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пр.)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самостоятельную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деятельность детей;</w:t>
      </w:r>
    </w:p>
    <w:p w14:paraId="7F7A1ED1" w14:textId="77777777" w:rsidR="009D1A0F" w:rsidRPr="004F38A7" w:rsidRDefault="009D1A0F">
      <w:pPr>
        <w:pStyle w:val="a5"/>
        <w:numPr>
          <w:ilvl w:val="0"/>
          <w:numId w:val="98"/>
        </w:numPr>
        <w:tabs>
          <w:tab w:val="left" w:pos="1170"/>
        </w:tabs>
        <w:ind w:right="233" w:firstLine="707"/>
        <w:rPr>
          <w:sz w:val="24"/>
        </w:rPr>
      </w:pPr>
      <w:r w:rsidRPr="004F38A7">
        <w:rPr>
          <w:sz w:val="24"/>
        </w:rPr>
        <w:t>ежедневно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планирует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ситуации,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обогащающие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практический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познавательный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опыт детей,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эмоции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представления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 мире;</w:t>
      </w:r>
    </w:p>
    <w:p w14:paraId="0AFD4146" w14:textId="77777777" w:rsidR="009D1A0F" w:rsidRPr="004F38A7" w:rsidRDefault="009D1A0F">
      <w:pPr>
        <w:pStyle w:val="a5"/>
        <w:numPr>
          <w:ilvl w:val="0"/>
          <w:numId w:val="98"/>
        </w:numPr>
        <w:tabs>
          <w:tab w:val="left" w:pos="1218"/>
        </w:tabs>
        <w:ind w:right="232" w:firstLine="707"/>
        <w:rPr>
          <w:sz w:val="24"/>
        </w:rPr>
      </w:pPr>
      <w:r w:rsidRPr="004F38A7">
        <w:rPr>
          <w:sz w:val="24"/>
        </w:rPr>
        <w:t>создает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развивающую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предметно-пространственную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систематически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её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обновляет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соответствии 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возрастом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ситуацией;</w:t>
      </w:r>
    </w:p>
    <w:p w14:paraId="30BDCBF5" w14:textId="77777777" w:rsidR="009D1A0F" w:rsidRPr="004F38A7" w:rsidRDefault="009D1A0F">
      <w:pPr>
        <w:pStyle w:val="a5"/>
        <w:numPr>
          <w:ilvl w:val="0"/>
          <w:numId w:val="98"/>
        </w:numPr>
        <w:tabs>
          <w:tab w:val="left" w:pos="1106"/>
        </w:tabs>
        <w:ind w:right="231" w:firstLine="707"/>
        <w:rPr>
          <w:sz w:val="24"/>
        </w:rPr>
      </w:pPr>
      <w:r w:rsidRPr="004F38A7">
        <w:rPr>
          <w:sz w:val="24"/>
        </w:rPr>
        <w:t>наблюдает, как развивается самостоятельность каждого ребенка и взаимоотношения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между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детей;</w:t>
      </w:r>
    </w:p>
    <w:p w14:paraId="7C465250" w14:textId="77777777" w:rsidR="009D1A0F" w:rsidRPr="004F38A7" w:rsidRDefault="009D1A0F">
      <w:pPr>
        <w:pStyle w:val="a5"/>
        <w:numPr>
          <w:ilvl w:val="0"/>
          <w:numId w:val="98"/>
        </w:numPr>
        <w:tabs>
          <w:tab w:val="left" w:pos="1108"/>
        </w:tabs>
        <w:ind w:right="233" w:firstLine="707"/>
        <w:rPr>
          <w:sz w:val="24"/>
        </w:rPr>
      </w:pPr>
      <w:r w:rsidRPr="004F38A7">
        <w:rPr>
          <w:sz w:val="24"/>
        </w:rPr>
        <w:t>сотрудничает с родителями, совместно с ними решая задачи воспитания и 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малышей.</w:t>
      </w:r>
    </w:p>
    <w:p w14:paraId="30D0BEE0" w14:textId="77777777" w:rsidR="009D1A0F" w:rsidRPr="004F38A7" w:rsidRDefault="009D1A0F">
      <w:pPr>
        <w:pStyle w:val="a3"/>
        <w:ind w:left="231" w:right="234"/>
      </w:pPr>
      <w:r w:rsidRPr="004F38A7">
        <w:t>Существенное значение имеют сформировавшиеся у педагога практики воспитания и</w:t>
      </w:r>
      <w:r w:rsidRPr="004F38A7">
        <w:rPr>
          <w:spacing w:val="1"/>
        </w:rPr>
        <w:t xml:space="preserve"> </w:t>
      </w:r>
      <w:r w:rsidRPr="004F38A7">
        <w:t>обучения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1"/>
        </w:rPr>
        <w:t xml:space="preserve"> </w:t>
      </w:r>
      <w:r w:rsidRPr="004F38A7">
        <w:t>оценка</w:t>
      </w:r>
      <w:r w:rsidRPr="004F38A7">
        <w:rPr>
          <w:spacing w:val="1"/>
        </w:rPr>
        <w:t xml:space="preserve"> </w:t>
      </w:r>
      <w:r w:rsidRPr="004F38A7">
        <w:t>результативности</w:t>
      </w:r>
      <w:r w:rsidRPr="004F38A7">
        <w:rPr>
          <w:spacing w:val="1"/>
        </w:rPr>
        <w:t xml:space="preserve"> </w:t>
      </w:r>
      <w:r w:rsidRPr="004F38A7">
        <w:t>форм,</w:t>
      </w:r>
      <w:r w:rsidRPr="004F38A7">
        <w:rPr>
          <w:spacing w:val="1"/>
        </w:rPr>
        <w:t xml:space="preserve"> </w:t>
      </w:r>
      <w:r w:rsidRPr="004F38A7">
        <w:t>методов,</w:t>
      </w:r>
      <w:r w:rsidRPr="004F38A7">
        <w:rPr>
          <w:spacing w:val="1"/>
        </w:rPr>
        <w:t xml:space="preserve"> </w:t>
      </w:r>
      <w:r w:rsidRPr="004F38A7">
        <w:t>средств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-1"/>
        </w:rPr>
        <w:t xml:space="preserve"> </w:t>
      </w:r>
      <w:r w:rsidRPr="004F38A7">
        <w:t>применительно</w:t>
      </w:r>
      <w:r w:rsidRPr="004F38A7">
        <w:rPr>
          <w:spacing w:val="-1"/>
        </w:rPr>
        <w:t xml:space="preserve"> </w:t>
      </w:r>
      <w:r w:rsidRPr="004F38A7">
        <w:t>к конкретной</w:t>
      </w:r>
      <w:r w:rsidRPr="004F38A7">
        <w:rPr>
          <w:spacing w:val="-1"/>
        </w:rPr>
        <w:t xml:space="preserve"> </w:t>
      </w:r>
      <w:r w:rsidRPr="004F38A7">
        <w:t>возрастной</w:t>
      </w:r>
      <w:r w:rsidRPr="004F38A7">
        <w:rPr>
          <w:spacing w:val="-1"/>
        </w:rPr>
        <w:t xml:space="preserve"> </w:t>
      </w:r>
      <w:r w:rsidRPr="004F38A7">
        <w:t>группе</w:t>
      </w:r>
      <w:r w:rsidRPr="004F38A7">
        <w:rPr>
          <w:spacing w:val="-1"/>
        </w:rPr>
        <w:t xml:space="preserve"> </w:t>
      </w:r>
      <w:r w:rsidRPr="004F38A7">
        <w:t>детей.</w:t>
      </w:r>
    </w:p>
    <w:p w14:paraId="53375BEF" w14:textId="77777777" w:rsidR="009D1A0F" w:rsidRPr="004F38A7" w:rsidRDefault="009D1A0F">
      <w:pPr>
        <w:ind w:left="231" w:right="226" w:firstLine="707"/>
        <w:jc w:val="both"/>
        <w:rPr>
          <w:i/>
          <w:sz w:val="24"/>
        </w:rPr>
      </w:pPr>
      <w:r w:rsidRPr="004F38A7">
        <w:rPr>
          <w:sz w:val="24"/>
        </w:rPr>
        <w:t xml:space="preserve">Согласно ФГОС ДО и ФОП ДО (п.23.5) педагог может использовать различные </w:t>
      </w:r>
      <w:r w:rsidRPr="004F38A7">
        <w:rPr>
          <w:i/>
          <w:sz w:val="24"/>
        </w:rPr>
        <w:t>формы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реализации Образовательной программы в соответствии с видом детской деятельности 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возрастными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особенностями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детей:</w:t>
      </w:r>
    </w:p>
    <w:p w14:paraId="0DCEC162" w14:textId="77777777" w:rsidR="009D1A0F" w:rsidRPr="004F38A7" w:rsidRDefault="009D1A0F">
      <w:pPr>
        <w:pStyle w:val="a5"/>
        <w:numPr>
          <w:ilvl w:val="0"/>
          <w:numId w:val="99"/>
        </w:numPr>
        <w:tabs>
          <w:tab w:val="left" w:pos="1300"/>
        </w:tabs>
        <w:ind w:hanging="361"/>
        <w:rPr>
          <w:i/>
          <w:sz w:val="24"/>
        </w:rPr>
      </w:pPr>
      <w:r w:rsidRPr="004F38A7">
        <w:rPr>
          <w:i/>
          <w:sz w:val="24"/>
        </w:rPr>
        <w:t>в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раннем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возрасте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(1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год -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3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года):</w:t>
      </w:r>
    </w:p>
    <w:p w14:paraId="4FDD931C" w14:textId="77777777" w:rsidR="009D1A0F" w:rsidRPr="004F38A7" w:rsidRDefault="009D1A0F">
      <w:pPr>
        <w:pStyle w:val="a5"/>
        <w:numPr>
          <w:ilvl w:val="0"/>
          <w:numId w:val="98"/>
        </w:numPr>
        <w:tabs>
          <w:tab w:val="left" w:pos="1156"/>
        </w:tabs>
        <w:ind w:right="225" w:firstLine="707"/>
        <w:rPr>
          <w:sz w:val="24"/>
        </w:rPr>
      </w:pPr>
      <w:r w:rsidRPr="004F38A7">
        <w:rPr>
          <w:sz w:val="24"/>
        </w:rPr>
        <w:t>предметная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(орудийно-предметные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ест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ложкой,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пьет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кружки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другое);</w:t>
      </w:r>
    </w:p>
    <w:p w14:paraId="02617018" w14:textId="77777777" w:rsidR="009D1A0F" w:rsidRPr="004F38A7" w:rsidRDefault="009D1A0F">
      <w:pPr>
        <w:pStyle w:val="a5"/>
        <w:numPr>
          <w:ilvl w:val="0"/>
          <w:numId w:val="98"/>
        </w:numPr>
        <w:tabs>
          <w:tab w:val="left" w:pos="1079"/>
        </w:tabs>
        <w:ind w:left="1078" w:hanging="140"/>
        <w:rPr>
          <w:sz w:val="24"/>
        </w:rPr>
      </w:pPr>
      <w:r w:rsidRPr="004F38A7">
        <w:rPr>
          <w:sz w:val="24"/>
        </w:rPr>
        <w:t>экспериментирование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материалами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веществами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(песок,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вода,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тесто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другие);</w:t>
      </w:r>
    </w:p>
    <w:p w14:paraId="6F15F0CE" w14:textId="77777777" w:rsidR="009D1A0F" w:rsidRPr="004F38A7" w:rsidRDefault="009D1A0F">
      <w:pPr>
        <w:pStyle w:val="a5"/>
        <w:numPr>
          <w:ilvl w:val="0"/>
          <w:numId w:val="98"/>
        </w:numPr>
        <w:tabs>
          <w:tab w:val="left" w:pos="1238"/>
        </w:tabs>
        <w:ind w:right="229" w:firstLine="707"/>
        <w:rPr>
          <w:sz w:val="24"/>
        </w:rPr>
      </w:pPr>
      <w:r w:rsidRPr="004F38A7">
        <w:rPr>
          <w:sz w:val="24"/>
        </w:rPr>
        <w:t>ситуативно-деловое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эмоционально-практическое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под руководством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взрослого;</w:t>
      </w:r>
    </w:p>
    <w:p w14:paraId="37C3EF7F" w14:textId="77777777" w:rsidR="009D1A0F" w:rsidRPr="004F38A7" w:rsidRDefault="009D1A0F">
      <w:pPr>
        <w:pStyle w:val="a5"/>
        <w:numPr>
          <w:ilvl w:val="0"/>
          <w:numId w:val="98"/>
        </w:numPr>
        <w:tabs>
          <w:tab w:val="left" w:pos="1079"/>
          <w:tab w:val="left" w:pos="3064"/>
        </w:tabs>
        <w:ind w:right="227" w:firstLine="707"/>
        <w:rPr>
          <w:sz w:val="24"/>
        </w:rPr>
      </w:pPr>
      <w:r w:rsidRPr="004F38A7">
        <w:rPr>
          <w:sz w:val="24"/>
        </w:rPr>
        <w:t>двигательная</w:t>
      </w:r>
      <w:r w:rsidRPr="004F38A7">
        <w:rPr>
          <w:sz w:val="24"/>
        </w:rPr>
        <w:tab/>
        <w:t>деятельность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(основные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движения,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общеразвивающие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простые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подвижные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игры);</w:t>
      </w:r>
    </w:p>
    <w:p w14:paraId="72C7B1D3" w14:textId="77777777" w:rsidR="009D1A0F" w:rsidRPr="004F38A7" w:rsidRDefault="009D1A0F">
      <w:pPr>
        <w:pStyle w:val="a5"/>
        <w:numPr>
          <w:ilvl w:val="0"/>
          <w:numId w:val="98"/>
        </w:numPr>
        <w:tabs>
          <w:tab w:val="left" w:pos="1156"/>
        </w:tabs>
        <w:ind w:right="227" w:firstLine="707"/>
        <w:rPr>
          <w:sz w:val="24"/>
        </w:rPr>
      </w:pPr>
      <w:r w:rsidRPr="004F38A7">
        <w:rPr>
          <w:sz w:val="24"/>
        </w:rPr>
        <w:t>игровая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</w:t>
      </w:r>
      <w:proofErr w:type="spellStart"/>
      <w:r w:rsidRPr="004F38A7">
        <w:rPr>
          <w:sz w:val="24"/>
        </w:rPr>
        <w:t>отобразительная</w:t>
      </w:r>
      <w:proofErr w:type="spellEnd"/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сюжетно-</w:t>
      </w:r>
      <w:proofErr w:type="spellStart"/>
      <w:r w:rsidRPr="004F38A7">
        <w:rPr>
          <w:sz w:val="24"/>
        </w:rPr>
        <w:t>отобразительная</w:t>
      </w:r>
      <w:proofErr w:type="spellEnd"/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дидактическими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игрушками);</w:t>
      </w:r>
    </w:p>
    <w:p w14:paraId="71FDF1EC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p w14:paraId="3636D7C2" w14:textId="77777777" w:rsidR="009D1A0F" w:rsidRPr="004F38A7" w:rsidRDefault="009D1A0F">
      <w:pPr>
        <w:pStyle w:val="a5"/>
        <w:numPr>
          <w:ilvl w:val="0"/>
          <w:numId w:val="98"/>
        </w:numPr>
        <w:tabs>
          <w:tab w:val="left" w:pos="1079"/>
        </w:tabs>
        <w:spacing w:before="68"/>
        <w:ind w:left="1078" w:hanging="140"/>
        <w:jc w:val="left"/>
        <w:rPr>
          <w:sz w:val="24"/>
        </w:rPr>
      </w:pPr>
      <w:r w:rsidRPr="004F38A7">
        <w:rPr>
          <w:sz w:val="24"/>
        </w:rPr>
        <w:lastRenderedPageBreak/>
        <w:t>речевая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(понимание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речи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взрослого,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слушание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понимание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стихов,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активная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речь);</w:t>
      </w:r>
    </w:p>
    <w:p w14:paraId="70FFEC0A" w14:textId="77777777" w:rsidR="009D1A0F" w:rsidRPr="004F38A7" w:rsidRDefault="009D1A0F">
      <w:pPr>
        <w:pStyle w:val="a5"/>
        <w:numPr>
          <w:ilvl w:val="0"/>
          <w:numId w:val="98"/>
        </w:numPr>
        <w:tabs>
          <w:tab w:val="left" w:pos="1127"/>
        </w:tabs>
        <w:ind w:right="239" w:firstLine="707"/>
        <w:jc w:val="left"/>
        <w:rPr>
          <w:sz w:val="24"/>
        </w:rPr>
      </w:pPr>
      <w:r w:rsidRPr="004F38A7">
        <w:rPr>
          <w:sz w:val="24"/>
        </w:rPr>
        <w:t>изобразительная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45"/>
          <w:sz w:val="24"/>
        </w:rPr>
        <w:t xml:space="preserve"> </w:t>
      </w:r>
      <w:r w:rsidRPr="004F38A7">
        <w:rPr>
          <w:sz w:val="24"/>
        </w:rPr>
        <w:t>(рисование,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лепка)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46"/>
          <w:sz w:val="24"/>
        </w:rPr>
        <w:t xml:space="preserve"> </w:t>
      </w:r>
      <w:r w:rsidRPr="004F38A7">
        <w:rPr>
          <w:sz w:val="24"/>
        </w:rPr>
        <w:t>конструирование</w:t>
      </w:r>
      <w:r w:rsidRPr="004F38A7">
        <w:rPr>
          <w:spacing w:val="43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45"/>
          <w:sz w:val="24"/>
        </w:rPr>
        <w:t xml:space="preserve"> </w:t>
      </w:r>
      <w:r w:rsidRPr="004F38A7">
        <w:rPr>
          <w:sz w:val="24"/>
        </w:rPr>
        <w:t>мелкого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крупного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строительного материала;</w:t>
      </w:r>
    </w:p>
    <w:p w14:paraId="250F2F2D" w14:textId="77777777" w:rsidR="009D1A0F" w:rsidRPr="004F38A7" w:rsidRDefault="009D1A0F">
      <w:pPr>
        <w:pStyle w:val="a5"/>
        <w:numPr>
          <w:ilvl w:val="0"/>
          <w:numId w:val="98"/>
        </w:numPr>
        <w:tabs>
          <w:tab w:val="left" w:pos="1101"/>
        </w:tabs>
        <w:ind w:right="238" w:firstLine="707"/>
        <w:jc w:val="left"/>
        <w:rPr>
          <w:sz w:val="24"/>
        </w:rPr>
      </w:pPr>
      <w:r w:rsidRPr="004F38A7">
        <w:rPr>
          <w:sz w:val="24"/>
        </w:rPr>
        <w:t>самообслуживание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элементарные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трудовые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действия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(убирает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игрушки,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подметает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веником,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поливает цветы из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лейки и другое);</w:t>
      </w:r>
    </w:p>
    <w:p w14:paraId="5291886B" w14:textId="77777777" w:rsidR="009D1A0F" w:rsidRPr="004F38A7" w:rsidRDefault="009D1A0F">
      <w:pPr>
        <w:pStyle w:val="a5"/>
        <w:numPr>
          <w:ilvl w:val="0"/>
          <w:numId w:val="98"/>
        </w:numPr>
        <w:tabs>
          <w:tab w:val="left" w:pos="1190"/>
        </w:tabs>
        <w:ind w:right="226" w:firstLine="707"/>
        <w:jc w:val="left"/>
        <w:rPr>
          <w:sz w:val="24"/>
        </w:rPr>
      </w:pPr>
      <w:r w:rsidRPr="004F38A7">
        <w:rPr>
          <w:sz w:val="24"/>
        </w:rPr>
        <w:t>музыкальная</w:t>
      </w:r>
      <w:r w:rsidRPr="004F38A7">
        <w:rPr>
          <w:spacing w:val="49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48"/>
          <w:sz w:val="24"/>
        </w:rPr>
        <w:t xml:space="preserve"> </w:t>
      </w:r>
      <w:r w:rsidRPr="004F38A7">
        <w:rPr>
          <w:sz w:val="24"/>
        </w:rPr>
        <w:t>(слушание</w:t>
      </w:r>
      <w:r w:rsidRPr="004F38A7">
        <w:rPr>
          <w:spacing w:val="47"/>
          <w:sz w:val="24"/>
        </w:rPr>
        <w:t xml:space="preserve"> </w:t>
      </w:r>
      <w:r w:rsidRPr="004F38A7">
        <w:rPr>
          <w:sz w:val="24"/>
        </w:rPr>
        <w:t>музыки</w:t>
      </w:r>
      <w:r w:rsidRPr="004F38A7">
        <w:rPr>
          <w:spacing w:val="49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46"/>
          <w:sz w:val="24"/>
        </w:rPr>
        <w:t xml:space="preserve"> </w:t>
      </w:r>
      <w:r w:rsidRPr="004F38A7">
        <w:rPr>
          <w:sz w:val="24"/>
        </w:rPr>
        <w:t>исполнительство,</w:t>
      </w:r>
      <w:r w:rsidRPr="004F38A7">
        <w:rPr>
          <w:spacing w:val="47"/>
          <w:sz w:val="24"/>
        </w:rPr>
        <w:t xml:space="preserve"> </w:t>
      </w:r>
      <w:r w:rsidRPr="004F38A7">
        <w:rPr>
          <w:sz w:val="24"/>
        </w:rPr>
        <w:t>музыкально-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ритмические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движения).</w:t>
      </w:r>
    </w:p>
    <w:p w14:paraId="342B5E1E" w14:textId="77777777" w:rsidR="009D1A0F" w:rsidRPr="004F38A7" w:rsidRDefault="009D1A0F">
      <w:pPr>
        <w:pStyle w:val="a5"/>
        <w:numPr>
          <w:ilvl w:val="0"/>
          <w:numId w:val="99"/>
        </w:numPr>
        <w:tabs>
          <w:tab w:val="left" w:pos="1199"/>
        </w:tabs>
        <w:ind w:left="1198" w:hanging="260"/>
        <w:jc w:val="left"/>
        <w:rPr>
          <w:i/>
          <w:sz w:val="24"/>
        </w:rPr>
      </w:pPr>
      <w:r w:rsidRPr="004F38A7">
        <w:rPr>
          <w:i/>
          <w:sz w:val="24"/>
        </w:rPr>
        <w:t>в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дошкольном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возрасте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(3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года -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7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лет):</w:t>
      </w:r>
    </w:p>
    <w:p w14:paraId="7EC6784A" w14:textId="77777777" w:rsidR="009D1A0F" w:rsidRPr="004F38A7" w:rsidRDefault="009D1A0F">
      <w:pPr>
        <w:pStyle w:val="a5"/>
        <w:numPr>
          <w:ilvl w:val="0"/>
          <w:numId w:val="98"/>
        </w:numPr>
        <w:tabs>
          <w:tab w:val="left" w:pos="1334"/>
          <w:tab w:val="left" w:pos="2443"/>
          <w:tab w:val="left" w:pos="4105"/>
          <w:tab w:val="left" w:pos="6347"/>
          <w:tab w:val="left" w:pos="8527"/>
        </w:tabs>
        <w:ind w:right="231" w:firstLine="707"/>
        <w:jc w:val="left"/>
        <w:rPr>
          <w:sz w:val="24"/>
        </w:rPr>
      </w:pPr>
      <w:r w:rsidRPr="004F38A7">
        <w:rPr>
          <w:sz w:val="24"/>
        </w:rPr>
        <w:t>игровая</w:t>
      </w:r>
      <w:r w:rsidRPr="004F38A7">
        <w:rPr>
          <w:sz w:val="24"/>
        </w:rPr>
        <w:tab/>
        <w:t>деятельность</w:t>
      </w:r>
      <w:r w:rsidRPr="004F38A7">
        <w:rPr>
          <w:sz w:val="24"/>
        </w:rPr>
        <w:tab/>
        <w:t>(сюжетно-ролевая,</w:t>
      </w:r>
      <w:r w:rsidRPr="004F38A7">
        <w:rPr>
          <w:sz w:val="24"/>
        </w:rPr>
        <w:tab/>
        <w:t>театрализованная,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режиссерская,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строительно-конструктивная,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дидактическая, подвижная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другие);</w:t>
      </w:r>
    </w:p>
    <w:p w14:paraId="1F01B575" w14:textId="77777777" w:rsidR="009D1A0F" w:rsidRPr="004F38A7" w:rsidRDefault="009D1A0F">
      <w:pPr>
        <w:pStyle w:val="a5"/>
        <w:numPr>
          <w:ilvl w:val="0"/>
          <w:numId w:val="98"/>
        </w:numPr>
        <w:tabs>
          <w:tab w:val="left" w:pos="1264"/>
        </w:tabs>
        <w:ind w:right="226" w:firstLine="707"/>
        <w:jc w:val="left"/>
        <w:rPr>
          <w:sz w:val="24"/>
        </w:rPr>
      </w:pPr>
      <w:r w:rsidRPr="004F38A7">
        <w:rPr>
          <w:sz w:val="24"/>
        </w:rPr>
        <w:t>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(ситуативно-деловое,</w:t>
      </w:r>
      <w:r w:rsidRPr="004F38A7">
        <w:rPr>
          <w:spacing w:val="1"/>
          <w:sz w:val="24"/>
        </w:rPr>
        <w:t xml:space="preserve"> </w:t>
      </w:r>
      <w:proofErr w:type="spellStart"/>
      <w:r w:rsidRPr="004F38A7">
        <w:rPr>
          <w:sz w:val="24"/>
        </w:rPr>
        <w:t>внеситуативно</w:t>
      </w:r>
      <w:proofErr w:type="spellEnd"/>
      <w:r w:rsidRPr="004F38A7">
        <w:rPr>
          <w:sz w:val="24"/>
        </w:rPr>
        <w:t>-познавательное,</w:t>
      </w:r>
      <w:r w:rsidRPr="004F38A7">
        <w:rPr>
          <w:spacing w:val="1"/>
          <w:sz w:val="24"/>
        </w:rPr>
        <w:t xml:space="preserve"> </w:t>
      </w:r>
      <w:proofErr w:type="spellStart"/>
      <w:r w:rsidRPr="004F38A7">
        <w:rPr>
          <w:sz w:val="24"/>
        </w:rPr>
        <w:t>внеситуативно</w:t>
      </w:r>
      <w:proofErr w:type="spellEnd"/>
      <w:r w:rsidRPr="004F38A7">
        <w:rPr>
          <w:sz w:val="24"/>
        </w:rPr>
        <w:t>-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личностное)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сверстниками (ситуативно-деловое,</w:t>
      </w:r>
      <w:r w:rsidRPr="004F38A7">
        <w:rPr>
          <w:spacing w:val="-1"/>
          <w:sz w:val="24"/>
        </w:rPr>
        <w:t xml:space="preserve"> </w:t>
      </w:r>
      <w:proofErr w:type="spellStart"/>
      <w:r w:rsidRPr="004F38A7">
        <w:rPr>
          <w:sz w:val="24"/>
        </w:rPr>
        <w:t>внеситуативно</w:t>
      </w:r>
      <w:proofErr w:type="spellEnd"/>
      <w:r w:rsidRPr="004F38A7">
        <w:rPr>
          <w:sz w:val="24"/>
        </w:rPr>
        <w:t>-деловое);</w:t>
      </w:r>
    </w:p>
    <w:p w14:paraId="1F9B05AC" w14:textId="77777777" w:rsidR="009D1A0F" w:rsidRPr="004F38A7" w:rsidRDefault="009D1A0F">
      <w:pPr>
        <w:pStyle w:val="a5"/>
        <w:numPr>
          <w:ilvl w:val="0"/>
          <w:numId w:val="98"/>
        </w:numPr>
        <w:tabs>
          <w:tab w:val="left" w:pos="1257"/>
          <w:tab w:val="left" w:pos="2275"/>
          <w:tab w:val="left" w:pos="3863"/>
          <w:tab w:val="left" w:pos="5179"/>
          <w:tab w:val="left" w:pos="5891"/>
          <w:tab w:val="left" w:pos="7141"/>
          <w:tab w:val="left" w:pos="7508"/>
          <w:tab w:val="left" w:pos="9069"/>
        </w:tabs>
        <w:ind w:right="234" w:firstLine="707"/>
        <w:jc w:val="left"/>
        <w:rPr>
          <w:sz w:val="24"/>
        </w:rPr>
      </w:pPr>
      <w:r w:rsidRPr="004F38A7">
        <w:rPr>
          <w:sz w:val="24"/>
        </w:rPr>
        <w:t>речевая</w:t>
      </w:r>
      <w:r w:rsidRPr="004F38A7">
        <w:rPr>
          <w:sz w:val="24"/>
        </w:rPr>
        <w:tab/>
        <w:t>деятельность</w:t>
      </w:r>
      <w:r w:rsidRPr="004F38A7">
        <w:rPr>
          <w:sz w:val="24"/>
        </w:rPr>
        <w:tab/>
        <w:t>(слушание</w:t>
      </w:r>
      <w:r w:rsidRPr="004F38A7">
        <w:rPr>
          <w:sz w:val="24"/>
        </w:rPr>
        <w:tab/>
        <w:t>речи</w:t>
      </w:r>
      <w:r w:rsidRPr="004F38A7">
        <w:rPr>
          <w:sz w:val="24"/>
        </w:rPr>
        <w:tab/>
        <w:t>взрослого</w:t>
      </w:r>
      <w:r w:rsidRPr="004F38A7">
        <w:rPr>
          <w:sz w:val="24"/>
        </w:rPr>
        <w:tab/>
        <w:t>и</w:t>
      </w:r>
      <w:r w:rsidRPr="004F38A7">
        <w:rPr>
          <w:sz w:val="24"/>
        </w:rPr>
        <w:tab/>
        <w:t>сверстников,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активная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диалогическая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монологическая речь);</w:t>
      </w:r>
    </w:p>
    <w:p w14:paraId="19356BDB" w14:textId="77777777" w:rsidR="009D1A0F" w:rsidRPr="004F38A7" w:rsidRDefault="009D1A0F">
      <w:pPr>
        <w:pStyle w:val="a5"/>
        <w:numPr>
          <w:ilvl w:val="0"/>
          <w:numId w:val="98"/>
        </w:numPr>
        <w:tabs>
          <w:tab w:val="left" w:pos="1139"/>
          <w:tab w:val="left" w:pos="5188"/>
        </w:tabs>
        <w:ind w:left="1138" w:hanging="200"/>
        <w:jc w:val="left"/>
        <w:rPr>
          <w:sz w:val="24"/>
        </w:rPr>
      </w:pPr>
      <w:r w:rsidRPr="004F38A7">
        <w:rPr>
          <w:sz w:val="24"/>
        </w:rPr>
        <w:t>познавательно-исследовательская</w:t>
      </w:r>
      <w:r w:rsidRPr="004F38A7">
        <w:rPr>
          <w:sz w:val="24"/>
        </w:rPr>
        <w:tab/>
        <w:t>деятельность 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экспериментирование;</w:t>
      </w:r>
    </w:p>
    <w:p w14:paraId="31777844" w14:textId="77777777" w:rsidR="009D1A0F" w:rsidRPr="004F38A7" w:rsidRDefault="009D1A0F">
      <w:pPr>
        <w:pStyle w:val="a5"/>
        <w:numPr>
          <w:ilvl w:val="0"/>
          <w:numId w:val="98"/>
        </w:numPr>
        <w:tabs>
          <w:tab w:val="left" w:pos="1079"/>
          <w:tab w:val="left" w:pos="4480"/>
          <w:tab w:val="left" w:pos="5896"/>
        </w:tabs>
        <w:ind w:left="1078" w:hanging="140"/>
        <w:jc w:val="left"/>
        <w:rPr>
          <w:sz w:val="24"/>
        </w:rPr>
      </w:pPr>
      <w:r w:rsidRPr="004F38A7">
        <w:rPr>
          <w:sz w:val="24"/>
        </w:rPr>
        <w:t>изобразительная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z w:val="24"/>
        </w:rPr>
        <w:tab/>
        <w:t>(рисование,</w:t>
      </w:r>
      <w:r w:rsidRPr="004F38A7">
        <w:rPr>
          <w:sz w:val="24"/>
        </w:rPr>
        <w:tab/>
        <w:t>лепка,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аппликация)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и</w:t>
      </w:r>
    </w:p>
    <w:p w14:paraId="4F4D9C06" w14:textId="77777777" w:rsidR="009D1A0F" w:rsidRPr="004F38A7" w:rsidRDefault="009D1A0F">
      <w:pPr>
        <w:pStyle w:val="a5"/>
        <w:numPr>
          <w:ilvl w:val="0"/>
          <w:numId w:val="98"/>
        </w:numPr>
        <w:tabs>
          <w:tab w:val="left" w:pos="1079"/>
        </w:tabs>
        <w:spacing w:before="1"/>
        <w:ind w:left="1078" w:hanging="140"/>
        <w:jc w:val="left"/>
        <w:rPr>
          <w:sz w:val="24"/>
        </w:rPr>
      </w:pPr>
      <w:r w:rsidRPr="004F38A7">
        <w:rPr>
          <w:sz w:val="24"/>
        </w:rPr>
        <w:t>конструирование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материалов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образцу,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условию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замыслу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ребенка;</w:t>
      </w:r>
    </w:p>
    <w:p w14:paraId="6F676B6B" w14:textId="77777777" w:rsidR="009D1A0F" w:rsidRPr="004F38A7" w:rsidRDefault="009D1A0F">
      <w:pPr>
        <w:pStyle w:val="a5"/>
        <w:numPr>
          <w:ilvl w:val="0"/>
          <w:numId w:val="98"/>
        </w:numPr>
        <w:tabs>
          <w:tab w:val="left" w:pos="1240"/>
          <w:tab w:val="left" w:pos="2815"/>
          <w:tab w:val="left" w:pos="4387"/>
          <w:tab w:val="left" w:pos="5674"/>
          <w:tab w:val="left" w:pos="6420"/>
          <w:tab w:val="left" w:pos="7725"/>
          <w:tab w:val="left" w:pos="9857"/>
        </w:tabs>
        <w:ind w:right="231" w:firstLine="707"/>
        <w:jc w:val="left"/>
        <w:rPr>
          <w:sz w:val="24"/>
        </w:rPr>
      </w:pPr>
      <w:r w:rsidRPr="004F38A7">
        <w:rPr>
          <w:sz w:val="24"/>
        </w:rPr>
        <w:t>двигательная</w:t>
      </w:r>
      <w:r w:rsidRPr="004F38A7">
        <w:rPr>
          <w:sz w:val="24"/>
        </w:rPr>
        <w:tab/>
        <w:t>деятельность</w:t>
      </w:r>
      <w:r w:rsidRPr="004F38A7">
        <w:rPr>
          <w:sz w:val="24"/>
        </w:rPr>
        <w:tab/>
        <w:t>(основные</w:t>
      </w:r>
      <w:r w:rsidRPr="004F38A7">
        <w:rPr>
          <w:sz w:val="24"/>
        </w:rPr>
        <w:tab/>
        <w:t>виды</w:t>
      </w:r>
      <w:r w:rsidRPr="004F38A7">
        <w:rPr>
          <w:sz w:val="24"/>
        </w:rPr>
        <w:tab/>
        <w:t>движений,</w:t>
      </w:r>
      <w:r w:rsidRPr="004F38A7">
        <w:rPr>
          <w:sz w:val="24"/>
        </w:rPr>
        <w:tab/>
        <w:t>общеразвивающие</w:t>
      </w:r>
      <w:r w:rsidRPr="004F38A7">
        <w:rPr>
          <w:sz w:val="24"/>
        </w:rPr>
        <w:tab/>
      </w:r>
      <w:r w:rsidRPr="004F38A7">
        <w:rPr>
          <w:spacing w:val="-4"/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спортивные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упражнения,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подвижные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элементы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спортивных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игр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другие);</w:t>
      </w:r>
    </w:p>
    <w:p w14:paraId="6D90CE85" w14:textId="77777777" w:rsidR="009D1A0F" w:rsidRPr="004F38A7" w:rsidRDefault="009D1A0F">
      <w:pPr>
        <w:pStyle w:val="a5"/>
        <w:numPr>
          <w:ilvl w:val="0"/>
          <w:numId w:val="98"/>
        </w:numPr>
        <w:tabs>
          <w:tab w:val="left" w:pos="1079"/>
        </w:tabs>
        <w:ind w:right="228" w:firstLine="707"/>
        <w:jc w:val="left"/>
        <w:rPr>
          <w:sz w:val="24"/>
        </w:rPr>
      </w:pPr>
      <w:r w:rsidRPr="004F38A7">
        <w:rPr>
          <w:sz w:val="24"/>
        </w:rPr>
        <w:t>элементарная трудовая деятельность (самообслуживание, хозяйственно-бытовой труд,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труд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природе, ручной труд);</w:t>
      </w:r>
    </w:p>
    <w:p w14:paraId="674FBED2" w14:textId="77777777" w:rsidR="009D1A0F" w:rsidRPr="004F38A7" w:rsidRDefault="009D1A0F">
      <w:pPr>
        <w:pStyle w:val="a5"/>
        <w:numPr>
          <w:ilvl w:val="0"/>
          <w:numId w:val="98"/>
        </w:numPr>
        <w:tabs>
          <w:tab w:val="left" w:pos="1173"/>
        </w:tabs>
        <w:ind w:right="228" w:firstLine="707"/>
        <w:jc w:val="left"/>
        <w:rPr>
          <w:sz w:val="24"/>
        </w:rPr>
      </w:pPr>
      <w:r w:rsidRPr="004F38A7">
        <w:rPr>
          <w:sz w:val="24"/>
        </w:rPr>
        <w:t>музыкальная</w:t>
      </w:r>
      <w:r w:rsidRPr="004F38A7">
        <w:rPr>
          <w:spacing w:val="30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31"/>
          <w:sz w:val="24"/>
        </w:rPr>
        <w:t xml:space="preserve"> </w:t>
      </w:r>
      <w:r w:rsidRPr="004F38A7">
        <w:rPr>
          <w:sz w:val="24"/>
        </w:rPr>
        <w:t>(слушание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понимание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музыкальных</w:t>
      </w:r>
      <w:r w:rsidRPr="004F38A7">
        <w:rPr>
          <w:spacing w:val="32"/>
          <w:sz w:val="24"/>
        </w:rPr>
        <w:t xml:space="preserve"> </w:t>
      </w:r>
      <w:r w:rsidRPr="004F38A7">
        <w:rPr>
          <w:sz w:val="24"/>
        </w:rPr>
        <w:t>произведений,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пение,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музыкально-ритмические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движения,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игра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детских музыкальных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инструментах).</w:t>
      </w:r>
    </w:p>
    <w:p w14:paraId="79587DE4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52E27A7B" w14:textId="77777777" w:rsidR="009D1A0F" w:rsidRPr="004F38A7" w:rsidRDefault="009D1A0F">
      <w:pPr>
        <w:pStyle w:val="2"/>
        <w:ind w:left="939"/>
      </w:pPr>
      <w:r w:rsidRPr="004F38A7">
        <w:t>Формы</w:t>
      </w:r>
      <w:r w:rsidRPr="004F38A7">
        <w:rPr>
          <w:spacing w:val="-4"/>
        </w:rPr>
        <w:t xml:space="preserve"> </w:t>
      </w:r>
      <w:r w:rsidRPr="004F38A7">
        <w:t>организации</w:t>
      </w:r>
      <w:r w:rsidRPr="004F38A7">
        <w:rPr>
          <w:spacing w:val="-2"/>
        </w:rPr>
        <w:t xml:space="preserve"> </w:t>
      </w:r>
      <w:r w:rsidRPr="004F38A7">
        <w:t>образовательной</w:t>
      </w:r>
      <w:r w:rsidRPr="004F38A7">
        <w:rPr>
          <w:spacing w:val="-4"/>
        </w:rPr>
        <w:t xml:space="preserve"> </w:t>
      </w:r>
      <w:r w:rsidRPr="004F38A7">
        <w:t>деятельности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5"/>
        </w:rPr>
        <w:t xml:space="preserve"> </w:t>
      </w:r>
      <w:r w:rsidRPr="004F38A7">
        <w:t>дошкольных</w:t>
      </w:r>
      <w:r w:rsidRPr="004F38A7">
        <w:rPr>
          <w:spacing w:val="-2"/>
        </w:rPr>
        <w:t xml:space="preserve"> </w:t>
      </w:r>
      <w:r w:rsidRPr="004F38A7">
        <w:t>группах</w:t>
      </w:r>
    </w:p>
    <w:p w14:paraId="558194D4" w14:textId="77777777" w:rsidR="009D1A0F" w:rsidRPr="004F38A7" w:rsidRDefault="009D1A0F">
      <w:pPr>
        <w:pStyle w:val="a3"/>
        <w:ind w:left="231" w:right="228"/>
      </w:pPr>
      <w:r w:rsidRPr="004F38A7">
        <w:t>Развитие ребенка в</w:t>
      </w:r>
      <w:r w:rsidRPr="004F38A7">
        <w:rPr>
          <w:spacing w:val="1"/>
        </w:rPr>
        <w:t xml:space="preserve"> </w:t>
      </w:r>
      <w:r w:rsidRPr="004F38A7">
        <w:t>образовательном</w:t>
      </w:r>
      <w:r w:rsidRPr="004F38A7">
        <w:rPr>
          <w:spacing w:val="1"/>
        </w:rPr>
        <w:t xml:space="preserve"> </w:t>
      </w:r>
      <w:r w:rsidRPr="004F38A7">
        <w:t>процессе осуществляется</w:t>
      </w:r>
      <w:r w:rsidRPr="004F38A7">
        <w:rPr>
          <w:spacing w:val="1"/>
        </w:rPr>
        <w:t xml:space="preserve"> </w:t>
      </w:r>
      <w:r w:rsidRPr="004F38A7">
        <w:t>целостно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60"/>
        </w:rPr>
        <w:t xml:space="preserve"> </w:t>
      </w:r>
      <w:r w:rsidRPr="004F38A7">
        <w:t>процессе</w:t>
      </w:r>
      <w:r w:rsidRPr="004F38A7">
        <w:rPr>
          <w:spacing w:val="1"/>
        </w:rPr>
        <w:t xml:space="preserve"> </w:t>
      </w:r>
      <w:r w:rsidRPr="004F38A7">
        <w:t>всей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>жизнедеятельности.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тоже</w:t>
      </w:r>
      <w:r w:rsidRPr="004F38A7">
        <w:rPr>
          <w:spacing w:val="1"/>
        </w:rPr>
        <w:t xml:space="preserve"> </w:t>
      </w:r>
      <w:r w:rsidRPr="004F38A7">
        <w:t>время,</w:t>
      </w:r>
      <w:r w:rsidRPr="004F38A7">
        <w:rPr>
          <w:spacing w:val="1"/>
        </w:rPr>
        <w:t xml:space="preserve"> </w:t>
      </w:r>
      <w:r w:rsidRPr="004F38A7">
        <w:t>освоение</w:t>
      </w:r>
      <w:r w:rsidRPr="004F38A7">
        <w:rPr>
          <w:spacing w:val="1"/>
        </w:rPr>
        <w:t xml:space="preserve"> </w:t>
      </w:r>
      <w:r w:rsidRPr="004F38A7">
        <w:t>любого</w:t>
      </w:r>
      <w:r w:rsidRPr="004F38A7">
        <w:rPr>
          <w:spacing w:val="1"/>
        </w:rPr>
        <w:t xml:space="preserve"> </w:t>
      </w:r>
      <w:r w:rsidRPr="004F38A7">
        <w:t>вида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требует</w:t>
      </w:r>
      <w:r w:rsidRPr="004F38A7">
        <w:rPr>
          <w:spacing w:val="1"/>
        </w:rPr>
        <w:t xml:space="preserve"> </w:t>
      </w:r>
      <w:r w:rsidRPr="004F38A7">
        <w:t>обучения</w:t>
      </w:r>
      <w:r w:rsidRPr="004F38A7">
        <w:rPr>
          <w:spacing w:val="-1"/>
        </w:rPr>
        <w:t xml:space="preserve"> </w:t>
      </w:r>
      <w:r w:rsidRPr="004F38A7">
        <w:t>общим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специальным</w:t>
      </w:r>
      <w:r w:rsidRPr="004F38A7">
        <w:rPr>
          <w:spacing w:val="1"/>
        </w:rPr>
        <w:t xml:space="preserve"> </w:t>
      </w:r>
      <w:r w:rsidRPr="004F38A7">
        <w:t>умениям,</w:t>
      </w:r>
      <w:r w:rsidRPr="004F38A7">
        <w:rPr>
          <w:spacing w:val="-1"/>
        </w:rPr>
        <w:t xml:space="preserve"> </w:t>
      </w:r>
      <w:r w:rsidRPr="004F38A7">
        <w:t>необходимым</w:t>
      </w:r>
      <w:r w:rsidRPr="004F38A7">
        <w:rPr>
          <w:spacing w:val="-3"/>
        </w:rPr>
        <w:t xml:space="preserve"> </w:t>
      </w:r>
      <w:r w:rsidRPr="004F38A7">
        <w:t>для её</w:t>
      </w:r>
      <w:r w:rsidRPr="004F38A7">
        <w:rPr>
          <w:spacing w:val="-3"/>
        </w:rPr>
        <w:t xml:space="preserve"> </w:t>
      </w:r>
      <w:r w:rsidRPr="004F38A7">
        <w:t>осуществления.</w:t>
      </w:r>
    </w:p>
    <w:p w14:paraId="6737622E" w14:textId="77777777" w:rsidR="009D1A0F" w:rsidRPr="004F38A7" w:rsidRDefault="009D1A0F">
      <w:pPr>
        <w:pStyle w:val="a3"/>
        <w:ind w:left="231" w:right="232"/>
      </w:pPr>
      <w:r w:rsidRPr="004F38A7">
        <w:t>Построение образовательного процесса по реализации ООП в дошкольных группах</w:t>
      </w:r>
      <w:r w:rsidRPr="004F38A7">
        <w:rPr>
          <w:spacing w:val="1"/>
        </w:rPr>
        <w:t xml:space="preserve"> </w:t>
      </w:r>
      <w:r w:rsidRPr="004F38A7">
        <w:t>основываться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адекватных</w:t>
      </w:r>
      <w:r w:rsidRPr="004F38A7">
        <w:rPr>
          <w:spacing w:val="1"/>
        </w:rPr>
        <w:t xml:space="preserve"> </w:t>
      </w:r>
      <w:r w:rsidRPr="004F38A7">
        <w:t>возрасту</w:t>
      </w:r>
      <w:r w:rsidRPr="004F38A7">
        <w:rPr>
          <w:spacing w:val="1"/>
        </w:rPr>
        <w:t xml:space="preserve"> </w:t>
      </w:r>
      <w:r w:rsidRPr="004F38A7">
        <w:t>формах</w:t>
      </w:r>
      <w:r w:rsidRPr="004F38A7">
        <w:rPr>
          <w:spacing w:val="1"/>
        </w:rPr>
        <w:t xml:space="preserve"> </w:t>
      </w:r>
      <w:r w:rsidRPr="004F38A7">
        <w:t>работы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детьми.</w:t>
      </w:r>
      <w:r w:rsidRPr="004F38A7">
        <w:rPr>
          <w:spacing w:val="1"/>
        </w:rPr>
        <w:t xml:space="preserve"> </w:t>
      </w:r>
      <w:r w:rsidRPr="004F38A7">
        <w:t>Выбор</w:t>
      </w:r>
      <w:r w:rsidRPr="004F38A7">
        <w:rPr>
          <w:spacing w:val="1"/>
        </w:rPr>
        <w:t xml:space="preserve"> </w:t>
      </w:r>
      <w:r w:rsidRPr="004F38A7">
        <w:t>форм</w:t>
      </w:r>
      <w:r w:rsidRPr="004F38A7">
        <w:rPr>
          <w:spacing w:val="1"/>
        </w:rPr>
        <w:t xml:space="preserve"> </w:t>
      </w:r>
      <w:r w:rsidRPr="004F38A7">
        <w:t>работы</w:t>
      </w:r>
      <w:r w:rsidRPr="004F38A7">
        <w:rPr>
          <w:spacing w:val="1"/>
        </w:rPr>
        <w:t xml:space="preserve"> </w:t>
      </w:r>
      <w:r w:rsidRPr="004F38A7">
        <w:t>осуществляется</w:t>
      </w:r>
      <w:r w:rsidRPr="004F38A7">
        <w:rPr>
          <w:spacing w:val="1"/>
        </w:rPr>
        <w:t xml:space="preserve"> </w:t>
      </w:r>
      <w:r w:rsidRPr="004F38A7">
        <w:t>педагогом</w:t>
      </w:r>
      <w:r w:rsidRPr="004F38A7">
        <w:rPr>
          <w:spacing w:val="1"/>
        </w:rPr>
        <w:t xml:space="preserve"> </w:t>
      </w:r>
      <w:r w:rsidRPr="004F38A7">
        <w:t>самостоятельно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зависит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контингента</w:t>
      </w:r>
      <w:r w:rsidRPr="004F38A7">
        <w:rPr>
          <w:spacing w:val="1"/>
        </w:rPr>
        <w:t xml:space="preserve"> </w:t>
      </w:r>
      <w:r w:rsidRPr="004F38A7">
        <w:t>воспитанников,</w:t>
      </w:r>
      <w:r w:rsidRPr="004F38A7">
        <w:rPr>
          <w:spacing w:val="1"/>
        </w:rPr>
        <w:t xml:space="preserve"> </w:t>
      </w:r>
      <w:r w:rsidRPr="004F38A7">
        <w:t>оснащенности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учреждения,</w:t>
      </w:r>
      <w:r w:rsidRPr="004F38A7">
        <w:rPr>
          <w:spacing w:val="1"/>
        </w:rPr>
        <w:t xml:space="preserve"> </w:t>
      </w:r>
      <w:r w:rsidRPr="004F38A7">
        <w:t>культурных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региональных</w:t>
      </w:r>
      <w:r w:rsidRPr="004F38A7">
        <w:rPr>
          <w:spacing w:val="1"/>
        </w:rPr>
        <w:t xml:space="preserve"> </w:t>
      </w:r>
      <w:r w:rsidRPr="004F38A7">
        <w:t>особенностей,</w:t>
      </w:r>
      <w:r w:rsidRPr="004F38A7">
        <w:rPr>
          <w:spacing w:val="1"/>
        </w:rPr>
        <w:t xml:space="preserve"> </w:t>
      </w:r>
      <w:r w:rsidRPr="004F38A7">
        <w:t>специфики</w:t>
      </w:r>
      <w:r w:rsidRPr="004F38A7">
        <w:rPr>
          <w:spacing w:val="-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учреждения,</w:t>
      </w:r>
      <w:r w:rsidRPr="004F38A7">
        <w:rPr>
          <w:spacing w:val="-1"/>
        </w:rPr>
        <w:t xml:space="preserve"> </w:t>
      </w:r>
      <w:r w:rsidRPr="004F38A7">
        <w:t>от</w:t>
      </w:r>
      <w:r w:rsidRPr="004F38A7">
        <w:rPr>
          <w:spacing w:val="-1"/>
        </w:rPr>
        <w:t xml:space="preserve"> </w:t>
      </w:r>
      <w:r w:rsidRPr="004F38A7">
        <w:t>опыта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творческого</w:t>
      </w:r>
      <w:r w:rsidRPr="004F38A7">
        <w:rPr>
          <w:spacing w:val="-1"/>
        </w:rPr>
        <w:t xml:space="preserve"> </w:t>
      </w:r>
      <w:r w:rsidRPr="004F38A7">
        <w:t>подхода</w:t>
      </w:r>
      <w:r w:rsidRPr="004F38A7">
        <w:rPr>
          <w:spacing w:val="-1"/>
        </w:rPr>
        <w:t xml:space="preserve"> </w:t>
      </w:r>
      <w:r w:rsidRPr="004F38A7">
        <w:t>педагога.</w:t>
      </w:r>
    </w:p>
    <w:p w14:paraId="52BE5E65" w14:textId="77777777" w:rsidR="009D1A0F" w:rsidRPr="004F38A7" w:rsidRDefault="009D1A0F">
      <w:pPr>
        <w:ind w:left="231" w:right="232" w:firstLine="707"/>
        <w:jc w:val="both"/>
        <w:rPr>
          <w:i/>
          <w:sz w:val="24"/>
        </w:rPr>
      </w:pPr>
      <w:r w:rsidRPr="004F38A7">
        <w:rPr>
          <w:i/>
          <w:sz w:val="24"/>
        </w:rPr>
        <w:t>Основными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формами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организации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образовательной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деятельности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в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дошкольных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группах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являются:</w:t>
      </w:r>
    </w:p>
    <w:p w14:paraId="6C3820CE" w14:textId="77777777" w:rsidR="009D1A0F" w:rsidRPr="004F38A7" w:rsidRDefault="009D1A0F">
      <w:pPr>
        <w:pStyle w:val="a5"/>
        <w:numPr>
          <w:ilvl w:val="0"/>
          <w:numId w:val="100"/>
        </w:numPr>
        <w:tabs>
          <w:tab w:val="left" w:pos="1300"/>
        </w:tabs>
        <w:ind w:right="224"/>
        <w:rPr>
          <w:sz w:val="24"/>
        </w:rPr>
      </w:pPr>
      <w:r w:rsidRPr="004F38A7">
        <w:rPr>
          <w:i/>
          <w:sz w:val="24"/>
        </w:rPr>
        <w:t>Совместная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деятельность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взрослого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детей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модель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образовательного процесса детей дошкольного возраста. Деятельность двух и более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участников образовательного процесса (взрослых и воспитанников) по решению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образовательных задач на одном пространстве и в одно и то же время. Отличается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наличием партнерской (равноправной) позиции взрослого и партнерской формой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организации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(возможность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свободного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размещения,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перемещения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общения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Предполагает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индивидуальную,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подгрупповую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фронтальную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формы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организации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работы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воспитанниками.</w:t>
      </w:r>
    </w:p>
    <w:p w14:paraId="404F700E" w14:textId="77777777" w:rsidR="009D1A0F" w:rsidRPr="004F38A7" w:rsidRDefault="009D1A0F">
      <w:pPr>
        <w:pStyle w:val="a3"/>
        <w:ind w:left="231" w:right="228"/>
      </w:pPr>
      <w:r w:rsidRPr="004F38A7">
        <w:t>Различают организованную образовательная деятельность, основанную на организации</w:t>
      </w:r>
      <w:r w:rsidRPr="004F38A7">
        <w:rPr>
          <w:spacing w:val="-57"/>
        </w:rPr>
        <w:t xml:space="preserve"> </w:t>
      </w:r>
      <w:r w:rsidRPr="004F38A7">
        <w:t>педагогом</w:t>
      </w:r>
      <w:r w:rsidRPr="004F38A7">
        <w:rPr>
          <w:spacing w:val="1"/>
        </w:rPr>
        <w:t xml:space="preserve"> </w:t>
      </w:r>
      <w:r w:rsidRPr="004F38A7">
        <w:t>видов</w:t>
      </w:r>
      <w:r w:rsidRPr="004F38A7">
        <w:rPr>
          <w:spacing w:val="1"/>
        </w:rPr>
        <w:t xml:space="preserve"> </w:t>
      </w:r>
      <w:r w:rsidRPr="004F38A7">
        <w:t>деятельности,</w:t>
      </w:r>
      <w:r w:rsidRPr="004F38A7">
        <w:rPr>
          <w:spacing w:val="1"/>
        </w:rPr>
        <w:t xml:space="preserve"> </w:t>
      </w:r>
      <w:r w:rsidRPr="004F38A7">
        <w:t>заданных</w:t>
      </w:r>
      <w:r w:rsidRPr="004F38A7">
        <w:rPr>
          <w:spacing w:val="1"/>
        </w:rPr>
        <w:t xml:space="preserve"> </w:t>
      </w:r>
      <w:r w:rsidRPr="004F38A7">
        <w:t>ФГОС</w:t>
      </w:r>
      <w:r w:rsidRPr="004F38A7">
        <w:rPr>
          <w:spacing w:val="1"/>
        </w:rPr>
        <w:t xml:space="preserve"> </w:t>
      </w:r>
      <w:r w:rsidRPr="004F38A7">
        <w:t>ДО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осуществляемую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процессе</w:t>
      </w:r>
      <w:r w:rsidRPr="004F38A7">
        <w:rPr>
          <w:spacing w:val="1"/>
        </w:rPr>
        <w:t xml:space="preserve"> </w:t>
      </w:r>
      <w:r w:rsidRPr="004F38A7">
        <w:t>организации различных видов детской деятельности (игровой, коммуникативной, трудовой,</w:t>
      </w:r>
      <w:r w:rsidRPr="004F38A7">
        <w:rPr>
          <w:spacing w:val="1"/>
        </w:rPr>
        <w:t xml:space="preserve"> </w:t>
      </w:r>
      <w:r w:rsidRPr="004F38A7">
        <w:t>познавательно</w:t>
      </w:r>
      <w:r w:rsidRPr="004F38A7">
        <w:rPr>
          <w:spacing w:val="1"/>
        </w:rPr>
        <w:t xml:space="preserve"> </w:t>
      </w:r>
      <w:r w:rsidRPr="004F38A7">
        <w:t>исследовательской,</w:t>
      </w:r>
      <w:r w:rsidRPr="004F38A7">
        <w:rPr>
          <w:spacing w:val="1"/>
        </w:rPr>
        <w:t xml:space="preserve"> </w:t>
      </w:r>
      <w:r w:rsidRPr="004F38A7">
        <w:t>продуктивной,</w:t>
      </w:r>
      <w:r w:rsidRPr="004F38A7">
        <w:rPr>
          <w:spacing w:val="1"/>
        </w:rPr>
        <w:t xml:space="preserve"> </w:t>
      </w:r>
      <w:r w:rsidRPr="004F38A7">
        <w:t>музыкально</w:t>
      </w:r>
      <w:r w:rsidRPr="004F38A7">
        <w:rPr>
          <w:spacing w:val="1"/>
        </w:rPr>
        <w:t xml:space="preserve"> </w:t>
      </w:r>
      <w:r w:rsidRPr="004F38A7">
        <w:t>художественной,</w:t>
      </w:r>
      <w:r w:rsidRPr="004F38A7">
        <w:rPr>
          <w:spacing w:val="1"/>
        </w:rPr>
        <w:t xml:space="preserve"> </w:t>
      </w:r>
      <w:r w:rsidRPr="004F38A7">
        <w:t>чтения)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образовательная деятельность, осуществляемую в ходе режимных моментов и направленную</w:t>
      </w:r>
      <w:r w:rsidRPr="004F38A7">
        <w:rPr>
          <w:spacing w:val="1"/>
        </w:rPr>
        <w:t xml:space="preserve"> </w:t>
      </w:r>
      <w:r w:rsidRPr="004F38A7">
        <w:t>на решение образовательных задач, а также на осуществление функций присмотра и (или)</w:t>
      </w:r>
      <w:r w:rsidRPr="004F38A7">
        <w:rPr>
          <w:spacing w:val="1"/>
        </w:rPr>
        <w:t xml:space="preserve"> </w:t>
      </w:r>
      <w:r w:rsidRPr="004F38A7">
        <w:t>ухода.</w:t>
      </w:r>
    </w:p>
    <w:p w14:paraId="428A8E3F" w14:textId="77777777" w:rsidR="009D1A0F" w:rsidRPr="004F38A7" w:rsidRDefault="009D1A0F">
      <w:pPr>
        <w:pStyle w:val="a5"/>
        <w:numPr>
          <w:ilvl w:val="0"/>
          <w:numId w:val="100"/>
        </w:numPr>
        <w:tabs>
          <w:tab w:val="left" w:pos="1300"/>
        </w:tabs>
        <w:ind w:left="939" w:right="362" w:firstLine="0"/>
        <w:jc w:val="left"/>
        <w:rPr>
          <w:sz w:val="24"/>
        </w:rPr>
      </w:pPr>
      <w:r w:rsidRPr="004F38A7">
        <w:rPr>
          <w:i/>
          <w:sz w:val="24"/>
        </w:rPr>
        <w:t xml:space="preserve">Самостоятельная деятельность детей </w:t>
      </w:r>
      <w:r w:rsidRPr="004F38A7">
        <w:rPr>
          <w:sz w:val="24"/>
        </w:rPr>
        <w:t>- свободная деятельность воспитанников 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условиях предметно-развивающей образовательной среды, созданной педагогами.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Самостоятельная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деятельность:</w:t>
      </w:r>
    </w:p>
    <w:p w14:paraId="587FD376" w14:textId="77777777" w:rsidR="009D1A0F" w:rsidRPr="004F38A7" w:rsidRDefault="009D1A0F">
      <w:pPr>
        <w:rPr>
          <w:sz w:val="24"/>
        </w:r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p w14:paraId="3AE04822" w14:textId="77777777" w:rsidR="009D1A0F" w:rsidRPr="004F38A7" w:rsidRDefault="009D1A0F">
      <w:pPr>
        <w:pStyle w:val="a5"/>
        <w:numPr>
          <w:ilvl w:val="0"/>
          <w:numId w:val="98"/>
        </w:numPr>
        <w:tabs>
          <w:tab w:val="left" w:pos="1079"/>
        </w:tabs>
        <w:spacing w:before="68"/>
        <w:ind w:left="1078" w:hanging="140"/>
        <w:rPr>
          <w:sz w:val="24"/>
        </w:rPr>
      </w:pPr>
      <w:r w:rsidRPr="004F38A7">
        <w:rPr>
          <w:sz w:val="24"/>
        </w:rPr>
        <w:lastRenderedPageBreak/>
        <w:t>обеспечивает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каждому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ребенку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возможность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выбора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интересам;</w:t>
      </w:r>
    </w:p>
    <w:p w14:paraId="493C1A44" w14:textId="77777777" w:rsidR="009D1A0F" w:rsidRPr="004F38A7" w:rsidRDefault="009D1A0F">
      <w:pPr>
        <w:pStyle w:val="a5"/>
        <w:numPr>
          <w:ilvl w:val="0"/>
          <w:numId w:val="98"/>
        </w:numPr>
        <w:tabs>
          <w:tab w:val="left" w:pos="1079"/>
        </w:tabs>
        <w:ind w:left="1078" w:hanging="140"/>
        <w:rPr>
          <w:sz w:val="24"/>
        </w:rPr>
      </w:pPr>
      <w:r w:rsidRPr="004F38A7">
        <w:rPr>
          <w:sz w:val="24"/>
        </w:rPr>
        <w:t>позволяет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ему</w:t>
      </w:r>
      <w:r w:rsidRPr="004F38A7">
        <w:rPr>
          <w:spacing w:val="-9"/>
          <w:sz w:val="24"/>
        </w:rPr>
        <w:t xml:space="preserve"> </w:t>
      </w:r>
      <w:r w:rsidRPr="004F38A7">
        <w:rPr>
          <w:sz w:val="24"/>
        </w:rPr>
        <w:t>взаимодействовать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сверстниками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действовать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индивидуально;</w:t>
      </w:r>
    </w:p>
    <w:p w14:paraId="21C87B58" w14:textId="77777777" w:rsidR="009D1A0F" w:rsidRPr="004F38A7" w:rsidRDefault="009D1A0F">
      <w:pPr>
        <w:pStyle w:val="a5"/>
        <w:numPr>
          <w:ilvl w:val="0"/>
          <w:numId w:val="98"/>
        </w:numPr>
        <w:tabs>
          <w:tab w:val="left" w:pos="1127"/>
        </w:tabs>
        <w:ind w:right="235" w:firstLine="707"/>
        <w:rPr>
          <w:sz w:val="24"/>
        </w:rPr>
      </w:pPr>
      <w:r w:rsidRPr="004F38A7">
        <w:rPr>
          <w:sz w:val="24"/>
        </w:rPr>
        <w:t>содержит в себе проблемные ситуации и направлена на самостоятельное решение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разнообразных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задач;</w:t>
      </w:r>
    </w:p>
    <w:p w14:paraId="2330B43D" w14:textId="77777777" w:rsidR="009D1A0F" w:rsidRPr="004F38A7" w:rsidRDefault="009D1A0F">
      <w:pPr>
        <w:pStyle w:val="a5"/>
        <w:numPr>
          <w:ilvl w:val="0"/>
          <w:numId w:val="98"/>
        </w:numPr>
        <w:tabs>
          <w:tab w:val="left" w:pos="1096"/>
        </w:tabs>
        <w:ind w:right="237" w:firstLine="707"/>
        <w:rPr>
          <w:sz w:val="24"/>
        </w:rPr>
      </w:pPr>
      <w:r w:rsidRPr="004F38A7">
        <w:rPr>
          <w:sz w:val="24"/>
        </w:rPr>
        <w:t>позволяет на уровне самостоятельности освоить (закрепить, апробировать) материал,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изучаемый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совместной деятельности со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взрослым.</w:t>
      </w:r>
    </w:p>
    <w:p w14:paraId="1E7F56C3" w14:textId="77777777" w:rsidR="009D1A0F" w:rsidRPr="004F38A7" w:rsidRDefault="009D1A0F">
      <w:pPr>
        <w:pStyle w:val="a3"/>
        <w:ind w:left="231" w:right="226"/>
      </w:pPr>
      <w:r w:rsidRPr="004F38A7">
        <w:rPr>
          <w:i/>
        </w:rPr>
        <w:t xml:space="preserve">Организованная образовательная деятельность </w:t>
      </w:r>
      <w:r w:rsidRPr="004F38A7">
        <w:t>- «занятие» или занимательное дело,</w:t>
      </w:r>
      <w:r w:rsidRPr="004F38A7">
        <w:rPr>
          <w:spacing w:val="1"/>
        </w:rPr>
        <w:t xml:space="preserve"> </w:t>
      </w:r>
      <w:r w:rsidRPr="004F38A7">
        <w:t>основано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одной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специфических</w:t>
      </w:r>
      <w:r w:rsidRPr="004F38A7">
        <w:rPr>
          <w:spacing w:val="1"/>
        </w:rPr>
        <w:t xml:space="preserve"> </w:t>
      </w:r>
      <w:r w:rsidRPr="004F38A7">
        <w:t>детских</w:t>
      </w:r>
      <w:r w:rsidRPr="004F38A7">
        <w:rPr>
          <w:spacing w:val="1"/>
        </w:rPr>
        <w:t xml:space="preserve"> </w:t>
      </w:r>
      <w:r w:rsidRPr="004F38A7">
        <w:t>деятельностей</w:t>
      </w:r>
      <w:r w:rsidRPr="004F38A7">
        <w:rPr>
          <w:spacing w:val="1"/>
        </w:rPr>
        <w:t xml:space="preserve"> </w:t>
      </w:r>
      <w:r w:rsidRPr="004F38A7">
        <w:t>(или</w:t>
      </w:r>
      <w:r w:rsidRPr="004F38A7">
        <w:rPr>
          <w:spacing w:val="1"/>
        </w:rPr>
        <w:t xml:space="preserve"> </w:t>
      </w:r>
      <w:r w:rsidRPr="004F38A7">
        <w:t>нескольких</w:t>
      </w:r>
      <w:r w:rsidRPr="004F38A7">
        <w:rPr>
          <w:spacing w:val="1"/>
        </w:rPr>
        <w:t xml:space="preserve"> </w:t>
      </w:r>
      <w:r w:rsidRPr="004F38A7">
        <w:t>таких</w:t>
      </w:r>
      <w:r w:rsidRPr="004F38A7">
        <w:rPr>
          <w:spacing w:val="-57"/>
        </w:rPr>
        <w:t xml:space="preserve"> </w:t>
      </w:r>
      <w:r w:rsidRPr="004F38A7">
        <w:t>деятельностях - интеграции различных детских деятельностей), осуществляемых совместно со</w:t>
      </w:r>
      <w:r w:rsidRPr="004F38A7">
        <w:rPr>
          <w:spacing w:val="-57"/>
        </w:rPr>
        <w:t xml:space="preserve"> </w:t>
      </w:r>
      <w:r w:rsidRPr="004F38A7">
        <w:t>взрослым, и направлено на освоение детьми одной или нескольких образовательных областей</w:t>
      </w:r>
      <w:r w:rsidRPr="004F38A7">
        <w:rPr>
          <w:spacing w:val="1"/>
        </w:rPr>
        <w:t xml:space="preserve"> </w:t>
      </w:r>
      <w:r w:rsidRPr="004F38A7">
        <w:t>(интеграция содержания образовательных областей). Реализация занятия как дидактической</w:t>
      </w:r>
      <w:r w:rsidRPr="004F38A7">
        <w:rPr>
          <w:spacing w:val="1"/>
        </w:rPr>
        <w:t xml:space="preserve"> </w:t>
      </w:r>
      <w:r w:rsidRPr="004F38A7">
        <w:t>формы</w:t>
      </w:r>
      <w:r w:rsidRPr="004F38A7">
        <w:rPr>
          <w:spacing w:val="1"/>
        </w:rPr>
        <w:t xml:space="preserve"> </w:t>
      </w:r>
      <w:r w:rsidRPr="004F38A7">
        <w:t>учебной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рассматривается</w:t>
      </w:r>
      <w:r w:rsidRPr="004F38A7">
        <w:rPr>
          <w:spacing w:val="1"/>
        </w:rPr>
        <w:t xml:space="preserve"> </w:t>
      </w:r>
      <w:r w:rsidRPr="004F38A7">
        <w:t>только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старшем</w:t>
      </w:r>
      <w:r w:rsidRPr="004F38A7">
        <w:rPr>
          <w:spacing w:val="1"/>
        </w:rPr>
        <w:t xml:space="preserve"> </w:t>
      </w:r>
      <w:r w:rsidRPr="004F38A7">
        <w:t>дошкольном</w:t>
      </w:r>
      <w:r w:rsidRPr="004F38A7">
        <w:rPr>
          <w:spacing w:val="1"/>
        </w:rPr>
        <w:t xml:space="preserve"> </w:t>
      </w:r>
      <w:r w:rsidRPr="004F38A7">
        <w:t>возрасте</w:t>
      </w:r>
      <w:r w:rsidRPr="004F38A7">
        <w:rPr>
          <w:spacing w:val="1"/>
        </w:rPr>
        <w:t xml:space="preserve"> </w:t>
      </w:r>
      <w:r w:rsidRPr="004F38A7">
        <w:t>(старшая</w:t>
      </w:r>
      <w:r w:rsidRPr="004F38A7">
        <w:rPr>
          <w:spacing w:val="-1"/>
        </w:rPr>
        <w:t xml:space="preserve"> </w:t>
      </w:r>
      <w:r w:rsidRPr="004F38A7">
        <w:t>и подготовительная к школе</w:t>
      </w:r>
      <w:r w:rsidRPr="004F38A7">
        <w:rPr>
          <w:spacing w:val="-1"/>
        </w:rPr>
        <w:t xml:space="preserve"> </w:t>
      </w:r>
      <w:r w:rsidRPr="004F38A7">
        <w:t>группы).</w:t>
      </w:r>
    </w:p>
    <w:p w14:paraId="16303F13" w14:textId="77777777" w:rsidR="009D1A0F" w:rsidRPr="004F38A7" w:rsidRDefault="009D1A0F">
      <w:pPr>
        <w:pStyle w:val="a3"/>
        <w:ind w:left="231" w:right="225"/>
      </w:pPr>
      <w:r w:rsidRPr="004F38A7">
        <w:rPr>
          <w:i/>
        </w:rPr>
        <w:t xml:space="preserve">Образовательная деятельность, осуществляемая в ходе режимных моментов, </w:t>
      </w:r>
      <w:r w:rsidRPr="004F38A7">
        <w:t>требует</w:t>
      </w:r>
      <w:r w:rsidRPr="004F38A7">
        <w:rPr>
          <w:spacing w:val="-57"/>
        </w:rPr>
        <w:t xml:space="preserve"> </w:t>
      </w:r>
      <w:r w:rsidRPr="004F38A7">
        <w:t>особых</w:t>
      </w:r>
      <w:r w:rsidRPr="004F38A7">
        <w:rPr>
          <w:spacing w:val="1"/>
        </w:rPr>
        <w:t xml:space="preserve"> </w:t>
      </w:r>
      <w:r w:rsidRPr="004F38A7">
        <w:t>форм</w:t>
      </w:r>
      <w:r w:rsidRPr="004F38A7">
        <w:rPr>
          <w:spacing w:val="1"/>
        </w:rPr>
        <w:t xml:space="preserve"> </w:t>
      </w:r>
      <w:r w:rsidRPr="004F38A7">
        <w:t>работы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соответствии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реализуемыми</w:t>
      </w:r>
      <w:r w:rsidRPr="004F38A7">
        <w:rPr>
          <w:spacing w:val="1"/>
        </w:rPr>
        <w:t xml:space="preserve"> </w:t>
      </w:r>
      <w:r w:rsidRPr="004F38A7">
        <w:t>задачами</w:t>
      </w:r>
      <w:r w:rsidRPr="004F38A7">
        <w:rPr>
          <w:spacing w:val="1"/>
        </w:rPr>
        <w:t xml:space="preserve"> </w:t>
      </w:r>
      <w:r w:rsidRPr="004F38A7">
        <w:t>воспитания,</w:t>
      </w:r>
      <w:r w:rsidRPr="004F38A7">
        <w:rPr>
          <w:spacing w:val="1"/>
        </w:rPr>
        <w:t xml:space="preserve"> </w:t>
      </w:r>
      <w:r w:rsidRPr="004F38A7">
        <w:t>обучения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развития ребенка. В режимных процессах, в свободной детской деятельности воспитатель</w:t>
      </w:r>
      <w:r w:rsidRPr="004F38A7">
        <w:rPr>
          <w:spacing w:val="1"/>
        </w:rPr>
        <w:t xml:space="preserve"> </w:t>
      </w:r>
      <w:r w:rsidRPr="004F38A7">
        <w:t>создает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мере</w:t>
      </w:r>
      <w:r w:rsidRPr="004F38A7">
        <w:rPr>
          <w:spacing w:val="1"/>
        </w:rPr>
        <w:t xml:space="preserve"> </w:t>
      </w:r>
      <w:r w:rsidRPr="004F38A7">
        <w:t>необходимости,</w:t>
      </w:r>
      <w:r w:rsidRPr="004F38A7">
        <w:rPr>
          <w:spacing w:val="1"/>
        </w:rPr>
        <w:t xml:space="preserve"> </w:t>
      </w:r>
      <w:r w:rsidRPr="004F38A7">
        <w:t>дополнительно</w:t>
      </w:r>
      <w:r w:rsidRPr="004F38A7">
        <w:rPr>
          <w:spacing w:val="1"/>
        </w:rPr>
        <w:t xml:space="preserve"> </w:t>
      </w:r>
      <w:r w:rsidRPr="004F38A7">
        <w:t>развивающие</w:t>
      </w:r>
      <w:r w:rsidRPr="004F38A7">
        <w:rPr>
          <w:spacing w:val="1"/>
        </w:rPr>
        <w:t xml:space="preserve"> </w:t>
      </w:r>
      <w:r w:rsidRPr="004F38A7">
        <w:t>проблемно-игровые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практические</w:t>
      </w:r>
      <w:r w:rsidRPr="004F38A7">
        <w:rPr>
          <w:spacing w:val="-2"/>
        </w:rPr>
        <w:t xml:space="preserve"> </w:t>
      </w:r>
      <w:r w:rsidRPr="004F38A7">
        <w:t>ситуации, побуждающие</w:t>
      </w:r>
      <w:r w:rsidRPr="004F38A7">
        <w:rPr>
          <w:spacing w:val="-2"/>
        </w:rPr>
        <w:t xml:space="preserve"> </w:t>
      </w:r>
      <w:r w:rsidRPr="004F38A7">
        <w:t>дошкольников применить</w:t>
      </w:r>
    </w:p>
    <w:p w14:paraId="53F07346" w14:textId="77777777" w:rsidR="009D1A0F" w:rsidRPr="004F38A7" w:rsidRDefault="009D1A0F">
      <w:pPr>
        <w:pStyle w:val="a3"/>
        <w:spacing w:before="1"/>
        <w:ind w:left="231" w:right="226"/>
      </w:pPr>
      <w:r w:rsidRPr="004F38A7">
        <w:t>имеющийся опыт, проявить инициативу,</w:t>
      </w:r>
      <w:r w:rsidRPr="004F38A7">
        <w:rPr>
          <w:spacing w:val="1"/>
        </w:rPr>
        <w:t xml:space="preserve"> </w:t>
      </w:r>
      <w:r w:rsidRPr="004F38A7">
        <w:t>активность для самостоятельного решения</w:t>
      </w:r>
      <w:r w:rsidRPr="004F38A7">
        <w:rPr>
          <w:spacing w:val="1"/>
        </w:rPr>
        <w:t xml:space="preserve"> </w:t>
      </w:r>
      <w:r w:rsidRPr="004F38A7">
        <w:t>возникшей</w:t>
      </w:r>
      <w:r w:rsidRPr="004F38A7">
        <w:rPr>
          <w:spacing w:val="-1"/>
        </w:rPr>
        <w:t xml:space="preserve"> </w:t>
      </w:r>
      <w:r w:rsidRPr="004F38A7">
        <w:t>задачи.</w:t>
      </w:r>
    </w:p>
    <w:p w14:paraId="4A83272F" w14:textId="77777777" w:rsidR="009D1A0F" w:rsidRPr="004F38A7" w:rsidRDefault="009D1A0F">
      <w:pPr>
        <w:ind w:left="231" w:right="229" w:firstLine="707"/>
        <w:jc w:val="both"/>
        <w:rPr>
          <w:sz w:val="24"/>
        </w:rPr>
      </w:pPr>
      <w:r w:rsidRPr="004F38A7">
        <w:rPr>
          <w:i/>
          <w:sz w:val="24"/>
        </w:rPr>
        <w:t>Образовательная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деятельность,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осуществляемая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утренний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(вечерний)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отрезок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времени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включает 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себя:</w:t>
      </w:r>
    </w:p>
    <w:p w14:paraId="24831F5A" w14:textId="77777777" w:rsidR="009D1A0F" w:rsidRPr="004F38A7" w:rsidRDefault="009D1A0F">
      <w:pPr>
        <w:pStyle w:val="a5"/>
        <w:numPr>
          <w:ilvl w:val="0"/>
          <w:numId w:val="98"/>
        </w:numPr>
        <w:tabs>
          <w:tab w:val="left" w:pos="1079"/>
        </w:tabs>
        <w:ind w:left="1078" w:hanging="140"/>
        <w:rPr>
          <w:sz w:val="24"/>
        </w:rPr>
      </w:pPr>
      <w:r w:rsidRPr="004F38A7">
        <w:rPr>
          <w:sz w:val="24"/>
        </w:rPr>
        <w:t>наблюдения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уголке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природы;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деятельностью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взрослых;</w:t>
      </w:r>
    </w:p>
    <w:p w14:paraId="55567B0A" w14:textId="77777777" w:rsidR="009D1A0F" w:rsidRPr="004F38A7" w:rsidRDefault="009D1A0F">
      <w:pPr>
        <w:pStyle w:val="a5"/>
        <w:numPr>
          <w:ilvl w:val="0"/>
          <w:numId w:val="98"/>
        </w:numPr>
        <w:tabs>
          <w:tab w:val="left" w:pos="1144"/>
        </w:tabs>
        <w:ind w:right="223" w:firstLine="707"/>
        <w:jc w:val="left"/>
        <w:rPr>
          <w:sz w:val="24"/>
        </w:rPr>
      </w:pPr>
      <w:r w:rsidRPr="004F38A7">
        <w:rPr>
          <w:sz w:val="24"/>
        </w:rPr>
        <w:t>индивидуальные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игры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игры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небольшими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подгруппами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(дидактические,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развивающие,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сюжетные, музыкальные, подвижные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 пр.);</w:t>
      </w:r>
    </w:p>
    <w:p w14:paraId="71BB0313" w14:textId="77777777" w:rsidR="009D1A0F" w:rsidRPr="004F38A7" w:rsidRDefault="009D1A0F">
      <w:pPr>
        <w:pStyle w:val="a5"/>
        <w:numPr>
          <w:ilvl w:val="0"/>
          <w:numId w:val="98"/>
        </w:numPr>
        <w:tabs>
          <w:tab w:val="left" w:pos="1194"/>
        </w:tabs>
        <w:ind w:right="233" w:firstLine="707"/>
        <w:jc w:val="left"/>
        <w:rPr>
          <w:sz w:val="24"/>
        </w:rPr>
      </w:pPr>
      <w:r w:rsidRPr="004F38A7">
        <w:rPr>
          <w:sz w:val="24"/>
        </w:rPr>
        <w:t>создание</w:t>
      </w:r>
      <w:r w:rsidRPr="004F38A7">
        <w:rPr>
          <w:spacing w:val="50"/>
          <w:sz w:val="24"/>
        </w:rPr>
        <w:t xml:space="preserve"> </w:t>
      </w:r>
      <w:r w:rsidRPr="004F38A7">
        <w:rPr>
          <w:sz w:val="24"/>
        </w:rPr>
        <w:t>практических,</w:t>
      </w:r>
      <w:r w:rsidRPr="004F38A7">
        <w:rPr>
          <w:spacing w:val="50"/>
          <w:sz w:val="24"/>
        </w:rPr>
        <w:t xml:space="preserve"> </w:t>
      </w:r>
      <w:r w:rsidRPr="004F38A7">
        <w:rPr>
          <w:sz w:val="24"/>
        </w:rPr>
        <w:t>игровых,</w:t>
      </w:r>
      <w:r w:rsidRPr="004F38A7">
        <w:rPr>
          <w:spacing w:val="48"/>
          <w:sz w:val="24"/>
        </w:rPr>
        <w:t xml:space="preserve"> </w:t>
      </w:r>
      <w:r w:rsidRPr="004F38A7">
        <w:rPr>
          <w:sz w:val="24"/>
        </w:rPr>
        <w:t>проблемных</w:t>
      </w:r>
      <w:r w:rsidRPr="004F38A7">
        <w:rPr>
          <w:spacing w:val="52"/>
          <w:sz w:val="24"/>
        </w:rPr>
        <w:t xml:space="preserve"> </w:t>
      </w:r>
      <w:r w:rsidRPr="004F38A7">
        <w:rPr>
          <w:sz w:val="24"/>
        </w:rPr>
        <w:t>ситуаций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ситуаций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общения,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проявлений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эмоциональной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отзывчивости 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взрослым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сверстникам;</w:t>
      </w:r>
    </w:p>
    <w:p w14:paraId="2E71E4F1" w14:textId="77777777" w:rsidR="009D1A0F" w:rsidRPr="004F38A7" w:rsidRDefault="009D1A0F">
      <w:pPr>
        <w:pStyle w:val="a5"/>
        <w:numPr>
          <w:ilvl w:val="0"/>
          <w:numId w:val="98"/>
        </w:numPr>
        <w:tabs>
          <w:tab w:val="left" w:pos="1096"/>
        </w:tabs>
        <w:ind w:left="1095" w:hanging="157"/>
        <w:jc w:val="left"/>
        <w:rPr>
          <w:sz w:val="24"/>
        </w:rPr>
      </w:pPr>
      <w:r w:rsidRPr="004F38A7">
        <w:rPr>
          <w:sz w:val="24"/>
        </w:rPr>
        <w:t>трудовые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поручения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(сервировка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столов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завтраку,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уход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комнатными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растениями</w:t>
      </w:r>
    </w:p>
    <w:p w14:paraId="6268C0E6" w14:textId="77777777" w:rsidR="009D1A0F" w:rsidRPr="004F38A7" w:rsidRDefault="009D1A0F">
      <w:pPr>
        <w:rPr>
          <w:sz w:val="24"/>
        </w:r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p w14:paraId="67BD1F1A" w14:textId="77777777" w:rsidR="009D1A0F" w:rsidRPr="004F38A7" w:rsidRDefault="009D1A0F">
      <w:pPr>
        <w:pStyle w:val="a3"/>
        <w:ind w:left="231" w:firstLine="0"/>
        <w:jc w:val="left"/>
      </w:pPr>
      <w:r w:rsidRPr="004F38A7">
        <w:t>и</w:t>
      </w:r>
      <w:r w:rsidRPr="004F38A7">
        <w:rPr>
          <w:spacing w:val="-13"/>
        </w:rPr>
        <w:t xml:space="preserve"> </w:t>
      </w:r>
      <w:r w:rsidRPr="004F38A7">
        <w:t>пр.);</w:t>
      </w:r>
    </w:p>
    <w:p w14:paraId="5D5F29B2" w14:textId="77777777" w:rsidR="009D1A0F" w:rsidRPr="004F38A7" w:rsidRDefault="009D1A0F">
      <w:pPr>
        <w:pStyle w:val="a3"/>
        <w:spacing w:before="1"/>
        <w:ind w:left="0" w:firstLine="0"/>
        <w:jc w:val="left"/>
      </w:pPr>
      <w:r w:rsidRPr="004F38A7">
        <w:br w:type="column"/>
      </w:r>
    </w:p>
    <w:p w14:paraId="26CF782B" w14:textId="77777777" w:rsidR="009D1A0F" w:rsidRPr="004F38A7" w:rsidRDefault="009D1A0F">
      <w:pPr>
        <w:pStyle w:val="a5"/>
        <w:numPr>
          <w:ilvl w:val="0"/>
          <w:numId w:val="101"/>
        </w:numPr>
        <w:tabs>
          <w:tab w:val="left" w:pos="162"/>
        </w:tabs>
        <w:jc w:val="left"/>
        <w:rPr>
          <w:sz w:val="24"/>
        </w:rPr>
      </w:pPr>
      <w:r w:rsidRPr="004F38A7">
        <w:rPr>
          <w:sz w:val="24"/>
        </w:rPr>
        <w:t>беседы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разговоры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детьми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интересам;</w:t>
      </w:r>
    </w:p>
    <w:p w14:paraId="0041CFAF" w14:textId="77777777" w:rsidR="009D1A0F" w:rsidRPr="004F38A7" w:rsidRDefault="009D1A0F">
      <w:pPr>
        <w:pStyle w:val="a5"/>
        <w:numPr>
          <w:ilvl w:val="0"/>
          <w:numId w:val="101"/>
        </w:numPr>
        <w:tabs>
          <w:tab w:val="left" w:pos="208"/>
        </w:tabs>
        <w:ind w:left="207" w:hanging="186"/>
        <w:jc w:val="left"/>
        <w:rPr>
          <w:sz w:val="24"/>
        </w:rPr>
      </w:pPr>
      <w:r w:rsidRPr="004F38A7">
        <w:rPr>
          <w:sz w:val="24"/>
        </w:rPr>
        <w:t>рассматривание</w:t>
      </w:r>
      <w:r w:rsidRPr="004F38A7">
        <w:rPr>
          <w:spacing w:val="38"/>
          <w:sz w:val="24"/>
        </w:rPr>
        <w:t xml:space="preserve"> </w:t>
      </w:r>
      <w:r w:rsidRPr="004F38A7">
        <w:rPr>
          <w:sz w:val="24"/>
        </w:rPr>
        <w:t>дидактических</w:t>
      </w:r>
      <w:r w:rsidRPr="004F38A7">
        <w:rPr>
          <w:spacing w:val="42"/>
          <w:sz w:val="24"/>
        </w:rPr>
        <w:t xml:space="preserve"> </w:t>
      </w:r>
      <w:r w:rsidRPr="004F38A7">
        <w:rPr>
          <w:sz w:val="24"/>
        </w:rPr>
        <w:t>картинок,</w:t>
      </w:r>
      <w:r w:rsidRPr="004F38A7">
        <w:rPr>
          <w:spacing w:val="40"/>
          <w:sz w:val="24"/>
        </w:rPr>
        <w:t xml:space="preserve"> </w:t>
      </w:r>
      <w:r w:rsidRPr="004F38A7">
        <w:rPr>
          <w:sz w:val="24"/>
        </w:rPr>
        <w:t>иллюстраций,</w:t>
      </w:r>
      <w:r w:rsidRPr="004F38A7">
        <w:rPr>
          <w:spacing w:val="37"/>
          <w:sz w:val="24"/>
        </w:rPr>
        <w:t xml:space="preserve"> </w:t>
      </w:r>
      <w:r w:rsidRPr="004F38A7">
        <w:rPr>
          <w:sz w:val="24"/>
        </w:rPr>
        <w:t>просмотр</w:t>
      </w:r>
      <w:r w:rsidRPr="004F38A7">
        <w:rPr>
          <w:spacing w:val="40"/>
          <w:sz w:val="24"/>
        </w:rPr>
        <w:t xml:space="preserve"> </w:t>
      </w:r>
      <w:r w:rsidRPr="004F38A7">
        <w:rPr>
          <w:sz w:val="24"/>
        </w:rPr>
        <w:t>видеоматериалов</w:t>
      </w:r>
    </w:p>
    <w:p w14:paraId="77C919AE" w14:textId="77777777" w:rsidR="009D1A0F" w:rsidRPr="004F38A7" w:rsidRDefault="009D1A0F">
      <w:pPr>
        <w:rPr>
          <w:sz w:val="24"/>
        </w:rPr>
        <w:sectPr w:rsidR="009D1A0F" w:rsidRPr="004F38A7">
          <w:type w:val="continuous"/>
          <w:pgSz w:w="11900" w:h="16850"/>
          <w:pgMar w:top="1120" w:right="380" w:bottom="280" w:left="1300" w:header="720" w:footer="720" w:gutter="0"/>
          <w:cols w:num="2" w:space="720" w:equalWidth="0">
            <w:col w:w="878" w:space="40"/>
            <w:col w:w="9302"/>
          </w:cols>
        </w:sectPr>
      </w:pPr>
    </w:p>
    <w:p w14:paraId="78EB0F63" w14:textId="77777777" w:rsidR="009D1A0F" w:rsidRPr="004F38A7" w:rsidRDefault="009D1A0F">
      <w:pPr>
        <w:pStyle w:val="a3"/>
        <w:ind w:left="231" w:firstLine="0"/>
        <w:jc w:val="left"/>
      </w:pPr>
      <w:r w:rsidRPr="004F38A7">
        <w:t>разнообразного</w:t>
      </w:r>
      <w:r w:rsidRPr="004F38A7">
        <w:rPr>
          <w:spacing w:val="-3"/>
        </w:rPr>
        <w:t xml:space="preserve"> </w:t>
      </w:r>
      <w:r w:rsidRPr="004F38A7">
        <w:t>содержания;</w:t>
      </w:r>
    </w:p>
    <w:p w14:paraId="6CBA35D5" w14:textId="77777777" w:rsidR="009D1A0F" w:rsidRPr="004F38A7" w:rsidRDefault="009D1A0F">
      <w:pPr>
        <w:pStyle w:val="a5"/>
        <w:numPr>
          <w:ilvl w:val="1"/>
          <w:numId w:val="101"/>
        </w:numPr>
        <w:tabs>
          <w:tab w:val="left" w:pos="1089"/>
        </w:tabs>
        <w:ind w:right="228" w:firstLine="707"/>
        <w:jc w:val="left"/>
        <w:rPr>
          <w:sz w:val="24"/>
        </w:rPr>
      </w:pPr>
      <w:r w:rsidRPr="004F38A7">
        <w:rPr>
          <w:sz w:val="24"/>
        </w:rPr>
        <w:t>индивидуальную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работу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детьми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соответствии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задачами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образовательных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областей;</w:t>
      </w:r>
    </w:p>
    <w:p w14:paraId="3EB029BC" w14:textId="77777777" w:rsidR="009D1A0F" w:rsidRPr="004F38A7" w:rsidRDefault="009D1A0F">
      <w:pPr>
        <w:pStyle w:val="a5"/>
        <w:numPr>
          <w:ilvl w:val="1"/>
          <w:numId w:val="101"/>
        </w:numPr>
        <w:tabs>
          <w:tab w:val="left" w:pos="1190"/>
        </w:tabs>
        <w:ind w:right="232" w:firstLine="707"/>
        <w:jc w:val="left"/>
        <w:rPr>
          <w:sz w:val="24"/>
        </w:rPr>
      </w:pPr>
      <w:r w:rsidRPr="004F38A7">
        <w:rPr>
          <w:sz w:val="24"/>
        </w:rPr>
        <w:t>двигательную</w:t>
      </w:r>
      <w:r w:rsidRPr="004F38A7">
        <w:rPr>
          <w:spacing w:val="47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47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47"/>
          <w:sz w:val="24"/>
        </w:rPr>
        <w:t xml:space="preserve"> </w:t>
      </w:r>
      <w:r w:rsidRPr="004F38A7">
        <w:rPr>
          <w:sz w:val="24"/>
        </w:rPr>
        <w:t>активность</w:t>
      </w:r>
      <w:r w:rsidRPr="004F38A7">
        <w:rPr>
          <w:spacing w:val="47"/>
          <w:sz w:val="24"/>
        </w:rPr>
        <w:t xml:space="preserve"> </w:t>
      </w:r>
      <w:r w:rsidRPr="004F38A7">
        <w:rPr>
          <w:sz w:val="24"/>
        </w:rPr>
        <w:t>которой</w:t>
      </w:r>
      <w:r w:rsidRPr="004F38A7">
        <w:rPr>
          <w:spacing w:val="48"/>
          <w:sz w:val="24"/>
        </w:rPr>
        <w:t xml:space="preserve"> </w:t>
      </w:r>
      <w:r w:rsidRPr="004F38A7">
        <w:rPr>
          <w:sz w:val="24"/>
        </w:rPr>
        <w:t>зависит</w:t>
      </w:r>
      <w:r w:rsidRPr="004F38A7">
        <w:rPr>
          <w:spacing w:val="47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47"/>
          <w:sz w:val="24"/>
        </w:rPr>
        <w:t xml:space="preserve"> </w:t>
      </w:r>
      <w:r w:rsidRPr="004F38A7">
        <w:rPr>
          <w:sz w:val="24"/>
        </w:rPr>
        <w:t>содержания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организованной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образовательной деятельности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первой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половине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дня;</w:t>
      </w:r>
    </w:p>
    <w:p w14:paraId="073DE6CB" w14:textId="77777777" w:rsidR="009D1A0F" w:rsidRPr="004F38A7" w:rsidRDefault="009D1A0F">
      <w:pPr>
        <w:pStyle w:val="a5"/>
        <w:numPr>
          <w:ilvl w:val="1"/>
          <w:numId w:val="101"/>
        </w:numPr>
        <w:tabs>
          <w:tab w:val="left" w:pos="1185"/>
        </w:tabs>
        <w:ind w:right="231" w:firstLine="707"/>
        <w:jc w:val="left"/>
        <w:rPr>
          <w:sz w:val="24"/>
        </w:rPr>
      </w:pPr>
      <w:r w:rsidRPr="004F38A7">
        <w:rPr>
          <w:sz w:val="24"/>
        </w:rPr>
        <w:t>работу</w:t>
      </w:r>
      <w:r w:rsidRPr="004F38A7">
        <w:rPr>
          <w:spacing w:val="36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42"/>
          <w:sz w:val="24"/>
        </w:rPr>
        <w:t xml:space="preserve"> </w:t>
      </w:r>
      <w:r w:rsidRPr="004F38A7">
        <w:rPr>
          <w:sz w:val="24"/>
        </w:rPr>
        <w:t>воспитанию</w:t>
      </w:r>
      <w:r w:rsidRPr="004F38A7">
        <w:rPr>
          <w:spacing w:val="45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36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43"/>
          <w:sz w:val="24"/>
        </w:rPr>
        <w:t xml:space="preserve"> </w:t>
      </w:r>
      <w:r w:rsidRPr="004F38A7">
        <w:rPr>
          <w:sz w:val="24"/>
        </w:rPr>
        <w:t>культурно-гигиенических</w:t>
      </w:r>
      <w:r w:rsidRPr="004F38A7">
        <w:rPr>
          <w:spacing w:val="42"/>
          <w:sz w:val="24"/>
        </w:rPr>
        <w:t xml:space="preserve"> </w:t>
      </w:r>
      <w:r w:rsidRPr="004F38A7">
        <w:rPr>
          <w:sz w:val="24"/>
        </w:rPr>
        <w:t>навыков</w:t>
      </w:r>
      <w:r w:rsidRPr="004F38A7">
        <w:rPr>
          <w:spacing w:val="4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41"/>
          <w:sz w:val="24"/>
        </w:rPr>
        <w:t xml:space="preserve"> </w:t>
      </w:r>
      <w:r w:rsidRPr="004F38A7">
        <w:rPr>
          <w:sz w:val="24"/>
        </w:rPr>
        <w:t>культуры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здоровья;</w:t>
      </w:r>
    </w:p>
    <w:p w14:paraId="6CCBB6E3" w14:textId="77777777" w:rsidR="009D1A0F" w:rsidRPr="004F38A7" w:rsidRDefault="009D1A0F">
      <w:pPr>
        <w:pStyle w:val="a5"/>
        <w:numPr>
          <w:ilvl w:val="1"/>
          <w:numId w:val="101"/>
        </w:numPr>
        <w:tabs>
          <w:tab w:val="left" w:pos="1103"/>
        </w:tabs>
        <w:ind w:right="229" w:firstLine="707"/>
        <w:jc w:val="left"/>
        <w:rPr>
          <w:sz w:val="24"/>
        </w:rPr>
      </w:pPr>
      <w:r w:rsidRPr="004F38A7">
        <w:rPr>
          <w:sz w:val="24"/>
        </w:rPr>
        <w:t>игровую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(сюжетно-ролевые,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строительные,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игры-драматизации,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игры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правилами);</w:t>
      </w:r>
    </w:p>
    <w:p w14:paraId="5E3404B2" w14:textId="77777777" w:rsidR="009D1A0F" w:rsidRPr="004F38A7" w:rsidRDefault="009D1A0F">
      <w:pPr>
        <w:pStyle w:val="a5"/>
        <w:numPr>
          <w:ilvl w:val="1"/>
          <w:numId w:val="101"/>
        </w:numPr>
        <w:tabs>
          <w:tab w:val="left" w:pos="1295"/>
          <w:tab w:val="left" w:pos="4593"/>
          <w:tab w:val="left" w:pos="6221"/>
          <w:tab w:val="left" w:pos="7310"/>
          <w:tab w:val="left" w:pos="9107"/>
        </w:tabs>
        <w:ind w:right="228" w:firstLine="707"/>
        <w:jc w:val="left"/>
        <w:rPr>
          <w:sz w:val="24"/>
        </w:rPr>
      </w:pPr>
      <w:r w:rsidRPr="004F38A7">
        <w:rPr>
          <w:sz w:val="24"/>
        </w:rPr>
        <w:t>поисково-исследовательскую</w:t>
      </w:r>
      <w:r w:rsidRPr="004F38A7">
        <w:rPr>
          <w:sz w:val="24"/>
        </w:rPr>
        <w:tab/>
        <w:t>деятельность</w:t>
      </w:r>
      <w:r w:rsidRPr="004F38A7">
        <w:rPr>
          <w:sz w:val="24"/>
        </w:rPr>
        <w:tab/>
        <w:t>(опыты,</w:t>
      </w:r>
      <w:r w:rsidRPr="004F38A7">
        <w:rPr>
          <w:sz w:val="24"/>
        </w:rPr>
        <w:tab/>
        <w:t>эксперименты,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решение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проблемных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задач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т.д.);</w:t>
      </w:r>
    </w:p>
    <w:p w14:paraId="0CA4FF9A" w14:textId="77777777" w:rsidR="009D1A0F" w:rsidRPr="004F38A7" w:rsidRDefault="009D1A0F">
      <w:pPr>
        <w:pStyle w:val="a5"/>
        <w:numPr>
          <w:ilvl w:val="1"/>
          <w:numId w:val="101"/>
        </w:numPr>
        <w:tabs>
          <w:tab w:val="left" w:pos="1079"/>
        </w:tabs>
        <w:spacing w:before="1"/>
        <w:ind w:left="1078" w:hanging="140"/>
        <w:jc w:val="left"/>
        <w:rPr>
          <w:sz w:val="24"/>
        </w:rPr>
      </w:pPr>
      <w:r w:rsidRPr="004F38A7">
        <w:rPr>
          <w:sz w:val="24"/>
        </w:rPr>
        <w:t>проектную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деятельность;</w:t>
      </w:r>
    </w:p>
    <w:p w14:paraId="30EE6FBE" w14:textId="77777777" w:rsidR="009D1A0F" w:rsidRPr="004F38A7" w:rsidRDefault="009D1A0F">
      <w:pPr>
        <w:pStyle w:val="a5"/>
        <w:numPr>
          <w:ilvl w:val="1"/>
          <w:numId w:val="101"/>
        </w:numPr>
        <w:tabs>
          <w:tab w:val="left" w:pos="1079"/>
        </w:tabs>
        <w:ind w:left="1078" w:hanging="140"/>
        <w:jc w:val="left"/>
        <w:rPr>
          <w:sz w:val="24"/>
        </w:rPr>
      </w:pPr>
      <w:r w:rsidRPr="004F38A7">
        <w:rPr>
          <w:sz w:val="24"/>
        </w:rPr>
        <w:t>театрализованную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деятельность;</w:t>
      </w:r>
    </w:p>
    <w:p w14:paraId="464199B9" w14:textId="77777777" w:rsidR="009D1A0F" w:rsidRPr="004F38A7" w:rsidRDefault="009D1A0F">
      <w:pPr>
        <w:pStyle w:val="a5"/>
        <w:numPr>
          <w:ilvl w:val="1"/>
          <w:numId w:val="101"/>
        </w:numPr>
        <w:tabs>
          <w:tab w:val="left" w:pos="1079"/>
        </w:tabs>
        <w:ind w:left="1078" w:hanging="140"/>
        <w:jc w:val="left"/>
        <w:rPr>
          <w:sz w:val="24"/>
        </w:rPr>
      </w:pPr>
      <w:r w:rsidRPr="004F38A7">
        <w:rPr>
          <w:sz w:val="24"/>
        </w:rPr>
        <w:t>продуктивные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виды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конструктивную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деятельность.</w:t>
      </w:r>
    </w:p>
    <w:p w14:paraId="5DB335E8" w14:textId="77777777" w:rsidR="009D1A0F" w:rsidRPr="004F38A7" w:rsidRDefault="009D1A0F">
      <w:pPr>
        <w:ind w:left="939"/>
        <w:rPr>
          <w:sz w:val="24"/>
        </w:rPr>
      </w:pPr>
      <w:r w:rsidRPr="004F38A7">
        <w:rPr>
          <w:i/>
          <w:sz w:val="24"/>
        </w:rPr>
        <w:t>Образовательная</w:t>
      </w:r>
      <w:r w:rsidRPr="004F38A7">
        <w:rPr>
          <w:i/>
          <w:spacing w:val="-6"/>
          <w:sz w:val="24"/>
        </w:rPr>
        <w:t xml:space="preserve"> </w:t>
      </w:r>
      <w:r w:rsidRPr="004F38A7">
        <w:rPr>
          <w:i/>
          <w:sz w:val="24"/>
        </w:rPr>
        <w:t>деятельность,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осуществляемая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во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время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прогулки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включает:</w:t>
      </w:r>
    </w:p>
    <w:p w14:paraId="3F27EE1B" w14:textId="77777777" w:rsidR="009D1A0F" w:rsidRPr="004F38A7" w:rsidRDefault="009D1A0F">
      <w:pPr>
        <w:pStyle w:val="a5"/>
        <w:numPr>
          <w:ilvl w:val="1"/>
          <w:numId w:val="101"/>
        </w:numPr>
        <w:tabs>
          <w:tab w:val="left" w:pos="1086"/>
        </w:tabs>
        <w:ind w:right="233" w:firstLine="707"/>
        <w:jc w:val="left"/>
        <w:rPr>
          <w:sz w:val="24"/>
        </w:rPr>
      </w:pPr>
      <w:r w:rsidRPr="004F38A7">
        <w:rPr>
          <w:sz w:val="24"/>
        </w:rPr>
        <w:t>подвижные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игры и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упражнения,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направленные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оптимизацию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режима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двигательной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активности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укрепление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здоровья детей;</w:t>
      </w:r>
    </w:p>
    <w:p w14:paraId="79E66011" w14:textId="77777777" w:rsidR="009D1A0F" w:rsidRPr="004F38A7" w:rsidRDefault="009D1A0F">
      <w:pPr>
        <w:pStyle w:val="a5"/>
        <w:numPr>
          <w:ilvl w:val="1"/>
          <w:numId w:val="101"/>
        </w:numPr>
        <w:tabs>
          <w:tab w:val="left" w:pos="1154"/>
        </w:tabs>
        <w:ind w:right="234" w:firstLine="707"/>
        <w:jc w:val="left"/>
        <w:rPr>
          <w:sz w:val="24"/>
        </w:rPr>
      </w:pPr>
      <w:r w:rsidRPr="004F38A7">
        <w:rPr>
          <w:sz w:val="24"/>
        </w:rPr>
        <w:t>наблюдения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объектами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явлениями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природы,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направленное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установление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разнообразных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связей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зависимостей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природе, воспитание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ней;</w:t>
      </w:r>
    </w:p>
    <w:p w14:paraId="16005959" w14:textId="77777777" w:rsidR="009D1A0F" w:rsidRPr="004F38A7" w:rsidRDefault="009D1A0F">
      <w:pPr>
        <w:pStyle w:val="a5"/>
        <w:numPr>
          <w:ilvl w:val="1"/>
          <w:numId w:val="101"/>
        </w:numPr>
        <w:tabs>
          <w:tab w:val="left" w:pos="1079"/>
        </w:tabs>
        <w:ind w:left="1078" w:hanging="140"/>
        <w:jc w:val="left"/>
        <w:rPr>
          <w:sz w:val="24"/>
        </w:rPr>
      </w:pPr>
      <w:r w:rsidRPr="004F38A7">
        <w:rPr>
          <w:sz w:val="24"/>
        </w:rPr>
        <w:t>экспериментирование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объектами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неживой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природы;</w:t>
      </w:r>
    </w:p>
    <w:p w14:paraId="267077D6" w14:textId="77777777" w:rsidR="009D1A0F" w:rsidRPr="004F38A7" w:rsidRDefault="009D1A0F">
      <w:pPr>
        <w:pStyle w:val="a5"/>
        <w:numPr>
          <w:ilvl w:val="1"/>
          <w:numId w:val="101"/>
        </w:numPr>
        <w:tabs>
          <w:tab w:val="left" w:pos="1175"/>
        </w:tabs>
        <w:ind w:right="222" w:firstLine="707"/>
        <w:jc w:val="left"/>
        <w:rPr>
          <w:sz w:val="24"/>
        </w:rPr>
      </w:pPr>
      <w:r w:rsidRPr="004F38A7">
        <w:rPr>
          <w:sz w:val="24"/>
        </w:rPr>
        <w:t>сюжетно-ролевые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38"/>
          <w:sz w:val="24"/>
        </w:rPr>
        <w:t xml:space="preserve"> </w:t>
      </w:r>
      <w:r w:rsidRPr="004F38A7">
        <w:rPr>
          <w:sz w:val="24"/>
        </w:rPr>
        <w:t>конструктивные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игры</w:t>
      </w:r>
      <w:r w:rsidRPr="004F38A7">
        <w:rPr>
          <w:spacing w:val="34"/>
          <w:sz w:val="24"/>
        </w:rPr>
        <w:t xml:space="preserve"> </w:t>
      </w:r>
      <w:r w:rsidRPr="004F38A7">
        <w:rPr>
          <w:sz w:val="24"/>
        </w:rPr>
        <w:t>(с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песком,</w:t>
      </w:r>
      <w:r w:rsidRPr="004F38A7">
        <w:rPr>
          <w:spacing w:val="34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34"/>
          <w:sz w:val="24"/>
        </w:rPr>
        <w:t xml:space="preserve"> </w:t>
      </w:r>
      <w:r w:rsidRPr="004F38A7">
        <w:rPr>
          <w:sz w:val="24"/>
        </w:rPr>
        <w:t>снегом,</w:t>
      </w:r>
      <w:r w:rsidRPr="004F38A7">
        <w:rPr>
          <w:spacing w:val="34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природным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материалом);</w:t>
      </w:r>
    </w:p>
    <w:p w14:paraId="43B211AD" w14:textId="77777777" w:rsidR="009D1A0F" w:rsidRPr="004F38A7" w:rsidRDefault="009D1A0F">
      <w:pPr>
        <w:rPr>
          <w:sz w:val="24"/>
        </w:rPr>
        <w:sectPr w:rsidR="009D1A0F" w:rsidRPr="004F38A7">
          <w:type w:val="continuous"/>
          <w:pgSz w:w="11900" w:h="16850"/>
          <w:pgMar w:top="1120" w:right="380" w:bottom="280" w:left="1300" w:header="720" w:footer="720" w:gutter="0"/>
          <w:cols w:space="720"/>
        </w:sectPr>
      </w:pPr>
    </w:p>
    <w:p w14:paraId="215CF7E3" w14:textId="77777777" w:rsidR="009D1A0F" w:rsidRPr="004F38A7" w:rsidRDefault="009D1A0F">
      <w:pPr>
        <w:pStyle w:val="a5"/>
        <w:numPr>
          <w:ilvl w:val="1"/>
          <w:numId w:val="101"/>
        </w:numPr>
        <w:tabs>
          <w:tab w:val="left" w:pos="1079"/>
        </w:tabs>
        <w:spacing w:before="68"/>
        <w:ind w:left="1078" w:hanging="140"/>
        <w:rPr>
          <w:sz w:val="24"/>
        </w:rPr>
      </w:pPr>
      <w:r w:rsidRPr="004F38A7">
        <w:rPr>
          <w:sz w:val="24"/>
        </w:rPr>
        <w:lastRenderedPageBreak/>
        <w:t>элементарную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трудовую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участке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детского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сада;</w:t>
      </w:r>
    </w:p>
    <w:p w14:paraId="069E715F" w14:textId="77777777" w:rsidR="009D1A0F" w:rsidRPr="004F38A7" w:rsidRDefault="009D1A0F">
      <w:pPr>
        <w:pStyle w:val="a5"/>
        <w:numPr>
          <w:ilvl w:val="1"/>
          <w:numId w:val="101"/>
        </w:numPr>
        <w:tabs>
          <w:tab w:val="left" w:pos="1079"/>
        </w:tabs>
        <w:ind w:left="1078" w:hanging="140"/>
        <w:rPr>
          <w:sz w:val="24"/>
        </w:rPr>
      </w:pPr>
      <w:r w:rsidRPr="004F38A7">
        <w:rPr>
          <w:sz w:val="24"/>
        </w:rPr>
        <w:t>свободное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общение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воспитателя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детьми.</w:t>
      </w:r>
    </w:p>
    <w:p w14:paraId="076FFBF1" w14:textId="77777777" w:rsidR="009D1A0F" w:rsidRPr="004F38A7" w:rsidRDefault="009D1A0F">
      <w:pPr>
        <w:pStyle w:val="a3"/>
        <w:ind w:left="231" w:right="225"/>
      </w:pPr>
      <w:r w:rsidRPr="004F38A7">
        <w:t>Оптимальные</w:t>
      </w:r>
      <w:r w:rsidRPr="004F38A7">
        <w:rPr>
          <w:spacing w:val="1"/>
        </w:rPr>
        <w:t xml:space="preserve"> </w:t>
      </w:r>
      <w:r w:rsidRPr="004F38A7">
        <w:t>условия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полноценного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это</w:t>
      </w:r>
      <w:r w:rsidRPr="004F38A7">
        <w:rPr>
          <w:spacing w:val="1"/>
        </w:rPr>
        <w:t xml:space="preserve"> </w:t>
      </w:r>
      <w:r w:rsidRPr="004F38A7">
        <w:t>продуманное</w:t>
      </w:r>
      <w:r w:rsidRPr="004F38A7">
        <w:rPr>
          <w:spacing w:val="1"/>
        </w:rPr>
        <w:t xml:space="preserve"> </w:t>
      </w:r>
      <w:r w:rsidRPr="004F38A7">
        <w:t>соотношение</w:t>
      </w:r>
      <w:r w:rsidRPr="004F38A7">
        <w:rPr>
          <w:spacing w:val="1"/>
        </w:rPr>
        <w:t xml:space="preserve"> </w:t>
      </w:r>
      <w:r w:rsidRPr="004F38A7">
        <w:t>свободной,</w:t>
      </w:r>
      <w:r w:rsidRPr="004F38A7">
        <w:rPr>
          <w:spacing w:val="1"/>
        </w:rPr>
        <w:t xml:space="preserve"> </w:t>
      </w:r>
      <w:r w:rsidRPr="004F38A7">
        <w:t>регламентированной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нерегламентированной</w:t>
      </w:r>
      <w:r w:rsidRPr="004F38A7">
        <w:rPr>
          <w:spacing w:val="1"/>
        </w:rPr>
        <w:t xml:space="preserve"> </w:t>
      </w:r>
      <w:r w:rsidRPr="004F38A7">
        <w:t>(совместная</w:t>
      </w:r>
      <w:r w:rsidRPr="004F38A7">
        <w:rPr>
          <w:spacing w:val="1"/>
        </w:rPr>
        <w:t xml:space="preserve"> </w:t>
      </w:r>
      <w:r w:rsidRPr="004F38A7">
        <w:t>деятельность педагогов и детей и самостоятельная деятельность детей) форм деятельности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Образовательная</w:t>
      </w:r>
      <w:r w:rsidRPr="004F38A7">
        <w:rPr>
          <w:spacing w:val="1"/>
        </w:rPr>
        <w:t xml:space="preserve"> </w:t>
      </w:r>
      <w:r w:rsidRPr="004F38A7">
        <w:t>деятельность</w:t>
      </w:r>
      <w:r w:rsidRPr="004F38A7">
        <w:rPr>
          <w:spacing w:val="1"/>
        </w:rPr>
        <w:t xml:space="preserve"> </w:t>
      </w:r>
      <w:r w:rsidRPr="004F38A7">
        <w:t>вне</w:t>
      </w:r>
      <w:r w:rsidRPr="004F38A7">
        <w:rPr>
          <w:spacing w:val="1"/>
        </w:rPr>
        <w:t xml:space="preserve"> </w:t>
      </w:r>
      <w:r w:rsidRPr="004F38A7">
        <w:t>организованных</w:t>
      </w:r>
      <w:r w:rsidRPr="004F38A7">
        <w:rPr>
          <w:spacing w:val="1"/>
        </w:rPr>
        <w:t xml:space="preserve"> </w:t>
      </w:r>
      <w:r w:rsidRPr="004F38A7">
        <w:t>занятий</w:t>
      </w:r>
      <w:r w:rsidRPr="004F38A7">
        <w:rPr>
          <w:spacing w:val="1"/>
        </w:rPr>
        <w:t xml:space="preserve"> </w:t>
      </w:r>
      <w:r w:rsidRPr="004F38A7">
        <w:t>обеспечивает</w:t>
      </w:r>
      <w:r w:rsidRPr="004F38A7">
        <w:rPr>
          <w:spacing w:val="1"/>
        </w:rPr>
        <w:t xml:space="preserve"> </w:t>
      </w:r>
      <w:r w:rsidRPr="004F38A7">
        <w:t>максимальный учет</w:t>
      </w:r>
      <w:r w:rsidRPr="004F38A7">
        <w:rPr>
          <w:spacing w:val="-1"/>
        </w:rPr>
        <w:t xml:space="preserve"> </w:t>
      </w:r>
      <w:r w:rsidRPr="004F38A7">
        <w:t>особенностей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возможностей</w:t>
      </w:r>
      <w:r w:rsidRPr="004F38A7">
        <w:rPr>
          <w:spacing w:val="-2"/>
        </w:rPr>
        <w:t xml:space="preserve"> </w:t>
      </w:r>
      <w:r w:rsidRPr="004F38A7">
        <w:t>ребенка,</w:t>
      </w:r>
      <w:r w:rsidRPr="004F38A7">
        <w:rPr>
          <w:spacing w:val="-1"/>
        </w:rPr>
        <w:t xml:space="preserve"> </w:t>
      </w:r>
      <w:r w:rsidRPr="004F38A7">
        <w:t>его</w:t>
      </w:r>
      <w:r w:rsidRPr="004F38A7">
        <w:rPr>
          <w:spacing w:val="-2"/>
        </w:rPr>
        <w:t xml:space="preserve"> </w:t>
      </w:r>
      <w:r w:rsidRPr="004F38A7">
        <w:t>интересы</w:t>
      </w:r>
      <w:r w:rsidRPr="004F38A7">
        <w:rPr>
          <w:spacing w:val="4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склонности.</w:t>
      </w:r>
    </w:p>
    <w:p w14:paraId="6E210964" w14:textId="77777777" w:rsidR="009D1A0F" w:rsidRPr="004F38A7" w:rsidRDefault="009D1A0F">
      <w:pPr>
        <w:pStyle w:val="a3"/>
        <w:ind w:left="231" w:right="234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течение</w:t>
      </w:r>
      <w:r w:rsidRPr="004F38A7">
        <w:rPr>
          <w:spacing w:val="1"/>
        </w:rPr>
        <w:t xml:space="preserve"> </w:t>
      </w:r>
      <w:r w:rsidRPr="004F38A7">
        <w:t>дня</w:t>
      </w:r>
      <w:r w:rsidRPr="004F38A7">
        <w:rPr>
          <w:spacing w:val="1"/>
        </w:rPr>
        <w:t xml:space="preserve"> </w:t>
      </w:r>
      <w:r w:rsidRPr="004F38A7">
        <w:t>во</w:t>
      </w:r>
      <w:r w:rsidRPr="004F38A7">
        <w:rPr>
          <w:spacing w:val="1"/>
        </w:rPr>
        <w:t xml:space="preserve"> </w:t>
      </w:r>
      <w:r w:rsidRPr="004F38A7">
        <w:t>всех</w:t>
      </w:r>
      <w:r w:rsidRPr="004F38A7">
        <w:rPr>
          <w:spacing w:val="1"/>
        </w:rPr>
        <w:t xml:space="preserve"> </w:t>
      </w:r>
      <w:r w:rsidRPr="004F38A7">
        <w:t>возрастных</w:t>
      </w:r>
      <w:r w:rsidRPr="004F38A7">
        <w:rPr>
          <w:spacing w:val="1"/>
        </w:rPr>
        <w:t xml:space="preserve"> </w:t>
      </w:r>
      <w:r w:rsidRPr="004F38A7">
        <w:t>группах</w:t>
      </w:r>
      <w:r w:rsidRPr="004F38A7">
        <w:rPr>
          <w:spacing w:val="1"/>
        </w:rPr>
        <w:t xml:space="preserve"> </w:t>
      </w:r>
      <w:r w:rsidRPr="004F38A7">
        <w:t>предусмотрен</w:t>
      </w:r>
      <w:r w:rsidRPr="004F38A7">
        <w:rPr>
          <w:spacing w:val="1"/>
        </w:rPr>
        <w:t xml:space="preserve"> </w:t>
      </w:r>
      <w:r w:rsidRPr="004F38A7">
        <w:t>определенный</w:t>
      </w:r>
      <w:r w:rsidRPr="004F38A7">
        <w:rPr>
          <w:spacing w:val="1"/>
        </w:rPr>
        <w:t xml:space="preserve"> </w:t>
      </w:r>
      <w:r w:rsidRPr="004F38A7">
        <w:t>баланс</w:t>
      </w:r>
      <w:r w:rsidRPr="004F38A7">
        <w:rPr>
          <w:spacing w:val="1"/>
        </w:rPr>
        <w:t xml:space="preserve"> </w:t>
      </w:r>
      <w:r w:rsidRPr="004F38A7">
        <w:t>различных</w:t>
      </w:r>
      <w:r w:rsidRPr="004F38A7">
        <w:rPr>
          <w:spacing w:val="1"/>
        </w:rPr>
        <w:t xml:space="preserve"> </w:t>
      </w:r>
      <w:r w:rsidRPr="004F38A7">
        <w:t>видов</w:t>
      </w:r>
      <w:r w:rsidRPr="004F38A7">
        <w:rPr>
          <w:spacing w:val="-1"/>
        </w:rPr>
        <w:t xml:space="preserve"> </w:t>
      </w:r>
      <w:r w:rsidRPr="004F38A7">
        <w:t>деятельности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соответствии</w:t>
      </w:r>
      <w:r w:rsidRPr="004F38A7">
        <w:rPr>
          <w:spacing w:val="-2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требованиями</w:t>
      </w:r>
      <w:r w:rsidRPr="004F38A7">
        <w:rPr>
          <w:spacing w:val="-1"/>
        </w:rPr>
        <w:t xml:space="preserve"> </w:t>
      </w:r>
      <w:r w:rsidRPr="004F38A7">
        <w:t>СанПиН</w:t>
      </w:r>
      <w:r w:rsidRPr="004F38A7">
        <w:rPr>
          <w:spacing w:val="-2"/>
        </w:rPr>
        <w:t xml:space="preserve"> </w:t>
      </w:r>
      <w:r w:rsidRPr="004F38A7">
        <w:t>2.4.3648-20</w:t>
      </w:r>
      <w:r w:rsidRPr="004F38A7">
        <w:rPr>
          <w:spacing w:val="-1"/>
        </w:rPr>
        <w:t xml:space="preserve"> </w:t>
      </w:r>
      <w:r w:rsidRPr="004F38A7">
        <w:t>от</w:t>
      </w:r>
    </w:p>
    <w:p w14:paraId="04722E0E" w14:textId="77777777" w:rsidR="009D1A0F" w:rsidRPr="004F38A7" w:rsidRDefault="009D1A0F">
      <w:pPr>
        <w:pStyle w:val="a3"/>
        <w:ind w:left="231" w:right="228"/>
      </w:pPr>
      <w:r w:rsidRPr="004F38A7">
        <w:t>28.09.2020</w:t>
      </w:r>
      <w:r w:rsidRPr="004F38A7">
        <w:rPr>
          <w:spacing w:val="1"/>
        </w:rPr>
        <w:t xml:space="preserve"> </w:t>
      </w:r>
      <w:r w:rsidRPr="004F38A7">
        <w:t>№</w:t>
      </w:r>
      <w:r w:rsidRPr="004F38A7">
        <w:rPr>
          <w:spacing w:val="1"/>
        </w:rPr>
        <w:t xml:space="preserve"> </w:t>
      </w:r>
      <w:r w:rsidRPr="004F38A7">
        <w:t>28.</w:t>
      </w:r>
      <w:r w:rsidRPr="004F38A7">
        <w:rPr>
          <w:spacing w:val="1"/>
        </w:rPr>
        <w:t xml:space="preserve"> </w:t>
      </w:r>
      <w:r w:rsidRPr="004F38A7">
        <w:t>«Санитарно-</w:t>
      </w:r>
      <w:r w:rsidRPr="004F38A7">
        <w:rPr>
          <w:spacing w:val="1"/>
        </w:rPr>
        <w:t xml:space="preserve"> </w:t>
      </w:r>
      <w:r w:rsidRPr="004F38A7">
        <w:t>эпидемиологические</w:t>
      </w:r>
      <w:r w:rsidRPr="004F38A7">
        <w:rPr>
          <w:spacing w:val="1"/>
        </w:rPr>
        <w:t xml:space="preserve"> </w:t>
      </w:r>
      <w:r w:rsidRPr="004F38A7">
        <w:t>требования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-4"/>
        </w:rPr>
        <w:t xml:space="preserve"> </w:t>
      </w:r>
      <w:r w:rsidRPr="004F38A7">
        <w:t>и</w:t>
      </w:r>
      <w:r w:rsidRPr="004F38A7">
        <w:rPr>
          <w:spacing w:val="2"/>
        </w:rPr>
        <w:t xml:space="preserve"> </w:t>
      </w:r>
      <w:r w:rsidRPr="004F38A7">
        <w:t>обучения,</w:t>
      </w:r>
      <w:r w:rsidRPr="004F38A7">
        <w:rPr>
          <w:spacing w:val="-1"/>
        </w:rPr>
        <w:t xml:space="preserve"> </w:t>
      </w:r>
      <w:r w:rsidRPr="004F38A7">
        <w:t>отдыха</w:t>
      </w:r>
      <w:r w:rsidRPr="004F38A7">
        <w:rPr>
          <w:spacing w:val="-1"/>
        </w:rPr>
        <w:t xml:space="preserve"> </w:t>
      </w:r>
      <w:r w:rsidRPr="004F38A7">
        <w:t>и оздоровления</w:t>
      </w:r>
      <w:r w:rsidRPr="004F38A7">
        <w:rPr>
          <w:spacing w:val="-4"/>
        </w:rPr>
        <w:t xml:space="preserve"> </w:t>
      </w:r>
      <w:r w:rsidRPr="004F38A7">
        <w:t>детей и</w:t>
      </w:r>
      <w:r w:rsidRPr="004F38A7">
        <w:rPr>
          <w:spacing w:val="-1"/>
        </w:rPr>
        <w:t xml:space="preserve"> </w:t>
      </w:r>
      <w:r w:rsidRPr="004F38A7">
        <w:t>молодежи».</w:t>
      </w:r>
    </w:p>
    <w:p w14:paraId="2B5D71C8" w14:textId="77777777" w:rsidR="009D1A0F" w:rsidRPr="004F38A7" w:rsidRDefault="009D1A0F">
      <w:pPr>
        <w:pStyle w:val="a3"/>
        <w:ind w:left="231" w:right="224"/>
      </w:pPr>
      <w:r w:rsidRPr="004F38A7">
        <w:t>Максимально допустимый объем образовательной нагрузки соответствует санитарно-</w:t>
      </w:r>
      <w:r w:rsidRPr="004F38A7">
        <w:rPr>
          <w:spacing w:val="1"/>
        </w:rPr>
        <w:t xml:space="preserve"> </w:t>
      </w:r>
      <w:r w:rsidRPr="004F38A7">
        <w:t>эпидемиологическим</w:t>
      </w:r>
      <w:r w:rsidRPr="004F38A7">
        <w:rPr>
          <w:spacing w:val="-2"/>
        </w:rPr>
        <w:t xml:space="preserve"> </w:t>
      </w:r>
      <w:r w:rsidRPr="004F38A7">
        <w:t>правилам</w:t>
      </w:r>
      <w:r w:rsidRPr="004F38A7">
        <w:rPr>
          <w:spacing w:val="-1"/>
        </w:rPr>
        <w:t xml:space="preserve"> </w:t>
      </w:r>
      <w:r w:rsidRPr="004F38A7">
        <w:t>и нормативам.</w:t>
      </w:r>
    </w:p>
    <w:p w14:paraId="3AE2BCF4" w14:textId="77777777" w:rsidR="009D1A0F" w:rsidRPr="004F38A7" w:rsidRDefault="009D1A0F">
      <w:pPr>
        <w:pStyle w:val="a3"/>
        <w:spacing w:before="8"/>
        <w:ind w:left="0" w:firstLine="0"/>
        <w:jc w:val="left"/>
      </w:pPr>
    </w:p>
    <w:tbl>
      <w:tblPr>
        <w:tblW w:w="0" w:type="auto"/>
        <w:tblInd w:w="2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2132"/>
        <w:gridCol w:w="1344"/>
        <w:gridCol w:w="1421"/>
        <w:gridCol w:w="1416"/>
        <w:gridCol w:w="1561"/>
        <w:gridCol w:w="1710"/>
      </w:tblGrid>
      <w:tr w:rsidR="009D1A0F" w:rsidRPr="004F38A7" w14:paraId="7957220D" w14:textId="77777777">
        <w:trPr>
          <w:trHeight w:val="962"/>
        </w:trPr>
        <w:tc>
          <w:tcPr>
            <w:tcW w:w="2132" w:type="dxa"/>
          </w:tcPr>
          <w:p w14:paraId="2777B86E" w14:textId="77777777" w:rsidR="009D1A0F" w:rsidRPr="004F38A7" w:rsidRDefault="009D1A0F">
            <w:pPr>
              <w:pStyle w:val="TableParagraph"/>
              <w:spacing w:before="59"/>
              <w:ind w:left="83" w:right="7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Максимальное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количество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ООД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течение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недели</w:t>
            </w:r>
          </w:p>
        </w:tc>
        <w:tc>
          <w:tcPr>
            <w:tcW w:w="1344" w:type="dxa"/>
          </w:tcPr>
          <w:p w14:paraId="36EB1AFE" w14:textId="77777777" w:rsidR="009D1A0F" w:rsidRPr="004F38A7" w:rsidRDefault="009D1A0F">
            <w:pPr>
              <w:pStyle w:val="TableParagraph"/>
              <w:spacing w:before="59"/>
              <w:ind w:left="131" w:right="120" w:hanging="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I младшая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группа</w:t>
            </w:r>
            <w:r w:rsidRPr="004F38A7">
              <w:rPr>
                <w:spacing w:val="-15"/>
                <w:sz w:val="24"/>
              </w:rPr>
              <w:t xml:space="preserve"> </w:t>
            </w:r>
            <w:r w:rsidRPr="004F38A7">
              <w:rPr>
                <w:sz w:val="24"/>
              </w:rPr>
              <w:t>2-3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года</w:t>
            </w:r>
          </w:p>
        </w:tc>
        <w:tc>
          <w:tcPr>
            <w:tcW w:w="1421" w:type="dxa"/>
          </w:tcPr>
          <w:p w14:paraId="7477639A" w14:textId="77777777" w:rsidR="009D1A0F" w:rsidRPr="004F38A7" w:rsidRDefault="009D1A0F">
            <w:pPr>
              <w:pStyle w:val="TableParagraph"/>
              <w:spacing w:before="59"/>
              <w:ind w:left="109" w:right="98" w:hanging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II младшая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группа 3 - 4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лет</w:t>
            </w:r>
          </w:p>
        </w:tc>
        <w:tc>
          <w:tcPr>
            <w:tcW w:w="1416" w:type="dxa"/>
          </w:tcPr>
          <w:p w14:paraId="23350947" w14:textId="77777777" w:rsidR="009D1A0F" w:rsidRPr="004F38A7" w:rsidRDefault="009D1A0F">
            <w:pPr>
              <w:pStyle w:val="TableParagraph"/>
              <w:spacing w:before="59"/>
              <w:ind w:left="167" w:right="156" w:hanging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Средняя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группа</w:t>
            </w:r>
            <w:r w:rsidRPr="004F38A7">
              <w:rPr>
                <w:spacing w:val="-15"/>
                <w:sz w:val="24"/>
              </w:rPr>
              <w:t xml:space="preserve"> </w:t>
            </w:r>
            <w:r w:rsidRPr="004F38A7">
              <w:rPr>
                <w:sz w:val="24"/>
              </w:rPr>
              <w:t>4-5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лет</w:t>
            </w:r>
          </w:p>
        </w:tc>
        <w:tc>
          <w:tcPr>
            <w:tcW w:w="1561" w:type="dxa"/>
          </w:tcPr>
          <w:p w14:paraId="44B1A5DC" w14:textId="77777777" w:rsidR="009D1A0F" w:rsidRPr="004F38A7" w:rsidRDefault="009D1A0F">
            <w:pPr>
              <w:pStyle w:val="TableParagraph"/>
              <w:spacing w:before="198"/>
              <w:ind w:left="42" w:right="33" w:firstLine="290"/>
              <w:rPr>
                <w:sz w:val="24"/>
              </w:rPr>
            </w:pPr>
            <w:r w:rsidRPr="004F38A7">
              <w:rPr>
                <w:sz w:val="24"/>
              </w:rPr>
              <w:t>Старшая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группа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5-6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лет</w:t>
            </w:r>
          </w:p>
        </w:tc>
        <w:tc>
          <w:tcPr>
            <w:tcW w:w="1710" w:type="dxa"/>
          </w:tcPr>
          <w:p w14:paraId="6E34C42F" w14:textId="77777777" w:rsidR="009D1A0F" w:rsidRPr="004F38A7" w:rsidRDefault="009D1A0F">
            <w:pPr>
              <w:pStyle w:val="TableParagraph"/>
              <w:spacing w:before="59"/>
              <w:ind w:left="80" w:right="72" w:firstLine="1"/>
              <w:jc w:val="center"/>
              <w:rPr>
                <w:sz w:val="24"/>
              </w:rPr>
            </w:pPr>
            <w:proofErr w:type="spellStart"/>
            <w:r w:rsidRPr="004F38A7">
              <w:rPr>
                <w:sz w:val="24"/>
              </w:rPr>
              <w:t>Подготови</w:t>
            </w:r>
            <w:proofErr w:type="spellEnd"/>
            <w:r w:rsidRPr="004F38A7">
              <w:rPr>
                <w:sz w:val="24"/>
              </w:rPr>
              <w:t>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тельная</w:t>
            </w:r>
            <w:r w:rsidRPr="004F38A7">
              <w:rPr>
                <w:spacing w:val="-15"/>
                <w:sz w:val="24"/>
              </w:rPr>
              <w:t xml:space="preserve"> </w:t>
            </w:r>
            <w:r w:rsidRPr="004F38A7">
              <w:rPr>
                <w:sz w:val="24"/>
              </w:rPr>
              <w:t>группа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6-7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</w:t>
            </w:r>
          </w:p>
        </w:tc>
      </w:tr>
      <w:tr w:rsidR="009D1A0F" w:rsidRPr="004F38A7" w14:paraId="26B8DA48" w14:textId="77777777">
        <w:trPr>
          <w:trHeight w:val="745"/>
        </w:trPr>
        <w:tc>
          <w:tcPr>
            <w:tcW w:w="2132" w:type="dxa"/>
          </w:tcPr>
          <w:p w14:paraId="1EC24AFB" w14:textId="77777777" w:rsidR="009D1A0F" w:rsidRPr="004F38A7" w:rsidRDefault="009D1A0F">
            <w:pPr>
              <w:pStyle w:val="TableParagraph"/>
              <w:spacing w:before="90"/>
              <w:ind w:left="808" w:right="16" w:hanging="785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Продолжительность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ООД</w:t>
            </w:r>
          </w:p>
        </w:tc>
        <w:tc>
          <w:tcPr>
            <w:tcW w:w="1344" w:type="dxa"/>
          </w:tcPr>
          <w:p w14:paraId="1EC33536" w14:textId="77777777" w:rsidR="009D1A0F" w:rsidRPr="004F38A7" w:rsidRDefault="009D1A0F">
            <w:pPr>
              <w:pStyle w:val="TableParagraph"/>
              <w:spacing w:before="227"/>
              <w:ind w:left="84" w:right="7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8-10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  <w:tc>
          <w:tcPr>
            <w:tcW w:w="1421" w:type="dxa"/>
          </w:tcPr>
          <w:p w14:paraId="41DD0AAB" w14:textId="77777777" w:rsidR="009D1A0F" w:rsidRPr="004F38A7" w:rsidRDefault="009D1A0F">
            <w:pPr>
              <w:pStyle w:val="TableParagraph"/>
              <w:spacing w:before="90"/>
              <w:ind w:left="393" w:right="97" w:hanging="269"/>
              <w:rPr>
                <w:sz w:val="24"/>
              </w:rPr>
            </w:pPr>
            <w:r w:rsidRPr="004F38A7">
              <w:rPr>
                <w:sz w:val="24"/>
              </w:rPr>
              <w:t>не более 15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  <w:tc>
          <w:tcPr>
            <w:tcW w:w="1416" w:type="dxa"/>
          </w:tcPr>
          <w:p w14:paraId="57EF28D9" w14:textId="77777777" w:rsidR="009D1A0F" w:rsidRPr="004F38A7" w:rsidRDefault="009D1A0F">
            <w:pPr>
              <w:pStyle w:val="TableParagraph"/>
              <w:spacing w:before="90"/>
              <w:ind w:left="390" w:right="95" w:hanging="269"/>
              <w:rPr>
                <w:sz w:val="24"/>
              </w:rPr>
            </w:pPr>
            <w:r w:rsidRPr="004F38A7">
              <w:rPr>
                <w:sz w:val="24"/>
              </w:rPr>
              <w:t>не более 20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  <w:tc>
          <w:tcPr>
            <w:tcW w:w="1561" w:type="dxa"/>
          </w:tcPr>
          <w:p w14:paraId="0CFEE7CC" w14:textId="77777777" w:rsidR="009D1A0F" w:rsidRPr="004F38A7" w:rsidRDefault="009D1A0F">
            <w:pPr>
              <w:pStyle w:val="TableParagraph"/>
              <w:spacing w:before="90"/>
              <w:ind w:left="462" w:right="168" w:hanging="269"/>
              <w:rPr>
                <w:sz w:val="24"/>
              </w:rPr>
            </w:pPr>
            <w:r w:rsidRPr="004F38A7">
              <w:rPr>
                <w:sz w:val="24"/>
              </w:rPr>
              <w:t>не более 25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  <w:tc>
          <w:tcPr>
            <w:tcW w:w="1710" w:type="dxa"/>
          </w:tcPr>
          <w:p w14:paraId="2A0F4438" w14:textId="77777777" w:rsidR="009D1A0F" w:rsidRPr="004F38A7" w:rsidRDefault="009D1A0F">
            <w:pPr>
              <w:pStyle w:val="TableParagraph"/>
              <w:spacing w:before="90"/>
              <w:ind w:left="536" w:right="237" w:hanging="291"/>
              <w:rPr>
                <w:sz w:val="24"/>
              </w:rPr>
            </w:pPr>
            <w:r w:rsidRPr="004F38A7">
              <w:rPr>
                <w:sz w:val="24"/>
              </w:rPr>
              <w:t>Не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более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30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</w:tr>
      <w:tr w:rsidR="009D1A0F" w:rsidRPr="004F38A7" w14:paraId="331C61FF" w14:textId="77777777">
        <w:trPr>
          <w:trHeight w:val="748"/>
        </w:trPr>
        <w:tc>
          <w:tcPr>
            <w:tcW w:w="2132" w:type="dxa"/>
          </w:tcPr>
          <w:p w14:paraId="1C9AD001" w14:textId="77777777" w:rsidR="009D1A0F" w:rsidRPr="004F38A7" w:rsidRDefault="009D1A0F">
            <w:pPr>
              <w:pStyle w:val="TableParagraph"/>
              <w:spacing w:before="90"/>
              <w:ind w:left="808" w:right="223" w:hanging="557"/>
              <w:rPr>
                <w:sz w:val="24"/>
              </w:rPr>
            </w:pPr>
            <w:r w:rsidRPr="004F38A7">
              <w:rPr>
                <w:sz w:val="24"/>
              </w:rPr>
              <w:t>Перерыв между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ООД</w:t>
            </w:r>
          </w:p>
        </w:tc>
        <w:tc>
          <w:tcPr>
            <w:tcW w:w="1344" w:type="dxa"/>
          </w:tcPr>
          <w:p w14:paraId="7A2A73A7" w14:textId="77777777" w:rsidR="009D1A0F" w:rsidRPr="004F38A7" w:rsidRDefault="009D1A0F">
            <w:pPr>
              <w:pStyle w:val="TableParagraph"/>
              <w:spacing w:before="229"/>
              <w:ind w:left="82" w:right="7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10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  <w:tc>
          <w:tcPr>
            <w:tcW w:w="1421" w:type="dxa"/>
          </w:tcPr>
          <w:p w14:paraId="49A3BDD6" w14:textId="77777777" w:rsidR="009D1A0F" w:rsidRPr="004F38A7" w:rsidRDefault="009D1A0F">
            <w:pPr>
              <w:pStyle w:val="TableParagraph"/>
              <w:spacing w:before="229"/>
              <w:ind w:left="149" w:right="147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10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  <w:tc>
          <w:tcPr>
            <w:tcW w:w="1416" w:type="dxa"/>
          </w:tcPr>
          <w:p w14:paraId="29B69170" w14:textId="77777777" w:rsidR="009D1A0F" w:rsidRPr="004F38A7" w:rsidRDefault="009D1A0F">
            <w:pPr>
              <w:pStyle w:val="TableParagraph"/>
              <w:spacing w:before="229"/>
              <w:ind w:left="146" w:right="14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10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  <w:tc>
          <w:tcPr>
            <w:tcW w:w="1561" w:type="dxa"/>
          </w:tcPr>
          <w:p w14:paraId="5BF62F3B" w14:textId="77777777" w:rsidR="009D1A0F" w:rsidRPr="004F38A7" w:rsidRDefault="009D1A0F">
            <w:pPr>
              <w:pStyle w:val="TableParagraph"/>
              <w:spacing w:before="229"/>
              <w:ind w:left="158" w:right="156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10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  <w:tc>
          <w:tcPr>
            <w:tcW w:w="1710" w:type="dxa"/>
          </w:tcPr>
          <w:p w14:paraId="0E7ED775" w14:textId="77777777" w:rsidR="009D1A0F" w:rsidRPr="004F38A7" w:rsidRDefault="009D1A0F">
            <w:pPr>
              <w:pStyle w:val="TableParagraph"/>
              <w:spacing w:before="229"/>
              <w:ind w:left="105" w:right="10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10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</w:tr>
      <w:tr w:rsidR="009D1A0F" w:rsidRPr="004F38A7" w14:paraId="403A5D29" w14:textId="77777777">
        <w:trPr>
          <w:trHeight w:val="1070"/>
        </w:trPr>
        <w:tc>
          <w:tcPr>
            <w:tcW w:w="2132" w:type="dxa"/>
          </w:tcPr>
          <w:p w14:paraId="62E839D8" w14:textId="77777777" w:rsidR="009D1A0F" w:rsidRPr="004F38A7" w:rsidRDefault="009D1A0F">
            <w:pPr>
              <w:pStyle w:val="TableParagraph"/>
              <w:spacing w:before="114"/>
              <w:ind w:left="83" w:right="7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Объём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ежедневной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нагрузки</w:t>
            </w:r>
          </w:p>
        </w:tc>
        <w:tc>
          <w:tcPr>
            <w:tcW w:w="1344" w:type="dxa"/>
          </w:tcPr>
          <w:p w14:paraId="01FFF4E1" w14:textId="77777777" w:rsidR="009D1A0F" w:rsidRPr="004F38A7" w:rsidRDefault="009D1A0F">
            <w:pPr>
              <w:pStyle w:val="TableParagraph"/>
              <w:spacing w:before="9"/>
              <w:rPr>
                <w:sz w:val="21"/>
              </w:rPr>
            </w:pPr>
          </w:p>
          <w:p w14:paraId="5362144F" w14:textId="77777777" w:rsidR="009D1A0F" w:rsidRPr="004F38A7" w:rsidRDefault="009D1A0F">
            <w:pPr>
              <w:pStyle w:val="TableParagraph"/>
              <w:ind w:left="436" w:right="59" w:hanging="351"/>
              <w:rPr>
                <w:sz w:val="24"/>
              </w:rPr>
            </w:pPr>
            <w:r w:rsidRPr="004F38A7">
              <w:rPr>
                <w:sz w:val="24"/>
              </w:rPr>
              <w:t>не более 20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мин.</w:t>
            </w:r>
          </w:p>
        </w:tc>
        <w:tc>
          <w:tcPr>
            <w:tcW w:w="1421" w:type="dxa"/>
          </w:tcPr>
          <w:p w14:paraId="74B1F9DC" w14:textId="77777777" w:rsidR="009D1A0F" w:rsidRPr="004F38A7" w:rsidRDefault="009D1A0F">
            <w:pPr>
              <w:pStyle w:val="TableParagraph"/>
              <w:spacing w:before="9"/>
              <w:rPr>
                <w:sz w:val="21"/>
              </w:rPr>
            </w:pPr>
          </w:p>
          <w:p w14:paraId="6ACB51A0" w14:textId="77777777" w:rsidR="009D1A0F" w:rsidRPr="004F38A7" w:rsidRDefault="009D1A0F">
            <w:pPr>
              <w:pStyle w:val="TableParagraph"/>
              <w:ind w:left="474" w:right="98" w:hanging="351"/>
              <w:rPr>
                <w:sz w:val="24"/>
              </w:rPr>
            </w:pPr>
            <w:r w:rsidRPr="004F38A7">
              <w:rPr>
                <w:sz w:val="24"/>
              </w:rPr>
              <w:t>не более 30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мин.</w:t>
            </w:r>
          </w:p>
        </w:tc>
        <w:tc>
          <w:tcPr>
            <w:tcW w:w="1416" w:type="dxa"/>
          </w:tcPr>
          <w:p w14:paraId="150745C3" w14:textId="77777777" w:rsidR="009D1A0F" w:rsidRPr="004F38A7" w:rsidRDefault="009D1A0F">
            <w:pPr>
              <w:pStyle w:val="TableParagraph"/>
              <w:spacing w:before="9"/>
              <w:rPr>
                <w:sz w:val="21"/>
              </w:rPr>
            </w:pPr>
          </w:p>
          <w:p w14:paraId="530C0D33" w14:textId="77777777" w:rsidR="009D1A0F" w:rsidRPr="004F38A7" w:rsidRDefault="009D1A0F">
            <w:pPr>
              <w:pStyle w:val="TableParagraph"/>
              <w:ind w:left="472" w:right="95" w:hanging="351"/>
              <w:rPr>
                <w:sz w:val="24"/>
              </w:rPr>
            </w:pPr>
            <w:r w:rsidRPr="004F38A7">
              <w:rPr>
                <w:sz w:val="24"/>
              </w:rPr>
              <w:t>не более 40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мин.</w:t>
            </w:r>
          </w:p>
        </w:tc>
        <w:tc>
          <w:tcPr>
            <w:tcW w:w="1561" w:type="dxa"/>
          </w:tcPr>
          <w:p w14:paraId="106342AF" w14:textId="77777777" w:rsidR="009D1A0F" w:rsidRPr="004F38A7" w:rsidRDefault="009D1A0F">
            <w:pPr>
              <w:pStyle w:val="TableParagraph"/>
              <w:spacing w:before="9"/>
              <w:rPr>
                <w:sz w:val="21"/>
              </w:rPr>
            </w:pPr>
          </w:p>
          <w:p w14:paraId="4B01EF4B" w14:textId="77777777" w:rsidR="009D1A0F" w:rsidRPr="004F38A7" w:rsidRDefault="009D1A0F">
            <w:pPr>
              <w:pStyle w:val="TableParagraph"/>
              <w:ind w:left="545" w:right="184" w:hanging="351"/>
              <w:rPr>
                <w:sz w:val="24"/>
              </w:rPr>
            </w:pPr>
            <w:r w:rsidRPr="004F38A7">
              <w:rPr>
                <w:sz w:val="24"/>
              </w:rPr>
              <w:t>не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более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45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мин.</w:t>
            </w:r>
          </w:p>
        </w:tc>
        <w:tc>
          <w:tcPr>
            <w:tcW w:w="1710" w:type="dxa"/>
          </w:tcPr>
          <w:p w14:paraId="2445E12C" w14:textId="77777777" w:rsidR="009D1A0F" w:rsidRPr="004F38A7" w:rsidRDefault="009D1A0F">
            <w:pPr>
              <w:pStyle w:val="TableParagraph"/>
              <w:spacing w:before="9"/>
              <w:rPr>
                <w:sz w:val="21"/>
              </w:rPr>
            </w:pPr>
          </w:p>
          <w:p w14:paraId="27DC0F0E" w14:textId="77777777" w:rsidR="009D1A0F" w:rsidRPr="004F38A7" w:rsidRDefault="009D1A0F">
            <w:pPr>
              <w:pStyle w:val="TableParagraph"/>
              <w:ind w:left="347" w:right="323" w:firstLine="72"/>
              <w:rPr>
                <w:sz w:val="24"/>
              </w:rPr>
            </w:pPr>
            <w:r w:rsidRPr="004F38A7">
              <w:rPr>
                <w:sz w:val="24"/>
              </w:rPr>
              <w:t>не более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1ч.30мин.</w:t>
            </w:r>
          </w:p>
        </w:tc>
      </w:tr>
      <w:tr w:rsidR="009D1A0F" w:rsidRPr="004F38A7" w14:paraId="70A56C09" w14:textId="77777777">
        <w:trPr>
          <w:trHeight w:val="770"/>
        </w:trPr>
        <w:tc>
          <w:tcPr>
            <w:tcW w:w="2132" w:type="dxa"/>
          </w:tcPr>
          <w:p w14:paraId="1A14B5E7" w14:textId="77777777" w:rsidR="009D1A0F" w:rsidRPr="004F38A7" w:rsidRDefault="009D1A0F">
            <w:pPr>
              <w:pStyle w:val="TableParagraph"/>
              <w:spacing w:before="99"/>
              <w:ind w:left="606" w:right="135" w:hanging="447"/>
              <w:rPr>
                <w:sz w:val="24"/>
              </w:rPr>
            </w:pPr>
            <w:r w:rsidRPr="004F38A7">
              <w:rPr>
                <w:sz w:val="24"/>
              </w:rPr>
              <w:t>Объем недельной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нагрузки</w:t>
            </w:r>
          </w:p>
        </w:tc>
        <w:tc>
          <w:tcPr>
            <w:tcW w:w="1344" w:type="dxa"/>
          </w:tcPr>
          <w:p w14:paraId="279327C0" w14:textId="77777777" w:rsidR="009D1A0F" w:rsidRPr="004F38A7" w:rsidRDefault="009D1A0F">
            <w:pPr>
              <w:pStyle w:val="TableParagraph"/>
              <w:spacing w:before="8"/>
              <w:rPr>
                <w:sz w:val="20"/>
              </w:rPr>
            </w:pPr>
          </w:p>
          <w:p w14:paraId="5368B981" w14:textId="77777777" w:rsidR="009D1A0F" w:rsidRPr="004F38A7" w:rsidRDefault="009D1A0F">
            <w:pPr>
              <w:pStyle w:val="TableParagraph"/>
              <w:spacing w:before="1"/>
              <w:ind w:left="84" w:right="76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1ч.40 мин.</w:t>
            </w:r>
          </w:p>
        </w:tc>
        <w:tc>
          <w:tcPr>
            <w:tcW w:w="1421" w:type="dxa"/>
          </w:tcPr>
          <w:p w14:paraId="73A17203" w14:textId="77777777" w:rsidR="009D1A0F" w:rsidRPr="004F38A7" w:rsidRDefault="009D1A0F">
            <w:pPr>
              <w:pStyle w:val="TableParagraph"/>
              <w:spacing w:before="8"/>
              <w:rPr>
                <w:sz w:val="20"/>
              </w:rPr>
            </w:pPr>
          </w:p>
          <w:p w14:paraId="139FC95D" w14:textId="77777777" w:rsidR="009D1A0F" w:rsidRPr="004F38A7" w:rsidRDefault="009D1A0F">
            <w:pPr>
              <w:pStyle w:val="TableParagraph"/>
              <w:spacing w:before="1"/>
              <w:ind w:left="155" w:right="147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2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ч.45мин.</w:t>
            </w:r>
          </w:p>
        </w:tc>
        <w:tc>
          <w:tcPr>
            <w:tcW w:w="1416" w:type="dxa"/>
          </w:tcPr>
          <w:p w14:paraId="73FCBA64" w14:textId="77777777" w:rsidR="009D1A0F" w:rsidRPr="004F38A7" w:rsidRDefault="009D1A0F">
            <w:pPr>
              <w:pStyle w:val="TableParagraph"/>
              <w:spacing w:before="8"/>
              <w:rPr>
                <w:sz w:val="20"/>
              </w:rPr>
            </w:pPr>
          </w:p>
          <w:p w14:paraId="418784B7" w14:textId="77777777" w:rsidR="009D1A0F" w:rsidRPr="004F38A7" w:rsidRDefault="009D1A0F">
            <w:pPr>
              <w:pStyle w:val="TableParagraph"/>
              <w:spacing w:before="1"/>
              <w:ind w:left="152" w:right="14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4ч. 00мин.</w:t>
            </w:r>
          </w:p>
        </w:tc>
        <w:tc>
          <w:tcPr>
            <w:tcW w:w="1561" w:type="dxa"/>
          </w:tcPr>
          <w:p w14:paraId="06FB3A06" w14:textId="77777777" w:rsidR="009D1A0F" w:rsidRPr="004F38A7" w:rsidRDefault="009D1A0F">
            <w:pPr>
              <w:pStyle w:val="TableParagraph"/>
              <w:spacing w:before="8"/>
              <w:rPr>
                <w:sz w:val="20"/>
              </w:rPr>
            </w:pPr>
          </w:p>
          <w:p w14:paraId="6EEDADFA" w14:textId="77777777" w:rsidR="009D1A0F" w:rsidRPr="004F38A7" w:rsidRDefault="009D1A0F">
            <w:pPr>
              <w:pStyle w:val="TableParagraph"/>
              <w:spacing w:before="1"/>
              <w:ind w:left="164" w:right="156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6 ч..15 мин.</w:t>
            </w:r>
          </w:p>
        </w:tc>
        <w:tc>
          <w:tcPr>
            <w:tcW w:w="1710" w:type="dxa"/>
          </w:tcPr>
          <w:p w14:paraId="2F3839B2" w14:textId="77777777" w:rsidR="009D1A0F" w:rsidRPr="004F38A7" w:rsidRDefault="009D1A0F">
            <w:pPr>
              <w:pStyle w:val="TableParagraph"/>
              <w:spacing w:before="8"/>
              <w:rPr>
                <w:sz w:val="20"/>
              </w:rPr>
            </w:pPr>
          </w:p>
          <w:p w14:paraId="1B0A2E78" w14:textId="77777777" w:rsidR="009D1A0F" w:rsidRPr="004F38A7" w:rsidRDefault="009D1A0F">
            <w:pPr>
              <w:pStyle w:val="TableParagraph"/>
              <w:spacing w:before="1"/>
              <w:ind w:left="111" w:right="10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8 ч..30 мин.</w:t>
            </w:r>
          </w:p>
        </w:tc>
      </w:tr>
    </w:tbl>
    <w:p w14:paraId="152E8930" w14:textId="77777777" w:rsidR="009D1A0F" w:rsidRPr="004F38A7" w:rsidRDefault="009D1A0F">
      <w:pPr>
        <w:pStyle w:val="a3"/>
        <w:spacing w:before="3"/>
        <w:ind w:left="0" w:firstLine="0"/>
        <w:jc w:val="left"/>
        <w:rPr>
          <w:sz w:val="23"/>
        </w:rPr>
      </w:pPr>
    </w:p>
    <w:p w14:paraId="3551A9EA" w14:textId="77777777" w:rsidR="009D1A0F" w:rsidRPr="004F38A7" w:rsidRDefault="009D1A0F">
      <w:pPr>
        <w:pStyle w:val="a3"/>
        <w:ind w:left="231" w:right="235"/>
      </w:pPr>
      <w:r w:rsidRPr="004F38A7">
        <w:t>Осуществляя выбор методов воспитания и обучения, педагог учитывает возрастные и</w:t>
      </w:r>
      <w:r w:rsidRPr="004F38A7">
        <w:rPr>
          <w:spacing w:val="1"/>
        </w:rPr>
        <w:t xml:space="preserve"> </w:t>
      </w:r>
      <w:r w:rsidRPr="004F38A7">
        <w:t>личностные особенности детей, педагогический потенциал метода, условия его применения,</w:t>
      </w:r>
      <w:r w:rsidRPr="004F38A7">
        <w:rPr>
          <w:spacing w:val="1"/>
        </w:rPr>
        <w:t xml:space="preserve"> </w:t>
      </w:r>
      <w:r w:rsidRPr="004F38A7">
        <w:t>реализуемые</w:t>
      </w:r>
      <w:r w:rsidRPr="004F38A7">
        <w:rPr>
          <w:spacing w:val="-3"/>
        </w:rPr>
        <w:t xml:space="preserve"> </w:t>
      </w:r>
      <w:r w:rsidRPr="004F38A7">
        <w:t>цели и</w:t>
      </w:r>
      <w:r w:rsidRPr="004F38A7">
        <w:rPr>
          <w:spacing w:val="-1"/>
        </w:rPr>
        <w:t xml:space="preserve"> </w:t>
      </w:r>
      <w:r w:rsidRPr="004F38A7">
        <w:t>задачи,</w:t>
      </w:r>
      <w:r w:rsidRPr="004F38A7">
        <w:rPr>
          <w:spacing w:val="-1"/>
        </w:rPr>
        <w:t xml:space="preserve"> </w:t>
      </w:r>
      <w:r w:rsidRPr="004F38A7">
        <w:t>прогнозирует</w:t>
      </w:r>
      <w:r w:rsidRPr="004F38A7">
        <w:rPr>
          <w:spacing w:val="-1"/>
        </w:rPr>
        <w:t xml:space="preserve"> </w:t>
      </w:r>
      <w:r w:rsidRPr="004F38A7">
        <w:t>возможные</w:t>
      </w:r>
      <w:r w:rsidRPr="004F38A7">
        <w:rPr>
          <w:spacing w:val="-3"/>
        </w:rPr>
        <w:t xml:space="preserve"> </w:t>
      </w:r>
      <w:r w:rsidRPr="004F38A7">
        <w:t>результаты</w:t>
      </w:r>
      <w:r w:rsidRPr="004F38A7">
        <w:rPr>
          <w:spacing w:val="4"/>
        </w:rPr>
        <w:t xml:space="preserve"> </w:t>
      </w:r>
      <w:r w:rsidRPr="004F38A7">
        <w:t>(п.23.6,</w:t>
      </w:r>
      <w:r w:rsidRPr="004F38A7">
        <w:rPr>
          <w:spacing w:val="-1"/>
        </w:rPr>
        <w:t xml:space="preserve"> </w:t>
      </w:r>
      <w:r w:rsidRPr="004F38A7">
        <w:t>ФОП</w:t>
      </w:r>
      <w:r w:rsidRPr="004F38A7">
        <w:rPr>
          <w:spacing w:val="-2"/>
        </w:rPr>
        <w:t xml:space="preserve"> </w:t>
      </w:r>
      <w:r w:rsidRPr="004F38A7">
        <w:t>ДО).</w:t>
      </w:r>
    </w:p>
    <w:p w14:paraId="18F047AF" w14:textId="77777777" w:rsidR="009D1A0F" w:rsidRPr="004F38A7" w:rsidRDefault="009D1A0F">
      <w:pPr>
        <w:pStyle w:val="a3"/>
        <w:ind w:left="231" w:right="228"/>
      </w:pPr>
      <w:r w:rsidRPr="004F38A7">
        <w:t>Для</w:t>
      </w:r>
      <w:r w:rsidRPr="004F38A7">
        <w:rPr>
          <w:spacing w:val="1"/>
        </w:rPr>
        <w:t xml:space="preserve"> </w:t>
      </w:r>
      <w:r w:rsidRPr="004F38A7">
        <w:t>решения</w:t>
      </w:r>
      <w:r w:rsidRPr="004F38A7">
        <w:rPr>
          <w:spacing w:val="1"/>
        </w:rPr>
        <w:t xml:space="preserve"> </w:t>
      </w:r>
      <w:r w:rsidRPr="004F38A7">
        <w:t>задач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обучения</w:t>
      </w:r>
      <w:r w:rsidRPr="004F38A7">
        <w:rPr>
          <w:spacing w:val="1"/>
        </w:rPr>
        <w:t xml:space="preserve"> </w:t>
      </w:r>
      <w:r w:rsidRPr="004F38A7">
        <w:t>целесообразно</w:t>
      </w:r>
      <w:r w:rsidRPr="004F38A7">
        <w:rPr>
          <w:spacing w:val="1"/>
        </w:rPr>
        <w:t xml:space="preserve"> </w:t>
      </w:r>
      <w:r w:rsidRPr="004F38A7">
        <w:t>использовать</w:t>
      </w:r>
      <w:r w:rsidRPr="004F38A7">
        <w:rPr>
          <w:spacing w:val="1"/>
        </w:rPr>
        <w:t xml:space="preserve"> </w:t>
      </w:r>
      <w:r w:rsidRPr="004F38A7">
        <w:t>комплекс</w:t>
      </w:r>
      <w:r w:rsidRPr="004F38A7">
        <w:rPr>
          <w:spacing w:val="1"/>
        </w:rPr>
        <w:t xml:space="preserve"> </w:t>
      </w:r>
      <w:r w:rsidRPr="004F38A7">
        <w:t>методов.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3"/>
        </w:rPr>
        <w:t xml:space="preserve"> </w:t>
      </w:r>
      <w:r w:rsidRPr="004F38A7">
        <w:t>ходе</w:t>
      </w:r>
      <w:r w:rsidRPr="004F38A7">
        <w:rPr>
          <w:spacing w:val="-2"/>
        </w:rPr>
        <w:t xml:space="preserve"> </w:t>
      </w:r>
      <w:r w:rsidRPr="004F38A7">
        <w:t>реализации</w:t>
      </w:r>
      <w:r w:rsidRPr="004F38A7">
        <w:rPr>
          <w:spacing w:val="-2"/>
        </w:rPr>
        <w:t xml:space="preserve"> </w:t>
      </w:r>
      <w:r w:rsidRPr="004F38A7">
        <w:t>Программы</w:t>
      </w:r>
      <w:r w:rsidRPr="004F38A7">
        <w:rPr>
          <w:spacing w:val="-1"/>
        </w:rPr>
        <w:t xml:space="preserve"> </w:t>
      </w:r>
      <w:r w:rsidRPr="004F38A7">
        <w:t>педагог</w:t>
      </w:r>
      <w:r w:rsidRPr="004F38A7">
        <w:rPr>
          <w:spacing w:val="-1"/>
        </w:rPr>
        <w:t xml:space="preserve"> </w:t>
      </w:r>
      <w:r w:rsidRPr="004F38A7">
        <w:t>может</w:t>
      </w:r>
      <w:r w:rsidRPr="004F38A7">
        <w:rPr>
          <w:spacing w:val="-1"/>
        </w:rPr>
        <w:t xml:space="preserve"> </w:t>
      </w:r>
      <w:r w:rsidRPr="004F38A7">
        <w:t>использовать</w:t>
      </w:r>
      <w:r w:rsidRPr="004F38A7">
        <w:rPr>
          <w:spacing w:val="-4"/>
        </w:rPr>
        <w:t xml:space="preserve"> </w:t>
      </w:r>
      <w:r w:rsidRPr="004F38A7">
        <w:t>следующие</w:t>
      </w:r>
      <w:r w:rsidRPr="004F38A7">
        <w:rPr>
          <w:spacing w:val="-2"/>
        </w:rPr>
        <w:t xml:space="preserve"> </w:t>
      </w:r>
      <w:r w:rsidRPr="004F38A7">
        <w:t>методы:</w:t>
      </w:r>
    </w:p>
    <w:p w14:paraId="54FAB799" w14:textId="77777777" w:rsidR="009D1A0F" w:rsidRPr="004F38A7" w:rsidRDefault="009D1A0F">
      <w:pPr>
        <w:pStyle w:val="a5"/>
        <w:numPr>
          <w:ilvl w:val="1"/>
          <w:numId w:val="101"/>
        </w:numPr>
        <w:tabs>
          <w:tab w:val="left" w:pos="1101"/>
        </w:tabs>
        <w:ind w:right="236" w:firstLine="707"/>
        <w:rPr>
          <w:sz w:val="24"/>
        </w:rPr>
      </w:pPr>
      <w:r w:rsidRPr="004F38A7">
        <w:rPr>
          <w:sz w:val="24"/>
        </w:rPr>
        <w:t>организации опыта поведения и деятельности (приучение к положительным формам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общественного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поведения, упражнение,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воспитывающие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ситуации,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игровые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методы);</w:t>
      </w:r>
    </w:p>
    <w:p w14:paraId="31625D2C" w14:textId="77777777" w:rsidR="009D1A0F" w:rsidRPr="004F38A7" w:rsidRDefault="009D1A0F">
      <w:pPr>
        <w:pStyle w:val="a5"/>
        <w:numPr>
          <w:ilvl w:val="1"/>
          <w:numId w:val="101"/>
        </w:numPr>
        <w:tabs>
          <w:tab w:val="left" w:pos="1144"/>
        </w:tabs>
        <w:ind w:right="233" w:firstLine="707"/>
        <w:rPr>
          <w:sz w:val="24"/>
        </w:rPr>
      </w:pPr>
      <w:r w:rsidRPr="004F38A7">
        <w:rPr>
          <w:sz w:val="24"/>
        </w:rPr>
        <w:t>осознания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опыта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(рассказ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моральные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темы,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разъяснение норм и правил поведения, чтение художественной литературы, этические беседы,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обсуждение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поступков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жизненных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ситуаций,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личный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пример);</w:t>
      </w:r>
    </w:p>
    <w:p w14:paraId="259D2CBD" w14:textId="77777777" w:rsidR="009D1A0F" w:rsidRPr="004F38A7" w:rsidRDefault="009D1A0F">
      <w:pPr>
        <w:pStyle w:val="a5"/>
        <w:numPr>
          <w:ilvl w:val="1"/>
          <w:numId w:val="101"/>
        </w:numPr>
        <w:tabs>
          <w:tab w:val="left" w:pos="1120"/>
        </w:tabs>
        <w:ind w:right="232" w:firstLine="707"/>
        <w:rPr>
          <w:sz w:val="24"/>
        </w:rPr>
      </w:pPr>
      <w:r w:rsidRPr="004F38A7">
        <w:rPr>
          <w:sz w:val="24"/>
        </w:rPr>
        <w:t>мотивации опыта поведения и деятельности (поощрение, методы развития эмоций,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игры,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соревнования, проектные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методы).</w:t>
      </w:r>
    </w:p>
    <w:p w14:paraId="19CA1AA4" w14:textId="77777777" w:rsidR="009D1A0F" w:rsidRPr="004F38A7" w:rsidRDefault="009D1A0F">
      <w:pPr>
        <w:pStyle w:val="a3"/>
        <w:ind w:left="231" w:right="233"/>
      </w:pPr>
      <w:r w:rsidRPr="004F38A7">
        <w:t>При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обучения</w:t>
      </w:r>
      <w:r w:rsidRPr="004F38A7">
        <w:rPr>
          <w:spacing w:val="1"/>
        </w:rPr>
        <w:t xml:space="preserve"> </w:t>
      </w:r>
      <w:r w:rsidRPr="004F38A7">
        <w:t>целесообразно</w:t>
      </w:r>
      <w:r w:rsidRPr="004F38A7">
        <w:rPr>
          <w:spacing w:val="1"/>
        </w:rPr>
        <w:t xml:space="preserve"> </w:t>
      </w:r>
      <w:r w:rsidRPr="004F38A7">
        <w:t>дополнять</w:t>
      </w:r>
      <w:r w:rsidRPr="004F38A7">
        <w:rPr>
          <w:spacing w:val="1"/>
        </w:rPr>
        <w:t xml:space="preserve"> </w:t>
      </w:r>
      <w:r w:rsidRPr="004F38A7">
        <w:t>традиционные</w:t>
      </w:r>
      <w:r w:rsidRPr="004F38A7">
        <w:rPr>
          <w:spacing w:val="1"/>
        </w:rPr>
        <w:t xml:space="preserve"> </w:t>
      </w:r>
      <w:r w:rsidRPr="004F38A7">
        <w:t>методы</w:t>
      </w:r>
      <w:r w:rsidRPr="004F38A7">
        <w:rPr>
          <w:spacing w:val="1"/>
        </w:rPr>
        <w:t xml:space="preserve"> </w:t>
      </w:r>
      <w:r w:rsidRPr="004F38A7">
        <w:t>(словесные,</w:t>
      </w:r>
      <w:r w:rsidRPr="004F38A7">
        <w:rPr>
          <w:spacing w:val="1"/>
        </w:rPr>
        <w:t xml:space="preserve"> </w:t>
      </w:r>
      <w:r w:rsidRPr="004F38A7">
        <w:t>наглядные,</w:t>
      </w:r>
      <w:r w:rsidRPr="004F38A7">
        <w:rPr>
          <w:spacing w:val="1"/>
        </w:rPr>
        <w:t xml:space="preserve"> </w:t>
      </w:r>
      <w:r w:rsidRPr="004F38A7">
        <w:t>практические)</w:t>
      </w:r>
      <w:r w:rsidRPr="004F38A7">
        <w:rPr>
          <w:spacing w:val="1"/>
        </w:rPr>
        <w:t xml:space="preserve"> </w:t>
      </w:r>
      <w:r w:rsidRPr="004F38A7">
        <w:t>методами,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основу</w:t>
      </w:r>
      <w:r w:rsidRPr="004F38A7">
        <w:rPr>
          <w:spacing w:val="1"/>
        </w:rPr>
        <w:t xml:space="preserve"> </w:t>
      </w:r>
      <w:r w:rsidRPr="004F38A7">
        <w:t>которых</w:t>
      </w:r>
      <w:r w:rsidRPr="004F38A7">
        <w:rPr>
          <w:spacing w:val="1"/>
        </w:rPr>
        <w:t xml:space="preserve"> </w:t>
      </w:r>
      <w:r w:rsidRPr="004F38A7">
        <w:t>положен</w:t>
      </w:r>
      <w:r w:rsidRPr="004F38A7">
        <w:rPr>
          <w:spacing w:val="1"/>
        </w:rPr>
        <w:t xml:space="preserve"> </w:t>
      </w:r>
      <w:r w:rsidRPr="004F38A7">
        <w:t>характер</w:t>
      </w:r>
      <w:r w:rsidRPr="004F38A7">
        <w:rPr>
          <w:spacing w:val="1"/>
        </w:rPr>
        <w:t xml:space="preserve"> </w:t>
      </w:r>
      <w:r w:rsidRPr="004F38A7">
        <w:t>познавательной</w:t>
      </w:r>
      <w:r w:rsidRPr="004F38A7">
        <w:rPr>
          <w:spacing w:val="-1"/>
        </w:rPr>
        <w:t xml:space="preserve"> </w:t>
      </w:r>
      <w:r w:rsidRPr="004F38A7">
        <w:t>деятельности детей:</w:t>
      </w:r>
    </w:p>
    <w:p w14:paraId="796CC018" w14:textId="77777777" w:rsidR="009D1A0F" w:rsidRPr="004F38A7" w:rsidRDefault="009D1A0F">
      <w:pPr>
        <w:pStyle w:val="a5"/>
        <w:numPr>
          <w:ilvl w:val="0"/>
          <w:numId w:val="102"/>
        </w:numPr>
        <w:tabs>
          <w:tab w:val="left" w:pos="1300"/>
        </w:tabs>
        <w:ind w:right="228"/>
        <w:rPr>
          <w:sz w:val="24"/>
        </w:rPr>
      </w:pP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информационно-рецептивного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метода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предъявляется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информация, организуются действия ребенка с объектом изучения (распознающее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наблюдение, рассматривание картин, демонстрация кино- и диафильмов, просмотр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компьютерных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презентаций,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рассказы педагога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или детей, чтение);</w:t>
      </w:r>
    </w:p>
    <w:p w14:paraId="5C12539A" w14:textId="77777777" w:rsidR="009D1A0F" w:rsidRPr="004F38A7" w:rsidRDefault="009D1A0F">
      <w:pPr>
        <w:pStyle w:val="a5"/>
        <w:numPr>
          <w:ilvl w:val="0"/>
          <w:numId w:val="102"/>
        </w:numPr>
        <w:tabs>
          <w:tab w:val="left" w:pos="1300"/>
        </w:tabs>
        <w:ind w:right="231"/>
        <w:rPr>
          <w:sz w:val="24"/>
        </w:rPr>
      </w:pPr>
      <w:r w:rsidRPr="004F38A7">
        <w:rPr>
          <w:sz w:val="24"/>
        </w:rPr>
        <w:t>репродуктивный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метод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предполагает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воспроизведения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способов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руководство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выполнением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(упражнения</w:t>
      </w:r>
    </w:p>
    <w:p w14:paraId="461E1097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p w14:paraId="0A6F3BF0" w14:textId="77777777" w:rsidR="009D1A0F" w:rsidRPr="004F38A7" w:rsidRDefault="009D1A0F">
      <w:pPr>
        <w:pStyle w:val="a3"/>
        <w:spacing w:before="68"/>
        <w:ind w:left="1299" w:right="232" w:firstLine="0"/>
      </w:pPr>
      <w:r w:rsidRPr="004F38A7">
        <w:lastRenderedPageBreak/>
        <w:t>на основе образца педагога, беседа, составление рассказов с опорой на предметную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-3"/>
        </w:rPr>
        <w:t xml:space="preserve"> </w:t>
      </w:r>
      <w:r w:rsidRPr="004F38A7">
        <w:t>предметно-схематическую</w:t>
      </w:r>
      <w:r w:rsidRPr="004F38A7">
        <w:rPr>
          <w:spacing w:val="2"/>
        </w:rPr>
        <w:t xml:space="preserve"> </w:t>
      </w:r>
      <w:r w:rsidRPr="004F38A7">
        <w:t>модель);</w:t>
      </w:r>
    </w:p>
    <w:p w14:paraId="685B19D0" w14:textId="77777777" w:rsidR="009D1A0F" w:rsidRPr="004F38A7" w:rsidRDefault="009D1A0F">
      <w:pPr>
        <w:pStyle w:val="a5"/>
        <w:numPr>
          <w:ilvl w:val="0"/>
          <w:numId w:val="102"/>
        </w:numPr>
        <w:tabs>
          <w:tab w:val="left" w:pos="1300"/>
        </w:tabs>
        <w:ind w:right="231"/>
        <w:rPr>
          <w:sz w:val="24"/>
        </w:rPr>
      </w:pPr>
      <w:r w:rsidRPr="004F38A7">
        <w:rPr>
          <w:sz w:val="24"/>
        </w:rPr>
        <w:t>метод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проблемного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изложения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постановку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проблемы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раскрытие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пути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решения 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организации опытов,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наблюдений;</w:t>
      </w:r>
    </w:p>
    <w:p w14:paraId="09FA202D" w14:textId="77777777" w:rsidR="009D1A0F" w:rsidRPr="004F38A7" w:rsidRDefault="009D1A0F">
      <w:pPr>
        <w:pStyle w:val="a5"/>
        <w:numPr>
          <w:ilvl w:val="0"/>
          <w:numId w:val="102"/>
        </w:numPr>
        <w:tabs>
          <w:tab w:val="left" w:pos="1300"/>
        </w:tabs>
        <w:ind w:right="229"/>
        <w:rPr>
          <w:sz w:val="24"/>
        </w:rPr>
      </w:pPr>
      <w:r w:rsidRPr="004F38A7">
        <w:rPr>
          <w:sz w:val="24"/>
        </w:rPr>
        <w:t>при применении эвристического метода (частично-поискового) проблемная задача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делится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части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проблемы,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решении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принимают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(применение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представлений 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новых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условиях);</w:t>
      </w:r>
    </w:p>
    <w:p w14:paraId="5BB10921" w14:textId="77777777" w:rsidR="009D1A0F" w:rsidRPr="004F38A7" w:rsidRDefault="009D1A0F">
      <w:pPr>
        <w:pStyle w:val="a5"/>
        <w:numPr>
          <w:ilvl w:val="0"/>
          <w:numId w:val="102"/>
        </w:numPr>
        <w:tabs>
          <w:tab w:val="left" w:pos="1300"/>
        </w:tabs>
        <w:ind w:right="226"/>
        <w:rPr>
          <w:sz w:val="24"/>
        </w:rPr>
      </w:pPr>
      <w:r w:rsidRPr="004F38A7">
        <w:rPr>
          <w:sz w:val="24"/>
        </w:rPr>
        <w:t>исследовательский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метод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включает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составление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предъявление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проблемных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ситуаций,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ситуаций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экспериментирования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опытов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(творческие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задания,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опыты, экспериментирование). Для решения задач воспитания и обучения широко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применяется метод проектов. Он способствует развитию у детей исследовательской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активности,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коммуникативных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творческих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способностей, навыков сотрудничества и другое. Выполняя совместные проекты,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получают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своих возможностях,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умениях,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потребностях.</w:t>
      </w:r>
    </w:p>
    <w:p w14:paraId="31B82C54" w14:textId="77777777" w:rsidR="009D1A0F" w:rsidRPr="004F38A7" w:rsidRDefault="009D1A0F">
      <w:pPr>
        <w:pStyle w:val="a3"/>
        <w:ind w:left="0" w:firstLine="0"/>
        <w:jc w:val="left"/>
        <w:rPr>
          <w:sz w:val="26"/>
        </w:rPr>
      </w:pPr>
    </w:p>
    <w:p w14:paraId="0189573B" w14:textId="77777777" w:rsidR="009D1A0F" w:rsidRPr="004F38A7" w:rsidRDefault="009D1A0F">
      <w:pPr>
        <w:pStyle w:val="a3"/>
        <w:spacing w:before="1"/>
        <w:ind w:left="0" w:firstLine="0"/>
        <w:jc w:val="left"/>
        <w:rPr>
          <w:sz w:val="22"/>
        </w:rPr>
      </w:pPr>
    </w:p>
    <w:p w14:paraId="0CE41534" w14:textId="77777777" w:rsidR="009D1A0F" w:rsidRPr="004F38A7" w:rsidRDefault="009D1A0F">
      <w:pPr>
        <w:pStyle w:val="a3"/>
        <w:ind w:left="939" w:firstLine="0"/>
        <w:jc w:val="left"/>
      </w:pPr>
      <w:r w:rsidRPr="004F38A7">
        <w:rPr>
          <w:u w:val="single"/>
        </w:rPr>
        <w:t>Методы</w:t>
      </w:r>
      <w:r w:rsidRPr="004F38A7">
        <w:rPr>
          <w:spacing w:val="-5"/>
          <w:u w:val="single"/>
        </w:rPr>
        <w:t xml:space="preserve"> </w:t>
      </w:r>
      <w:r w:rsidRPr="004F38A7">
        <w:rPr>
          <w:u w:val="single"/>
        </w:rPr>
        <w:t>реализации</w:t>
      </w:r>
      <w:r w:rsidRPr="004F38A7">
        <w:rPr>
          <w:spacing w:val="-4"/>
          <w:u w:val="single"/>
        </w:rPr>
        <w:t xml:space="preserve"> </w:t>
      </w:r>
      <w:r w:rsidRPr="004F38A7">
        <w:rPr>
          <w:u w:val="single"/>
        </w:rPr>
        <w:t>Программы</w:t>
      </w:r>
    </w:p>
    <w:p w14:paraId="250E2A29" w14:textId="77777777" w:rsidR="009D1A0F" w:rsidRPr="004F38A7" w:rsidRDefault="009D1A0F">
      <w:pPr>
        <w:pStyle w:val="a3"/>
        <w:spacing w:before="8"/>
        <w:ind w:left="0" w:firstLine="0"/>
        <w:jc w:val="left"/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2264"/>
        <w:gridCol w:w="3545"/>
        <w:gridCol w:w="4112"/>
      </w:tblGrid>
      <w:tr w:rsidR="009D1A0F" w:rsidRPr="004F38A7" w14:paraId="6EF5F8B3" w14:textId="77777777">
        <w:trPr>
          <w:trHeight w:val="275"/>
        </w:trPr>
        <w:tc>
          <w:tcPr>
            <w:tcW w:w="2264" w:type="dxa"/>
          </w:tcPr>
          <w:p w14:paraId="2B7423B3" w14:textId="77777777" w:rsidR="009D1A0F" w:rsidRPr="004F38A7" w:rsidRDefault="009D1A0F">
            <w:pPr>
              <w:pStyle w:val="TableParagraph"/>
              <w:spacing w:line="256" w:lineRule="exact"/>
              <w:ind w:left="247" w:right="24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Название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метода</w:t>
            </w:r>
          </w:p>
        </w:tc>
        <w:tc>
          <w:tcPr>
            <w:tcW w:w="3545" w:type="dxa"/>
          </w:tcPr>
          <w:p w14:paraId="218A6016" w14:textId="77777777" w:rsidR="009D1A0F" w:rsidRPr="004F38A7" w:rsidRDefault="009D1A0F">
            <w:pPr>
              <w:pStyle w:val="TableParagraph"/>
              <w:spacing w:line="256" w:lineRule="exact"/>
              <w:ind w:left="712"/>
              <w:rPr>
                <w:sz w:val="24"/>
              </w:rPr>
            </w:pPr>
            <w:r w:rsidRPr="004F38A7">
              <w:rPr>
                <w:sz w:val="24"/>
              </w:rPr>
              <w:t>Определение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метода</w:t>
            </w:r>
          </w:p>
        </w:tc>
        <w:tc>
          <w:tcPr>
            <w:tcW w:w="4112" w:type="dxa"/>
          </w:tcPr>
          <w:p w14:paraId="5494E3DA" w14:textId="77777777" w:rsidR="009D1A0F" w:rsidRPr="004F38A7" w:rsidRDefault="009D1A0F">
            <w:pPr>
              <w:pStyle w:val="TableParagraph"/>
              <w:spacing w:line="256" w:lineRule="exact"/>
              <w:ind w:left="330"/>
              <w:rPr>
                <w:sz w:val="24"/>
              </w:rPr>
            </w:pPr>
            <w:r w:rsidRPr="004F38A7">
              <w:rPr>
                <w:sz w:val="24"/>
              </w:rPr>
              <w:t>Рекомендация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их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применению</w:t>
            </w:r>
          </w:p>
        </w:tc>
      </w:tr>
      <w:tr w:rsidR="009D1A0F" w:rsidRPr="004F38A7" w14:paraId="1C851CBE" w14:textId="77777777">
        <w:trPr>
          <w:trHeight w:val="553"/>
        </w:trPr>
        <w:tc>
          <w:tcPr>
            <w:tcW w:w="9921" w:type="dxa"/>
            <w:gridSpan w:val="3"/>
          </w:tcPr>
          <w:p w14:paraId="6D52CCBB" w14:textId="77777777" w:rsidR="009D1A0F" w:rsidRPr="004F38A7" w:rsidRDefault="009D1A0F">
            <w:pPr>
              <w:pStyle w:val="TableParagraph"/>
              <w:spacing w:line="270" w:lineRule="exact"/>
              <w:ind w:left="1920" w:right="191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Методы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 источнику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знаний</w:t>
            </w:r>
          </w:p>
        </w:tc>
      </w:tr>
      <w:tr w:rsidR="009D1A0F" w:rsidRPr="004F38A7" w14:paraId="5190E4F8" w14:textId="77777777">
        <w:trPr>
          <w:trHeight w:val="827"/>
        </w:trPr>
        <w:tc>
          <w:tcPr>
            <w:tcW w:w="2264" w:type="dxa"/>
          </w:tcPr>
          <w:p w14:paraId="39AC73C6" w14:textId="77777777" w:rsidR="009D1A0F" w:rsidRPr="004F38A7" w:rsidRDefault="009D1A0F">
            <w:pPr>
              <w:pStyle w:val="TableParagraph"/>
              <w:spacing w:before="3"/>
              <w:rPr>
                <w:sz w:val="23"/>
              </w:rPr>
            </w:pPr>
          </w:p>
          <w:p w14:paraId="27E24919" w14:textId="77777777" w:rsidR="009D1A0F" w:rsidRPr="004F38A7" w:rsidRDefault="009D1A0F">
            <w:pPr>
              <w:pStyle w:val="TableParagraph"/>
              <w:ind w:left="246" w:right="24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Словесные</w:t>
            </w:r>
          </w:p>
        </w:tc>
        <w:tc>
          <w:tcPr>
            <w:tcW w:w="3545" w:type="dxa"/>
          </w:tcPr>
          <w:p w14:paraId="2F1B1994" w14:textId="77777777" w:rsidR="009D1A0F" w:rsidRPr="004F38A7" w:rsidRDefault="009D1A0F">
            <w:pPr>
              <w:pStyle w:val="TableParagraph"/>
              <w:ind w:left="131" w:right="12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Словесные методы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подразделяются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виды:</w:t>
            </w:r>
          </w:p>
          <w:p w14:paraId="3DB0FFE8" w14:textId="77777777" w:rsidR="009D1A0F" w:rsidRPr="004F38A7" w:rsidRDefault="009D1A0F">
            <w:pPr>
              <w:pStyle w:val="TableParagraph"/>
              <w:spacing w:line="264" w:lineRule="exact"/>
              <w:ind w:left="127" w:right="125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рассказ,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объяснение,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беседа.</w:t>
            </w:r>
          </w:p>
        </w:tc>
        <w:tc>
          <w:tcPr>
            <w:tcW w:w="4112" w:type="dxa"/>
          </w:tcPr>
          <w:p w14:paraId="4A564983" w14:textId="77777777" w:rsidR="009D1A0F" w:rsidRPr="004F38A7" w:rsidRDefault="009D1A0F">
            <w:pPr>
              <w:pStyle w:val="TableParagraph"/>
              <w:ind w:left="252" w:right="250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Словесные методы позволяют в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кратчайший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срок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передать</w:t>
            </w:r>
          </w:p>
          <w:p w14:paraId="6B4F0572" w14:textId="77777777" w:rsidR="009D1A0F" w:rsidRPr="004F38A7" w:rsidRDefault="009D1A0F">
            <w:pPr>
              <w:pStyle w:val="TableParagraph"/>
              <w:spacing w:line="264" w:lineRule="exact"/>
              <w:ind w:left="250" w:right="250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информацию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детям.</w:t>
            </w:r>
          </w:p>
        </w:tc>
      </w:tr>
      <w:tr w:rsidR="009D1A0F" w:rsidRPr="004F38A7" w14:paraId="215BA807" w14:textId="77777777">
        <w:trPr>
          <w:trHeight w:val="5796"/>
        </w:trPr>
        <w:tc>
          <w:tcPr>
            <w:tcW w:w="2264" w:type="dxa"/>
          </w:tcPr>
          <w:p w14:paraId="3EACCFFE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06B40B35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441EB21E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68A3F5C6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751894B4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4B0DAD2F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66B9BE36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7EC30B29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1B90132A" w14:textId="77777777" w:rsidR="009D1A0F" w:rsidRPr="004F38A7" w:rsidRDefault="009D1A0F">
            <w:pPr>
              <w:pStyle w:val="TableParagraph"/>
              <w:spacing w:before="3"/>
              <w:rPr>
                <w:sz w:val="31"/>
              </w:rPr>
            </w:pPr>
          </w:p>
          <w:p w14:paraId="013C0210" w14:textId="77777777" w:rsidR="009D1A0F" w:rsidRPr="004F38A7" w:rsidRDefault="009D1A0F">
            <w:pPr>
              <w:pStyle w:val="TableParagraph"/>
              <w:spacing w:before="1"/>
              <w:ind w:left="246" w:right="24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Наглядные</w:t>
            </w:r>
          </w:p>
        </w:tc>
        <w:tc>
          <w:tcPr>
            <w:tcW w:w="3545" w:type="dxa"/>
          </w:tcPr>
          <w:p w14:paraId="7627BE15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6DB41427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30761088" w14:textId="77777777" w:rsidR="009D1A0F" w:rsidRPr="004F38A7" w:rsidRDefault="009D1A0F">
            <w:pPr>
              <w:pStyle w:val="TableParagraph"/>
              <w:spacing w:before="221"/>
              <w:ind w:left="130" w:right="125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Под наглядными методами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образования понимаются такие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методы, при которых ребенок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получает информацию, с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помощью наглядных пособий и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технических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средств.</w:t>
            </w:r>
          </w:p>
          <w:p w14:paraId="3C650EB1" w14:textId="77777777" w:rsidR="009D1A0F" w:rsidRPr="004F38A7" w:rsidRDefault="009D1A0F">
            <w:pPr>
              <w:pStyle w:val="TableParagraph"/>
              <w:spacing w:before="1"/>
              <w:ind w:left="217" w:right="209" w:firstLine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Наглядные методы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используются во взаимосвязи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со словесными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практическими методами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обучения. Наглядные методы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образования условно можно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подразделить на две большие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группы: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метод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иллюстраций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метод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демонстраций.</w:t>
            </w:r>
          </w:p>
        </w:tc>
        <w:tc>
          <w:tcPr>
            <w:tcW w:w="4112" w:type="dxa"/>
          </w:tcPr>
          <w:p w14:paraId="0BF17B9D" w14:textId="77777777" w:rsidR="009D1A0F" w:rsidRPr="004F38A7" w:rsidRDefault="009D1A0F">
            <w:pPr>
              <w:pStyle w:val="TableParagraph"/>
              <w:ind w:left="117" w:right="116" w:firstLine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Метод иллюстраций предполагает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показ детям иллюстративных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пособий: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плакатов,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картин,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зарисовок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на доске и пр. Метод демонстраций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связан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показом</w:t>
            </w:r>
            <w:r w:rsidRPr="004F38A7">
              <w:rPr>
                <w:spacing w:val="-1"/>
                <w:sz w:val="24"/>
              </w:rPr>
              <w:t xml:space="preserve"> </w:t>
            </w:r>
            <w:proofErr w:type="spellStart"/>
            <w:r w:rsidRPr="004F38A7">
              <w:rPr>
                <w:sz w:val="24"/>
              </w:rPr>
              <w:t>мульфильмов</w:t>
            </w:r>
            <w:proofErr w:type="spellEnd"/>
            <w:r w:rsidRPr="004F38A7">
              <w:rPr>
                <w:sz w:val="24"/>
              </w:rPr>
              <w:t>,</w:t>
            </w:r>
          </w:p>
          <w:p w14:paraId="4A1FEB4F" w14:textId="77777777" w:rsidR="009D1A0F" w:rsidRPr="004F38A7" w:rsidRDefault="009D1A0F">
            <w:pPr>
              <w:pStyle w:val="TableParagraph"/>
              <w:ind w:left="253" w:right="250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диафильмов и др. Подразделение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средств наглядности на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иллюстративные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</w:p>
          <w:p w14:paraId="45931528" w14:textId="77777777" w:rsidR="009D1A0F" w:rsidRPr="004F38A7" w:rsidRDefault="009D1A0F">
            <w:pPr>
              <w:pStyle w:val="TableParagraph"/>
              <w:ind w:left="261" w:right="256" w:hanging="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демонстрационные является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условным. Особое внимание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уделяется применению такого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средства наглядности, как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компьютеры. Компьютеры дают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возможность воспитателю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моделировать определенные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процессы и ситуации, выбирать из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ряда возможных решений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оптимальные по определенным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критериям, т.е. расширяют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возможности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наглядных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методов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</w:p>
          <w:p w14:paraId="369F891B" w14:textId="77777777" w:rsidR="009D1A0F" w:rsidRPr="004F38A7" w:rsidRDefault="009D1A0F">
            <w:pPr>
              <w:pStyle w:val="TableParagraph"/>
              <w:spacing w:line="264" w:lineRule="exact"/>
              <w:ind w:left="250" w:right="250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образовательном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процессе.</w:t>
            </w:r>
          </w:p>
        </w:tc>
      </w:tr>
      <w:tr w:rsidR="009D1A0F" w:rsidRPr="004F38A7" w14:paraId="7DDB913C" w14:textId="77777777">
        <w:trPr>
          <w:trHeight w:val="2207"/>
        </w:trPr>
        <w:tc>
          <w:tcPr>
            <w:tcW w:w="2264" w:type="dxa"/>
          </w:tcPr>
          <w:p w14:paraId="5449D881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30039D0A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15AC49C0" w14:textId="77777777" w:rsidR="009D1A0F" w:rsidRPr="004F38A7" w:rsidRDefault="009D1A0F">
            <w:pPr>
              <w:pStyle w:val="TableParagraph"/>
              <w:spacing w:before="2"/>
              <w:rPr>
                <w:sz w:val="31"/>
              </w:rPr>
            </w:pPr>
          </w:p>
          <w:p w14:paraId="0D95F84F" w14:textId="77777777" w:rsidR="009D1A0F" w:rsidRPr="004F38A7" w:rsidRDefault="009D1A0F">
            <w:pPr>
              <w:pStyle w:val="TableParagraph"/>
              <w:ind w:left="247" w:right="24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Практические</w:t>
            </w:r>
          </w:p>
        </w:tc>
        <w:tc>
          <w:tcPr>
            <w:tcW w:w="3545" w:type="dxa"/>
          </w:tcPr>
          <w:p w14:paraId="4D63B2F5" w14:textId="77777777" w:rsidR="009D1A0F" w:rsidRPr="004F38A7" w:rsidRDefault="009D1A0F">
            <w:pPr>
              <w:pStyle w:val="TableParagraph"/>
              <w:spacing w:before="2"/>
              <w:rPr>
                <w:sz w:val="35"/>
              </w:rPr>
            </w:pPr>
          </w:p>
          <w:p w14:paraId="04D54D0E" w14:textId="77777777" w:rsidR="009D1A0F" w:rsidRPr="004F38A7" w:rsidRDefault="009D1A0F">
            <w:pPr>
              <w:pStyle w:val="TableParagraph"/>
              <w:ind w:left="131" w:right="125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Практические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методы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обучения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основаны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практической</w:t>
            </w:r>
          </w:p>
          <w:p w14:paraId="05F9C2B8" w14:textId="77777777" w:rsidR="009D1A0F" w:rsidRPr="004F38A7" w:rsidRDefault="009D1A0F">
            <w:pPr>
              <w:pStyle w:val="TableParagraph"/>
              <w:ind w:left="131" w:right="125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деятельности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</w:p>
          <w:p w14:paraId="59AFBBE6" w14:textId="77777777" w:rsidR="009D1A0F" w:rsidRPr="004F38A7" w:rsidRDefault="009D1A0F">
            <w:pPr>
              <w:pStyle w:val="TableParagraph"/>
              <w:ind w:left="131" w:right="12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формируют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практические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умения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 навыки.</w:t>
            </w:r>
          </w:p>
        </w:tc>
        <w:tc>
          <w:tcPr>
            <w:tcW w:w="4112" w:type="dxa"/>
          </w:tcPr>
          <w:p w14:paraId="45C84317" w14:textId="77777777" w:rsidR="009D1A0F" w:rsidRPr="004F38A7" w:rsidRDefault="009D1A0F">
            <w:pPr>
              <w:pStyle w:val="TableParagraph"/>
              <w:ind w:left="143" w:right="141" w:hanging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Выполнение практических заданий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проводится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после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знакомства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тем или иным содержанием и носят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обобщающий характер. Упражнения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могут проводиться не только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организованной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образовательной</w:t>
            </w:r>
          </w:p>
          <w:p w14:paraId="2EC2AFB5" w14:textId="77777777" w:rsidR="009D1A0F" w:rsidRPr="004F38A7" w:rsidRDefault="009D1A0F">
            <w:pPr>
              <w:pStyle w:val="TableParagraph"/>
              <w:spacing w:line="270" w:lineRule="atLeast"/>
              <w:ind w:left="436" w:right="430" w:hanging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деятельности, но и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самостоятельной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деятельности.</w:t>
            </w:r>
          </w:p>
        </w:tc>
      </w:tr>
    </w:tbl>
    <w:p w14:paraId="6B5FACDF" w14:textId="77777777" w:rsidR="009D1A0F" w:rsidRPr="004F38A7" w:rsidRDefault="009D1A0F">
      <w:pPr>
        <w:spacing w:line="270" w:lineRule="atLeast"/>
        <w:jc w:val="center"/>
        <w:rPr>
          <w:sz w:val="24"/>
        </w:r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2264"/>
        <w:gridCol w:w="3545"/>
        <w:gridCol w:w="4112"/>
      </w:tblGrid>
      <w:tr w:rsidR="009D1A0F" w:rsidRPr="004F38A7" w14:paraId="1F112738" w14:textId="77777777">
        <w:trPr>
          <w:trHeight w:val="554"/>
        </w:trPr>
        <w:tc>
          <w:tcPr>
            <w:tcW w:w="9921" w:type="dxa"/>
            <w:gridSpan w:val="3"/>
          </w:tcPr>
          <w:p w14:paraId="5077CD70" w14:textId="77777777" w:rsidR="009D1A0F" w:rsidRPr="004F38A7" w:rsidRDefault="009D1A0F">
            <w:pPr>
              <w:pStyle w:val="TableParagraph"/>
              <w:spacing w:line="266" w:lineRule="exact"/>
              <w:ind w:left="1920" w:right="1912"/>
              <w:jc w:val="center"/>
              <w:rPr>
                <w:sz w:val="24"/>
              </w:rPr>
            </w:pPr>
            <w:r w:rsidRPr="004F38A7">
              <w:rPr>
                <w:sz w:val="24"/>
              </w:rPr>
              <w:lastRenderedPageBreak/>
              <w:t>Методы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характеру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образовательной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</w:p>
        </w:tc>
      </w:tr>
      <w:tr w:rsidR="009D1A0F" w:rsidRPr="004F38A7" w14:paraId="39E627C9" w14:textId="77777777">
        <w:trPr>
          <w:trHeight w:val="1655"/>
        </w:trPr>
        <w:tc>
          <w:tcPr>
            <w:tcW w:w="2264" w:type="dxa"/>
          </w:tcPr>
          <w:p w14:paraId="701A478A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3B375BD0" w14:textId="77777777" w:rsidR="009D1A0F" w:rsidRPr="004F38A7" w:rsidRDefault="009D1A0F">
            <w:pPr>
              <w:pStyle w:val="TableParagraph"/>
              <w:spacing w:before="11"/>
              <w:rPr>
                <w:sz w:val="20"/>
              </w:rPr>
            </w:pPr>
          </w:p>
          <w:p w14:paraId="55CA1CF1" w14:textId="77777777" w:rsidR="009D1A0F" w:rsidRPr="004F38A7" w:rsidRDefault="009D1A0F">
            <w:pPr>
              <w:pStyle w:val="TableParagraph"/>
              <w:ind w:left="453" w:right="210" w:hanging="219"/>
              <w:rPr>
                <w:sz w:val="24"/>
              </w:rPr>
            </w:pPr>
            <w:r w:rsidRPr="004F38A7">
              <w:rPr>
                <w:sz w:val="24"/>
              </w:rPr>
              <w:t>Информационно-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рецептивный</w:t>
            </w:r>
          </w:p>
        </w:tc>
        <w:tc>
          <w:tcPr>
            <w:tcW w:w="3545" w:type="dxa"/>
          </w:tcPr>
          <w:p w14:paraId="45C53659" w14:textId="77777777" w:rsidR="009D1A0F" w:rsidRPr="004F38A7" w:rsidRDefault="009D1A0F">
            <w:pPr>
              <w:pStyle w:val="TableParagraph"/>
              <w:spacing w:before="11"/>
            </w:pPr>
          </w:p>
          <w:p w14:paraId="39C2C448" w14:textId="77777777" w:rsidR="009D1A0F" w:rsidRPr="004F38A7" w:rsidRDefault="009D1A0F">
            <w:pPr>
              <w:pStyle w:val="TableParagraph"/>
              <w:ind w:left="131" w:right="12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Воспитатель сообщает детям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готовую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информацию,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они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ее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воспринимают,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осознают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</w:p>
          <w:p w14:paraId="7FF0D0B9" w14:textId="77777777" w:rsidR="009D1A0F" w:rsidRPr="004F38A7" w:rsidRDefault="009D1A0F">
            <w:pPr>
              <w:pStyle w:val="TableParagraph"/>
              <w:ind w:left="129" w:right="125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фиксируют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памяти.</w:t>
            </w:r>
          </w:p>
        </w:tc>
        <w:tc>
          <w:tcPr>
            <w:tcW w:w="4112" w:type="dxa"/>
          </w:tcPr>
          <w:p w14:paraId="54844FDA" w14:textId="77777777" w:rsidR="009D1A0F" w:rsidRPr="004F38A7" w:rsidRDefault="009D1A0F">
            <w:pPr>
              <w:pStyle w:val="TableParagraph"/>
              <w:ind w:left="302" w:right="299" w:hanging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Один из наиболее экономных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способов передачи информации.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Однако при использовании этого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метода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обучения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не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формируются</w:t>
            </w:r>
          </w:p>
          <w:p w14:paraId="72F847C4" w14:textId="77777777" w:rsidR="009D1A0F" w:rsidRPr="004F38A7" w:rsidRDefault="009D1A0F">
            <w:pPr>
              <w:pStyle w:val="TableParagraph"/>
              <w:spacing w:line="270" w:lineRule="atLeast"/>
              <w:ind w:left="254" w:right="250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умения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навыки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пользоваться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полученными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знаниями.</w:t>
            </w:r>
          </w:p>
        </w:tc>
      </w:tr>
      <w:tr w:rsidR="009D1A0F" w:rsidRPr="004F38A7" w14:paraId="39C31BA1" w14:textId="77777777">
        <w:trPr>
          <w:trHeight w:val="1379"/>
        </w:trPr>
        <w:tc>
          <w:tcPr>
            <w:tcW w:w="2264" w:type="dxa"/>
          </w:tcPr>
          <w:p w14:paraId="4D910DFB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50D2265B" w14:textId="77777777" w:rsidR="009D1A0F" w:rsidRPr="004F38A7" w:rsidRDefault="009D1A0F">
            <w:pPr>
              <w:pStyle w:val="TableParagraph"/>
              <w:spacing w:before="10"/>
              <w:rPr>
                <w:sz w:val="20"/>
              </w:rPr>
            </w:pPr>
          </w:p>
          <w:p w14:paraId="29165889" w14:textId="77777777" w:rsidR="009D1A0F" w:rsidRPr="004F38A7" w:rsidRDefault="009D1A0F">
            <w:pPr>
              <w:pStyle w:val="TableParagraph"/>
              <w:ind w:left="263"/>
              <w:rPr>
                <w:sz w:val="24"/>
              </w:rPr>
            </w:pPr>
            <w:r w:rsidRPr="004F38A7">
              <w:rPr>
                <w:sz w:val="24"/>
              </w:rPr>
              <w:t>Репродуктивный</w:t>
            </w:r>
          </w:p>
        </w:tc>
        <w:tc>
          <w:tcPr>
            <w:tcW w:w="3545" w:type="dxa"/>
          </w:tcPr>
          <w:p w14:paraId="594F53B0" w14:textId="77777777" w:rsidR="009D1A0F" w:rsidRPr="004F38A7" w:rsidRDefault="009D1A0F">
            <w:pPr>
              <w:pStyle w:val="TableParagraph"/>
              <w:spacing w:before="124"/>
              <w:ind w:left="407" w:right="399" w:hanging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Суть метода состоит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многократном повторении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способа деятельности 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заданию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воспитателя.</w:t>
            </w:r>
          </w:p>
        </w:tc>
        <w:tc>
          <w:tcPr>
            <w:tcW w:w="4112" w:type="dxa"/>
          </w:tcPr>
          <w:p w14:paraId="534A718F" w14:textId="77777777" w:rsidR="009D1A0F" w:rsidRPr="004F38A7" w:rsidRDefault="009D1A0F">
            <w:pPr>
              <w:pStyle w:val="TableParagraph"/>
              <w:ind w:left="232" w:right="227" w:hanging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Деятельность воспитателя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заключается в разработке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сообщении образца, а деятельность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выполнении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действий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</w:p>
          <w:p w14:paraId="69F366FE" w14:textId="77777777" w:rsidR="009D1A0F" w:rsidRPr="004F38A7" w:rsidRDefault="009D1A0F">
            <w:pPr>
              <w:pStyle w:val="TableParagraph"/>
              <w:spacing w:line="268" w:lineRule="exact"/>
              <w:ind w:left="252" w:right="250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образцу.</w:t>
            </w:r>
          </w:p>
        </w:tc>
      </w:tr>
      <w:tr w:rsidR="009D1A0F" w:rsidRPr="004F38A7" w14:paraId="57BB6E92" w14:textId="77777777">
        <w:trPr>
          <w:trHeight w:val="3312"/>
        </w:trPr>
        <w:tc>
          <w:tcPr>
            <w:tcW w:w="2264" w:type="dxa"/>
          </w:tcPr>
          <w:p w14:paraId="0D07C4E9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7E19D4D0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40063C47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4A434E6D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13249540" w14:textId="77777777" w:rsidR="009D1A0F" w:rsidRPr="004F38A7" w:rsidRDefault="009D1A0F">
            <w:pPr>
              <w:pStyle w:val="TableParagraph"/>
              <w:spacing w:before="172"/>
              <w:ind w:left="559" w:right="479" w:hanging="63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Проблемное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Изложение</w:t>
            </w:r>
          </w:p>
        </w:tc>
        <w:tc>
          <w:tcPr>
            <w:tcW w:w="3545" w:type="dxa"/>
          </w:tcPr>
          <w:p w14:paraId="7D7E7011" w14:textId="77777777" w:rsidR="009D1A0F" w:rsidRPr="004F38A7" w:rsidRDefault="009D1A0F">
            <w:pPr>
              <w:pStyle w:val="TableParagraph"/>
              <w:ind w:left="318" w:right="300" w:firstLine="120"/>
              <w:rPr>
                <w:sz w:val="24"/>
              </w:rPr>
            </w:pPr>
            <w:r w:rsidRPr="004F38A7">
              <w:rPr>
                <w:sz w:val="24"/>
              </w:rPr>
              <w:t>Воспитатель ставит перед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детьми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проблему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сложный</w:t>
            </w:r>
          </w:p>
          <w:p w14:paraId="769E48BD" w14:textId="77777777" w:rsidR="009D1A0F" w:rsidRPr="004F38A7" w:rsidRDefault="009D1A0F">
            <w:pPr>
              <w:pStyle w:val="TableParagraph"/>
              <w:ind w:left="222" w:right="214" w:hanging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теоретический или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практический вопрос,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требующий исследования,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разрешения,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сам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показывает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путь ее решения, вскрывая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возникающие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противоречия.</w:t>
            </w:r>
          </w:p>
          <w:p w14:paraId="31597193" w14:textId="77777777" w:rsidR="009D1A0F" w:rsidRPr="004F38A7" w:rsidRDefault="009D1A0F">
            <w:pPr>
              <w:pStyle w:val="TableParagraph"/>
              <w:spacing w:line="270" w:lineRule="atLeast"/>
              <w:ind w:left="294" w:right="286" w:firstLine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Назначение этого метода 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показать образцы научного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познания,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научного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решения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проблем.</w:t>
            </w:r>
          </w:p>
        </w:tc>
        <w:tc>
          <w:tcPr>
            <w:tcW w:w="4112" w:type="dxa"/>
          </w:tcPr>
          <w:p w14:paraId="4F66D211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3695C2D3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2A5FDAAA" w14:textId="77777777" w:rsidR="009D1A0F" w:rsidRPr="004F38A7" w:rsidRDefault="009D1A0F">
            <w:pPr>
              <w:pStyle w:val="TableParagraph"/>
              <w:spacing w:before="1"/>
              <w:rPr>
                <w:sz w:val="31"/>
              </w:rPr>
            </w:pPr>
          </w:p>
          <w:p w14:paraId="3A548692" w14:textId="77777777" w:rsidR="009D1A0F" w:rsidRPr="004F38A7" w:rsidRDefault="009D1A0F">
            <w:pPr>
              <w:pStyle w:val="TableParagraph"/>
              <w:ind w:left="191" w:right="190" w:firstLine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Дети следят за логикой решения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проблемы,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получая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эталон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научного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мышления и познания, образец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культуры развертывания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познавательных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действий.</w:t>
            </w:r>
          </w:p>
        </w:tc>
      </w:tr>
      <w:tr w:rsidR="009D1A0F" w:rsidRPr="004F38A7" w14:paraId="2F7F1AC4" w14:textId="77777777">
        <w:trPr>
          <w:trHeight w:val="1655"/>
        </w:trPr>
        <w:tc>
          <w:tcPr>
            <w:tcW w:w="2264" w:type="dxa"/>
          </w:tcPr>
          <w:p w14:paraId="4C8DC795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762E7239" w14:textId="77777777" w:rsidR="009D1A0F" w:rsidRPr="004F38A7" w:rsidRDefault="009D1A0F">
            <w:pPr>
              <w:pStyle w:val="TableParagraph"/>
              <w:spacing w:before="10"/>
              <w:rPr>
                <w:sz w:val="20"/>
              </w:rPr>
            </w:pPr>
          </w:p>
          <w:p w14:paraId="6EE0DF67" w14:textId="77777777" w:rsidR="009D1A0F" w:rsidRPr="004F38A7" w:rsidRDefault="009D1A0F">
            <w:pPr>
              <w:pStyle w:val="TableParagraph"/>
              <w:ind w:left="107" w:right="975"/>
              <w:rPr>
                <w:sz w:val="24"/>
              </w:rPr>
            </w:pPr>
            <w:r w:rsidRPr="004F38A7">
              <w:rPr>
                <w:sz w:val="24"/>
              </w:rPr>
              <w:t>Частично –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поисковый</w:t>
            </w:r>
          </w:p>
        </w:tc>
        <w:tc>
          <w:tcPr>
            <w:tcW w:w="3545" w:type="dxa"/>
          </w:tcPr>
          <w:p w14:paraId="43E7656F" w14:textId="77777777" w:rsidR="009D1A0F" w:rsidRPr="004F38A7" w:rsidRDefault="009D1A0F">
            <w:pPr>
              <w:pStyle w:val="TableParagraph"/>
              <w:ind w:left="107" w:right="229"/>
              <w:rPr>
                <w:sz w:val="24"/>
              </w:rPr>
            </w:pPr>
            <w:r w:rsidRPr="004F38A7">
              <w:rPr>
                <w:sz w:val="24"/>
              </w:rPr>
              <w:t>Суть его состоит в том, что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воспитатель разбивает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проблемную задачу на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несколько проблем, а дети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пошагово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осуществляют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поиск</w:t>
            </w:r>
          </w:p>
          <w:p w14:paraId="1F2B2646" w14:textId="77777777"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решения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проблемы.</w:t>
            </w:r>
          </w:p>
        </w:tc>
        <w:tc>
          <w:tcPr>
            <w:tcW w:w="4112" w:type="dxa"/>
          </w:tcPr>
          <w:p w14:paraId="556801D4" w14:textId="77777777" w:rsidR="009D1A0F" w:rsidRPr="004F38A7" w:rsidRDefault="009D1A0F">
            <w:pPr>
              <w:pStyle w:val="TableParagraph"/>
              <w:spacing w:before="10"/>
            </w:pPr>
          </w:p>
          <w:p w14:paraId="121AF6EA" w14:textId="77777777" w:rsidR="009D1A0F" w:rsidRPr="004F38A7" w:rsidRDefault="009D1A0F">
            <w:pPr>
              <w:pStyle w:val="TableParagraph"/>
              <w:ind w:left="105" w:right="373"/>
              <w:rPr>
                <w:sz w:val="24"/>
              </w:rPr>
            </w:pPr>
            <w:r w:rsidRPr="004F38A7">
              <w:rPr>
                <w:sz w:val="24"/>
              </w:rPr>
              <w:t>Каждый шаг предполагает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творческую деятельность, но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целостное решение проблемы пока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отсутствует.</w:t>
            </w:r>
          </w:p>
        </w:tc>
      </w:tr>
      <w:tr w:rsidR="009D1A0F" w:rsidRPr="004F38A7" w14:paraId="61B3B2A5" w14:textId="77777777">
        <w:trPr>
          <w:trHeight w:val="1379"/>
        </w:trPr>
        <w:tc>
          <w:tcPr>
            <w:tcW w:w="2264" w:type="dxa"/>
          </w:tcPr>
          <w:p w14:paraId="3A32AE0A" w14:textId="77777777" w:rsidR="009D1A0F" w:rsidRPr="004F38A7" w:rsidRDefault="009D1A0F">
            <w:pPr>
              <w:pStyle w:val="TableParagraph"/>
              <w:rPr>
                <w:sz w:val="35"/>
              </w:rPr>
            </w:pPr>
          </w:p>
          <w:p w14:paraId="454B917F" w14:textId="77777777" w:rsidR="009D1A0F" w:rsidRPr="004F38A7" w:rsidRDefault="009D1A0F">
            <w:pPr>
              <w:pStyle w:val="TableParagraph"/>
              <w:ind w:left="107" w:right="148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Исследовательский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метод</w:t>
            </w:r>
          </w:p>
        </w:tc>
        <w:tc>
          <w:tcPr>
            <w:tcW w:w="3545" w:type="dxa"/>
          </w:tcPr>
          <w:p w14:paraId="7F198322" w14:textId="77777777" w:rsidR="009D1A0F" w:rsidRPr="004F38A7" w:rsidRDefault="009D1A0F">
            <w:pPr>
              <w:pStyle w:val="TableParagraph"/>
              <w:rPr>
                <w:sz w:val="35"/>
              </w:rPr>
            </w:pPr>
          </w:p>
          <w:p w14:paraId="10C8B2EE" w14:textId="77777777" w:rsidR="009D1A0F" w:rsidRPr="004F38A7" w:rsidRDefault="009D1A0F">
            <w:pPr>
              <w:pStyle w:val="TableParagraph"/>
              <w:ind w:left="107" w:right="158"/>
              <w:rPr>
                <w:sz w:val="24"/>
              </w:rPr>
            </w:pPr>
            <w:r w:rsidRPr="004F38A7">
              <w:rPr>
                <w:sz w:val="24"/>
              </w:rPr>
              <w:t>Этот метод призван обеспечить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творческое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применение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знаний.</w:t>
            </w:r>
          </w:p>
        </w:tc>
        <w:tc>
          <w:tcPr>
            <w:tcW w:w="4112" w:type="dxa"/>
          </w:tcPr>
          <w:p w14:paraId="7E85066F" w14:textId="77777777" w:rsidR="009D1A0F" w:rsidRPr="004F38A7" w:rsidRDefault="009D1A0F"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процессе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образовательной</w:t>
            </w:r>
          </w:p>
          <w:p w14:paraId="5054D672" w14:textId="77777777" w:rsidR="009D1A0F" w:rsidRPr="004F38A7" w:rsidRDefault="009D1A0F">
            <w:pPr>
              <w:pStyle w:val="TableParagraph"/>
              <w:spacing w:line="270" w:lineRule="atLeast"/>
              <w:ind w:left="105" w:right="142"/>
              <w:rPr>
                <w:sz w:val="24"/>
              </w:rPr>
            </w:pPr>
            <w:r w:rsidRPr="004F38A7">
              <w:rPr>
                <w:sz w:val="24"/>
              </w:rPr>
              <w:t>деятельности дети овладевают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методами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познания,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так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формируется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 xml:space="preserve">их опыт </w:t>
            </w:r>
            <w:proofErr w:type="spellStart"/>
            <w:r w:rsidRPr="004F38A7">
              <w:rPr>
                <w:sz w:val="24"/>
              </w:rPr>
              <w:t>поисковоисследовательской</w:t>
            </w:r>
            <w:proofErr w:type="spellEnd"/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деятельности.</w:t>
            </w:r>
          </w:p>
        </w:tc>
      </w:tr>
      <w:tr w:rsidR="009D1A0F" w:rsidRPr="004F38A7" w14:paraId="081C49B2" w14:textId="77777777">
        <w:trPr>
          <w:trHeight w:val="4140"/>
        </w:trPr>
        <w:tc>
          <w:tcPr>
            <w:tcW w:w="2264" w:type="dxa"/>
          </w:tcPr>
          <w:p w14:paraId="45D95EF9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3F1D5A0A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6413F478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6C967A54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63DFE771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1FBECEDE" w14:textId="77777777" w:rsidR="009D1A0F" w:rsidRPr="004F38A7" w:rsidRDefault="009D1A0F">
            <w:pPr>
              <w:pStyle w:val="TableParagraph"/>
              <w:spacing w:before="1"/>
              <w:rPr>
                <w:sz w:val="25"/>
              </w:rPr>
            </w:pPr>
          </w:p>
          <w:p w14:paraId="7612D4F1" w14:textId="77777777" w:rsidR="009D1A0F" w:rsidRPr="004F38A7" w:rsidRDefault="009D1A0F">
            <w:pPr>
              <w:pStyle w:val="TableParagraph"/>
              <w:ind w:left="717" w:right="588" w:hanging="104"/>
              <w:rPr>
                <w:sz w:val="24"/>
              </w:rPr>
            </w:pPr>
            <w:r w:rsidRPr="004F38A7">
              <w:rPr>
                <w:sz w:val="24"/>
              </w:rPr>
              <w:t>Активные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Методы</w:t>
            </w:r>
          </w:p>
        </w:tc>
        <w:tc>
          <w:tcPr>
            <w:tcW w:w="3545" w:type="dxa"/>
          </w:tcPr>
          <w:p w14:paraId="4B800787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09ADA821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6617A48C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34106F4B" w14:textId="77777777" w:rsidR="009D1A0F" w:rsidRPr="004F38A7" w:rsidRDefault="009D1A0F">
            <w:pPr>
              <w:pStyle w:val="TableParagraph"/>
              <w:rPr>
                <w:sz w:val="29"/>
              </w:rPr>
            </w:pPr>
          </w:p>
          <w:p w14:paraId="758A6151" w14:textId="77777777" w:rsidR="009D1A0F" w:rsidRPr="004F38A7" w:rsidRDefault="009D1A0F">
            <w:pPr>
              <w:pStyle w:val="TableParagraph"/>
              <w:ind w:left="131" w:right="12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Активные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методы</w:t>
            </w:r>
          </w:p>
          <w:p w14:paraId="58C44ECB" w14:textId="77777777" w:rsidR="009D1A0F" w:rsidRPr="004F38A7" w:rsidRDefault="009D1A0F">
            <w:pPr>
              <w:pStyle w:val="TableParagraph"/>
              <w:spacing w:before="1"/>
              <w:ind w:left="135" w:right="125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предоставляют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дошкольникам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возможность обучаться на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собственном опыте,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приобретать разнообразный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субъективный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опыт.</w:t>
            </w:r>
          </w:p>
        </w:tc>
        <w:tc>
          <w:tcPr>
            <w:tcW w:w="4112" w:type="dxa"/>
          </w:tcPr>
          <w:p w14:paraId="7E0FB103" w14:textId="77777777" w:rsidR="009D1A0F" w:rsidRPr="004F38A7" w:rsidRDefault="009D1A0F">
            <w:pPr>
              <w:pStyle w:val="TableParagraph"/>
              <w:ind w:left="460" w:right="456" w:hanging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Активные методы обучения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предполагают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использование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образовательном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процессе</w:t>
            </w:r>
          </w:p>
          <w:p w14:paraId="3B06B62D" w14:textId="77777777" w:rsidR="009D1A0F" w:rsidRPr="004F38A7" w:rsidRDefault="009D1A0F">
            <w:pPr>
              <w:pStyle w:val="TableParagraph"/>
              <w:ind w:left="253" w:right="250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определенной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последовательности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выполнения заданий: начиная с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анализа и оценки конкретных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ситуаций,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дидактическим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играм.</w:t>
            </w:r>
          </w:p>
          <w:p w14:paraId="0B87C061" w14:textId="77777777" w:rsidR="009D1A0F" w:rsidRPr="004F38A7" w:rsidRDefault="009D1A0F">
            <w:pPr>
              <w:pStyle w:val="TableParagraph"/>
              <w:ind w:left="141" w:right="134" w:firstLine="542"/>
              <w:rPr>
                <w:sz w:val="24"/>
              </w:rPr>
            </w:pPr>
            <w:r w:rsidRPr="004F38A7">
              <w:rPr>
                <w:sz w:val="24"/>
              </w:rPr>
              <w:t>Активные методы должны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применяться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мере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их усложнения.</w:t>
            </w:r>
          </w:p>
          <w:p w14:paraId="71EC0F85" w14:textId="77777777" w:rsidR="009D1A0F" w:rsidRPr="004F38A7" w:rsidRDefault="009D1A0F">
            <w:pPr>
              <w:pStyle w:val="TableParagraph"/>
              <w:spacing w:line="270" w:lineRule="atLeast"/>
              <w:ind w:left="254" w:right="250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В группу активных методов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образования входят дидактические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игры - специально разработанные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игры, моделирующие реальность и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приспособленные для целей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обучения.</w:t>
            </w:r>
          </w:p>
        </w:tc>
      </w:tr>
    </w:tbl>
    <w:p w14:paraId="4043E630" w14:textId="77777777" w:rsidR="009D1A0F" w:rsidRPr="004F38A7" w:rsidRDefault="009D1A0F">
      <w:pPr>
        <w:spacing w:line="270" w:lineRule="atLeast"/>
        <w:jc w:val="center"/>
        <w:rPr>
          <w:sz w:val="24"/>
        </w:rPr>
        <w:sectPr w:rsidR="009D1A0F" w:rsidRPr="004F38A7">
          <w:pgSz w:w="11900" w:h="16850"/>
          <w:pgMar w:top="920" w:right="380" w:bottom="1000" w:left="1300" w:header="0" w:footer="810" w:gutter="0"/>
          <w:cols w:space="720"/>
        </w:sectPr>
      </w:pPr>
    </w:p>
    <w:p w14:paraId="07E2A5F1" w14:textId="77777777" w:rsidR="009D1A0F" w:rsidRPr="004F38A7" w:rsidRDefault="009D1A0F">
      <w:pPr>
        <w:pStyle w:val="a3"/>
        <w:spacing w:before="68"/>
        <w:ind w:left="231"/>
        <w:jc w:val="left"/>
      </w:pPr>
      <w:r w:rsidRPr="004F38A7">
        <w:lastRenderedPageBreak/>
        <w:t>При реализации Программы педагог может использовать различные средства,</w:t>
      </w:r>
      <w:r w:rsidRPr="004F38A7">
        <w:rPr>
          <w:spacing w:val="1"/>
        </w:rPr>
        <w:t xml:space="preserve"> </w:t>
      </w:r>
      <w:r w:rsidRPr="004F38A7">
        <w:t>представленные</w:t>
      </w:r>
      <w:r w:rsidRPr="004F38A7">
        <w:rPr>
          <w:spacing w:val="-5"/>
        </w:rPr>
        <w:t xml:space="preserve"> </w:t>
      </w:r>
      <w:r w:rsidRPr="004F38A7">
        <w:t>совокупностью</w:t>
      </w:r>
      <w:r w:rsidRPr="004F38A7">
        <w:rPr>
          <w:spacing w:val="-3"/>
        </w:rPr>
        <w:t xml:space="preserve"> </w:t>
      </w:r>
      <w:r w:rsidRPr="004F38A7">
        <w:t>материальных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идеальных объектов</w:t>
      </w:r>
      <w:r w:rsidRPr="004F38A7">
        <w:rPr>
          <w:spacing w:val="-6"/>
        </w:rPr>
        <w:t xml:space="preserve"> </w:t>
      </w:r>
      <w:r w:rsidRPr="004F38A7">
        <w:t>(п.</w:t>
      </w:r>
      <w:r w:rsidRPr="004F38A7">
        <w:rPr>
          <w:spacing w:val="-2"/>
        </w:rPr>
        <w:t xml:space="preserve"> </w:t>
      </w:r>
      <w:r w:rsidRPr="004F38A7">
        <w:t>23.7,</w:t>
      </w:r>
      <w:r w:rsidRPr="004F38A7">
        <w:rPr>
          <w:spacing w:val="-3"/>
        </w:rPr>
        <w:t xml:space="preserve"> </w:t>
      </w:r>
      <w:r w:rsidRPr="004F38A7">
        <w:t>ФОП</w:t>
      </w:r>
      <w:r w:rsidRPr="004F38A7">
        <w:rPr>
          <w:spacing w:val="-3"/>
        </w:rPr>
        <w:t xml:space="preserve"> </w:t>
      </w:r>
      <w:r w:rsidRPr="004F38A7">
        <w:t>ДО):</w:t>
      </w:r>
    </w:p>
    <w:p w14:paraId="1D04D49C" w14:textId="77777777" w:rsidR="009D1A0F" w:rsidRPr="004F38A7" w:rsidRDefault="009D1A0F">
      <w:pPr>
        <w:pStyle w:val="a5"/>
        <w:numPr>
          <w:ilvl w:val="0"/>
          <w:numId w:val="103"/>
        </w:numPr>
        <w:tabs>
          <w:tab w:val="left" w:pos="371"/>
        </w:tabs>
        <w:jc w:val="left"/>
        <w:rPr>
          <w:sz w:val="24"/>
        </w:rPr>
      </w:pPr>
      <w:r w:rsidRPr="004F38A7">
        <w:rPr>
          <w:sz w:val="24"/>
        </w:rPr>
        <w:t>демонстрационные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раздаточные;</w:t>
      </w:r>
    </w:p>
    <w:p w14:paraId="5D5D3824" w14:textId="77777777" w:rsidR="009D1A0F" w:rsidRPr="004F38A7" w:rsidRDefault="009D1A0F">
      <w:pPr>
        <w:pStyle w:val="a5"/>
        <w:numPr>
          <w:ilvl w:val="0"/>
          <w:numId w:val="103"/>
        </w:numPr>
        <w:tabs>
          <w:tab w:val="left" w:pos="371"/>
        </w:tabs>
        <w:jc w:val="left"/>
        <w:rPr>
          <w:sz w:val="24"/>
        </w:rPr>
      </w:pPr>
      <w:r w:rsidRPr="004F38A7">
        <w:rPr>
          <w:sz w:val="24"/>
        </w:rPr>
        <w:t>визуальные,</w:t>
      </w:r>
      <w:r w:rsidRPr="004F38A7">
        <w:rPr>
          <w:spacing w:val="-6"/>
          <w:sz w:val="24"/>
        </w:rPr>
        <w:t xml:space="preserve"> </w:t>
      </w:r>
      <w:proofErr w:type="spellStart"/>
      <w:r w:rsidRPr="004F38A7">
        <w:rPr>
          <w:sz w:val="24"/>
        </w:rPr>
        <w:t>аудийные</w:t>
      </w:r>
      <w:proofErr w:type="spellEnd"/>
      <w:r w:rsidRPr="004F38A7">
        <w:rPr>
          <w:sz w:val="24"/>
        </w:rPr>
        <w:t>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аудиовизуальные;</w:t>
      </w:r>
    </w:p>
    <w:p w14:paraId="5C3FA441" w14:textId="77777777" w:rsidR="009D1A0F" w:rsidRPr="004F38A7" w:rsidRDefault="009D1A0F">
      <w:pPr>
        <w:pStyle w:val="a5"/>
        <w:numPr>
          <w:ilvl w:val="0"/>
          <w:numId w:val="103"/>
        </w:numPr>
        <w:tabs>
          <w:tab w:val="left" w:pos="371"/>
        </w:tabs>
        <w:jc w:val="left"/>
        <w:rPr>
          <w:sz w:val="24"/>
        </w:rPr>
      </w:pPr>
      <w:r w:rsidRPr="004F38A7">
        <w:rPr>
          <w:sz w:val="24"/>
        </w:rPr>
        <w:t>естественные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искусственные;</w:t>
      </w:r>
    </w:p>
    <w:p w14:paraId="108D3007" w14:textId="77777777" w:rsidR="009D1A0F" w:rsidRPr="004F38A7" w:rsidRDefault="009D1A0F">
      <w:pPr>
        <w:pStyle w:val="a5"/>
        <w:numPr>
          <w:ilvl w:val="0"/>
          <w:numId w:val="103"/>
        </w:numPr>
        <w:tabs>
          <w:tab w:val="left" w:pos="371"/>
        </w:tabs>
        <w:jc w:val="left"/>
        <w:rPr>
          <w:sz w:val="24"/>
        </w:rPr>
      </w:pPr>
      <w:r w:rsidRPr="004F38A7">
        <w:rPr>
          <w:sz w:val="24"/>
        </w:rPr>
        <w:t>реальные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виртуальные.</w:t>
      </w:r>
    </w:p>
    <w:p w14:paraId="13782AED" w14:textId="77777777" w:rsidR="009D1A0F" w:rsidRPr="004F38A7" w:rsidRDefault="009D1A0F">
      <w:pPr>
        <w:pStyle w:val="a3"/>
        <w:ind w:left="231" w:right="279"/>
        <w:jc w:val="left"/>
      </w:pPr>
      <w:r w:rsidRPr="004F38A7">
        <w:t>Средства, указанные</w:t>
      </w:r>
      <w:r w:rsidRPr="004F38A7">
        <w:rPr>
          <w:spacing w:val="-5"/>
        </w:rPr>
        <w:t xml:space="preserve"> </w:t>
      </w:r>
      <w:r w:rsidRPr="004F38A7">
        <w:t>в</w:t>
      </w:r>
      <w:r w:rsidRPr="004F38A7">
        <w:rPr>
          <w:spacing w:val="-5"/>
        </w:rPr>
        <w:t xml:space="preserve"> </w:t>
      </w:r>
      <w:r w:rsidRPr="004F38A7">
        <w:t>пункте</w:t>
      </w:r>
      <w:r w:rsidRPr="004F38A7">
        <w:rPr>
          <w:spacing w:val="-4"/>
        </w:rPr>
        <w:t xml:space="preserve"> </w:t>
      </w:r>
      <w:r w:rsidRPr="004F38A7">
        <w:t>20.7</w:t>
      </w:r>
      <w:r w:rsidRPr="004F38A7">
        <w:rPr>
          <w:spacing w:val="-4"/>
        </w:rPr>
        <w:t xml:space="preserve"> </w:t>
      </w:r>
      <w:r w:rsidRPr="004F38A7">
        <w:t>Федеральной</w:t>
      </w:r>
      <w:r w:rsidRPr="004F38A7">
        <w:rPr>
          <w:spacing w:val="-3"/>
        </w:rPr>
        <w:t xml:space="preserve"> </w:t>
      </w:r>
      <w:r w:rsidRPr="004F38A7">
        <w:t>программы,</w:t>
      </w:r>
      <w:r w:rsidRPr="004F38A7">
        <w:rPr>
          <w:spacing w:val="-3"/>
        </w:rPr>
        <w:t xml:space="preserve"> </w:t>
      </w:r>
      <w:r w:rsidRPr="004F38A7">
        <w:t>используются</w:t>
      </w:r>
      <w:r w:rsidRPr="004F38A7">
        <w:rPr>
          <w:spacing w:val="-4"/>
        </w:rPr>
        <w:t xml:space="preserve"> </w:t>
      </w:r>
      <w:r w:rsidRPr="004F38A7">
        <w:t>для</w:t>
      </w:r>
      <w:r w:rsidRPr="004F38A7">
        <w:rPr>
          <w:spacing w:val="-57"/>
        </w:rPr>
        <w:t xml:space="preserve"> </w:t>
      </w:r>
      <w:r w:rsidRPr="004F38A7">
        <w:t>развития</w:t>
      </w:r>
      <w:r w:rsidRPr="004F38A7">
        <w:rPr>
          <w:spacing w:val="-1"/>
        </w:rPr>
        <w:t xml:space="preserve"> </w:t>
      </w:r>
      <w:r w:rsidRPr="004F38A7">
        <w:t>следующих</w:t>
      </w:r>
      <w:r w:rsidRPr="004F38A7">
        <w:rPr>
          <w:spacing w:val="1"/>
        </w:rPr>
        <w:t xml:space="preserve"> </w:t>
      </w:r>
      <w:r w:rsidRPr="004F38A7">
        <w:t>видов деятельности</w:t>
      </w:r>
      <w:r w:rsidRPr="004F38A7">
        <w:rPr>
          <w:spacing w:val="-1"/>
        </w:rPr>
        <w:t xml:space="preserve"> </w:t>
      </w:r>
      <w:r w:rsidRPr="004F38A7">
        <w:t>детей</w:t>
      </w:r>
      <w:r w:rsidRPr="004F38A7">
        <w:rPr>
          <w:spacing w:val="-2"/>
        </w:rPr>
        <w:t xml:space="preserve"> </w:t>
      </w:r>
      <w:r w:rsidRPr="004F38A7">
        <w:t>(п.</w:t>
      </w:r>
      <w:r w:rsidRPr="004F38A7">
        <w:rPr>
          <w:spacing w:val="-1"/>
        </w:rPr>
        <w:t xml:space="preserve"> </w:t>
      </w:r>
      <w:r w:rsidRPr="004F38A7">
        <w:t>23.8, ФОП</w:t>
      </w:r>
      <w:r w:rsidRPr="004F38A7">
        <w:rPr>
          <w:spacing w:val="-2"/>
        </w:rPr>
        <w:t xml:space="preserve"> </w:t>
      </w:r>
      <w:r w:rsidRPr="004F38A7">
        <w:t>ДО):</w:t>
      </w:r>
    </w:p>
    <w:p w14:paraId="04138A49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079"/>
        </w:tabs>
        <w:ind w:right="255" w:firstLine="707"/>
        <w:jc w:val="left"/>
        <w:rPr>
          <w:sz w:val="24"/>
        </w:rPr>
      </w:pPr>
      <w:r w:rsidRPr="004F38A7">
        <w:rPr>
          <w:sz w:val="24"/>
        </w:rPr>
        <w:t>двигательной (оборудование для ходьбы, бега, ползания, лазанья, прыгания, занятий с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мячом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другое);</w:t>
      </w:r>
    </w:p>
    <w:p w14:paraId="7CACD13B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079"/>
        </w:tabs>
        <w:ind w:left="1078"/>
        <w:jc w:val="left"/>
        <w:rPr>
          <w:sz w:val="24"/>
        </w:rPr>
      </w:pPr>
      <w:r w:rsidRPr="004F38A7">
        <w:rPr>
          <w:sz w:val="24"/>
        </w:rPr>
        <w:t>предметной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(образные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дидактические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игрушки,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реальные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предметы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другое);</w:t>
      </w:r>
    </w:p>
    <w:p w14:paraId="0CE3C5EA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079"/>
        </w:tabs>
        <w:ind w:left="1078"/>
        <w:jc w:val="left"/>
        <w:rPr>
          <w:sz w:val="24"/>
        </w:rPr>
      </w:pPr>
      <w:r w:rsidRPr="004F38A7">
        <w:rPr>
          <w:sz w:val="24"/>
        </w:rPr>
        <w:t>игровой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(игры,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игрушки,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игровое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оборудование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другое);</w:t>
      </w:r>
    </w:p>
    <w:p w14:paraId="192C50B1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079"/>
        </w:tabs>
        <w:ind w:right="733" w:firstLine="707"/>
        <w:jc w:val="left"/>
        <w:rPr>
          <w:sz w:val="24"/>
        </w:rPr>
      </w:pPr>
      <w:r w:rsidRPr="004F38A7">
        <w:rPr>
          <w:sz w:val="24"/>
        </w:rPr>
        <w:t>коммуникативной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(дидактический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материал,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предметы,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игрушки,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видеофильмы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другое);</w:t>
      </w:r>
    </w:p>
    <w:p w14:paraId="54204FFF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139"/>
          <w:tab w:val="left" w:pos="5188"/>
        </w:tabs>
        <w:ind w:left="1138"/>
        <w:jc w:val="left"/>
        <w:rPr>
          <w:sz w:val="24"/>
        </w:rPr>
      </w:pPr>
      <w:r w:rsidRPr="004F38A7">
        <w:rPr>
          <w:sz w:val="24"/>
        </w:rPr>
        <w:t>познавательно-исследовательской</w:t>
      </w:r>
      <w:r w:rsidRPr="004F38A7">
        <w:rPr>
          <w:sz w:val="24"/>
        </w:rPr>
        <w:tab/>
        <w:t>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экспериментирования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(натуральные</w:t>
      </w:r>
    </w:p>
    <w:p w14:paraId="76A9BE3A" w14:textId="77777777" w:rsidR="009D1A0F" w:rsidRPr="004F38A7" w:rsidRDefault="009D1A0F">
      <w:pPr>
        <w:pStyle w:val="a3"/>
        <w:ind w:left="231" w:right="389" w:firstLine="0"/>
        <w:jc w:val="left"/>
      </w:pPr>
      <w:r w:rsidRPr="004F38A7">
        <w:t>предметы и оборудование для исследования и образно-символический материал, в том числе</w:t>
      </w:r>
      <w:r w:rsidRPr="004F38A7">
        <w:rPr>
          <w:spacing w:val="-58"/>
        </w:rPr>
        <w:t xml:space="preserve"> </w:t>
      </w:r>
      <w:r w:rsidRPr="004F38A7">
        <w:t>макеты,</w:t>
      </w:r>
      <w:r w:rsidRPr="004F38A7">
        <w:rPr>
          <w:spacing w:val="-1"/>
        </w:rPr>
        <w:t xml:space="preserve"> </w:t>
      </w:r>
      <w:r w:rsidRPr="004F38A7">
        <w:t>плакаты, модели, схемы и другое);</w:t>
      </w:r>
    </w:p>
    <w:p w14:paraId="68F3BA0B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182"/>
        </w:tabs>
        <w:spacing w:before="1"/>
        <w:ind w:right="228" w:firstLine="707"/>
        <w:jc w:val="left"/>
        <w:rPr>
          <w:sz w:val="24"/>
        </w:rPr>
      </w:pPr>
      <w:r w:rsidRPr="004F38A7">
        <w:rPr>
          <w:sz w:val="24"/>
        </w:rPr>
        <w:t>чтения</w:t>
      </w:r>
      <w:r w:rsidRPr="004F38A7">
        <w:rPr>
          <w:spacing w:val="38"/>
          <w:sz w:val="24"/>
        </w:rPr>
        <w:t xml:space="preserve"> </w:t>
      </w:r>
      <w:r w:rsidRPr="004F38A7">
        <w:rPr>
          <w:sz w:val="24"/>
        </w:rPr>
        <w:t>художественной</w:t>
      </w:r>
      <w:r w:rsidRPr="004F38A7">
        <w:rPr>
          <w:spacing w:val="41"/>
          <w:sz w:val="24"/>
        </w:rPr>
        <w:t xml:space="preserve"> </w:t>
      </w:r>
      <w:r w:rsidRPr="004F38A7">
        <w:rPr>
          <w:sz w:val="24"/>
        </w:rPr>
        <w:t>литературы</w:t>
      </w:r>
      <w:r w:rsidRPr="004F38A7">
        <w:rPr>
          <w:spacing w:val="40"/>
          <w:sz w:val="24"/>
        </w:rPr>
        <w:t xml:space="preserve"> </w:t>
      </w:r>
      <w:r w:rsidRPr="004F38A7">
        <w:rPr>
          <w:sz w:val="24"/>
        </w:rPr>
        <w:t>(книги</w:t>
      </w:r>
      <w:r w:rsidRPr="004F38A7">
        <w:rPr>
          <w:spacing w:val="4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41"/>
          <w:sz w:val="24"/>
        </w:rPr>
        <w:t xml:space="preserve"> </w:t>
      </w:r>
      <w:r w:rsidRPr="004F38A7">
        <w:rPr>
          <w:sz w:val="24"/>
        </w:rPr>
        <w:t>детского</w:t>
      </w:r>
      <w:r w:rsidRPr="004F38A7">
        <w:rPr>
          <w:spacing w:val="46"/>
          <w:sz w:val="24"/>
        </w:rPr>
        <w:t xml:space="preserve"> </w:t>
      </w:r>
      <w:r w:rsidRPr="004F38A7">
        <w:rPr>
          <w:sz w:val="24"/>
        </w:rPr>
        <w:t>чтения,</w:t>
      </w:r>
      <w:r w:rsidRPr="004F38A7">
        <w:rPr>
          <w:spacing w:val="40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40"/>
          <w:sz w:val="24"/>
        </w:rPr>
        <w:t xml:space="preserve"> </w:t>
      </w:r>
      <w:r w:rsidRPr="004F38A7">
        <w:rPr>
          <w:sz w:val="24"/>
        </w:rPr>
        <w:t>том</w:t>
      </w:r>
      <w:r w:rsidRPr="004F38A7">
        <w:rPr>
          <w:spacing w:val="40"/>
          <w:sz w:val="24"/>
        </w:rPr>
        <w:t xml:space="preserve"> </w:t>
      </w:r>
      <w:r w:rsidRPr="004F38A7">
        <w:rPr>
          <w:sz w:val="24"/>
        </w:rPr>
        <w:t>числе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аудиокниги,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иллюстративный материал);</w:t>
      </w:r>
    </w:p>
    <w:p w14:paraId="69352550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079"/>
        </w:tabs>
        <w:ind w:left="1078"/>
        <w:jc w:val="left"/>
        <w:rPr>
          <w:sz w:val="24"/>
        </w:rPr>
      </w:pPr>
      <w:r w:rsidRPr="004F38A7">
        <w:rPr>
          <w:sz w:val="24"/>
        </w:rPr>
        <w:t>трудовой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(оборудование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инвентарь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всех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видов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труда);</w:t>
      </w:r>
    </w:p>
    <w:p w14:paraId="36E56ECA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163"/>
        </w:tabs>
        <w:ind w:right="233" w:firstLine="707"/>
        <w:jc w:val="left"/>
        <w:rPr>
          <w:sz w:val="24"/>
        </w:rPr>
      </w:pPr>
      <w:r w:rsidRPr="004F38A7">
        <w:rPr>
          <w:sz w:val="24"/>
        </w:rPr>
        <w:t>продуктивной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(оборудование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материалы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лепки,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аппликации,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рисования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конструирования);</w:t>
      </w:r>
    </w:p>
    <w:p w14:paraId="1AD81779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079"/>
        </w:tabs>
        <w:ind w:left="939" w:right="235" w:firstLine="0"/>
        <w:jc w:val="left"/>
        <w:rPr>
          <w:sz w:val="24"/>
        </w:rPr>
      </w:pPr>
      <w:r w:rsidRPr="004F38A7">
        <w:rPr>
          <w:sz w:val="24"/>
        </w:rPr>
        <w:t>музыкальной (детские музыкальные инструменты, дидактический материал и другое).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Дошкольное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учреждение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самостоятельно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определяют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средства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обучения,</w:t>
      </w:r>
    </w:p>
    <w:p w14:paraId="6F09397F" w14:textId="77777777" w:rsidR="009D1A0F" w:rsidRPr="004F38A7" w:rsidRDefault="009D1A0F">
      <w:pPr>
        <w:pStyle w:val="a3"/>
        <w:ind w:left="231" w:right="226" w:firstLine="0"/>
      </w:pPr>
      <w:r w:rsidRPr="004F38A7">
        <w:t>в том числе технические, соответствующие материалы (в том</w:t>
      </w:r>
      <w:r w:rsidRPr="004F38A7">
        <w:rPr>
          <w:spacing w:val="1"/>
        </w:rPr>
        <w:t xml:space="preserve"> </w:t>
      </w:r>
      <w:r w:rsidRPr="004F38A7">
        <w:t>числе расходные), игровое,</w:t>
      </w:r>
      <w:r w:rsidRPr="004F38A7">
        <w:rPr>
          <w:spacing w:val="1"/>
        </w:rPr>
        <w:t xml:space="preserve"> </w:t>
      </w:r>
      <w:r w:rsidRPr="004F38A7">
        <w:t>спортивное,</w:t>
      </w:r>
      <w:r w:rsidRPr="004F38A7">
        <w:rPr>
          <w:spacing w:val="1"/>
        </w:rPr>
        <w:t xml:space="preserve"> </w:t>
      </w:r>
      <w:r w:rsidRPr="004F38A7">
        <w:t>оздоровительное</w:t>
      </w:r>
      <w:r w:rsidRPr="004F38A7">
        <w:rPr>
          <w:spacing w:val="1"/>
        </w:rPr>
        <w:t xml:space="preserve"> </w:t>
      </w:r>
      <w:r w:rsidRPr="004F38A7">
        <w:t>оборудование,</w:t>
      </w:r>
      <w:r w:rsidRPr="004F38A7">
        <w:rPr>
          <w:spacing w:val="1"/>
        </w:rPr>
        <w:t xml:space="preserve"> </w:t>
      </w:r>
      <w:r w:rsidRPr="004F38A7">
        <w:t>инвентарь,</w:t>
      </w:r>
      <w:r w:rsidRPr="004F38A7">
        <w:rPr>
          <w:spacing w:val="1"/>
        </w:rPr>
        <w:t xml:space="preserve"> </w:t>
      </w:r>
      <w:r w:rsidRPr="004F38A7">
        <w:t>необходимые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-1"/>
        </w:rPr>
        <w:t xml:space="preserve"> </w:t>
      </w:r>
      <w:r w:rsidRPr="004F38A7">
        <w:t>программы.</w:t>
      </w:r>
    </w:p>
    <w:p w14:paraId="4FEFB459" w14:textId="77777777" w:rsidR="009D1A0F" w:rsidRPr="004F38A7" w:rsidRDefault="009D1A0F">
      <w:pPr>
        <w:pStyle w:val="a3"/>
        <w:ind w:left="231" w:right="229"/>
      </w:pPr>
      <w:r w:rsidRPr="004F38A7">
        <w:t>Вариативность</w:t>
      </w:r>
      <w:r w:rsidRPr="004F38A7">
        <w:rPr>
          <w:spacing w:val="1"/>
        </w:rPr>
        <w:t xml:space="preserve"> </w:t>
      </w:r>
      <w:r w:rsidRPr="004F38A7">
        <w:t>форм,</w:t>
      </w:r>
      <w:r w:rsidRPr="004F38A7">
        <w:rPr>
          <w:spacing w:val="1"/>
        </w:rPr>
        <w:t xml:space="preserve"> </w:t>
      </w:r>
      <w:r w:rsidRPr="004F38A7">
        <w:t>методов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средств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зависит не только от учета возрастных особенностей обучающихся, их индивидуальных и</w:t>
      </w:r>
      <w:r w:rsidRPr="004F38A7">
        <w:rPr>
          <w:spacing w:val="1"/>
        </w:rPr>
        <w:t xml:space="preserve"> </w:t>
      </w:r>
      <w:r w:rsidRPr="004F38A7">
        <w:t>особых</w:t>
      </w:r>
      <w:r w:rsidRPr="004F38A7">
        <w:rPr>
          <w:spacing w:val="1"/>
        </w:rPr>
        <w:t xml:space="preserve"> </w:t>
      </w:r>
      <w:r w:rsidRPr="004F38A7">
        <w:t>образовательных</w:t>
      </w:r>
      <w:r w:rsidRPr="004F38A7">
        <w:rPr>
          <w:spacing w:val="1"/>
        </w:rPr>
        <w:t xml:space="preserve"> </w:t>
      </w:r>
      <w:r w:rsidRPr="004F38A7">
        <w:t>потребностей,</w:t>
      </w:r>
      <w:r w:rsidRPr="004F38A7">
        <w:rPr>
          <w:spacing w:val="1"/>
        </w:rPr>
        <w:t xml:space="preserve"> </w:t>
      </w:r>
      <w:r w:rsidRPr="004F38A7">
        <w:t>но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личных</w:t>
      </w:r>
      <w:r w:rsidRPr="004F38A7">
        <w:rPr>
          <w:spacing w:val="1"/>
        </w:rPr>
        <w:t xml:space="preserve"> </w:t>
      </w:r>
      <w:r w:rsidRPr="004F38A7">
        <w:t>интересов,</w:t>
      </w:r>
      <w:r w:rsidRPr="004F38A7">
        <w:rPr>
          <w:spacing w:val="1"/>
        </w:rPr>
        <w:t xml:space="preserve"> </w:t>
      </w:r>
      <w:r w:rsidRPr="004F38A7">
        <w:t>мотивов,</w:t>
      </w:r>
      <w:r w:rsidRPr="004F38A7">
        <w:rPr>
          <w:spacing w:val="1"/>
        </w:rPr>
        <w:t xml:space="preserve"> </w:t>
      </w:r>
      <w:r w:rsidRPr="004F38A7">
        <w:t>ожиданий,</w:t>
      </w:r>
      <w:r w:rsidRPr="004F38A7">
        <w:rPr>
          <w:spacing w:val="1"/>
        </w:rPr>
        <w:t xml:space="preserve"> </w:t>
      </w:r>
      <w:r w:rsidRPr="004F38A7">
        <w:t>желаний</w:t>
      </w:r>
      <w:r w:rsidRPr="004F38A7">
        <w:rPr>
          <w:spacing w:val="1"/>
        </w:rPr>
        <w:t xml:space="preserve"> </w:t>
      </w:r>
      <w:r w:rsidRPr="004F38A7">
        <w:t>детей.</w:t>
      </w:r>
      <w:r w:rsidRPr="004F38A7">
        <w:rPr>
          <w:spacing w:val="1"/>
        </w:rPr>
        <w:t xml:space="preserve"> </w:t>
      </w:r>
      <w:r w:rsidRPr="004F38A7">
        <w:t>Важное</w:t>
      </w:r>
      <w:r w:rsidRPr="004F38A7">
        <w:rPr>
          <w:spacing w:val="1"/>
        </w:rPr>
        <w:t xml:space="preserve"> </w:t>
      </w:r>
      <w:r w:rsidRPr="004F38A7">
        <w:t>значение</w:t>
      </w:r>
      <w:r w:rsidRPr="004F38A7">
        <w:rPr>
          <w:spacing w:val="1"/>
        </w:rPr>
        <w:t xml:space="preserve"> </w:t>
      </w:r>
      <w:r w:rsidRPr="004F38A7">
        <w:t>имеет</w:t>
      </w:r>
      <w:r w:rsidRPr="004F38A7">
        <w:rPr>
          <w:spacing w:val="1"/>
        </w:rPr>
        <w:t xml:space="preserve"> </w:t>
      </w:r>
      <w:r w:rsidRPr="004F38A7">
        <w:t>признание</w:t>
      </w:r>
      <w:r w:rsidRPr="004F38A7">
        <w:rPr>
          <w:spacing w:val="1"/>
        </w:rPr>
        <w:t xml:space="preserve"> </w:t>
      </w:r>
      <w:r w:rsidRPr="004F38A7">
        <w:t>приоритетной</w:t>
      </w:r>
      <w:r w:rsidRPr="004F38A7">
        <w:rPr>
          <w:spacing w:val="1"/>
        </w:rPr>
        <w:t xml:space="preserve"> </w:t>
      </w:r>
      <w:r w:rsidRPr="004F38A7">
        <w:t>субъективной</w:t>
      </w:r>
      <w:r w:rsidRPr="004F38A7">
        <w:rPr>
          <w:spacing w:val="1"/>
        </w:rPr>
        <w:t xml:space="preserve"> </w:t>
      </w:r>
      <w:r w:rsidRPr="004F38A7">
        <w:t>позиции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образовательном</w:t>
      </w:r>
      <w:r w:rsidRPr="004F38A7">
        <w:rPr>
          <w:spacing w:val="-1"/>
        </w:rPr>
        <w:t xml:space="preserve"> </w:t>
      </w:r>
      <w:r w:rsidRPr="004F38A7">
        <w:t>процессе.</w:t>
      </w:r>
    </w:p>
    <w:p w14:paraId="39E693DF" w14:textId="77777777" w:rsidR="009D1A0F" w:rsidRPr="004F38A7" w:rsidRDefault="009D1A0F">
      <w:pPr>
        <w:pStyle w:val="a3"/>
        <w:spacing w:before="1"/>
        <w:ind w:left="231" w:right="232"/>
      </w:pPr>
      <w:r w:rsidRPr="004F38A7">
        <w:t>При</w:t>
      </w:r>
      <w:r w:rsidRPr="004F38A7">
        <w:rPr>
          <w:spacing w:val="1"/>
        </w:rPr>
        <w:t xml:space="preserve"> </w:t>
      </w:r>
      <w:r w:rsidRPr="004F38A7">
        <w:t>выборе</w:t>
      </w:r>
      <w:r w:rsidRPr="004F38A7">
        <w:rPr>
          <w:spacing w:val="1"/>
        </w:rPr>
        <w:t xml:space="preserve"> </w:t>
      </w:r>
      <w:r w:rsidRPr="004F38A7">
        <w:t>форм,</w:t>
      </w:r>
      <w:r w:rsidRPr="004F38A7">
        <w:rPr>
          <w:spacing w:val="1"/>
        </w:rPr>
        <w:t xml:space="preserve"> </w:t>
      </w:r>
      <w:r w:rsidRPr="004F38A7">
        <w:t>методов,</w:t>
      </w:r>
      <w:r w:rsidRPr="004F38A7">
        <w:rPr>
          <w:spacing w:val="1"/>
        </w:rPr>
        <w:t xml:space="preserve"> </w:t>
      </w:r>
      <w:r w:rsidRPr="004F38A7">
        <w:t>средств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учитывает</w:t>
      </w:r>
      <w:r w:rsidRPr="004F38A7">
        <w:rPr>
          <w:spacing w:val="1"/>
        </w:rPr>
        <w:t xml:space="preserve"> </w:t>
      </w:r>
      <w:r w:rsidRPr="004F38A7">
        <w:t>субъектные проявления ребенка в деятельности: интерес к миру и культуре; избирательное</w:t>
      </w:r>
      <w:r w:rsidRPr="004F38A7">
        <w:rPr>
          <w:spacing w:val="1"/>
        </w:rPr>
        <w:t xml:space="preserve"> </w:t>
      </w:r>
      <w:r w:rsidRPr="004F38A7">
        <w:t>отношение к социокультурным объектам и разным видам деятельности; инициативность и</w:t>
      </w:r>
      <w:r w:rsidRPr="004F38A7">
        <w:rPr>
          <w:spacing w:val="1"/>
        </w:rPr>
        <w:t xml:space="preserve"> </w:t>
      </w:r>
      <w:r w:rsidRPr="004F38A7">
        <w:t>желание</w:t>
      </w:r>
      <w:r w:rsidRPr="004F38A7">
        <w:rPr>
          <w:spacing w:val="1"/>
        </w:rPr>
        <w:t xml:space="preserve"> </w:t>
      </w:r>
      <w:r w:rsidRPr="004F38A7">
        <w:t>заниматься</w:t>
      </w:r>
      <w:r w:rsidRPr="004F38A7">
        <w:rPr>
          <w:spacing w:val="1"/>
        </w:rPr>
        <w:t xml:space="preserve"> </w:t>
      </w:r>
      <w:r w:rsidRPr="004F38A7">
        <w:t>той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иной</w:t>
      </w:r>
      <w:r w:rsidRPr="004F38A7">
        <w:rPr>
          <w:spacing w:val="1"/>
        </w:rPr>
        <w:t xml:space="preserve"> </w:t>
      </w:r>
      <w:r w:rsidRPr="004F38A7">
        <w:t>деятельностью;</w:t>
      </w:r>
      <w:r w:rsidRPr="004F38A7">
        <w:rPr>
          <w:spacing w:val="1"/>
        </w:rPr>
        <w:t xml:space="preserve"> </w:t>
      </w:r>
      <w:r w:rsidRPr="004F38A7">
        <w:t>самостоятельность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выборе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осуществлении</w:t>
      </w:r>
      <w:r w:rsidRPr="004F38A7">
        <w:rPr>
          <w:spacing w:val="1"/>
        </w:rPr>
        <w:t xml:space="preserve"> </w:t>
      </w:r>
      <w:r w:rsidRPr="004F38A7">
        <w:t>деятельности;</w:t>
      </w:r>
      <w:r w:rsidRPr="004F38A7">
        <w:rPr>
          <w:spacing w:val="1"/>
        </w:rPr>
        <w:t xml:space="preserve"> </w:t>
      </w:r>
      <w:r w:rsidRPr="004F38A7">
        <w:t>творчество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интерпретации</w:t>
      </w:r>
      <w:r w:rsidRPr="004F38A7">
        <w:rPr>
          <w:spacing w:val="1"/>
        </w:rPr>
        <w:t xml:space="preserve"> </w:t>
      </w:r>
      <w:r w:rsidRPr="004F38A7">
        <w:t>объектов</w:t>
      </w:r>
      <w:r w:rsidRPr="004F38A7">
        <w:rPr>
          <w:spacing w:val="1"/>
        </w:rPr>
        <w:t xml:space="preserve"> </w:t>
      </w:r>
      <w:r w:rsidRPr="004F38A7">
        <w:t>культуры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создании</w:t>
      </w:r>
      <w:r w:rsidRPr="004F38A7">
        <w:rPr>
          <w:spacing w:val="-57"/>
        </w:rPr>
        <w:t xml:space="preserve"> </w:t>
      </w:r>
      <w:r w:rsidRPr="004F38A7">
        <w:t>продуктов</w:t>
      </w:r>
      <w:r w:rsidRPr="004F38A7">
        <w:rPr>
          <w:spacing w:val="-1"/>
        </w:rPr>
        <w:t xml:space="preserve"> </w:t>
      </w:r>
      <w:r w:rsidRPr="004F38A7">
        <w:t>деятельности.</w:t>
      </w:r>
    </w:p>
    <w:p w14:paraId="5DC3AE2C" w14:textId="77777777" w:rsidR="009D1A0F" w:rsidRPr="004F38A7" w:rsidRDefault="009D1A0F">
      <w:pPr>
        <w:pStyle w:val="a3"/>
        <w:ind w:left="231" w:right="232"/>
      </w:pPr>
      <w:r w:rsidRPr="004F38A7">
        <w:t>Выбор</w:t>
      </w:r>
      <w:r w:rsidRPr="004F38A7">
        <w:rPr>
          <w:spacing w:val="1"/>
        </w:rPr>
        <w:t xml:space="preserve"> </w:t>
      </w:r>
      <w:r w:rsidRPr="004F38A7">
        <w:t>педагогом</w:t>
      </w:r>
      <w:r w:rsidRPr="004F38A7">
        <w:rPr>
          <w:spacing w:val="1"/>
        </w:rPr>
        <w:t xml:space="preserve"> </w:t>
      </w:r>
      <w:r w:rsidRPr="004F38A7">
        <w:t>педагогически</w:t>
      </w:r>
      <w:r w:rsidRPr="004F38A7">
        <w:rPr>
          <w:spacing w:val="1"/>
        </w:rPr>
        <w:t xml:space="preserve"> </w:t>
      </w:r>
      <w:r w:rsidRPr="004F38A7">
        <w:t>обоснованных</w:t>
      </w:r>
      <w:r w:rsidRPr="004F38A7">
        <w:rPr>
          <w:spacing w:val="1"/>
        </w:rPr>
        <w:t xml:space="preserve"> </w:t>
      </w:r>
      <w:r w:rsidRPr="004F38A7">
        <w:t>форм,</w:t>
      </w:r>
      <w:r w:rsidRPr="004F38A7">
        <w:rPr>
          <w:spacing w:val="1"/>
        </w:rPr>
        <w:t xml:space="preserve"> </w:t>
      </w:r>
      <w:r w:rsidRPr="004F38A7">
        <w:t>методов,</w:t>
      </w:r>
      <w:r w:rsidRPr="004F38A7">
        <w:rPr>
          <w:spacing w:val="1"/>
        </w:rPr>
        <w:t xml:space="preserve"> </w:t>
      </w:r>
      <w:r w:rsidRPr="004F38A7">
        <w:t>средств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-57"/>
        </w:rPr>
        <w:t xml:space="preserve"> </w:t>
      </w:r>
      <w:r w:rsidRPr="004F38A7">
        <w:t>Программы,</w:t>
      </w:r>
      <w:r w:rsidRPr="004F38A7">
        <w:rPr>
          <w:spacing w:val="1"/>
        </w:rPr>
        <w:t xml:space="preserve"> </w:t>
      </w:r>
      <w:r w:rsidRPr="004F38A7">
        <w:t>адекватных</w:t>
      </w:r>
      <w:r w:rsidRPr="004F38A7">
        <w:rPr>
          <w:spacing w:val="1"/>
        </w:rPr>
        <w:t xml:space="preserve"> </w:t>
      </w:r>
      <w:r w:rsidRPr="004F38A7">
        <w:t>образовательным</w:t>
      </w:r>
      <w:r w:rsidRPr="004F38A7">
        <w:rPr>
          <w:spacing w:val="1"/>
        </w:rPr>
        <w:t xml:space="preserve"> </w:t>
      </w:r>
      <w:r w:rsidRPr="004F38A7">
        <w:t>потребностям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предпочтениям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соотношение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интеграция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решении</w:t>
      </w:r>
      <w:r w:rsidRPr="004F38A7">
        <w:rPr>
          <w:spacing w:val="1"/>
        </w:rPr>
        <w:t xml:space="preserve"> </w:t>
      </w:r>
      <w:r w:rsidRPr="004F38A7">
        <w:t>задач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обучения</w:t>
      </w:r>
      <w:r w:rsidRPr="004F38A7">
        <w:rPr>
          <w:spacing w:val="1"/>
        </w:rPr>
        <w:t xml:space="preserve"> </w:t>
      </w:r>
      <w:r w:rsidRPr="004F38A7">
        <w:t>обеспечивает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вариативность.</w:t>
      </w:r>
    </w:p>
    <w:p w14:paraId="36FDB7DC" w14:textId="77777777" w:rsidR="009D1A0F" w:rsidRPr="004F38A7" w:rsidRDefault="009D1A0F">
      <w:pPr>
        <w:pStyle w:val="2"/>
        <w:spacing w:before="5" w:line="240" w:lineRule="auto"/>
        <w:ind w:left="939" w:right="2897"/>
      </w:pPr>
      <w:r w:rsidRPr="004F38A7">
        <w:t>Особенности образовательной деятельности разных видов</w:t>
      </w:r>
      <w:r w:rsidRPr="004F38A7">
        <w:rPr>
          <w:spacing w:val="-57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культурных</w:t>
      </w:r>
      <w:r w:rsidRPr="004F38A7">
        <w:rPr>
          <w:spacing w:val="-3"/>
        </w:rPr>
        <w:t xml:space="preserve"> </w:t>
      </w:r>
      <w:r w:rsidRPr="004F38A7">
        <w:t>практик</w:t>
      </w:r>
    </w:p>
    <w:p w14:paraId="3E833FA6" w14:textId="77777777" w:rsidR="009D1A0F" w:rsidRPr="004F38A7" w:rsidRDefault="009D1A0F">
      <w:pPr>
        <w:pStyle w:val="a3"/>
        <w:spacing w:line="271" w:lineRule="exact"/>
        <w:ind w:left="939" w:firstLine="0"/>
      </w:pPr>
      <w:r w:rsidRPr="004F38A7">
        <w:t>Образовательная</w:t>
      </w:r>
      <w:r w:rsidRPr="004F38A7">
        <w:rPr>
          <w:spacing w:val="-4"/>
        </w:rPr>
        <w:t xml:space="preserve"> </w:t>
      </w:r>
      <w:r w:rsidRPr="004F38A7">
        <w:t>деятельность</w:t>
      </w:r>
      <w:r w:rsidRPr="004F38A7">
        <w:rPr>
          <w:spacing w:val="-4"/>
        </w:rPr>
        <w:t xml:space="preserve"> </w:t>
      </w:r>
      <w:r w:rsidRPr="004F38A7">
        <w:t>в</w:t>
      </w:r>
      <w:r w:rsidRPr="004F38A7">
        <w:rPr>
          <w:spacing w:val="-4"/>
        </w:rPr>
        <w:t xml:space="preserve"> </w:t>
      </w:r>
      <w:r w:rsidRPr="004F38A7">
        <w:t>ДОО</w:t>
      </w:r>
      <w:r w:rsidRPr="004F38A7">
        <w:rPr>
          <w:spacing w:val="-5"/>
        </w:rPr>
        <w:t xml:space="preserve"> </w:t>
      </w:r>
      <w:r w:rsidRPr="004F38A7">
        <w:t>включает:</w:t>
      </w:r>
    </w:p>
    <w:p w14:paraId="4C2D9D25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108"/>
        </w:tabs>
        <w:ind w:right="226" w:firstLine="707"/>
        <w:jc w:val="left"/>
        <w:rPr>
          <w:sz w:val="24"/>
        </w:rPr>
      </w:pPr>
      <w:r w:rsidRPr="004F38A7">
        <w:rPr>
          <w:sz w:val="24"/>
        </w:rPr>
        <w:t>образовательную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деятельность,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осуществляемую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организации</w:t>
      </w:r>
      <w:r w:rsidRPr="004F38A7">
        <w:rPr>
          <w:spacing w:val="30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видов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детской деятельности;</w:t>
      </w:r>
    </w:p>
    <w:p w14:paraId="0CF2661E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139"/>
        </w:tabs>
        <w:ind w:left="1138" w:hanging="200"/>
        <w:jc w:val="left"/>
        <w:rPr>
          <w:sz w:val="24"/>
        </w:rPr>
      </w:pPr>
      <w:r w:rsidRPr="004F38A7">
        <w:rPr>
          <w:sz w:val="24"/>
        </w:rPr>
        <w:t>деятельность,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осуществляемую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ходе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режимных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процессов;</w:t>
      </w:r>
    </w:p>
    <w:p w14:paraId="4A443FED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079"/>
        </w:tabs>
        <w:spacing w:before="1"/>
        <w:ind w:left="1078"/>
        <w:jc w:val="left"/>
        <w:rPr>
          <w:sz w:val="24"/>
        </w:rPr>
      </w:pPr>
      <w:r w:rsidRPr="004F38A7">
        <w:rPr>
          <w:sz w:val="24"/>
        </w:rPr>
        <w:t>самостоятельную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детей;</w:t>
      </w:r>
    </w:p>
    <w:p w14:paraId="37553553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079"/>
        </w:tabs>
        <w:ind w:left="1078"/>
        <w:jc w:val="left"/>
        <w:rPr>
          <w:sz w:val="24"/>
        </w:rPr>
      </w:pPr>
      <w:r w:rsidRPr="004F38A7">
        <w:rPr>
          <w:sz w:val="24"/>
        </w:rPr>
        <w:t>взаимодействие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семьями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реализации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программы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ДОО.</w:t>
      </w:r>
    </w:p>
    <w:p w14:paraId="5AEB7CE7" w14:textId="77777777" w:rsidR="009D1A0F" w:rsidRPr="004F38A7" w:rsidRDefault="009D1A0F">
      <w:pPr>
        <w:pStyle w:val="a3"/>
        <w:ind w:left="231"/>
        <w:jc w:val="left"/>
      </w:pPr>
      <w:r w:rsidRPr="004F38A7">
        <w:t>Образовательная</w:t>
      </w:r>
      <w:r w:rsidRPr="004F38A7">
        <w:rPr>
          <w:spacing w:val="42"/>
        </w:rPr>
        <w:t xml:space="preserve"> </w:t>
      </w:r>
      <w:r w:rsidRPr="004F38A7">
        <w:t>деятельность</w:t>
      </w:r>
      <w:r w:rsidRPr="004F38A7">
        <w:rPr>
          <w:spacing w:val="44"/>
        </w:rPr>
        <w:t xml:space="preserve"> </w:t>
      </w:r>
      <w:r w:rsidRPr="004F38A7">
        <w:t>организуется</w:t>
      </w:r>
      <w:r w:rsidRPr="004F38A7">
        <w:rPr>
          <w:spacing w:val="46"/>
        </w:rPr>
        <w:t xml:space="preserve"> </w:t>
      </w:r>
      <w:r w:rsidRPr="004F38A7">
        <w:t>как</w:t>
      </w:r>
      <w:r w:rsidRPr="004F38A7">
        <w:rPr>
          <w:spacing w:val="44"/>
        </w:rPr>
        <w:t xml:space="preserve"> </w:t>
      </w:r>
      <w:r w:rsidRPr="004F38A7">
        <w:t>совместная</w:t>
      </w:r>
      <w:r w:rsidRPr="004F38A7">
        <w:rPr>
          <w:spacing w:val="43"/>
        </w:rPr>
        <w:t xml:space="preserve"> </w:t>
      </w:r>
      <w:r w:rsidRPr="004F38A7">
        <w:t>деятельность</w:t>
      </w:r>
      <w:r w:rsidRPr="004F38A7">
        <w:rPr>
          <w:spacing w:val="42"/>
        </w:rPr>
        <w:t xml:space="preserve"> </w:t>
      </w:r>
      <w:r w:rsidRPr="004F38A7">
        <w:t>педагога</w:t>
      </w:r>
      <w:r w:rsidRPr="004F38A7">
        <w:rPr>
          <w:spacing w:val="42"/>
        </w:rPr>
        <w:t xml:space="preserve"> </w:t>
      </w:r>
      <w:r w:rsidRPr="004F38A7">
        <w:t>и</w:t>
      </w:r>
      <w:r w:rsidRPr="004F38A7">
        <w:rPr>
          <w:spacing w:val="-57"/>
        </w:rPr>
        <w:t xml:space="preserve"> </w:t>
      </w:r>
      <w:r w:rsidRPr="004F38A7">
        <w:t>детей,</w:t>
      </w:r>
      <w:r w:rsidRPr="004F38A7">
        <w:rPr>
          <w:spacing w:val="55"/>
        </w:rPr>
        <w:t xml:space="preserve"> </w:t>
      </w:r>
      <w:r w:rsidRPr="004F38A7">
        <w:t>самостоятельная</w:t>
      </w:r>
      <w:r w:rsidRPr="004F38A7">
        <w:rPr>
          <w:spacing w:val="56"/>
        </w:rPr>
        <w:t xml:space="preserve"> </w:t>
      </w:r>
      <w:r w:rsidRPr="004F38A7">
        <w:t>деятельность</w:t>
      </w:r>
      <w:r w:rsidRPr="004F38A7">
        <w:rPr>
          <w:spacing w:val="54"/>
        </w:rPr>
        <w:t xml:space="preserve"> </w:t>
      </w:r>
      <w:r w:rsidRPr="004F38A7">
        <w:t>детей.</w:t>
      </w:r>
      <w:r w:rsidRPr="004F38A7">
        <w:rPr>
          <w:spacing w:val="54"/>
        </w:rPr>
        <w:t xml:space="preserve"> </w:t>
      </w:r>
      <w:r w:rsidRPr="004F38A7">
        <w:t>В</w:t>
      </w:r>
      <w:r w:rsidRPr="004F38A7">
        <w:rPr>
          <w:spacing w:val="55"/>
        </w:rPr>
        <w:t xml:space="preserve"> </w:t>
      </w:r>
      <w:r w:rsidRPr="004F38A7">
        <w:t>зависимости</w:t>
      </w:r>
      <w:r w:rsidRPr="004F38A7">
        <w:rPr>
          <w:spacing w:val="56"/>
        </w:rPr>
        <w:t xml:space="preserve"> </w:t>
      </w:r>
      <w:r w:rsidRPr="004F38A7">
        <w:t>от</w:t>
      </w:r>
      <w:r w:rsidRPr="004F38A7">
        <w:rPr>
          <w:spacing w:val="57"/>
        </w:rPr>
        <w:t xml:space="preserve"> </w:t>
      </w:r>
      <w:r w:rsidRPr="004F38A7">
        <w:t>решаемых</w:t>
      </w:r>
      <w:r w:rsidRPr="004F38A7">
        <w:rPr>
          <w:spacing w:val="57"/>
        </w:rPr>
        <w:t xml:space="preserve"> </w:t>
      </w:r>
      <w:r w:rsidRPr="004F38A7">
        <w:t>образовательных</w:t>
      </w:r>
    </w:p>
    <w:p w14:paraId="17239C43" w14:textId="77777777" w:rsidR="009D1A0F" w:rsidRPr="004F38A7" w:rsidRDefault="009D1A0F">
      <w:pPr>
        <w:sectPr w:rsidR="009D1A0F" w:rsidRPr="004F38A7">
          <w:pgSz w:w="11900" w:h="16850"/>
          <w:pgMar w:top="840" w:right="380" w:bottom="1000" w:left="1300" w:header="0" w:footer="810" w:gutter="0"/>
          <w:cols w:space="720"/>
        </w:sectPr>
      </w:pPr>
    </w:p>
    <w:p w14:paraId="4C2E70DC" w14:textId="77777777" w:rsidR="009D1A0F" w:rsidRPr="004F38A7" w:rsidRDefault="009D1A0F">
      <w:pPr>
        <w:pStyle w:val="a3"/>
        <w:spacing w:before="68"/>
        <w:ind w:left="231" w:right="234" w:firstLine="0"/>
      </w:pPr>
      <w:r w:rsidRPr="004F38A7">
        <w:lastRenderedPageBreak/>
        <w:t>задач, желаний детей, их образовательных потребностей, педагог может выбрать один или</w:t>
      </w:r>
      <w:r w:rsidRPr="004F38A7">
        <w:rPr>
          <w:spacing w:val="1"/>
        </w:rPr>
        <w:t xml:space="preserve"> </w:t>
      </w:r>
      <w:r w:rsidRPr="004F38A7">
        <w:t>несколько</w:t>
      </w:r>
      <w:r w:rsidRPr="004F38A7">
        <w:rPr>
          <w:spacing w:val="-1"/>
        </w:rPr>
        <w:t xml:space="preserve"> </w:t>
      </w:r>
      <w:r w:rsidRPr="004F38A7">
        <w:t>вариантов совместной деятельности:</w:t>
      </w:r>
    </w:p>
    <w:p w14:paraId="2CAC7C71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122"/>
        </w:tabs>
        <w:ind w:right="235" w:firstLine="707"/>
        <w:rPr>
          <w:sz w:val="24"/>
        </w:rPr>
      </w:pPr>
      <w:r w:rsidRPr="004F38A7">
        <w:rPr>
          <w:sz w:val="24"/>
        </w:rPr>
        <w:t>совместная деятельность педагога с ребенком, где, взаимодействуя с ребенком, он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выполняет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функции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педагога: обучает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чему-то новому;</w:t>
      </w:r>
    </w:p>
    <w:p w14:paraId="702ED0B1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149"/>
        </w:tabs>
        <w:ind w:right="226" w:firstLine="707"/>
        <w:rPr>
          <w:sz w:val="24"/>
        </w:rPr>
      </w:pPr>
      <w:r w:rsidRPr="004F38A7">
        <w:rPr>
          <w:sz w:val="24"/>
        </w:rPr>
        <w:t>совместная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педагогом,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равноправные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партнеры;</w:t>
      </w:r>
    </w:p>
    <w:p w14:paraId="4F0907BE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163"/>
        </w:tabs>
        <w:ind w:right="231" w:firstLine="707"/>
        <w:rPr>
          <w:sz w:val="24"/>
        </w:rPr>
      </w:pPr>
      <w:r w:rsidRPr="004F38A7">
        <w:rPr>
          <w:sz w:val="24"/>
        </w:rPr>
        <w:t>совместная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руководством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участника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всех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этапах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выполнения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планирования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завершения)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направляет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совместную деятельность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группы детей;</w:t>
      </w:r>
    </w:p>
    <w:p w14:paraId="287ADE2A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283"/>
        </w:tabs>
        <w:ind w:right="228" w:firstLine="707"/>
        <w:rPr>
          <w:sz w:val="24"/>
        </w:rPr>
      </w:pPr>
      <w:r w:rsidRPr="004F38A7">
        <w:rPr>
          <w:sz w:val="24"/>
        </w:rPr>
        <w:t>деятельность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заданию.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ситуации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является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участником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выступает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организатора, ставящего задачу группе детей, тем самым, актуализируя лидерские ресурсы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детей;</w:t>
      </w:r>
    </w:p>
    <w:p w14:paraId="0CA9B871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082"/>
        </w:tabs>
        <w:ind w:right="226" w:firstLine="707"/>
        <w:rPr>
          <w:sz w:val="24"/>
        </w:rPr>
      </w:pPr>
      <w:r w:rsidRPr="004F38A7">
        <w:rPr>
          <w:sz w:val="24"/>
        </w:rPr>
        <w:t>самостоятельная, спонтанно возникающая, совместная деятельность детей без всякого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участия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педагога.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могут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быть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</w:t>
      </w:r>
      <w:proofErr w:type="spellStart"/>
      <w:r w:rsidRPr="004F38A7">
        <w:rPr>
          <w:sz w:val="24"/>
        </w:rPr>
        <w:t>сюжетноролевые</w:t>
      </w:r>
      <w:proofErr w:type="spellEnd"/>
      <w:r w:rsidRPr="004F38A7">
        <w:rPr>
          <w:sz w:val="24"/>
        </w:rPr>
        <w:t>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режиссерские, театрализованные, игры с правилами, музыкальные и другое), самостоятельная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выбору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исследовательская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деятельность (опыты,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эксперименты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другое).</w:t>
      </w:r>
    </w:p>
    <w:p w14:paraId="66158FF4" w14:textId="77777777" w:rsidR="009D1A0F" w:rsidRPr="004F38A7" w:rsidRDefault="009D1A0F">
      <w:pPr>
        <w:pStyle w:val="a3"/>
        <w:spacing w:before="1"/>
        <w:ind w:left="231" w:right="230"/>
      </w:pPr>
      <w:r w:rsidRPr="004F38A7">
        <w:t>Организуя</w:t>
      </w:r>
      <w:r w:rsidRPr="004F38A7">
        <w:rPr>
          <w:spacing w:val="1"/>
        </w:rPr>
        <w:t xml:space="preserve"> </w:t>
      </w:r>
      <w:r w:rsidRPr="004F38A7">
        <w:t>различные</w:t>
      </w:r>
      <w:r w:rsidRPr="004F38A7">
        <w:rPr>
          <w:spacing w:val="1"/>
        </w:rPr>
        <w:t xml:space="preserve"> </w:t>
      </w:r>
      <w:r w:rsidRPr="004F38A7">
        <w:t>виды</w:t>
      </w:r>
      <w:r w:rsidRPr="004F38A7">
        <w:rPr>
          <w:spacing w:val="1"/>
        </w:rPr>
        <w:t xml:space="preserve"> </w:t>
      </w:r>
      <w:r w:rsidRPr="004F38A7">
        <w:t>деятельности,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учитывает</w:t>
      </w:r>
      <w:r w:rsidRPr="004F38A7">
        <w:rPr>
          <w:spacing w:val="1"/>
        </w:rPr>
        <w:t xml:space="preserve"> </w:t>
      </w:r>
      <w:r w:rsidRPr="004F38A7">
        <w:t>опыт</w:t>
      </w:r>
      <w:r w:rsidRPr="004F38A7">
        <w:rPr>
          <w:spacing w:val="1"/>
        </w:rPr>
        <w:t xml:space="preserve"> </w:t>
      </w:r>
      <w:r w:rsidRPr="004F38A7">
        <w:t>ребенка,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>субъектные проявления (самостоятельность, творчество при выборе содержания деятельности</w:t>
      </w:r>
      <w:r w:rsidRPr="004F38A7">
        <w:rPr>
          <w:spacing w:val="-57"/>
        </w:rPr>
        <w:t xml:space="preserve"> </w:t>
      </w:r>
      <w:r w:rsidRPr="004F38A7">
        <w:t>и способов его реализации, стремление к сотрудничеству с детьми, инициативность и желание</w:t>
      </w:r>
      <w:r w:rsidRPr="004F38A7">
        <w:rPr>
          <w:spacing w:val="-57"/>
        </w:rPr>
        <w:t xml:space="preserve"> </w:t>
      </w:r>
      <w:r w:rsidRPr="004F38A7">
        <w:t>заниматься</w:t>
      </w:r>
      <w:r w:rsidRPr="004F38A7">
        <w:rPr>
          <w:spacing w:val="1"/>
        </w:rPr>
        <w:t xml:space="preserve"> </w:t>
      </w:r>
      <w:r w:rsidRPr="004F38A7">
        <w:t>определенным</w:t>
      </w:r>
      <w:r w:rsidRPr="004F38A7">
        <w:rPr>
          <w:spacing w:val="1"/>
        </w:rPr>
        <w:t xml:space="preserve"> </w:t>
      </w:r>
      <w:r w:rsidRPr="004F38A7">
        <w:t>видом</w:t>
      </w:r>
      <w:r w:rsidRPr="004F38A7">
        <w:rPr>
          <w:spacing w:val="1"/>
        </w:rPr>
        <w:t xml:space="preserve"> </w:t>
      </w:r>
      <w:r w:rsidRPr="004F38A7">
        <w:t>деятельности).</w:t>
      </w:r>
      <w:r w:rsidRPr="004F38A7">
        <w:rPr>
          <w:spacing w:val="1"/>
        </w:rPr>
        <w:t xml:space="preserve"> </w:t>
      </w:r>
      <w:r w:rsidRPr="004F38A7">
        <w:t>Данную</w:t>
      </w:r>
      <w:r w:rsidRPr="004F38A7">
        <w:rPr>
          <w:spacing w:val="1"/>
        </w:rPr>
        <w:t xml:space="preserve"> </w:t>
      </w:r>
      <w:r w:rsidRPr="004F38A7">
        <w:t>информацию педагог</w:t>
      </w:r>
      <w:r w:rsidRPr="004F38A7">
        <w:rPr>
          <w:spacing w:val="1"/>
        </w:rPr>
        <w:t xml:space="preserve"> </w:t>
      </w:r>
      <w:r w:rsidRPr="004F38A7">
        <w:t>получает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процессе наблюдения за деятельностью детей в ходе проведения педагогической диагностики.</w:t>
      </w:r>
      <w:r w:rsidRPr="004F38A7">
        <w:rPr>
          <w:spacing w:val="-57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r w:rsidRPr="004F38A7">
        <w:t>полученных</w:t>
      </w:r>
      <w:r w:rsidRPr="004F38A7">
        <w:rPr>
          <w:spacing w:val="1"/>
        </w:rPr>
        <w:t xml:space="preserve"> </w:t>
      </w:r>
      <w:r w:rsidRPr="004F38A7">
        <w:t>результатов</w:t>
      </w:r>
      <w:r w:rsidRPr="004F38A7">
        <w:rPr>
          <w:spacing w:val="1"/>
        </w:rPr>
        <w:t xml:space="preserve"> </w:t>
      </w:r>
      <w:r w:rsidRPr="004F38A7">
        <w:t>организуются</w:t>
      </w:r>
      <w:r w:rsidRPr="004F38A7">
        <w:rPr>
          <w:spacing w:val="1"/>
        </w:rPr>
        <w:t xml:space="preserve"> </w:t>
      </w:r>
      <w:r w:rsidRPr="004F38A7">
        <w:t>разные</w:t>
      </w:r>
      <w:r w:rsidRPr="004F38A7">
        <w:rPr>
          <w:spacing w:val="1"/>
        </w:rPr>
        <w:t xml:space="preserve"> </w:t>
      </w:r>
      <w:r w:rsidRPr="004F38A7">
        <w:t>виды</w:t>
      </w:r>
      <w:r w:rsidRPr="004F38A7">
        <w:rPr>
          <w:spacing w:val="1"/>
        </w:rPr>
        <w:t xml:space="preserve"> </w:t>
      </w:r>
      <w:r w:rsidRPr="004F38A7">
        <w:t>деятельности,</w:t>
      </w:r>
      <w:r w:rsidRPr="004F38A7">
        <w:rPr>
          <w:spacing w:val="1"/>
        </w:rPr>
        <w:t xml:space="preserve"> </w:t>
      </w:r>
      <w:r w:rsidRPr="004F38A7">
        <w:t>соответствующие возрасту детей. В процессе их организации педагог создает условия для</w:t>
      </w:r>
      <w:r w:rsidRPr="004F38A7">
        <w:rPr>
          <w:spacing w:val="1"/>
        </w:rPr>
        <w:t xml:space="preserve"> </w:t>
      </w:r>
      <w:r w:rsidRPr="004F38A7">
        <w:t>свободного выбора детьми деятельности, оборудования, участников совместной деятельности,</w:t>
      </w:r>
      <w:r w:rsidRPr="004F38A7">
        <w:rPr>
          <w:spacing w:val="-58"/>
        </w:rPr>
        <w:t xml:space="preserve"> </w:t>
      </w:r>
      <w:r w:rsidRPr="004F38A7">
        <w:t>принятия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решений,</w:t>
      </w:r>
      <w:r w:rsidRPr="004F38A7">
        <w:rPr>
          <w:spacing w:val="1"/>
        </w:rPr>
        <w:t xml:space="preserve"> </w:t>
      </w:r>
      <w:r w:rsidRPr="004F38A7">
        <w:t>выражения</w:t>
      </w:r>
      <w:r w:rsidRPr="004F38A7">
        <w:rPr>
          <w:spacing w:val="1"/>
        </w:rPr>
        <w:t xml:space="preserve"> </w:t>
      </w:r>
      <w:r w:rsidRPr="004F38A7">
        <w:t>своих</w:t>
      </w:r>
      <w:r w:rsidRPr="004F38A7">
        <w:rPr>
          <w:spacing w:val="1"/>
        </w:rPr>
        <w:t xml:space="preserve"> </w:t>
      </w:r>
      <w:r w:rsidRPr="004F38A7">
        <w:t>чувств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мыслей,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детскую</w:t>
      </w:r>
      <w:r w:rsidRPr="004F38A7">
        <w:rPr>
          <w:spacing w:val="1"/>
        </w:rPr>
        <w:t xml:space="preserve"> </w:t>
      </w:r>
      <w:r w:rsidRPr="004F38A7">
        <w:t>инициативу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самостоятельность,</w:t>
      </w:r>
      <w:r w:rsidRPr="004F38A7">
        <w:rPr>
          <w:spacing w:val="1"/>
        </w:rPr>
        <w:t xml:space="preserve"> </w:t>
      </w:r>
      <w:r w:rsidRPr="004F38A7">
        <w:t>устанавливает</w:t>
      </w:r>
      <w:r w:rsidRPr="004F38A7">
        <w:rPr>
          <w:spacing w:val="1"/>
        </w:rPr>
        <w:t xml:space="preserve"> </w:t>
      </w:r>
      <w:r w:rsidRPr="004F38A7">
        <w:t>правила</w:t>
      </w:r>
      <w:r w:rsidRPr="004F38A7">
        <w:rPr>
          <w:spacing w:val="1"/>
        </w:rPr>
        <w:t xml:space="preserve"> </w:t>
      </w:r>
      <w:r w:rsidRPr="004F38A7">
        <w:t>взаимодействия</w:t>
      </w:r>
      <w:r w:rsidRPr="004F38A7">
        <w:rPr>
          <w:spacing w:val="1"/>
        </w:rPr>
        <w:t xml:space="preserve"> </w:t>
      </w:r>
      <w:r w:rsidRPr="004F38A7">
        <w:t>детей.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использует</w:t>
      </w:r>
      <w:r w:rsidRPr="004F38A7">
        <w:rPr>
          <w:spacing w:val="1"/>
        </w:rPr>
        <w:t xml:space="preserve"> </w:t>
      </w:r>
      <w:r w:rsidRPr="004F38A7">
        <w:t>образовательный</w:t>
      </w:r>
      <w:r w:rsidRPr="004F38A7">
        <w:rPr>
          <w:spacing w:val="1"/>
        </w:rPr>
        <w:t xml:space="preserve"> </w:t>
      </w:r>
      <w:r w:rsidRPr="004F38A7">
        <w:t>потенциал</w:t>
      </w:r>
      <w:r w:rsidRPr="004F38A7">
        <w:rPr>
          <w:spacing w:val="1"/>
        </w:rPr>
        <w:t xml:space="preserve"> </w:t>
      </w:r>
      <w:r w:rsidRPr="004F38A7">
        <w:t>каждого</w:t>
      </w:r>
      <w:r w:rsidRPr="004F38A7">
        <w:rPr>
          <w:spacing w:val="1"/>
        </w:rPr>
        <w:t xml:space="preserve"> </w:t>
      </w:r>
      <w:r w:rsidRPr="004F38A7">
        <w:t>вида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решения</w:t>
      </w:r>
      <w:r w:rsidRPr="004F38A7">
        <w:rPr>
          <w:spacing w:val="1"/>
        </w:rPr>
        <w:t xml:space="preserve"> </w:t>
      </w:r>
      <w:r w:rsidRPr="004F38A7">
        <w:t>задач</w:t>
      </w:r>
      <w:r w:rsidRPr="004F38A7">
        <w:rPr>
          <w:spacing w:val="1"/>
        </w:rPr>
        <w:t xml:space="preserve"> </w:t>
      </w:r>
      <w:r w:rsidRPr="004F38A7">
        <w:t>воспитания,</w:t>
      </w:r>
      <w:r w:rsidRPr="004F38A7">
        <w:rPr>
          <w:spacing w:val="-1"/>
        </w:rPr>
        <w:t xml:space="preserve"> </w:t>
      </w:r>
      <w:r w:rsidRPr="004F38A7">
        <w:t>обучения</w:t>
      </w:r>
      <w:r w:rsidRPr="004F38A7">
        <w:rPr>
          <w:spacing w:val="2"/>
        </w:rPr>
        <w:t xml:space="preserve"> </w:t>
      </w:r>
      <w:r w:rsidRPr="004F38A7">
        <w:t>и развития детей.</w:t>
      </w:r>
    </w:p>
    <w:p w14:paraId="644079BA" w14:textId="77777777" w:rsidR="009D1A0F" w:rsidRPr="004F38A7" w:rsidRDefault="009D1A0F">
      <w:pPr>
        <w:pStyle w:val="a3"/>
        <w:spacing w:before="1"/>
        <w:ind w:left="231" w:right="226"/>
      </w:pPr>
      <w:r w:rsidRPr="004F38A7">
        <w:t>Все</w:t>
      </w:r>
      <w:r w:rsidRPr="004F38A7">
        <w:rPr>
          <w:spacing w:val="1"/>
        </w:rPr>
        <w:t xml:space="preserve"> </w:t>
      </w:r>
      <w:r w:rsidRPr="004F38A7">
        <w:t>виды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взаимосвязаны</w:t>
      </w:r>
      <w:r w:rsidRPr="004F38A7">
        <w:rPr>
          <w:spacing w:val="1"/>
        </w:rPr>
        <w:t xml:space="preserve"> </w:t>
      </w:r>
      <w:r w:rsidRPr="004F38A7">
        <w:t>между</w:t>
      </w:r>
      <w:r w:rsidRPr="004F38A7">
        <w:rPr>
          <w:spacing w:val="1"/>
        </w:rPr>
        <w:t xml:space="preserve"> </w:t>
      </w:r>
      <w:r w:rsidRPr="004F38A7">
        <w:t>собой,</w:t>
      </w:r>
      <w:r w:rsidRPr="004F38A7">
        <w:rPr>
          <w:spacing w:val="1"/>
        </w:rPr>
        <w:t xml:space="preserve"> </w:t>
      </w:r>
      <w:r w:rsidRPr="004F38A7">
        <w:t>часть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них</w:t>
      </w:r>
      <w:r w:rsidRPr="004F38A7">
        <w:rPr>
          <w:spacing w:val="1"/>
        </w:rPr>
        <w:t xml:space="preserve"> </w:t>
      </w:r>
      <w:r w:rsidRPr="004F38A7">
        <w:t>органично</w:t>
      </w:r>
      <w:r w:rsidRPr="004F38A7">
        <w:rPr>
          <w:spacing w:val="1"/>
        </w:rPr>
        <w:t xml:space="preserve"> </w:t>
      </w:r>
      <w:r w:rsidRPr="004F38A7">
        <w:t>включается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другие</w:t>
      </w:r>
      <w:r w:rsidRPr="004F38A7">
        <w:rPr>
          <w:spacing w:val="1"/>
        </w:rPr>
        <w:t xml:space="preserve"> </w:t>
      </w:r>
      <w:r w:rsidRPr="004F38A7">
        <w:t>виды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(например,</w:t>
      </w:r>
      <w:r w:rsidRPr="004F38A7">
        <w:rPr>
          <w:spacing w:val="1"/>
        </w:rPr>
        <w:t xml:space="preserve"> </w:t>
      </w:r>
      <w:r w:rsidRPr="004F38A7">
        <w:t>коммуникативная,</w:t>
      </w:r>
      <w:r w:rsidRPr="004F38A7">
        <w:rPr>
          <w:spacing w:val="1"/>
        </w:rPr>
        <w:t xml:space="preserve"> </w:t>
      </w:r>
      <w:r w:rsidRPr="004F38A7">
        <w:t>познавательно-</w:t>
      </w:r>
      <w:r w:rsidRPr="004F38A7">
        <w:rPr>
          <w:spacing w:val="-57"/>
        </w:rPr>
        <w:t xml:space="preserve"> </w:t>
      </w:r>
      <w:r w:rsidRPr="004F38A7">
        <w:t>исследовательская).</w:t>
      </w:r>
      <w:r w:rsidRPr="004F38A7">
        <w:rPr>
          <w:spacing w:val="1"/>
        </w:rPr>
        <w:t xml:space="preserve"> </w:t>
      </w:r>
      <w:r w:rsidRPr="004F38A7">
        <w:t>Это</w:t>
      </w:r>
      <w:r w:rsidRPr="004F38A7">
        <w:rPr>
          <w:spacing w:val="1"/>
        </w:rPr>
        <w:t xml:space="preserve"> </w:t>
      </w:r>
      <w:r w:rsidRPr="004F38A7">
        <w:t>обеспечивает</w:t>
      </w:r>
      <w:r w:rsidRPr="004F38A7">
        <w:rPr>
          <w:spacing w:val="1"/>
        </w:rPr>
        <w:t xml:space="preserve"> </w:t>
      </w:r>
      <w:r w:rsidRPr="004F38A7">
        <w:t>возможность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интеграции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61"/>
        </w:rPr>
        <w:t xml:space="preserve"> </w:t>
      </w:r>
      <w:r w:rsidRPr="004F38A7">
        <w:t>процессе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-1"/>
        </w:rPr>
        <w:t xml:space="preserve"> </w:t>
      </w:r>
      <w:r w:rsidRPr="004F38A7">
        <w:t>деятельности.</w:t>
      </w:r>
    </w:p>
    <w:p w14:paraId="188AB89A" w14:textId="77777777" w:rsidR="009D1A0F" w:rsidRPr="004F38A7" w:rsidRDefault="009D1A0F">
      <w:pPr>
        <w:pStyle w:val="a3"/>
        <w:ind w:left="231" w:right="223"/>
      </w:pPr>
      <w:r w:rsidRPr="004F38A7">
        <w:t>Игра занимает центральное место в</w:t>
      </w:r>
      <w:r w:rsidRPr="004F38A7">
        <w:rPr>
          <w:spacing w:val="60"/>
        </w:rPr>
        <w:t xml:space="preserve"> </w:t>
      </w:r>
      <w:r w:rsidRPr="004F38A7">
        <w:t>жизни ребенка, является преобладающим видом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>самостоятельной</w:t>
      </w:r>
      <w:r w:rsidRPr="004F38A7">
        <w:rPr>
          <w:spacing w:val="1"/>
        </w:rPr>
        <w:t xml:space="preserve"> </w:t>
      </w:r>
      <w:r w:rsidRPr="004F38A7">
        <w:t>деятельности.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игре</w:t>
      </w:r>
      <w:r w:rsidRPr="004F38A7">
        <w:rPr>
          <w:spacing w:val="1"/>
        </w:rPr>
        <w:t xml:space="preserve"> </w:t>
      </w:r>
      <w:r w:rsidRPr="004F38A7">
        <w:t>закладываются</w:t>
      </w:r>
      <w:r w:rsidRPr="004F38A7">
        <w:rPr>
          <w:spacing w:val="1"/>
        </w:rPr>
        <w:t xml:space="preserve"> </w:t>
      </w:r>
      <w:r w:rsidRPr="004F38A7">
        <w:t>основы</w:t>
      </w:r>
      <w:r w:rsidRPr="004F38A7">
        <w:rPr>
          <w:spacing w:val="1"/>
        </w:rPr>
        <w:t xml:space="preserve"> </w:t>
      </w:r>
      <w:r w:rsidRPr="004F38A7">
        <w:t>личности</w:t>
      </w:r>
      <w:r w:rsidRPr="004F38A7">
        <w:rPr>
          <w:spacing w:val="1"/>
        </w:rPr>
        <w:t xml:space="preserve"> </w:t>
      </w:r>
      <w:r w:rsidRPr="004F38A7">
        <w:t>ребенка,</w:t>
      </w:r>
      <w:r w:rsidRPr="004F38A7">
        <w:rPr>
          <w:spacing w:val="1"/>
        </w:rPr>
        <w:t xml:space="preserve"> </w:t>
      </w:r>
      <w:r w:rsidRPr="004F38A7">
        <w:t>развиваются психические процессы, формируется ориентация в отношениях между людьми,</w:t>
      </w:r>
      <w:r w:rsidRPr="004F38A7">
        <w:rPr>
          <w:spacing w:val="1"/>
        </w:rPr>
        <w:t xml:space="preserve"> </w:t>
      </w:r>
      <w:r w:rsidRPr="004F38A7">
        <w:t>первоначальные</w:t>
      </w:r>
      <w:r w:rsidRPr="004F38A7">
        <w:rPr>
          <w:spacing w:val="1"/>
        </w:rPr>
        <w:t xml:space="preserve"> </w:t>
      </w:r>
      <w:r w:rsidRPr="004F38A7">
        <w:t>навыки</w:t>
      </w:r>
      <w:r w:rsidRPr="004F38A7">
        <w:rPr>
          <w:spacing w:val="1"/>
        </w:rPr>
        <w:t xml:space="preserve"> </w:t>
      </w:r>
      <w:r w:rsidRPr="004F38A7">
        <w:t>кооперации.</w:t>
      </w:r>
      <w:r w:rsidRPr="004F38A7">
        <w:rPr>
          <w:spacing w:val="1"/>
        </w:rPr>
        <w:t xml:space="preserve"> </w:t>
      </w:r>
      <w:r w:rsidRPr="004F38A7">
        <w:t>Играя</w:t>
      </w:r>
      <w:r w:rsidRPr="004F38A7">
        <w:rPr>
          <w:spacing w:val="1"/>
        </w:rPr>
        <w:t xml:space="preserve"> </w:t>
      </w:r>
      <w:r w:rsidRPr="004F38A7">
        <w:t>вместе,</w:t>
      </w:r>
      <w:r w:rsidRPr="004F38A7">
        <w:rPr>
          <w:spacing w:val="1"/>
        </w:rPr>
        <w:t xml:space="preserve"> </w:t>
      </w:r>
      <w:r w:rsidRPr="004F38A7">
        <w:t>дети</w:t>
      </w:r>
      <w:r w:rsidRPr="004F38A7">
        <w:rPr>
          <w:spacing w:val="1"/>
        </w:rPr>
        <w:t xml:space="preserve"> </w:t>
      </w:r>
      <w:r w:rsidRPr="004F38A7">
        <w:t>строят</w:t>
      </w:r>
      <w:r w:rsidRPr="004F38A7">
        <w:rPr>
          <w:spacing w:val="1"/>
        </w:rPr>
        <w:t xml:space="preserve"> </w:t>
      </w:r>
      <w:r w:rsidRPr="004F38A7">
        <w:t>свои</w:t>
      </w:r>
      <w:r w:rsidRPr="004F38A7">
        <w:rPr>
          <w:spacing w:val="60"/>
        </w:rPr>
        <w:t xml:space="preserve"> </w:t>
      </w:r>
      <w:r w:rsidRPr="004F38A7">
        <w:t>взаимоотношения,</w:t>
      </w:r>
      <w:r w:rsidRPr="004F38A7">
        <w:rPr>
          <w:spacing w:val="1"/>
        </w:rPr>
        <w:t xml:space="preserve"> </w:t>
      </w:r>
      <w:r w:rsidRPr="004F38A7">
        <w:t>учатся</w:t>
      </w:r>
      <w:r w:rsidRPr="004F38A7">
        <w:rPr>
          <w:spacing w:val="-1"/>
        </w:rPr>
        <w:t xml:space="preserve"> </w:t>
      </w:r>
      <w:r w:rsidRPr="004F38A7">
        <w:t>общению, проявляют активность</w:t>
      </w:r>
      <w:r w:rsidRPr="004F38A7">
        <w:rPr>
          <w:spacing w:val="-3"/>
        </w:rPr>
        <w:t xml:space="preserve"> </w:t>
      </w:r>
      <w:r w:rsidRPr="004F38A7">
        <w:t>и инициативу</w:t>
      </w:r>
      <w:r w:rsidRPr="004F38A7">
        <w:rPr>
          <w:spacing w:val="-8"/>
        </w:rPr>
        <w:t xml:space="preserve"> </w:t>
      </w:r>
      <w:r w:rsidRPr="004F38A7">
        <w:t>и другое.</w:t>
      </w:r>
    </w:p>
    <w:p w14:paraId="1CD8B23B" w14:textId="77777777" w:rsidR="009D1A0F" w:rsidRPr="004F38A7" w:rsidRDefault="009D1A0F">
      <w:pPr>
        <w:pStyle w:val="a3"/>
        <w:ind w:left="231" w:right="228"/>
      </w:pPr>
      <w:r w:rsidRPr="004F38A7">
        <w:t>Игра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педагогическом</w:t>
      </w:r>
      <w:r w:rsidRPr="004F38A7">
        <w:rPr>
          <w:spacing w:val="1"/>
        </w:rPr>
        <w:t xml:space="preserve"> </w:t>
      </w:r>
      <w:r w:rsidRPr="004F38A7">
        <w:t>процессе</w:t>
      </w:r>
      <w:r w:rsidRPr="004F38A7">
        <w:rPr>
          <w:spacing w:val="1"/>
        </w:rPr>
        <w:t xml:space="preserve"> </w:t>
      </w:r>
      <w:r w:rsidRPr="004F38A7">
        <w:t>выполняет</w:t>
      </w:r>
      <w:r w:rsidRPr="004F38A7">
        <w:rPr>
          <w:spacing w:val="1"/>
        </w:rPr>
        <w:t xml:space="preserve"> </w:t>
      </w:r>
      <w:r w:rsidRPr="004F38A7">
        <w:t>различные</w:t>
      </w:r>
      <w:r w:rsidRPr="004F38A7">
        <w:rPr>
          <w:spacing w:val="1"/>
        </w:rPr>
        <w:t xml:space="preserve"> </w:t>
      </w:r>
      <w:r w:rsidRPr="004F38A7">
        <w:t>функции:</w:t>
      </w:r>
      <w:r w:rsidRPr="004F38A7">
        <w:rPr>
          <w:spacing w:val="1"/>
        </w:rPr>
        <w:t xml:space="preserve"> </w:t>
      </w:r>
      <w:r w:rsidRPr="004F38A7">
        <w:t>обучающую,</w:t>
      </w:r>
      <w:r w:rsidRPr="004F38A7">
        <w:rPr>
          <w:spacing w:val="1"/>
        </w:rPr>
        <w:t xml:space="preserve"> </w:t>
      </w:r>
      <w:r w:rsidRPr="004F38A7">
        <w:t>познавательную,</w:t>
      </w:r>
      <w:r w:rsidRPr="004F38A7">
        <w:rPr>
          <w:spacing w:val="1"/>
        </w:rPr>
        <w:t xml:space="preserve"> </w:t>
      </w:r>
      <w:r w:rsidRPr="004F38A7">
        <w:t>развивающую,</w:t>
      </w:r>
      <w:r w:rsidRPr="004F38A7">
        <w:rPr>
          <w:spacing w:val="1"/>
        </w:rPr>
        <w:t xml:space="preserve"> </w:t>
      </w:r>
      <w:r w:rsidRPr="004F38A7">
        <w:t>воспитательную,</w:t>
      </w:r>
      <w:r w:rsidRPr="004F38A7">
        <w:rPr>
          <w:spacing w:val="1"/>
        </w:rPr>
        <w:t xml:space="preserve"> </w:t>
      </w:r>
      <w:r w:rsidRPr="004F38A7">
        <w:t>социокультурную,</w:t>
      </w:r>
      <w:r w:rsidRPr="004F38A7">
        <w:rPr>
          <w:spacing w:val="1"/>
        </w:rPr>
        <w:t xml:space="preserve"> </w:t>
      </w:r>
      <w:r w:rsidRPr="004F38A7">
        <w:t>коммуникативную,</w:t>
      </w:r>
      <w:r w:rsidRPr="004F38A7">
        <w:rPr>
          <w:spacing w:val="1"/>
        </w:rPr>
        <w:t xml:space="preserve"> </w:t>
      </w:r>
      <w:proofErr w:type="spellStart"/>
      <w:r w:rsidRPr="004F38A7">
        <w:t>эмоциогенную</w:t>
      </w:r>
      <w:proofErr w:type="spellEnd"/>
      <w:r w:rsidRPr="004F38A7">
        <w:t>,</w:t>
      </w:r>
      <w:r w:rsidRPr="004F38A7">
        <w:rPr>
          <w:spacing w:val="-2"/>
        </w:rPr>
        <w:t xml:space="preserve"> </w:t>
      </w:r>
      <w:r w:rsidRPr="004F38A7">
        <w:t>развлекательную,</w:t>
      </w:r>
      <w:r w:rsidRPr="004F38A7">
        <w:rPr>
          <w:spacing w:val="-2"/>
        </w:rPr>
        <w:t xml:space="preserve"> </w:t>
      </w:r>
      <w:r w:rsidRPr="004F38A7">
        <w:t>диагностическую,</w:t>
      </w:r>
      <w:r w:rsidRPr="004F38A7">
        <w:rPr>
          <w:spacing w:val="-2"/>
        </w:rPr>
        <w:t xml:space="preserve"> </w:t>
      </w:r>
      <w:r w:rsidRPr="004F38A7">
        <w:t>психотерапевтическую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другие.</w:t>
      </w:r>
    </w:p>
    <w:p w14:paraId="403A4372" w14:textId="77777777" w:rsidR="009D1A0F" w:rsidRPr="004F38A7" w:rsidRDefault="009D1A0F">
      <w:pPr>
        <w:pStyle w:val="a3"/>
        <w:spacing w:before="1"/>
        <w:ind w:left="231" w:right="225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образовательном</w:t>
      </w:r>
      <w:r w:rsidRPr="004F38A7">
        <w:rPr>
          <w:spacing w:val="1"/>
        </w:rPr>
        <w:t xml:space="preserve"> </w:t>
      </w:r>
      <w:r w:rsidRPr="004F38A7">
        <w:t>процессе</w:t>
      </w:r>
      <w:r w:rsidRPr="004F38A7">
        <w:rPr>
          <w:spacing w:val="1"/>
        </w:rPr>
        <w:t xml:space="preserve"> </w:t>
      </w:r>
      <w:r w:rsidRPr="004F38A7">
        <w:t>игра</w:t>
      </w:r>
      <w:r w:rsidRPr="004F38A7">
        <w:rPr>
          <w:spacing w:val="1"/>
        </w:rPr>
        <w:t xml:space="preserve"> </w:t>
      </w:r>
      <w:r w:rsidRPr="004F38A7">
        <w:t>занимает</w:t>
      </w:r>
      <w:r w:rsidRPr="004F38A7">
        <w:rPr>
          <w:spacing w:val="1"/>
        </w:rPr>
        <w:t xml:space="preserve"> </w:t>
      </w:r>
      <w:r w:rsidRPr="004F38A7">
        <w:t>особое</w:t>
      </w:r>
      <w:r w:rsidRPr="004F38A7">
        <w:rPr>
          <w:spacing w:val="1"/>
        </w:rPr>
        <w:t xml:space="preserve"> </w:t>
      </w:r>
      <w:r w:rsidRPr="004F38A7">
        <w:t>место,</w:t>
      </w:r>
      <w:r w:rsidRPr="004F38A7">
        <w:rPr>
          <w:spacing w:val="1"/>
        </w:rPr>
        <w:t xml:space="preserve"> </w:t>
      </w:r>
      <w:r w:rsidRPr="004F38A7">
        <w:t>выступая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форма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жизни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1"/>
        </w:rPr>
        <w:t xml:space="preserve"> </w:t>
      </w:r>
      <w:r w:rsidRPr="004F38A7">
        <w:t>средство</w:t>
      </w:r>
      <w:r w:rsidRPr="004F38A7">
        <w:rPr>
          <w:spacing w:val="1"/>
        </w:rPr>
        <w:t xml:space="preserve"> </w:t>
      </w:r>
      <w:r w:rsidRPr="004F38A7">
        <w:t>разностороннего</w:t>
      </w:r>
      <w:r w:rsidRPr="004F38A7">
        <w:rPr>
          <w:spacing w:val="60"/>
        </w:rPr>
        <w:t xml:space="preserve"> </w:t>
      </w:r>
      <w:r w:rsidRPr="004F38A7">
        <w:t>развития</w:t>
      </w:r>
      <w:r w:rsidRPr="004F38A7">
        <w:rPr>
          <w:spacing w:val="60"/>
        </w:rPr>
        <w:t xml:space="preserve"> </w:t>
      </w:r>
      <w:r w:rsidRPr="004F38A7">
        <w:t>личности;</w:t>
      </w:r>
      <w:r w:rsidRPr="004F38A7">
        <w:rPr>
          <w:spacing w:val="1"/>
        </w:rPr>
        <w:t xml:space="preserve"> </w:t>
      </w:r>
      <w:r w:rsidRPr="004F38A7">
        <w:t>метод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прием</w:t>
      </w:r>
      <w:r w:rsidRPr="004F38A7">
        <w:rPr>
          <w:spacing w:val="1"/>
        </w:rPr>
        <w:t xml:space="preserve"> </w:t>
      </w:r>
      <w:r w:rsidRPr="004F38A7">
        <w:t>обучения;</w:t>
      </w:r>
      <w:r w:rsidRPr="004F38A7">
        <w:rPr>
          <w:spacing w:val="1"/>
        </w:rPr>
        <w:t xml:space="preserve"> </w:t>
      </w:r>
      <w:r w:rsidRPr="004F38A7">
        <w:t>средство</w:t>
      </w:r>
      <w:r w:rsidRPr="004F38A7">
        <w:rPr>
          <w:spacing w:val="1"/>
        </w:rPr>
        <w:t xml:space="preserve"> </w:t>
      </w:r>
      <w:r w:rsidRPr="004F38A7">
        <w:t>саморазвития,</w:t>
      </w:r>
      <w:r w:rsidRPr="004F38A7">
        <w:rPr>
          <w:spacing w:val="1"/>
        </w:rPr>
        <w:t xml:space="preserve"> </w:t>
      </w:r>
      <w:r w:rsidRPr="004F38A7">
        <w:t>самовоспитания,</w:t>
      </w:r>
      <w:r w:rsidRPr="004F38A7">
        <w:rPr>
          <w:spacing w:val="1"/>
        </w:rPr>
        <w:t xml:space="preserve"> </w:t>
      </w:r>
      <w:r w:rsidRPr="004F38A7">
        <w:t>самообучения,</w:t>
      </w:r>
      <w:r w:rsidRPr="004F38A7">
        <w:rPr>
          <w:spacing w:val="1"/>
        </w:rPr>
        <w:t xml:space="preserve"> </w:t>
      </w:r>
      <w:r w:rsidRPr="004F38A7">
        <w:t>саморегуляции.</w:t>
      </w:r>
      <w:r w:rsidRPr="004F38A7">
        <w:rPr>
          <w:spacing w:val="1"/>
        </w:rPr>
        <w:t xml:space="preserve"> </w:t>
      </w:r>
      <w:r w:rsidRPr="004F38A7">
        <w:t>Отсутствие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недостаток</w:t>
      </w:r>
      <w:r w:rsidRPr="004F38A7">
        <w:rPr>
          <w:spacing w:val="1"/>
        </w:rPr>
        <w:t xml:space="preserve"> </w:t>
      </w:r>
      <w:r w:rsidRPr="004F38A7">
        <w:t>игры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жизни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приводит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серьезным</w:t>
      </w:r>
      <w:r w:rsidRPr="004F38A7">
        <w:rPr>
          <w:spacing w:val="-57"/>
        </w:rPr>
        <w:t xml:space="preserve"> </w:t>
      </w:r>
      <w:r w:rsidRPr="004F38A7">
        <w:t>проблемам,</w:t>
      </w:r>
      <w:r w:rsidRPr="004F38A7">
        <w:rPr>
          <w:spacing w:val="-1"/>
        </w:rPr>
        <w:t xml:space="preserve"> </w:t>
      </w:r>
      <w:r w:rsidRPr="004F38A7">
        <w:t>прежде</w:t>
      </w:r>
      <w:r w:rsidRPr="004F38A7">
        <w:rPr>
          <w:spacing w:val="-1"/>
        </w:rPr>
        <w:t xml:space="preserve"> </w:t>
      </w:r>
      <w:r w:rsidRPr="004F38A7">
        <w:t>всего,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социальном</w:t>
      </w:r>
      <w:r w:rsidRPr="004F38A7">
        <w:rPr>
          <w:spacing w:val="-2"/>
        </w:rPr>
        <w:t xml:space="preserve"> </w:t>
      </w:r>
      <w:r w:rsidRPr="004F38A7">
        <w:t>развитии детей.</w:t>
      </w:r>
    </w:p>
    <w:p w14:paraId="163A473B" w14:textId="77777777" w:rsidR="009D1A0F" w:rsidRPr="004F38A7" w:rsidRDefault="009D1A0F">
      <w:pPr>
        <w:pStyle w:val="a3"/>
        <w:ind w:left="231" w:right="234"/>
      </w:pPr>
      <w:r w:rsidRPr="004F38A7">
        <w:t>Учитывая потенциал игры для разностороннего развития ребенка и становления его</w:t>
      </w:r>
      <w:r w:rsidRPr="004F38A7">
        <w:rPr>
          <w:spacing w:val="1"/>
        </w:rPr>
        <w:t xml:space="preserve"> </w:t>
      </w:r>
      <w:r w:rsidRPr="004F38A7">
        <w:t>личности,</w:t>
      </w:r>
      <w:r w:rsidRPr="004F38A7">
        <w:rPr>
          <w:spacing w:val="-4"/>
        </w:rPr>
        <w:t xml:space="preserve"> </w:t>
      </w:r>
      <w:r w:rsidRPr="004F38A7">
        <w:t>педагог</w:t>
      </w:r>
      <w:r w:rsidRPr="004F38A7">
        <w:rPr>
          <w:spacing w:val="-2"/>
        </w:rPr>
        <w:t xml:space="preserve"> </w:t>
      </w:r>
      <w:r w:rsidRPr="004F38A7">
        <w:t>максимально</w:t>
      </w:r>
      <w:r w:rsidRPr="004F38A7">
        <w:rPr>
          <w:spacing w:val="-1"/>
        </w:rPr>
        <w:t xml:space="preserve"> </w:t>
      </w:r>
      <w:r w:rsidRPr="004F38A7">
        <w:t>использует</w:t>
      </w:r>
      <w:r w:rsidRPr="004F38A7">
        <w:rPr>
          <w:spacing w:val="-1"/>
        </w:rPr>
        <w:t xml:space="preserve"> </w:t>
      </w:r>
      <w:r w:rsidRPr="004F38A7">
        <w:t>все варианты ее</w:t>
      </w:r>
      <w:r w:rsidRPr="004F38A7">
        <w:rPr>
          <w:spacing w:val="-2"/>
        </w:rPr>
        <w:t xml:space="preserve"> </w:t>
      </w:r>
      <w:r w:rsidRPr="004F38A7">
        <w:t>применения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ДО.</w:t>
      </w:r>
    </w:p>
    <w:p w14:paraId="54CB5B9A" w14:textId="77777777" w:rsidR="009D1A0F" w:rsidRPr="004F38A7" w:rsidRDefault="009D1A0F">
      <w:pPr>
        <w:pStyle w:val="a3"/>
        <w:ind w:left="231" w:right="230"/>
      </w:pPr>
      <w:r w:rsidRPr="004F38A7">
        <w:t>Образовательная деятельность в режимных процессах имеет специфику и предполагает</w:t>
      </w:r>
      <w:r w:rsidRPr="004F38A7">
        <w:rPr>
          <w:spacing w:val="-57"/>
        </w:rPr>
        <w:t xml:space="preserve"> </w:t>
      </w:r>
      <w:r w:rsidRPr="004F38A7">
        <w:t>использование особых форм работы в соответствии с реализуемыми задачами воспитания,</w:t>
      </w:r>
      <w:r w:rsidRPr="004F38A7">
        <w:rPr>
          <w:spacing w:val="1"/>
        </w:rPr>
        <w:t xml:space="preserve"> </w:t>
      </w:r>
      <w:r w:rsidRPr="004F38A7">
        <w:t>обучения</w:t>
      </w:r>
      <w:r w:rsidRPr="004F38A7">
        <w:rPr>
          <w:spacing w:val="-2"/>
        </w:rPr>
        <w:t xml:space="preserve"> </w:t>
      </w:r>
      <w:r w:rsidRPr="004F38A7">
        <w:t>и развития</w:t>
      </w:r>
      <w:r w:rsidRPr="004F38A7">
        <w:rPr>
          <w:spacing w:val="-2"/>
        </w:rPr>
        <w:t xml:space="preserve"> </w:t>
      </w:r>
      <w:r w:rsidRPr="004F38A7">
        <w:t>ребенка.</w:t>
      </w:r>
      <w:r w:rsidRPr="004F38A7">
        <w:rPr>
          <w:spacing w:val="-1"/>
        </w:rPr>
        <w:t xml:space="preserve"> </w:t>
      </w:r>
      <w:r w:rsidRPr="004F38A7">
        <w:t>Основная</w:t>
      </w:r>
      <w:r w:rsidRPr="004F38A7">
        <w:rPr>
          <w:spacing w:val="-1"/>
        </w:rPr>
        <w:t xml:space="preserve"> </w:t>
      </w:r>
      <w:r w:rsidRPr="004F38A7">
        <w:t>задача</w:t>
      </w:r>
      <w:r w:rsidRPr="004F38A7">
        <w:rPr>
          <w:spacing w:val="-1"/>
        </w:rPr>
        <w:t xml:space="preserve"> </w:t>
      </w:r>
      <w:r w:rsidRPr="004F38A7">
        <w:t>педагога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2"/>
        </w:rPr>
        <w:t xml:space="preserve"> </w:t>
      </w:r>
      <w:r w:rsidRPr="004F38A7">
        <w:t>утренний отрезок</w:t>
      </w:r>
      <w:r w:rsidRPr="004F38A7">
        <w:rPr>
          <w:spacing w:val="-2"/>
        </w:rPr>
        <w:t xml:space="preserve"> </w:t>
      </w:r>
      <w:r w:rsidRPr="004F38A7">
        <w:t>времени состоит</w:t>
      </w:r>
      <w:r w:rsidRPr="004F38A7">
        <w:rPr>
          <w:spacing w:val="-3"/>
        </w:rPr>
        <w:t xml:space="preserve"> </w:t>
      </w:r>
      <w:r w:rsidRPr="004F38A7">
        <w:t>в</w:t>
      </w:r>
    </w:p>
    <w:p w14:paraId="1886137E" w14:textId="77777777" w:rsidR="009D1A0F" w:rsidRPr="004F38A7" w:rsidRDefault="009D1A0F">
      <w:p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p w14:paraId="6AA67581" w14:textId="77777777" w:rsidR="009D1A0F" w:rsidRPr="004F38A7" w:rsidRDefault="009D1A0F">
      <w:pPr>
        <w:pStyle w:val="a3"/>
        <w:spacing w:before="68"/>
        <w:ind w:left="231" w:right="229" w:firstLine="0"/>
        <w:jc w:val="left"/>
      </w:pPr>
      <w:r w:rsidRPr="004F38A7">
        <w:lastRenderedPageBreak/>
        <w:t>том,</w:t>
      </w:r>
      <w:r w:rsidRPr="004F38A7">
        <w:rPr>
          <w:spacing w:val="8"/>
        </w:rPr>
        <w:t xml:space="preserve"> </w:t>
      </w:r>
      <w:r w:rsidRPr="004F38A7">
        <w:t>чтобы</w:t>
      </w:r>
      <w:r w:rsidRPr="004F38A7">
        <w:rPr>
          <w:spacing w:val="8"/>
        </w:rPr>
        <w:t xml:space="preserve"> </w:t>
      </w:r>
      <w:r w:rsidRPr="004F38A7">
        <w:t>включить</w:t>
      </w:r>
      <w:r w:rsidRPr="004F38A7">
        <w:rPr>
          <w:spacing w:val="8"/>
        </w:rPr>
        <w:t xml:space="preserve"> </w:t>
      </w:r>
      <w:r w:rsidRPr="004F38A7">
        <w:t>детей</w:t>
      </w:r>
      <w:r w:rsidRPr="004F38A7">
        <w:rPr>
          <w:spacing w:val="9"/>
        </w:rPr>
        <w:t xml:space="preserve"> </w:t>
      </w:r>
      <w:r w:rsidRPr="004F38A7">
        <w:t>в</w:t>
      </w:r>
      <w:r w:rsidRPr="004F38A7">
        <w:rPr>
          <w:spacing w:val="8"/>
        </w:rPr>
        <w:t xml:space="preserve"> </w:t>
      </w:r>
      <w:r w:rsidRPr="004F38A7">
        <w:t>общий</w:t>
      </w:r>
      <w:r w:rsidRPr="004F38A7">
        <w:rPr>
          <w:spacing w:val="9"/>
        </w:rPr>
        <w:t xml:space="preserve"> </w:t>
      </w:r>
      <w:r w:rsidRPr="004F38A7">
        <w:t>ритм</w:t>
      </w:r>
      <w:r w:rsidRPr="004F38A7">
        <w:rPr>
          <w:spacing w:val="9"/>
        </w:rPr>
        <w:t xml:space="preserve"> </w:t>
      </w:r>
      <w:r w:rsidRPr="004F38A7">
        <w:t>жизни</w:t>
      </w:r>
      <w:r w:rsidRPr="004F38A7">
        <w:rPr>
          <w:spacing w:val="9"/>
        </w:rPr>
        <w:t xml:space="preserve"> </w:t>
      </w:r>
      <w:r w:rsidRPr="004F38A7">
        <w:t>ДОО,</w:t>
      </w:r>
      <w:r w:rsidRPr="004F38A7">
        <w:rPr>
          <w:spacing w:val="8"/>
        </w:rPr>
        <w:t xml:space="preserve"> </w:t>
      </w:r>
      <w:r w:rsidRPr="004F38A7">
        <w:t>создать</w:t>
      </w:r>
      <w:r w:rsidRPr="004F38A7">
        <w:rPr>
          <w:spacing w:val="12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них</w:t>
      </w:r>
      <w:r w:rsidRPr="004F38A7">
        <w:rPr>
          <w:spacing w:val="8"/>
        </w:rPr>
        <w:t xml:space="preserve"> </w:t>
      </w:r>
      <w:r w:rsidRPr="004F38A7">
        <w:t>бодрое,</w:t>
      </w:r>
      <w:r w:rsidRPr="004F38A7">
        <w:rPr>
          <w:spacing w:val="9"/>
        </w:rPr>
        <w:t xml:space="preserve"> </w:t>
      </w:r>
      <w:r w:rsidRPr="004F38A7">
        <w:t>жизнерадостное</w:t>
      </w:r>
      <w:r w:rsidRPr="004F38A7">
        <w:rPr>
          <w:spacing w:val="-57"/>
        </w:rPr>
        <w:t xml:space="preserve"> </w:t>
      </w:r>
      <w:r w:rsidRPr="004F38A7">
        <w:t>настроение.</w:t>
      </w:r>
    </w:p>
    <w:p w14:paraId="0EF6C091" w14:textId="77777777" w:rsidR="009D1A0F" w:rsidRPr="004F38A7" w:rsidRDefault="009D1A0F">
      <w:pPr>
        <w:pStyle w:val="a3"/>
        <w:ind w:left="231"/>
        <w:jc w:val="left"/>
      </w:pPr>
      <w:r w:rsidRPr="004F38A7">
        <w:t>Образовательная</w:t>
      </w:r>
      <w:r w:rsidRPr="004F38A7">
        <w:rPr>
          <w:spacing w:val="48"/>
        </w:rPr>
        <w:t xml:space="preserve"> </w:t>
      </w:r>
      <w:r w:rsidRPr="004F38A7">
        <w:t>деятельность,</w:t>
      </w:r>
      <w:r w:rsidRPr="004F38A7">
        <w:rPr>
          <w:spacing w:val="49"/>
        </w:rPr>
        <w:t xml:space="preserve"> </w:t>
      </w:r>
      <w:r w:rsidRPr="004F38A7">
        <w:t>осуществляемая</w:t>
      </w:r>
      <w:r w:rsidRPr="004F38A7">
        <w:rPr>
          <w:spacing w:val="49"/>
        </w:rPr>
        <w:t xml:space="preserve"> </w:t>
      </w:r>
      <w:r w:rsidRPr="004F38A7">
        <w:t>в</w:t>
      </w:r>
      <w:r w:rsidRPr="004F38A7">
        <w:rPr>
          <w:spacing w:val="51"/>
        </w:rPr>
        <w:t xml:space="preserve"> </w:t>
      </w:r>
      <w:r w:rsidRPr="004F38A7">
        <w:t>утренний</w:t>
      </w:r>
      <w:r w:rsidRPr="004F38A7">
        <w:rPr>
          <w:spacing w:val="50"/>
        </w:rPr>
        <w:t xml:space="preserve"> </w:t>
      </w:r>
      <w:r w:rsidRPr="004F38A7">
        <w:t>отрезок</w:t>
      </w:r>
      <w:r w:rsidRPr="004F38A7">
        <w:rPr>
          <w:spacing w:val="48"/>
        </w:rPr>
        <w:t xml:space="preserve"> </w:t>
      </w:r>
      <w:r w:rsidRPr="004F38A7">
        <w:t>времени,</w:t>
      </w:r>
      <w:r w:rsidRPr="004F38A7">
        <w:rPr>
          <w:spacing w:val="49"/>
        </w:rPr>
        <w:t xml:space="preserve"> </w:t>
      </w:r>
      <w:r w:rsidRPr="004F38A7">
        <w:t>может</w:t>
      </w:r>
      <w:r w:rsidRPr="004F38A7">
        <w:rPr>
          <w:spacing w:val="-57"/>
        </w:rPr>
        <w:t xml:space="preserve"> </w:t>
      </w:r>
      <w:r w:rsidRPr="004F38A7">
        <w:t>включать:</w:t>
      </w:r>
    </w:p>
    <w:p w14:paraId="2B4620F7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218"/>
        </w:tabs>
        <w:ind w:right="238" w:firstLine="707"/>
        <w:jc w:val="left"/>
        <w:rPr>
          <w:sz w:val="24"/>
        </w:rPr>
      </w:pPr>
      <w:r w:rsidRPr="004F38A7">
        <w:rPr>
          <w:sz w:val="24"/>
        </w:rPr>
        <w:t>игровые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ситуации,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индивидуальные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игры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игры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небольшими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подгруппами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(сюжетно-ролевые,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режиссерские,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дидактические,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подвижные,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музыкальные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другие);</w:t>
      </w:r>
    </w:p>
    <w:p w14:paraId="3C6B769A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115"/>
        </w:tabs>
        <w:ind w:right="232" w:firstLine="707"/>
        <w:jc w:val="left"/>
        <w:rPr>
          <w:sz w:val="24"/>
        </w:rPr>
      </w:pPr>
      <w:r w:rsidRPr="004F38A7">
        <w:rPr>
          <w:sz w:val="24"/>
        </w:rPr>
        <w:t>беседы</w:t>
      </w:r>
      <w:r w:rsidRPr="004F38A7">
        <w:rPr>
          <w:spacing w:val="34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детьми</w:t>
      </w:r>
      <w:r w:rsidRPr="004F38A7">
        <w:rPr>
          <w:spacing w:val="35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34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34"/>
          <w:sz w:val="24"/>
        </w:rPr>
        <w:t xml:space="preserve"> </w:t>
      </w:r>
      <w:r w:rsidRPr="004F38A7">
        <w:rPr>
          <w:sz w:val="24"/>
        </w:rPr>
        <w:t>интересам,</w:t>
      </w:r>
      <w:r w:rsidRPr="004F38A7">
        <w:rPr>
          <w:spacing w:val="37"/>
          <w:sz w:val="24"/>
        </w:rPr>
        <w:t xml:space="preserve"> </w:t>
      </w:r>
      <w:r w:rsidRPr="004F38A7">
        <w:rPr>
          <w:sz w:val="24"/>
        </w:rPr>
        <w:t>развивающее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общение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педагога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детьми</w:t>
      </w:r>
      <w:r w:rsidRPr="004F38A7">
        <w:rPr>
          <w:spacing w:val="35"/>
          <w:sz w:val="24"/>
        </w:rPr>
        <w:t xml:space="preserve"> </w:t>
      </w:r>
      <w:r w:rsidRPr="004F38A7">
        <w:rPr>
          <w:sz w:val="24"/>
        </w:rPr>
        <w:t>(в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том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числе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форме утреннего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вечернего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круга),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рассматривание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картин,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иллюстраций;</w:t>
      </w:r>
    </w:p>
    <w:p w14:paraId="01B1C7BE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238"/>
          <w:tab w:val="left" w:pos="2905"/>
          <w:tab w:val="left" w:pos="4385"/>
          <w:tab w:val="left" w:pos="5615"/>
          <w:tab w:val="left" w:pos="7076"/>
          <w:tab w:val="left" w:pos="7623"/>
          <w:tab w:val="left" w:pos="8843"/>
        </w:tabs>
        <w:ind w:right="229" w:firstLine="707"/>
        <w:jc w:val="left"/>
        <w:rPr>
          <w:sz w:val="24"/>
        </w:rPr>
      </w:pPr>
      <w:r w:rsidRPr="004F38A7">
        <w:rPr>
          <w:sz w:val="24"/>
        </w:rPr>
        <w:t>практические,</w:t>
      </w:r>
      <w:r w:rsidRPr="004F38A7">
        <w:rPr>
          <w:sz w:val="24"/>
        </w:rPr>
        <w:tab/>
        <w:t>проблемные</w:t>
      </w:r>
      <w:r w:rsidRPr="004F38A7">
        <w:rPr>
          <w:sz w:val="24"/>
        </w:rPr>
        <w:tab/>
        <w:t>ситуации,</w:t>
      </w:r>
      <w:r w:rsidRPr="004F38A7">
        <w:rPr>
          <w:sz w:val="24"/>
        </w:rPr>
        <w:tab/>
        <w:t>упражнения</w:t>
      </w:r>
      <w:r w:rsidRPr="004F38A7">
        <w:rPr>
          <w:sz w:val="24"/>
        </w:rPr>
        <w:tab/>
        <w:t>(по</w:t>
      </w:r>
      <w:r w:rsidRPr="004F38A7">
        <w:rPr>
          <w:sz w:val="24"/>
        </w:rPr>
        <w:tab/>
        <w:t>освоению</w:t>
      </w:r>
      <w:r w:rsidRPr="004F38A7">
        <w:rPr>
          <w:sz w:val="24"/>
        </w:rPr>
        <w:tab/>
        <w:t>культурно-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гигиенических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навыков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культуры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здоровья,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правил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норм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другие);</w:t>
      </w:r>
    </w:p>
    <w:p w14:paraId="1C4876AD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079"/>
        </w:tabs>
        <w:ind w:left="1078"/>
        <w:jc w:val="left"/>
        <w:rPr>
          <w:sz w:val="24"/>
        </w:rPr>
      </w:pPr>
      <w:r w:rsidRPr="004F38A7">
        <w:rPr>
          <w:sz w:val="24"/>
        </w:rPr>
        <w:t>наблюдения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объектами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явлениями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природы,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трудом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взрослых;</w:t>
      </w:r>
    </w:p>
    <w:p w14:paraId="22FD9C99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178"/>
        </w:tabs>
        <w:ind w:right="234" w:firstLine="707"/>
        <w:jc w:val="left"/>
        <w:rPr>
          <w:sz w:val="24"/>
        </w:rPr>
      </w:pPr>
      <w:r w:rsidRPr="004F38A7">
        <w:rPr>
          <w:sz w:val="24"/>
        </w:rPr>
        <w:t>трудовые</w:t>
      </w:r>
      <w:r w:rsidRPr="004F38A7">
        <w:rPr>
          <w:spacing w:val="35"/>
          <w:sz w:val="24"/>
        </w:rPr>
        <w:t xml:space="preserve"> </w:t>
      </w:r>
      <w:r w:rsidRPr="004F38A7">
        <w:rPr>
          <w:sz w:val="24"/>
        </w:rPr>
        <w:t>поручения</w:t>
      </w:r>
      <w:r w:rsidRPr="004F38A7">
        <w:rPr>
          <w:spacing w:val="39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38"/>
          <w:sz w:val="24"/>
        </w:rPr>
        <w:t xml:space="preserve"> </w:t>
      </w:r>
      <w:r w:rsidRPr="004F38A7">
        <w:rPr>
          <w:sz w:val="24"/>
        </w:rPr>
        <w:t>дежурства</w:t>
      </w:r>
      <w:r w:rsidRPr="004F38A7">
        <w:rPr>
          <w:spacing w:val="38"/>
          <w:sz w:val="24"/>
        </w:rPr>
        <w:t xml:space="preserve"> </w:t>
      </w:r>
      <w:r w:rsidRPr="004F38A7">
        <w:rPr>
          <w:sz w:val="24"/>
        </w:rPr>
        <w:t>(сервировка</w:t>
      </w:r>
      <w:r w:rsidRPr="004F38A7">
        <w:rPr>
          <w:spacing w:val="36"/>
          <w:sz w:val="24"/>
        </w:rPr>
        <w:t xml:space="preserve"> </w:t>
      </w:r>
      <w:r w:rsidRPr="004F38A7">
        <w:rPr>
          <w:sz w:val="24"/>
        </w:rPr>
        <w:t>стола</w:t>
      </w:r>
      <w:r w:rsidRPr="004F38A7">
        <w:rPr>
          <w:spacing w:val="36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37"/>
          <w:sz w:val="24"/>
        </w:rPr>
        <w:t xml:space="preserve"> </w:t>
      </w:r>
      <w:r w:rsidRPr="004F38A7">
        <w:rPr>
          <w:sz w:val="24"/>
        </w:rPr>
        <w:t>приему</w:t>
      </w:r>
      <w:r w:rsidRPr="004F38A7">
        <w:rPr>
          <w:spacing w:val="34"/>
          <w:sz w:val="24"/>
        </w:rPr>
        <w:t xml:space="preserve"> </w:t>
      </w:r>
      <w:r w:rsidRPr="004F38A7">
        <w:rPr>
          <w:sz w:val="24"/>
        </w:rPr>
        <w:t>пищи,</w:t>
      </w:r>
      <w:r w:rsidRPr="004F38A7">
        <w:rPr>
          <w:spacing w:val="39"/>
          <w:sz w:val="24"/>
        </w:rPr>
        <w:t xml:space="preserve"> </w:t>
      </w:r>
      <w:r w:rsidRPr="004F38A7">
        <w:rPr>
          <w:sz w:val="24"/>
        </w:rPr>
        <w:t>уход</w:t>
      </w:r>
      <w:r w:rsidRPr="004F38A7">
        <w:rPr>
          <w:spacing w:val="37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комнатными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растениями и другое);</w:t>
      </w:r>
    </w:p>
    <w:p w14:paraId="766D6A94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089"/>
        </w:tabs>
        <w:ind w:right="228" w:firstLine="707"/>
        <w:jc w:val="left"/>
        <w:rPr>
          <w:sz w:val="24"/>
        </w:rPr>
      </w:pPr>
      <w:r w:rsidRPr="004F38A7">
        <w:rPr>
          <w:sz w:val="24"/>
        </w:rPr>
        <w:t>индивидуальную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работу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детьми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соответствии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задачами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образовательных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областей;</w:t>
      </w:r>
    </w:p>
    <w:p w14:paraId="5E9E972A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139"/>
          <w:tab w:val="left" w:pos="3064"/>
          <w:tab w:val="left" w:pos="4800"/>
          <w:tab w:val="left" w:pos="5752"/>
          <w:tab w:val="left" w:pos="6388"/>
          <w:tab w:val="left" w:pos="7831"/>
          <w:tab w:val="left" w:pos="8786"/>
        </w:tabs>
        <w:ind w:right="233" w:firstLine="767"/>
        <w:jc w:val="left"/>
        <w:rPr>
          <w:sz w:val="24"/>
        </w:rPr>
      </w:pPr>
      <w:r w:rsidRPr="004F38A7">
        <w:rPr>
          <w:sz w:val="24"/>
        </w:rPr>
        <w:t>продуктивную</w:t>
      </w:r>
      <w:r w:rsidRPr="004F38A7">
        <w:rPr>
          <w:sz w:val="24"/>
        </w:rPr>
        <w:tab/>
        <w:t>деятельность</w:t>
      </w:r>
      <w:r w:rsidRPr="004F38A7">
        <w:rPr>
          <w:sz w:val="24"/>
        </w:rPr>
        <w:tab/>
        <w:t>детей</w:t>
      </w:r>
      <w:r w:rsidRPr="004F38A7">
        <w:rPr>
          <w:sz w:val="24"/>
        </w:rPr>
        <w:tab/>
        <w:t>по</w:t>
      </w:r>
      <w:r w:rsidRPr="004F38A7">
        <w:rPr>
          <w:sz w:val="24"/>
        </w:rPr>
        <w:tab/>
        <w:t>интересам</w:t>
      </w:r>
      <w:r w:rsidRPr="004F38A7">
        <w:rPr>
          <w:sz w:val="24"/>
        </w:rPr>
        <w:tab/>
        <w:t>детей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(рисование,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конструирование,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лепка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другое);</w:t>
      </w:r>
    </w:p>
    <w:p w14:paraId="051A1994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139"/>
        </w:tabs>
        <w:spacing w:before="1"/>
        <w:ind w:right="229" w:firstLine="767"/>
        <w:jc w:val="left"/>
        <w:rPr>
          <w:sz w:val="24"/>
        </w:rPr>
      </w:pPr>
      <w:r w:rsidRPr="004F38A7">
        <w:rPr>
          <w:sz w:val="24"/>
        </w:rPr>
        <w:t>оздоровительные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закаливающие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процедуры,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здоровьесберегающие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мероприятия,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двигательную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деятельность (подвижные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игры,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гимнастика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другое).</w:t>
      </w:r>
    </w:p>
    <w:p w14:paraId="5553E4C8" w14:textId="77777777" w:rsidR="009D1A0F" w:rsidRPr="004F38A7" w:rsidRDefault="009D1A0F">
      <w:pPr>
        <w:pStyle w:val="a3"/>
        <w:ind w:left="231" w:right="229"/>
      </w:pPr>
      <w:r w:rsidRPr="004F38A7">
        <w:t>Согласно требованиям СанПиН 1.2.3685-21 в режиме дня предусмотрено время для</w:t>
      </w:r>
      <w:r w:rsidRPr="004F38A7">
        <w:rPr>
          <w:spacing w:val="1"/>
        </w:rPr>
        <w:t xml:space="preserve"> </w:t>
      </w:r>
      <w:r w:rsidRPr="004F38A7">
        <w:t>проведения</w:t>
      </w:r>
      <w:r w:rsidRPr="004F38A7">
        <w:rPr>
          <w:spacing w:val="-1"/>
        </w:rPr>
        <w:t xml:space="preserve"> </w:t>
      </w:r>
      <w:r w:rsidRPr="004F38A7">
        <w:t>занятий.</w:t>
      </w:r>
    </w:p>
    <w:p w14:paraId="0E7CB855" w14:textId="77777777" w:rsidR="009D1A0F" w:rsidRPr="004F38A7" w:rsidRDefault="009D1A0F">
      <w:pPr>
        <w:pStyle w:val="a3"/>
        <w:ind w:left="231" w:right="226"/>
      </w:pPr>
      <w:r w:rsidRPr="004F38A7">
        <w:t>Занятие рассматривается как дело, занимательное и интересное детям, развивающее их;</w:t>
      </w:r>
      <w:r w:rsidRPr="004F38A7">
        <w:rPr>
          <w:spacing w:val="-57"/>
        </w:rPr>
        <w:t xml:space="preserve"> </w:t>
      </w:r>
      <w:r w:rsidRPr="004F38A7">
        <w:t>как деятельность, направленная на освоение детьми одной или нескольких образовательных</w:t>
      </w:r>
      <w:r w:rsidRPr="004F38A7">
        <w:rPr>
          <w:spacing w:val="1"/>
        </w:rPr>
        <w:t xml:space="preserve"> </w:t>
      </w:r>
      <w:r w:rsidRPr="004F38A7">
        <w:t>областей, или их интеграцию с использованием разнообразных форм и методов работы, выбор</w:t>
      </w:r>
      <w:r w:rsidRPr="004F38A7">
        <w:rPr>
          <w:spacing w:val="-57"/>
        </w:rPr>
        <w:t xml:space="preserve"> </w:t>
      </w:r>
      <w:r w:rsidRPr="004F38A7">
        <w:t>которых осуществляется педагогам самостоятельно. Занятие является формой организации</w:t>
      </w:r>
      <w:r w:rsidRPr="004F38A7">
        <w:rPr>
          <w:spacing w:val="1"/>
        </w:rPr>
        <w:t xml:space="preserve"> </w:t>
      </w:r>
      <w:r w:rsidRPr="004F38A7">
        <w:t>обучения, наряду с экскурсиями, дидактическими играми, играми-путешествиями и другими.</w:t>
      </w:r>
      <w:r w:rsidRPr="004F38A7">
        <w:rPr>
          <w:spacing w:val="1"/>
        </w:rPr>
        <w:t xml:space="preserve"> </w:t>
      </w:r>
      <w:r w:rsidRPr="004F38A7">
        <w:t>Может</w:t>
      </w:r>
      <w:r w:rsidRPr="004F38A7">
        <w:rPr>
          <w:spacing w:val="1"/>
        </w:rPr>
        <w:t xml:space="preserve"> </w:t>
      </w:r>
      <w:r w:rsidRPr="004F38A7">
        <w:t>проводиться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виде</w:t>
      </w:r>
      <w:r w:rsidRPr="004F38A7">
        <w:rPr>
          <w:spacing w:val="1"/>
        </w:rPr>
        <w:t xml:space="preserve"> </w:t>
      </w:r>
      <w:r w:rsidRPr="004F38A7">
        <w:t>образовательных</w:t>
      </w:r>
      <w:r w:rsidRPr="004F38A7">
        <w:rPr>
          <w:spacing w:val="1"/>
        </w:rPr>
        <w:t xml:space="preserve"> </w:t>
      </w:r>
      <w:r w:rsidRPr="004F38A7">
        <w:t>ситуаций,</w:t>
      </w:r>
      <w:r w:rsidRPr="004F38A7">
        <w:rPr>
          <w:spacing w:val="1"/>
        </w:rPr>
        <w:t xml:space="preserve"> </w:t>
      </w:r>
      <w:r w:rsidRPr="004F38A7">
        <w:t>тематических</w:t>
      </w:r>
      <w:r w:rsidRPr="004F38A7">
        <w:rPr>
          <w:spacing w:val="1"/>
        </w:rPr>
        <w:t xml:space="preserve"> </w:t>
      </w:r>
      <w:r w:rsidRPr="004F38A7">
        <w:t>событий,</w:t>
      </w:r>
      <w:r w:rsidRPr="004F38A7">
        <w:rPr>
          <w:spacing w:val="1"/>
        </w:rPr>
        <w:t xml:space="preserve"> </w:t>
      </w:r>
      <w:r w:rsidRPr="004F38A7">
        <w:t>проектной</w:t>
      </w:r>
      <w:r w:rsidRPr="004F38A7">
        <w:rPr>
          <w:spacing w:val="-57"/>
        </w:rPr>
        <w:t xml:space="preserve"> </w:t>
      </w:r>
      <w:r w:rsidRPr="004F38A7">
        <w:t>деятельности,</w:t>
      </w:r>
      <w:r w:rsidRPr="004F38A7">
        <w:rPr>
          <w:spacing w:val="1"/>
        </w:rPr>
        <w:t xml:space="preserve"> </w:t>
      </w:r>
      <w:r w:rsidRPr="004F38A7">
        <w:t>проблемно-обучающих</w:t>
      </w:r>
      <w:r w:rsidRPr="004F38A7">
        <w:rPr>
          <w:spacing w:val="1"/>
        </w:rPr>
        <w:t xml:space="preserve"> </w:t>
      </w:r>
      <w:r w:rsidRPr="004F38A7">
        <w:t>ситуаций,</w:t>
      </w:r>
      <w:r w:rsidRPr="004F38A7">
        <w:rPr>
          <w:spacing w:val="1"/>
        </w:rPr>
        <w:t xml:space="preserve"> </w:t>
      </w:r>
      <w:r w:rsidRPr="004F38A7">
        <w:t>интегрирующих</w:t>
      </w:r>
      <w:r w:rsidRPr="004F38A7">
        <w:rPr>
          <w:spacing w:val="61"/>
        </w:rPr>
        <w:t xml:space="preserve"> </w:t>
      </w:r>
      <w:r w:rsidRPr="004F38A7">
        <w:t>содержание</w:t>
      </w:r>
      <w:r w:rsidRPr="004F38A7">
        <w:rPr>
          <w:spacing w:val="1"/>
        </w:rPr>
        <w:t xml:space="preserve"> </w:t>
      </w:r>
      <w:r w:rsidRPr="004F38A7">
        <w:t>образовательных областей, творческих и исследовательских проектов и так далее. В рамках</w:t>
      </w:r>
      <w:r w:rsidRPr="004F38A7">
        <w:rPr>
          <w:spacing w:val="1"/>
        </w:rPr>
        <w:t xml:space="preserve"> </w:t>
      </w:r>
      <w:r w:rsidRPr="004F38A7">
        <w:t>отведенного времени педагог может организовывать образовательную деятельность с учетом</w:t>
      </w:r>
      <w:r w:rsidRPr="004F38A7">
        <w:rPr>
          <w:spacing w:val="1"/>
        </w:rPr>
        <w:t xml:space="preserve"> </w:t>
      </w:r>
      <w:r w:rsidRPr="004F38A7">
        <w:t>интересов, желаний детей, их образовательных потребностей, включая детей дошкольного</w:t>
      </w:r>
      <w:r w:rsidRPr="004F38A7">
        <w:rPr>
          <w:spacing w:val="1"/>
        </w:rPr>
        <w:t xml:space="preserve"> </w:t>
      </w:r>
      <w:r w:rsidRPr="004F38A7">
        <w:t>возраста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процесс</w:t>
      </w:r>
      <w:r w:rsidRPr="004F38A7">
        <w:rPr>
          <w:spacing w:val="-1"/>
        </w:rPr>
        <w:t xml:space="preserve"> </w:t>
      </w:r>
      <w:r w:rsidRPr="004F38A7">
        <w:t>сотворчества,</w:t>
      </w:r>
      <w:r w:rsidRPr="004F38A7">
        <w:rPr>
          <w:spacing w:val="1"/>
        </w:rPr>
        <w:t xml:space="preserve"> </w:t>
      </w:r>
      <w:r w:rsidRPr="004F38A7">
        <w:t>содействия, сопереживания.</w:t>
      </w:r>
    </w:p>
    <w:p w14:paraId="61B84907" w14:textId="77777777" w:rsidR="009D1A0F" w:rsidRPr="004F38A7" w:rsidRDefault="009D1A0F">
      <w:pPr>
        <w:pStyle w:val="a3"/>
        <w:spacing w:before="1"/>
        <w:ind w:left="231" w:right="231"/>
      </w:pPr>
      <w:r w:rsidRPr="004F38A7">
        <w:t>При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занятий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использует</w:t>
      </w:r>
      <w:r w:rsidRPr="004F38A7">
        <w:rPr>
          <w:spacing w:val="1"/>
        </w:rPr>
        <w:t xml:space="preserve"> </w:t>
      </w:r>
      <w:r w:rsidRPr="004F38A7">
        <w:t>опыт,</w:t>
      </w:r>
      <w:r w:rsidRPr="004F38A7">
        <w:rPr>
          <w:spacing w:val="1"/>
        </w:rPr>
        <w:t xml:space="preserve"> </w:t>
      </w:r>
      <w:r w:rsidRPr="004F38A7">
        <w:t>накопленный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проведении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рамках</w:t>
      </w:r>
      <w:r w:rsidRPr="004F38A7">
        <w:rPr>
          <w:spacing w:val="1"/>
        </w:rPr>
        <w:t xml:space="preserve"> </w:t>
      </w:r>
      <w:r w:rsidRPr="004F38A7">
        <w:t>сформировавшихся</w:t>
      </w:r>
      <w:r w:rsidRPr="004F38A7">
        <w:rPr>
          <w:spacing w:val="1"/>
        </w:rPr>
        <w:t xml:space="preserve"> </w:t>
      </w:r>
      <w:r w:rsidRPr="004F38A7">
        <w:t>подходов.</w:t>
      </w:r>
      <w:r w:rsidRPr="004F38A7">
        <w:rPr>
          <w:spacing w:val="1"/>
        </w:rPr>
        <w:t xml:space="preserve"> </w:t>
      </w:r>
      <w:r w:rsidRPr="004F38A7">
        <w:t>Время</w:t>
      </w:r>
      <w:r w:rsidRPr="004F38A7">
        <w:rPr>
          <w:spacing w:val="1"/>
        </w:rPr>
        <w:t xml:space="preserve"> </w:t>
      </w:r>
      <w:r w:rsidRPr="004F38A7">
        <w:t>проведения</w:t>
      </w:r>
      <w:r w:rsidRPr="004F38A7">
        <w:rPr>
          <w:spacing w:val="1"/>
        </w:rPr>
        <w:t xml:space="preserve"> </w:t>
      </w:r>
      <w:r w:rsidRPr="004F38A7">
        <w:t>занятий,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продолжительность,</w:t>
      </w:r>
      <w:r w:rsidRPr="004F38A7">
        <w:rPr>
          <w:spacing w:val="1"/>
        </w:rPr>
        <w:t xml:space="preserve"> </w:t>
      </w:r>
      <w:r w:rsidRPr="004F38A7">
        <w:t>длительность</w:t>
      </w:r>
      <w:r w:rsidRPr="004F38A7">
        <w:rPr>
          <w:spacing w:val="1"/>
        </w:rPr>
        <w:t xml:space="preserve"> </w:t>
      </w:r>
      <w:r w:rsidRPr="004F38A7">
        <w:t>перерывов,</w:t>
      </w:r>
      <w:r w:rsidRPr="004F38A7">
        <w:rPr>
          <w:spacing w:val="1"/>
        </w:rPr>
        <w:t xml:space="preserve"> </w:t>
      </w:r>
      <w:r w:rsidRPr="004F38A7">
        <w:t>суммарная</w:t>
      </w:r>
      <w:r w:rsidRPr="004F38A7">
        <w:rPr>
          <w:spacing w:val="1"/>
        </w:rPr>
        <w:t xml:space="preserve"> </w:t>
      </w:r>
      <w:r w:rsidRPr="004F38A7">
        <w:t>образовательная</w:t>
      </w:r>
      <w:r w:rsidRPr="004F38A7">
        <w:rPr>
          <w:spacing w:val="1"/>
        </w:rPr>
        <w:t xml:space="preserve"> </w:t>
      </w:r>
      <w:r w:rsidRPr="004F38A7">
        <w:t>нагрузка</w:t>
      </w:r>
      <w:r w:rsidRPr="004F38A7">
        <w:rPr>
          <w:spacing w:val="-2"/>
        </w:rPr>
        <w:t xml:space="preserve"> </w:t>
      </w:r>
      <w:r w:rsidRPr="004F38A7">
        <w:t>для детей</w:t>
      </w:r>
      <w:r w:rsidRPr="004F38A7">
        <w:rPr>
          <w:spacing w:val="-1"/>
        </w:rPr>
        <w:t xml:space="preserve"> </w:t>
      </w:r>
      <w:r w:rsidRPr="004F38A7">
        <w:t>дошкольного возраста</w:t>
      </w:r>
      <w:r w:rsidRPr="004F38A7">
        <w:rPr>
          <w:spacing w:val="-1"/>
        </w:rPr>
        <w:t xml:space="preserve"> </w:t>
      </w:r>
      <w:r w:rsidRPr="004F38A7">
        <w:t>определяются</w:t>
      </w:r>
      <w:r w:rsidRPr="004F38A7">
        <w:rPr>
          <w:spacing w:val="-1"/>
        </w:rPr>
        <w:t xml:space="preserve"> </w:t>
      </w:r>
      <w:r w:rsidRPr="004F38A7">
        <w:t>СанПиН</w:t>
      </w:r>
      <w:r w:rsidRPr="004F38A7">
        <w:rPr>
          <w:spacing w:val="-1"/>
        </w:rPr>
        <w:t xml:space="preserve"> </w:t>
      </w:r>
      <w:r w:rsidRPr="004F38A7">
        <w:t>1.2.3685-21.</w:t>
      </w:r>
    </w:p>
    <w:p w14:paraId="75D67B90" w14:textId="77777777" w:rsidR="009D1A0F" w:rsidRPr="004F38A7" w:rsidRDefault="009D1A0F">
      <w:pPr>
        <w:pStyle w:val="a3"/>
        <w:ind w:left="231" w:right="235"/>
      </w:pPr>
      <w:r w:rsidRPr="004F38A7">
        <w:t>Введение термина "занятие" не означает регламентацию процесса. Термин фиксирует</w:t>
      </w:r>
      <w:r w:rsidRPr="004F38A7">
        <w:rPr>
          <w:spacing w:val="1"/>
        </w:rPr>
        <w:t xml:space="preserve"> </w:t>
      </w:r>
      <w:r w:rsidRPr="004F38A7">
        <w:t>форму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деятельности.</w:t>
      </w:r>
      <w:r w:rsidRPr="004F38A7">
        <w:rPr>
          <w:spacing w:val="1"/>
        </w:rPr>
        <w:t xml:space="preserve"> </w:t>
      </w:r>
      <w:r w:rsidRPr="004F38A7">
        <w:t>Содержание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педагогически</w:t>
      </w:r>
      <w:r w:rsidRPr="004F38A7">
        <w:rPr>
          <w:spacing w:val="1"/>
        </w:rPr>
        <w:t xml:space="preserve"> </w:t>
      </w:r>
      <w:r w:rsidRPr="004F38A7">
        <w:t>обоснованную</w:t>
      </w:r>
      <w:r w:rsidRPr="004F38A7">
        <w:rPr>
          <w:spacing w:val="-1"/>
        </w:rPr>
        <w:t xml:space="preserve"> </w:t>
      </w:r>
      <w:r w:rsidRPr="004F38A7">
        <w:t>методику</w:t>
      </w:r>
      <w:r w:rsidRPr="004F38A7">
        <w:rPr>
          <w:spacing w:val="-4"/>
        </w:rPr>
        <w:t xml:space="preserve"> </w:t>
      </w:r>
      <w:r w:rsidRPr="004F38A7">
        <w:t>проведения</w:t>
      </w:r>
      <w:r w:rsidRPr="004F38A7">
        <w:rPr>
          <w:spacing w:val="-1"/>
        </w:rPr>
        <w:t xml:space="preserve"> </w:t>
      </w:r>
      <w:r w:rsidRPr="004F38A7">
        <w:t>занятий</w:t>
      </w:r>
      <w:r w:rsidRPr="004F38A7">
        <w:rPr>
          <w:spacing w:val="-3"/>
        </w:rPr>
        <w:t xml:space="preserve"> </w:t>
      </w:r>
      <w:r w:rsidRPr="004F38A7">
        <w:t>педагог</w:t>
      </w:r>
      <w:r w:rsidRPr="004F38A7">
        <w:rPr>
          <w:spacing w:val="-2"/>
        </w:rPr>
        <w:t xml:space="preserve"> </w:t>
      </w:r>
      <w:r w:rsidRPr="004F38A7">
        <w:t>может</w:t>
      </w:r>
      <w:r w:rsidRPr="004F38A7">
        <w:rPr>
          <w:spacing w:val="-1"/>
        </w:rPr>
        <w:t xml:space="preserve"> </w:t>
      </w:r>
      <w:r w:rsidRPr="004F38A7">
        <w:t>выбирать самостоятельно.</w:t>
      </w:r>
    </w:p>
    <w:p w14:paraId="404F4457" w14:textId="77777777" w:rsidR="009D1A0F" w:rsidRPr="004F38A7" w:rsidRDefault="009D1A0F">
      <w:pPr>
        <w:pStyle w:val="a3"/>
        <w:ind w:left="939" w:firstLine="0"/>
      </w:pPr>
      <w:r w:rsidRPr="004F38A7">
        <w:t>Образовательная</w:t>
      </w:r>
      <w:r w:rsidRPr="004F38A7">
        <w:rPr>
          <w:spacing w:val="-5"/>
        </w:rPr>
        <w:t xml:space="preserve"> </w:t>
      </w:r>
      <w:r w:rsidRPr="004F38A7">
        <w:t>деятельность,</w:t>
      </w:r>
      <w:r w:rsidRPr="004F38A7">
        <w:rPr>
          <w:spacing w:val="-5"/>
        </w:rPr>
        <w:t xml:space="preserve"> </w:t>
      </w:r>
      <w:r w:rsidRPr="004F38A7">
        <w:t>осуществляемая</w:t>
      </w:r>
      <w:r w:rsidRPr="004F38A7">
        <w:rPr>
          <w:spacing w:val="-4"/>
        </w:rPr>
        <w:t xml:space="preserve"> </w:t>
      </w:r>
      <w:r w:rsidRPr="004F38A7">
        <w:t>во</w:t>
      </w:r>
      <w:r w:rsidRPr="004F38A7">
        <w:rPr>
          <w:spacing w:val="-6"/>
        </w:rPr>
        <w:t xml:space="preserve"> </w:t>
      </w:r>
      <w:r w:rsidRPr="004F38A7">
        <w:t>время</w:t>
      </w:r>
      <w:r w:rsidRPr="004F38A7">
        <w:rPr>
          <w:spacing w:val="-5"/>
        </w:rPr>
        <w:t xml:space="preserve"> </w:t>
      </w:r>
      <w:r w:rsidRPr="004F38A7">
        <w:t>прогулки,</w:t>
      </w:r>
      <w:r w:rsidRPr="004F38A7">
        <w:rPr>
          <w:spacing w:val="-4"/>
        </w:rPr>
        <w:t xml:space="preserve"> </w:t>
      </w:r>
      <w:r w:rsidRPr="004F38A7">
        <w:t>включает:</w:t>
      </w:r>
    </w:p>
    <w:p w14:paraId="3BFD8F5A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149"/>
        </w:tabs>
        <w:ind w:right="236" w:firstLine="707"/>
        <w:jc w:val="left"/>
        <w:rPr>
          <w:sz w:val="24"/>
        </w:rPr>
      </w:pPr>
      <w:r w:rsidRPr="004F38A7">
        <w:rPr>
          <w:sz w:val="24"/>
        </w:rPr>
        <w:t>наблюдения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объектами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явлениями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природы,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направленные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установление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разнообразных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связей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зависимостей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природе, воспитание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ней;</w:t>
      </w:r>
    </w:p>
    <w:p w14:paraId="0971500F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106"/>
        </w:tabs>
        <w:spacing w:before="1"/>
        <w:ind w:right="230" w:firstLine="707"/>
        <w:jc w:val="left"/>
        <w:rPr>
          <w:sz w:val="24"/>
        </w:rPr>
      </w:pPr>
      <w:r w:rsidRPr="004F38A7">
        <w:rPr>
          <w:sz w:val="24"/>
        </w:rPr>
        <w:t>подвижные игры и спортивные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направленные на оптимизацию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режима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двигательной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активности и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укрепление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здоровья детей;</w:t>
      </w:r>
    </w:p>
    <w:p w14:paraId="5B18F330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079"/>
        </w:tabs>
        <w:ind w:left="1078"/>
        <w:jc w:val="left"/>
        <w:rPr>
          <w:sz w:val="24"/>
        </w:rPr>
      </w:pPr>
      <w:r w:rsidRPr="004F38A7">
        <w:rPr>
          <w:sz w:val="24"/>
        </w:rPr>
        <w:t>экспериментирование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объектами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неживой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природы;</w:t>
      </w:r>
    </w:p>
    <w:p w14:paraId="67366AED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175"/>
        </w:tabs>
        <w:ind w:right="230" w:firstLine="707"/>
        <w:jc w:val="left"/>
        <w:rPr>
          <w:sz w:val="24"/>
        </w:rPr>
      </w:pPr>
      <w:r w:rsidRPr="004F38A7">
        <w:rPr>
          <w:sz w:val="24"/>
        </w:rPr>
        <w:t>сюжетно-ролевые</w:t>
      </w:r>
      <w:r w:rsidRPr="004F38A7">
        <w:rPr>
          <w:spacing w:val="3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37"/>
          <w:sz w:val="24"/>
        </w:rPr>
        <w:t xml:space="preserve"> </w:t>
      </w:r>
      <w:r w:rsidRPr="004F38A7">
        <w:rPr>
          <w:sz w:val="24"/>
        </w:rPr>
        <w:t>конструктивные</w:t>
      </w:r>
      <w:r w:rsidRPr="004F38A7">
        <w:rPr>
          <w:spacing w:val="32"/>
          <w:sz w:val="24"/>
        </w:rPr>
        <w:t xml:space="preserve"> </w:t>
      </w:r>
      <w:r w:rsidRPr="004F38A7">
        <w:rPr>
          <w:sz w:val="24"/>
        </w:rPr>
        <w:t>игры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(с</w:t>
      </w:r>
      <w:r w:rsidRPr="004F38A7">
        <w:rPr>
          <w:spacing w:val="32"/>
          <w:sz w:val="24"/>
        </w:rPr>
        <w:t xml:space="preserve"> </w:t>
      </w:r>
      <w:r w:rsidRPr="004F38A7">
        <w:rPr>
          <w:sz w:val="24"/>
        </w:rPr>
        <w:t>песком,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снегом,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32"/>
          <w:sz w:val="24"/>
        </w:rPr>
        <w:t xml:space="preserve"> </w:t>
      </w:r>
      <w:r w:rsidRPr="004F38A7">
        <w:rPr>
          <w:sz w:val="24"/>
        </w:rPr>
        <w:t>природным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материалом);</w:t>
      </w:r>
    </w:p>
    <w:p w14:paraId="2DB0F4EB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079"/>
        </w:tabs>
        <w:ind w:left="1078"/>
        <w:jc w:val="left"/>
        <w:rPr>
          <w:sz w:val="24"/>
        </w:rPr>
      </w:pPr>
      <w:r w:rsidRPr="004F38A7">
        <w:rPr>
          <w:sz w:val="24"/>
        </w:rPr>
        <w:t>элементарную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трудовую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участке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ДОО;</w:t>
      </w:r>
    </w:p>
    <w:p w14:paraId="78B0A7A5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079"/>
        </w:tabs>
        <w:ind w:left="1078"/>
        <w:jc w:val="left"/>
        <w:rPr>
          <w:sz w:val="24"/>
        </w:rPr>
      </w:pPr>
      <w:r w:rsidRPr="004F38A7">
        <w:rPr>
          <w:sz w:val="24"/>
        </w:rPr>
        <w:t>свободное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общение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педагога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детьми,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индивидуальную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работу;</w:t>
      </w:r>
    </w:p>
    <w:p w14:paraId="2C1C61B3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079"/>
        </w:tabs>
        <w:ind w:left="1078"/>
        <w:jc w:val="left"/>
        <w:rPr>
          <w:sz w:val="24"/>
        </w:rPr>
      </w:pPr>
      <w:r w:rsidRPr="004F38A7">
        <w:rPr>
          <w:sz w:val="24"/>
        </w:rPr>
        <w:t>проведение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спортивных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праздников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(при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необходимости).</w:t>
      </w:r>
    </w:p>
    <w:p w14:paraId="57DCD423" w14:textId="77777777" w:rsidR="009D1A0F" w:rsidRPr="004F38A7" w:rsidRDefault="009D1A0F">
      <w:pPr>
        <w:pStyle w:val="a3"/>
        <w:ind w:left="231"/>
        <w:jc w:val="left"/>
      </w:pPr>
      <w:r w:rsidRPr="004F38A7">
        <w:t>Образовательная</w:t>
      </w:r>
      <w:r w:rsidRPr="004F38A7">
        <w:rPr>
          <w:spacing w:val="46"/>
        </w:rPr>
        <w:t xml:space="preserve"> </w:t>
      </w:r>
      <w:r w:rsidRPr="004F38A7">
        <w:t>деятельность,</w:t>
      </w:r>
      <w:r w:rsidRPr="004F38A7">
        <w:rPr>
          <w:spacing w:val="46"/>
        </w:rPr>
        <w:t xml:space="preserve"> </w:t>
      </w:r>
      <w:r w:rsidRPr="004F38A7">
        <w:t>осуществляемая</w:t>
      </w:r>
      <w:r w:rsidRPr="004F38A7">
        <w:rPr>
          <w:spacing w:val="46"/>
        </w:rPr>
        <w:t xml:space="preserve"> </w:t>
      </w:r>
      <w:r w:rsidRPr="004F38A7">
        <w:t>во</w:t>
      </w:r>
      <w:r w:rsidRPr="004F38A7">
        <w:rPr>
          <w:spacing w:val="45"/>
        </w:rPr>
        <w:t xml:space="preserve"> </w:t>
      </w:r>
      <w:r w:rsidRPr="004F38A7">
        <w:t>вторую</w:t>
      </w:r>
      <w:r w:rsidRPr="004F38A7">
        <w:rPr>
          <w:spacing w:val="46"/>
        </w:rPr>
        <w:t xml:space="preserve"> </w:t>
      </w:r>
      <w:r w:rsidRPr="004F38A7">
        <w:t>половину</w:t>
      </w:r>
      <w:r w:rsidRPr="004F38A7">
        <w:rPr>
          <w:spacing w:val="39"/>
        </w:rPr>
        <w:t xml:space="preserve"> </w:t>
      </w:r>
      <w:r w:rsidRPr="004F38A7">
        <w:t>дня,</w:t>
      </w:r>
      <w:r w:rsidRPr="004F38A7">
        <w:rPr>
          <w:spacing w:val="46"/>
        </w:rPr>
        <w:t xml:space="preserve"> </w:t>
      </w:r>
      <w:r w:rsidRPr="004F38A7">
        <w:t>может</w:t>
      </w:r>
      <w:r w:rsidRPr="004F38A7">
        <w:rPr>
          <w:spacing w:val="-57"/>
        </w:rPr>
        <w:t xml:space="preserve"> </w:t>
      </w:r>
      <w:r w:rsidRPr="004F38A7">
        <w:t>включать:</w:t>
      </w:r>
    </w:p>
    <w:p w14:paraId="4DC320D3" w14:textId="77777777" w:rsidR="009D1A0F" w:rsidRPr="004F38A7" w:rsidRDefault="009D1A0F">
      <w:p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p w14:paraId="51CF1DE3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146"/>
        </w:tabs>
        <w:spacing w:before="68"/>
        <w:ind w:right="227" w:firstLine="707"/>
        <w:rPr>
          <w:sz w:val="24"/>
        </w:rPr>
      </w:pPr>
      <w:r w:rsidRPr="004F38A7">
        <w:rPr>
          <w:sz w:val="24"/>
        </w:rPr>
        <w:lastRenderedPageBreak/>
        <w:t>элементарную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трудовую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(уборка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групповой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комнаты;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ремонт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книг,</w:t>
      </w:r>
      <w:r w:rsidRPr="004F38A7">
        <w:rPr>
          <w:spacing w:val="37"/>
          <w:sz w:val="24"/>
        </w:rPr>
        <w:t xml:space="preserve"> </w:t>
      </w:r>
      <w:r w:rsidRPr="004F38A7">
        <w:rPr>
          <w:sz w:val="24"/>
        </w:rPr>
        <w:t>настольно-печатных</w:t>
      </w:r>
      <w:r w:rsidRPr="004F38A7">
        <w:rPr>
          <w:spacing w:val="41"/>
          <w:sz w:val="24"/>
        </w:rPr>
        <w:t xml:space="preserve"> </w:t>
      </w:r>
      <w:r w:rsidRPr="004F38A7">
        <w:rPr>
          <w:sz w:val="24"/>
        </w:rPr>
        <w:t>игр;</w:t>
      </w:r>
      <w:r w:rsidRPr="004F38A7">
        <w:rPr>
          <w:spacing w:val="40"/>
          <w:sz w:val="24"/>
        </w:rPr>
        <w:t xml:space="preserve"> </w:t>
      </w:r>
      <w:r w:rsidRPr="004F38A7">
        <w:rPr>
          <w:sz w:val="24"/>
        </w:rPr>
        <w:t>стирка</w:t>
      </w:r>
      <w:r w:rsidRPr="004F38A7">
        <w:rPr>
          <w:spacing w:val="39"/>
          <w:sz w:val="24"/>
        </w:rPr>
        <w:t xml:space="preserve"> </w:t>
      </w:r>
      <w:r w:rsidRPr="004F38A7">
        <w:rPr>
          <w:sz w:val="24"/>
        </w:rPr>
        <w:t>кукольного</w:t>
      </w:r>
      <w:r w:rsidRPr="004F38A7">
        <w:rPr>
          <w:spacing w:val="39"/>
          <w:sz w:val="24"/>
        </w:rPr>
        <w:t xml:space="preserve"> </w:t>
      </w:r>
      <w:r w:rsidRPr="004F38A7">
        <w:rPr>
          <w:sz w:val="24"/>
        </w:rPr>
        <w:t>белья;</w:t>
      </w:r>
      <w:r w:rsidRPr="004F38A7">
        <w:rPr>
          <w:spacing w:val="40"/>
          <w:sz w:val="24"/>
        </w:rPr>
        <w:t xml:space="preserve"> </w:t>
      </w:r>
      <w:r w:rsidRPr="004F38A7">
        <w:rPr>
          <w:sz w:val="24"/>
        </w:rPr>
        <w:t>изготовление</w:t>
      </w:r>
      <w:r w:rsidRPr="004F38A7">
        <w:rPr>
          <w:spacing w:val="39"/>
          <w:sz w:val="24"/>
        </w:rPr>
        <w:t xml:space="preserve"> </w:t>
      </w:r>
      <w:r w:rsidRPr="004F38A7">
        <w:rPr>
          <w:sz w:val="24"/>
        </w:rPr>
        <w:t>игрушек-</w:t>
      </w:r>
      <w:r w:rsidRPr="004F38A7">
        <w:rPr>
          <w:spacing w:val="41"/>
          <w:sz w:val="24"/>
        </w:rPr>
        <w:t xml:space="preserve"> </w:t>
      </w:r>
      <w:r w:rsidRPr="004F38A7">
        <w:rPr>
          <w:sz w:val="24"/>
        </w:rPr>
        <w:t>самоделок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игр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малышей);</w:t>
      </w:r>
    </w:p>
    <w:p w14:paraId="11BA6223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259"/>
        </w:tabs>
        <w:ind w:right="222" w:firstLine="707"/>
        <w:rPr>
          <w:sz w:val="24"/>
        </w:rPr>
      </w:pPr>
      <w:r w:rsidRPr="004F38A7">
        <w:rPr>
          <w:sz w:val="24"/>
        </w:rPr>
        <w:t>проведение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зрелищных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мероприятий,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развлечений,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праздников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(кукольный,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настольный,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теневой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театры,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игры-драматизации;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концерты;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досуги и другое);</w:t>
      </w:r>
    </w:p>
    <w:p w14:paraId="365395EF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218"/>
        </w:tabs>
        <w:ind w:right="238" w:firstLine="707"/>
        <w:rPr>
          <w:sz w:val="24"/>
        </w:rPr>
      </w:pPr>
      <w:r w:rsidRPr="004F38A7">
        <w:rPr>
          <w:sz w:val="24"/>
        </w:rPr>
        <w:t>игровые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ситуации,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небольшими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подгруппами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(сюжетно-ролевые,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режиссерские,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дидактические,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подвижные,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музыкальные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другие);</w:t>
      </w:r>
    </w:p>
    <w:p w14:paraId="3FABB4A9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139"/>
          <w:tab w:val="left" w:pos="3226"/>
          <w:tab w:val="left" w:pos="5488"/>
          <w:tab w:val="left" w:pos="9075"/>
        </w:tabs>
        <w:ind w:right="225" w:firstLine="767"/>
        <w:rPr>
          <w:sz w:val="24"/>
        </w:rPr>
      </w:pPr>
      <w:r w:rsidRPr="004F38A7">
        <w:rPr>
          <w:sz w:val="24"/>
        </w:rPr>
        <w:t xml:space="preserve">опыты       </w:t>
      </w:r>
      <w:r w:rsidRPr="004F38A7">
        <w:rPr>
          <w:spacing w:val="59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z w:val="24"/>
        </w:rPr>
        <w:tab/>
        <w:t>эксперименты,</w:t>
      </w:r>
      <w:r w:rsidRPr="004F38A7">
        <w:rPr>
          <w:sz w:val="24"/>
        </w:rPr>
        <w:tab/>
        <w:t>практико-ориентированные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проекты,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коллекционирование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другое;</w:t>
      </w:r>
    </w:p>
    <w:p w14:paraId="393E9222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125"/>
        </w:tabs>
        <w:ind w:right="234" w:firstLine="707"/>
        <w:rPr>
          <w:sz w:val="24"/>
        </w:rPr>
      </w:pPr>
      <w:r w:rsidRPr="004F38A7">
        <w:rPr>
          <w:sz w:val="24"/>
        </w:rPr>
        <w:t>чтение художественной литературы, прослушивание аудиозаписей лучших образов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чтения,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рассматривание иллюстраций,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просмотр мультфильмов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так далее;</w:t>
      </w:r>
    </w:p>
    <w:p w14:paraId="3078FAEB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209"/>
        </w:tabs>
        <w:ind w:right="225" w:firstLine="707"/>
        <w:rPr>
          <w:sz w:val="24"/>
        </w:rPr>
      </w:pPr>
      <w:r w:rsidRPr="004F38A7">
        <w:rPr>
          <w:sz w:val="24"/>
        </w:rPr>
        <w:t>слушание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исполнение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музыкально-ритмические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движения,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музыкальные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игры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импровизации;</w:t>
      </w:r>
    </w:p>
    <w:p w14:paraId="2C3ED7AC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154"/>
        </w:tabs>
        <w:ind w:right="228" w:firstLine="707"/>
        <w:rPr>
          <w:sz w:val="24"/>
        </w:rPr>
      </w:pPr>
      <w:r w:rsidRPr="004F38A7">
        <w:rPr>
          <w:sz w:val="24"/>
        </w:rPr>
        <w:t>организация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(или)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посещение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выставок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искусства,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мастерских;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просмотр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репродукций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картин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классиков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современных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художников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другого;</w:t>
      </w:r>
    </w:p>
    <w:p w14:paraId="01E4B436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079"/>
        </w:tabs>
        <w:spacing w:before="1"/>
        <w:ind w:left="1078"/>
        <w:rPr>
          <w:sz w:val="24"/>
        </w:rPr>
      </w:pPr>
      <w:r w:rsidRPr="004F38A7">
        <w:rPr>
          <w:sz w:val="24"/>
        </w:rPr>
        <w:t>индивидуальную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работу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всем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видам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образовательным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областям;</w:t>
      </w:r>
    </w:p>
    <w:p w14:paraId="3DE21D1C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079"/>
        </w:tabs>
        <w:ind w:left="1078"/>
        <w:rPr>
          <w:sz w:val="24"/>
        </w:rPr>
      </w:pPr>
      <w:r w:rsidRPr="004F38A7">
        <w:rPr>
          <w:sz w:val="24"/>
        </w:rPr>
        <w:t>работу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родителями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(законными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представителями).</w:t>
      </w:r>
    </w:p>
    <w:p w14:paraId="26839C6F" w14:textId="77777777" w:rsidR="009D1A0F" w:rsidRPr="004F38A7" w:rsidRDefault="009D1A0F">
      <w:pPr>
        <w:pStyle w:val="a3"/>
        <w:ind w:left="231" w:right="227"/>
      </w:pPr>
      <w:r w:rsidRPr="004F38A7">
        <w:t>Для организации самостоятельной деятельности детей в группе создаются различные</w:t>
      </w:r>
      <w:r w:rsidRPr="004F38A7">
        <w:rPr>
          <w:spacing w:val="1"/>
        </w:rPr>
        <w:t xml:space="preserve"> </w:t>
      </w:r>
      <w:r w:rsidRPr="004F38A7">
        <w:t>центры</w:t>
      </w:r>
      <w:r w:rsidRPr="004F38A7">
        <w:rPr>
          <w:spacing w:val="1"/>
        </w:rPr>
        <w:t xml:space="preserve"> </w:t>
      </w:r>
      <w:r w:rsidRPr="004F38A7">
        <w:t>активности</w:t>
      </w:r>
      <w:r w:rsidRPr="004F38A7">
        <w:rPr>
          <w:spacing w:val="1"/>
        </w:rPr>
        <w:t xml:space="preserve"> </w:t>
      </w:r>
      <w:r w:rsidRPr="004F38A7">
        <w:t>(игровой,</w:t>
      </w:r>
      <w:r w:rsidRPr="004F38A7">
        <w:rPr>
          <w:spacing w:val="1"/>
        </w:rPr>
        <w:t xml:space="preserve"> </w:t>
      </w:r>
      <w:r w:rsidRPr="004F38A7">
        <w:t>литературный,</w:t>
      </w:r>
      <w:r w:rsidRPr="004F38A7">
        <w:rPr>
          <w:spacing w:val="1"/>
        </w:rPr>
        <w:t xml:space="preserve"> </w:t>
      </w:r>
      <w:r w:rsidRPr="004F38A7">
        <w:t>спортивный,</w:t>
      </w:r>
      <w:r w:rsidRPr="004F38A7">
        <w:rPr>
          <w:spacing w:val="1"/>
        </w:rPr>
        <w:t xml:space="preserve"> </w:t>
      </w:r>
      <w:r w:rsidRPr="004F38A7">
        <w:t>творчества,</w:t>
      </w:r>
      <w:r w:rsidRPr="004F38A7">
        <w:rPr>
          <w:spacing w:val="1"/>
        </w:rPr>
        <w:t xml:space="preserve"> </w:t>
      </w:r>
      <w:r w:rsidRPr="004F38A7">
        <w:t>познания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другое).</w:t>
      </w:r>
      <w:r w:rsidRPr="004F38A7">
        <w:rPr>
          <w:spacing w:val="-57"/>
        </w:rPr>
        <w:t xml:space="preserve"> </w:t>
      </w:r>
      <w:r w:rsidRPr="004F38A7">
        <w:t>Самостоятельная</w:t>
      </w:r>
      <w:r w:rsidRPr="004F38A7">
        <w:rPr>
          <w:spacing w:val="1"/>
        </w:rPr>
        <w:t xml:space="preserve"> </w:t>
      </w:r>
      <w:r w:rsidRPr="004F38A7">
        <w:t>деятельность</w:t>
      </w:r>
      <w:r w:rsidRPr="004F38A7">
        <w:rPr>
          <w:spacing w:val="1"/>
        </w:rPr>
        <w:t xml:space="preserve"> </w:t>
      </w:r>
      <w:r w:rsidRPr="004F38A7">
        <w:t>предполагает</w:t>
      </w:r>
      <w:r w:rsidRPr="004F38A7">
        <w:rPr>
          <w:spacing w:val="1"/>
        </w:rPr>
        <w:t xml:space="preserve"> </w:t>
      </w:r>
      <w:r w:rsidRPr="004F38A7">
        <w:t>самостоятельный</w:t>
      </w:r>
      <w:r w:rsidRPr="004F38A7">
        <w:rPr>
          <w:spacing w:val="1"/>
        </w:rPr>
        <w:t xml:space="preserve"> </w:t>
      </w:r>
      <w:r w:rsidRPr="004F38A7">
        <w:t>выбор</w:t>
      </w:r>
      <w:r w:rsidRPr="004F38A7">
        <w:rPr>
          <w:spacing w:val="1"/>
        </w:rPr>
        <w:t xml:space="preserve"> </w:t>
      </w:r>
      <w:r w:rsidRPr="004F38A7">
        <w:t>ребенком</w:t>
      </w:r>
      <w:r w:rsidRPr="004F38A7">
        <w:rPr>
          <w:spacing w:val="61"/>
        </w:rPr>
        <w:t xml:space="preserve"> </w:t>
      </w:r>
      <w:r w:rsidRPr="004F38A7">
        <w:t>ее</w:t>
      </w:r>
      <w:r w:rsidRPr="004F38A7">
        <w:rPr>
          <w:spacing w:val="1"/>
        </w:rPr>
        <w:t xml:space="preserve"> </w:t>
      </w:r>
      <w:r w:rsidRPr="004F38A7">
        <w:t>содержания,</w:t>
      </w:r>
      <w:r w:rsidRPr="004F38A7">
        <w:rPr>
          <w:spacing w:val="1"/>
        </w:rPr>
        <w:t xml:space="preserve"> </w:t>
      </w:r>
      <w:r w:rsidRPr="004F38A7">
        <w:t>времени,</w:t>
      </w:r>
      <w:r w:rsidRPr="004F38A7">
        <w:rPr>
          <w:spacing w:val="1"/>
        </w:rPr>
        <w:t xml:space="preserve"> </w:t>
      </w:r>
      <w:r w:rsidRPr="004F38A7">
        <w:t>партнеров.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может</w:t>
      </w:r>
      <w:r w:rsidRPr="004F38A7">
        <w:rPr>
          <w:spacing w:val="1"/>
        </w:rPr>
        <w:t xml:space="preserve"> </w:t>
      </w:r>
      <w:r w:rsidRPr="004F38A7">
        <w:t>направлять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поддерживать</w:t>
      </w:r>
      <w:r w:rsidRPr="004F38A7">
        <w:rPr>
          <w:spacing w:val="1"/>
        </w:rPr>
        <w:t xml:space="preserve"> </w:t>
      </w:r>
      <w:r w:rsidRPr="004F38A7">
        <w:t>свободную</w:t>
      </w:r>
      <w:r w:rsidRPr="004F38A7">
        <w:rPr>
          <w:spacing w:val="1"/>
        </w:rPr>
        <w:t xml:space="preserve"> </w:t>
      </w:r>
      <w:r w:rsidRPr="004F38A7">
        <w:t>самостоятельную</w:t>
      </w:r>
      <w:r w:rsidRPr="004F38A7">
        <w:rPr>
          <w:spacing w:val="1"/>
        </w:rPr>
        <w:t xml:space="preserve"> </w:t>
      </w:r>
      <w:r w:rsidRPr="004F38A7">
        <w:t>деятельность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(создавать</w:t>
      </w:r>
      <w:r w:rsidRPr="004F38A7">
        <w:rPr>
          <w:spacing w:val="1"/>
        </w:rPr>
        <w:t xml:space="preserve"> </w:t>
      </w:r>
      <w:r w:rsidRPr="004F38A7">
        <w:t>проблемно-игровые</w:t>
      </w:r>
      <w:r w:rsidRPr="004F38A7">
        <w:rPr>
          <w:spacing w:val="1"/>
        </w:rPr>
        <w:t xml:space="preserve"> </w:t>
      </w:r>
      <w:r w:rsidRPr="004F38A7">
        <w:t>ситуации,</w:t>
      </w:r>
      <w:r w:rsidRPr="004F38A7">
        <w:rPr>
          <w:spacing w:val="1"/>
        </w:rPr>
        <w:t xml:space="preserve"> </w:t>
      </w:r>
      <w:r w:rsidRPr="004F38A7">
        <w:t>ситуации</w:t>
      </w:r>
      <w:r w:rsidRPr="004F38A7">
        <w:rPr>
          <w:spacing w:val="1"/>
        </w:rPr>
        <w:t xml:space="preserve"> </w:t>
      </w:r>
      <w:r w:rsidRPr="004F38A7">
        <w:t>общения, поддерживать познавательные интересы детей, изменять предметно -развивающую</w:t>
      </w:r>
      <w:r w:rsidRPr="004F38A7">
        <w:rPr>
          <w:spacing w:val="1"/>
        </w:rPr>
        <w:t xml:space="preserve"> </w:t>
      </w:r>
      <w:r w:rsidRPr="004F38A7">
        <w:t>среду</w:t>
      </w:r>
      <w:r w:rsidRPr="004F38A7">
        <w:rPr>
          <w:spacing w:val="-6"/>
        </w:rPr>
        <w:t xml:space="preserve"> </w:t>
      </w:r>
      <w:r w:rsidRPr="004F38A7">
        <w:t>и другое).</w:t>
      </w:r>
    </w:p>
    <w:p w14:paraId="22150FF7" w14:textId="77777777" w:rsidR="009D1A0F" w:rsidRPr="004F38A7" w:rsidRDefault="009D1A0F">
      <w:pPr>
        <w:pStyle w:val="a3"/>
        <w:ind w:left="939" w:firstLine="0"/>
      </w:pPr>
      <w:r w:rsidRPr="004F38A7">
        <w:t>Во</w:t>
      </w:r>
      <w:r w:rsidRPr="004F38A7">
        <w:rPr>
          <w:spacing w:val="-3"/>
        </w:rPr>
        <w:t xml:space="preserve"> </w:t>
      </w:r>
      <w:r w:rsidRPr="004F38A7">
        <w:t>вторую</w:t>
      </w:r>
      <w:r w:rsidRPr="004F38A7">
        <w:rPr>
          <w:spacing w:val="-3"/>
        </w:rPr>
        <w:t xml:space="preserve"> </w:t>
      </w:r>
      <w:r w:rsidRPr="004F38A7">
        <w:t>половину</w:t>
      </w:r>
      <w:r w:rsidRPr="004F38A7">
        <w:rPr>
          <w:spacing w:val="-7"/>
        </w:rPr>
        <w:t xml:space="preserve"> </w:t>
      </w:r>
      <w:r w:rsidRPr="004F38A7">
        <w:t>дня</w:t>
      </w:r>
      <w:r w:rsidRPr="004F38A7">
        <w:rPr>
          <w:spacing w:val="-3"/>
        </w:rPr>
        <w:t xml:space="preserve"> </w:t>
      </w:r>
      <w:r w:rsidRPr="004F38A7">
        <w:t>педагог</w:t>
      </w:r>
      <w:r w:rsidRPr="004F38A7">
        <w:rPr>
          <w:spacing w:val="-4"/>
        </w:rPr>
        <w:t xml:space="preserve"> </w:t>
      </w:r>
      <w:r w:rsidRPr="004F38A7">
        <w:t>может</w:t>
      </w:r>
      <w:r w:rsidRPr="004F38A7">
        <w:rPr>
          <w:spacing w:val="-3"/>
        </w:rPr>
        <w:t xml:space="preserve"> </w:t>
      </w:r>
      <w:r w:rsidRPr="004F38A7">
        <w:t>организовывать</w:t>
      </w:r>
      <w:r w:rsidRPr="004F38A7">
        <w:rPr>
          <w:spacing w:val="-2"/>
        </w:rPr>
        <w:t xml:space="preserve"> </w:t>
      </w:r>
      <w:r w:rsidRPr="004F38A7">
        <w:t>культурные</w:t>
      </w:r>
      <w:r w:rsidRPr="004F38A7">
        <w:rPr>
          <w:spacing w:val="-5"/>
        </w:rPr>
        <w:t xml:space="preserve"> </w:t>
      </w:r>
      <w:r w:rsidRPr="004F38A7">
        <w:t>практики.</w:t>
      </w:r>
    </w:p>
    <w:p w14:paraId="1D122EB4" w14:textId="77777777" w:rsidR="009D1A0F" w:rsidRPr="004F38A7" w:rsidRDefault="009D1A0F">
      <w:pPr>
        <w:pStyle w:val="a3"/>
        <w:ind w:left="0" w:firstLine="0"/>
        <w:jc w:val="left"/>
      </w:pPr>
    </w:p>
    <w:p w14:paraId="5D967D2A" w14:textId="77777777" w:rsidR="009D1A0F" w:rsidRPr="004F38A7" w:rsidRDefault="009D1A0F">
      <w:pPr>
        <w:pStyle w:val="a3"/>
        <w:ind w:left="231" w:right="228"/>
      </w:pPr>
      <w:r w:rsidRPr="004F38A7">
        <w:rPr>
          <w:b/>
        </w:rPr>
        <w:t>Культурные</w:t>
      </w:r>
      <w:r w:rsidRPr="004F38A7">
        <w:rPr>
          <w:b/>
          <w:spacing w:val="1"/>
        </w:rPr>
        <w:t xml:space="preserve"> </w:t>
      </w:r>
      <w:r w:rsidRPr="004F38A7">
        <w:rPr>
          <w:b/>
        </w:rPr>
        <w:t>практики</w:t>
      </w:r>
      <w:r w:rsidRPr="004F38A7">
        <w:rPr>
          <w:b/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это</w:t>
      </w:r>
      <w:r w:rsidRPr="004F38A7">
        <w:rPr>
          <w:spacing w:val="1"/>
        </w:rPr>
        <w:t xml:space="preserve"> </w:t>
      </w:r>
      <w:r w:rsidRPr="004F38A7">
        <w:t>разнообразные</w:t>
      </w:r>
      <w:r w:rsidRPr="004F38A7">
        <w:rPr>
          <w:spacing w:val="1"/>
        </w:rPr>
        <w:t xml:space="preserve"> </w:t>
      </w:r>
      <w:r w:rsidRPr="004F38A7">
        <w:t>виды</w:t>
      </w:r>
      <w:r w:rsidRPr="004F38A7">
        <w:rPr>
          <w:spacing w:val="1"/>
        </w:rPr>
        <w:t xml:space="preserve"> </w:t>
      </w:r>
      <w:r w:rsidRPr="004F38A7">
        <w:t>самостоятельной</w:t>
      </w:r>
      <w:r w:rsidRPr="004F38A7">
        <w:rPr>
          <w:spacing w:val="1"/>
        </w:rPr>
        <w:t xml:space="preserve"> </w:t>
      </w:r>
      <w:r w:rsidRPr="004F38A7">
        <w:t>деятельности,</w:t>
      </w:r>
      <w:r w:rsidRPr="004F38A7">
        <w:rPr>
          <w:spacing w:val="1"/>
        </w:rPr>
        <w:t xml:space="preserve"> </w:t>
      </w:r>
      <w:r w:rsidRPr="004F38A7">
        <w:t>поведения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опыта,</w:t>
      </w:r>
      <w:r w:rsidRPr="004F38A7">
        <w:rPr>
          <w:spacing w:val="1"/>
        </w:rPr>
        <w:t xml:space="preserve"> </w:t>
      </w:r>
      <w:r w:rsidRPr="004F38A7">
        <w:t>складывающегося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первых</w:t>
      </w:r>
      <w:r w:rsidRPr="004F38A7">
        <w:rPr>
          <w:spacing w:val="1"/>
        </w:rPr>
        <w:t xml:space="preserve"> </w:t>
      </w:r>
      <w:r w:rsidRPr="004F38A7">
        <w:t>дней</w:t>
      </w:r>
      <w:r w:rsidRPr="004F38A7">
        <w:rPr>
          <w:spacing w:val="1"/>
        </w:rPr>
        <w:t xml:space="preserve"> </w:t>
      </w:r>
      <w:r w:rsidRPr="004F38A7">
        <w:t>жизни</w:t>
      </w:r>
      <w:r w:rsidRPr="004F38A7">
        <w:rPr>
          <w:spacing w:val="1"/>
        </w:rPr>
        <w:t xml:space="preserve"> </w:t>
      </w:r>
      <w:r w:rsidRPr="004F38A7">
        <w:t>ребёнка.</w:t>
      </w:r>
      <w:r w:rsidRPr="004F38A7">
        <w:rPr>
          <w:spacing w:val="1"/>
        </w:rPr>
        <w:t xml:space="preserve"> </w:t>
      </w:r>
      <w:r w:rsidRPr="004F38A7">
        <w:t>Они</w:t>
      </w:r>
      <w:r w:rsidRPr="004F38A7">
        <w:rPr>
          <w:spacing w:val="1"/>
        </w:rPr>
        <w:t xml:space="preserve"> </w:t>
      </w:r>
      <w:r w:rsidRPr="004F38A7">
        <w:t>расширяют</w:t>
      </w:r>
      <w:r w:rsidRPr="004F38A7">
        <w:rPr>
          <w:spacing w:val="1"/>
        </w:rPr>
        <w:t xml:space="preserve"> </w:t>
      </w:r>
      <w:r w:rsidRPr="004F38A7">
        <w:t>социальные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практические</w:t>
      </w:r>
      <w:r w:rsidRPr="004F38A7">
        <w:rPr>
          <w:spacing w:val="1"/>
        </w:rPr>
        <w:t xml:space="preserve"> </w:t>
      </w:r>
      <w:r w:rsidRPr="004F38A7">
        <w:t>компоненты</w:t>
      </w:r>
      <w:r w:rsidRPr="004F38A7">
        <w:rPr>
          <w:spacing w:val="1"/>
        </w:rPr>
        <w:t xml:space="preserve"> </w:t>
      </w:r>
      <w:r w:rsidRPr="004F38A7">
        <w:t>содержания</w:t>
      </w:r>
      <w:r w:rsidRPr="004F38A7">
        <w:rPr>
          <w:spacing w:val="1"/>
        </w:rPr>
        <w:t xml:space="preserve"> </w:t>
      </w:r>
      <w:r w:rsidRPr="004F38A7">
        <w:t>образования,</w:t>
      </w:r>
      <w:r w:rsidRPr="004F38A7">
        <w:rPr>
          <w:spacing w:val="1"/>
        </w:rPr>
        <w:t xml:space="preserve"> </w:t>
      </w:r>
      <w:r w:rsidRPr="004F38A7">
        <w:t>способствуют</w:t>
      </w:r>
      <w:r w:rsidRPr="004F38A7">
        <w:rPr>
          <w:spacing w:val="1"/>
        </w:rPr>
        <w:t xml:space="preserve"> </w:t>
      </w:r>
      <w:r w:rsidRPr="004F38A7">
        <w:t>формированию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культурных</w:t>
      </w:r>
      <w:r w:rsidRPr="004F38A7">
        <w:rPr>
          <w:spacing w:val="1"/>
        </w:rPr>
        <w:t xml:space="preserve"> </w:t>
      </w:r>
      <w:r w:rsidRPr="004F38A7">
        <w:t>умений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взаимодействии</w:t>
      </w:r>
      <w:r w:rsidRPr="004F38A7">
        <w:rPr>
          <w:spacing w:val="1"/>
        </w:rPr>
        <w:t xml:space="preserve"> </w:t>
      </w:r>
      <w:r w:rsidRPr="004F38A7">
        <w:t>со</w:t>
      </w:r>
      <w:r w:rsidRPr="004F38A7">
        <w:rPr>
          <w:spacing w:val="1"/>
        </w:rPr>
        <w:t xml:space="preserve"> </w:t>
      </w:r>
      <w:r w:rsidRPr="004F38A7">
        <w:t>взрослым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самостоятельной</w:t>
      </w:r>
      <w:r w:rsidRPr="004F38A7">
        <w:rPr>
          <w:spacing w:val="1"/>
        </w:rPr>
        <w:t xml:space="preserve"> </w:t>
      </w:r>
      <w:r w:rsidRPr="004F38A7">
        <w:t>деятельности.</w:t>
      </w:r>
      <w:r w:rsidRPr="004F38A7">
        <w:rPr>
          <w:spacing w:val="1"/>
        </w:rPr>
        <w:t xml:space="preserve"> </w:t>
      </w:r>
      <w:r w:rsidRPr="004F38A7">
        <w:t>Ценность</w:t>
      </w:r>
      <w:r w:rsidRPr="004F38A7">
        <w:rPr>
          <w:spacing w:val="1"/>
        </w:rPr>
        <w:t xml:space="preserve"> </w:t>
      </w:r>
      <w:r w:rsidRPr="004F38A7">
        <w:t>культурных</w:t>
      </w:r>
      <w:r w:rsidRPr="004F38A7">
        <w:rPr>
          <w:spacing w:val="1"/>
        </w:rPr>
        <w:t xml:space="preserve"> </w:t>
      </w:r>
      <w:r w:rsidRPr="004F38A7">
        <w:t>практик</w:t>
      </w:r>
      <w:r w:rsidRPr="004F38A7">
        <w:rPr>
          <w:spacing w:val="1"/>
        </w:rPr>
        <w:t xml:space="preserve"> </w:t>
      </w:r>
      <w:r w:rsidRPr="004F38A7">
        <w:t>состоит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том,</w:t>
      </w:r>
      <w:r w:rsidRPr="004F38A7">
        <w:rPr>
          <w:spacing w:val="1"/>
        </w:rPr>
        <w:t xml:space="preserve"> </w:t>
      </w:r>
      <w:r w:rsidRPr="004F38A7">
        <w:t>что</w:t>
      </w:r>
      <w:r w:rsidRPr="004F38A7">
        <w:rPr>
          <w:spacing w:val="1"/>
        </w:rPr>
        <w:t xml:space="preserve"> </w:t>
      </w:r>
      <w:r w:rsidRPr="004F38A7">
        <w:t>они</w:t>
      </w:r>
      <w:r w:rsidRPr="004F38A7">
        <w:rPr>
          <w:spacing w:val="1"/>
        </w:rPr>
        <w:t xml:space="preserve"> </w:t>
      </w:r>
      <w:r w:rsidRPr="004F38A7">
        <w:t>ориентированы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проявление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самостоятельности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творчества,</w:t>
      </w:r>
      <w:r w:rsidRPr="004F38A7">
        <w:rPr>
          <w:spacing w:val="1"/>
        </w:rPr>
        <w:t xml:space="preserve"> </w:t>
      </w:r>
      <w:r w:rsidRPr="004F38A7">
        <w:t>активности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-57"/>
        </w:rPr>
        <w:t xml:space="preserve"> </w:t>
      </w:r>
      <w:r w:rsidRPr="004F38A7">
        <w:t>инициативности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разных видах деятельности,</w:t>
      </w:r>
      <w:r w:rsidRPr="004F38A7">
        <w:rPr>
          <w:spacing w:val="-4"/>
        </w:rPr>
        <w:t xml:space="preserve"> </w:t>
      </w:r>
      <w:r w:rsidRPr="004F38A7">
        <w:t>обеспечивают</w:t>
      </w:r>
      <w:r w:rsidRPr="004F38A7">
        <w:rPr>
          <w:spacing w:val="-1"/>
        </w:rPr>
        <w:t xml:space="preserve"> </w:t>
      </w:r>
      <w:r w:rsidRPr="004F38A7">
        <w:t>их</w:t>
      </w:r>
      <w:r w:rsidRPr="004F38A7">
        <w:rPr>
          <w:spacing w:val="-2"/>
        </w:rPr>
        <w:t xml:space="preserve"> </w:t>
      </w:r>
      <w:r w:rsidRPr="004F38A7">
        <w:t>продуктивность.</w:t>
      </w:r>
    </w:p>
    <w:p w14:paraId="714CA2ED" w14:textId="77777777" w:rsidR="009D1A0F" w:rsidRPr="004F38A7" w:rsidRDefault="009D1A0F">
      <w:pPr>
        <w:pStyle w:val="a3"/>
        <w:spacing w:before="1"/>
        <w:ind w:left="231" w:right="224"/>
      </w:pPr>
      <w:r w:rsidRPr="004F38A7">
        <w:t>К</w:t>
      </w:r>
      <w:r w:rsidRPr="004F38A7">
        <w:rPr>
          <w:spacing w:val="1"/>
        </w:rPr>
        <w:t xml:space="preserve"> </w:t>
      </w:r>
      <w:r w:rsidRPr="004F38A7">
        <w:t>культурным</w:t>
      </w:r>
      <w:r w:rsidRPr="004F38A7">
        <w:rPr>
          <w:spacing w:val="1"/>
        </w:rPr>
        <w:t xml:space="preserve"> </w:t>
      </w:r>
      <w:r w:rsidRPr="004F38A7">
        <w:t>практикам</w:t>
      </w:r>
      <w:r w:rsidRPr="004F38A7">
        <w:rPr>
          <w:spacing w:val="1"/>
        </w:rPr>
        <w:t xml:space="preserve"> </w:t>
      </w:r>
      <w:r w:rsidRPr="004F38A7">
        <w:t>относят</w:t>
      </w:r>
      <w:r w:rsidRPr="004F38A7">
        <w:rPr>
          <w:spacing w:val="1"/>
        </w:rPr>
        <w:t xml:space="preserve"> </w:t>
      </w:r>
      <w:r w:rsidRPr="004F38A7">
        <w:t>игровую,</w:t>
      </w:r>
      <w:r w:rsidRPr="004F38A7">
        <w:rPr>
          <w:spacing w:val="1"/>
        </w:rPr>
        <w:t xml:space="preserve"> </w:t>
      </w:r>
      <w:r w:rsidRPr="004F38A7">
        <w:t>продуктивную,</w:t>
      </w:r>
      <w:r w:rsidRPr="004F38A7">
        <w:rPr>
          <w:spacing w:val="1"/>
        </w:rPr>
        <w:t xml:space="preserve"> </w:t>
      </w:r>
      <w:r w:rsidRPr="004F38A7">
        <w:t>познавательно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исследовательскую,</w:t>
      </w:r>
      <w:r w:rsidRPr="004F38A7">
        <w:rPr>
          <w:spacing w:val="-2"/>
        </w:rPr>
        <w:t xml:space="preserve"> </w:t>
      </w:r>
      <w:r w:rsidRPr="004F38A7">
        <w:t>коммуникативную</w:t>
      </w:r>
      <w:r w:rsidRPr="004F38A7">
        <w:rPr>
          <w:spacing w:val="-2"/>
        </w:rPr>
        <w:t xml:space="preserve"> </w:t>
      </w:r>
      <w:r w:rsidRPr="004F38A7">
        <w:t>практики,</w:t>
      </w:r>
      <w:r w:rsidRPr="004F38A7">
        <w:rPr>
          <w:spacing w:val="-2"/>
        </w:rPr>
        <w:t xml:space="preserve"> </w:t>
      </w:r>
      <w:r w:rsidRPr="004F38A7">
        <w:t>чтение</w:t>
      </w:r>
      <w:r w:rsidRPr="004F38A7">
        <w:rPr>
          <w:spacing w:val="-6"/>
        </w:rPr>
        <w:t xml:space="preserve"> </w:t>
      </w:r>
      <w:r w:rsidRPr="004F38A7">
        <w:t>художественной</w:t>
      </w:r>
      <w:r w:rsidRPr="004F38A7">
        <w:rPr>
          <w:spacing w:val="-2"/>
        </w:rPr>
        <w:t xml:space="preserve"> </w:t>
      </w:r>
      <w:r w:rsidRPr="004F38A7">
        <w:t>литературы.</w:t>
      </w:r>
    </w:p>
    <w:p w14:paraId="241342CE" w14:textId="77777777" w:rsidR="009D1A0F" w:rsidRPr="004F38A7" w:rsidRDefault="009D1A0F">
      <w:pPr>
        <w:pStyle w:val="a3"/>
        <w:ind w:left="231" w:right="233"/>
      </w:pPr>
      <w:r w:rsidRPr="004F38A7">
        <w:t>Культурные</w:t>
      </w:r>
      <w:r w:rsidRPr="004F38A7">
        <w:rPr>
          <w:spacing w:val="1"/>
        </w:rPr>
        <w:t xml:space="preserve"> </w:t>
      </w:r>
      <w:r w:rsidRPr="004F38A7">
        <w:t>практики</w:t>
      </w:r>
      <w:r w:rsidRPr="004F38A7">
        <w:rPr>
          <w:spacing w:val="1"/>
        </w:rPr>
        <w:t xml:space="preserve"> </w:t>
      </w:r>
      <w:r w:rsidRPr="004F38A7">
        <w:t>предоставляют</w:t>
      </w:r>
      <w:r w:rsidRPr="004F38A7">
        <w:rPr>
          <w:spacing w:val="1"/>
        </w:rPr>
        <w:t xml:space="preserve"> </w:t>
      </w:r>
      <w:r w:rsidRPr="004F38A7">
        <w:t>ребенку</w:t>
      </w:r>
      <w:r w:rsidRPr="004F38A7">
        <w:rPr>
          <w:spacing w:val="1"/>
        </w:rPr>
        <w:t xml:space="preserve"> </w:t>
      </w:r>
      <w:r w:rsidRPr="004F38A7">
        <w:t>возможность</w:t>
      </w:r>
      <w:r w:rsidRPr="004F38A7">
        <w:rPr>
          <w:spacing w:val="1"/>
        </w:rPr>
        <w:t xml:space="preserve"> </w:t>
      </w:r>
      <w:r w:rsidRPr="004F38A7">
        <w:t>проявить</w:t>
      </w:r>
      <w:r w:rsidRPr="004F38A7">
        <w:rPr>
          <w:spacing w:val="1"/>
        </w:rPr>
        <w:t xml:space="preserve"> </w:t>
      </w:r>
      <w:r w:rsidRPr="004F38A7">
        <w:t>свою</w:t>
      </w:r>
      <w:r w:rsidRPr="004F38A7">
        <w:rPr>
          <w:spacing w:val="1"/>
        </w:rPr>
        <w:t xml:space="preserve"> </w:t>
      </w:r>
      <w:r w:rsidRPr="004F38A7">
        <w:t>субъектность с разных сторон, что, в свою очередь, способствует становлению разных видов</w:t>
      </w:r>
      <w:r w:rsidRPr="004F38A7">
        <w:rPr>
          <w:spacing w:val="1"/>
        </w:rPr>
        <w:t xml:space="preserve"> </w:t>
      </w:r>
      <w:r w:rsidRPr="004F38A7">
        <w:t>детских</w:t>
      </w:r>
      <w:r w:rsidRPr="004F38A7">
        <w:rPr>
          <w:spacing w:val="1"/>
        </w:rPr>
        <w:t xml:space="preserve"> </w:t>
      </w:r>
      <w:r w:rsidRPr="004F38A7">
        <w:t>инициатив:</w:t>
      </w:r>
    </w:p>
    <w:p w14:paraId="11F6911C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149"/>
        </w:tabs>
        <w:ind w:right="234" w:firstLine="707"/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игровой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практике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себя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субъект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(творческая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инициатива);</w:t>
      </w:r>
    </w:p>
    <w:p w14:paraId="3B29A275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079"/>
        </w:tabs>
        <w:spacing w:before="1"/>
        <w:ind w:left="1078"/>
        <w:jc w:val="left"/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продуктивной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созидающий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волевой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субъект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(инициатива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целеполагания);</w:t>
      </w:r>
    </w:p>
    <w:p w14:paraId="474A40B0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276"/>
          <w:tab w:val="left" w:pos="1644"/>
          <w:tab w:val="left" w:pos="5412"/>
          <w:tab w:val="left" w:pos="6599"/>
          <w:tab w:val="left" w:pos="6935"/>
          <w:tab w:val="left" w:pos="7532"/>
          <w:tab w:val="left" w:pos="8592"/>
        </w:tabs>
        <w:ind w:right="228" w:firstLine="707"/>
        <w:jc w:val="left"/>
        <w:rPr>
          <w:sz w:val="24"/>
        </w:rPr>
      </w:pPr>
      <w:r w:rsidRPr="004F38A7">
        <w:rPr>
          <w:sz w:val="24"/>
        </w:rPr>
        <w:t>в</w:t>
      </w:r>
      <w:r w:rsidRPr="004F38A7">
        <w:rPr>
          <w:sz w:val="24"/>
        </w:rPr>
        <w:tab/>
        <w:t>познавательно-исследовательской</w:t>
      </w:r>
      <w:r w:rsidRPr="004F38A7">
        <w:rPr>
          <w:sz w:val="24"/>
        </w:rPr>
        <w:tab/>
        <w:t>практике</w:t>
      </w:r>
      <w:r w:rsidRPr="004F38A7">
        <w:rPr>
          <w:sz w:val="24"/>
        </w:rPr>
        <w:tab/>
        <w:t>-</w:t>
      </w:r>
      <w:r w:rsidRPr="004F38A7">
        <w:rPr>
          <w:sz w:val="24"/>
        </w:rPr>
        <w:tab/>
        <w:t>как</w:t>
      </w:r>
      <w:r w:rsidRPr="004F38A7">
        <w:rPr>
          <w:sz w:val="24"/>
        </w:rPr>
        <w:tab/>
        <w:t>субъект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исследования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(познавательная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инициатива);</w:t>
      </w:r>
    </w:p>
    <w:p w14:paraId="06A08625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209"/>
        </w:tabs>
        <w:ind w:right="228" w:firstLine="707"/>
        <w:jc w:val="left"/>
        <w:rPr>
          <w:sz w:val="24"/>
        </w:rPr>
      </w:pPr>
      <w:r w:rsidRPr="004F38A7">
        <w:rPr>
          <w:sz w:val="24"/>
        </w:rPr>
        <w:t>коммуникативной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практике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партнер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взаимодействию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собеседник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(коммуникативная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инициатива);</w:t>
      </w:r>
    </w:p>
    <w:p w14:paraId="5746E3A0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146"/>
        </w:tabs>
        <w:ind w:right="225" w:firstLine="707"/>
        <w:rPr>
          <w:sz w:val="24"/>
        </w:rPr>
      </w:pPr>
      <w:r w:rsidRPr="004F38A7">
        <w:rPr>
          <w:sz w:val="24"/>
        </w:rPr>
        <w:t>чтение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дополняет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развивающие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возможности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 xml:space="preserve">культурных практик детей дошкольного возраста (игровой, </w:t>
      </w:r>
      <w:proofErr w:type="spellStart"/>
      <w:r w:rsidRPr="004F38A7">
        <w:rPr>
          <w:sz w:val="24"/>
        </w:rPr>
        <w:t>познавательноисследовательской</w:t>
      </w:r>
      <w:proofErr w:type="spellEnd"/>
      <w:r w:rsidRPr="004F38A7">
        <w:rPr>
          <w:sz w:val="24"/>
        </w:rPr>
        <w:t>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продуктивной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деятельности).</w:t>
      </w:r>
    </w:p>
    <w:p w14:paraId="55975514" w14:textId="77777777" w:rsidR="009D1A0F" w:rsidRPr="004F38A7" w:rsidRDefault="009D1A0F">
      <w:pPr>
        <w:pStyle w:val="a3"/>
        <w:ind w:left="231" w:right="226"/>
      </w:pPr>
      <w:r w:rsidRPr="004F38A7">
        <w:t>Тематику</w:t>
      </w:r>
      <w:r w:rsidRPr="004F38A7">
        <w:rPr>
          <w:spacing w:val="1"/>
        </w:rPr>
        <w:t xml:space="preserve"> </w:t>
      </w:r>
      <w:r w:rsidRPr="004F38A7">
        <w:t>культурных</w:t>
      </w:r>
      <w:r w:rsidRPr="004F38A7">
        <w:rPr>
          <w:spacing w:val="1"/>
        </w:rPr>
        <w:t xml:space="preserve"> </w:t>
      </w:r>
      <w:r w:rsidRPr="004F38A7">
        <w:t>практик</w:t>
      </w:r>
      <w:r w:rsidRPr="004F38A7">
        <w:rPr>
          <w:spacing w:val="1"/>
        </w:rPr>
        <w:t xml:space="preserve"> </w:t>
      </w:r>
      <w:r w:rsidRPr="004F38A7">
        <w:t>педагогу</w:t>
      </w:r>
      <w:r w:rsidRPr="004F38A7">
        <w:rPr>
          <w:spacing w:val="1"/>
        </w:rPr>
        <w:t xml:space="preserve"> </w:t>
      </w:r>
      <w:r w:rsidRPr="004F38A7">
        <w:t>помогают</w:t>
      </w:r>
      <w:r w:rsidRPr="004F38A7">
        <w:rPr>
          <w:spacing w:val="1"/>
        </w:rPr>
        <w:t xml:space="preserve"> </w:t>
      </w:r>
      <w:r w:rsidRPr="004F38A7">
        <w:t>определить</w:t>
      </w:r>
      <w:r w:rsidRPr="004F38A7">
        <w:rPr>
          <w:spacing w:val="1"/>
        </w:rPr>
        <w:t xml:space="preserve"> </w:t>
      </w:r>
      <w:r w:rsidRPr="004F38A7">
        <w:t>детские</w:t>
      </w:r>
      <w:r w:rsidRPr="004F38A7">
        <w:rPr>
          <w:spacing w:val="1"/>
        </w:rPr>
        <w:t xml:space="preserve"> </w:t>
      </w:r>
      <w:r w:rsidRPr="004F38A7">
        <w:t>вопросы,</w:t>
      </w:r>
      <w:r w:rsidRPr="004F38A7">
        <w:rPr>
          <w:spacing w:val="1"/>
        </w:rPr>
        <w:t xml:space="preserve"> </w:t>
      </w:r>
      <w:r w:rsidRPr="004F38A7">
        <w:t>проявленный интерес к явлениям окружающей действительности или предметам, значимые</w:t>
      </w:r>
      <w:r w:rsidRPr="004F38A7">
        <w:rPr>
          <w:spacing w:val="1"/>
        </w:rPr>
        <w:t xml:space="preserve"> </w:t>
      </w:r>
      <w:r w:rsidRPr="004F38A7">
        <w:t>события,</w:t>
      </w:r>
      <w:r w:rsidRPr="004F38A7">
        <w:rPr>
          <w:spacing w:val="-1"/>
        </w:rPr>
        <w:t xml:space="preserve"> </w:t>
      </w:r>
      <w:r w:rsidRPr="004F38A7">
        <w:t>неожиданные</w:t>
      </w:r>
      <w:r w:rsidRPr="004F38A7">
        <w:rPr>
          <w:spacing w:val="-4"/>
        </w:rPr>
        <w:t xml:space="preserve"> </w:t>
      </w:r>
      <w:r w:rsidRPr="004F38A7">
        <w:t>явления,</w:t>
      </w:r>
      <w:r w:rsidRPr="004F38A7">
        <w:rPr>
          <w:spacing w:val="-1"/>
        </w:rPr>
        <w:t xml:space="preserve"> </w:t>
      </w:r>
      <w:r w:rsidRPr="004F38A7">
        <w:t>художественная литература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другое.</w:t>
      </w:r>
    </w:p>
    <w:p w14:paraId="29A7C5F2" w14:textId="77777777" w:rsidR="009D1A0F" w:rsidRPr="004F38A7" w:rsidRDefault="009D1A0F">
      <w:p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p w14:paraId="24619B0D" w14:textId="77777777" w:rsidR="009D1A0F" w:rsidRPr="004F38A7" w:rsidRDefault="009D1A0F">
      <w:pPr>
        <w:pStyle w:val="a3"/>
        <w:tabs>
          <w:tab w:val="left" w:pos="2423"/>
          <w:tab w:val="left" w:pos="3850"/>
          <w:tab w:val="left" w:pos="4874"/>
          <w:tab w:val="left" w:pos="5855"/>
          <w:tab w:val="left" w:pos="6819"/>
          <w:tab w:val="left" w:pos="9179"/>
        </w:tabs>
        <w:spacing w:before="68"/>
        <w:ind w:left="231" w:right="236"/>
        <w:jc w:val="left"/>
      </w:pPr>
      <w:r w:rsidRPr="004F38A7">
        <w:lastRenderedPageBreak/>
        <w:t xml:space="preserve">В  </w:t>
      </w:r>
      <w:r w:rsidRPr="004F38A7">
        <w:rPr>
          <w:spacing w:val="18"/>
        </w:rPr>
        <w:t xml:space="preserve"> </w:t>
      </w:r>
      <w:r w:rsidRPr="004F38A7">
        <w:t>процессе</w:t>
      </w:r>
      <w:r w:rsidRPr="004F38A7">
        <w:tab/>
        <w:t>культурных</w:t>
      </w:r>
      <w:r w:rsidRPr="004F38A7">
        <w:tab/>
        <w:t>практик</w:t>
      </w:r>
      <w:r w:rsidRPr="004F38A7">
        <w:tab/>
        <w:t>педагог</w:t>
      </w:r>
      <w:r w:rsidRPr="004F38A7">
        <w:tab/>
        <w:t>создает</w:t>
      </w:r>
      <w:r w:rsidRPr="004F38A7">
        <w:tab/>
        <w:t xml:space="preserve">атмосферу  </w:t>
      </w:r>
      <w:r w:rsidRPr="004F38A7">
        <w:rPr>
          <w:spacing w:val="15"/>
        </w:rPr>
        <w:t xml:space="preserve"> </w:t>
      </w:r>
      <w:r w:rsidRPr="004F38A7">
        <w:t>свободы</w:t>
      </w:r>
      <w:r w:rsidRPr="004F38A7">
        <w:tab/>
      </w:r>
      <w:r w:rsidRPr="004F38A7">
        <w:rPr>
          <w:spacing w:val="-1"/>
        </w:rPr>
        <w:t>выбора,</w:t>
      </w:r>
      <w:r w:rsidRPr="004F38A7">
        <w:rPr>
          <w:spacing w:val="-57"/>
        </w:rPr>
        <w:t xml:space="preserve"> </w:t>
      </w:r>
      <w:r w:rsidRPr="004F38A7">
        <w:t>творческого</w:t>
      </w:r>
      <w:r w:rsidRPr="004F38A7">
        <w:rPr>
          <w:spacing w:val="-1"/>
        </w:rPr>
        <w:t xml:space="preserve"> </w:t>
      </w:r>
      <w:r w:rsidRPr="004F38A7">
        <w:t>обмена</w:t>
      </w:r>
      <w:r w:rsidRPr="004F38A7">
        <w:rPr>
          <w:spacing w:val="-2"/>
        </w:rPr>
        <w:t xml:space="preserve"> </w:t>
      </w:r>
      <w:r w:rsidRPr="004F38A7">
        <w:t>и самовыражения,</w:t>
      </w:r>
      <w:r w:rsidRPr="004F38A7">
        <w:rPr>
          <w:spacing w:val="-1"/>
        </w:rPr>
        <w:t xml:space="preserve"> </w:t>
      </w:r>
      <w:r w:rsidRPr="004F38A7">
        <w:t>сотрудничества</w:t>
      </w:r>
      <w:r w:rsidRPr="004F38A7">
        <w:rPr>
          <w:spacing w:val="-2"/>
        </w:rPr>
        <w:t xml:space="preserve"> </w:t>
      </w:r>
      <w:r w:rsidRPr="004F38A7">
        <w:t>взрослого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детей.</w:t>
      </w:r>
    </w:p>
    <w:p w14:paraId="4F85F5CC" w14:textId="77777777" w:rsidR="009D1A0F" w:rsidRPr="004F38A7" w:rsidRDefault="009D1A0F">
      <w:pPr>
        <w:pStyle w:val="a3"/>
        <w:ind w:left="939" w:firstLine="0"/>
        <w:jc w:val="left"/>
      </w:pPr>
      <w:r w:rsidRPr="004F38A7">
        <w:t>Организация</w:t>
      </w:r>
      <w:r w:rsidRPr="004F38A7">
        <w:rPr>
          <w:spacing w:val="14"/>
        </w:rPr>
        <w:t xml:space="preserve"> </w:t>
      </w:r>
      <w:r w:rsidRPr="004F38A7">
        <w:t>культурных</w:t>
      </w:r>
      <w:r w:rsidRPr="004F38A7">
        <w:rPr>
          <w:spacing w:val="76"/>
        </w:rPr>
        <w:t xml:space="preserve"> </w:t>
      </w:r>
      <w:r w:rsidRPr="004F38A7">
        <w:t>практик</w:t>
      </w:r>
      <w:r w:rsidRPr="004F38A7">
        <w:rPr>
          <w:spacing w:val="74"/>
        </w:rPr>
        <w:t xml:space="preserve"> </w:t>
      </w:r>
      <w:r w:rsidRPr="004F38A7">
        <w:t>предполагает</w:t>
      </w:r>
      <w:r w:rsidRPr="004F38A7">
        <w:rPr>
          <w:spacing w:val="76"/>
        </w:rPr>
        <w:t xml:space="preserve"> </w:t>
      </w:r>
      <w:r w:rsidRPr="004F38A7">
        <w:t>подгрупповой</w:t>
      </w:r>
      <w:r w:rsidRPr="004F38A7">
        <w:rPr>
          <w:spacing w:val="76"/>
        </w:rPr>
        <w:t xml:space="preserve"> </w:t>
      </w:r>
      <w:r w:rsidRPr="004F38A7">
        <w:t>способ</w:t>
      </w:r>
      <w:r w:rsidRPr="004F38A7">
        <w:rPr>
          <w:spacing w:val="75"/>
        </w:rPr>
        <w:t xml:space="preserve"> </w:t>
      </w:r>
      <w:r w:rsidRPr="004F38A7">
        <w:t>объединения</w:t>
      </w:r>
    </w:p>
    <w:p w14:paraId="6133762A" w14:textId="77777777" w:rsidR="009D1A0F" w:rsidRPr="004F38A7" w:rsidRDefault="009D1A0F">
      <w:pPr>
        <w:pStyle w:val="a3"/>
        <w:ind w:left="231" w:firstLine="0"/>
        <w:jc w:val="left"/>
      </w:pPr>
      <w:r w:rsidRPr="004F38A7">
        <w:t>детей.</w:t>
      </w:r>
    </w:p>
    <w:p w14:paraId="0E49080C" w14:textId="77777777" w:rsidR="009D1A0F" w:rsidRPr="004F38A7" w:rsidRDefault="009D1A0F">
      <w:pPr>
        <w:ind w:left="939"/>
        <w:rPr>
          <w:sz w:val="24"/>
        </w:rPr>
      </w:pPr>
      <w:r w:rsidRPr="004F38A7">
        <w:rPr>
          <w:i/>
          <w:sz w:val="24"/>
        </w:rPr>
        <w:t>Совместная</w:t>
      </w:r>
      <w:r w:rsidRPr="004F38A7">
        <w:rPr>
          <w:i/>
          <w:spacing w:val="61"/>
          <w:sz w:val="24"/>
        </w:rPr>
        <w:t xml:space="preserve"> </w:t>
      </w:r>
      <w:r w:rsidRPr="004F38A7">
        <w:rPr>
          <w:i/>
          <w:sz w:val="24"/>
        </w:rPr>
        <w:t xml:space="preserve">игра  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 xml:space="preserve">воспитателя   и  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 xml:space="preserve">детей  </w:t>
      </w:r>
      <w:r w:rsidRPr="004F38A7">
        <w:rPr>
          <w:i/>
          <w:spacing w:val="5"/>
          <w:sz w:val="24"/>
        </w:rPr>
        <w:t xml:space="preserve"> </w:t>
      </w:r>
      <w:r w:rsidRPr="004F38A7">
        <w:rPr>
          <w:sz w:val="24"/>
        </w:rPr>
        <w:t xml:space="preserve">(сюжетно-ролевая,  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 xml:space="preserve">режиссерская,  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игра-</w:t>
      </w:r>
    </w:p>
    <w:p w14:paraId="22C65F38" w14:textId="77777777" w:rsidR="009D1A0F" w:rsidRPr="004F38A7" w:rsidRDefault="009D1A0F">
      <w:pPr>
        <w:pStyle w:val="a3"/>
        <w:ind w:left="231" w:right="227" w:firstLine="0"/>
      </w:pPr>
      <w:r w:rsidRPr="004F38A7">
        <w:t>драматизация,</w:t>
      </w:r>
      <w:r w:rsidRPr="004F38A7">
        <w:rPr>
          <w:spacing w:val="1"/>
        </w:rPr>
        <w:t xml:space="preserve"> </w:t>
      </w:r>
      <w:r w:rsidRPr="004F38A7">
        <w:t>строительно-конструктивные</w:t>
      </w:r>
      <w:r w:rsidRPr="004F38A7">
        <w:rPr>
          <w:spacing w:val="1"/>
        </w:rPr>
        <w:t xml:space="preserve"> </w:t>
      </w:r>
      <w:r w:rsidRPr="004F38A7">
        <w:t>игры)</w:t>
      </w:r>
      <w:r w:rsidRPr="004F38A7">
        <w:rPr>
          <w:spacing w:val="1"/>
        </w:rPr>
        <w:t xml:space="preserve"> </w:t>
      </w:r>
      <w:r w:rsidRPr="004F38A7">
        <w:t>направлена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обогащение</w:t>
      </w:r>
      <w:r w:rsidRPr="004F38A7">
        <w:rPr>
          <w:spacing w:val="1"/>
        </w:rPr>
        <w:t xml:space="preserve"> </w:t>
      </w:r>
      <w:r w:rsidRPr="004F38A7">
        <w:t>содержания</w:t>
      </w:r>
      <w:r w:rsidRPr="004F38A7">
        <w:rPr>
          <w:spacing w:val="1"/>
        </w:rPr>
        <w:t xml:space="preserve"> </w:t>
      </w:r>
      <w:r w:rsidRPr="004F38A7">
        <w:t>творческих</w:t>
      </w:r>
      <w:r w:rsidRPr="004F38A7">
        <w:rPr>
          <w:spacing w:val="1"/>
        </w:rPr>
        <w:t xml:space="preserve"> </w:t>
      </w:r>
      <w:r w:rsidRPr="004F38A7">
        <w:t>игр,</w:t>
      </w:r>
      <w:r w:rsidRPr="004F38A7">
        <w:rPr>
          <w:spacing w:val="1"/>
        </w:rPr>
        <w:t xml:space="preserve"> </w:t>
      </w:r>
      <w:r w:rsidRPr="004F38A7">
        <w:t>освоение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игровых</w:t>
      </w:r>
      <w:r w:rsidRPr="004F38A7">
        <w:rPr>
          <w:spacing w:val="1"/>
        </w:rPr>
        <w:t xml:space="preserve"> </w:t>
      </w:r>
      <w:r w:rsidRPr="004F38A7">
        <w:t>умений,</w:t>
      </w:r>
      <w:r w:rsidRPr="004F38A7">
        <w:rPr>
          <w:spacing w:val="1"/>
        </w:rPr>
        <w:t xml:space="preserve"> </w:t>
      </w:r>
      <w:r w:rsidRPr="004F38A7">
        <w:t>необходимых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самостоятельной</w:t>
      </w:r>
      <w:r w:rsidRPr="004F38A7">
        <w:rPr>
          <w:spacing w:val="-1"/>
        </w:rPr>
        <w:t xml:space="preserve"> </w:t>
      </w:r>
      <w:r w:rsidRPr="004F38A7">
        <w:t>игры.</w:t>
      </w:r>
    </w:p>
    <w:p w14:paraId="2F3FBD4A" w14:textId="77777777" w:rsidR="009D1A0F" w:rsidRPr="004F38A7" w:rsidRDefault="009D1A0F">
      <w:pPr>
        <w:pStyle w:val="a3"/>
        <w:ind w:left="231" w:right="223"/>
      </w:pPr>
      <w:r w:rsidRPr="004F38A7">
        <w:t>Ситуации общения и накопления положительного социально-эмоционального опыта</w:t>
      </w:r>
      <w:r w:rsidRPr="004F38A7">
        <w:rPr>
          <w:spacing w:val="1"/>
        </w:rPr>
        <w:t xml:space="preserve"> </w:t>
      </w:r>
      <w:r w:rsidRPr="004F38A7">
        <w:t>носят</w:t>
      </w:r>
      <w:r w:rsidRPr="004F38A7">
        <w:rPr>
          <w:spacing w:val="1"/>
        </w:rPr>
        <w:t xml:space="preserve"> </w:t>
      </w:r>
      <w:r w:rsidRPr="004F38A7">
        <w:t>проблемный</w:t>
      </w:r>
      <w:r w:rsidRPr="004F38A7">
        <w:rPr>
          <w:spacing w:val="1"/>
        </w:rPr>
        <w:t xml:space="preserve"> </w:t>
      </w:r>
      <w:r w:rsidRPr="004F38A7">
        <w:t>характер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заключают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себе</w:t>
      </w:r>
      <w:r w:rsidRPr="004F38A7">
        <w:rPr>
          <w:spacing w:val="1"/>
        </w:rPr>
        <w:t xml:space="preserve"> </w:t>
      </w:r>
      <w:r w:rsidRPr="004F38A7">
        <w:t>жизненную</w:t>
      </w:r>
      <w:r w:rsidRPr="004F38A7">
        <w:rPr>
          <w:spacing w:val="1"/>
        </w:rPr>
        <w:t xml:space="preserve"> </w:t>
      </w:r>
      <w:r w:rsidRPr="004F38A7">
        <w:t>проблему близкую</w:t>
      </w:r>
      <w:r w:rsidRPr="004F38A7">
        <w:rPr>
          <w:spacing w:val="1"/>
        </w:rPr>
        <w:t xml:space="preserve"> </w:t>
      </w:r>
      <w:r w:rsidRPr="004F38A7">
        <w:t>детям,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разрешении которой они принимают непосредственное участие. Такие ситуации могут быть</w:t>
      </w:r>
      <w:r w:rsidRPr="004F38A7">
        <w:rPr>
          <w:spacing w:val="1"/>
        </w:rPr>
        <w:t xml:space="preserve"> </w:t>
      </w:r>
      <w:r w:rsidRPr="004F38A7">
        <w:t xml:space="preserve">реально-практического характера (оказание помощи малышам, старшим), </w:t>
      </w:r>
      <w:proofErr w:type="spellStart"/>
      <w:r w:rsidRPr="004F38A7">
        <w:t>условновербального</w:t>
      </w:r>
      <w:proofErr w:type="spellEnd"/>
      <w:r w:rsidRPr="004F38A7">
        <w:rPr>
          <w:spacing w:val="-57"/>
        </w:rPr>
        <w:t xml:space="preserve"> </w:t>
      </w:r>
      <w:r w:rsidRPr="004F38A7">
        <w:t>характера</w:t>
      </w:r>
      <w:r w:rsidRPr="004F38A7">
        <w:rPr>
          <w:spacing w:val="1"/>
        </w:rPr>
        <w:t xml:space="preserve"> </w:t>
      </w:r>
      <w:r w:rsidRPr="004F38A7">
        <w:t>(на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r w:rsidRPr="004F38A7">
        <w:t>жизненных</w:t>
      </w:r>
      <w:r w:rsidRPr="004F38A7">
        <w:rPr>
          <w:spacing w:val="1"/>
        </w:rPr>
        <w:t xml:space="preserve"> </w:t>
      </w:r>
      <w:r w:rsidRPr="004F38A7">
        <w:t>сюжетов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сюжетов</w:t>
      </w:r>
      <w:r w:rsidRPr="004F38A7">
        <w:rPr>
          <w:spacing w:val="1"/>
        </w:rPr>
        <w:t xml:space="preserve"> </w:t>
      </w:r>
      <w:r w:rsidRPr="004F38A7">
        <w:t>литературных</w:t>
      </w:r>
      <w:r w:rsidRPr="004F38A7">
        <w:rPr>
          <w:spacing w:val="1"/>
        </w:rPr>
        <w:t xml:space="preserve"> </w:t>
      </w:r>
      <w:r w:rsidRPr="004F38A7">
        <w:t>произведений)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имитационно-игровыми. В ситуациях условно-вербального характера воспитатель обогащает</w:t>
      </w:r>
      <w:r w:rsidRPr="004F38A7">
        <w:rPr>
          <w:spacing w:val="1"/>
        </w:rPr>
        <w:t xml:space="preserve"> </w:t>
      </w:r>
      <w:r w:rsidRPr="004F38A7">
        <w:t>представления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об</w:t>
      </w:r>
      <w:r w:rsidRPr="004F38A7">
        <w:rPr>
          <w:spacing w:val="1"/>
        </w:rPr>
        <w:t xml:space="preserve"> </w:t>
      </w:r>
      <w:r w:rsidRPr="004F38A7">
        <w:t>опыте</w:t>
      </w:r>
      <w:r w:rsidRPr="004F38A7">
        <w:rPr>
          <w:spacing w:val="1"/>
        </w:rPr>
        <w:t xml:space="preserve"> </w:t>
      </w:r>
      <w:r w:rsidRPr="004F38A7">
        <w:t>разрешения</w:t>
      </w:r>
      <w:r w:rsidRPr="004F38A7">
        <w:rPr>
          <w:spacing w:val="1"/>
        </w:rPr>
        <w:t xml:space="preserve"> </w:t>
      </w:r>
      <w:r w:rsidRPr="004F38A7">
        <w:t>тех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иных</w:t>
      </w:r>
      <w:r w:rsidRPr="004F38A7">
        <w:rPr>
          <w:spacing w:val="1"/>
        </w:rPr>
        <w:t xml:space="preserve"> </w:t>
      </w:r>
      <w:r w:rsidRPr="004F38A7">
        <w:t>проблем,</w:t>
      </w:r>
      <w:r w:rsidRPr="004F38A7">
        <w:rPr>
          <w:spacing w:val="1"/>
        </w:rPr>
        <w:t xml:space="preserve"> </w:t>
      </w:r>
      <w:r w:rsidRPr="004F38A7">
        <w:t>вызывает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задушевный разговор, связывает содержание разговора с личным опытом детей. В реально-</w:t>
      </w:r>
      <w:r w:rsidRPr="004F38A7">
        <w:rPr>
          <w:spacing w:val="1"/>
        </w:rPr>
        <w:t xml:space="preserve"> </w:t>
      </w:r>
      <w:r w:rsidRPr="004F38A7">
        <w:t>практических</w:t>
      </w:r>
      <w:r w:rsidRPr="004F38A7">
        <w:rPr>
          <w:spacing w:val="1"/>
        </w:rPr>
        <w:t xml:space="preserve"> </w:t>
      </w:r>
      <w:r w:rsidRPr="004F38A7">
        <w:t>ситуациях</w:t>
      </w:r>
      <w:r w:rsidRPr="004F38A7">
        <w:rPr>
          <w:spacing w:val="1"/>
        </w:rPr>
        <w:t xml:space="preserve"> </w:t>
      </w:r>
      <w:r w:rsidRPr="004F38A7">
        <w:t>дети</w:t>
      </w:r>
      <w:r w:rsidRPr="004F38A7">
        <w:rPr>
          <w:spacing w:val="1"/>
        </w:rPr>
        <w:t xml:space="preserve"> </w:t>
      </w:r>
      <w:r w:rsidRPr="004F38A7">
        <w:t>приобретают</w:t>
      </w:r>
      <w:r w:rsidRPr="004F38A7">
        <w:rPr>
          <w:spacing w:val="1"/>
        </w:rPr>
        <w:t xml:space="preserve"> </w:t>
      </w:r>
      <w:r w:rsidRPr="004F38A7">
        <w:t>опыт</w:t>
      </w:r>
      <w:r w:rsidRPr="004F38A7">
        <w:rPr>
          <w:spacing w:val="1"/>
        </w:rPr>
        <w:t xml:space="preserve"> </w:t>
      </w:r>
      <w:r w:rsidRPr="004F38A7">
        <w:t>проявления</w:t>
      </w:r>
      <w:r w:rsidRPr="004F38A7">
        <w:rPr>
          <w:spacing w:val="1"/>
        </w:rPr>
        <w:t xml:space="preserve"> </w:t>
      </w:r>
      <w:r w:rsidRPr="004F38A7">
        <w:t>заботливого,</w:t>
      </w:r>
      <w:r w:rsidRPr="004F38A7">
        <w:rPr>
          <w:spacing w:val="1"/>
        </w:rPr>
        <w:t xml:space="preserve"> </w:t>
      </w:r>
      <w:r w:rsidRPr="004F38A7">
        <w:t>участливого</w:t>
      </w:r>
      <w:r w:rsidRPr="004F38A7">
        <w:rPr>
          <w:spacing w:val="1"/>
        </w:rPr>
        <w:t xml:space="preserve"> </w:t>
      </w:r>
      <w:r w:rsidRPr="004F38A7">
        <w:t>отношения</w:t>
      </w:r>
      <w:r w:rsidRPr="004F38A7">
        <w:rPr>
          <w:spacing w:val="41"/>
        </w:rPr>
        <w:t xml:space="preserve"> </w:t>
      </w:r>
      <w:r w:rsidRPr="004F38A7">
        <w:t>к</w:t>
      </w:r>
      <w:r w:rsidRPr="004F38A7">
        <w:rPr>
          <w:spacing w:val="45"/>
        </w:rPr>
        <w:t xml:space="preserve"> </w:t>
      </w:r>
      <w:r w:rsidRPr="004F38A7">
        <w:t>людям,</w:t>
      </w:r>
      <w:r w:rsidRPr="004F38A7">
        <w:rPr>
          <w:spacing w:val="41"/>
        </w:rPr>
        <w:t xml:space="preserve"> </w:t>
      </w:r>
      <w:r w:rsidRPr="004F38A7">
        <w:t>принимают</w:t>
      </w:r>
      <w:r w:rsidRPr="004F38A7">
        <w:rPr>
          <w:spacing w:val="47"/>
        </w:rPr>
        <w:t xml:space="preserve"> </w:t>
      </w:r>
      <w:r w:rsidRPr="004F38A7">
        <w:t>участие</w:t>
      </w:r>
      <w:r w:rsidRPr="004F38A7">
        <w:rPr>
          <w:spacing w:val="43"/>
        </w:rPr>
        <w:t xml:space="preserve"> </w:t>
      </w:r>
      <w:r w:rsidRPr="004F38A7">
        <w:t>в</w:t>
      </w:r>
      <w:r w:rsidRPr="004F38A7">
        <w:rPr>
          <w:spacing w:val="43"/>
        </w:rPr>
        <w:t xml:space="preserve"> </w:t>
      </w:r>
      <w:r w:rsidRPr="004F38A7">
        <w:t>важных</w:t>
      </w:r>
      <w:r w:rsidRPr="004F38A7">
        <w:rPr>
          <w:spacing w:val="46"/>
        </w:rPr>
        <w:t xml:space="preserve"> </w:t>
      </w:r>
      <w:r w:rsidRPr="004F38A7">
        <w:t>делах</w:t>
      </w:r>
      <w:r w:rsidRPr="004F38A7">
        <w:rPr>
          <w:spacing w:val="46"/>
        </w:rPr>
        <w:t xml:space="preserve"> </w:t>
      </w:r>
      <w:r w:rsidRPr="004F38A7">
        <w:t>(«Сажаем</w:t>
      </w:r>
      <w:r w:rsidRPr="004F38A7">
        <w:rPr>
          <w:spacing w:val="43"/>
        </w:rPr>
        <w:t xml:space="preserve"> </w:t>
      </w:r>
      <w:r w:rsidRPr="004F38A7">
        <w:t>рассаду</w:t>
      </w:r>
      <w:r w:rsidRPr="004F38A7">
        <w:rPr>
          <w:spacing w:val="39"/>
        </w:rPr>
        <w:t xml:space="preserve"> </w:t>
      </w:r>
      <w:r w:rsidRPr="004F38A7">
        <w:t>цветов»,</w:t>
      </w:r>
    </w:p>
    <w:p w14:paraId="3B4D8079" w14:textId="77777777" w:rsidR="009D1A0F" w:rsidRPr="004F38A7" w:rsidRDefault="009D1A0F">
      <w:pPr>
        <w:pStyle w:val="a3"/>
        <w:spacing w:before="1"/>
        <w:ind w:left="231" w:right="242" w:firstLine="0"/>
      </w:pPr>
      <w:r w:rsidRPr="004F38A7">
        <w:t>«Украшаем детский сад к празднику» и пр.). Ситуации могут планироваться заранее, а могут</w:t>
      </w:r>
      <w:r w:rsidRPr="004F38A7">
        <w:rPr>
          <w:spacing w:val="1"/>
        </w:rPr>
        <w:t xml:space="preserve"> </w:t>
      </w:r>
      <w:r w:rsidRPr="004F38A7">
        <w:t>возникать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ответ на</w:t>
      </w:r>
      <w:r w:rsidRPr="004F38A7">
        <w:rPr>
          <w:spacing w:val="-1"/>
        </w:rPr>
        <w:t xml:space="preserve"> </w:t>
      </w:r>
      <w:r w:rsidRPr="004F38A7">
        <w:t>события в</w:t>
      </w:r>
      <w:r w:rsidRPr="004F38A7">
        <w:rPr>
          <w:spacing w:val="-1"/>
        </w:rPr>
        <w:t xml:space="preserve"> </w:t>
      </w:r>
      <w:r w:rsidRPr="004F38A7">
        <w:t>группе.</w:t>
      </w:r>
    </w:p>
    <w:p w14:paraId="27466B77" w14:textId="77777777" w:rsidR="009D1A0F" w:rsidRPr="004F38A7" w:rsidRDefault="009D1A0F">
      <w:pPr>
        <w:pStyle w:val="a3"/>
        <w:ind w:left="231" w:right="226"/>
      </w:pPr>
      <w:r w:rsidRPr="004F38A7">
        <w:t>Творческая мастерская предоставляет детям условия для использования и применения</w:t>
      </w:r>
      <w:r w:rsidRPr="004F38A7">
        <w:rPr>
          <w:spacing w:val="1"/>
        </w:rPr>
        <w:t xml:space="preserve"> </w:t>
      </w:r>
      <w:r w:rsidRPr="004F38A7">
        <w:t>знаний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умений.</w:t>
      </w:r>
      <w:r w:rsidRPr="004F38A7">
        <w:rPr>
          <w:spacing w:val="1"/>
        </w:rPr>
        <w:t xml:space="preserve"> </w:t>
      </w:r>
      <w:r w:rsidRPr="004F38A7">
        <w:t>Мастерские</w:t>
      </w:r>
      <w:r w:rsidRPr="004F38A7">
        <w:rPr>
          <w:spacing w:val="1"/>
        </w:rPr>
        <w:t xml:space="preserve"> </w:t>
      </w:r>
      <w:r w:rsidRPr="004F38A7">
        <w:t>разнообразны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своей</w:t>
      </w:r>
      <w:r w:rsidRPr="004F38A7">
        <w:rPr>
          <w:spacing w:val="1"/>
        </w:rPr>
        <w:t xml:space="preserve"> </w:t>
      </w:r>
      <w:r w:rsidRPr="004F38A7">
        <w:t>тематике,</w:t>
      </w:r>
      <w:r w:rsidRPr="004F38A7">
        <w:rPr>
          <w:spacing w:val="1"/>
        </w:rPr>
        <w:t xml:space="preserve"> </w:t>
      </w:r>
      <w:r w:rsidRPr="004F38A7">
        <w:t>содержанию,</w:t>
      </w:r>
      <w:r w:rsidRPr="004F38A7">
        <w:rPr>
          <w:spacing w:val="1"/>
        </w:rPr>
        <w:t xml:space="preserve"> </w:t>
      </w:r>
      <w:r w:rsidRPr="004F38A7">
        <w:t>например,</w:t>
      </w:r>
      <w:r w:rsidRPr="004F38A7">
        <w:rPr>
          <w:spacing w:val="1"/>
        </w:rPr>
        <w:t xml:space="preserve"> </w:t>
      </w:r>
      <w:r w:rsidRPr="004F38A7">
        <w:t>приобщение к</w:t>
      </w:r>
      <w:r w:rsidRPr="004F38A7">
        <w:rPr>
          <w:spacing w:val="1"/>
        </w:rPr>
        <w:t xml:space="preserve"> </w:t>
      </w:r>
      <w:r w:rsidRPr="004F38A7">
        <w:t>народным промыслам, просмотр</w:t>
      </w:r>
      <w:r w:rsidRPr="004F38A7">
        <w:rPr>
          <w:spacing w:val="1"/>
        </w:rPr>
        <w:t xml:space="preserve"> </w:t>
      </w:r>
      <w:r w:rsidRPr="004F38A7">
        <w:t>презентаций, оформление художественной</w:t>
      </w:r>
      <w:r w:rsidRPr="004F38A7">
        <w:rPr>
          <w:spacing w:val="1"/>
        </w:rPr>
        <w:t xml:space="preserve"> </w:t>
      </w:r>
      <w:r w:rsidRPr="004F38A7">
        <w:t>галереи, книжного уголка), игры и коллекционирование. Начало мастерской - это обычно</w:t>
      </w:r>
      <w:r w:rsidRPr="004F38A7">
        <w:rPr>
          <w:spacing w:val="1"/>
        </w:rPr>
        <w:t xml:space="preserve"> </w:t>
      </w:r>
      <w:r w:rsidRPr="004F38A7">
        <w:t>задание вокруг слова, мелодии, рисунка, предмета, воспоминания. Далее следует работа с</w:t>
      </w:r>
      <w:r w:rsidRPr="004F38A7">
        <w:rPr>
          <w:spacing w:val="1"/>
        </w:rPr>
        <w:t xml:space="preserve"> </w:t>
      </w:r>
      <w:r w:rsidRPr="004F38A7">
        <w:t>самым</w:t>
      </w:r>
      <w:r w:rsidRPr="004F38A7">
        <w:rPr>
          <w:spacing w:val="1"/>
        </w:rPr>
        <w:t xml:space="preserve"> </w:t>
      </w:r>
      <w:r w:rsidRPr="004F38A7">
        <w:t>разнообразным</w:t>
      </w:r>
      <w:r w:rsidRPr="004F38A7">
        <w:rPr>
          <w:spacing w:val="1"/>
        </w:rPr>
        <w:t xml:space="preserve"> </w:t>
      </w:r>
      <w:r w:rsidRPr="004F38A7">
        <w:t>материалом:</w:t>
      </w:r>
      <w:r w:rsidRPr="004F38A7">
        <w:rPr>
          <w:spacing w:val="1"/>
        </w:rPr>
        <w:t xml:space="preserve"> </w:t>
      </w:r>
      <w:r w:rsidRPr="004F38A7">
        <w:t>словом,</w:t>
      </w:r>
      <w:r w:rsidRPr="004F38A7">
        <w:rPr>
          <w:spacing w:val="1"/>
        </w:rPr>
        <w:t xml:space="preserve"> </w:t>
      </w:r>
      <w:r w:rsidRPr="004F38A7">
        <w:t>звуком,</w:t>
      </w:r>
      <w:r w:rsidRPr="004F38A7">
        <w:rPr>
          <w:spacing w:val="1"/>
        </w:rPr>
        <w:t xml:space="preserve"> </w:t>
      </w:r>
      <w:r w:rsidRPr="004F38A7">
        <w:t>цветом,</w:t>
      </w:r>
      <w:r w:rsidRPr="004F38A7">
        <w:rPr>
          <w:spacing w:val="1"/>
        </w:rPr>
        <w:t xml:space="preserve"> </w:t>
      </w:r>
      <w:r w:rsidRPr="004F38A7">
        <w:t>природными</w:t>
      </w:r>
      <w:r w:rsidRPr="004F38A7">
        <w:rPr>
          <w:spacing w:val="1"/>
        </w:rPr>
        <w:t xml:space="preserve"> </w:t>
      </w:r>
      <w:r w:rsidRPr="004F38A7">
        <w:t>материалами,</w:t>
      </w:r>
      <w:r w:rsidRPr="004F38A7">
        <w:rPr>
          <w:spacing w:val="1"/>
        </w:rPr>
        <w:t xml:space="preserve"> </w:t>
      </w:r>
      <w:r w:rsidRPr="004F38A7">
        <w:t>схемами и моделями. И обязательно включение детей в рефлексивную деятельность: анализ</w:t>
      </w:r>
      <w:r w:rsidRPr="004F38A7">
        <w:rPr>
          <w:spacing w:val="1"/>
        </w:rPr>
        <w:t xml:space="preserve"> </w:t>
      </w:r>
      <w:r w:rsidRPr="004F38A7">
        <w:t>своих чувств, мыслей, взглядов (чему удивились? что узнали? что порадовало?) Результатом</w:t>
      </w:r>
      <w:r w:rsidRPr="004F38A7">
        <w:rPr>
          <w:spacing w:val="1"/>
        </w:rPr>
        <w:t xml:space="preserve"> </w:t>
      </w:r>
      <w:r w:rsidRPr="004F38A7">
        <w:t>работы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творческой</w:t>
      </w:r>
      <w:r w:rsidRPr="004F38A7">
        <w:rPr>
          <w:spacing w:val="-1"/>
        </w:rPr>
        <w:t xml:space="preserve"> </w:t>
      </w:r>
      <w:r w:rsidRPr="004F38A7">
        <w:t>мастерской является</w:t>
      </w:r>
      <w:r w:rsidRPr="004F38A7">
        <w:rPr>
          <w:spacing w:val="-1"/>
        </w:rPr>
        <w:t xml:space="preserve"> </w:t>
      </w:r>
      <w:r w:rsidRPr="004F38A7">
        <w:t>какой-либо</w:t>
      </w:r>
      <w:r w:rsidRPr="004F38A7">
        <w:rPr>
          <w:spacing w:val="-1"/>
        </w:rPr>
        <w:t xml:space="preserve"> </w:t>
      </w:r>
      <w:r w:rsidRPr="004F38A7">
        <w:t>продукт детской</w:t>
      </w:r>
      <w:r w:rsidRPr="004F38A7">
        <w:rPr>
          <w:spacing w:val="-3"/>
        </w:rPr>
        <w:t xml:space="preserve"> </w:t>
      </w:r>
      <w:r w:rsidRPr="004F38A7">
        <w:t>деятельности.</w:t>
      </w:r>
    </w:p>
    <w:p w14:paraId="53956EF9" w14:textId="77777777" w:rsidR="009D1A0F" w:rsidRPr="004F38A7" w:rsidRDefault="009D1A0F">
      <w:pPr>
        <w:spacing w:before="1"/>
        <w:ind w:left="231" w:right="225" w:firstLine="707"/>
        <w:jc w:val="both"/>
        <w:rPr>
          <w:sz w:val="24"/>
        </w:rPr>
      </w:pPr>
      <w:r w:rsidRPr="004F38A7">
        <w:rPr>
          <w:i/>
          <w:sz w:val="24"/>
        </w:rPr>
        <w:t>Музыкально-театральная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литературная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гостиная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художественно-творческой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предполагающая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организацию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восприятия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музыкальных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литературных произведений,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творческую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детей.</w:t>
      </w:r>
    </w:p>
    <w:p w14:paraId="26CF2FE2" w14:textId="77777777" w:rsidR="009D1A0F" w:rsidRPr="004F38A7" w:rsidRDefault="009D1A0F">
      <w:pPr>
        <w:pStyle w:val="a3"/>
        <w:ind w:left="231" w:right="225"/>
      </w:pPr>
      <w:r w:rsidRPr="004F38A7">
        <w:rPr>
          <w:i/>
        </w:rPr>
        <w:t>Сенсорный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и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интеллектуальный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тренинг</w:t>
      </w:r>
      <w:r w:rsidRPr="004F38A7">
        <w:rPr>
          <w:i/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система</w:t>
      </w:r>
      <w:r w:rsidRPr="004F38A7">
        <w:rPr>
          <w:spacing w:val="1"/>
        </w:rPr>
        <w:t xml:space="preserve"> </w:t>
      </w:r>
      <w:r w:rsidRPr="004F38A7">
        <w:t>заданий,</w:t>
      </w:r>
      <w:r w:rsidRPr="004F38A7">
        <w:rPr>
          <w:spacing w:val="61"/>
        </w:rPr>
        <w:t xml:space="preserve"> </w:t>
      </w:r>
      <w:r w:rsidRPr="004F38A7">
        <w:t>преимущественно</w:t>
      </w:r>
      <w:r w:rsidRPr="004F38A7">
        <w:rPr>
          <w:spacing w:val="1"/>
        </w:rPr>
        <w:t xml:space="preserve"> </w:t>
      </w:r>
      <w:r w:rsidRPr="004F38A7">
        <w:t>игрового</w:t>
      </w:r>
      <w:r w:rsidRPr="004F38A7">
        <w:rPr>
          <w:spacing w:val="1"/>
        </w:rPr>
        <w:t xml:space="preserve"> </w:t>
      </w:r>
      <w:r w:rsidRPr="004F38A7">
        <w:t>характера,</w:t>
      </w:r>
      <w:r w:rsidRPr="004F38A7">
        <w:rPr>
          <w:spacing w:val="1"/>
        </w:rPr>
        <w:t xml:space="preserve"> </w:t>
      </w:r>
      <w:r w:rsidRPr="004F38A7">
        <w:t>обеспечивающая</w:t>
      </w:r>
      <w:r w:rsidRPr="004F38A7">
        <w:rPr>
          <w:spacing w:val="1"/>
        </w:rPr>
        <w:t xml:space="preserve"> </w:t>
      </w:r>
      <w:r w:rsidRPr="004F38A7">
        <w:t>становление</w:t>
      </w:r>
      <w:r w:rsidRPr="004F38A7">
        <w:rPr>
          <w:spacing w:val="1"/>
        </w:rPr>
        <w:t xml:space="preserve"> </w:t>
      </w:r>
      <w:r w:rsidRPr="004F38A7">
        <w:t>системы</w:t>
      </w:r>
      <w:r w:rsidRPr="004F38A7">
        <w:rPr>
          <w:spacing w:val="1"/>
        </w:rPr>
        <w:t xml:space="preserve"> </w:t>
      </w:r>
      <w:r w:rsidRPr="004F38A7">
        <w:t>сенсорных</w:t>
      </w:r>
      <w:r w:rsidRPr="004F38A7">
        <w:rPr>
          <w:spacing w:val="1"/>
        </w:rPr>
        <w:t xml:space="preserve"> </w:t>
      </w:r>
      <w:r w:rsidRPr="004F38A7">
        <w:t>эталонов</w:t>
      </w:r>
      <w:r w:rsidRPr="004F38A7">
        <w:rPr>
          <w:spacing w:val="1"/>
        </w:rPr>
        <w:t xml:space="preserve"> </w:t>
      </w:r>
      <w:r w:rsidRPr="004F38A7">
        <w:t>(цвета,</w:t>
      </w:r>
      <w:r w:rsidRPr="004F38A7">
        <w:rPr>
          <w:spacing w:val="1"/>
        </w:rPr>
        <w:t xml:space="preserve"> </w:t>
      </w:r>
      <w:r w:rsidRPr="004F38A7">
        <w:t>формы,</w:t>
      </w:r>
      <w:r w:rsidRPr="004F38A7">
        <w:rPr>
          <w:spacing w:val="1"/>
        </w:rPr>
        <w:t xml:space="preserve"> </w:t>
      </w:r>
      <w:r w:rsidRPr="004F38A7">
        <w:t>пространственных</w:t>
      </w:r>
      <w:r w:rsidRPr="004F38A7">
        <w:rPr>
          <w:spacing w:val="1"/>
        </w:rPr>
        <w:t xml:space="preserve"> </w:t>
      </w:r>
      <w:r w:rsidRPr="004F38A7">
        <w:t>отношений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др.),</w:t>
      </w:r>
      <w:r w:rsidRPr="004F38A7">
        <w:rPr>
          <w:spacing w:val="1"/>
        </w:rPr>
        <w:t xml:space="preserve"> </w:t>
      </w:r>
      <w:r w:rsidRPr="004F38A7">
        <w:t>способов</w:t>
      </w:r>
      <w:r w:rsidRPr="004F38A7">
        <w:rPr>
          <w:spacing w:val="1"/>
        </w:rPr>
        <w:t xml:space="preserve"> </w:t>
      </w:r>
      <w:r w:rsidRPr="004F38A7">
        <w:t>интеллектуальной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(умение сравнивать, классифицировать, систематизировать по какому-либо признаку и пр.).</w:t>
      </w:r>
      <w:r w:rsidRPr="004F38A7">
        <w:rPr>
          <w:spacing w:val="1"/>
        </w:rPr>
        <w:t xml:space="preserve"> </w:t>
      </w:r>
      <w:r w:rsidRPr="004F38A7">
        <w:t>Сюда</w:t>
      </w:r>
      <w:r w:rsidRPr="004F38A7">
        <w:rPr>
          <w:spacing w:val="-3"/>
        </w:rPr>
        <w:t xml:space="preserve"> </w:t>
      </w:r>
      <w:r w:rsidRPr="004F38A7">
        <w:t>относятся</w:t>
      </w:r>
      <w:r w:rsidRPr="004F38A7">
        <w:rPr>
          <w:spacing w:val="-1"/>
        </w:rPr>
        <w:t xml:space="preserve"> </w:t>
      </w:r>
      <w:r w:rsidRPr="004F38A7">
        <w:t>развивающие</w:t>
      </w:r>
      <w:r w:rsidRPr="004F38A7">
        <w:rPr>
          <w:spacing w:val="-2"/>
        </w:rPr>
        <w:t xml:space="preserve"> </w:t>
      </w:r>
      <w:r w:rsidRPr="004F38A7">
        <w:t>игры,</w:t>
      </w:r>
      <w:r w:rsidRPr="004F38A7">
        <w:rPr>
          <w:spacing w:val="-2"/>
        </w:rPr>
        <w:t xml:space="preserve"> </w:t>
      </w:r>
      <w:r w:rsidRPr="004F38A7">
        <w:t>логические упражнения,</w:t>
      </w:r>
      <w:r w:rsidRPr="004F38A7">
        <w:rPr>
          <w:spacing w:val="-2"/>
        </w:rPr>
        <w:t xml:space="preserve"> </w:t>
      </w:r>
      <w:r w:rsidRPr="004F38A7">
        <w:t>занимательные</w:t>
      </w:r>
      <w:r w:rsidRPr="004F38A7">
        <w:rPr>
          <w:spacing w:val="-3"/>
        </w:rPr>
        <w:t xml:space="preserve"> </w:t>
      </w:r>
      <w:r w:rsidRPr="004F38A7">
        <w:t>задачи.</w:t>
      </w:r>
    </w:p>
    <w:p w14:paraId="756CBA61" w14:textId="77777777" w:rsidR="009D1A0F" w:rsidRPr="004F38A7" w:rsidRDefault="009D1A0F">
      <w:pPr>
        <w:pStyle w:val="a3"/>
        <w:ind w:left="231" w:right="230"/>
      </w:pPr>
      <w:r w:rsidRPr="004F38A7">
        <w:rPr>
          <w:i/>
        </w:rPr>
        <w:t>Детский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досуг</w:t>
      </w:r>
      <w:r w:rsidRPr="004F38A7">
        <w:rPr>
          <w:i/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вид</w:t>
      </w:r>
      <w:r w:rsidRPr="004F38A7">
        <w:rPr>
          <w:spacing w:val="1"/>
        </w:rPr>
        <w:t xml:space="preserve"> </w:t>
      </w:r>
      <w:r w:rsidRPr="004F38A7">
        <w:t>деятельности,</w:t>
      </w:r>
      <w:r w:rsidRPr="004F38A7">
        <w:rPr>
          <w:spacing w:val="1"/>
        </w:rPr>
        <w:t xml:space="preserve"> </w:t>
      </w:r>
      <w:r w:rsidRPr="004F38A7">
        <w:t>целенаправленно</w:t>
      </w:r>
      <w:r w:rsidRPr="004F38A7">
        <w:rPr>
          <w:spacing w:val="1"/>
        </w:rPr>
        <w:t xml:space="preserve"> </w:t>
      </w:r>
      <w:r w:rsidRPr="004F38A7">
        <w:t>организуемый</w:t>
      </w:r>
      <w:r w:rsidRPr="004F38A7">
        <w:rPr>
          <w:spacing w:val="1"/>
        </w:rPr>
        <w:t xml:space="preserve"> </w:t>
      </w:r>
      <w:r w:rsidRPr="004F38A7">
        <w:t>взрослыми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игры, развлечения, отдыха. Возможна организация досугов в соответствии с интересами и</w:t>
      </w:r>
      <w:r w:rsidRPr="004F38A7">
        <w:rPr>
          <w:spacing w:val="1"/>
        </w:rPr>
        <w:t xml:space="preserve"> </w:t>
      </w:r>
      <w:r w:rsidRPr="004F38A7">
        <w:t>предпочтениями</w:t>
      </w:r>
      <w:r w:rsidRPr="004F38A7">
        <w:rPr>
          <w:spacing w:val="-3"/>
        </w:rPr>
        <w:t xml:space="preserve"> </w:t>
      </w:r>
      <w:r w:rsidRPr="004F38A7">
        <w:t>детей</w:t>
      </w:r>
      <w:r w:rsidRPr="004F38A7">
        <w:rPr>
          <w:spacing w:val="-2"/>
        </w:rPr>
        <w:t xml:space="preserve"> </w:t>
      </w:r>
      <w:r w:rsidRPr="004F38A7">
        <w:t>(в</w:t>
      </w:r>
      <w:r w:rsidRPr="004F38A7">
        <w:rPr>
          <w:spacing w:val="-2"/>
        </w:rPr>
        <w:t xml:space="preserve"> </w:t>
      </w:r>
      <w:r w:rsidRPr="004F38A7">
        <w:t>старшем</w:t>
      </w:r>
      <w:r w:rsidRPr="004F38A7">
        <w:rPr>
          <w:spacing w:val="-1"/>
        </w:rPr>
        <w:t xml:space="preserve"> </w:t>
      </w:r>
      <w:r w:rsidRPr="004F38A7">
        <w:t>дошкольном</w:t>
      </w:r>
      <w:r w:rsidRPr="004F38A7">
        <w:rPr>
          <w:spacing w:val="-1"/>
        </w:rPr>
        <w:t xml:space="preserve"> </w:t>
      </w:r>
      <w:r w:rsidRPr="004F38A7">
        <w:t>возрасте).</w:t>
      </w:r>
    </w:p>
    <w:p w14:paraId="67370DCD" w14:textId="77777777" w:rsidR="009D1A0F" w:rsidRPr="004F38A7" w:rsidRDefault="009D1A0F">
      <w:pPr>
        <w:pStyle w:val="a3"/>
        <w:ind w:left="231" w:right="234"/>
      </w:pPr>
      <w:r w:rsidRPr="004F38A7">
        <w:t>Коллективная и индивидуальная трудовая деятельность носит общественно полезный</w:t>
      </w:r>
      <w:r w:rsidRPr="004F38A7">
        <w:rPr>
          <w:spacing w:val="1"/>
        </w:rPr>
        <w:t xml:space="preserve"> </w:t>
      </w:r>
      <w:r w:rsidRPr="004F38A7">
        <w:t>характер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организуется как</w:t>
      </w:r>
      <w:r w:rsidRPr="004F38A7">
        <w:rPr>
          <w:spacing w:val="-1"/>
        </w:rPr>
        <w:t xml:space="preserve"> </w:t>
      </w:r>
      <w:r w:rsidRPr="004F38A7">
        <w:t>хозяйственно-бытовой труд</w:t>
      </w:r>
      <w:r w:rsidRPr="004F38A7">
        <w:rPr>
          <w:spacing w:val="-1"/>
        </w:rPr>
        <w:t xml:space="preserve"> </w:t>
      </w:r>
      <w:r w:rsidRPr="004F38A7">
        <w:t>и труд</w:t>
      </w:r>
      <w:r w:rsidRPr="004F38A7">
        <w:rPr>
          <w:spacing w:val="2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природе.</w:t>
      </w:r>
    </w:p>
    <w:p w14:paraId="46196756" w14:textId="77777777" w:rsidR="009D1A0F" w:rsidRPr="004F38A7" w:rsidRDefault="009D1A0F">
      <w:pPr>
        <w:spacing w:before="1"/>
        <w:ind w:left="939"/>
        <w:rPr>
          <w:i/>
          <w:sz w:val="24"/>
        </w:rPr>
      </w:pPr>
      <w:r w:rsidRPr="004F38A7">
        <w:rPr>
          <w:i/>
          <w:sz w:val="24"/>
          <w:u w:val="single"/>
        </w:rPr>
        <w:t>Деятельности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и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культурные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практики</w:t>
      </w:r>
    </w:p>
    <w:p w14:paraId="579E1D5E" w14:textId="77777777" w:rsidR="009D1A0F" w:rsidRPr="004F38A7" w:rsidRDefault="009D1A0F">
      <w:pPr>
        <w:pStyle w:val="a3"/>
        <w:ind w:left="231" w:right="230"/>
      </w:pPr>
      <w:r w:rsidRPr="004F38A7">
        <w:t>Цели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задачи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1"/>
        </w:rPr>
        <w:t xml:space="preserve"> </w:t>
      </w:r>
      <w:r w:rsidRPr="004F38A7">
        <w:t>реализуются</w:t>
      </w:r>
      <w:r w:rsidRPr="004F38A7">
        <w:rPr>
          <w:spacing w:val="1"/>
        </w:rPr>
        <w:t xml:space="preserve"> </w:t>
      </w:r>
      <w:r w:rsidRPr="004F38A7">
        <w:t>во</w:t>
      </w:r>
      <w:r w:rsidRPr="004F38A7">
        <w:rPr>
          <w:spacing w:val="1"/>
        </w:rPr>
        <w:t xml:space="preserve"> </w:t>
      </w:r>
      <w:r w:rsidRPr="004F38A7">
        <w:t>всех</w:t>
      </w:r>
      <w:r w:rsidRPr="004F38A7">
        <w:rPr>
          <w:spacing w:val="1"/>
        </w:rPr>
        <w:t xml:space="preserve"> </w:t>
      </w:r>
      <w:r w:rsidRPr="004F38A7">
        <w:t>видах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дошкольника,</w:t>
      </w:r>
      <w:r w:rsidRPr="004F38A7">
        <w:rPr>
          <w:spacing w:val="1"/>
        </w:rPr>
        <w:t xml:space="preserve"> </w:t>
      </w:r>
      <w:r w:rsidRPr="004F38A7">
        <w:t>обозначенных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Федеральном</w:t>
      </w:r>
      <w:r w:rsidRPr="004F38A7">
        <w:rPr>
          <w:spacing w:val="1"/>
        </w:rPr>
        <w:t xml:space="preserve"> </w:t>
      </w:r>
      <w:r w:rsidRPr="004F38A7">
        <w:t>государственном</w:t>
      </w:r>
      <w:r w:rsidRPr="004F38A7">
        <w:rPr>
          <w:spacing w:val="1"/>
        </w:rPr>
        <w:t xml:space="preserve"> </w:t>
      </w:r>
      <w:r w:rsidRPr="004F38A7">
        <w:t>образовательном</w:t>
      </w:r>
      <w:r w:rsidRPr="004F38A7">
        <w:rPr>
          <w:spacing w:val="1"/>
        </w:rPr>
        <w:t xml:space="preserve"> </w:t>
      </w:r>
      <w:r w:rsidRPr="004F38A7">
        <w:t>стандарте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образования. В качестве средств реализации цели воспитания могут выступать следующие</w:t>
      </w:r>
      <w:r w:rsidRPr="004F38A7">
        <w:rPr>
          <w:spacing w:val="1"/>
        </w:rPr>
        <w:t xml:space="preserve"> </w:t>
      </w:r>
      <w:r w:rsidRPr="004F38A7">
        <w:t>основные</w:t>
      </w:r>
      <w:r w:rsidRPr="004F38A7">
        <w:rPr>
          <w:spacing w:val="-3"/>
        </w:rPr>
        <w:t xml:space="preserve"> </w:t>
      </w:r>
      <w:r w:rsidRPr="004F38A7">
        <w:t>виды деятельности и</w:t>
      </w:r>
      <w:r w:rsidRPr="004F38A7">
        <w:rPr>
          <w:spacing w:val="-2"/>
        </w:rPr>
        <w:t xml:space="preserve"> </w:t>
      </w:r>
      <w:r w:rsidRPr="004F38A7">
        <w:t>культурные</w:t>
      </w:r>
      <w:r w:rsidRPr="004F38A7">
        <w:rPr>
          <w:spacing w:val="-1"/>
        </w:rPr>
        <w:t xml:space="preserve"> </w:t>
      </w:r>
      <w:r w:rsidRPr="004F38A7">
        <w:t>практики:</w:t>
      </w:r>
    </w:p>
    <w:p w14:paraId="67D971CB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178"/>
        </w:tabs>
        <w:ind w:right="231" w:firstLine="707"/>
        <w:rPr>
          <w:sz w:val="24"/>
        </w:rPr>
      </w:pPr>
      <w:r w:rsidRPr="004F38A7">
        <w:rPr>
          <w:sz w:val="24"/>
        </w:rPr>
        <w:t>предметно-целевая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(виды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организуемые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открывает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смысл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человеческой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реализации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совместно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родителями,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воспитателями,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сверстниками);</w:t>
      </w:r>
    </w:p>
    <w:p w14:paraId="1BEF6000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187"/>
        </w:tabs>
        <w:ind w:right="230" w:firstLine="707"/>
        <w:rPr>
          <w:sz w:val="24"/>
        </w:rPr>
      </w:pPr>
      <w:r w:rsidRPr="004F38A7">
        <w:rPr>
          <w:sz w:val="24"/>
        </w:rPr>
        <w:t>культурные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практики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(активная,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апробация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каждым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инструментального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полученных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реализации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через личный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опыт);</w:t>
      </w:r>
    </w:p>
    <w:p w14:paraId="49429F04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p w14:paraId="1BDB2D14" w14:textId="77777777" w:rsidR="009D1A0F" w:rsidRPr="004F38A7" w:rsidRDefault="009D1A0F">
      <w:pPr>
        <w:pStyle w:val="a5"/>
        <w:numPr>
          <w:ilvl w:val="1"/>
          <w:numId w:val="103"/>
        </w:numPr>
        <w:tabs>
          <w:tab w:val="left" w:pos="1247"/>
        </w:tabs>
        <w:spacing w:before="68"/>
        <w:ind w:right="234" w:firstLine="707"/>
        <w:rPr>
          <w:sz w:val="24"/>
        </w:rPr>
      </w:pPr>
      <w:r w:rsidRPr="004F38A7">
        <w:rPr>
          <w:sz w:val="24"/>
        </w:rPr>
        <w:lastRenderedPageBreak/>
        <w:t>свободная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инициативная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(спонтанная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воспитанника,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рамках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реализует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базовые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устремления: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любознательность,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общительность,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опыт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усвоенных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ценностей).</w:t>
      </w:r>
    </w:p>
    <w:p w14:paraId="425D1CD3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0927AC36" w14:textId="77777777" w:rsidR="009D1A0F" w:rsidRPr="004F38A7" w:rsidRDefault="009D1A0F">
      <w:pPr>
        <w:pStyle w:val="2"/>
        <w:numPr>
          <w:ilvl w:val="1"/>
          <w:numId w:val="23"/>
        </w:numPr>
        <w:tabs>
          <w:tab w:val="left" w:pos="1360"/>
        </w:tabs>
        <w:spacing w:line="240" w:lineRule="auto"/>
        <w:ind w:left="1359" w:hanging="421"/>
      </w:pPr>
      <w:r w:rsidRPr="004F38A7">
        <w:t>Программа</w:t>
      </w:r>
      <w:r w:rsidRPr="004F38A7">
        <w:rPr>
          <w:spacing w:val="-3"/>
        </w:rPr>
        <w:t xml:space="preserve"> </w:t>
      </w:r>
      <w:r w:rsidRPr="004F38A7">
        <w:t>воспитания</w:t>
      </w:r>
    </w:p>
    <w:p w14:paraId="52065A20" w14:textId="77777777" w:rsidR="009D1A0F" w:rsidRPr="004F38A7" w:rsidRDefault="009D1A0F">
      <w:pPr>
        <w:pStyle w:val="3"/>
        <w:numPr>
          <w:ilvl w:val="2"/>
          <w:numId w:val="23"/>
        </w:numPr>
        <w:tabs>
          <w:tab w:val="left" w:pos="1660"/>
        </w:tabs>
        <w:ind w:hanging="721"/>
        <w:jc w:val="both"/>
      </w:pPr>
      <w:r w:rsidRPr="004F38A7">
        <w:t>Пояснительная</w:t>
      </w:r>
      <w:r w:rsidRPr="004F38A7">
        <w:rPr>
          <w:spacing w:val="-5"/>
        </w:rPr>
        <w:t xml:space="preserve"> </w:t>
      </w:r>
      <w:r w:rsidRPr="004F38A7">
        <w:t>записка</w:t>
      </w:r>
    </w:p>
    <w:p w14:paraId="58BC548A" w14:textId="77777777" w:rsidR="009D1A0F" w:rsidRPr="004F38A7" w:rsidRDefault="009D1A0F">
      <w:pPr>
        <w:pStyle w:val="a3"/>
        <w:ind w:left="231" w:right="224"/>
      </w:pPr>
      <w:r w:rsidRPr="004F38A7">
        <w:t>Программа воспитания муниципального дошкольного образовательного</w:t>
      </w:r>
      <w:r w:rsidRPr="004F38A7">
        <w:rPr>
          <w:spacing w:val="1"/>
        </w:rPr>
        <w:t xml:space="preserve"> </w:t>
      </w:r>
      <w:r w:rsidRPr="004F38A7">
        <w:t>учреждения «Детский сад №65 комбинированного вида» городского округа Саранск (далее -</w:t>
      </w:r>
      <w:r w:rsidRPr="004F38A7">
        <w:rPr>
          <w:spacing w:val="1"/>
        </w:rPr>
        <w:t xml:space="preserve"> </w:t>
      </w:r>
      <w:r w:rsidRPr="004F38A7">
        <w:t>Программа</w:t>
      </w:r>
      <w:r w:rsidRPr="004F38A7">
        <w:rPr>
          <w:spacing w:val="1"/>
        </w:rPr>
        <w:t xml:space="preserve"> </w:t>
      </w:r>
      <w:r w:rsidRPr="004F38A7">
        <w:t>воспитания)</w:t>
      </w:r>
      <w:r w:rsidRPr="004F38A7">
        <w:rPr>
          <w:spacing w:val="1"/>
        </w:rPr>
        <w:t xml:space="preserve"> </w:t>
      </w:r>
      <w:r w:rsidRPr="004F38A7">
        <w:t>определяет</w:t>
      </w:r>
      <w:r w:rsidRPr="004F38A7">
        <w:rPr>
          <w:spacing w:val="1"/>
        </w:rPr>
        <w:t xml:space="preserve"> </w:t>
      </w:r>
      <w:r w:rsidRPr="004F38A7">
        <w:t>содержание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организацию</w:t>
      </w:r>
      <w:r w:rsidRPr="004F38A7">
        <w:rPr>
          <w:spacing w:val="1"/>
        </w:rPr>
        <w:t xml:space="preserve"> </w:t>
      </w:r>
      <w:r w:rsidRPr="004F38A7">
        <w:t>воспитательной</w:t>
      </w:r>
      <w:r w:rsidRPr="004F38A7">
        <w:rPr>
          <w:spacing w:val="1"/>
        </w:rPr>
        <w:t xml:space="preserve"> </w:t>
      </w:r>
      <w:r w:rsidRPr="004F38A7">
        <w:t>работы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детском саду и</w:t>
      </w:r>
      <w:r w:rsidRPr="004F38A7">
        <w:rPr>
          <w:spacing w:val="1"/>
        </w:rPr>
        <w:t xml:space="preserve"> </w:t>
      </w:r>
      <w:r w:rsidRPr="004F38A7">
        <w:t>является обязательной</w:t>
      </w:r>
      <w:r w:rsidRPr="004F38A7">
        <w:rPr>
          <w:spacing w:val="1"/>
        </w:rPr>
        <w:t xml:space="preserve"> </w:t>
      </w:r>
      <w:r w:rsidRPr="004F38A7">
        <w:t>частью Основной общеобразовательной программы</w:t>
      </w:r>
      <w:r w:rsidRPr="004F38A7">
        <w:rPr>
          <w:spacing w:val="1"/>
        </w:rPr>
        <w:t xml:space="preserve"> </w:t>
      </w:r>
      <w:r w:rsidRPr="004F38A7">
        <w:t>ДОО.</w:t>
      </w:r>
    </w:p>
    <w:p w14:paraId="4C0426F2" w14:textId="77777777" w:rsidR="009D1A0F" w:rsidRPr="004F38A7" w:rsidRDefault="009D1A0F">
      <w:pPr>
        <w:pStyle w:val="a3"/>
        <w:ind w:left="231" w:right="225"/>
      </w:pPr>
      <w:r w:rsidRPr="004F38A7">
        <w:t>Программа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1"/>
        </w:rPr>
        <w:t xml:space="preserve"> </w:t>
      </w:r>
      <w:r w:rsidRPr="004F38A7">
        <w:t>обеспечивает</w:t>
      </w:r>
      <w:r w:rsidRPr="004F38A7">
        <w:rPr>
          <w:spacing w:val="1"/>
        </w:rPr>
        <w:t xml:space="preserve"> </w:t>
      </w:r>
      <w:r w:rsidRPr="004F38A7">
        <w:t>реализацию</w:t>
      </w:r>
      <w:r w:rsidRPr="004F38A7">
        <w:rPr>
          <w:spacing w:val="1"/>
        </w:rPr>
        <w:t xml:space="preserve"> </w:t>
      </w:r>
      <w:r w:rsidRPr="004F38A7">
        <w:t>Федеральной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программы (п. 29, ФОП ДО), с учетом Федерального закона от 31.07.2020 г. № 304-ФЗ «О</w:t>
      </w:r>
      <w:r w:rsidRPr="004F38A7">
        <w:rPr>
          <w:spacing w:val="1"/>
        </w:rPr>
        <w:t xml:space="preserve"> </w:t>
      </w:r>
      <w:r w:rsidRPr="004F38A7">
        <w:t>внесении изменений в Федеральный закон «Об образовании в Российской Федерации» по</w:t>
      </w:r>
      <w:r w:rsidRPr="004F38A7">
        <w:rPr>
          <w:spacing w:val="1"/>
        </w:rPr>
        <w:t xml:space="preserve"> </w:t>
      </w:r>
      <w:r w:rsidRPr="004F38A7">
        <w:t>вопросам воспитания обучающихся, Плана мероприятий по реализации в 2021-2025 годах</w:t>
      </w:r>
      <w:r w:rsidRPr="004F38A7">
        <w:rPr>
          <w:spacing w:val="1"/>
        </w:rPr>
        <w:t xml:space="preserve"> </w:t>
      </w:r>
      <w:r w:rsidRPr="004F38A7">
        <w:t>Стратегии развития воспитания в Российской Федерации на период до 2025 года.</w:t>
      </w:r>
    </w:p>
    <w:p w14:paraId="5656F292" w14:textId="77777777" w:rsidR="009D1A0F" w:rsidRPr="004F38A7" w:rsidRDefault="009D1A0F">
      <w:pPr>
        <w:pStyle w:val="a3"/>
        <w:ind w:left="231" w:right="234"/>
      </w:pPr>
      <w:r w:rsidRPr="004F38A7">
        <w:t>Программа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1"/>
        </w:rPr>
        <w:t xml:space="preserve"> </w:t>
      </w:r>
      <w:r w:rsidRPr="004F38A7">
        <w:t>основана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воплощении</w:t>
      </w:r>
      <w:r w:rsidRPr="004F38A7">
        <w:rPr>
          <w:spacing w:val="1"/>
        </w:rPr>
        <w:t xml:space="preserve"> </w:t>
      </w:r>
      <w:r w:rsidRPr="004F38A7">
        <w:t>национального</w:t>
      </w:r>
      <w:r w:rsidRPr="004F38A7">
        <w:rPr>
          <w:spacing w:val="1"/>
        </w:rPr>
        <w:t xml:space="preserve"> </w:t>
      </w:r>
      <w:r w:rsidRPr="004F38A7">
        <w:t>воспитательного</w:t>
      </w:r>
      <w:r w:rsidRPr="004F38A7">
        <w:rPr>
          <w:spacing w:val="1"/>
        </w:rPr>
        <w:t xml:space="preserve"> </w:t>
      </w:r>
      <w:r w:rsidRPr="004F38A7">
        <w:t>идеала,</w:t>
      </w:r>
      <w:r w:rsidRPr="004F38A7">
        <w:rPr>
          <w:spacing w:val="1"/>
        </w:rPr>
        <w:t xml:space="preserve"> </w:t>
      </w:r>
      <w:r w:rsidRPr="004F38A7">
        <w:t>который</w:t>
      </w:r>
      <w:r w:rsidRPr="004F38A7">
        <w:rPr>
          <w:spacing w:val="1"/>
        </w:rPr>
        <w:t xml:space="preserve"> </w:t>
      </w:r>
      <w:r w:rsidRPr="004F38A7">
        <w:t>понимается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высшая</w:t>
      </w:r>
      <w:r w:rsidRPr="004F38A7">
        <w:rPr>
          <w:spacing w:val="1"/>
        </w:rPr>
        <w:t xml:space="preserve"> </w:t>
      </w:r>
      <w:r w:rsidRPr="004F38A7">
        <w:t>цель</w:t>
      </w:r>
      <w:r w:rsidRPr="004F38A7">
        <w:rPr>
          <w:spacing w:val="1"/>
        </w:rPr>
        <w:t xml:space="preserve"> </w:t>
      </w:r>
      <w:r w:rsidRPr="004F38A7">
        <w:t>образования,</w:t>
      </w:r>
      <w:r w:rsidRPr="004F38A7">
        <w:rPr>
          <w:spacing w:val="1"/>
        </w:rPr>
        <w:t xml:space="preserve"> </w:t>
      </w:r>
      <w:r w:rsidRPr="004F38A7">
        <w:t>нравственное</w:t>
      </w:r>
      <w:r w:rsidRPr="004F38A7">
        <w:rPr>
          <w:spacing w:val="1"/>
        </w:rPr>
        <w:t xml:space="preserve"> </w:t>
      </w:r>
      <w:r w:rsidRPr="004F38A7">
        <w:t>(идеальное)</w:t>
      </w:r>
      <w:r w:rsidRPr="004F38A7">
        <w:rPr>
          <w:spacing w:val="1"/>
        </w:rPr>
        <w:t xml:space="preserve"> </w:t>
      </w:r>
      <w:r w:rsidRPr="004F38A7">
        <w:t>представление</w:t>
      </w:r>
      <w:r w:rsidRPr="004F38A7">
        <w:rPr>
          <w:spacing w:val="-2"/>
        </w:rPr>
        <w:t xml:space="preserve"> </w:t>
      </w:r>
      <w:r w:rsidRPr="004F38A7">
        <w:t>о человеке.</w:t>
      </w:r>
    </w:p>
    <w:p w14:paraId="60A4B104" w14:textId="77777777" w:rsidR="009D1A0F" w:rsidRPr="004F38A7" w:rsidRDefault="009D1A0F">
      <w:pPr>
        <w:pStyle w:val="a3"/>
        <w:ind w:left="231" w:right="222"/>
      </w:pPr>
      <w:r w:rsidRPr="004F38A7">
        <w:t>Под</w:t>
      </w:r>
      <w:r w:rsidRPr="004F38A7">
        <w:rPr>
          <w:spacing w:val="1"/>
        </w:rPr>
        <w:t xml:space="preserve"> </w:t>
      </w:r>
      <w:r w:rsidRPr="004F38A7">
        <w:t>воспитанием</w:t>
      </w:r>
      <w:r w:rsidRPr="004F38A7">
        <w:rPr>
          <w:spacing w:val="1"/>
        </w:rPr>
        <w:t xml:space="preserve"> </w:t>
      </w:r>
      <w:r w:rsidRPr="004F38A7">
        <w:t>понимается</w:t>
      </w:r>
      <w:r w:rsidRPr="004F38A7">
        <w:rPr>
          <w:spacing w:val="1"/>
        </w:rPr>
        <w:t xml:space="preserve"> </w:t>
      </w:r>
      <w:r w:rsidRPr="004F38A7">
        <w:t>деятельность,</w:t>
      </w:r>
      <w:r w:rsidRPr="004F38A7">
        <w:rPr>
          <w:spacing w:val="1"/>
        </w:rPr>
        <w:t xml:space="preserve"> </w:t>
      </w:r>
      <w:r w:rsidRPr="004F38A7">
        <w:t>направленная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развитие</w:t>
      </w:r>
      <w:r w:rsidRPr="004F38A7">
        <w:rPr>
          <w:spacing w:val="1"/>
        </w:rPr>
        <w:t xml:space="preserve"> </w:t>
      </w:r>
      <w:r w:rsidRPr="004F38A7">
        <w:t>личности,</w:t>
      </w:r>
      <w:r w:rsidRPr="004F38A7">
        <w:rPr>
          <w:spacing w:val="1"/>
        </w:rPr>
        <w:t xml:space="preserve"> </w:t>
      </w:r>
      <w:r w:rsidRPr="004F38A7">
        <w:t>создание</w:t>
      </w:r>
      <w:r w:rsidRPr="004F38A7">
        <w:rPr>
          <w:spacing w:val="1"/>
        </w:rPr>
        <w:t xml:space="preserve"> </w:t>
      </w:r>
      <w:r w:rsidRPr="004F38A7">
        <w:t>условий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самоопределения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социализации</w:t>
      </w:r>
      <w:r w:rsidRPr="004F38A7">
        <w:rPr>
          <w:spacing w:val="1"/>
        </w:rPr>
        <w:t xml:space="preserve"> </w:t>
      </w:r>
      <w:r w:rsidRPr="004F38A7">
        <w:t>обучающихся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r w:rsidRPr="004F38A7">
        <w:t>социокультурных,</w:t>
      </w:r>
      <w:r w:rsidRPr="004F38A7">
        <w:rPr>
          <w:spacing w:val="1"/>
        </w:rPr>
        <w:t xml:space="preserve"> </w:t>
      </w:r>
      <w:r w:rsidRPr="004F38A7">
        <w:t>духовно-нравственных</w:t>
      </w:r>
      <w:r w:rsidRPr="004F38A7">
        <w:rPr>
          <w:spacing w:val="1"/>
        </w:rPr>
        <w:t xml:space="preserve"> </w:t>
      </w:r>
      <w:r w:rsidRPr="004F38A7">
        <w:t>ценностей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принятых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российском</w:t>
      </w:r>
      <w:r w:rsidRPr="004F38A7">
        <w:rPr>
          <w:spacing w:val="1"/>
        </w:rPr>
        <w:t xml:space="preserve"> </w:t>
      </w:r>
      <w:r w:rsidRPr="004F38A7">
        <w:t>обществе</w:t>
      </w:r>
      <w:r w:rsidRPr="004F38A7">
        <w:rPr>
          <w:spacing w:val="1"/>
        </w:rPr>
        <w:t xml:space="preserve"> </w:t>
      </w:r>
      <w:r w:rsidRPr="004F38A7">
        <w:t>правил и норм поведения в интересах человека, семьи, общества и государства, формирование</w:t>
      </w:r>
      <w:r w:rsidRPr="004F38A7">
        <w:rPr>
          <w:spacing w:val="-57"/>
        </w:rPr>
        <w:t xml:space="preserve"> </w:t>
      </w:r>
      <w:r w:rsidRPr="004F38A7">
        <w:t>у обучающихся</w:t>
      </w:r>
      <w:r w:rsidRPr="004F38A7">
        <w:rPr>
          <w:spacing w:val="1"/>
        </w:rPr>
        <w:t xml:space="preserve"> </w:t>
      </w:r>
      <w:r w:rsidRPr="004F38A7">
        <w:t>чувства патриотизма,</w:t>
      </w:r>
      <w:r w:rsidRPr="004F38A7">
        <w:rPr>
          <w:spacing w:val="1"/>
        </w:rPr>
        <w:t xml:space="preserve"> </w:t>
      </w:r>
      <w:r w:rsidRPr="004F38A7">
        <w:t>гражданственности,</w:t>
      </w:r>
      <w:r w:rsidRPr="004F38A7">
        <w:rPr>
          <w:spacing w:val="1"/>
        </w:rPr>
        <w:t xml:space="preserve"> </w:t>
      </w:r>
      <w:r w:rsidRPr="004F38A7">
        <w:t>уважения</w:t>
      </w:r>
      <w:r w:rsidRPr="004F38A7">
        <w:rPr>
          <w:spacing w:val="1"/>
        </w:rPr>
        <w:t xml:space="preserve"> </w:t>
      </w:r>
      <w:r w:rsidRPr="004F38A7">
        <w:t>к памяти защитников</w:t>
      </w:r>
      <w:r w:rsidRPr="004F38A7">
        <w:rPr>
          <w:spacing w:val="1"/>
        </w:rPr>
        <w:t xml:space="preserve"> </w:t>
      </w:r>
      <w:r w:rsidRPr="004F38A7">
        <w:t>Отечества и подвигам Героев Отечества, закону и правопорядку, человеку труда и старшему</w:t>
      </w:r>
      <w:r w:rsidRPr="004F38A7">
        <w:rPr>
          <w:spacing w:val="1"/>
        </w:rPr>
        <w:t xml:space="preserve"> </w:t>
      </w:r>
      <w:r w:rsidRPr="004F38A7">
        <w:t>поколению, взаимного уважения, бережного отношения к культурному наследию и традициям</w:t>
      </w:r>
      <w:r w:rsidRPr="004F38A7">
        <w:rPr>
          <w:spacing w:val="-57"/>
        </w:rPr>
        <w:t xml:space="preserve"> </w:t>
      </w:r>
      <w:r w:rsidRPr="004F38A7">
        <w:t>многонационального народа Российской Федерации, природе и окружающей среде (п.2., ст.2,</w:t>
      </w:r>
      <w:r w:rsidRPr="004F38A7">
        <w:rPr>
          <w:spacing w:val="1"/>
        </w:rPr>
        <w:t xml:space="preserve"> </w:t>
      </w:r>
      <w:r w:rsidRPr="004F38A7">
        <w:t>ФЗ-273).</w:t>
      </w:r>
    </w:p>
    <w:p w14:paraId="2927C876" w14:textId="77777777" w:rsidR="009D1A0F" w:rsidRPr="004F38A7" w:rsidRDefault="009D1A0F">
      <w:pPr>
        <w:pStyle w:val="a3"/>
        <w:ind w:left="231" w:right="222"/>
      </w:pPr>
      <w:r w:rsidRPr="004F38A7">
        <w:t>Основу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всех</w:t>
      </w:r>
      <w:r w:rsidRPr="004F38A7">
        <w:rPr>
          <w:spacing w:val="1"/>
        </w:rPr>
        <w:t xml:space="preserve"> </w:t>
      </w:r>
      <w:r w:rsidRPr="004F38A7">
        <w:t>уровнях,</w:t>
      </w:r>
      <w:r w:rsidRPr="004F38A7">
        <w:rPr>
          <w:spacing w:val="1"/>
        </w:rPr>
        <w:t xml:space="preserve"> </w:t>
      </w:r>
      <w:r w:rsidRPr="004F38A7">
        <w:t>начиная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дошкольного,</w:t>
      </w:r>
      <w:r w:rsidRPr="004F38A7">
        <w:rPr>
          <w:spacing w:val="61"/>
        </w:rPr>
        <w:t xml:space="preserve"> </w:t>
      </w:r>
      <w:r w:rsidRPr="004F38A7">
        <w:t>составляют</w:t>
      </w:r>
      <w:r w:rsidRPr="004F38A7">
        <w:rPr>
          <w:spacing w:val="1"/>
        </w:rPr>
        <w:t xml:space="preserve"> </w:t>
      </w:r>
      <w:r w:rsidRPr="004F38A7">
        <w:t>традиционные ценности российского общества. Традиционные ценности - это нравственные</w:t>
      </w:r>
      <w:r w:rsidRPr="004F38A7">
        <w:rPr>
          <w:spacing w:val="1"/>
        </w:rPr>
        <w:t xml:space="preserve"> </w:t>
      </w:r>
      <w:r w:rsidRPr="004F38A7">
        <w:t>ориентиры,</w:t>
      </w:r>
      <w:r w:rsidRPr="004F38A7">
        <w:rPr>
          <w:spacing w:val="1"/>
        </w:rPr>
        <w:t xml:space="preserve"> </w:t>
      </w:r>
      <w:r w:rsidRPr="004F38A7">
        <w:t>формирующие</w:t>
      </w:r>
      <w:r w:rsidRPr="004F38A7">
        <w:rPr>
          <w:spacing w:val="1"/>
        </w:rPr>
        <w:t xml:space="preserve"> </w:t>
      </w:r>
      <w:r w:rsidRPr="004F38A7">
        <w:t>мировоззрение</w:t>
      </w:r>
      <w:r w:rsidRPr="004F38A7">
        <w:rPr>
          <w:spacing w:val="1"/>
        </w:rPr>
        <w:t xml:space="preserve"> </w:t>
      </w:r>
      <w:r w:rsidRPr="004F38A7">
        <w:t>граждан</w:t>
      </w:r>
      <w:r w:rsidRPr="004F38A7">
        <w:rPr>
          <w:spacing w:val="1"/>
        </w:rPr>
        <w:t xml:space="preserve"> </w:t>
      </w:r>
      <w:r w:rsidRPr="004F38A7">
        <w:t>России,</w:t>
      </w:r>
      <w:r w:rsidRPr="004F38A7">
        <w:rPr>
          <w:spacing w:val="1"/>
        </w:rPr>
        <w:t xml:space="preserve"> </w:t>
      </w:r>
      <w:r w:rsidRPr="004F38A7">
        <w:t>передаваемые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поколения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поколению,</w:t>
      </w:r>
      <w:r w:rsidRPr="004F38A7">
        <w:rPr>
          <w:spacing w:val="1"/>
        </w:rPr>
        <w:t xml:space="preserve"> </w:t>
      </w:r>
      <w:r w:rsidRPr="004F38A7">
        <w:t>лежащие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r w:rsidRPr="004F38A7">
        <w:t>общероссийской</w:t>
      </w:r>
      <w:r w:rsidRPr="004F38A7">
        <w:rPr>
          <w:spacing w:val="1"/>
        </w:rPr>
        <w:t xml:space="preserve"> </w:t>
      </w:r>
      <w:r w:rsidRPr="004F38A7">
        <w:t>гражданской</w:t>
      </w:r>
      <w:r w:rsidRPr="004F38A7">
        <w:rPr>
          <w:spacing w:val="1"/>
        </w:rPr>
        <w:t xml:space="preserve"> </w:t>
      </w:r>
      <w:r w:rsidRPr="004F38A7">
        <w:t>идентичности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единого</w:t>
      </w:r>
      <w:r w:rsidRPr="004F38A7">
        <w:rPr>
          <w:spacing w:val="1"/>
        </w:rPr>
        <w:t xml:space="preserve"> </w:t>
      </w:r>
      <w:r w:rsidRPr="004F38A7">
        <w:t>культурного</w:t>
      </w:r>
      <w:r w:rsidRPr="004F38A7">
        <w:rPr>
          <w:spacing w:val="1"/>
        </w:rPr>
        <w:t xml:space="preserve"> </w:t>
      </w:r>
      <w:r w:rsidRPr="004F38A7">
        <w:t>пространства</w:t>
      </w:r>
      <w:r w:rsidRPr="004F38A7">
        <w:rPr>
          <w:spacing w:val="1"/>
        </w:rPr>
        <w:t xml:space="preserve"> </w:t>
      </w:r>
      <w:r w:rsidRPr="004F38A7">
        <w:t>страны,</w:t>
      </w:r>
      <w:r w:rsidRPr="004F38A7">
        <w:rPr>
          <w:spacing w:val="1"/>
        </w:rPr>
        <w:t xml:space="preserve"> </w:t>
      </w:r>
      <w:r w:rsidRPr="004F38A7">
        <w:t>укрепляющие</w:t>
      </w:r>
      <w:r w:rsidRPr="004F38A7">
        <w:rPr>
          <w:spacing w:val="1"/>
        </w:rPr>
        <w:t xml:space="preserve"> </w:t>
      </w:r>
      <w:r w:rsidRPr="004F38A7">
        <w:t>гражданское</w:t>
      </w:r>
      <w:r w:rsidRPr="004F38A7">
        <w:rPr>
          <w:spacing w:val="1"/>
        </w:rPr>
        <w:t xml:space="preserve"> </w:t>
      </w:r>
      <w:r w:rsidRPr="004F38A7">
        <w:t>единство,</w:t>
      </w:r>
      <w:r w:rsidRPr="004F38A7">
        <w:rPr>
          <w:spacing w:val="1"/>
        </w:rPr>
        <w:t xml:space="preserve"> </w:t>
      </w:r>
      <w:r w:rsidRPr="004F38A7">
        <w:t>нашедшие</w:t>
      </w:r>
      <w:r w:rsidRPr="004F38A7">
        <w:rPr>
          <w:spacing w:val="1"/>
        </w:rPr>
        <w:t xml:space="preserve"> </w:t>
      </w:r>
      <w:r w:rsidRPr="004F38A7">
        <w:t>свое</w:t>
      </w:r>
      <w:r w:rsidRPr="004F38A7">
        <w:rPr>
          <w:spacing w:val="1"/>
        </w:rPr>
        <w:t xml:space="preserve"> </w:t>
      </w:r>
      <w:r w:rsidRPr="004F38A7">
        <w:t>уникальное,</w:t>
      </w:r>
      <w:r w:rsidRPr="004F38A7">
        <w:rPr>
          <w:spacing w:val="1"/>
        </w:rPr>
        <w:t xml:space="preserve"> </w:t>
      </w:r>
      <w:r w:rsidRPr="004F38A7">
        <w:t>самобытное</w:t>
      </w:r>
      <w:r w:rsidRPr="004F38A7">
        <w:rPr>
          <w:spacing w:val="1"/>
        </w:rPr>
        <w:t xml:space="preserve"> </w:t>
      </w:r>
      <w:r w:rsidRPr="004F38A7">
        <w:t>проявление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духовном,</w:t>
      </w:r>
      <w:r w:rsidRPr="004F38A7">
        <w:rPr>
          <w:spacing w:val="1"/>
        </w:rPr>
        <w:t xml:space="preserve"> </w:t>
      </w:r>
      <w:r w:rsidRPr="004F38A7">
        <w:t>историческом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культурном</w:t>
      </w:r>
      <w:r w:rsidRPr="004F38A7">
        <w:rPr>
          <w:spacing w:val="1"/>
        </w:rPr>
        <w:t xml:space="preserve"> </w:t>
      </w:r>
      <w:r w:rsidRPr="004F38A7">
        <w:t>развитии</w:t>
      </w:r>
      <w:r w:rsidRPr="004F38A7">
        <w:rPr>
          <w:spacing w:val="1"/>
        </w:rPr>
        <w:t xml:space="preserve"> </w:t>
      </w:r>
      <w:r w:rsidRPr="004F38A7">
        <w:t>многонационального</w:t>
      </w:r>
      <w:r w:rsidRPr="004F38A7">
        <w:rPr>
          <w:spacing w:val="-4"/>
        </w:rPr>
        <w:t xml:space="preserve"> </w:t>
      </w:r>
      <w:r w:rsidRPr="004F38A7">
        <w:t>народа</w:t>
      </w:r>
      <w:r w:rsidRPr="004F38A7">
        <w:rPr>
          <w:spacing w:val="-1"/>
        </w:rPr>
        <w:t xml:space="preserve"> </w:t>
      </w:r>
      <w:r w:rsidRPr="004F38A7">
        <w:t>России.</w:t>
      </w:r>
    </w:p>
    <w:p w14:paraId="764220D2" w14:textId="77777777" w:rsidR="009D1A0F" w:rsidRPr="004F38A7" w:rsidRDefault="009D1A0F">
      <w:pPr>
        <w:pStyle w:val="a3"/>
        <w:ind w:left="231" w:right="223"/>
      </w:pPr>
      <w:r w:rsidRPr="004F38A7">
        <w:t>Программа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1"/>
        </w:rPr>
        <w:t xml:space="preserve"> </w:t>
      </w:r>
      <w:r w:rsidRPr="004F38A7">
        <w:t>предусматривает</w:t>
      </w:r>
      <w:r w:rsidRPr="004F38A7">
        <w:rPr>
          <w:spacing w:val="1"/>
        </w:rPr>
        <w:t xml:space="preserve"> </w:t>
      </w:r>
      <w:r w:rsidRPr="004F38A7">
        <w:t>приобщение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61"/>
        </w:rPr>
        <w:t xml:space="preserve"> </w:t>
      </w:r>
      <w:r w:rsidRPr="004F38A7">
        <w:t>традиционным</w:t>
      </w:r>
      <w:r w:rsidRPr="004F38A7">
        <w:rPr>
          <w:spacing w:val="1"/>
        </w:rPr>
        <w:t xml:space="preserve"> </w:t>
      </w:r>
      <w:r w:rsidRPr="004F38A7">
        <w:t>ценностям</w:t>
      </w:r>
      <w:r w:rsidRPr="004F38A7">
        <w:rPr>
          <w:spacing w:val="1"/>
        </w:rPr>
        <w:t xml:space="preserve"> </w:t>
      </w:r>
      <w:r w:rsidRPr="004F38A7">
        <w:t>российского</w:t>
      </w:r>
      <w:r w:rsidRPr="004F38A7">
        <w:rPr>
          <w:spacing w:val="1"/>
        </w:rPr>
        <w:t xml:space="preserve"> </w:t>
      </w:r>
      <w:r w:rsidRPr="004F38A7">
        <w:t>общества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жизнь,</w:t>
      </w:r>
      <w:r w:rsidRPr="004F38A7">
        <w:rPr>
          <w:spacing w:val="1"/>
        </w:rPr>
        <w:t xml:space="preserve"> </w:t>
      </w:r>
      <w:r w:rsidRPr="004F38A7">
        <w:t>достоинство,</w:t>
      </w:r>
      <w:r w:rsidRPr="004F38A7">
        <w:rPr>
          <w:spacing w:val="1"/>
        </w:rPr>
        <w:t xml:space="preserve"> </w:t>
      </w:r>
      <w:r w:rsidRPr="004F38A7">
        <w:t>права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свободы</w:t>
      </w:r>
      <w:r w:rsidRPr="004F38A7">
        <w:rPr>
          <w:spacing w:val="61"/>
        </w:rPr>
        <w:t xml:space="preserve"> </w:t>
      </w:r>
      <w:r w:rsidRPr="004F38A7">
        <w:t>человека,</w:t>
      </w:r>
      <w:r w:rsidRPr="004F38A7">
        <w:rPr>
          <w:spacing w:val="1"/>
        </w:rPr>
        <w:t xml:space="preserve"> </w:t>
      </w:r>
      <w:r w:rsidRPr="004F38A7">
        <w:t>патриотизм,</w:t>
      </w:r>
      <w:r w:rsidRPr="004F38A7">
        <w:rPr>
          <w:spacing w:val="1"/>
        </w:rPr>
        <w:t xml:space="preserve"> </w:t>
      </w:r>
      <w:r w:rsidRPr="004F38A7">
        <w:t>гражданственность,</w:t>
      </w:r>
      <w:r w:rsidRPr="004F38A7">
        <w:rPr>
          <w:spacing w:val="1"/>
        </w:rPr>
        <w:t xml:space="preserve"> </w:t>
      </w:r>
      <w:r w:rsidRPr="004F38A7">
        <w:t>служение</w:t>
      </w:r>
      <w:r w:rsidRPr="004F38A7">
        <w:rPr>
          <w:spacing w:val="1"/>
        </w:rPr>
        <w:t xml:space="preserve"> </w:t>
      </w:r>
      <w:r w:rsidRPr="004F38A7">
        <w:t>Отечеству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ответственность</w:t>
      </w:r>
      <w:r w:rsidRPr="004F38A7">
        <w:rPr>
          <w:spacing w:val="1"/>
        </w:rPr>
        <w:t xml:space="preserve"> </w:t>
      </w:r>
      <w:r w:rsidRPr="004F38A7">
        <w:t>за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60"/>
        </w:rPr>
        <w:t xml:space="preserve"> </w:t>
      </w:r>
      <w:r w:rsidRPr="004F38A7">
        <w:t>судьбу,</w:t>
      </w:r>
      <w:r w:rsidRPr="004F38A7">
        <w:rPr>
          <w:spacing w:val="1"/>
        </w:rPr>
        <w:t xml:space="preserve"> </w:t>
      </w:r>
      <w:r w:rsidRPr="004F38A7">
        <w:t>высокие нравственные идеалы, крепкая семья, созидательный труд, приоритет духовного над</w:t>
      </w:r>
      <w:r w:rsidRPr="004F38A7">
        <w:rPr>
          <w:spacing w:val="1"/>
        </w:rPr>
        <w:t xml:space="preserve"> </w:t>
      </w:r>
      <w:r w:rsidRPr="004F38A7">
        <w:t>материальным,</w:t>
      </w:r>
      <w:r w:rsidRPr="004F38A7">
        <w:rPr>
          <w:spacing w:val="1"/>
        </w:rPr>
        <w:t xml:space="preserve"> </w:t>
      </w:r>
      <w:r w:rsidRPr="004F38A7">
        <w:t>гуманизм,</w:t>
      </w:r>
      <w:r w:rsidRPr="004F38A7">
        <w:rPr>
          <w:spacing w:val="1"/>
        </w:rPr>
        <w:t xml:space="preserve"> </w:t>
      </w:r>
      <w:r w:rsidRPr="004F38A7">
        <w:t>милосердие,</w:t>
      </w:r>
      <w:r w:rsidRPr="004F38A7">
        <w:rPr>
          <w:spacing w:val="1"/>
        </w:rPr>
        <w:t xml:space="preserve"> </w:t>
      </w:r>
      <w:r w:rsidRPr="004F38A7">
        <w:t>справедливость,</w:t>
      </w:r>
      <w:r w:rsidRPr="004F38A7">
        <w:rPr>
          <w:spacing w:val="1"/>
        </w:rPr>
        <w:t xml:space="preserve"> </w:t>
      </w:r>
      <w:r w:rsidRPr="004F38A7">
        <w:t>коллективизм,</w:t>
      </w:r>
      <w:r w:rsidRPr="004F38A7">
        <w:rPr>
          <w:spacing w:val="1"/>
        </w:rPr>
        <w:t xml:space="preserve"> </w:t>
      </w:r>
      <w:r w:rsidRPr="004F38A7">
        <w:t>взаимопомощь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взаимоуважение,</w:t>
      </w:r>
      <w:r w:rsidRPr="004F38A7">
        <w:rPr>
          <w:spacing w:val="1"/>
        </w:rPr>
        <w:t xml:space="preserve"> </w:t>
      </w:r>
      <w:r w:rsidRPr="004F38A7">
        <w:t>историческая</w:t>
      </w:r>
      <w:r w:rsidRPr="004F38A7">
        <w:rPr>
          <w:spacing w:val="1"/>
        </w:rPr>
        <w:t xml:space="preserve"> </w:t>
      </w:r>
      <w:r w:rsidRPr="004F38A7">
        <w:t>память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преемственность</w:t>
      </w:r>
      <w:r w:rsidRPr="004F38A7">
        <w:rPr>
          <w:spacing w:val="1"/>
        </w:rPr>
        <w:t xml:space="preserve"> </w:t>
      </w:r>
      <w:r w:rsidRPr="004F38A7">
        <w:t>поколений,</w:t>
      </w:r>
      <w:r w:rsidRPr="004F38A7">
        <w:rPr>
          <w:spacing w:val="1"/>
        </w:rPr>
        <w:t xml:space="preserve"> </w:t>
      </w:r>
      <w:r w:rsidRPr="004F38A7">
        <w:t>единство</w:t>
      </w:r>
      <w:r w:rsidRPr="004F38A7">
        <w:rPr>
          <w:spacing w:val="1"/>
        </w:rPr>
        <w:t xml:space="preserve"> </w:t>
      </w:r>
      <w:r w:rsidRPr="004F38A7">
        <w:t>народов</w:t>
      </w:r>
      <w:r w:rsidRPr="004F38A7">
        <w:rPr>
          <w:spacing w:val="1"/>
        </w:rPr>
        <w:t xml:space="preserve"> </w:t>
      </w:r>
      <w:r w:rsidRPr="004F38A7">
        <w:t>России.</w:t>
      </w:r>
    </w:p>
    <w:p w14:paraId="61F1FCD7" w14:textId="77777777" w:rsidR="009D1A0F" w:rsidRPr="004F38A7" w:rsidRDefault="009D1A0F">
      <w:pPr>
        <w:pStyle w:val="a3"/>
        <w:ind w:left="231" w:right="233"/>
      </w:pPr>
      <w:r w:rsidRPr="004F38A7">
        <w:t>Вся</w:t>
      </w:r>
      <w:r w:rsidRPr="004F38A7">
        <w:rPr>
          <w:spacing w:val="1"/>
        </w:rPr>
        <w:t xml:space="preserve"> </w:t>
      </w:r>
      <w:r w:rsidRPr="004F38A7">
        <w:t>система</w:t>
      </w:r>
      <w:r w:rsidRPr="004F38A7">
        <w:rPr>
          <w:spacing w:val="1"/>
        </w:rPr>
        <w:t xml:space="preserve"> </w:t>
      </w:r>
      <w:r w:rsidRPr="004F38A7">
        <w:t>ценностей</w:t>
      </w:r>
      <w:r w:rsidRPr="004F38A7">
        <w:rPr>
          <w:spacing w:val="1"/>
        </w:rPr>
        <w:t xml:space="preserve"> </w:t>
      </w:r>
      <w:r w:rsidRPr="004F38A7">
        <w:t>российского</w:t>
      </w:r>
      <w:r w:rsidRPr="004F38A7">
        <w:rPr>
          <w:spacing w:val="1"/>
        </w:rPr>
        <w:t xml:space="preserve"> </w:t>
      </w:r>
      <w:r w:rsidRPr="004F38A7">
        <w:t>народа</w:t>
      </w:r>
      <w:r w:rsidRPr="004F38A7">
        <w:rPr>
          <w:spacing w:val="1"/>
        </w:rPr>
        <w:t xml:space="preserve"> </w:t>
      </w:r>
      <w:r w:rsidRPr="004F38A7">
        <w:t>находит</w:t>
      </w:r>
      <w:r w:rsidRPr="004F38A7">
        <w:rPr>
          <w:spacing w:val="1"/>
        </w:rPr>
        <w:t xml:space="preserve"> </w:t>
      </w:r>
      <w:r w:rsidRPr="004F38A7">
        <w:t>отражение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содержании</w:t>
      </w:r>
      <w:r w:rsidRPr="004F38A7">
        <w:rPr>
          <w:spacing w:val="1"/>
        </w:rPr>
        <w:t xml:space="preserve"> </w:t>
      </w:r>
      <w:r w:rsidRPr="004F38A7">
        <w:t>воспитательной</w:t>
      </w:r>
      <w:r w:rsidRPr="004F38A7">
        <w:rPr>
          <w:spacing w:val="-1"/>
        </w:rPr>
        <w:t xml:space="preserve"> </w:t>
      </w:r>
      <w:r w:rsidRPr="004F38A7">
        <w:t>работы</w:t>
      </w:r>
      <w:r w:rsidRPr="004F38A7">
        <w:rPr>
          <w:spacing w:val="-1"/>
        </w:rPr>
        <w:t xml:space="preserve"> </w:t>
      </w:r>
      <w:r w:rsidRPr="004F38A7">
        <w:t>ДОО,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соответствии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возрастными</w:t>
      </w:r>
      <w:r w:rsidRPr="004F38A7">
        <w:rPr>
          <w:spacing w:val="-1"/>
        </w:rPr>
        <w:t xml:space="preserve"> </w:t>
      </w:r>
      <w:r w:rsidRPr="004F38A7">
        <w:t>особенностями</w:t>
      </w:r>
      <w:r w:rsidRPr="004F38A7">
        <w:rPr>
          <w:spacing w:val="-1"/>
        </w:rPr>
        <w:t xml:space="preserve"> </w:t>
      </w:r>
      <w:r w:rsidRPr="004F38A7">
        <w:t>детей.</w:t>
      </w:r>
    </w:p>
    <w:p w14:paraId="1B7DBB52" w14:textId="77777777" w:rsidR="009D1A0F" w:rsidRPr="004F38A7" w:rsidRDefault="009D1A0F">
      <w:pPr>
        <w:pStyle w:val="a3"/>
        <w:ind w:left="939" w:firstLine="0"/>
      </w:pPr>
      <w:r w:rsidRPr="004F38A7">
        <w:t>Ценности</w:t>
      </w:r>
      <w:r w:rsidRPr="004F38A7">
        <w:rPr>
          <w:spacing w:val="-3"/>
        </w:rPr>
        <w:t xml:space="preserve"> </w:t>
      </w:r>
      <w:r w:rsidRPr="004F38A7">
        <w:t>Родина</w:t>
      </w:r>
      <w:r w:rsidRPr="004F38A7">
        <w:rPr>
          <w:spacing w:val="-4"/>
        </w:rPr>
        <w:t xml:space="preserve"> </w:t>
      </w:r>
      <w:r w:rsidRPr="004F38A7">
        <w:t>и</w:t>
      </w:r>
      <w:r w:rsidRPr="004F38A7">
        <w:rPr>
          <w:spacing w:val="-5"/>
        </w:rPr>
        <w:t xml:space="preserve"> </w:t>
      </w:r>
      <w:r w:rsidRPr="004F38A7">
        <w:t>природа</w:t>
      </w:r>
      <w:r w:rsidRPr="004F38A7">
        <w:rPr>
          <w:spacing w:val="-4"/>
        </w:rPr>
        <w:t xml:space="preserve"> </w:t>
      </w:r>
      <w:r w:rsidRPr="004F38A7">
        <w:t>лежат</w:t>
      </w:r>
      <w:r w:rsidRPr="004F38A7">
        <w:rPr>
          <w:spacing w:val="-3"/>
        </w:rPr>
        <w:t xml:space="preserve"> </w:t>
      </w:r>
      <w:r w:rsidRPr="004F38A7">
        <w:t>в</w:t>
      </w:r>
      <w:r w:rsidRPr="004F38A7">
        <w:rPr>
          <w:spacing w:val="-4"/>
        </w:rPr>
        <w:t xml:space="preserve"> </w:t>
      </w:r>
      <w:r w:rsidRPr="004F38A7">
        <w:t>основе</w:t>
      </w:r>
      <w:r w:rsidRPr="004F38A7">
        <w:rPr>
          <w:spacing w:val="-4"/>
        </w:rPr>
        <w:t xml:space="preserve"> </w:t>
      </w:r>
      <w:r w:rsidRPr="004F38A7">
        <w:t>патриотического</w:t>
      </w:r>
      <w:r w:rsidRPr="004F38A7">
        <w:rPr>
          <w:spacing w:val="-3"/>
        </w:rPr>
        <w:t xml:space="preserve"> </w:t>
      </w:r>
      <w:r w:rsidRPr="004F38A7">
        <w:t>направления</w:t>
      </w:r>
      <w:r w:rsidRPr="004F38A7">
        <w:rPr>
          <w:spacing w:val="-3"/>
        </w:rPr>
        <w:t xml:space="preserve"> </w:t>
      </w:r>
      <w:r w:rsidRPr="004F38A7">
        <w:t>воспитания.</w:t>
      </w:r>
    </w:p>
    <w:p w14:paraId="4187EBE4" w14:textId="77777777" w:rsidR="009D1A0F" w:rsidRPr="004F38A7" w:rsidRDefault="009D1A0F">
      <w:pPr>
        <w:pStyle w:val="a3"/>
        <w:ind w:left="231" w:right="229"/>
      </w:pPr>
      <w:r w:rsidRPr="004F38A7">
        <w:t>Ценности</w:t>
      </w:r>
      <w:r w:rsidRPr="004F38A7">
        <w:rPr>
          <w:spacing w:val="1"/>
        </w:rPr>
        <w:t xml:space="preserve"> </w:t>
      </w:r>
      <w:r w:rsidRPr="004F38A7">
        <w:t>милосердие,</w:t>
      </w:r>
      <w:r w:rsidRPr="004F38A7">
        <w:rPr>
          <w:spacing w:val="1"/>
        </w:rPr>
        <w:t xml:space="preserve"> </w:t>
      </w:r>
      <w:r w:rsidRPr="004F38A7">
        <w:t>жизнь,</w:t>
      </w:r>
      <w:r w:rsidRPr="004F38A7">
        <w:rPr>
          <w:spacing w:val="1"/>
        </w:rPr>
        <w:t xml:space="preserve"> </w:t>
      </w:r>
      <w:r w:rsidRPr="004F38A7">
        <w:t>добро</w:t>
      </w:r>
      <w:r w:rsidRPr="004F38A7">
        <w:rPr>
          <w:spacing w:val="1"/>
        </w:rPr>
        <w:t xml:space="preserve"> </w:t>
      </w:r>
      <w:r w:rsidRPr="004F38A7">
        <w:t>лежат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r w:rsidRPr="004F38A7">
        <w:t>духовно-нравственного</w:t>
      </w:r>
      <w:r w:rsidRPr="004F38A7">
        <w:rPr>
          <w:spacing w:val="1"/>
        </w:rPr>
        <w:t xml:space="preserve"> </w:t>
      </w:r>
      <w:r w:rsidRPr="004F38A7">
        <w:t>направления</w:t>
      </w:r>
      <w:r w:rsidRPr="004F38A7">
        <w:rPr>
          <w:spacing w:val="-1"/>
        </w:rPr>
        <w:t xml:space="preserve"> </w:t>
      </w:r>
      <w:r w:rsidRPr="004F38A7">
        <w:t>воспитания</w:t>
      </w:r>
    </w:p>
    <w:p w14:paraId="16715F06" w14:textId="77777777" w:rsidR="009D1A0F" w:rsidRPr="004F38A7" w:rsidRDefault="009D1A0F">
      <w:pPr>
        <w:pStyle w:val="a3"/>
        <w:ind w:left="231" w:right="236"/>
      </w:pPr>
      <w:r w:rsidRPr="004F38A7">
        <w:t>Ценности</w:t>
      </w:r>
      <w:r w:rsidRPr="004F38A7">
        <w:rPr>
          <w:spacing w:val="1"/>
        </w:rPr>
        <w:t xml:space="preserve"> </w:t>
      </w:r>
      <w:r w:rsidRPr="004F38A7">
        <w:t>человек,</w:t>
      </w:r>
      <w:r w:rsidRPr="004F38A7">
        <w:rPr>
          <w:spacing w:val="1"/>
        </w:rPr>
        <w:t xml:space="preserve"> </w:t>
      </w:r>
      <w:r w:rsidRPr="004F38A7">
        <w:t>семья,</w:t>
      </w:r>
      <w:r w:rsidRPr="004F38A7">
        <w:rPr>
          <w:spacing w:val="1"/>
        </w:rPr>
        <w:t xml:space="preserve"> </w:t>
      </w:r>
      <w:r w:rsidRPr="004F38A7">
        <w:t>дружба,</w:t>
      </w:r>
      <w:r w:rsidRPr="004F38A7">
        <w:rPr>
          <w:spacing w:val="1"/>
        </w:rPr>
        <w:t xml:space="preserve"> </w:t>
      </w:r>
      <w:r w:rsidRPr="004F38A7">
        <w:t>сотрудничество</w:t>
      </w:r>
      <w:r w:rsidRPr="004F38A7">
        <w:rPr>
          <w:spacing w:val="1"/>
        </w:rPr>
        <w:t xml:space="preserve"> </w:t>
      </w:r>
      <w:r w:rsidRPr="004F38A7">
        <w:t>лежат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r w:rsidRPr="004F38A7">
        <w:t>социального</w:t>
      </w:r>
      <w:r w:rsidRPr="004F38A7">
        <w:rPr>
          <w:spacing w:val="1"/>
        </w:rPr>
        <w:t xml:space="preserve"> </w:t>
      </w:r>
      <w:r w:rsidRPr="004F38A7">
        <w:t>направления</w:t>
      </w:r>
      <w:r w:rsidRPr="004F38A7">
        <w:rPr>
          <w:spacing w:val="-1"/>
        </w:rPr>
        <w:t xml:space="preserve"> </w:t>
      </w:r>
      <w:r w:rsidRPr="004F38A7">
        <w:t>воспитания.</w:t>
      </w:r>
    </w:p>
    <w:p w14:paraId="165730D0" w14:textId="77777777" w:rsidR="009D1A0F" w:rsidRPr="004F38A7" w:rsidRDefault="009D1A0F">
      <w:pPr>
        <w:pStyle w:val="a3"/>
        <w:ind w:left="939" w:firstLine="0"/>
      </w:pPr>
      <w:r w:rsidRPr="004F38A7">
        <w:t>Ценность</w:t>
      </w:r>
      <w:r w:rsidRPr="004F38A7">
        <w:rPr>
          <w:spacing w:val="-4"/>
        </w:rPr>
        <w:t xml:space="preserve"> </w:t>
      </w:r>
      <w:r w:rsidRPr="004F38A7">
        <w:t>познание</w:t>
      </w:r>
      <w:r w:rsidRPr="004F38A7">
        <w:rPr>
          <w:spacing w:val="-5"/>
        </w:rPr>
        <w:t xml:space="preserve"> </w:t>
      </w:r>
      <w:r w:rsidRPr="004F38A7">
        <w:t>лежит</w:t>
      </w:r>
      <w:r w:rsidRPr="004F38A7">
        <w:rPr>
          <w:spacing w:val="-4"/>
        </w:rPr>
        <w:t xml:space="preserve"> </w:t>
      </w:r>
      <w:r w:rsidRPr="004F38A7">
        <w:t>в</w:t>
      </w:r>
      <w:r w:rsidRPr="004F38A7">
        <w:rPr>
          <w:spacing w:val="-5"/>
        </w:rPr>
        <w:t xml:space="preserve"> </w:t>
      </w:r>
      <w:r w:rsidRPr="004F38A7">
        <w:t>основе</w:t>
      </w:r>
      <w:r w:rsidRPr="004F38A7">
        <w:rPr>
          <w:spacing w:val="-6"/>
        </w:rPr>
        <w:t xml:space="preserve"> </w:t>
      </w:r>
      <w:r w:rsidRPr="004F38A7">
        <w:t>познавательного</w:t>
      </w:r>
      <w:r w:rsidRPr="004F38A7">
        <w:rPr>
          <w:spacing w:val="-3"/>
        </w:rPr>
        <w:t xml:space="preserve"> </w:t>
      </w:r>
      <w:r w:rsidRPr="004F38A7">
        <w:t>направления</w:t>
      </w:r>
      <w:r w:rsidRPr="004F38A7">
        <w:rPr>
          <w:spacing w:val="-4"/>
        </w:rPr>
        <w:t xml:space="preserve"> </w:t>
      </w:r>
      <w:r w:rsidRPr="004F38A7">
        <w:t>воспитания.</w:t>
      </w:r>
    </w:p>
    <w:p w14:paraId="29F867EB" w14:textId="77777777" w:rsidR="009D1A0F" w:rsidRPr="004F38A7" w:rsidRDefault="009D1A0F">
      <w:pPr>
        <w:pStyle w:val="a3"/>
        <w:ind w:left="231" w:right="233"/>
      </w:pPr>
      <w:r w:rsidRPr="004F38A7">
        <w:t>Ценности</w:t>
      </w:r>
      <w:r w:rsidRPr="004F38A7">
        <w:rPr>
          <w:spacing w:val="1"/>
        </w:rPr>
        <w:t xml:space="preserve"> </w:t>
      </w:r>
      <w:r w:rsidRPr="004F38A7">
        <w:t>жизнь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здоровье</w:t>
      </w:r>
      <w:r w:rsidRPr="004F38A7">
        <w:rPr>
          <w:spacing w:val="1"/>
        </w:rPr>
        <w:t xml:space="preserve"> </w:t>
      </w:r>
      <w:r w:rsidRPr="004F38A7">
        <w:t>лежат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r w:rsidRPr="004F38A7">
        <w:t>физического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оздоровительного</w:t>
      </w:r>
      <w:r w:rsidRPr="004F38A7">
        <w:rPr>
          <w:spacing w:val="1"/>
        </w:rPr>
        <w:t xml:space="preserve"> </w:t>
      </w:r>
      <w:r w:rsidRPr="004F38A7">
        <w:t>направления</w:t>
      </w:r>
      <w:r w:rsidRPr="004F38A7">
        <w:rPr>
          <w:spacing w:val="-1"/>
        </w:rPr>
        <w:t xml:space="preserve"> </w:t>
      </w:r>
      <w:r w:rsidRPr="004F38A7">
        <w:t>воспитания.</w:t>
      </w:r>
    </w:p>
    <w:p w14:paraId="39B7595F" w14:textId="77777777" w:rsidR="009D1A0F" w:rsidRPr="004F38A7" w:rsidRDefault="009D1A0F">
      <w:p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p w14:paraId="49EC516D" w14:textId="77777777" w:rsidR="009D1A0F" w:rsidRPr="004F38A7" w:rsidRDefault="009D1A0F">
      <w:pPr>
        <w:pStyle w:val="a3"/>
        <w:spacing w:before="68"/>
        <w:ind w:left="939" w:firstLine="0"/>
      </w:pPr>
      <w:r w:rsidRPr="004F38A7">
        <w:lastRenderedPageBreak/>
        <w:t>Ценность</w:t>
      </w:r>
      <w:r w:rsidRPr="004F38A7">
        <w:rPr>
          <w:spacing w:val="-4"/>
        </w:rPr>
        <w:t xml:space="preserve"> </w:t>
      </w:r>
      <w:r w:rsidRPr="004F38A7">
        <w:t>труд</w:t>
      </w:r>
      <w:r w:rsidRPr="004F38A7">
        <w:rPr>
          <w:spacing w:val="-3"/>
        </w:rPr>
        <w:t xml:space="preserve"> </w:t>
      </w:r>
      <w:r w:rsidRPr="004F38A7">
        <w:t>лежит</w:t>
      </w:r>
      <w:r w:rsidRPr="004F38A7">
        <w:rPr>
          <w:spacing w:val="-3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основе</w:t>
      </w:r>
      <w:r w:rsidRPr="004F38A7">
        <w:rPr>
          <w:spacing w:val="-5"/>
        </w:rPr>
        <w:t xml:space="preserve"> </w:t>
      </w:r>
      <w:r w:rsidRPr="004F38A7">
        <w:t>трудового</w:t>
      </w:r>
      <w:r w:rsidRPr="004F38A7">
        <w:rPr>
          <w:spacing w:val="-3"/>
        </w:rPr>
        <w:t xml:space="preserve"> </w:t>
      </w:r>
      <w:r w:rsidRPr="004F38A7">
        <w:t>направления</w:t>
      </w:r>
      <w:r w:rsidRPr="004F38A7">
        <w:rPr>
          <w:spacing w:val="-3"/>
        </w:rPr>
        <w:t xml:space="preserve"> </w:t>
      </w:r>
      <w:r w:rsidRPr="004F38A7">
        <w:t>воспитания.</w:t>
      </w:r>
    </w:p>
    <w:p w14:paraId="09FC9A1E" w14:textId="77777777" w:rsidR="009D1A0F" w:rsidRPr="004F38A7" w:rsidRDefault="009D1A0F">
      <w:pPr>
        <w:pStyle w:val="a3"/>
        <w:ind w:left="939" w:firstLine="0"/>
      </w:pPr>
      <w:r w:rsidRPr="004F38A7">
        <w:t>Ценности</w:t>
      </w:r>
      <w:r w:rsidRPr="004F38A7">
        <w:rPr>
          <w:spacing w:val="-3"/>
        </w:rPr>
        <w:t xml:space="preserve"> </w:t>
      </w:r>
      <w:r w:rsidRPr="004F38A7">
        <w:t>культура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красота</w:t>
      </w:r>
      <w:r w:rsidRPr="004F38A7">
        <w:rPr>
          <w:spacing w:val="-3"/>
        </w:rPr>
        <w:t xml:space="preserve"> </w:t>
      </w:r>
      <w:r w:rsidRPr="004F38A7">
        <w:t>лежат</w:t>
      </w:r>
      <w:r w:rsidRPr="004F38A7">
        <w:rPr>
          <w:spacing w:val="-3"/>
        </w:rPr>
        <w:t xml:space="preserve"> </w:t>
      </w:r>
      <w:r w:rsidRPr="004F38A7">
        <w:t>в</w:t>
      </w:r>
      <w:r w:rsidRPr="004F38A7">
        <w:rPr>
          <w:spacing w:val="-3"/>
        </w:rPr>
        <w:t xml:space="preserve"> </w:t>
      </w:r>
      <w:r w:rsidRPr="004F38A7">
        <w:t>основе</w:t>
      </w:r>
      <w:r w:rsidRPr="004F38A7">
        <w:rPr>
          <w:spacing w:val="-4"/>
        </w:rPr>
        <w:t xml:space="preserve"> </w:t>
      </w:r>
      <w:r w:rsidRPr="004F38A7">
        <w:t>эстетического</w:t>
      </w:r>
      <w:r w:rsidRPr="004F38A7">
        <w:rPr>
          <w:spacing w:val="-3"/>
        </w:rPr>
        <w:t xml:space="preserve"> </w:t>
      </w:r>
      <w:r w:rsidRPr="004F38A7">
        <w:t>направления</w:t>
      </w:r>
      <w:r w:rsidRPr="004F38A7">
        <w:rPr>
          <w:spacing w:val="-2"/>
        </w:rPr>
        <w:t xml:space="preserve"> </w:t>
      </w:r>
      <w:r w:rsidRPr="004F38A7">
        <w:t>воспитания.</w:t>
      </w:r>
    </w:p>
    <w:p w14:paraId="3AB12A5E" w14:textId="77777777" w:rsidR="009D1A0F" w:rsidRPr="004F38A7" w:rsidRDefault="009D1A0F">
      <w:pPr>
        <w:pStyle w:val="a3"/>
        <w:ind w:left="231" w:right="234"/>
      </w:pPr>
      <w:r w:rsidRPr="004F38A7">
        <w:t>Целевые ориентиры воспитания следует рассматривать как возрастные характеристики</w:t>
      </w:r>
      <w:r w:rsidRPr="004F38A7">
        <w:rPr>
          <w:spacing w:val="-57"/>
        </w:rPr>
        <w:t xml:space="preserve"> </w:t>
      </w:r>
      <w:r w:rsidRPr="004F38A7">
        <w:t>возможных достижений ребенка, которые коррелируют с портретом выпускника ДОО и с</w:t>
      </w:r>
      <w:r w:rsidRPr="004F38A7">
        <w:rPr>
          <w:spacing w:val="1"/>
        </w:rPr>
        <w:t xml:space="preserve"> </w:t>
      </w:r>
      <w:r w:rsidRPr="004F38A7">
        <w:t>традиционными</w:t>
      </w:r>
      <w:r w:rsidRPr="004F38A7">
        <w:rPr>
          <w:spacing w:val="-3"/>
        </w:rPr>
        <w:t xml:space="preserve"> </w:t>
      </w:r>
      <w:r w:rsidRPr="004F38A7">
        <w:t>ценностями российского общества.</w:t>
      </w:r>
    </w:p>
    <w:p w14:paraId="39B33E34" w14:textId="77777777" w:rsidR="009D1A0F" w:rsidRPr="004F38A7" w:rsidRDefault="009D1A0F">
      <w:pPr>
        <w:pStyle w:val="a3"/>
        <w:ind w:left="231" w:right="231"/>
      </w:pPr>
      <w:r w:rsidRPr="004F38A7">
        <w:t>С учетом особенностей социокультурной среды, в которой воспитывается ребенок, в</w:t>
      </w:r>
      <w:r w:rsidRPr="004F38A7">
        <w:rPr>
          <w:spacing w:val="1"/>
        </w:rPr>
        <w:t xml:space="preserve"> </w:t>
      </w:r>
      <w:r w:rsidRPr="004F38A7">
        <w:t>программе воспитания находит отражение взаимодействие всех субъектов воспитательных</w:t>
      </w:r>
      <w:r w:rsidRPr="004F38A7">
        <w:rPr>
          <w:spacing w:val="1"/>
        </w:rPr>
        <w:t xml:space="preserve"> </w:t>
      </w:r>
      <w:r w:rsidRPr="004F38A7">
        <w:t>отношений. Реализация Программы воспитания предполагает социальное партнерство ДОО с</w:t>
      </w:r>
      <w:r w:rsidRPr="004F38A7">
        <w:rPr>
          <w:spacing w:val="1"/>
        </w:rPr>
        <w:t xml:space="preserve"> </w:t>
      </w:r>
      <w:r w:rsidRPr="004F38A7">
        <w:t>другими учреждениями образования и культуры (музеи, театры, библиотеки, и другое), в том</w:t>
      </w:r>
      <w:r w:rsidRPr="004F38A7">
        <w:rPr>
          <w:spacing w:val="1"/>
        </w:rPr>
        <w:t xml:space="preserve"> </w:t>
      </w:r>
      <w:r w:rsidRPr="004F38A7">
        <w:t>числе</w:t>
      </w:r>
      <w:r w:rsidRPr="004F38A7">
        <w:rPr>
          <w:spacing w:val="-2"/>
        </w:rPr>
        <w:t xml:space="preserve"> </w:t>
      </w:r>
      <w:r w:rsidRPr="004F38A7">
        <w:t>системой дополнительного образования</w:t>
      </w:r>
      <w:r w:rsidRPr="004F38A7">
        <w:rPr>
          <w:spacing w:val="-3"/>
        </w:rPr>
        <w:t xml:space="preserve"> </w:t>
      </w:r>
      <w:r w:rsidRPr="004F38A7">
        <w:t>детей.</w:t>
      </w:r>
    </w:p>
    <w:p w14:paraId="2C661381" w14:textId="77777777" w:rsidR="009D1A0F" w:rsidRPr="004F38A7" w:rsidRDefault="009D1A0F">
      <w:pPr>
        <w:pStyle w:val="a3"/>
        <w:ind w:left="231" w:right="236"/>
      </w:pPr>
      <w:r w:rsidRPr="004F38A7">
        <w:t>Структура Программы воспитания включает три раздела: целевой, содержательный и</w:t>
      </w:r>
      <w:r w:rsidRPr="004F38A7">
        <w:rPr>
          <w:spacing w:val="1"/>
        </w:rPr>
        <w:t xml:space="preserve"> </w:t>
      </w:r>
      <w:r w:rsidRPr="004F38A7">
        <w:t>организационный.</w:t>
      </w:r>
    </w:p>
    <w:p w14:paraId="630701B2" w14:textId="77777777" w:rsidR="009D1A0F" w:rsidRPr="004F38A7" w:rsidRDefault="009D1A0F">
      <w:pPr>
        <w:pStyle w:val="a3"/>
        <w:ind w:left="939" w:firstLine="0"/>
      </w:pPr>
      <w:r w:rsidRPr="004F38A7">
        <w:t>Пояснительная</w:t>
      </w:r>
      <w:r w:rsidRPr="004F38A7">
        <w:rPr>
          <w:spacing w:val="-3"/>
        </w:rPr>
        <w:t xml:space="preserve"> </w:t>
      </w:r>
      <w:r w:rsidRPr="004F38A7">
        <w:t>записка</w:t>
      </w:r>
      <w:r w:rsidRPr="004F38A7">
        <w:rPr>
          <w:spacing w:val="-6"/>
        </w:rPr>
        <w:t xml:space="preserve"> </w:t>
      </w:r>
      <w:r w:rsidRPr="004F38A7">
        <w:t>не</w:t>
      </w:r>
      <w:r w:rsidRPr="004F38A7">
        <w:rPr>
          <w:spacing w:val="-3"/>
        </w:rPr>
        <w:t xml:space="preserve"> </w:t>
      </w:r>
      <w:r w:rsidRPr="004F38A7">
        <w:t>является</w:t>
      </w:r>
      <w:r w:rsidRPr="004F38A7">
        <w:rPr>
          <w:spacing w:val="-3"/>
        </w:rPr>
        <w:t xml:space="preserve"> </w:t>
      </w:r>
      <w:r w:rsidRPr="004F38A7">
        <w:t>частью</w:t>
      </w:r>
      <w:r w:rsidRPr="004F38A7">
        <w:rPr>
          <w:spacing w:val="-2"/>
        </w:rPr>
        <w:t xml:space="preserve"> </w:t>
      </w:r>
      <w:r w:rsidRPr="004F38A7">
        <w:t>рабочей</w:t>
      </w:r>
      <w:r w:rsidRPr="004F38A7">
        <w:rPr>
          <w:spacing w:val="-2"/>
        </w:rPr>
        <w:t xml:space="preserve"> </w:t>
      </w:r>
      <w:r w:rsidRPr="004F38A7">
        <w:t>программы</w:t>
      </w:r>
      <w:r w:rsidRPr="004F38A7">
        <w:rPr>
          <w:spacing w:val="-3"/>
        </w:rPr>
        <w:t xml:space="preserve"> </w:t>
      </w:r>
      <w:r w:rsidRPr="004F38A7">
        <w:t>воспитания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3"/>
        </w:rPr>
        <w:t xml:space="preserve"> </w:t>
      </w:r>
      <w:r w:rsidRPr="004F38A7">
        <w:t>ДОО.</w:t>
      </w:r>
    </w:p>
    <w:p w14:paraId="1ED8EE98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03460A66" w14:textId="77777777" w:rsidR="009D1A0F" w:rsidRPr="004F38A7" w:rsidRDefault="009D1A0F">
      <w:pPr>
        <w:pStyle w:val="2"/>
        <w:numPr>
          <w:ilvl w:val="2"/>
          <w:numId w:val="23"/>
        </w:numPr>
        <w:tabs>
          <w:tab w:val="left" w:pos="1660"/>
        </w:tabs>
        <w:spacing w:line="240" w:lineRule="auto"/>
        <w:ind w:hanging="721"/>
        <w:jc w:val="left"/>
      </w:pPr>
      <w:r w:rsidRPr="004F38A7">
        <w:t>Целевой</w:t>
      </w:r>
      <w:r w:rsidRPr="004F38A7">
        <w:rPr>
          <w:spacing w:val="-1"/>
        </w:rPr>
        <w:t xml:space="preserve"> </w:t>
      </w:r>
      <w:r w:rsidRPr="004F38A7">
        <w:t>раздел</w:t>
      </w:r>
    </w:p>
    <w:p w14:paraId="3109A1FA" w14:textId="77777777" w:rsidR="009D1A0F" w:rsidRPr="004F38A7" w:rsidRDefault="009D1A0F">
      <w:pPr>
        <w:spacing w:line="274" w:lineRule="exact"/>
        <w:ind w:left="939"/>
        <w:rPr>
          <w:b/>
          <w:sz w:val="24"/>
        </w:rPr>
      </w:pPr>
      <w:r w:rsidRPr="004F38A7">
        <w:rPr>
          <w:b/>
          <w:sz w:val="24"/>
          <w:u w:val="thick"/>
        </w:rPr>
        <w:t>Цели</w:t>
      </w:r>
      <w:r w:rsidRPr="004F38A7">
        <w:rPr>
          <w:b/>
          <w:spacing w:val="-1"/>
          <w:sz w:val="24"/>
          <w:u w:val="thick"/>
        </w:rPr>
        <w:t xml:space="preserve"> </w:t>
      </w:r>
      <w:r w:rsidRPr="004F38A7">
        <w:rPr>
          <w:b/>
          <w:sz w:val="24"/>
          <w:u w:val="thick"/>
        </w:rPr>
        <w:t>и</w:t>
      </w:r>
      <w:r w:rsidRPr="004F38A7">
        <w:rPr>
          <w:b/>
          <w:spacing w:val="-1"/>
          <w:sz w:val="24"/>
          <w:u w:val="thick"/>
        </w:rPr>
        <w:t xml:space="preserve"> </w:t>
      </w:r>
      <w:r w:rsidRPr="004F38A7">
        <w:rPr>
          <w:b/>
          <w:sz w:val="24"/>
          <w:u w:val="thick"/>
        </w:rPr>
        <w:t>задачи</w:t>
      </w:r>
      <w:r w:rsidRPr="004F38A7">
        <w:rPr>
          <w:b/>
          <w:spacing w:val="-1"/>
          <w:sz w:val="24"/>
          <w:u w:val="thick"/>
        </w:rPr>
        <w:t xml:space="preserve"> </w:t>
      </w:r>
      <w:r w:rsidRPr="004F38A7">
        <w:rPr>
          <w:b/>
          <w:sz w:val="24"/>
          <w:u w:val="thick"/>
        </w:rPr>
        <w:t>воспитания</w:t>
      </w:r>
    </w:p>
    <w:p w14:paraId="5997D321" w14:textId="77777777" w:rsidR="009D1A0F" w:rsidRPr="004F38A7" w:rsidRDefault="009D1A0F">
      <w:pPr>
        <w:pStyle w:val="a3"/>
        <w:ind w:left="231" w:right="234"/>
      </w:pPr>
      <w:r w:rsidRPr="004F38A7">
        <w:rPr>
          <w:i/>
        </w:rPr>
        <w:t xml:space="preserve">Общая цель воспитания в ДОО </w:t>
      </w:r>
      <w:r w:rsidRPr="004F38A7">
        <w:t>- личностное развитие каждого ребенка с учетом его</w:t>
      </w:r>
      <w:r w:rsidRPr="004F38A7">
        <w:rPr>
          <w:spacing w:val="1"/>
        </w:rPr>
        <w:t xml:space="preserve"> </w:t>
      </w:r>
      <w:r w:rsidRPr="004F38A7">
        <w:t>индивидуальности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создание</w:t>
      </w:r>
      <w:r w:rsidRPr="004F38A7">
        <w:rPr>
          <w:spacing w:val="1"/>
        </w:rPr>
        <w:t xml:space="preserve"> </w:t>
      </w:r>
      <w:r w:rsidRPr="004F38A7">
        <w:t>условий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позитивной</w:t>
      </w:r>
      <w:r w:rsidRPr="004F38A7">
        <w:rPr>
          <w:spacing w:val="1"/>
        </w:rPr>
        <w:t xml:space="preserve"> </w:t>
      </w:r>
      <w:r w:rsidRPr="004F38A7">
        <w:t>социализации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r w:rsidRPr="004F38A7">
        <w:t>традиционных</w:t>
      </w:r>
      <w:r w:rsidRPr="004F38A7">
        <w:rPr>
          <w:spacing w:val="-2"/>
        </w:rPr>
        <w:t xml:space="preserve"> </w:t>
      </w:r>
      <w:r w:rsidRPr="004F38A7">
        <w:t>ценностей российского</w:t>
      </w:r>
      <w:r w:rsidRPr="004F38A7">
        <w:rPr>
          <w:spacing w:val="-1"/>
        </w:rPr>
        <w:t xml:space="preserve"> </w:t>
      </w:r>
      <w:r w:rsidRPr="004F38A7">
        <w:t>общества, что</w:t>
      </w:r>
      <w:r w:rsidRPr="004F38A7">
        <w:rPr>
          <w:spacing w:val="-1"/>
        </w:rPr>
        <w:t xml:space="preserve"> </w:t>
      </w:r>
      <w:r w:rsidRPr="004F38A7">
        <w:t>предполагает:</w:t>
      </w:r>
    </w:p>
    <w:p w14:paraId="308B8BA1" w14:textId="77777777" w:rsidR="009D1A0F" w:rsidRPr="004F38A7" w:rsidRDefault="009D1A0F">
      <w:pPr>
        <w:pStyle w:val="a5"/>
        <w:numPr>
          <w:ilvl w:val="0"/>
          <w:numId w:val="104"/>
        </w:numPr>
        <w:tabs>
          <w:tab w:val="left" w:pos="1283"/>
          <w:tab w:val="left" w:pos="3045"/>
          <w:tab w:val="left" w:pos="5002"/>
          <w:tab w:val="left" w:pos="6784"/>
          <w:tab w:val="left" w:pos="7168"/>
          <w:tab w:val="left" w:pos="8930"/>
        </w:tabs>
        <w:ind w:right="234" w:firstLine="707"/>
        <w:jc w:val="left"/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z w:val="24"/>
        </w:rPr>
        <w:tab/>
        <w:t>первоначальных</w:t>
      </w:r>
      <w:r w:rsidRPr="004F38A7">
        <w:rPr>
          <w:sz w:val="24"/>
        </w:rPr>
        <w:tab/>
        <w:t>представлений</w:t>
      </w:r>
      <w:r w:rsidRPr="004F38A7">
        <w:rPr>
          <w:sz w:val="24"/>
        </w:rPr>
        <w:tab/>
        <w:t>о</w:t>
      </w:r>
      <w:r w:rsidRPr="004F38A7">
        <w:rPr>
          <w:sz w:val="24"/>
        </w:rPr>
        <w:tab/>
        <w:t>традиционных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ценностях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российского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народа,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социально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приемлемых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нормах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правилах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поведения;</w:t>
      </w:r>
    </w:p>
    <w:p w14:paraId="747875E1" w14:textId="77777777" w:rsidR="009D1A0F" w:rsidRPr="004F38A7" w:rsidRDefault="009D1A0F">
      <w:pPr>
        <w:pStyle w:val="a5"/>
        <w:numPr>
          <w:ilvl w:val="0"/>
          <w:numId w:val="104"/>
        </w:numPr>
        <w:tabs>
          <w:tab w:val="left" w:pos="1202"/>
        </w:tabs>
        <w:ind w:right="230" w:firstLine="707"/>
        <w:jc w:val="left"/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(природному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социокультурному),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другим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людям, самому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себе;</w:t>
      </w:r>
    </w:p>
    <w:p w14:paraId="4C4F2323" w14:textId="77777777" w:rsidR="009D1A0F" w:rsidRPr="004F38A7" w:rsidRDefault="009D1A0F">
      <w:pPr>
        <w:pStyle w:val="a5"/>
        <w:numPr>
          <w:ilvl w:val="0"/>
          <w:numId w:val="104"/>
        </w:numPr>
        <w:tabs>
          <w:tab w:val="left" w:pos="1214"/>
        </w:tabs>
        <w:ind w:right="235" w:firstLine="707"/>
        <w:jc w:val="left"/>
        <w:rPr>
          <w:sz w:val="24"/>
        </w:rPr>
      </w:pPr>
      <w:r w:rsidRPr="004F38A7">
        <w:rPr>
          <w:sz w:val="24"/>
        </w:rPr>
        <w:t>становление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первичного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опыта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соответствии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традиционными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ценностями,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принятыми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обществе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нормами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правилами.</w:t>
      </w:r>
    </w:p>
    <w:p w14:paraId="1303CCDC" w14:textId="77777777" w:rsidR="009D1A0F" w:rsidRPr="004F38A7" w:rsidRDefault="009D1A0F">
      <w:pPr>
        <w:ind w:left="939"/>
        <w:rPr>
          <w:i/>
          <w:sz w:val="24"/>
        </w:rPr>
      </w:pPr>
      <w:r w:rsidRPr="004F38A7">
        <w:rPr>
          <w:i/>
          <w:sz w:val="24"/>
        </w:rPr>
        <w:t>Общие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задачи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воспитания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в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ДОО:</w:t>
      </w:r>
    </w:p>
    <w:p w14:paraId="13D6D0EB" w14:textId="77777777" w:rsidR="009D1A0F" w:rsidRPr="004F38A7" w:rsidRDefault="009D1A0F">
      <w:pPr>
        <w:pStyle w:val="a5"/>
        <w:numPr>
          <w:ilvl w:val="0"/>
          <w:numId w:val="104"/>
        </w:numPr>
        <w:tabs>
          <w:tab w:val="left" w:pos="1252"/>
        </w:tabs>
        <w:ind w:right="230" w:firstLine="707"/>
        <w:rPr>
          <w:sz w:val="24"/>
        </w:rPr>
      </w:pPr>
      <w:r w:rsidRPr="004F38A7">
        <w:rPr>
          <w:sz w:val="24"/>
        </w:rPr>
        <w:t>содействовать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основанному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принятых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обществе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 добре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 зле,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должном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недопустимом;</w:t>
      </w:r>
    </w:p>
    <w:p w14:paraId="3319754E" w14:textId="77777777" w:rsidR="009D1A0F" w:rsidRPr="004F38A7" w:rsidRDefault="009D1A0F">
      <w:pPr>
        <w:pStyle w:val="a5"/>
        <w:numPr>
          <w:ilvl w:val="0"/>
          <w:numId w:val="104"/>
        </w:numPr>
        <w:tabs>
          <w:tab w:val="left" w:pos="1391"/>
        </w:tabs>
        <w:ind w:right="236" w:firstLine="767"/>
        <w:rPr>
          <w:sz w:val="24"/>
        </w:rPr>
      </w:pPr>
      <w:r w:rsidRPr="004F38A7">
        <w:rPr>
          <w:sz w:val="24"/>
        </w:rPr>
        <w:t>способствовать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становлению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нравственности,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основанной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духовных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отечественных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традициях,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внутренней установке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личности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поступать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согласно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своей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совести;</w:t>
      </w:r>
    </w:p>
    <w:p w14:paraId="72B5F212" w14:textId="77777777" w:rsidR="009D1A0F" w:rsidRPr="004F38A7" w:rsidRDefault="009D1A0F">
      <w:pPr>
        <w:pStyle w:val="a5"/>
        <w:numPr>
          <w:ilvl w:val="0"/>
          <w:numId w:val="104"/>
        </w:numPr>
        <w:tabs>
          <w:tab w:val="left" w:pos="1113"/>
        </w:tabs>
        <w:ind w:right="237" w:firstLine="707"/>
        <w:rPr>
          <w:sz w:val="24"/>
        </w:rPr>
      </w:pPr>
      <w:r w:rsidRPr="004F38A7">
        <w:rPr>
          <w:sz w:val="24"/>
        </w:rPr>
        <w:t>создавать условия для развития и реализации личностного потенциала ребенка, 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готовности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творческому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самовыражению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саморазвитию, самовоспитанию;</w:t>
      </w:r>
    </w:p>
    <w:p w14:paraId="49149A58" w14:textId="77777777" w:rsidR="009D1A0F" w:rsidRPr="004F38A7" w:rsidRDefault="009D1A0F">
      <w:pPr>
        <w:pStyle w:val="a5"/>
        <w:numPr>
          <w:ilvl w:val="0"/>
          <w:numId w:val="104"/>
        </w:numPr>
        <w:tabs>
          <w:tab w:val="left" w:pos="1305"/>
        </w:tabs>
        <w:ind w:right="230" w:firstLine="707"/>
        <w:rPr>
          <w:sz w:val="24"/>
        </w:rPr>
      </w:pPr>
      <w:r w:rsidRPr="004F38A7">
        <w:rPr>
          <w:sz w:val="24"/>
        </w:rPr>
        <w:t>осуществлять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поддержку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позитивной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посредством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проектирования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принятия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уклада,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воспитывающей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воспитывающих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общностей.</w:t>
      </w:r>
    </w:p>
    <w:p w14:paraId="3671FAE9" w14:textId="77777777" w:rsidR="009D1A0F" w:rsidRPr="004F38A7" w:rsidRDefault="009D1A0F">
      <w:pPr>
        <w:pStyle w:val="2"/>
        <w:spacing w:before="4"/>
        <w:ind w:left="939"/>
      </w:pPr>
      <w:r w:rsidRPr="004F38A7">
        <w:t>Направления</w:t>
      </w:r>
      <w:r w:rsidRPr="004F38A7">
        <w:rPr>
          <w:spacing w:val="-3"/>
        </w:rPr>
        <w:t xml:space="preserve"> </w:t>
      </w:r>
      <w:r w:rsidRPr="004F38A7">
        <w:t>воспитания</w:t>
      </w:r>
    </w:p>
    <w:p w14:paraId="4DB3876C" w14:textId="77777777" w:rsidR="009D1A0F" w:rsidRPr="004F38A7" w:rsidRDefault="009D1A0F">
      <w:pPr>
        <w:spacing w:line="274" w:lineRule="exact"/>
        <w:ind w:left="939"/>
        <w:jc w:val="both"/>
        <w:rPr>
          <w:i/>
          <w:sz w:val="24"/>
        </w:rPr>
      </w:pPr>
      <w:r w:rsidRPr="004F38A7">
        <w:rPr>
          <w:i/>
          <w:sz w:val="24"/>
        </w:rPr>
        <w:t>Патриотическое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направление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воспитания</w:t>
      </w:r>
    </w:p>
    <w:p w14:paraId="7B5F1EB6" w14:textId="77777777" w:rsidR="009D1A0F" w:rsidRPr="004F38A7" w:rsidRDefault="009D1A0F">
      <w:pPr>
        <w:pStyle w:val="a5"/>
        <w:numPr>
          <w:ilvl w:val="0"/>
          <w:numId w:val="105"/>
        </w:numPr>
        <w:tabs>
          <w:tab w:val="left" w:pos="1300"/>
        </w:tabs>
        <w:ind w:right="223"/>
        <w:rPr>
          <w:sz w:val="24"/>
        </w:rPr>
      </w:pPr>
      <w:r w:rsidRPr="004F38A7">
        <w:rPr>
          <w:sz w:val="24"/>
        </w:rPr>
        <w:t>Цель патриотического направления воспитания - содействовать формированию 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личностной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позиции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наследника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традиций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защитника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Отечества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творца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(созидателя),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ответственного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будущее своей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страны.</w:t>
      </w:r>
    </w:p>
    <w:p w14:paraId="0B2A1C37" w14:textId="77777777" w:rsidR="009D1A0F" w:rsidRPr="004F38A7" w:rsidRDefault="009D1A0F">
      <w:pPr>
        <w:pStyle w:val="a5"/>
        <w:numPr>
          <w:ilvl w:val="0"/>
          <w:numId w:val="105"/>
        </w:numPr>
        <w:tabs>
          <w:tab w:val="left" w:pos="1300"/>
        </w:tabs>
        <w:ind w:right="224"/>
        <w:rPr>
          <w:sz w:val="24"/>
        </w:rPr>
      </w:pPr>
      <w:r w:rsidRPr="004F38A7">
        <w:rPr>
          <w:sz w:val="24"/>
        </w:rPr>
        <w:t>Ценности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лежат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патриотического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воспитания. Чувство патриотизма возникает у ребенка вследствие воспитания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него нравственных качеств, интереса, чувства любви и уважения к своей стране 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России,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краю,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малой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родине,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России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целом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(гражданский патриотизм), ответственности, ощущения принадлежности к своему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народу.</w:t>
      </w:r>
    </w:p>
    <w:p w14:paraId="69891344" w14:textId="77777777" w:rsidR="009D1A0F" w:rsidRPr="004F38A7" w:rsidRDefault="009D1A0F">
      <w:pPr>
        <w:pStyle w:val="a5"/>
        <w:numPr>
          <w:ilvl w:val="0"/>
          <w:numId w:val="105"/>
        </w:numPr>
        <w:tabs>
          <w:tab w:val="left" w:pos="1300"/>
        </w:tabs>
        <w:spacing w:before="1"/>
        <w:ind w:right="229"/>
        <w:rPr>
          <w:sz w:val="24"/>
        </w:rPr>
      </w:pPr>
      <w:r w:rsidRPr="004F38A7">
        <w:rPr>
          <w:sz w:val="24"/>
        </w:rPr>
        <w:t>Патриотическое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базируется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идее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патриотизма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нравственного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вырастает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человеческого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бытия,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образа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жизни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ее уклада,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народных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семейных традиций.</w:t>
      </w:r>
    </w:p>
    <w:p w14:paraId="4AB4F4C4" w14:textId="77777777" w:rsidR="009D1A0F" w:rsidRPr="004F38A7" w:rsidRDefault="009D1A0F" w:rsidP="00A20CEE">
      <w:pPr>
        <w:pStyle w:val="a5"/>
        <w:numPr>
          <w:ilvl w:val="0"/>
          <w:numId w:val="105"/>
        </w:numPr>
        <w:tabs>
          <w:tab w:val="left" w:pos="1300"/>
        </w:tabs>
        <w:ind w:right="232"/>
        <w:rPr>
          <w:sz w:val="24"/>
          <w:szCs w:val="24"/>
        </w:rPr>
      </w:pPr>
      <w:r w:rsidRPr="004F38A7">
        <w:t xml:space="preserve">Работа по патриотическому </w:t>
      </w:r>
      <w:r w:rsidRPr="004F38A7">
        <w:rPr>
          <w:sz w:val="24"/>
          <w:szCs w:val="24"/>
        </w:rPr>
        <w:t>воспитанию предполагает: формирование «патриотизма</w:t>
      </w:r>
      <w:r w:rsidRPr="004F38A7">
        <w:rPr>
          <w:spacing w:val="-57"/>
          <w:sz w:val="24"/>
          <w:szCs w:val="24"/>
        </w:rPr>
        <w:t xml:space="preserve"> </w:t>
      </w:r>
      <w:r w:rsidRPr="004F38A7">
        <w:rPr>
          <w:sz w:val="24"/>
          <w:szCs w:val="24"/>
        </w:rPr>
        <w:t>наследника»,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испытывающего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чувство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гордости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за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наследие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своих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предков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(предполагает приобщение детей к истории, культуре и традициям нашего народа: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отношение</w:t>
      </w:r>
      <w:r w:rsidRPr="004F38A7">
        <w:rPr>
          <w:spacing w:val="10"/>
          <w:sz w:val="24"/>
          <w:szCs w:val="24"/>
        </w:rPr>
        <w:t xml:space="preserve"> </w:t>
      </w:r>
      <w:r w:rsidRPr="004F38A7">
        <w:rPr>
          <w:sz w:val="24"/>
          <w:szCs w:val="24"/>
        </w:rPr>
        <w:t>к</w:t>
      </w:r>
      <w:r w:rsidRPr="004F38A7">
        <w:rPr>
          <w:spacing w:val="13"/>
          <w:sz w:val="24"/>
          <w:szCs w:val="24"/>
        </w:rPr>
        <w:t xml:space="preserve"> </w:t>
      </w:r>
      <w:r w:rsidRPr="004F38A7">
        <w:rPr>
          <w:sz w:val="24"/>
          <w:szCs w:val="24"/>
        </w:rPr>
        <w:t>труду,</w:t>
      </w:r>
      <w:r w:rsidRPr="004F38A7">
        <w:rPr>
          <w:spacing w:val="13"/>
          <w:sz w:val="24"/>
          <w:szCs w:val="24"/>
        </w:rPr>
        <w:t xml:space="preserve"> </w:t>
      </w:r>
      <w:r w:rsidRPr="004F38A7">
        <w:rPr>
          <w:sz w:val="24"/>
          <w:szCs w:val="24"/>
        </w:rPr>
        <w:t>семье,</w:t>
      </w:r>
      <w:r w:rsidRPr="004F38A7">
        <w:rPr>
          <w:spacing w:val="13"/>
          <w:sz w:val="24"/>
          <w:szCs w:val="24"/>
        </w:rPr>
        <w:t xml:space="preserve"> </w:t>
      </w:r>
      <w:r w:rsidRPr="004F38A7">
        <w:rPr>
          <w:sz w:val="24"/>
          <w:szCs w:val="24"/>
        </w:rPr>
        <w:t>стране</w:t>
      </w:r>
      <w:r w:rsidRPr="004F38A7">
        <w:rPr>
          <w:spacing w:val="12"/>
          <w:sz w:val="24"/>
          <w:szCs w:val="24"/>
        </w:rPr>
        <w:t xml:space="preserve"> </w:t>
      </w:r>
      <w:r w:rsidRPr="004F38A7">
        <w:rPr>
          <w:sz w:val="24"/>
          <w:szCs w:val="24"/>
        </w:rPr>
        <w:t>и</w:t>
      </w:r>
      <w:r w:rsidRPr="004F38A7">
        <w:rPr>
          <w:spacing w:val="14"/>
          <w:sz w:val="24"/>
          <w:szCs w:val="24"/>
        </w:rPr>
        <w:t xml:space="preserve"> </w:t>
      </w:r>
      <w:r w:rsidRPr="004F38A7">
        <w:rPr>
          <w:sz w:val="24"/>
          <w:szCs w:val="24"/>
        </w:rPr>
        <w:t>вере);</w:t>
      </w:r>
      <w:r w:rsidRPr="004F38A7">
        <w:rPr>
          <w:spacing w:val="13"/>
          <w:sz w:val="24"/>
          <w:szCs w:val="24"/>
        </w:rPr>
        <w:t xml:space="preserve"> </w:t>
      </w:r>
      <w:r w:rsidRPr="004F38A7">
        <w:rPr>
          <w:sz w:val="24"/>
          <w:szCs w:val="24"/>
        </w:rPr>
        <w:t>«патриотизма</w:t>
      </w:r>
      <w:r w:rsidRPr="004F38A7">
        <w:rPr>
          <w:spacing w:val="12"/>
          <w:sz w:val="24"/>
          <w:szCs w:val="24"/>
        </w:rPr>
        <w:t xml:space="preserve"> </w:t>
      </w:r>
      <w:r w:rsidRPr="004F38A7">
        <w:rPr>
          <w:sz w:val="24"/>
          <w:szCs w:val="24"/>
        </w:rPr>
        <w:t>защитника»,</w:t>
      </w:r>
      <w:r w:rsidRPr="004F38A7">
        <w:rPr>
          <w:spacing w:val="13"/>
          <w:sz w:val="24"/>
          <w:szCs w:val="24"/>
        </w:rPr>
        <w:t xml:space="preserve"> </w:t>
      </w:r>
      <w:r w:rsidRPr="004F38A7">
        <w:rPr>
          <w:sz w:val="24"/>
          <w:szCs w:val="24"/>
        </w:rPr>
        <w:t xml:space="preserve">стремящего </w:t>
      </w:r>
      <w:proofErr w:type="spellStart"/>
      <w:r w:rsidRPr="004F38A7">
        <w:rPr>
          <w:sz w:val="24"/>
          <w:szCs w:val="24"/>
        </w:rPr>
        <w:lastRenderedPageBreak/>
        <w:t>сяхранить</w:t>
      </w:r>
      <w:proofErr w:type="spellEnd"/>
      <w:r w:rsidRPr="004F38A7">
        <w:rPr>
          <w:sz w:val="24"/>
          <w:szCs w:val="24"/>
        </w:rPr>
        <w:t xml:space="preserve"> это наследие (предполагает развитие у детей готовности преодолевать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трудности ради своей семьи, малой родины); «патриотизма созидателя и творца»,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устремленного в будущее, уверенного в благополучии и процветании своей Родины</w:t>
      </w:r>
      <w:r w:rsidRPr="004F38A7">
        <w:rPr>
          <w:spacing w:val="-57"/>
          <w:sz w:val="24"/>
          <w:szCs w:val="24"/>
        </w:rPr>
        <w:t xml:space="preserve"> </w:t>
      </w:r>
      <w:r w:rsidRPr="004F38A7">
        <w:rPr>
          <w:sz w:val="24"/>
          <w:szCs w:val="24"/>
        </w:rPr>
        <w:t>(предполагает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конкретные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каждодневные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дела,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направленные,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например,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на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поддержание чистоты и порядка, опрятности и аккуратности, а в дальнейшем - на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развитие</w:t>
      </w:r>
      <w:r w:rsidRPr="004F38A7">
        <w:rPr>
          <w:spacing w:val="-3"/>
          <w:sz w:val="24"/>
          <w:szCs w:val="24"/>
        </w:rPr>
        <w:t xml:space="preserve"> </w:t>
      </w:r>
      <w:r w:rsidRPr="004F38A7">
        <w:rPr>
          <w:sz w:val="24"/>
          <w:szCs w:val="24"/>
        </w:rPr>
        <w:t>всего</w:t>
      </w:r>
      <w:r w:rsidRPr="004F38A7">
        <w:rPr>
          <w:spacing w:val="-2"/>
          <w:sz w:val="24"/>
          <w:szCs w:val="24"/>
        </w:rPr>
        <w:t xml:space="preserve"> </w:t>
      </w:r>
      <w:r w:rsidRPr="004F38A7">
        <w:rPr>
          <w:sz w:val="24"/>
          <w:szCs w:val="24"/>
        </w:rPr>
        <w:t>своего</w:t>
      </w:r>
      <w:r w:rsidRPr="004F38A7">
        <w:rPr>
          <w:spacing w:val="-2"/>
        </w:rPr>
        <w:t xml:space="preserve"> </w:t>
      </w:r>
      <w:r w:rsidRPr="004F38A7">
        <w:rPr>
          <w:sz w:val="24"/>
          <w:szCs w:val="24"/>
        </w:rPr>
        <w:t>населенного</w:t>
      </w:r>
      <w:r w:rsidRPr="004F38A7">
        <w:rPr>
          <w:spacing w:val="-1"/>
          <w:sz w:val="24"/>
          <w:szCs w:val="24"/>
        </w:rPr>
        <w:t xml:space="preserve"> </w:t>
      </w:r>
      <w:r w:rsidRPr="004F38A7">
        <w:rPr>
          <w:sz w:val="24"/>
          <w:szCs w:val="24"/>
        </w:rPr>
        <w:t>пункта,</w:t>
      </w:r>
      <w:r w:rsidRPr="004F38A7">
        <w:rPr>
          <w:spacing w:val="-1"/>
          <w:sz w:val="24"/>
          <w:szCs w:val="24"/>
        </w:rPr>
        <w:t xml:space="preserve"> </w:t>
      </w:r>
      <w:r w:rsidRPr="004F38A7">
        <w:rPr>
          <w:sz w:val="24"/>
          <w:szCs w:val="24"/>
        </w:rPr>
        <w:t>района,</w:t>
      </w:r>
      <w:r w:rsidRPr="004F38A7">
        <w:rPr>
          <w:spacing w:val="-1"/>
          <w:sz w:val="24"/>
          <w:szCs w:val="24"/>
        </w:rPr>
        <w:t xml:space="preserve"> </w:t>
      </w:r>
      <w:r w:rsidRPr="004F38A7">
        <w:rPr>
          <w:sz w:val="24"/>
          <w:szCs w:val="24"/>
        </w:rPr>
        <w:t>края,</w:t>
      </w:r>
      <w:r w:rsidRPr="004F38A7">
        <w:rPr>
          <w:spacing w:val="-2"/>
          <w:sz w:val="24"/>
          <w:szCs w:val="24"/>
        </w:rPr>
        <w:t xml:space="preserve"> </w:t>
      </w:r>
      <w:r w:rsidRPr="004F38A7">
        <w:rPr>
          <w:sz w:val="24"/>
          <w:szCs w:val="24"/>
        </w:rPr>
        <w:t>Отчизны</w:t>
      </w:r>
      <w:r w:rsidRPr="004F38A7">
        <w:rPr>
          <w:spacing w:val="-1"/>
          <w:sz w:val="24"/>
          <w:szCs w:val="24"/>
        </w:rPr>
        <w:t xml:space="preserve"> </w:t>
      </w:r>
      <w:r w:rsidRPr="004F38A7">
        <w:rPr>
          <w:sz w:val="24"/>
          <w:szCs w:val="24"/>
        </w:rPr>
        <w:t>в</w:t>
      </w:r>
      <w:r w:rsidRPr="004F38A7">
        <w:rPr>
          <w:spacing w:val="-2"/>
          <w:sz w:val="24"/>
          <w:szCs w:val="24"/>
        </w:rPr>
        <w:t xml:space="preserve"> </w:t>
      </w:r>
      <w:r w:rsidRPr="004F38A7">
        <w:rPr>
          <w:sz w:val="24"/>
          <w:szCs w:val="24"/>
        </w:rPr>
        <w:t>целом).</w:t>
      </w:r>
    </w:p>
    <w:p w14:paraId="1B1ECD9C" w14:textId="77777777" w:rsidR="009D1A0F" w:rsidRPr="004F38A7" w:rsidRDefault="009D1A0F">
      <w:pPr>
        <w:pStyle w:val="a3"/>
        <w:ind w:left="0" w:firstLine="0"/>
        <w:jc w:val="left"/>
      </w:pPr>
    </w:p>
    <w:p w14:paraId="07C29B50" w14:textId="77777777" w:rsidR="009D1A0F" w:rsidRPr="004F38A7" w:rsidRDefault="009D1A0F">
      <w:pPr>
        <w:ind w:left="939"/>
        <w:jc w:val="both"/>
        <w:rPr>
          <w:i/>
          <w:sz w:val="24"/>
          <w:szCs w:val="24"/>
        </w:rPr>
      </w:pPr>
      <w:r w:rsidRPr="004F38A7">
        <w:rPr>
          <w:i/>
          <w:sz w:val="24"/>
          <w:szCs w:val="24"/>
        </w:rPr>
        <w:t>Духовно-нравственное</w:t>
      </w:r>
      <w:r w:rsidRPr="004F38A7">
        <w:rPr>
          <w:i/>
          <w:spacing w:val="-4"/>
          <w:sz w:val="24"/>
          <w:szCs w:val="24"/>
        </w:rPr>
        <w:t xml:space="preserve"> </w:t>
      </w:r>
      <w:r w:rsidRPr="004F38A7">
        <w:rPr>
          <w:i/>
          <w:sz w:val="24"/>
          <w:szCs w:val="24"/>
        </w:rPr>
        <w:t>направление</w:t>
      </w:r>
      <w:r w:rsidRPr="004F38A7">
        <w:rPr>
          <w:i/>
          <w:spacing w:val="-5"/>
          <w:sz w:val="24"/>
          <w:szCs w:val="24"/>
        </w:rPr>
        <w:t xml:space="preserve"> </w:t>
      </w:r>
      <w:r w:rsidRPr="004F38A7">
        <w:rPr>
          <w:i/>
          <w:sz w:val="24"/>
          <w:szCs w:val="24"/>
        </w:rPr>
        <w:t>воспитания</w:t>
      </w:r>
    </w:p>
    <w:p w14:paraId="4FCD0409" w14:textId="77777777" w:rsidR="009D1A0F" w:rsidRPr="004F38A7" w:rsidRDefault="009D1A0F">
      <w:pPr>
        <w:pStyle w:val="a5"/>
        <w:numPr>
          <w:ilvl w:val="0"/>
          <w:numId w:val="106"/>
        </w:numPr>
        <w:tabs>
          <w:tab w:val="left" w:pos="1300"/>
        </w:tabs>
        <w:ind w:right="226"/>
        <w:rPr>
          <w:sz w:val="24"/>
        </w:rPr>
      </w:pPr>
      <w:r w:rsidRPr="004F38A7">
        <w:rPr>
          <w:sz w:val="24"/>
          <w:szCs w:val="24"/>
        </w:rPr>
        <w:t>Цель духовно-нравственного нап</w:t>
      </w:r>
      <w:r w:rsidRPr="004F38A7">
        <w:rPr>
          <w:sz w:val="24"/>
        </w:rPr>
        <w:t>равления воспитания - формирование способности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 духовному развитию, нравственному самосовершенствованию, индивидуально-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ответственному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поведению.</w:t>
      </w:r>
    </w:p>
    <w:p w14:paraId="07209B0D" w14:textId="77777777" w:rsidR="009D1A0F" w:rsidRPr="004F38A7" w:rsidRDefault="009D1A0F">
      <w:pPr>
        <w:pStyle w:val="a5"/>
        <w:numPr>
          <w:ilvl w:val="0"/>
          <w:numId w:val="106"/>
        </w:numPr>
        <w:tabs>
          <w:tab w:val="left" w:pos="1300"/>
        </w:tabs>
        <w:ind w:right="229"/>
        <w:rPr>
          <w:sz w:val="24"/>
        </w:rPr>
      </w:pPr>
      <w:r w:rsidRPr="004F38A7">
        <w:rPr>
          <w:sz w:val="24"/>
        </w:rPr>
        <w:t>Ценности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милосердие,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добро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лежат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духовно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нравственного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направления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воспитания.</w:t>
      </w:r>
    </w:p>
    <w:p w14:paraId="08E8E3AB" w14:textId="77777777" w:rsidR="009D1A0F" w:rsidRPr="004F38A7" w:rsidRDefault="009D1A0F">
      <w:pPr>
        <w:pStyle w:val="a5"/>
        <w:numPr>
          <w:ilvl w:val="0"/>
          <w:numId w:val="106"/>
        </w:numPr>
        <w:tabs>
          <w:tab w:val="left" w:pos="1300"/>
        </w:tabs>
        <w:ind w:right="227"/>
        <w:rPr>
          <w:sz w:val="24"/>
        </w:rPr>
      </w:pPr>
      <w:r w:rsidRPr="004F38A7">
        <w:rPr>
          <w:sz w:val="24"/>
        </w:rPr>
        <w:t>Духовно-нравственное воспитание направлено на развитие ценностно - смысловой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сферы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взаимодействия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детско-взрослой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общности, содержанием которого является освоение социокультурного опыта в 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культурно-историческом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личностном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аспектах.</w:t>
      </w:r>
    </w:p>
    <w:p w14:paraId="6972D576" w14:textId="77777777" w:rsidR="009D1A0F" w:rsidRPr="004F38A7" w:rsidRDefault="009D1A0F">
      <w:pPr>
        <w:pStyle w:val="a3"/>
        <w:spacing w:before="1"/>
        <w:ind w:left="0" w:firstLine="0"/>
        <w:jc w:val="left"/>
      </w:pPr>
    </w:p>
    <w:p w14:paraId="7573EE80" w14:textId="77777777" w:rsidR="009D1A0F" w:rsidRPr="004F38A7" w:rsidRDefault="009D1A0F">
      <w:pPr>
        <w:ind w:left="939"/>
        <w:jc w:val="both"/>
        <w:rPr>
          <w:i/>
          <w:sz w:val="24"/>
        </w:rPr>
      </w:pPr>
      <w:r w:rsidRPr="004F38A7">
        <w:rPr>
          <w:i/>
          <w:sz w:val="24"/>
        </w:rPr>
        <w:t>Социальное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направление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воспитания</w:t>
      </w:r>
    </w:p>
    <w:p w14:paraId="7B918E25" w14:textId="77777777" w:rsidR="009D1A0F" w:rsidRPr="004F38A7" w:rsidRDefault="009D1A0F">
      <w:pPr>
        <w:pStyle w:val="a5"/>
        <w:numPr>
          <w:ilvl w:val="0"/>
          <w:numId w:val="107"/>
        </w:numPr>
        <w:tabs>
          <w:tab w:val="left" w:pos="1300"/>
        </w:tabs>
        <w:ind w:right="226"/>
        <w:rPr>
          <w:sz w:val="24"/>
        </w:rPr>
      </w:pPr>
      <w:r w:rsidRPr="004F38A7">
        <w:rPr>
          <w:sz w:val="24"/>
        </w:rPr>
        <w:t>Цель социального направления воспитания - формирование ценностного отношения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детей к семье, другому человеку, развитие дружелюбия, умения находить общий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язык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 другими людьми.</w:t>
      </w:r>
    </w:p>
    <w:p w14:paraId="1A072624" w14:textId="77777777" w:rsidR="009D1A0F" w:rsidRPr="004F38A7" w:rsidRDefault="009D1A0F">
      <w:pPr>
        <w:pStyle w:val="a5"/>
        <w:numPr>
          <w:ilvl w:val="0"/>
          <w:numId w:val="107"/>
        </w:numPr>
        <w:tabs>
          <w:tab w:val="left" w:pos="1300"/>
        </w:tabs>
        <w:ind w:right="227"/>
        <w:rPr>
          <w:sz w:val="24"/>
        </w:rPr>
      </w:pPr>
      <w:r w:rsidRPr="004F38A7">
        <w:rPr>
          <w:sz w:val="24"/>
        </w:rPr>
        <w:t>Ценности - семья, дружба, человек и сотрудничество лежат в основе социального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воспитания.</w:t>
      </w:r>
    </w:p>
    <w:p w14:paraId="1F4F00EE" w14:textId="77777777" w:rsidR="009D1A0F" w:rsidRPr="004F38A7" w:rsidRDefault="009D1A0F">
      <w:pPr>
        <w:pStyle w:val="a5"/>
        <w:numPr>
          <w:ilvl w:val="0"/>
          <w:numId w:val="107"/>
        </w:numPr>
        <w:tabs>
          <w:tab w:val="left" w:pos="1300"/>
        </w:tabs>
        <w:ind w:right="227"/>
        <w:rPr>
          <w:sz w:val="24"/>
        </w:rPr>
      </w:pPr>
      <w:r w:rsidRPr="004F38A7">
        <w:rPr>
          <w:sz w:val="24"/>
        </w:rPr>
        <w:t>В дошкольном детстве ребенок начинает осваивать все многообразие социальных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ролей.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сообща,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подчиняться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правилам, нести ответственность за свои поступки, действовать в интересах других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людей. Формирование ценностно-смыслового отношения ребенка к социальному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окружению невозможно без грамотно выстроенного воспитательного процесса,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котором проявляется личная социальная инициатива ребенка в детско-взрослых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общностях.</w:t>
      </w:r>
    </w:p>
    <w:p w14:paraId="34E379BC" w14:textId="77777777" w:rsidR="009D1A0F" w:rsidRPr="004F38A7" w:rsidRDefault="009D1A0F">
      <w:pPr>
        <w:pStyle w:val="a5"/>
        <w:numPr>
          <w:ilvl w:val="0"/>
          <w:numId w:val="107"/>
        </w:numPr>
        <w:tabs>
          <w:tab w:val="left" w:pos="1300"/>
        </w:tabs>
        <w:spacing w:before="1"/>
        <w:ind w:right="228"/>
        <w:rPr>
          <w:sz w:val="24"/>
        </w:rPr>
      </w:pPr>
      <w:r w:rsidRPr="004F38A7">
        <w:rPr>
          <w:sz w:val="24"/>
        </w:rPr>
        <w:t>Важной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составляющей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является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освоение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моральных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нравственных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идеалов,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моральными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принципами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нормами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воплощать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имеет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глубоко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нравственное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уважение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человеку,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законам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человеческого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общества.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Конкретные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усваиваются ребенком вместе с опытом поведения, с накоплением нравственных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формированием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навыка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культурного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поведения.</w:t>
      </w:r>
    </w:p>
    <w:p w14:paraId="15C201E2" w14:textId="77777777" w:rsidR="009D1A0F" w:rsidRPr="004F38A7" w:rsidRDefault="009D1A0F">
      <w:pPr>
        <w:pStyle w:val="a3"/>
        <w:ind w:left="0" w:firstLine="0"/>
        <w:jc w:val="left"/>
      </w:pPr>
    </w:p>
    <w:p w14:paraId="4ECEF3BF" w14:textId="77777777" w:rsidR="009D1A0F" w:rsidRPr="004F38A7" w:rsidRDefault="009D1A0F">
      <w:pPr>
        <w:ind w:left="939"/>
        <w:rPr>
          <w:i/>
          <w:sz w:val="24"/>
        </w:rPr>
      </w:pPr>
      <w:r w:rsidRPr="004F38A7">
        <w:rPr>
          <w:i/>
          <w:sz w:val="24"/>
        </w:rPr>
        <w:t>Познавательное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направление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воспитания</w:t>
      </w:r>
    </w:p>
    <w:p w14:paraId="7469CC83" w14:textId="77777777" w:rsidR="009D1A0F" w:rsidRPr="004F38A7" w:rsidRDefault="009D1A0F">
      <w:pPr>
        <w:pStyle w:val="a5"/>
        <w:numPr>
          <w:ilvl w:val="0"/>
          <w:numId w:val="108"/>
        </w:numPr>
        <w:tabs>
          <w:tab w:val="left" w:pos="1300"/>
        </w:tabs>
        <w:ind w:hanging="361"/>
        <w:jc w:val="left"/>
        <w:rPr>
          <w:sz w:val="24"/>
        </w:rPr>
      </w:pPr>
      <w:r w:rsidRPr="004F38A7">
        <w:rPr>
          <w:sz w:val="24"/>
        </w:rPr>
        <w:t>Цель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познавательного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направления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воспитания -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формирование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ценности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познания.</w:t>
      </w:r>
    </w:p>
    <w:p w14:paraId="19D7AD89" w14:textId="77777777" w:rsidR="009D1A0F" w:rsidRPr="004F38A7" w:rsidRDefault="009D1A0F">
      <w:pPr>
        <w:pStyle w:val="a5"/>
        <w:numPr>
          <w:ilvl w:val="0"/>
          <w:numId w:val="108"/>
        </w:numPr>
        <w:tabs>
          <w:tab w:val="left" w:pos="1300"/>
        </w:tabs>
        <w:spacing w:before="1"/>
        <w:ind w:hanging="361"/>
        <w:jc w:val="left"/>
        <w:rPr>
          <w:sz w:val="24"/>
        </w:rPr>
      </w:pPr>
      <w:r w:rsidRPr="004F38A7">
        <w:rPr>
          <w:sz w:val="24"/>
        </w:rPr>
        <w:t>Ценность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познание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лежит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познавательного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направления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воспитания.</w:t>
      </w:r>
    </w:p>
    <w:p w14:paraId="022922A3" w14:textId="77777777" w:rsidR="009D1A0F" w:rsidRPr="004F38A7" w:rsidRDefault="009D1A0F">
      <w:pPr>
        <w:pStyle w:val="a5"/>
        <w:numPr>
          <w:ilvl w:val="0"/>
          <w:numId w:val="108"/>
        </w:numPr>
        <w:tabs>
          <w:tab w:val="left" w:pos="1300"/>
        </w:tabs>
        <w:ind w:right="226"/>
        <w:rPr>
          <w:sz w:val="24"/>
        </w:rPr>
      </w:pPr>
      <w:r w:rsidRPr="004F38A7">
        <w:rPr>
          <w:sz w:val="24"/>
        </w:rPr>
        <w:t>В ДОО проблема воспитания у детей познавательной активности охватывает все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стороны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является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непременным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формирования умственных качеств личности, самостоятельности и инициативности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ребенка.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духовно-нравственное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должны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осуществляться в содержательном единстве, так как знания наук и незнание добра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ограничивает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деформирует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личностное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ребенка.</w:t>
      </w:r>
    </w:p>
    <w:p w14:paraId="7F226DB9" w14:textId="77777777" w:rsidR="009D1A0F" w:rsidRPr="004F38A7" w:rsidRDefault="009D1A0F">
      <w:pPr>
        <w:pStyle w:val="a5"/>
        <w:numPr>
          <w:ilvl w:val="0"/>
          <w:numId w:val="108"/>
        </w:numPr>
        <w:tabs>
          <w:tab w:val="left" w:pos="1300"/>
        </w:tabs>
        <w:ind w:right="227"/>
        <w:rPr>
          <w:sz w:val="24"/>
        </w:rPr>
      </w:pPr>
      <w:r w:rsidRPr="004F38A7">
        <w:rPr>
          <w:sz w:val="24"/>
        </w:rPr>
        <w:t>Значимым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является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истине,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становление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целостной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картины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интегрировано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ценностное,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окрашенное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миру, людям,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природе,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человека.</w:t>
      </w:r>
    </w:p>
    <w:p w14:paraId="66D86059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p w14:paraId="15F516C5" w14:textId="77777777" w:rsidR="009D1A0F" w:rsidRPr="004F38A7" w:rsidRDefault="009D1A0F">
      <w:pPr>
        <w:spacing w:before="68"/>
        <w:ind w:left="939"/>
        <w:jc w:val="both"/>
        <w:rPr>
          <w:i/>
          <w:sz w:val="24"/>
        </w:rPr>
      </w:pPr>
      <w:r w:rsidRPr="004F38A7">
        <w:rPr>
          <w:i/>
          <w:sz w:val="24"/>
        </w:rPr>
        <w:lastRenderedPageBreak/>
        <w:t>Физическое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оздоровительное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направление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воспитания</w:t>
      </w:r>
    </w:p>
    <w:p w14:paraId="76772E46" w14:textId="77777777" w:rsidR="009D1A0F" w:rsidRPr="004F38A7" w:rsidRDefault="009D1A0F">
      <w:pPr>
        <w:pStyle w:val="a5"/>
        <w:numPr>
          <w:ilvl w:val="0"/>
          <w:numId w:val="109"/>
        </w:numPr>
        <w:tabs>
          <w:tab w:val="left" w:pos="1300"/>
        </w:tabs>
        <w:ind w:right="227"/>
        <w:rPr>
          <w:sz w:val="24"/>
        </w:rPr>
      </w:pPr>
      <w:r w:rsidRPr="004F38A7">
        <w:rPr>
          <w:sz w:val="24"/>
        </w:rPr>
        <w:t>Цель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оздоровительного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ценностного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овладение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элементарными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гигиеническими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навыками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правилами безопасности.</w:t>
      </w:r>
    </w:p>
    <w:p w14:paraId="553721CC" w14:textId="77777777" w:rsidR="009D1A0F" w:rsidRPr="004F38A7" w:rsidRDefault="009D1A0F">
      <w:pPr>
        <w:pStyle w:val="a5"/>
        <w:numPr>
          <w:ilvl w:val="0"/>
          <w:numId w:val="109"/>
        </w:numPr>
        <w:tabs>
          <w:tab w:val="left" w:pos="1300"/>
        </w:tabs>
        <w:ind w:right="229"/>
        <w:rPr>
          <w:sz w:val="24"/>
        </w:rPr>
      </w:pPr>
      <w:r w:rsidRPr="004F38A7">
        <w:rPr>
          <w:sz w:val="24"/>
        </w:rPr>
        <w:t>Ценности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лежит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оздоровительного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направления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воспитания.</w:t>
      </w:r>
    </w:p>
    <w:p w14:paraId="3F187E61" w14:textId="77777777" w:rsidR="009D1A0F" w:rsidRPr="004F38A7" w:rsidRDefault="009D1A0F">
      <w:pPr>
        <w:pStyle w:val="a5"/>
        <w:numPr>
          <w:ilvl w:val="0"/>
          <w:numId w:val="109"/>
        </w:numPr>
        <w:tabs>
          <w:tab w:val="left" w:pos="1300"/>
        </w:tabs>
        <w:ind w:right="228"/>
        <w:rPr>
          <w:sz w:val="24"/>
        </w:rPr>
      </w:pPr>
      <w:r w:rsidRPr="004F38A7">
        <w:rPr>
          <w:sz w:val="24"/>
        </w:rPr>
        <w:t>Физическое и оздоровительное направление воспитания основано на идее охраны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укрепления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становления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осознанного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основоположной ценности и здоровью как совокупности физического, духовного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благополучия человека.</w:t>
      </w:r>
    </w:p>
    <w:p w14:paraId="29B51EF7" w14:textId="77777777" w:rsidR="009D1A0F" w:rsidRPr="004F38A7" w:rsidRDefault="009D1A0F">
      <w:pPr>
        <w:pStyle w:val="a3"/>
        <w:ind w:left="0" w:firstLine="0"/>
        <w:jc w:val="left"/>
      </w:pPr>
    </w:p>
    <w:p w14:paraId="2471A766" w14:textId="77777777" w:rsidR="009D1A0F" w:rsidRPr="004F38A7" w:rsidRDefault="009D1A0F">
      <w:pPr>
        <w:ind w:left="939"/>
        <w:rPr>
          <w:i/>
          <w:sz w:val="24"/>
        </w:rPr>
      </w:pPr>
      <w:r w:rsidRPr="004F38A7">
        <w:rPr>
          <w:i/>
          <w:sz w:val="24"/>
        </w:rPr>
        <w:t>Трудовое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направление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воспитания</w:t>
      </w:r>
    </w:p>
    <w:p w14:paraId="372FBA57" w14:textId="77777777" w:rsidR="009D1A0F" w:rsidRPr="004F38A7" w:rsidRDefault="009D1A0F">
      <w:pPr>
        <w:pStyle w:val="a5"/>
        <w:numPr>
          <w:ilvl w:val="0"/>
          <w:numId w:val="110"/>
        </w:numPr>
        <w:tabs>
          <w:tab w:val="left" w:pos="1300"/>
        </w:tabs>
        <w:ind w:right="233"/>
        <w:jc w:val="left"/>
        <w:rPr>
          <w:sz w:val="24"/>
        </w:rPr>
      </w:pPr>
      <w:r w:rsidRPr="004F38A7">
        <w:rPr>
          <w:sz w:val="24"/>
        </w:rPr>
        <w:t>Цель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трудового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формирование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ценностного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труду,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трудолюбию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приобщение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 труду.</w:t>
      </w:r>
    </w:p>
    <w:p w14:paraId="3D0C5D9E" w14:textId="77777777" w:rsidR="009D1A0F" w:rsidRPr="004F38A7" w:rsidRDefault="009D1A0F">
      <w:pPr>
        <w:pStyle w:val="a5"/>
        <w:numPr>
          <w:ilvl w:val="0"/>
          <w:numId w:val="110"/>
        </w:numPr>
        <w:tabs>
          <w:tab w:val="left" w:pos="1300"/>
        </w:tabs>
        <w:ind w:hanging="361"/>
        <w:jc w:val="left"/>
        <w:rPr>
          <w:sz w:val="24"/>
        </w:rPr>
      </w:pPr>
      <w:r w:rsidRPr="004F38A7">
        <w:rPr>
          <w:sz w:val="24"/>
        </w:rPr>
        <w:t>Ценность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труд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лежит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трудового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направления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воспитания.</w:t>
      </w:r>
    </w:p>
    <w:p w14:paraId="1E705137" w14:textId="77777777" w:rsidR="009D1A0F" w:rsidRPr="004F38A7" w:rsidRDefault="009D1A0F">
      <w:pPr>
        <w:pStyle w:val="a5"/>
        <w:numPr>
          <w:ilvl w:val="0"/>
          <w:numId w:val="110"/>
        </w:numPr>
        <w:tabs>
          <w:tab w:val="left" w:pos="1300"/>
        </w:tabs>
        <w:ind w:right="229"/>
        <w:rPr>
          <w:sz w:val="24"/>
        </w:rPr>
      </w:pPr>
      <w:r w:rsidRPr="004F38A7">
        <w:rPr>
          <w:sz w:val="24"/>
        </w:rPr>
        <w:t>Трудовое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поддержку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привычки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трудовому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усилию,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доступному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напряжению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физических,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умственных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нравственных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сил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трудовой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задачи;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приносить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пользу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людям.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Повседневный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постепенно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приводит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осознанию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нравственной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стороны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труда.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выполнении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трудовых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поручений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способствует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ответственности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действия.</w:t>
      </w:r>
    </w:p>
    <w:p w14:paraId="55E86426" w14:textId="77777777" w:rsidR="009D1A0F" w:rsidRPr="004F38A7" w:rsidRDefault="009D1A0F">
      <w:pPr>
        <w:pStyle w:val="a3"/>
        <w:spacing w:before="1"/>
        <w:ind w:left="0" w:firstLine="0"/>
        <w:jc w:val="left"/>
      </w:pPr>
    </w:p>
    <w:p w14:paraId="4F56F659" w14:textId="77777777" w:rsidR="009D1A0F" w:rsidRPr="004F38A7" w:rsidRDefault="009D1A0F">
      <w:pPr>
        <w:ind w:left="939"/>
        <w:jc w:val="both"/>
        <w:rPr>
          <w:i/>
          <w:sz w:val="24"/>
        </w:rPr>
      </w:pPr>
      <w:r w:rsidRPr="004F38A7">
        <w:rPr>
          <w:i/>
          <w:sz w:val="24"/>
        </w:rPr>
        <w:t>Эстетическое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направление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воспитания</w:t>
      </w:r>
    </w:p>
    <w:p w14:paraId="5635876D" w14:textId="77777777" w:rsidR="009D1A0F" w:rsidRPr="004F38A7" w:rsidRDefault="009D1A0F">
      <w:pPr>
        <w:pStyle w:val="a5"/>
        <w:numPr>
          <w:ilvl w:val="0"/>
          <w:numId w:val="111"/>
        </w:numPr>
        <w:tabs>
          <w:tab w:val="left" w:pos="1300"/>
        </w:tabs>
        <w:ind w:right="222"/>
        <w:rPr>
          <w:sz w:val="24"/>
        </w:rPr>
      </w:pPr>
      <w:r w:rsidRPr="004F38A7">
        <w:rPr>
          <w:sz w:val="24"/>
        </w:rPr>
        <w:t>Цель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становлению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ценностного отношения 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красоте.</w:t>
      </w:r>
    </w:p>
    <w:p w14:paraId="5E994B4B" w14:textId="77777777" w:rsidR="009D1A0F" w:rsidRPr="004F38A7" w:rsidRDefault="009D1A0F">
      <w:pPr>
        <w:pStyle w:val="a5"/>
        <w:numPr>
          <w:ilvl w:val="0"/>
          <w:numId w:val="111"/>
        </w:numPr>
        <w:tabs>
          <w:tab w:val="left" w:pos="1300"/>
        </w:tabs>
        <w:ind w:right="229"/>
        <w:rPr>
          <w:sz w:val="24"/>
        </w:rPr>
      </w:pPr>
      <w:r w:rsidRPr="004F38A7">
        <w:rPr>
          <w:sz w:val="24"/>
        </w:rPr>
        <w:t>Ценности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красота,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лежат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воспитания.</w:t>
      </w:r>
    </w:p>
    <w:p w14:paraId="39EA6F43" w14:textId="77777777" w:rsidR="009D1A0F" w:rsidRPr="004F38A7" w:rsidRDefault="009D1A0F">
      <w:pPr>
        <w:pStyle w:val="a5"/>
        <w:numPr>
          <w:ilvl w:val="0"/>
          <w:numId w:val="111"/>
        </w:numPr>
        <w:tabs>
          <w:tab w:val="left" w:pos="1300"/>
        </w:tabs>
        <w:ind w:right="225"/>
        <w:rPr>
          <w:sz w:val="24"/>
        </w:rPr>
      </w:pPr>
      <w:r w:rsidRPr="004F38A7">
        <w:rPr>
          <w:sz w:val="24"/>
        </w:rPr>
        <w:t>Эстетическое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любви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прекрасному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окружающей обстановке, в природе, в искусстве, в отношениях, развитие у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желания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творить.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через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обогащение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опыта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сферы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влияет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становление нравственной и духовной составляющих внутреннего мира ребенка.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делает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отзывчивее,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добрее,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обогащает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духовный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способствует воспитанию воображения, чувств. Красивая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удобная обстановка,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чистота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помещения,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опрятный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содействуют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вкуса.</w:t>
      </w:r>
    </w:p>
    <w:p w14:paraId="71BB3035" w14:textId="77777777" w:rsidR="009D1A0F" w:rsidRPr="004F38A7" w:rsidRDefault="009D1A0F">
      <w:pPr>
        <w:pStyle w:val="a3"/>
        <w:spacing w:before="6"/>
        <w:ind w:left="0" w:firstLine="0"/>
        <w:jc w:val="left"/>
      </w:pPr>
    </w:p>
    <w:p w14:paraId="35355D69" w14:textId="77777777" w:rsidR="009D1A0F" w:rsidRPr="004F38A7" w:rsidRDefault="009D1A0F">
      <w:pPr>
        <w:pStyle w:val="2"/>
        <w:ind w:left="939"/>
      </w:pPr>
      <w:r w:rsidRPr="004F38A7">
        <w:t>Целевые</w:t>
      </w:r>
      <w:r w:rsidRPr="004F38A7">
        <w:rPr>
          <w:spacing w:val="-5"/>
        </w:rPr>
        <w:t xml:space="preserve"> </w:t>
      </w:r>
      <w:r w:rsidRPr="004F38A7">
        <w:t>ориентиры</w:t>
      </w:r>
      <w:r w:rsidRPr="004F38A7">
        <w:rPr>
          <w:spacing w:val="-2"/>
        </w:rPr>
        <w:t xml:space="preserve"> </w:t>
      </w:r>
      <w:r w:rsidRPr="004F38A7">
        <w:t>воспитания</w:t>
      </w:r>
    </w:p>
    <w:p w14:paraId="5B4D5E3C" w14:textId="77777777" w:rsidR="009D1A0F" w:rsidRPr="004F38A7" w:rsidRDefault="009D1A0F">
      <w:pPr>
        <w:pStyle w:val="a5"/>
        <w:numPr>
          <w:ilvl w:val="1"/>
          <w:numId w:val="87"/>
        </w:numPr>
        <w:tabs>
          <w:tab w:val="left" w:pos="515"/>
        </w:tabs>
        <w:ind w:right="233"/>
        <w:rPr>
          <w:sz w:val="24"/>
        </w:rPr>
      </w:pPr>
      <w:r w:rsidRPr="004F38A7">
        <w:rPr>
          <w:sz w:val="24"/>
        </w:rPr>
        <w:t>Деятельность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воспитателя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нацелена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перспективу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становления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ребенка. Поэтому планируемые результаты представлены в виде целевых ориентиров 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обобщенные «портреты»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концу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раннего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дошкольного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возрастов.</w:t>
      </w:r>
    </w:p>
    <w:p w14:paraId="4224FC83" w14:textId="77777777" w:rsidR="009D1A0F" w:rsidRPr="004F38A7" w:rsidRDefault="009D1A0F">
      <w:pPr>
        <w:pStyle w:val="a5"/>
        <w:numPr>
          <w:ilvl w:val="1"/>
          <w:numId w:val="87"/>
        </w:numPr>
        <w:tabs>
          <w:tab w:val="left" w:pos="515"/>
        </w:tabs>
        <w:ind w:right="231"/>
        <w:rPr>
          <w:sz w:val="24"/>
        </w:rPr>
      </w:pPr>
      <w:r w:rsidRPr="004F38A7">
        <w:rPr>
          <w:sz w:val="24"/>
        </w:rPr>
        <w:t>В соответствии с ФГОС ДО оценка результатов воспитательной работы не осуществляется,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так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целевые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ориентиры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программы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образования не подлежат непосредственной оценке, в том числе в виде педагогической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диагностики (мониторинга), и не являются основанием для их формального сравнения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реальными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достижениями детей.</w:t>
      </w:r>
    </w:p>
    <w:p w14:paraId="1FF809D4" w14:textId="77777777" w:rsidR="009D1A0F" w:rsidRPr="004F38A7" w:rsidRDefault="009D1A0F">
      <w:pPr>
        <w:pStyle w:val="a3"/>
        <w:spacing w:before="9"/>
        <w:ind w:left="0" w:firstLine="0"/>
        <w:jc w:val="left"/>
        <w:rPr>
          <w:sz w:val="23"/>
        </w:rPr>
      </w:pPr>
    </w:p>
    <w:p w14:paraId="099DD47F" w14:textId="77777777" w:rsidR="009D1A0F" w:rsidRPr="004F38A7" w:rsidRDefault="009D1A0F">
      <w:pPr>
        <w:spacing w:before="1"/>
        <w:ind w:left="939"/>
        <w:rPr>
          <w:i/>
          <w:sz w:val="24"/>
        </w:rPr>
      </w:pPr>
      <w:r w:rsidRPr="004F38A7">
        <w:rPr>
          <w:i/>
          <w:sz w:val="24"/>
        </w:rPr>
        <w:t>Целевые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ориентиры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воспитания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детей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раннего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возраста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(к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трем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годам).</w:t>
      </w:r>
    </w:p>
    <w:p w14:paraId="06EDD4BF" w14:textId="77777777" w:rsidR="009D1A0F" w:rsidRPr="004F38A7" w:rsidRDefault="009D1A0F">
      <w:pPr>
        <w:pStyle w:val="a3"/>
        <w:spacing w:before="8"/>
        <w:ind w:left="0" w:firstLine="0"/>
        <w:jc w:val="left"/>
        <w:rPr>
          <w:i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2830"/>
        <w:gridCol w:w="2134"/>
        <w:gridCol w:w="4813"/>
      </w:tblGrid>
      <w:tr w:rsidR="009D1A0F" w:rsidRPr="004F38A7" w14:paraId="28CFC2DC" w14:textId="77777777">
        <w:trPr>
          <w:trHeight w:val="916"/>
        </w:trPr>
        <w:tc>
          <w:tcPr>
            <w:tcW w:w="2830" w:type="dxa"/>
          </w:tcPr>
          <w:p w14:paraId="6D07573C" w14:textId="77777777" w:rsidR="009D1A0F" w:rsidRPr="004F38A7" w:rsidRDefault="009D1A0F">
            <w:pPr>
              <w:pStyle w:val="TableParagraph"/>
              <w:spacing w:line="268" w:lineRule="exact"/>
              <w:ind w:left="746"/>
              <w:rPr>
                <w:sz w:val="24"/>
              </w:rPr>
            </w:pPr>
            <w:r w:rsidRPr="004F38A7">
              <w:rPr>
                <w:sz w:val="24"/>
              </w:rPr>
              <w:t>Направление</w:t>
            </w:r>
          </w:p>
          <w:p w14:paraId="4DAA8D4F" w14:textId="77777777" w:rsidR="009D1A0F" w:rsidRPr="004F38A7" w:rsidRDefault="009D1A0F">
            <w:pPr>
              <w:pStyle w:val="TableParagraph"/>
              <w:spacing w:before="182"/>
              <w:ind w:left="825"/>
              <w:rPr>
                <w:sz w:val="24"/>
              </w:rPr>
            </w:pPr>
            <w:r w:rsidRPr="004F38A7">
              <w:rPr>
                <w:sz w:val="24"/>
              </w:rPr>
              <w:t>воспитания</w:t>
            </w:r>
          </w:p>
        </w:tc>
        <w:tc>
          <w:tcPr>
            <w:tcW w:w="2134" w:type="dxa"/>
          </w:tcPr>
          <w:p w14:paraId="22FBFAEC" w14:textId="77777777" w:rsidR="009D1A0F" w:rsidRPr="004F38A7" w:rsidRDefault="009D1A0F">
            <w:pPr>
              <w:pStyle w:val="TableParagraph"/>
              <w:spacing w:before="222"/>
              <w:ind w:left="568"/>
              <w:rPr>
                <w:sz w:val="24"/>
              </w:rPr>
            </w:pPr>
            <w:r w:rsidRPr="004F38A7">
              <w:rPr>
                <w:sz w:val="24"/>
              </w:rPr>
              <w:t>Ценности</w:t>
            </w:r>
          </w:p>
        </w:tc>
        <w:tc>
          <w:tcPr>
            <w:tcW w:w="4813" w:type="dxa"/>
          </w:tcPr>
          <w:p w14:paraId="37D606CD" w14:textId="77777777" w:rsidR="009D1A0F" w:rsidRPr="004F38A7" w:rsidRDefault="009D1A0F">
            <w:pPr>
              <w:pStyle w:val="TableParagraph"/>
              <w:spacing w:before="222"/>
              <w:ind w:left="1372"/>
              <w:rPr>
                <w:sz w:val="24"/>
              </w:rPr>
            </w:pPr>
            <w:r w:rsidRPr="004F38A7">
              <w:rPr>
                <w:sz w:val="24"/>
              </w:rPr>
              <w:t>Целевые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ориентиры</w:t>
            </w:r>
          </w:p>
        </w:tc>
      </w:tr>
    </w:tbl>
    <w:p w14:paraId="45734A56" w14:textId="77777777" w:rsidR="009D1A0F" w:rsidRPr="004F38A7" w:rsidRDefault="009D1A0F">
      <w:pPr>
        <w:rPr>
          <w:sz w:val="24"/>
        </w:r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2830"/>
        <w:gridCol w:w="2134"/>
        <w:gridCol w:w="4813"/>
      </w:tblGrid>
      <w:tr w:rsidR="009D1A0F" w:rsidRPr="004F38A7" w14:paraId="5AE661A0" w14:textId="77777777">
        <w:trPr>
          <w:trHeight w:val="757"/>
        </w:trPr>
        <w:tc>
          <w:tcPr>
            <w:tcW w:w="2830" w:type="dxa"/>
          </w:tcPr>
          <w:p w14:paraId="72F7ABF7" w14:textId="77777777" w:rsidR="009D1A0F" w:rsidRPr="004F38A7" w:rsidRDefault="009D1A0F">
            <w:pPr>
              <w:pStyle w:val="TableParagraph"/>
              <w:spacing w:before="139"/>
              <w:ind w:left="107"/>
              <w:rPr>
                <w:sz w:val="24"/>
              </w:rPr>
            </w:pPr>
            <w:r w:rsidRPr="004F38A7">
              <w:rPr>
                <w:sz w:val="24"/>
              </w:rPr>
              <w:lastRenderedPageBreak/>
              <w:t>Патриотическое</w:t>
            </w:r>
          </w:p>
        </w:tc>
        <w:tc>
          <w:tcPr>
            <w:tcW w:w="2134" w:type="dxa"/>
          </w:tcPr>
          <w:p w14:paraId="228D240F" w14:textId="77777777" w:rsidR="009D1A0F" w:rsidRPr="004F38A7" w:rsidRDefault="009D1A0F">
            <w:pPr>
              <w:pStyle w:val="TableParagraph"/>
              <w:spacing w:before="139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Родина,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природа</w:t>
            </w:r>
          </w:p>
        </w:tc>
        <w:tc>
          <w:tcPr>
            <w:tcW w:w="4813" w:type="dxa"/>
          </w:tcPr>
          <w:p w14:paraId="1BAD1AB5" w14:textId="77777777" w:rsidR="009D1A0F" w:rsidRPr="004F38A7" w:rsidRDefault="009D1A0F">
            <w:pPr>
              <w:pStyle w:val="TableParagraph"/>
              <w:spacing w:line="256" w:lineRule="auto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Проявляющий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привязанность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близким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людям,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бережное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отношение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живому</w:t>
            </w:r>
          </w:p>
        </w:tc>
      </w:tr>
      <w:tr w:rsidR="009D1A0F" w:rsidRPr="004F38A7" w14:paraId="0EE6121B" w14:textId="77777777">
        <w:trPr>
          <w:trHeight w:val="1372"/>
        </w:trPr>
        <w:tc>
          <w:tcPr>
            <w:tcW w:w="2830" w:type="dxa"/>
          </w:tcPr>
          <w:p w14:paraId="533C2917" w14:textId="77777777" w:rsidR="009D1A0F" w:rsidRPr="004F38A7" w:rsidRDefault="009D1A0F">
            <w:pPr>
              <w:pStyle w:val="TableParagraph"/>
              <w:spacing w:before="7"/>
              <w:rPr>
                <w:i/>
                <w:sz w:val="38"/>
              </w:rPr>
            </w:pPr>
          </w:p>
          <w:p w14:paraId="46013BC2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Духовно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нравственное</w:t>
            </w:r>
          </w:p>
        </w:tc>
        <w:tc>
          <w:tcPr>
            <w:tcW w:w="2134" w:type="dxa"/>
          </w:tcPr>
          <w:p w14:paraId="385E6A9A" w14:textId="77777777" w:rsidR="009D1A0F" w:rsidRPr="004F38A7" w:rsidRDefault="009D1A0F">
            <w:pPr>
              <w:pStyle w:val="TableParagraph"/>
              <w:spacing w:line="396" w:lineRule="auto"/>
              <w:ind w:left="107" w:right="737"/>
              <w:rPr>
                <w:sz w:val="24"/>
              </w:rPr>
            </w:pPr>
            <w:r w:rsidRPr="004F38A7">
              <w:rPr>
                <w:sz w:val="24"/>
              </w:rPr>
              <w:t>Жизнь,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милосердие,</w:t>
            </w:r>
          </w:p>
          <w:p w14:paraId="192C69B8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добро</w:t>
            </w:r>
          </w:p>
        </w:tc>
        <w:tc>
          <w:tcPr>
            <w:tcW w:w="4813" w:type="dxa"/>
          </w:tcPr>
          <w:p w14:paraId="57E06E2A" w14:textId="77777777" w:rsidR="009D1A0F" w:rsidRPr="004F38A7" w:rsidRDefault="009D1A0F">
            <w:pPr>
              <w:pStyle w:val="TableParagraph"/>
              <w:spacing w:before="69" w:line="256" w:lineRule="auto"/>
              <w:ind w:left="107" w:right="594"/>
              <w:rPr>
                <w:sz w:val="24"/>
              </w:rPr>
            </w:pPr>
            <w:r w:rsidRPr="004F38A7">
              <w:rPr>
                <w:sz w:val="24"/>
              </w:rPr>
              <w:t>Способный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понять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принять,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что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такое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«хорошо»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 «плохо».</w:t>
            </w:r>
          </w:p>
          <w:p w14:paraId="57EF358C" w14:textId="77777777" w:rsidR="009D1A0F" w:rsidRPr="004F38A7" w:rsidRDefault="009D1A0F">
            <w:pPr>
              <w:pStyle w:val="TableParagraph"/>
              <w:spacing w:before="163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Проявляющий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сочувствие,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доброту.</w:t>
            </w:r>
          </w:p>
        </w:tc>
      </w:tr>
      <w:tr w:rsidR="009D1A0F" w:rsidRPr="004F38A7" w14:paraId="749DDCFE" w14:textId="77777777">
        <w:trPr>
          <w:trHeight w:val="3619"/>
        </w:trPr>
        <w:tc>
          <w:tcPr>
            <w:tcW w:w="2830" w:type="dxa"/>
          </w:tcPr>
          <w:p w14:paraId="2B514BE9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68D9E2AA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09D9765E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769EA91F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3FCAF436" w14:textId="77777777" w:rsidR="009D1A0F" w:rsidRPr="004F38A7" w:rsidRDefault="009D1A0F">
            <w:pPr>
              <w:pStyle w:val="TableParagraph"/>
              <w:spacing w:before="5"/>
              <w:rPr>
                <w:i/>
                <w:sz w:val="32"/>
              </w:rPr>
            </w:pPr>
          </w:p>
          <w:p w14:paraId="68078F76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Социальное</w:t>
            </w:r>
          </w:p>
        </w:tc>
        <w:tc>
          <w:tcPr>
            <w:tcW w:w="2134" w:type="dxa"/>
          </w:tcPr>
          <w:p w14:paraId="05178587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726A2F7B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6EAC7EA9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6A8418B2" w14:textId="77777777" w:rsidR="009D1A0F" w:rsidRPr="004F38A7" w:rsidRDefault="009D1A0F">
            <w:pPr>
              <w:pStyle w:val="TableParagraph"/>
              <w:spacing w:before="6"/>
              <w:rPr>
                <w:i/>
                <w:sz w:val="32"/>
              </w:rPr>
            </w:pPr>
          </w:p>
          <w:p w14:paraId="68B455E1" w14:textId="77777777" w:rsidR="009D1A0F" w:rsidRPr="004F38A7" w:rsidRDefault="009D1A0F">
            <w:pPr>
              <w:pStyle w:val="TableParagraph"/>
              <w:spacing w:before="1" w:line="261" w:lineRule="auto"/>
              <w:ind w:left="107" w:right="393"/>
              <w:rPr>
                <w:sz w:val="24"/>
              </w:rPr>
            </w:pPr>
            <w:r w:rsidRPr="004F38A7">
              <w:rPr>
                <w:sz w:val="24"/>
              </w:rPr>
              <w:t>Человек, семья,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дружба,</w:t>
            </w:r>
          </w:p>
          <w:p w14:paraId="694F842F" w14:textId="77777777" w:rsidR="009D1A0F" w:rsidRPr="004F38A7" w:rsidRDefault="009D1A0F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сотрудничество</w:t>
            </w:r>
          </w:p>
        </w:tc>
        <w:tc>
          <w:tcPr>
            <w:tcW w:w="4813" w:type="dxa"/>
          </w:tcPr>
          <w:p w14:paraId="2A8EEB0C" w14:textId="77777777" w:rsidR="009D1A0F" w:rsidRPr="004F38A7" w:rsidRDefault="009D1A0F">
            <w:pPr>
              <w:pStyle w:val="TableParagraph"/>
              <w:spacing w:line="256" w:lineRule="auto"/>
              <w:ind w:left="107" w:right="534"/>
              <w:rPr>
                <w:sz w:val="24"/>
              </w:rPr>
            </w:pPr>
            <w:r w:rsidRPr="004F38A7">
              <w:rPr>
                <w:sz w:val="24"/>
              </w:rPr>
              <w:t>Испытывающий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чувство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удовольствия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случае</w:t>
            </w:r>
          </w:p>
          <w:p w14:paraId="47DBFB62" w14:textId="77777777" w:rsidR="009D1A0F" w:rsidRPr="004F38A7" w:rsidRDefault="009D1A0F">
            <w:pPr>
              <w:pStyle w:val="TableParagraph"/>
              <w:spacing w:before="155" w:line="256" w:lineRule="auto"/>
              <w:ind w:left="107" w:right="539"/>
              <w:rPr>
                <w:sz w:val="24"/>
              </w:rPr>
            </w:pPr>
            <w:r w:rsidRPr="004F38A7">
              <w:rPr>
                <w:sz w:val="24"/>
              </w:rPr>
              <w:t>одобрения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чувство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огорчения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случае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неодобрения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со стороны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взрослых.</w:t>
            </w:r>
          </w:p>
          <w:p w14:paraId="5D47B824" w14:textId="77777777" w:rsidR="009D1A0F" w:rsidRPr="004F38A7" w:rsidRDefault="009D1A0F">
            <w:pPr>
              <w:pStyle w:val="TableParagraph"/>
              <w:spacing w:before="166" w:line="259" w:lineRule="auto"/>
              <w:ind w:left="107" w:right="341"/>
              <w:rPr>
                <w:sz w:val="24"/>
              </w:rPr>
            </w:pPr>
            <w:r w:rsidRPr="004F38A7">
              <w:rPr>
                <w:sz w:val="24"/>
              </w:rPr>
              <w:t>Проявляющий интерес к другим детям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способный бесконфликтно играть рядом с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ними.</w:t>
            </w:r>
          </w:p>
          <w:p w14:paraId="2370193E" w14:textId="77777777" w:rsidR="009D1A0F" w:rsidRPr="004F38A7" w:rsidRDefault="009D1A0F">
            <w:pPr>
              <w:pStyle w:val="TableParagraph"/>
              <w:spacing w:before="160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Проявляющий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позицию «Я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сам!».</w:t>
            </w:r>
          </w:p>
          <w:p w14:paraId="1E852309" w14:textId="77777777" w:rsidR="009D1A0F" w:rsidRPr="004F38A7" w:rsidRDefault="009D1A0F">
            <w:pPr>
              <w:pStyle w:val="TableParagraph"/>
              <w:spacing w:before="21" w:line="256" w:lineRule="auto"/>
              <w:ind w:left="107" w:right="105"/>
              <w:rPr>
                <w:sz w:val="24"/>
              </w:rPr>
            </w:pPr>
            <w:r w:rsidRPr="004F38A7">
              <w:rPr>
                <w:sz w:val="24"/>
              </w:rPr>
              <w:t>Способный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самостоятельным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(свободным)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активным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действиям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общении.</w:t>
            </w:r>
          </w:p>
        </w:tc>
      </w:tr>
      <w:tr w:rsidR="009D1A0F" w:rsidRPr="004F38A7" w14:paraId="31732EF5" w14:textId="77777777">
        <w:trPr>
          <w:trHeight w:val="1053"/>
        </w:trPr>
        <w:tc>
          <w:tcPr>
            <w:tcW w:w="2830" w:type="dxa"/>
          </w:tcPr>
          <w:p w14:paraId="6733FC79" w14:textId="77777777" w:rsidR="009D1A0F" w:rsidRPr="004F38A7" w:rsidRDefault="009D1A0F">
            <w:pPr>
              <w:pStyle w:val="TableParagraph"/>
              <w:spacing w:before="9"/>
              <w:rPr>
                <w:i/>
                <w:sz w:val="24"/>
              </w:rPr>
            </w:pPr>
          </w:p>
          <w:p w14:paraId="5069A611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Познавательное</w:t>
            </w:r>
          </w:p>
        </w:tc>
        <w:tc>
          <w:tcPr>
            <w:tcW w:w="2134" w:type="dxa"/>
          </w:tcPr>
          <w:p w14:paraId="0014BA8A" w14:textId="77777777" w:rsidR="009D1A0F" w:rsidRPr="004F38A7" w:rsidRDefault="009D1A0F">
            <w:pPr>
              <w:pStyle w:val="TableParagraph"/>
              <w:spacing w:before="9"/>
              <w:rPr>
                <w:i/>
                <w:sz w:val="24"/>
              </w:rPr>
            </w:pPr>
          </w:p>
          <w:p w14:paraId="3644E3E0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Познание</w:t>
            </w:r>
          </w:p>
        </w:tc>
        <w:tc>
          <w:tcPr>
            <w:tcW w:w="4813" w:type="dxa"/>
          </w:tcPr>
          <w:p w14:paraId="0BE6D482" w14:textId="77777777" w:rsidR="009D1A0F" w:rsidRPr="004F38A7" w:rsidRDefault="009D1A0F">
            <w:pPr>
              <w:pStyle w:val="TableParagraph"/>
              <w:spacing w:line="256" w:lineRule="auto"/>
              <w:ind w:left="107" w:right="598"/>
              <w:rPr>
                <w:sz w:val="24"/>
              </w:rPr>
            </w:pPr>
            <w:r w:rsidRPr="004F38A7">
              <w:rPr>
                <w:sz w:val="24"/>
              </w:rPr>
              <w:t>Проявляющий интерес к окружающему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миру. Любознательный, активный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поведении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 деятельности.</w:t>
            </w:r>
          </w:p>
        </w:tc>
      </w:tr>
      <w:tr w:rsidR="009D1A0F" w:rsidRPr="004F38A7" w14:paraId="522D152B" w14:textId="77777777">
        <w:trPr>
          <w:trHeight w:val="3895"/>
        </w:trPr>
        <w:tc>
          <w:tcPr>
            <w:tcW w:w="2830" w:type="dxa"/>
          </w:tcPr>
          <w:p w14:paraId="2ADD3B88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044191AC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627E2EFA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1DDD0F34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449D0453" w14:textId="77777777" w:rsidR="009D1A0F" w:rsidRPr="004F38A7" w:rsidRDefault="009D1A0F">
            <w:pPr>
              <w:pStyle w:val="TableParagraph"/>
              <w:spacing w:before="7"/>
              <w:rPr>
                <w:i/>
                <w:sz w:val="31"/>
              </w:rPr>
            </w:pPr>
          </w:p>
          <w:p w14:paraId="56BBB41A" w14:textId="77777777" w:rsidR="009D1A0F" w:rsidRPr="004F38A7" w:rsidRDefault="009D1A0F">
            <w:pPr>
              <w:pStyle w:val="TableParagraph"/>
              <w:spacing w:line="256" w:lineRule="auto"/>
              <w:ind w:left="107" w:right="958"/>
              <w:rPr>
                <w:sz w:val="24"/>
              </w:rPr>
            </w:pPr>
            <w:r w:rsidRPr="004F38A7">
              <w:rPr>
                <w:sz w:val="24"/>
              </w:rPr>
              <w:t>Физическое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оздоровительное</w:t>
            </w:r>
          </w:p>
        </w:tc>
        <w:tc>
          <w:tcPr>
            <w:tcW w:w="2134" w:type="dxa"/>
          </w:tcPr>
          <w:p w14:paraId="79F91C03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64B4A5BC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014706E0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1CDF703B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42E14B65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58163D5D" w14:textId="77777777" w:rsidR="009D1A0F" w:rsidRPr="004F38A7" w:rsidRDefault="009D1A0F">
            <w:pPr>
              <w:pStyle w:val="TableParagraph"/>
              <w:spacing w:before="21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Здоровье,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жизнь</w:t>
            </w:r>
          </w:p>
        </w:tc>
        <w:tc>
          <w:tcPr>
            <w:tcW w:w="4813" w:type="dxa"/>
          </w:tcPr>
          <w:p w14:paraId="683D0EDF" w14:textId="77777777" w:rsidR="009D1A0F" w:rsidRPr="004F38A7" w:rsidRDefault="009D1A0F">
            <w:pPr>
              <w:pStyle w:val="TableParagraph"/>
              <w:spacing w:line="259" w:lineRule="auto"/>
              <w:ind w:left="107" w:right="125"/>
              <w:rPr>
                <w:sz w:val="24"/>
              </w:rPr>
            </w:pPr>
            <w:r w:rsidRPr="004F38A7">
              <w:rPr>
                <w:sz w:val="24"/>
              </w:rPr>
              <w:t>Понимающий ценность жизни и здоровья,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владеющий основными способами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укрепления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здоровья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физическая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культура,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закаливание, утренняя гимнастика, личная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гигиена, безопасное поведение и другое;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стремящийся к сбережению и укреплению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собственного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здоровья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 здоровья</w:t>
            </w:r>
          </w:p>
          <w:p w14:paraId="0970650B" w14:textId="77777777" w:rsidR="009D1A0F" w:rsidRPr="004F38A7" w:rsidRDefault="009D1A0F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окружающих.</w:t>
            </w:r>
          </w:p>
          <w:p w14:paraId="37E11D48" w14:textId="77777777" w:rsidR="009D1A0F" w:rsidRPr="004F38A7" w:rsidRDefault="009D1A0F">
            <w:pPr>
              <w:pStyle w:val="TableParagraph"/>
              <w:spacing w:before="172" w:line="259" w:lineRule="auto"/>
              <w:ind w:left="107" w:right="331"/>
              <w:rPr>
                <w:sz w:val="24"/>
              </w:rPr>
            </w:pPr>
            <w:r w:rsidRPr="004F38A7">
              <w:rPr>
                <w:sz w:val="24"/>
              </w:rPr>
              <w:t>Проявляющий интерес к физическим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упражнениям и подвижным играм,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стремление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личной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командной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победе,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нравственные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волевые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качества.</w:t>
            </w:r>
          </w:p>
        </w:tc>
      </w:tr>
      <w:tr w:rsidR="009D1A0F" w:rsidRPr="004F38A7" w14:paraId="46CF7ACE" w14:textId="77777777">
        <w:trPr>
          <w:trHeight w:val="3458"/>
        </w:trPr>
        <w:tc>
          <w:tcPr>
            <w:tcW w:w="2830" w:type="dxa"/>
          </w:tcPr>
          <w:p w14:paraId="2691ED70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474E9ADC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2D97B41A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2FE51C8B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0384C4D6" w14:textId="77777777" w:rsidR="009D1A0F" w:rsidRPr="004F38A7" w:rsidRDefault="009D1A0F">
            <w:pPr>
              <w:pStyle w:val="TableParagraph"/>
              <w:spacing w:before="4"/>
              <w:rPr>
                <w:i/>
                <w:sz w:val="25"/>
              </w:rPr>
            </w:pPr>
          </w:p>
          <w:p w14:paraId="177FEC09" w14:textId="77777777"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Трудовое</w:t>
            </w:r>
          </w:p>
        </w:tc>
        <w:tc>
          <w:tcPr>
            <w:tcW w:w="2134" w:type="dxa"/>
          </w:tcPr>
          <w:p w14:paraId="218EC1C7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7CACC515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0B11B603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41803C79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6F9CCE50" w14:textId="77777777" w:rsidR="009D1A0F" w:rsidRPr="004F38A7" w:rsidRDefault="009D1A0F">
            <w:pPr>
              <w:pStyle w:val="TableParagraph"/>
              <w:spacing w:before="4"/>
              <w:rPr>
                <w:i/>
                <w:sz w:val="25"/>
              </w:rPr>
            </w:pPr>
          </w:p>
          <w:p w14:paraId="6DA3C387" w14:textId="77777777"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Труд</w:t>
            </w:r>
          </w:p>
        </w:tc>
        <w:tc>
          <w:tcPr>
            <w:tcW w:w="4813" w:type="dxa"/>
          </w:tcPr>
          <w:p w14:paraId="3E91049C" w14:textId="77777777" w:rsidR="009D1A0F" w:rsidRPr="004F38A7" w:rsidRDefault="009D1A0F">
            <w:pPr>
              <w:pStyle w:val="TableParagraph"/>
              <w:spacing w:line="256" w:lineRule="auto"/>
              <w:ind w:left="107" w:right="180"/>
              <w:rPr>
                <w:sz w:val="24"/>
              </w:rPr>
            </w:pPr>
            <w:r w:rsidRPr="004F38A7">
              <w:rPr>
                <w:sz w:val="24"/>
              </w:rPr>
              <w:t>Поддерживающий элементарный порядок 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окружающей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обстановке.</w:t>
            </w:r>
          </w:p>
          <w:p w14:paraId="5C6AA42B" w14:textId="77777777" w:rsidR="009D1A0F" w:rsidRPr="004F38A7" w:rsidRDefault="009D1A0F">
            <w:pPr>
              <w:pStyle w:val="TableParagraph"/>
              <w:spacing w:before="156" w:line="256" w:lineRule="auto"/>
              <w:ind w:left="107" w:right="1137"/>
              <w:rPr>
                <w:sz w:val="24"/>
              </w:rPr>
            </w:pPr>
            <w:r w:rsidRPr="004F38A7">
              <w:rPr>
                <w:sz w:val="24"/>
              </w:rPr>
              <w:t>Стремящийся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помогать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старшим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доступных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трудовых действиях.</w:t>
            </w:r>
          </w:p>
          <w:p w14:paraId="0228FB1D" w14:textId="77777777" w:rsidR="009D1A0F" w:rsidRPr="004F38A7" w:rsidRDefault="009D1A0F">
            <w:pPr>
              <w:pStyle w:val="TableParagraph"/>
              <w:spacing w:before="163" w:line="259" w:lineRule="auto"/>
              <w:ind w:left="107" w:right="83"/>
              <w:rPr>
                <w:sz w:val="24"/>
              </w:rPr>
            </w:pPr>
            <w:r w:rsidRPr="004F38A7">
              <w:rPr>
                <w:sz w:val="24"/>
              </w:rPr>
              <w:t xml:space="preserve">Стремящийся к результативности, </w:t>
            </w:r>
            <w:proofErr w:type="spellStart"/>
            <w:r w:rsidRPr="004F38A7">
              <w:rPr>
                <w:sz w:val="24"/>
              </w:rPr>
              <w:t>самостоя</w:t>
            </w:r>
            <w:proofErr w:type="spellEnd"/>
            <w:r w:rsidRPr="004F38A7">
              <w:rPr>
                <w:sz w:val="24"/>
              </w:rPr>
              <w:t>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тельности,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ответственности в</w:t>
            </w:r>
          </w:p>
          <w:p w14:paraId="793633D1" w14:textId="77777777" w:rsidR="009D1A0F" w:rsidRPr="004F38A7" w:rsidRDefault="009D1A0F">
            <w:pPr>
              <w:pStyle w:val="TableParagraph"/>
              <w:spacing w:before="1" w:line="259" w:lineRule="auto"/>
              <w:ind w:left="107" w:right="609"/>
              <w:rPr>
                <w:sz w:val="24"/>
              </w:rPr>
            </w:pPr>
            <w:r w:rsidRPr="004F38A7">
              <w:rPr>
                <w:sz w:val="24"/>
              </w:rPr>
              <w:t>самообслуживании,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быту,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игровой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других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видах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</w:t>
            </w:r>
          </w:p>
          <w:p w14:paraId="2F6EC02E" w14:textId="77777777" w:rsidR="009D1A0F" w:rsidRPr="004F38A7" w:rsidRDefault="009D1A0F">
            <w:pPr>
              <w:pStyle w:val="TableParagraph"/>
              <w:spacing w:line="256" w:lineRule="auto"/>
              <w:ind w:left="107" w:right="293"/>
              <w:rPr>
                <w:sz w:val="24"/>
              </w:rPr>
            </w:pPr>
            <w:r w:rsidRPr="004F38A7">
              <w:rPr>
                <w:sz w:val="24"/>
              </w:rPr>
              <w:t>(конструирование,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лепка,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художественный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труд,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детский дизайн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другое).</w:t>
            </w:r>
          </w:p>
        </w:tc>
      </w:tr>
      <w:tr w:rsidR="009D1A0F" w:rsidRPr="004F38A7" w14:paraId="79409837" w14:textId="77777777">
        <w:trPr>
          <w:trHeight w:val="594"/>
        </w:trPr>
        <w:tc>
          <w:tcPr>
            <w:tcW w:w="2830" w:type="dxa"/>
          </w:tcPr>
          <w:p w14:paraId="20A6FF5D" w14:textId="77777777" w:rsidR="009D1A0F" w:rsidRPr="004F38A7" w:rsidRDefault="009D1A0F">
            <w:pPr>
              <w:pStyle w:val="TableParagraph"/>
              <w:spacing w:before="55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Эстетическое</w:t>
            </w:r>
          </w:p>
        </w:tc>
        <w:tc>
          <w:tcPr>
            <w:tcW w:w="2134" w:type="dxa"/>
          </w:tcPr>
          <w:p w14:paraId="419F540C" w14:textId="77777777" w:rsidR="009D1A0F" w:rsidRPr="004F38A7" w:rsidRDefault="009D1A0F">
            <w:pPr>
              <w:pStyle w:val="TableParagraph"/>
              <w:spacing w:before="139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Культура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</w:p>
        </w:tc>
        <w:tc>
          <w:tcPr>
            <w:tcW w:w="4813" w:type="dxa"/>
          </w:tcPr>
          <w:p w14:paraId="18683238" w14:textId="77777777" w:rsidR="009D1A0F" w:rsidRPr="004F38A7" w:rsidRDefault="009D1A0F">
            <w:pPr>
              <w:pStyle w:val="TableParagraph"/>
              <w:spacing w:line="26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Проявляющий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эмоциональную</w:t>
            </w:r>
          </w:p>
          <w:p w14:paraId="705B4A5C" w14:textId="77777777" w:rsidR="009D1A0F" w:rsidRPr="004F38A7" w:rsidRDefault="009D1A0F">
            <w:pPr>
              <w:pStyle w:val="TableParagraph"/>
              <w:spacing w:before="2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отзывчивость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красоту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окружающем</w:t>
            </w:r>
          </w:p>
        </w:tc>
      </w:tr>
    </w:tbl>
    <w:p w14:paraId="3E1C6C4B" w14:textId="77777777" w:rsidR="009D1A0F" w:rsidRPr="004F38A7" w:rsidRDefault="009D1A0F">
      <w:pPr>
        <w:rPr>
          <w:sz w:val="24"/>
        </w:rPr>
        <w:sectPr w:rsidR="009D1A0F" w:rsidRPr="004F38A7">
          <w:pgSz w:w="11900" w:h="16850"/>
          <w:pgMar w:top="920" w:right="380" w:bottom="1000" w:left="1300" w:header="0" w:footer="810" w:gutter="0"/>
          <w:cols w:space="720"/>
        </w:sect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2830"/>
        <w:gridCol w:w="2134"/>
        <w:gridCol w:w="4813"/>
      </w:tblGrid>
      <w:tr w:rsidR="009D1A0F" w:rsidRPr="004F38A7" w14:paraId="39583A3C" w14:textId="77777777">
        <w:trPr>
          <w:trHeight w:val="1812"/>
        </w:trPr>
        <w:tc>
          <w:tcPr>
            <w:tcW w:w="2830" w:type="dxa"/>
          </w:tcPr>
          <w:p w14:paraId="63734BE4" w14:textId="77777777"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2134" w:type="dxa"/>
          </w:tcPr>
          <w:p w14:paraId="59335114" w14:textId="77777777" w:rsidR="009D1A0F" w:rsidRPr="004F38A7" w:rsidRDefault="009D1A0F">
            <w:pPr>
              <w:pStyle w:val="TableParagraph"/>
              <w:spacing w:line="26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красота</w:t>
            </w:r>
          </w:p>
        </w:tc>
        <w:tc>
          <w:tcPr>
            <w:tcW w:w="4813" w:type="dxa"/>
          </w:tcPr>
          <w:p w14:paraId="20BA51A5" w14:textId="77777777" w:rsidR="009D1A0F" w:rsidRPr="004F38A7" w:rsidRDefault="009D1A0F">
            <w:pPr>
              <w:pStyle w:val="TableParagraph"/>
              <w:spacing w:line="26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мире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искусстве.</w:t>
            </w:r>
          </w:p>
          <w:p w14:paraId="26DAF791" w14:textId="77777777" w:rsidR="009D1A0F" w:rsidRPr="004F38A7" w:rsidRDefault="009D1A0F">
            <w:pPr>
              <w:pStyle w:val="TableParagraph"/>
              <w:spacing w:before="182" w:line="259" w:lineRule="auto"/>
              <w:ind w:left="107" w:right="369"/>
              <w:rPr>
                <w:sz w:val="24"/>
              </w:rPr>
            </w:pPr>
            <w:r w:rsidRPr="004F38A7">
              <w:rPr>
                <w:sz w:val="24"/>
              </w:rPr>
              <w:t>Способный к творческой деятельности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(изобразительной, декоративно-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оформительской, музыкальной, словесно-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речевой,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театрализованной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другое).</w:t>
            </w:r>
          </w:p>
        </w:tc>
      </w:tr>
    </w:tbl>
    <w:p w14:paraId="08BEF15B" w14:textId="77777777" w:rsidR="009D1A0F" w:rsidRPr="004F38A7" w:rsidRDefault="009D1A0F">
      <w:pPr>
        <w:pStyle w:val="a3"/>
        <w:spacing w:before="1"/>
        <w:ind w:left="0" w:firstLine="0"/>
        <w:jc w:val="left"/>
        <w:rPr>
          <w:i/>
          <w:sz w:val="15"/>
        </w:rPr>
      </w:pPr>
    </w:p>
    <w:p w14:paraId="203DF692" w14:textId="77777777" w:rsidR="009D1A0F" w:rsidRPr="004F38A7" w:rsidRDefault="009D1A0F">
      <w:pPr>
        <w:spacing w:before="90"/>
        <w:ind w:left="939"/>
        <w:rPr>
          <w:i/>
          <w:sz w:val="24"/>
        </w:rPr>
      </w:pPr>
      <w:r w:rsidRPr="004F38A7">
        <w:rPr>
          <w:i/>
          <w:sz w:val="24"/>
        </w:rPr>
        <w:t>Целевые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ориентиры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воспитания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детей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на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этапе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завершения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освоения программы</w:t>
      </w:r>
    </w:p>
    <w:p w14:paraId="0428EF99" w14:textId="77777777" w:rsidR="009D1A0F" w:rsidRPr="004F38A7" w:rsidRDefault="009D1A0F">
      <w:pPr>
        <w:pStyle w:val="a3"/>
        <w:spacing w:before="8"/>
        <w:ind w:left="0" w:firstLine="0"/>
        <w:jc w:val="left"/>
        <w:rPr>
          <w:i/>
        </w:rPr>
      </w:pPr>
    </w:p>
    <w:tbl>
      <w:tblPr>
        <w:tblW w:w="0" w:type="auto"/>
        <w:tblInd w:w="2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2132"/>
        <w:gridCol w:w="1983"/>
        <w:gridCol w:w="5666"/>
      </w:tblGrid>
      <w:tr w:rsidR="009D1A0F" w:rsidRPr="004F38A7" w14:paraId="4748B130" w14:textId="77777777">
        <w:trPr>
          <w:trHeight w:val="786"/>
        </w:trPr>
        <w:tc>
          <w:tcPr>
            <w:tcW w:w="2132" w:type="dxa"/>
          </w:tcPr>
          <w:p w14:paraId="317C68AB" w14:textId="77777777" w:rsidR="009D1A0F" w:rsidRPr="004F38A7" w:rsidRDefault="009D1A0F">
            <w:pPr>
              <w:pStyle w:val="TableParagraph"/>
              <w:spacing w:before="109"/>
              <w:ind w:left="477" w:right="378" w:hanging="84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Направления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воспитания</w:t>
            </w:r>
          </w:p>
        </w:tc>
        <w:tc>
          <w:tcPr>
            <w:tcW w:w="1983" w:type="dxa"/>
          </w:tcPr>
          <w:p w14:paraId="0CC848C8" w14:textId="77777777" w:rsidR="009D1A0F" w:rsidRPr="004F38A7" w:rsidRDefault="009D1A0F">
            <w:pPr>
              <w:pStyle w:val="TableParagraph"/>
              <w:spacing w:before="4"/>
              <w:rPr>
                <w:i/>
                <w:sz w:val="21"/>
              </w:rPr>
            </w:pPr>
          </w:p>
          <w:p w14:paraId="7A9CE044" w14:textId="77777777" w:rsidR="009D1A0F" w:rsidRPr="004F38A7" w:rsidRDefault="009D1A0F">
            <w:pPr>
              <w:pStyle w:val="TableParagraph"/>
              <w:ind w:left="491"/>
              <w:rPr>
                <w:sz w:val="24"/>
              </w:rPr>
            </w:pPr>
            <w:r w:rsidRPr="004F38A7">
              <w:rPr>
                <w:sz w:val="24"/>
              </w:rPr>
              <w:t>Ценности</w:t>
            </w:r>
          </w:p>
        </w:tc>
        <w:tc>
          <w:tcPr>
            <w:tcW w:w="5666" w:type="dxa"/>
          </w:tcPr>
          <w:p w14:paraId="6F549912" w14:textId="77777777" w:rsidR="009D1A0F" w:rsidRPr="004F38A7" w:rsidRDefault="009D1A0F">
            <w:pPr>
              <w:pStyle w:val="TableParagraph"/>
              <w:spacing w:before="4"/>
              <w:rPr>
                <w:i/>
                <w:sz w:val="21"/>
              </w:rPr>
            </w:pPr>
          </w:p>
          <w:p w14:paraId="1B8137DC" w14:textId="77777777" w:rsidR="009D1A0F" w:rsidRPr="004F38A7" w:rsidRDefault="009D1A0F">
            <w:pPr>
              <w:pStyle w:val="TableParagraph"/>
              <w:ind w:left="1796"/>
              <w:rPr>
                <w:sz w:val="24"/>
              </w:rPr>
            </w:pPr>
            <w:r w:rsidRPr="004F38A7">
              <w:rPr>
                <w:sz w:val="24"/>
              </w:rPr>
              <w:t>Целевые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ориентиры</w:t>
            </w:r>
          </w:p>
        </w:tc>
      </w:tr>
      <w:tr w:rsidR="009D1A0F" w:rsidRPr="004F38A7" w14:paraId="622F92D4" w14:textId="77777777">
        <w:trPr>
          <w:trHeight w:val="1382"/>
        </w:trPr>
        <w:tc>
          <w:tcPr>
            <w:tcW w:w="2132" w:type="dxa"/>
          </w:tcPr>
          <w:p w14:paraId="4AC2561A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1C6E1138" w14:textId="77777777" w:rsidR="009D1A0F" w:rsidRPr="004F38A7" w:rsidRDefault="009D1A0F">
            <w:pPr>
              <w:pStyle w:val="TableParagraph"/>
              <w:spacing w:before="3"/>
              <w:rPr>
                <w:i/>
                <w:sz w:val="21"/>
              </w:rPr>
            </w:pPr>
          </w:p>
          <w:p w14:paraId="459748CA" w14:textId="77777777" w:rsidR="009D1A0F" w:rsidRPr="004F38A7" w:rsidRDefault="009D1A0F">
            <w:pPr>
              <w:pStyle w:val="TableParagraph"/>
              <w:ind w:left="9"/>
              <w:rPr>
                <w:sz w:val="24"/>
              </w:rPr>
            </w:pPr>
            <w:r w:rsidRPr="004F38A7">
              <w:rPr>
                <w:sz w:val="24"/>
              </w:rPr>
              <w:t>Патриотическое</w:t>
            </w:r>
          </w:p>
        </w:tc>
        <w:tc>
          <w:tcPr>
            <w:tcW w:w="1983" w:type="dxa"/>
          </w:tcPr>
          <w:p w14:paraId="57D0571B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6EAA8BF6" w14:textId="77777777" w:rsidR="009D1A0F" w:rsidRPr="004F38A7" w:rsidRDefault="009D1A0F">
            <w:pPr>
              <w:pStyle w:val="TableParagraph"/>
              <w:spacing w:before="3"/>
              <w:rPr>
                <w:i/>
                <w:sz w:val="21"/>
              </w:rPr>
            </w:pPr>
          </w:p>
          <w:p w14:paraId="1FC83E73" w14:textId="77777777" w:rsidR="009D1A0F" w:rsidRPr="004F38A7" w:rsidRDefault="009D1A0F">
            <w:pPr>
              <w:pStyle w:val="TableParagraph"/>
              <w:ind w:left="9"/>
              <w:rPr>
                <w:sz w:val="24"/>
              </w:rPr>
            </w:pPr>
            <w:r w:rsidRPr="004F38A7">
              <w:rPr>
                <w:sz w:val="24"/>
              </w:rPr>
              <w:t>Родина,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природа</w:t>
            </w:r>
          </w:p>
        </w:tc>
        <w:tc>
          <w:tcPr>
            <w:tcW w:w="5666" w:type="dxa"/>
          </w:tcPr>
          <w:p w14:paraId="601092C6" w14:textId="77777777" w:rsidR="009D1A0F" w:rsidRPr="004F38A7" w:rsidRDefault="009D1A0F">
            <w:pPr>
              <w:pStyle w:val="TableParagraph"/>
              <w:spacing w:before="131"/>
              <w:ind w:left="8" w:right="1252"/>
              <w:rPr>
                <w:sz w:val="24"/>
              </w:rPr>
            </w:pPr>
            <w:r w:rsidRPr="004F38A7">
              <w:rPr>
                <w:sz w:val="24"/>
              </w:rPr>
              <w:t>Любящий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свою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малую родину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имеющий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представление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своей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стране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России,</w:t>
            </w:r>
          </w:p>
          <w:p w14:paraId="76DB9D54" w14:textId="77777777" w:rsidR="009D1A0F" w:rsidRPr="004F38A7" w:rsidRDefault="009D1A0F">
            <w:pPr>
              <w:pStyle w:val="TableParagraph"/>
              <w:ind w:left="8" w:right="456"/>
              <w:rPr>
                <w:sz w:val="24"/>
              </w:rPr>
            </w:pPr>
            <w:r w:rsidRPr="004F38A7">
              <w:rPr>
                <w:sz w:val="24"/>
              </w:rPr>
              <w:t>испытывающий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чувство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привязанности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родному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дому,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семье, близким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людям.</w:t>
            </w:r>
          </w:p>
        </w:tc>
      </w:tr>
      <w:tr w:rsidR="009D1A0F" w:rsidRPr="004F38A7" w14:paraId="4A4F4740" w14:textId="77777777">
        <w:trPr>
          <w:trHeight w:val="3408"/>
        </w:trPr>
        <w:tc>
          <w:tcPr>
            <w:tcW w:w="2132" w:type="dxa"/>
          </w:tcPr>
          <w:p w14:paraId="5620BDD5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411F8705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718BA135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14B458A8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65B9D5CF" w14:textId="77777777" w:rsidR="009D1A0F" w:rsidRPr="004F38A7" w:rsidRDefault="009D1A0F">
            <w:pPr>
              <w:pStyle w:val="TableParagraph"/>
              <w:spacing w:before="224"/>
              <w:ind w:left="9" w:right="665"/>
              <w:rPr>
                <w:sz w:val="24"/>
              </w:rPr>
            </w:pPr>
            <w:r w:rsidRPr="004F38A7">
              <w:rPr>
                <w:sz w:val="24"/>
              </w:rPr>
              <w:t>Духовно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Нравственное</w:t>
            </w:r>
          </w:p>
        </w:tc>
        <w:tc>
          <w:tcPr>
            <w:tcW w:w="1983" w:type="dxa"/>
          </w:tcPr>
          <w:p w14:paraId="254C498E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7AAEA0E1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185EBED8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05CC158D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016374BA" w14:textId="77777777" w:rsidR="009D1A0F" w:rsidRPr="004F38A7" w:rsidRDefault="009D1A0F">
            <w:pPr>
              <w:pStyle w:val="TableParagraph"/>
              <w:spacing w:before="224"/>
              <w:ind w:left="9" w:right="23"/>
              <w:rPr>
                <w:sz w:val="24"/>
              </w:rPr>
            </w:pPr>
            <w:r w:rsidRPr="004F38A7">
              <w:rPr>
                <w:sz w:val="24"/>
              </w:rPr>
              <w:t>Жизнь,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милосердие,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добро</w:t>
            </w:r>
          </w:p>
        </w:tc>
        <w:tc>
          <w:tcPr>
            <w:tcW w:w="5666" w:type="dxa"/>
          </w:tcPr>
          <w:p w14:paraId="5F81C761" w14:textId="77777777" w:rsidR="009D1A0F" w:rsidRPr="004F38A7" w:rsidRDefault="009D1A0F">
            <w:pPr>
              <w:pStyle w:val="TableParagraph"/>
              <w:spacing w:before="176"/>
              <w:ind w:left="8" w:right="18"/>
              <w:rPr>
                <w:sz w:val="24"/>
              </w:rPr>
            </w:pPr>
            <w:r w:rsidRPr="004F38A7">
              <w:rPr>
                <w:sz w:val="24"/>
              </w:rPr>
              <w:t>Различающий основные проявления добра и зла,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принимающий и уважающий традиционные ценности,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ценности семьи и общества, правдивый, искренний,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способный к сочувствию и заботе, к нравственному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поступку.</w:t>
            </w:r>
          </w:p>
          <w:p w14:paraId="10CABCD8" w14:textId="77777777" w:rsidR="009D1A0F" w:rsidRPr="004F38A7" w:rsidRDefault="009D1A0F">
            <w:pPr>
              <w:pStyle w:val="TableParagraph"/>
              <w:ind w:left="8" w:right="472"/>
              <w:rPr>
                <w:sz w:val="24"/>
              </w:rPr>
            </w:pPr>
            <w:r w:rsidRPr="004F38A7">
              <w:rPr>
                <w:sz w:val="24"/>
              </w:rPr>
              <w:t>Способный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не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оставаться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равнодушным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чужому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горю,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проявлять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заботу;</w:t>
            </w:r>
          </w:p>
          <w:p w14:paraId="4CBB58ED" w14:textId="77777777" w:rsidR="009D1A0F" w:rsidRPr="004F38A7" w:rsidRDefault="009D1A0F">
            <w:pPr>
              <w:pStyle w:val="TableParagraph"/>
              <w:ind w:left="8" w:right="642"/>
              <w:rPr>
                <w:sz w:val="24"/>
              </w:rPr>
            </w:pPr>
            <w:r w:rsidRPr="004F38A7">
              <w:rPr>
                <w:sz w:val="24"/>
              </w:rPr>
              <w:t>Самостоятельно различающий основные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отрицательные и положительные человеческие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качества,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иногда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прибегая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помощи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взрослого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ситуациях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морального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выбора.</w:t>
            </w:r>
          </w:p>
        </w:tc>
      </w:tr>
      <w:tr w:rsidR="009D1A0F" w:rsidRPr="004F38A7" w14:paraId="552FB4D0" w14:textId="77777777">
        <w:trPr>
          <w:trHeight w:val="2534"/>
        </w:trPr>
        <w:tc>
          <w:tcPr>
            <w:tcW w:w="2132" w:type="dxa"/>
          </w:tcPr>
          <w:p w14:paraId="5E6D4335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20B823BE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5340018B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59882350" w14:textId="77777777" w:rsidR="009D1A0F" w:rsidRPr="004F38A7" w:rsidRDefault="009D1A0F">
            <w:pPr>
              <w:pStyle w:val="TableParagraph"/>
              <w:spacing w:before="223"/>
              <w:ind w:left="9"/>
              <w:rPr>
                <w:sz w:val="24"/>
              </w:rPr>
            </w:pPr>
            <w:r w:rsidRPr="004F38A7">
              <w:rPr>
                <w:sz w:val="24"/>
              </w:rPr>
              <w:t>Социальное</w:t>
            </w:r>
          </w:p>
        </w:tc>
        <w:tc>
          <w:tcPr>
            <w:tcW w:w="1983" w:type="dxa"/>
          </w:tcPr>
          <w:p w14:paraId="56BF8A87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0D324E6A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5DF6E52A" w14:textId="77777777" w:rsidR="009D1A0F" w:rsidRPr="004F38A7" w:rsidRDefault="009D1A0F">
            <w:pPr>
              <w:pStyle w:val="TableParagraph"/>
              <w:spacing w:before="4"/>
              <w:rPr>
                <w:i/>
                <w:sz w:val="21"/>
              </w:rPr>
            </w:pPr>
          </w:p>
          <w:p w14:paraId="63C25FFC" w14:textId="77777777" w:rsidR="009D1A0F" w:rsidRPr="004F38A7" w:rsidRDefault="009D1A0F">
            <w:pPr>
              <w:pStyle w:val="TableParagraph"/>
              <w:ind w:left="9" w:right="354"/>
              <w:rPr>
                <w:sz w:val="24"/>
              </w:rPr>
            </w:pPr>
            <w:r w:rsidRPr="004F38A7">
              <w:rPr>
                <w:sz w:val="24"/>
              </w:rPr>
              <w:t>Человек,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семья,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дружба,</w:t>
            </w:r>
          </w:p>
          <w:p w14:paraId="32E93DAF" w14:textId="77777777" w:rsidR="009D1A0F" w:rsidRPr="004F38A7" w:rsidRDefault="009D1A0F">
            <w:pPr>
              <w:pStyle w:val="TableParagraph"/>
              <w:ind w:left="9"/>
              <w:rPr>
                <w:sz w:val="24"/>
              </w:rPr>
            </w:pPr>
            <w:r w:rsidRPr="004F38A7">
              <w:rPr>
                <w:sz w:val="24"/>
              </w:rPr>
              <w:t>сотрудничество</w:t>
            </w:r>
          </w:p>
        </w:tc>
        <w:tc>
          <w:tcPr>
            <w:tcW w:w="5666" w:type="dxa"/>
          </w:tcPr>
          <w:p w14:paraId="38F03512" w14:textId="77777777" w:rsidR="009D1A0F" w:rsidRPr="004F38A7" w:rsidRDefault="009D1A0F">
            <w:pPr>
              <w:pStyle w:val="TableParagraph"/>
              <w:spacing w:before="155"/>
              <w:ind w:left="8" w:right="464"/>
              <w:jc w:val="both"/>
              <w:rPr>
                <w:sz w:val="24"/>
              </w:rPr>
            </w:pPr>
            <w:r w:rsidRPr="004F38A7">
              <w:rPr>
                <w:sz w:val="24"/>
              </w:rPr>
              <w:t>Проявляющий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ответственность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за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свои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действия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поведение; принимающий и уважающий различия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между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людьми.</w:t>
            </w:r>
          </w:p>
          <w:p w14:paraId="7230CCDA" w14:textId="77777777" w:rsidR="009D1A0F" w:rsidRPr="004F38A7" w:rsidRDefault="009D1A0F">
            <w:pPr>
              <w:pStyle w:val="TableParagraph"/>
              <w:ind w:left="8"/>
              <w:rPr>
                <w:sz w:val="24"/>
              </w:rPr>
            </w:pPr>
            <w:r w:rsidRPr="004F38A7">
              <w:rPr>
                <w:sz w:val="24"/>
              </w:rPr>
              <w:t>Владеющий основами речевой культуры.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Дружелюбный и доброжелательный, умеющий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слушать и слышать собеседника, способный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взаимодействовать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взрослыми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сверстниками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основе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общих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интересов и дел.</w:t>
            </w:r>
          </w:p>
        </w:tc>
      </w:tr>
      <w:tr w:rsidR="009D1A0F" w:rsidRPr="004F38A7" w14:paraId="70A0CB32" w14:textId="77777777">
        <w:trPr>
          <w:trHeight w:val="2822"/>
        </w:trPr>
        <w:tc>
          <w:tcPr>
            <w:tcW w:w="2132" w:type="dxa"/>
            <w:tcBorders>
              <w:bottom w:val="nil"/>
            </w:tcBorders>
          </w:tcPr>
          <w:p w14:paraId="223885E0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6D74B4F2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314E8833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2CCBCFBD" w14:textId="77777777" w:rsidR="009D1A0F" w:rsidRPr="004F38A7" w:rsidRDefault="009D1A0F">
            <w:pPr>
              <w:pStyle w:val="TableParagraph"/>
              <w:spacing w:before="10"/>
              <w:rPr>
                <w:i/>
                <w:sz w:val="31"/>
              </w:rPr>
            </w:pPr>
          </w:p>
          <w:p w14:paraId="21ED5CE1" w14:textId="77777777" w:rsidR="009D1A0F" w:rsidRPr="004F38A7" w:rsidRDefault="009D1A0F">
            <w:pPr>
              <w:pStyle w:val="TableParagraph"/>
              <w:spacing w:before="1"/>
              <w:ind w:left="9"/>
              <w:rPr>
                <w:sz w:val="24"/>
              </w:rPr>
            </w:pPr>
            <w:r w:rsidRPr="004F38A7">
              <w:rPr>
                <w:sz w:val="24"/>
              </w:rPr>
              <w:t>Познавательное</w:t>
            </w:r>
          </w:p>
        </w:tc>
        <w:tc>
          <w:tcPr>
            <w:tcW w:w="1983" w:type="dxa"/>
            <w:tcBorders>
              <w:bottom w:val="nil"/>
            </w:tcBorders>
          </w:tcPr>
          <w:p w14:paraId="2A10E7B3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65958E33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357D2201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1C8E5449" w14:textId="77777777" w:rsidR="009D1A0F" w:rsidRPr="004F38A7" w:rsidRDefault="009D1A0F">
            <w:pPr>
              <w:pStyle w:val="TableParagraph"/>
              <w:spacing w:before="10"/>
              <w:rPr>
                <w:i/>
                <w:sz w:val="31"/>
              </w:rPr>
            </w:pPr>
          </w:p>
          <w:p w14:paraId="1B4438C8" w14:textId="77777777" w:rsidR="009D1A0F" w:rsidRPr="004F38A7" w:rsidRDefault="009D1A0F">
            <w:pPr>
              <w:pStyle w:val="TableParagraph"/>
              <w:spacing w:before="1"/>
              <w:ind w:left="9"/>
              <w:rPr>
                <w:sz w:val="24"/>
              </w:rPr>
            </w:pPr>
            <w:r w:rsidRPr="004F38A7">
              <w:rPr>
                <w:sz w:val="24"/>
              </w:rPr>
              <w:t>Познание</w:t>
            </w:r>
          </w:p>
        </w:tc>
        <w:tc>
          <w:tcPr>
            <w:tcW w:w="5666" w:type="dxa"/>
            <w:tcBorders>
              <w:bottom w:val="nil"/>
            </w:tcBorders>
          </w:tcPr>
          <w:p w14:paraId="23431657" w14:textId="77777777" w:rsidR="009D1A0F" w:rsidRPr="004F38A7" w:rsidRDefault="009D1A0F">
            <w:pPr>
              <w:pStyle w:val="TableParagraph"/>
              <w:spacing w:before="159"/>
              <w:ind w:left="8" w:right="240"/>
              <w:rPr>
                <w:sz w:val="24"/>
              </w:rPr>
            </w:pPr>
            <w:r w:rsidRPr="004F38A7">
              <w:rPr>
                <w:sz w:val="24"/>
              </w:rPr>
              <w:t>Любознательный, наблюдательный, испытывающий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потребность в самовыражении, в том числе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творческом.</w:t>
            </w:r>
          </w:p>
          <w:p w14:paraId="5FBCDE98" w14:textId="77777777" w:rsidR="009D1A0F" w:rsidRPr="004F38A7" w:rsidRDefault="009D1A0F">
            <w:pPr>
              <w:pStyle w:val="TableParagraph"/>
              <w:spacing w:before="1"/>
              <w:ind w:left="8" w:right="840"/>
              <w:rPr>
                <w:sz w:val="24"/>
              </w:rPr>
            </w:pPr>
            <w:r w:rsidRPr="004F38A7">
              <w:rPr>
                <w:sz w:val="24"/>
              </w:rPr>
              <w:t>Проявляющий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активность,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самостоятельность,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инициативу в познавательной, игровой,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коммуникативной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продуктивных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видах</w:t>
            </w:r>
          </w:p>
          <w:p w14:paraId="6BB468FF" w14:textId="77777777" w:rsidR="009D1A0F" w:rsidRPr="004F38A7" w:rsidRDefault="009D1A0F">
            <w:pPr>
              <w:pStyle w:val="TableParagraph"/>
              <w:ind w:left="8"/>
              <w:rPr>
                <w:sz w:val="24"/>
              </w:rPr>
            </w:pPr>
            <w:r w:rsidRPr="004F38A7">
              <w:rPr>
                <w:sz w:val="24"/>
              </w:rPr>
              <w:t>деятельности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самообслуживании.</w:t>
            </w:r>
          </w:p>
          <w:p w14:paraId="032D018A" w14:textId="77777777" w:rsidR="009D1A0F" w:rsidRPr="004F38A7" w:rsidRDefault="009D1A0F">
            <w:pPr>
              <w:pStyle w:val="TableParagraph"/>
              <w:ind w:left="8" w:right="472"/>
              <w:rPr>
                <w:sz w:val="24"/>
              </w:rPr>
            </w:pPr>
            <w:r w:rsidRPr="004F38A7">
              <w:rPr>
                <w:sz w:val="24"/>
              </w:rPr>
              <w:t>Обладающий первичной картиной мира на основе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традиционных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ценностей.</w:t>
            </w:r>
          </w:p>
        </w:tc>
      </w:tr>
    </w:tbl>
    <w:p w14:paraId="63A0229E" w14:textId="77777777" w:rsidR="009D1A0F" w:rsidRPr="004F38A7" w:rsidRDefault="009D1A0F">
      <w:pPr>
        <w:rPr>
          <w:sz w:val="24"/>
        </w:rPr>
        <w:sectPr w:rsidR="009D1A0F" w:rsidRPr="004F38A7">
          <w:pgSz w:w="11900" w:h="16850"/>
          <w:pgMar w:top="920" w:right="380" w:bottom="1000" w:left="1300" w:header="0" w:footer="810" w:gutter="0"/>
          <w:cols w:space="720"/>
        </w:sectPr>
      </w:pPr>
    </w:p>
    <w:tbl>
      <w:tblPr>
        <w:tblW w:w="0" w:type="auto"/>
        <w:tblInd w:w="2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2132"/>
        <w:gridCol w:w="1983"/>
        <w:gridCol w:w="5666"/>
      </w:tblGrid>
      <w:tr w:rsidR="009D1A0F" w:rsidRPr="004F38A7" w14:paraId="1021D90E" w14:textId="77777777">
        <w:trPr>
          <w:trHeight w:val="4276"/>
        </w:trPr>
        <w:tc>
          <w:tcPr>
            <w:tcW w:w="2132" w:type="dxa"/>
          </w:tcPr>
          <w:p w14:paraId="115CF612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3658CEE1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08056C60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531B6229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5C919D14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5943EE77" w14:textId="77777777" w:rsidR="009D1A0F" w:rsidRPr="004F38A7" w:rsidRDefault="009D1A0F">
            <w:pPr>
              <w:pStyle w:val="TableParagraph"/>
              <w:spacing w:before="3"/>
              <w:rPr>
                <w:i/>
                <w:sz w:val="31"/>
              </w:rPr>
            </w:pPr>
          </w:p>
          <w:p w14:paraId="1E204225" w14:textId="77777777" w:rsidR="009D1A0F" w:rsidRPr="004F38A7" w:rsidRDefault="009D1A0F">
            <w:pPr>
              <w:pStyle w:val="TableParagraph"/>
              <w:spacing w:before="1" w:line="237" w:lineRule="auto"/>
              <w:ind w:left="9" w:right="358"/>
              <w:rPr>
                <w:sz w:val="24"/>
              </w:rPr>
            </w:pPr>
            <w:r w:rsidRPr="004F38A7">
              <w:rPr>
                <w:sz w:val="24"/>
              </w:rPr>
              <w:t>Физическое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оздоровительное</w:t>
            </w:r>
          </w:p>
        </w:tc>
        <w:tc>
          <w:tcPr>
            <w:tcW w:w="1983" w:type="dxa"/>
          </w:tcPr>
          <w:p w14:paraId="56964308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5D966F95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6F43939F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0E833B91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5B90E671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60E562CD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5B0C45F0" w14:textId="77777777" w:rsidR="009D1A0F" w:rsidRPr="004F38A7" w:rsidRDefault="009D1A0F">
            <w:pPr>
              <w:pStyle w:val="TableParagraph"/>
              <w:spacing w:before="196"/>
              <w:ind w:left="9"/>
              <w:rPr>
                <w:sz w:val="24"/>
              </w:rPr>
            </w:pPr>
            <w:r w:rsidRPr="004F38A7">
              <w:rPr>
                <w:sz w:val="24"/>
              </w:rPr>
              <w:t>Здоровье,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жизнь</w:t>
            </w:r>
          </w:p>
        </w:tc>
        <w:tc>
          <w:tcPr>
            <w:tcW w:w="5666" w:type="dxa"/>
          </w:tcPr>
          <w:p w14:paraId="00E3DE82" w14:textId="77777777" w:rsidR="009D1A0F" w:rsidRPr="004F38A7" w:rsidRDefault="009D1A0F">
            <w:pPr>
              <w:pStyle w:val="TableParagraph"/>
              <w:spacing w:before="196"/>
              <w:ind w:left="8"/>
              <w:rPr>
                <w:sz w:val="24"/>
              </w:rPr>
            </w:pPr>
            <w:r w:rsidRPr="004F38A7">
              <w:rPr>
                <w:sz w:val="24"/>
              </w:rPr>
              <w:t>Понимающий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ценность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жизни,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владеющий</w:t>
            </w:r>
          </w:p>
          <w:p w14:paraId="40DBDE4B" w14:textId="77777777" w:rsidR="009D1A0F" w:rsidRPr="004F38A7" w:rsidRDefault="009D1A0F">
            <w:pPr>
              <w:pStyle w:val="TableParagraph"/>
              <w:ind w:left="8" w:right="120"/>
              <w:rPr>
                <w:sz w:val="24"/>
              </w:rPr>
            </w:pPr>
            <w:r w:rsidRPr="004F38A7">
              <w:rPr>
                <w:sz w:val="24"/>
              </w:rPr>
              <w:t>основными способами укрепления здоровья - занятия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физической культурой, закаливание, утренняя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гимнастика,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соблюдение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личной гигиены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</w:p>
          <w:p w14:paraId="4DEBBE82" w14:textId="77777777" w:rsidR="009D1A0F" w:rsidRPr="004F38A7" w:rsidRDefault="009D1A0F">
            <w:pPr>
              <w:pStyle w:val="TableParagraph"/>
              <w:spacing w:before="1"/>
              <w:ind w:left="8"/>
              <w:rPr>
                <w:sz w:val="24"/>
              </w:rPr>
            </w:pPr>
            <w:r w:rsidRPr="004F38A7">
              <w:rPr>
                <w:sz w:val="24"/>
              </w:rPr>
              <w:t>безопасного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поведения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другое;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стремящийся к</w:t>
            </w:r>
          </w:p>
          <w:p w14:paraId="67F86FAB" w14:textId="77777777" w:rsidR="009D1A0F" w:rsidRPr="004F38A7" w:rsidRDefault="009D1A0F">
            <w:pPr>
              <w:pStyle w:val="TableParagraph"/>
              <w:ind w:left="8" w:right="279"/>
              <w:rPr>
                <w:sz w:val="24"/>
              </w:rPr>
            </w:pPr>
            <w:r w:rsidRPr="004F38A7">
              <w:rPr>
                <w:sz w:val="24"/>
              </w:rPr>
              <w:t>сбережению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укреплению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собственного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здоровья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здоровья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окружающих.</w:t>
            </w:r>
          </w:p>
          <w:p w14:paraId="40E0E949" w14:textId="77777777" w:rsidR="009D1A0F" w:rsidRPr="004F38A7" w:rsidRDefault="009D1A0F">
            <w:pPr>
              <w:pStyle w:val="TableParagraph"/>
              <w:ind w:left="8" w:right="90"/>
              <w:rPr>
                <w:sz w:val="24"/>
              </w:rPr>
            </w:pPr>
            <w:r w:rsidRPr="004F38A7">
              <w:rPr>
                <w:sz w:val="24"/>
              </w:rPr>
              <w:t>Проявляющий интерес к физическим упражнениям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подвижным играм, стремление к личной и командной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победе,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нравственные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волевые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качества.</w:t>
            </w:r>
          </w:p>
          <w:p w14:paraId="0F625A28" w14:textId="77777777" w:rsidR="009D1A0F" w:rsidRPr="004F38A7" w:rsidRDefault="009D1A0F">
            <w:pPr>
              <w:pStyle w:val="TableParagraph"/>
              <w:ind w:left="8" w:right="685"/>
              <w:rPr>
                <w:sz w:val="24"/>
              </w:rPr>
            </w:pPr>
            <w:r w:rsidRPr="004F38A7">
              <w:rPr>
                <w:sz w:val="24"/>
              </w:rPr>
              <w:t>Демонстрирующий потребность в двигательной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деятельности.</w:t>
            </w:r>
          </w:p>
          <w:p w14:paraId="4B2972B1" w14:textId="77777777" w:rsidR="009D1A0F" w:rsidRPr="004F38A7" w:rsidRDefault="009D1A0F">
            <w:pPr>
              <w:pStyle w:val="TableParagraph"/>
              <w:ind w:left="8" w:right="112"/>
              <w:rPr>
                <w:sz w:val="24"/>
              </w:rPr>
            </w:pPr>
            <w:r w:rsidRPr="004F38A7">
              <w:rPr>
                <w:sz w:val="24"/>
              </w:rPr>
              <w:t>Имеющий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представление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некоторых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видах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спорта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активного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отдыха.</w:t>
            </w:r>
          </w:p>
        </w:tc>
      </w:tr>
      <w:tr w:rsidR="009D1A0F" w:rsidRPr="004F38A7" w14:paraId="4EFF6CB1" w14:textId="77777777">
        <w:trPr>
          <w:trHeight w:val="1886"/>
        </w:trPr>
        <w:tc>
          <w:tcPr>
            <w:tcW w:w="2132" w:type="dxa"/>
          </w:tcPr>
          <w:p w14:paraId="7D909F03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30312762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68C0A6A7" w14:textId="77777777" w:rsidR="009D1A0F" w:rsidRPr="004F38A7" w:rsidRDefault="009D1A0F">
            <w:pPr>
              <w:pStyle w:val="TableParagraph"/>
              <w:spacing w:before="196"/>
              <w:ind w:left="9"/>
              <w:rPr>
                <w:sz w:val="24"/>
              </w:rPr>
            </w:pPr>
            <w:r w:rsidRPr="004F38A7">
              <w:rPr>
                <w:sz w:val="24"/>
              </w:rPr>
              <w:t>Трудовое</w:t>
            </w:r>
          </w:p>
        </w:tc>
        <w:tc>
          <w:tcPr>
            <w:tcW w:w="1983" w:type="dxa"/>
          </w:tcPr>
          <w:p w14:paraId="41C63C85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6D0C8AB6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15326480" w14:textId="77777777" w:rsidR="009D1A0F" w:rsidRPr="004F38A7" w:rsidRDefault="009D1A0F">
            <w:pPr>
              <w:pStyle w:val="TableParagraph"/>
              <w:spacing w:before="196"/>
              <w:ind w:left="9"/>
              <w:rPr>
                <w:sz w:val="24"/>
              </w:rPr>
            </w:pPr>
            <w:r w:rsidRPr="004F38A7">
              <w:rPr>
                <w:sz w:val="24"/>
              </w:rPr>
              <w:t>Труд</w:t>
            </w:r>
          </w:p>
        </w:tc>
        <w:tc>
          <w:tcPr>
            <w:tcW w:w="5666" w:type="dxa"/>
          </w:tcPr>
          <w:p w14:paraId="49464A0E" w14:textId="77777777" w:rsidR="009D1A0F" w:rsidRPr="004F38A7" w:rsidRDefault="009D1A0F">
            <w:pPr>
              <w:pStyle w:val="TableParagraph"/>
              <w:spacing w:before="1"/>
              <w:rPr>
                <w:i/>
                <w:sz w:val="21"/>
              </w:rPr>
            </w:pPr>
          </w:p>
          <w:p w14:paraId="2893E6D6" w14:textId="77777777" w:rsidR="009D1A0F" w:rsidRPr="004F38A7" w:rsidRDefault="009D1A0F">
            <w:pPr>
              <w:pStyle w:val="TableParagraph"/>
              <w:ind w:left="8"/>
              <w:rPr>
                <w:sz w:val="24"/>
              </w:rPr>
            </w:pPr>
            <w:r w:rsidRPr="004F38A7">
              <w:rPr>
                <w:sz w:val="24"/>
              </w:rPr>
              <w:t>Понимающий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ценность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труда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семье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обществе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основе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уважения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людям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труда,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результатам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их</w:t>
            </w:r>
          </w:p>
          <w:p w14:paraId="4D0B5ADC" w14:textId="77777777" w:rsidR="009D1A0F" w:rsidRPr="004F38A7" w:rsidRDefault="009D1A0F">
            <w:pPr>
              <w:pStyle w:val="TableParagraph"/>
              <w:ind w:left="8"/>
              <w:rPr>
                <w:sz w:val="24"/>
              </w:rPr>
            </w:pPr>
            <w:r w:rsidRPr="004F38A7">
              <w:rPr>
                <w:sz w:val="24"/>
              </w:rPr>
              <w:t>деятельности.</w:t>
            </w:r>
          </w:p>
          <w:p w14:paraId="47A98FD3" w14:textId="77777777" w:rsidR="009D1A0F" w:rsidRPr="004F38A7" w:rsidRDefault="009D1A0F">
            <w:pPr>
              <w:pStyle w:val="TableParagraph"/>
              <w:ind w:left="8" w:right="888"/>
              <w:rPr>
                <w:sz w:val="24"/>
              </w:rPr>
            </w:pPr>
            <w:r w:rsidRPr="004F38A7">
              <w:rPr>
                <w:sz w:val="24"/>
              </w:rPr>
              <w:t>Проявляющий трудолюбие при выполнении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поручений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самостоятельной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деятельности.</w:t>
            </w:r>
          </w:p>
        </w:tc>
      </w:tr>
      <w:tr w:rsidR="009D1A0F" w:rsidRPr="004F38A7" w14:paraId="45FC0B6F" w14:textId="77777777">
        <w:trPr>
          <w:trHeight w:val="1377"/>
        </w:trPr>
        <w:tc>
          <w:tcPr>
            <w:tcW w:w="2132" w:type="dxa"/>
          </w:tcPr>
          <w:p w14:paraId="37F99060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7C24970D" w14:textId="77777777" w:rsidR="009D1A0F" w:rsidRPr="004F38A7" w:rsidRDefault="009D1A0F">
            <w:pPr>
              <w:pStyle w:val="TableParagraph"/>
              <w:spacing w:before="10"/>
              <w:rPr>
                <w:i/>
                <w:sz w:val="20"/>
              </w:rPr>
            </w:pPr>
          </w:p>
          <w:p w14:paraId="22C3C84F" w14:textId="77777777" w:rsidR="009D1A0F" w:rsidRPr="004F38A7" w:rsidRDefault="009D1A0F">
            <w:pPr>
              <w:pStyle w:val="TableParagraph"/>
              <w:ind w:left="9"/>
              <w:rPr>
                <w:sz w:val="24"/>
              </w:rPr>
            </w:pPr>
            <w:r w:rsidRPr="004F38A7">
              <w:rPr>
                <w:sz w:val="24"/>
              </w:rPr>
              <w:t>Эстетическое</w:t>
            </w:r>
          </w:p>
        </w:tc>
        <w:tc>
          <w:tcPr>
            <w:tcW w:w="1983" w:type="dxa"/>
          </w:tcPr>
          <w:p w14:paraId="4BE83878" w14:textId="77777777" w:rsidR="009D1A0F" w:rsidRPr="004F38A7" w:rsidRDefault="009D1A0F">
            <w:pPr>
              <w:pStyle w:val="TableParagraph"/>
              <w:spacing w:before="9"/>
              <w:rPr>
                <w:i/>
                <w:sz w:val="34"/>
              </w:rPr>
            </w:pPr>
          </w:p>
          <w:p w14:paraId="26CB2F28" w14:textId="77777777" w:rsidR="009D1A0F" w:rsidRPr="004F38A7" w:rsidRDefault="009D1A0F">
            <w:pPr>
              <w:pStyle w:val="TableParagraph"/>
              <w:ind w:left="9" w:right="803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 xml:space="preserve">Культура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красота</w:t>
            </w:r>
          </w:p>
        </w:tc>
        <w:tc>
          <w:tcPr>
            <w:tcW w:w="5666" w:type="dxa"/>
          </w:tcPr>
          <w:p w14:paraId="5BDCEA05" w14:textId="77777777" w:rsidR="009D1A0F" w:rsidRPr="004F38A7" w:rsidRDefault="009D1A0F">
            <w:pPr>
              <w:pStyle w:val="TableParagraph"/>
              <w:spacing w:before="124"/>
              <w:ind w:left="8"/>
              <w:rPr>
                <w:sz w:val="24"/>
              </w:rPr>
            </w:pPr>
            <w:r w:rsidRPr="004F38A7">
              <w:rPr>
                <w:sz w:val="24"/>
              </w:rPr>
              <w:t>Способный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воспринимать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чувствовать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прекрасное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быту,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природе, поступках,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искусстве.</w:t>
            </w:r>
          </w:p>
          <w:p w14:paraId="450AAF83" w14:textId="77777777" w:rsidR="009D1A0F" w:rsidRPr="004F38A7" w:rsidRDefault="009D1A0F">
            <w:pPr>
              <w:pStyle w:val="TableParagraph"/>
              <w:ind w:left="8" w:right="1072"/>
              <w:rPr>
                <w:sz w:val="24"/>
              </w:rPr>
            </w:pPr>
            <w:r w:rsidRPr="004F38A7">
              <w:rPr>
                <w:sz w:val="24"/>
              </w:rPr>
              <w:t>Стремящийся к отображению прекрасного в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продуктивных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видах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деятельности.</w:t>
            </w:r>
          </w:p>
        </w:tc>
      </w:tr>
    </w:tbl>
    <w:p w14:paraId="714F68CE" w14:textId="77777777" w:rsidR="009D1A0F" w:rsidRPr="004F38A7" w:rsidRDefault="009D1A0F">
      <w:pPr>
        <w:pStyle w:val="a3"/>
        <w:spacing w:before="6"/>
        <w:ind w:left="0" w:firstLine="0"/>
        <w:jc w:val="left"/>
        <w:rPr>
          <w:i/>
          <w:sz w:val="15"/>
        </w:rPr>
      </w:pPr>
    </w:p>
    <w:p w14:paraId="0E748B9E" w14:textId="77777777" w:rsidR="009D1A0F" w:rsidRPr="004F38A7" w:rsidRDefault="009D1A0F">
      <w:pPr>
        <w:pStyle w:val="2"/>
        <w:numPr>
          <w:ilvl w:val="2"/>
          <w:numId w:val="23"/>
        </w:numPr>
        <w:tabs>
          <w:tab w:val="left" w:pos="1540"/>
        </w:tabs>
        <w:spacing w:before="90" w:line="240" w:lineRule="auto"/>
        <w:ind w:left="939" w:right="5230" w:firstLine="0"/>
      </w:pPr>
      <w:r w:rsidRPr="004F38A7">
        <w:t>Содержательный раздел</w:t>
      </w:r>
      <w:r w:rsidRPr="004F38A7">
        <w:rPr>
          <w:spacing w:val="1"/>
        </w:rPr>
        <w:t xml:space="preserve"> </w:t>
      </w:r>
      <w:r w:rsidRPr="004F38A7">
        <w:t>Содержание</w:t>
      </w:r>
      <w:r w:rsidRPr="004F38A7">
        <w:rPr>
          <w:spacing w:val="-7"/>
        </w:rPr>
        <w:t xml:space="preserve"> </w:t>
      </w:r>
      <w:r w:rsidRPr="004F38A7">
        <w:t>Программы</w:t>
      </w:r>
      <w:r w:rsidRPr="004F38A7">
        <w:rPr>
          <w:spacing w:val="-6"/>
        </w:rPr>
        <w:t xml:space="preserve"> </w:t>
      </w:r>
      <w:r w:rsidRPr="004F38A7">
        <w:t>воспитания</w:t>
      </w:r>
    </w:p>
    <w:p w14:paraId="281CEBB7" w14:textId="77777777" w:rsidR="009D1A0F" w:rsidRPr="004F38A7" w:rsidRDefault="009D1A0F">
      <w:pPr>
        <w:pStyle w:val="a3"/>
        <w:ind w:left="231" w:right="235"/>
      </w:pPr>
      <w:r w:rsidRPr="004F38A7">
        <w:t>Содержание Программы воспитания реализуется в ходе освоения детьми дошкольного</w:t>
      </w:r>
      <w:r w:rsidRPr="004F38A7">
        <w:rPr>
          <w:spacing w:val="1"/>
        </w:rPr>
        <w:t xml:space="preserve"> </w:t>
      </w:r>
      <w:r w:rsidRPr="004F38A7">
        <w:t>возраста</w:t>
      </w:r>
      <w:r w:rsidRPr="004F38A7">
        <w:rPr>
          <w:spacing w:val="-2"/>
        </w:rPr>
        <w:t xml:space="preserve"> </w:t>
      </w:r>
      <w:r w:rsidRPr="004F38A7">
        <w:t>всех</w:t>
      </w:r>
      <w:r w:rsidRPr="004F38A7">
        <w:rPr>
          <w:spacing w:val="2"/>
        </w:rPr>
        <w:t xml:space="preserve"> </w:t>
      </w:r>
      <w:r w:rsidRPr="004F38A7">
        <w:t>образовательных областей, обозначенных в</w:t>
      </w:r>
      <w:r w:rsidRPr="004F38A7">
        <w:rPr>
          <w:spacing w:val="-1"/>
        </w:rPr>
        <w:t xml:space="preserve"> </w:t>
      </w:r>
      <w:r w:rsidRPr="004F38A7">
        <w:t>ФГОС</w:t>
      </w:r>
      <w:r w:rsidRPr="004F38A7">
        <w:rPr>
          <w:spacing w:val="-2"/>
        </w:rPr>
        <w:t xml:space="preserve"> </w:t>
      </w:r>
      <w:r w:rsidRPr="004F38A7">
        <w:t>ДО:</w:t>
      </w:r>
    </w:p>
    <w:p w14:paraId="788B919C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ind w:right="229"/>
        <w:rPr>
          <w:sz w:val="24"/>
        </w:rPr>
      </w:pPr>
      <w:r w:rsidRPr="004F38A7">
        <w:rPr>
          <w:sz w:val="24"/>
        </w:rPr>
        <w:t>Образовательная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область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«Социально-коммуникативное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развитие»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соотносится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патриотическим,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духовно-нравственным,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трудовым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воспитания.</w:t>
      </w:r>
    </w:p>
    <w:p w14:paraId="1D5E0E7A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1" w:line="237" w:lineRule="auto"/>
        <w:ind w:right="233"/>
        <w:jc w:val="left"/>
        <w:rPr>
          <w:sz w:val="24"/>
        </w:rPr>
      </w:pPr>
      <w:r w:rsidRPr="004F38A7">
        <w:rPr>
          <w:sz w:val="24"/>
        </w:rPr>
        <w:t>Образовательная</w:t>
      </w:r>
      <w:r w:rsidRPr="004F38A7">
        <w:rPr>
          <w:spacing w:val="42"/>
          <w:sz w:val="24"/>
        </w:rPr>
        <w:t xml:space="preserve"> </w:t>
      </w:r>
      <w:r w:rsidRPr="004F38A7">
        <w:rPr>
          <w:sz w:val="24"/>
        </w:rPr>
        <w:t>область</w:t>
      </w:r>
      <w:r w:rsidRPr="004F38A7">
        <w:rPr>
          <w:spacing w:val="43"/>
          <w:sz w:val="24"/>
        </w:rPr>
        <w:t xml:space="preserve"> </w:t>
      </w:r>
      <w:r w:rsidRPr="004F38A7">
        <w:rPr>
          <w:sz w:val="24"/>
        </w:rPr>
        <w:t>«Познавательное</w:t>
      </w:r>
      <w:r w:rsidRPr="004F38A7">
        <w:rPr>
          <w:spacing w:val="41"/>
          <w:sz w:val="24"/>
        </w:rPr>
        <w:t xml:space="preserve"> </w:t>
      </w:r>
      <w:r w:rsidRPr="004F38A7">
        <w:rPr>
          <w:sz w:val="24"/>
        </w:rPr>
        <w:t>развитие»</w:t>
      </w:r>
      <w:r w:rsidRPr="004F38A7">
        <w:rPr>
          <w:spacing w:val="40"/>
          <w:sz w:val="24"/>
        </w:rPr>
        <w:t xml:space="preserve"> </w:t>
      </w:r>
      <w:r w:rsidRPr="004F38A7">
        <w:rPr>
          <w:sz w:val="24"/>
        </w:rPr>
        <w:t>соотносится</w:t>
      </w:r>
      <w:r w:rsidRPr="004F38A7">
        <w:rPr>
          <w:spacing w:val="43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41"/>
          <w:sz w:val="24"/>
        </w:rPr>
        <w:t xml:space="preserve"> </w:t>
      </w:r>
      <w:r w:rsidRPr="004F38A7">
        <w:rPr>
          <w:sz w:val="24"/>
        </w:rPr>
        <w:t>познавательным</w:t>
      </w:r>
      <w:r w:rsidRPr="004F38A7">
        <w:rPr>
          <w:spacing w:val="4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патриотическим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направлениями воспитания.</w:t>
      </w:r>
    </w:p>
    <w:p w14:paraId="3C5E1B16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5" w:line="237" w:lineRule="auto"/>
        <w:ind w:right="229"/>
        <w:jc w:val="left"/>
        <w:rPr>
          <w:sz w:val="24"/>
        </w:rPr>
      </w:pPr>
      <w:r w:rsidRPr="004F38A7">
        <w:rPr>
          <w:sz w:val="24"/>
        </w:rPr>
        <w:t>Образовательная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область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«Речевое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развитие»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соотносится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социальным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эстетическим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направлениями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воспитания.</w:t>
      </w:r>
    </w:p>
    <w:p w14:paraId="014200C0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  <w:tab w:val="left" w:pos="2774"/>
          <w:tab w:val="left" w:pos="3798"/>
          <w:tab w:val="left" w:pos="7157"/>
          <w:tab w:val="left" w:pos="8392"/>
          <w:tab w:val="left" w:pos="9883"/>
        </w:tabs>
        <w:spacing w:before="4" w:line="237" w:lineRule="auto"/>
        <w:ind w:right="226"/>
        <w:jc w:val="left"/>
        <w:rPr>
          <w:sz w:val="24"/>
        </w:rPr>
      </w:pPr>
      <w:r w:rsidRPr="004F38A7">
        <w:rPr>
          <w:sz w:val="24"/>
        </w:rPr>
        <w:t>Образовательная</w:t>
      </w:r>
      <w:r w:rsidRPr="004F38A7">
        <w:rPr>
          <w:sz w:val="24"/>
        </w:rPr>
        <w:tab/>
        <w:t>область</w:t>
      </w:r>
      <w:r w:rsidRPr="004F38A7">
        <w:rPr>
          <w:sz w:val="24"/>
        </w:rPr>
        <w:tab/>
        <w:t>«Художественно-эстетическое</w:t>
      </w:r>
      <w:r w:rsidRPr="004F38A7">
        <w:rPr>
          <w:sz w:val="24"/>
        </w:rPr>
        <w:tab/>
        <w:t>развитие»</w:t>
      </w:r>
      <w:r w:rsidRPr="004F38A7">
        <w:rPr>
          <w:sz w:val="24"/>
        </w:rPr>
        <w:tab/>
        <w:t>соотносится</w:t>
      </w:r>
      <w:r w:rsidRPr="004F38A7">
        <w:rPr>
          <w:sz w:val="24"/>
        </w:rPr>
        <w:tab/>
      </w:r>
      <w:r w:rsidRPr="004F38A7">
        <w:rPr>
          <w:spacing w:val="-3"/>
          <w:sz w:val="24"/>
        </w:rPr>
        <w:t>с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эстетическим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направлением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воспитания.</w:t>
      </w:r>
    </w:p>
    <w:p w14:paraId="5C236C7D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  <w:tab w:val="left" w:pos="2769"/>
          <w:tab w:val="left" w:pos="3788"/>
          <w:tab w:val="left" w:pos="5332"/>
          <w:tab w:val="left" w:pos="6562"/>
          <w:tab w:val="left" w:pos="8049"/>
          <w:tab w:val="left" w:pos="8393"/>
          <w:tab w:val="left" w:pos="9862"/>
        </w:tabs>
        <w:spacing w:before="5" w:line="237" w:lineRule="auto"/>
        <w:ind w:right="225"/>
        <w:jc w:val="left"/>
        <w:rPr>
          <w:sz w:val="24"/>
        </w:rPr>
      </w:pPr>
      <w:r w:rsidRPr="004F38A7">
        <w:rPr>
          <w:sz w:val="24"/>
        </w:rPr>
        <w:t>Образовательная</w:t>
      </w:r>
      <w:r w:rsidRPr="004F38A7">
        <w:rPr>
          <w:sz w:val="24"/>
        </w:rPr>
        <w:tab/>
        <w:t>область</w:t>
      </w:r>
      <w:r w:rsidRPr="004F38A7">
        <w:rPr>
          <w:sz w:val="24"/>
        </w:rPr>
        <w:tab/>
        <w:t>«Физическое</w:t>
      </w:r>
      <w:r w:rsidRPr="004F38A7">
        <w:rPr>
          <w:sz w:val="24"/>
        </w:rPr>
        <w:tab/>
        <w:t>развитие»</w:t>
      </w:r>
      <w:r w:rsidRPr="004F38A7">
        <w:rPr>
          <w:sz w:val="24"/>
        </w:rPr>
        <w:tab/>
        <w:t>соотносится</w:t>
      </w:r>
      <w:r w:rsidRPr="004F38A7">
        <w:rPr>
          <w:sz w:val="24"/>
        </w:rPr>
        <w:tab/>
        <w:t>с</w:t>
      </w:r>
      <w:r w:rsidRPr="004F38A7">
        <w:rPr>
          <w:sz w:val="24"/>
        </w:rPr>
        <w:tab/>
        <w:t>физическим</w:t>
      </w:r>
      <w:r w:rsidRPr="004F38A7">
        <w:rPr>
          <w:sz w:val="24"/>
        </w:rPr>
        <w:tab/>
      </w:r>
      <w:r w:rsidRPr="004F38A7">
        <w:rPr>
          <w:spacing w:val="-3"/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оздоровительным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направлениями воспитания.</w:t>
      </w:r>
    </w:p>
    <w:p w14:paraId="5605CDBA" w14:textId="77777777" w:rsidR="009D1A0F" w:rsidRPr="004F38A7" w:rsidRDefault="009D1A0F">
      <w:pPr>
        <w:pStyle w:val="a3"/>
        <w:ind w:left="0" w:firstLine="0"/>
        <w:jc w:val="left"/>
      </w:pPr>
    </w:p>
    <w:p w14:paraId="37B24777" w14:textId="77777777" w:rsidR="009D1A0F" w:rsidRPr="004F38A7" w:rsidRDefault="009D1A0F">
      <w:pPr>
        <w:ind w:left="231" w:right="227" w:firstLine="707"/>
        <w:jc w:val="both"/>
        <w:rPr>
          <w:sz w:val="24"/>
        </w:rPr>
      </w:pPr>
      <w:r w:rsidRPr="004F38A7">
        <w:rPr>
          <w:sz w:val="24"/>
        </w:rPr>
        <w:t>Решение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задач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1"/>
          <w:sz w:val="24"/>
        </w:rPr>
        <w:t xml:space="preserve"> </w:t>
      </w:r>
      <w:r w:rsidRPr="004F38A7">
        <w:rPr>
          <w:i/>
          <w:sz w:val="24"/>
        </w:rPr>
        <w:t>образовательной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области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«Социально-коммуникативное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развитие»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направлено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приобщение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«Родина»,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«Природа»,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«Семья»,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«Человек», «Жизнь»,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«Милосердие», «Добро»,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«Дружба»,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«Сотрудничество», «Труд».</w:t>
      </w:r>
    </w:p>
    <w:p w14:paraId="4D6C737A" w14:textId="77777777" w:rsidR="009D1A0F" w:rsidRPr="004F38A7" w:rsidRDefault="009D1A0F">
      <w:pPr>
        <w:pStyle w:val="a3"/>
        <w:spacing w:before="1"/>
        <w:ind w:left="939" w:firstLine="0"/>
      </w:pPr>
      <w:r w:rsidRPr="004F38A7">
        <w:t>Это</w:t>
      </w:r>
      <w:r w:rsidRPr="004F38A7">
        <w:rPr>
          <w:spacing w:val="-5"/>
        </w:rPr>
        <w:t xml:space="preserve"> </w:t>
      </w:r>
      <w:r w:rsidRPr="004F38A7">
        <w:t>предполагает</w:t>
      </w:r>
      <w:r w:rsidRPr="004F38A7">
        <w:rPr>
          <w:spacing w:val="-4"/>
        </w:rPr>
        <w:t xml:space="preserve"> </w:t>
      </w:r>
      <w:r w:rsidRPr="004F38A7">
        <w:t>решение</w:t>
      </w:r>
      <w:r w:rsidRPr="004F38A7">
        <w:rPr>
          <w:spacing w:val="-5"/>
        </w:rPr>
        <w:t xml:space="preserve"> </w:t>
      </w:r>
      <w:r w:rsidRPr="004F38A7">
        <w:t>задач</w:t>
      </w:r>
      <w:r w:rsidRPr="004F38A7">
        <w:rPr>
          <w:spacing w:val="-5"/>
        </w:rPr>
        <w:t xml:space="preserve"> </w:t>
      </w:r>
      <w:r w:rsidRPr="004F38A7">
        <w:t>нескольких</w:t>
      </w:r>
      <w:r w:rsidRPr="004F38A7">
        <w:rPr>
          <w:spacing w:val="-3"/>
        </w:rPr>
        <w:t xml:space="preserve"> </w:t>
      </w:r>
      <w:r w:rsidRPr="004F38A7">
        <w:t>направлений</w:t>
      </w:r>
      <w:r w:rsidRPr="004F38A7">
        <w:rPr>
          <w:spacing w:val="-4"/>
        </w:rPr>
        <w:t xml:space="preserve"> </w:t>
      </w:r>
      <w:r w:rsidRPr="004F38A7">
        <w:t>воспитания:</w:t>
      </w:r>
    </w:p>
    <w:p w14:paraId="5496E197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4" w:line="237" w:lineRule="auto"/>
        <w:ind w:right="239"/>
        <w:rPr>
          <w:sz w:val="24"/>
        </w:rPr>
      </w:pPr>
      <w:r w:rsidRPr="004F38A7">
        <w:rPr>
          <w:sz w:val="24"/>
        </w:rPr>
        <w:t>воспитание любви к своей семье, своему населенному пункту, родному краю, своей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стране;</w:t>
      </w:r>
    </w:p>
    <w:p w14:paraId="3B5948A1" w14:textId="77777777" w:rsidR="009D1A0F" w:rsidRPr="004F38A7" w:rsidRDefault="009D1A0F">
      <w:pPr>
        <w:spacing w:line="237" w:lineRule="auto"/>
        <w:jc w:val="both"/>
        <w:rPr>
          <w:sz w:val="24"/>
        </w:rPr>
        <w:sectPr w:rsidR="009D1A0F" w:rsidRPr="004F38A7">
          <w:pgSz w:w="11900" w:h="16850"/>
          <w:pgMar w:top="920" w:right="380" w:bottom="1080" w:left="1300" w:header="0" w:footer="810" w:gutter="0"/>
          <w:cols w:space="720"/>
        </w:sectPr>
      </w:pPr>
    </w:p>
    <w:p w14:paraId="6B441C1B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90"/>
        <w:ind w:right="226"/>
        <w:rPr>
          <w:sz w:val="24"/>
        </w:rPr>
      </w:pPr>
      <w:r w:rsidRPr="004F38A7">
        <w:rPr>
          <w:sz w:val="24"/>
        </w:rPr>
        <w:lastRenderedPageBreak/>
        <w:t>воспитание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уважительного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ровесникам,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представителям),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соседям,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зависимости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этнической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принадлежности;</w:t>
      </w:r>
    </w:p>
    <w:p w14:paraId="2EF72CEC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4" w:line="237" w:lineRule="auto"/>
        <w:ind w:right="238"/>
        <w:rPr>
          <w:sz w:val="24"/>
        </w:rPr>
      </w:pPr>
      <w:r w:rsidRPr="004F38A7">
        <w:rPr>
          <w:sz w:val="24"/>
        </w:rPr>
        <w:t>воспитание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наследию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нравственным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 культурным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традициям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России;</w:t>
      </w:r>
    </w:p>
    <w:p w14:paraId="5B832FFA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4" w:line="237" w:lineRule="auto"/>
        <w:ind w:right="226"/>
        <w:rPr>
          <w:sz w:val="24"/>
        </w:rPr>
      </w:pPr>
      <w:r w:rsidRPr="004F38A7">
        <w:rPr>
          <w:sz w:val="24"/>
        </w:rPr>
        <w:t>содействие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становлению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целостной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картины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основанной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добре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зле, прекрасном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безобразном, правдивом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 ложном;</w:t>
      </w:r>
    </w:p>
    <w:p w14:paraId="52D46648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5" w:line="237" w:lineRule="auto"/>
        <w:ind w:right="233"/>
        <w:rPr>
          <w:sz w:val="24"/>
        </w:rPr>
      </w:pPr>
      <w:r w:rsidRPr="004F38A7">
        <w:rPr>
          <w:sz w:val="24"/>
        </w:rPr>
        <w:t>воспитание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навыков: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сопереживанию,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общительности,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дружелюбия,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сотрудничества,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соблюдать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личностной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позиции.</w:t>
      </w:r>
    </w:p>
    <w:p w14:paraId="3964B78A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7" w:line="237" w:lineRule="auto"/>
        <w:ind w:right="234"/>
        <w:rPr>
          <w:sz w:val="24"/>
        </w:rPr>
      </w:pPr>
      <w:r w:rsidRPr="004F38A7">
        <w:rPr>
          <w:sz w:val="24"/>
        </w:rPr>
        <w:t>создание условий для возникновения у ребенка нравственного, социально значимого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поступка,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приобретения ребенком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опыта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милосердия и заботы;</w:t>
      </w:r>
    </w:p>
    <w:p w14:paraId="67E20BBD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4" w:line="237" w:lineRule="auto"/>
        <w:ind w:right="233"/>
        <w:rPr>
          <w:sz w:val="24"/>
        </w:rPr>
      </w:pPr>
      <w:r w:rsidRPr="004F38A7">
        <w:rPr>
          <w:sz w:val="24"/>
        </w:rPr>
        <w:t>поддержка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трудового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усилия,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привычки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доступному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дошкольнику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напряжению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физических, умственных 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нравственных сил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решения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трудовой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задачи;</w:t>
      </w:r>
    </w:p>
    <w:p w14:paraId="65E92CFF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3"/>
        <w:ind w:right="236"/>
        <w:rPr>
          <w:sz w:val="24"/>
        </w:rPr>
      </w:pPr>
      <w:r w:rsidRPr="004F38A7">
        <w:rPr>
          <w:sz w:val="24"/>
        </w:rPr>
        <w:t>формирование способности бережно и уважительно относиться к результатам своего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труда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других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людей.</w:t>
      </w:r>
    </w:p>
    <w:p w14:paraId="3D701C96" w14:textId="77777777" w:rsidR="009D1A0F" w:rsidRPr="004F38A7" w:rsidRDefault="009D1A0F">
      <w:pPr>
        <w:pStyle w:val="a3"/>
        <w:spacing w:before="11"/>
        <w:ind w:left="0" w:firstLine="0"/>
        <w:jc w:val="left"/>
        <w:rPr>
          <w:sz w:val="23"/>
        </w:rPr>
      </w:pPr>
    </w:p>
    <w:p w14:paraId="11057A31" w14:textId="77777777" w:rsidR="009D1A0F" w:rsidRPr="004F38A7" w:rsidRDefault="009D1A0F">
      <w:pPr>
        <w:ind w:left="231" w:right="228" w:firstLine="707"/>
        <w:jc w:val="both"/>
        <w:rPr>
          <w:sz w:val="24"/>
        </w:rPr>
      </w:pPr>
      <w:r w:rsidRPr="004F38A7">
        <w:rPr>
          <w:sz w:val="24"/>
        </w:rPr>
        <w:t>Решение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задач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1"/>
          <w:sz w:val="24"/>
        </w:rPr>
        <w:t xml:space="preserve"> </w:t>
      </w:r>
      <w:r w:rsidRPr="004F38A7">
        <w:rPr>
          <w:i/>
          <w:sz w:val="24"/>
        </w:rPr>
        <w:t>образовательной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области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«Познавательное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развитие»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направлено на приобщение детей к ценностям «Человек», «Семья», «Познание», «Родина»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«Природа»,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что предполагает:</w:t>
      </w:r>
    </w:p>
    <w:p w14:paraId="1A2D5928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4" w:line="237" w:lineRule="auto"/>
        <w:ind w:right="236"/>
        <w:jc w:val="left"/>
        <w:rPr>
          <w:sz w:val="24"/>
        </w:rPr>
      </w:pPr>
      <w:r w:rsidRPr="004F38A7">
        <w:rPr>
          <w:sz w:val="24"/>
        </w:rPr>
        <w:t>воспитание</w:t>
      </w:r>
      <w:r w:rsidRPr="004F38A7">
        <w:rPr>
          <w:spacing w:val="43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4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45"/>
          <w:sz w:val="24"/>
        </w:rPr>
        <w:t xml:space="preserve"> </w:t>
      </w:r>
      <w:r w:rsidRPr="004F38A7">
        <w:rPr>
          <w:sz w:val="24"/>
        </w:rPr>
        <w:t>знанию</w:t>
      </w:r>
      <w:r w:rsidRPr="004F38A7">
        <w:rPr>
          <w:spacing w:val="45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45"/>
          <w:sz w:val="24"/>
        </w:rPr>
        <w:t xml:space="preserve"> </w:t>
      </w:r>
      <w:r w:rsidRPr="004F38A7">
        <w:rPr>
          <w:sz w:val="24"/>
        </w:rPr>
        <w:t>ценности,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понимание</w:t>
      </w:r>
      <w:r w:rsidRPr="004F38A7">
        <w:rPr>
          <w:spacing w:val="43"/>
          <w:sz w:val="24"/>
        </w:rPr>
        <w:t xml:space="preserve"> </w:t>
      </w:r>
      <w:r w:rsidRPr="004F38A7">
        <w:rPr>
          <w:sz w:val="24"/>
        </w:rPr>
        <w:t>значения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образования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человека,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общества,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страны;</w:t>
      </w:r>
    </w:p>
    <w:p w14:paraId="58C22594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5" w:line="237" w:lineRule="auto"/>
        <w:ind w:right="232"/>
        <w:jc w:val="left"/>
        <w:rPr>
          <w:sz w:val="24"/>
        </w:rPr>
      </w:pPr>
      <w:r w:rsidRPr="004F38A7">
        <w:rPr>
          <w:sz w:val="24"/>
        </w:rPr>
        <w:t>приобщение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отечественным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традициям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праздникам,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истории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достижениям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родной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страны, 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культурному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наследию народов России;</w:t>
      </w:r>
    </w:p>
    <w:p w14:paraId="2B2874A3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4" w:line="237" w:lineRule="auto"/>
        <w:ind w:right="229"/>
        <w:jc w:val="left"/>
        <w:rPr>
          <w:sz w:val="24"/>
        </w:rPr>
      </w:pPr>
      <w:r w:rsidRPr="004F38A7">
        <w:rPr>
          <w:sz w:val="24"/>
        </w:rPr>
        <w:t>воспитание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уважения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людям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представителям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народов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России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независимо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этнической принадлежности;</w:t>
      </w:r>
    </w:p>
    <w:p w14:paraId="4A0F4AD6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5" w:line="237" w:lineRule="auto"/>
        <w:ind w:right="237"/>
        <w:jc w:val="left"/>
        <w:rPr>
          <w:sz w:val="24"/>
        </w:rPr>
      </w:pPr>
      <w:r w:rsidRPr="004F38A7">
        <w:rPr>
          <w:sz w:val="24"/>
        </w:rPr>
        <w:t>воспитание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уважительного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государственным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символам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страны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(флагу,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гербу,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гимну);</w:t>
      </w:r>
    </w:p>
    <w:p w14:paraId="47B6C15E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5" w:line="237" w:lineRule="auto"/>
        <w:ind w:right="232"/>
        <w:jc w:val="left"/>
        <w:rPr>
          <w:sz w:val="24"/>
        </w:rPr>
      </w:pPr>
      <w:r w:rsidRPr="004F38A7">
        <w:rPr>
          <w:sz w:val="24"/>
        </w:rPr>
        <w:t>воспитание</w:t>
      </w:r>
      <w:r w:rsidRPr="004F38A7">
        <w:rPr>
          <w:spacing w:val="53"/>
          <w:sz w:val="24"/>
        </w:rPr>
        <w:t xml:space="preserve"> </w:t>
      </w:r>
      <w:r w:rsidRPr="004F38A7">
        <w:rPr>
          <w:sz w:val="24"/>
        </w:rPr>
        <w:t>бережного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56"/>
          <w:sz w:val="24"/>
        </w:rPr>
        <w:t xml:space="preserve"> </w:t>
      </w:r>
      <w:r w:rsidRPr="004F38A7">
        <w:rPr>
          <w:sz w:val="24"/>
        </w:rPr>
        <w:t>ответственного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55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52"/>
          <w:sz w:val="24"/>
        </w:rPr>
        <w:t xml:space="preserve"> </w:t>
      </w:r>
      <w:r w:rsidRPr="004F38A7">
        <w:rPr>
          <w:sz w:val="24"/>
        </w:rPr>
        <w:t>природе</w:t>
      </w:r>
      <w:r w:rsidRPr="004F38A7">
        <w:rPr>
          <w:spacing w:val="53"/>
          <w:sz w:val="24"/>
        </w:rPr>
        <w:t xml:space="preserve"> </w:t>
      </w:r>
      <w:r w:rsidRPr="004F38A7">
        <w:rPr>
          <w:sz w:val="24"/>
        </w:rPr>
        <w:t>родного</w:t>
      </w:r>
      <w:r w:rsidRPr="004F38A7">
        <w:rPr>
          <w:spacing w:val="55"/>
          <w:sz w:val="24"/>
        </w:rPr>
        <w:t xml:space="preserve"> </w:t>
      </w:r>
      <w:r w:rsidRPr="004F38A7">
        <w:rPr>
          <w:sz w:val="24"/>
        </w:rPr>
        <w:t>края,</w:t>
      </w:r>
      <w:r w:rsidRPr="004F38A7">
        <w:rPr>
          <w:spacing w:val="54"/>
          <w:sz w:val="24"/>
        </w:rPr>
        <w:t xml:space="preserve"> </w:t>
      </w:r>
      <w:r w:rsidRPr="004F38A7">
        <w:rPr>
          <w:sz w:val="24"/>
        </w:rPr>
        <w:t>родной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страны,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приобретение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первого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опыта действий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 сохранению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природы.</w:t>
      </w:r>
    </w:p>
    <w:p w14:paraId="492513E1" w14:textId="77777777" w:rsidR="009D1A0F" w:rsidRPr="004F38A7" w:rsidRDefault="009D1A0F">
      <w:pPr>
        <w:pStyle w:val="a3"/>
        <w:ind w:left="0" w:firstLine="0"/>
        <w:jc w:val="left"/>
      </w:pPr>
    </w:p>
    <w:p w14:paraId="2E788BAF" w14:textId="77777777" w:rsidR="009D1A0F" w:rsidRPr="004F38A7" w:rsidRDefault="009D1A0F">
      <w:pPr>
        <w:ind w:left="231" w:right="45" w:firstLine="707"/>
        <w:rPr>
          <w:sz w:val="24"/>
        </w:rPr>
      </w:pPr>
      <w:r w:rsidRPr="004F38A7">
        <w:rPr>
          <w:sz w:val="24"/>
        </w:rPr>
        <w:t>Решение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задач</w:t>
      </w:r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32"/>
          <w:sz w:val="24"/>
        </w:rPr>
        <w:t xml:space="preserve"> </w:t>
      </w:r>
      <w:r w:rsidRPr="004F38A7">
        <w:rPr>
          <w:i/>
          <w:sz w:val="24"/>
        </w:rPr>
        <w:t>образовательной</w:t>
      </w:r>
      <w:r w:rsidRPr="004F38A7">
        <w:rPr>
          <w:i/>
          <w:spacing w:val="26"/>
          <w:sz w:val="24"/>
        </w:rPr>
        <w:t xml:space="preserve"> </w:t>
      </w:r>
      <w:r w:rsidRPr="004F38A7">
        <w:rPr>
          <w:i/>
          <w:sz w:val="24"/>
        </w:rPr>
        <w:t>области</w:t>
      </w:r>
      <w:r w:rsidRPr="004F38A7">
        <w:rPr>
          <w:i/>
          <w:spacing w:val="27"/>
          <w:sz w:val="24"/>
        </w:rPr>
        <w:t xml:space="preserve"> </w:t>
      </w:r>
      <w:r w:rsidRPr="004F38A7">
        <w:rPr>
          <w:i/>
          <w:sz w:val="24"/>
        </w:rPr>
        <w:t>«Речевое</w:t>
      </w:r>
      <w:r w:rsidRPr="004F38A7">
        <w:rPr>
          <w:i/>
          <w:spacing w:val="28"/>
          <w:sz w:val="24"/>
        </w:rPr>
        <w:t xml:space="preserve"> </w:t>
      </w:r>
      <w:r w:rsidRPr="004F38A7">
        <w:rPr>
          <w:i/>
          <w:sz w:val="24"/>
        </w:rPr>
        <w:t>развитие»</w:t>
      </w:r>
      <w:r w:rsidRPr="004F38A7">
        <w:rPr>
          <w:i/>
          <w:spacing w:val="34"/>
          <w:sz w:val="24"/>
        </w:rPr>
        <w:t xml:space="preserve"> </w:t>
      </w:r>
      <w:r w:rsidRPr="004F38A7">
        <w:rPr>
          <w:sz w:val="24"/>
        </w:rPr>
        <w:t>направлено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приобщение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детей 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ценностям</w:t>
      </w:r>
      <w:r w:rsidRPr="004F38A7">
        <w:rPr>
          <w:spacing w:val="-2"/>
          <w:sz w:val="24"/>
        </w:rPr>
        <w:t xml:space="preserve"> «</w:t>
      </w:r>
      <w:r w:rsidRPr="004F38A7">
        <w:rPr>
          <w:sz w:val="24"/>
        </w:rPr>
        <w:t>Культура»,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«Красота»,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что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предполагает:</w:t>
      </w:r>
    </w:p>
    <w:p w14:paraId="61939675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4" w:line="237" w:lineRule="auto"/>
        <w:ind w:right="235"/>
        <w:jc w:val="left"/>
        <w:rPr>
          <w:sz w:val="24"/>
        </w:rPr>
      </w:pPr>
      <w:r w:rsidRPr="004F38A7">
        <w:rPr>
          <w:sz w:val="24"/>
        </w:rPr>
        <w:t>владение</w:t>
      </w:r>
      <w:r w:rsidRPr="004F38A7">
        <w:rPr>
          <w:spacing w:val="54"/>
          <w:sz w:val="24"/>
        </w:rPr>
        <w:t xml:space="preserve"> </w:t>
      </w:r>
      <w:r w:rsidRPr="004F38A7">
        <w:rPr>
          <w:sz w:val="24"/>
        </w:rPr>
        <w:t>формами</w:t>
      </w:r>
      <w:r w:rsidRPr="004F38A7">
        <w:rPr>
          <w:spacing w:val="57"/>
          <w:sz w:val="24"/>
        </w:rPr>
        <w:t xml:space="preserve"> </w:t>
      </w:r>
      <w:r w:rsidRPr="004F38A7">
        <w:rPr>
          <w:sz w:val="24"/>
        </w:rPr>
        <w:t>речевого</w:t>
      </w:r>
      <w:r w:rsidRPr="004F38A7">
        <w:rPr>
          <w:spacing w:val="56"/>
          <w:sz w:val="24"/>
        </w:rPr>
        <w:t xml:space="preserve"> </w:t>
      </w:r>
      <w:r w:rsidRPr="004F38A7">
        <w:rPr>
          <w:sz w:val="24"/>
        </w:rPr>
        <w:t>этикета,</w:t>
      </w:r>
      <w:r w:rsidRPr="004F38A7">
        <w:rPr>
          <w:spacing w:val="56"/>
          <w:sz w:val="24"/>
        </w:rPr>
        <w:t xml:space="preserve"> </w:t>
      </w:r>
      <w:r w:rsidRPr="004F38A7">
        <w:rPr>
          <w:sz w:val="24"/>
        </w:rPr>
        <w:t>отражающими</w:t>
      </w:r>
      <w:r w:rsidRPr="004F38A7">
        <w:rPr>
          <w:spacing w:val="55"/>
          <w:sz w:val="24"/>
        </w:rPr>
        <w:t xml:space="preserve"> </w:t>
      </w:r>
      <w:r w:rsidRPr="004F38A7">
        <w:rPr>
          <w:sz w:val="24"/>
        </w:rPr>
        <w:t>принятые</w:t>
      </w:r>
      <w:r w:rsidRPr="004F38A7">
        <w:rPr>
          <w:spacing w:val="55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56"/>
          <w:sz w:val="24"/>
        </w:rPr>
        <w:t xml:space="preserve"> </w:t>
      </w:r>
      <w:r w:rsidRPr="004F38A7">
        <w:rPr>
          <w:sz w:val="24"/>
        </w:rPr>
        <w:t>обществе</w:t>
      </w:r>
      <w:r w:rsidRPr="004F38A7">
        <w:rPr>
          <w:spacing w:val="54"/>
          <w:sz w:val="24"/>
        </w:rPr>
        <w:t xml:space="preserve"> </w:t>
      </w:r>
      <w:r w:rsidRPr="004F38A7">
        <w:rPr>
          <w:sz w:val="24"/>
        </w:rPr>
        <w:t>правила</w:t>
      </w:r>
      <w:r w:rsidRPr="004F38A7">
        <w:rPr>
          <w:spacing w:val="5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нормы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культурного поведения;</w:t>
      </w:r>
    </w:p>
    <w:p w14:paraId="75FFF731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/>
        <w:ind w:right="233"/>
        <w:jc w:val="left"/>
        <w:rPr>
          <w:sz w:val="24"/>
        </w:rPr>
      </w:pPr>
      <w:r w:rsidRPr="004F38A7">
        <w:rPr>
          <w:sz w:val="24"/>
        </w:rPr>
        <w:t>воспитание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родному</w:t>
      </w:r>
      <w:r w:rsidRPr="004F38A7">
        <w:rPr>
          <w:spacing w:val="59"/>
          <w:sz w:val="24"/>
        </w:rPr>
        <w:t xml:space="preserve"> </w:t>
      </w:r>
      <w:r w:rsidRPr="004F38A7">
        <w:rPr>
          <w:sz w:val="24"/>
        </w:rPr>
        <w:t>языку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ценности,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чувствовать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красоту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языка,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стремления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говорить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красиво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(на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правильном,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богатом,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образном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языке).</w:t>
      </w:r>
    </w:p>
    <w:p w14:paraId="77BB1A31" w14:textId="77777777" w:rsidR="009D1A0F" w:rsidRPr="004F38A7" w:rsidRDefault="009D1A0F">
      <w:pPr>
        <w:pStyle w:val="a3"/>
        <w:spacing w:before="11"/>
        <w:ind w:left="0" w:firstLine="0"/>
        <w:jc w:val="left"/>
        <w:rPr>
          <w:sz w:val="23"/>
        </w:rPr>
      </w:pPr>
    </w:p>
    <w:p w14:paraId="5FE8D2B1" w14:textId="77777777" w:rsidR="009D1A0F" w:rsidRPr="004F38A7" w:rsidRDefault="009D1A0F">
      <w:pPr>
        <w:ind w:left="231" w:right="227" w:firstLine="707"/>
        <w:jc w:val="both"/>
        <w:rPr>
          <w:sz w:val="24"/>
        </w:rPr>
      </w:pPr>
      <w:r w:rsidRPr="004F38A7">
        <w:rPr>
          <w:sz w:val="24"/>
        </w:rPr>
        <w:t xml:space="preserve">Решение задач воспитания </w:t>
      </w:r>
      <w:r w:rsidRPr="004F38A7">
        <w:rPr>
          <w:i/>
          <w:sz w:val="24"/>
        </w:rPr>
        <w:t>образовательной области «Художественно-эстетическое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 xml:space="preserve">развитии» </w:t>
      </w:r>
      <w:r w:rsidRPr="004F38A7">
        <w:rPr>
          <w:sz w:val="24"/>
        </w:rPr>
        <w:t>направлено на приобщение детей к ценностям «Красота», «Культура», «Человек»,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«Природа»,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что предполагает:</w:t>
      </w:r>
    </w:p>
    <w:p w14:paraId="01E7CB1D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3"/>
        <w:ind w:right="232"/>
        <w:rPr>
          <w:sz w:val="24"/>
        </w:rPr>
      </w:pPr>
      <w:r w:rsidRPr="004F38A7">
        <w:rPr>
          <w:sz w:val="24"/>
        </w:rPr>
        <w:t>воспитание эстетических чувств (удивления, радости, восхищения, любви) к различным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объектам и явлениям окружающего мира (природного, бытового, социокультурного), 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произведениям разных видов, жанров и стилей искусства (в соответствии с возрастными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особенностями);</w:t>
      </w:r>
    </w:p>
    <w:p w14:paraId="3467BFD9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1" w:line="237" w:lineRule="auto"/>
        <w:ind w:right="234"/>
        <w:rPr>
          <w:sz w:val="24"/>
        </w:rPr>
      </w:pPr>
      <w:r w:rsidRPr="004F38A7">
        <w:rPr>
          <w:sz w:val="24"/>
        </w:rPr>
        <w:t>приобщение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традициям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великому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наследию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российского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шедеврам мировой художественной культуры с целью раскрытия ценностей «Красота»,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«Природа»,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«Культура»;</w:t>
      </w:r>
    </w:p>
    <w:p w14:paraId="0B37B70A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7" w:line="237" w:lineRule="auto"/>
        <w:ind w:right="225"/>
        <w:rPr>
          <w:sz w:val="24"/>
        </w:rPr>
      </w:pPr>
      <w:r w:rsidRPr="004F38A7">
        <w:rPr>
          <w:sz w:val="24"/>
        </w:rPr>
        <w:t>становление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эстетического,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эмоционально-ценностного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окружающему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для гармонизации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внешнего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мира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внутреннего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мира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ребенка;</w:t>
      </w:r>
    </w:p>
    <w:p w14:paraId="73759E85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5" w:line="237" w:lineRule="auto"/>
        <w:ind w:right="235"/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целостной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картины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интеграции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интеллектуального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эмоционально-образного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способов его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освоения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детьми;</w:t>
      </w:r>
    </w:p>
    <w:p w14:paraId="024F54BF" w14:textId="77777777" w:rsidR="009D1A0F" w:rsidRPr="004F38A7" w:rsidRDefault="009D1A0F">
      <w:pPr>
        <w:spacing w:line="237" w:lineRule="auto"/>
        <w:jc w:val="both"/>
        <w:rPr>
          <w:sz w:val="24"/>
        </w:rPr>
        <w:sectPr w:rsidR="009D1A0F" w:rsidRPr="004F38A7">
          <w:pgSz w:w="11900" w:h="16850"/>
          <w:pgMar w:top="820" w:right="380" w:bottom="1080" w:left="1300" w:header="0" w:footer="810" w:gutter="0"/>
          <w:cols w:space="720"/>
        </w:sectPr>
      </w:pPr>
    </w:p>
    <w:p w14:paraId="3872E3C0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90"/>
        <w:ind w:right="224"/>
        <w:rPr>
          <w:sz w:val="24"/>
        </w:rPr>
      </w:pPr>
      <w:r w:rsidRPr="004F38A7">
        <w:rPr>
          <w:sz w:val="24"/>
        </w:rPr>
        <w:lastRenderedPageBreak/>
        <w:t>создание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выявления,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реализации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потенциала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каждого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учетом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готовности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самореализации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сотворчеству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другими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людьми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(детьми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взрослыми).</w:t>
      </w:r>
    </w:p>
    <w:p w14:paraId="2A9817B8" w14:textId="77777777" w:rsidR="009D1A0F" w:rsidRPr="004F38A7" w:rsidRDefault="009D1A0F">
      <w:pPr>
        <w:pStyle w:val="a3"/>
        <w:spacing w:before="11"/>
        <w:ind w:left="0" w:firstLine="0"/>
        <w:jc w:val="left"/>
        <w:rPr>
          <w:sz w:val="23"/>
        </w:rPr>
      </w:pPr>
    </w:p>
    <w:p w14:paraId="27D2A598" w14:textId="77777777" w:rsidR="009D1A0F" w:rsidRPr="004F38A7" w:rsidRDefault="009D1A0F">
      <w:pPr>
        <w:ind w:left="939"/>
        <w:jc w:val="both"/>
        <w:rPr>
          <w:i/>
          <w:sz w:val="24"/>
        </w:rPr>
      </w:pPr>
      <w:r w:rsidRPr="004F38A7">
        <w:rPr>
          <w:sz w:val="24"/>
        </w:rPr>
        <w:t>Решение</w:t>
      </w:r>
      <w:r w:rsidRPr="004F38A7">
        <w:rPr>
          <w:spacing w:val="115"/>
          <w:sz w:val="24"/>
        </w:rPr>
        <w:t xml:space="preserve"> </w:t>
      </w:r>
      <w:r w:rsidRPr="004F38A7">
        <w:rPr>
          <w:sz w:val="24"/>
        </w:rPr>
        <w:t xml:space="preserve">задач  </w:t>
      </w:r>
      <w:r w:rsidRPr="004F38A7">
        <w:rPr>
          <w:spacing w:val="55"/>
          <w:sz w:val="24"/>
        </w:rPr>
        <w:t xml:space="preserve"> </w:t>
      </w:r>
      <w:r w:rsidRPr="004F38A7">
        <w:rPr>
          <w:sz w:val="24"/>
        </w:rPr>
        <w:t xml:space="preserve">воспитания  </w:t>
      </w:r>
      <w:r w:rsidRPr="004F38A7">
        <w:rPr>
          <w:spacing w:val="59"/>
          <w:sz w:val="24"/>
        </w:rPr>
        <w:t xml:space="preserve"> </w:t>
      </w:r>
      <w:r w:rsidRPr="004F38A7">
        <w:rPr>
          <w:i/>
          <w:sz w:val="24"/>
        </w:rPr>
        <w:t xml:space="preserve">образовательной  </w:t>
      </w:r>
      <w:r w:rsidRPr="004F38A7">
        <w:rPr>
          <w:i/>
          <w:spacing w:val="55"/>
          <w:sz w:val="24"/>
        </w:rPr>
        <w:t xml:space="preserve"> </w:t>
      </w:r>
      <w:r w:rsidRPr="004F38A7">
        <w:rPr>
          <w:i/>
          <w:sz w:val="24"/>
        </w:rPr>
        <w:t xml:space="preserve">области  </w:t>
      </w:r>
      <w:r w:rsidRPr="004F38A7">
        <w:rPr>
          <w:i/>
          <w:spacing w:val="55"/>
          <w:sz w:val="24"/>
        </w:rPr>
        <w:t xml:space="preserve"> </w:t>
      </w:r>
      <w:r w:rsidRPr="004F38A7">
        <w:rPr>
          <w:i/>
          <w:sz w:val="24"/>
        </w:rPr>
        <w:t xml:space="preserve">«Физическое  </w:t>
      </w:r>
      <w:r w:rsidRPr="004F38A7">
        <w:rPr>
          <w:i/>
          <w:spacing w:val="56"/>
          <w:sz w:val="24"/>
        </w:rPr>
        <w:t xml:space="preserve"> </w:t>
      </w:r>
      <w:r w:rsidRPr="004F38A7">
        <w:rPr>
          <w:i/>
          <w:sz w:val="24"/>
        </w:rPr>
        <w:t>развитие»</w:t>
      </w:r>
    </w:p>
    <w:p w14:paraId="57277117" w14:textId="77777777" w:rsidR="009D1A0F" w:rsidRPr="004F38A7" w:rsidRDefault="009D1A0F">
      <w:pPr>
        <w:pStyle w:val="a3"/>
        <w:ind w:left="231" w:firstLine="0"/>
      </w:pPr>
      <w:r w:rsidRPr="004F38A7">
        <w:t>направлено</w:t>
      </w:r>
      <w:r w:rsidRPr="004F38A7">
        <w:rPr>
          <w:spacing w:val="-3"/>
        </w:rPr>
        <w:t xml:space="preserve"> </w:t>
      </w:r>
      <w:r w:rsidRPr="004F38A7">
        <w:t>на</w:t>
      </w:r>
      <w:r w:rsidRPr="004F38A7">
        <w:rPr>
          <w:spacing w:val="-3"/>
        </w:rPr>
        <w:t xml:space="preserve"> </w:t>
      </w:r>
      <w:r w:rsidRPr="004F38A7">
        <w:t>приобщение</w:t>
      </w:r>
      <w:r w:rsidRPr="004F38A7">
        <w:rPr>
          <w:spacing w:val="-3"/>
        </w:rPr>
        <w:t xml:space="preserve"> </w:t>
      </w:r>
      <w:r w:rsidRPr="004F38A7">
        <w:t>детей</w:t>
      </w:r>
      <w:r w:rsidRPr="004F38A7">
        <w:rPr>
          <w:spacing w:val="-3"/>
        </w:rPr>
        <w:t xml:space="preserve"> </w:t>
      </w:r>
      <w:r w:rsidRPr="004F38A7">
        <w:t>к</w:t>
      </w:r>
      <w:r w:rsidRPr="004F38A7">
        <w:rPr>
          <w:spacing w:val="-4"/>
        </w:rPr>
        <w:t xml:space="preserve"> </w:t>
      </w:r>
      <w:r w:rsidRPr="004F38A7">
        <w:t>ценностям</w:t>
      </w:r>
      <w:r w:rsidRPr="004F38A7">
        <w:rPr>
          <w:spacing w:val="-6"/>
        </w:rPr>
        <w:t xml:space="preserve"> </w:t>
      </w:r>
      <w:r w:rsidRPr="004F38A7">
        <w:t>«Жизнь»,</w:t>
      </w:r>
      <w:r w:rsidRPr="004F38A7">
        <w:rPr>
          <w:spacing w:val="-3"/>
        </w:rPr>
        <w:t xml:space="preserve"> </w:t>
      </w:r>
      <w:r w:rsidRPr="004F38A7">
        <w:t>«Здоровье», что</w:t>
      </w:r>
      <w:r w:rsidRPr="004F38A7">
        <w:rPr>
          <w:spacing w:val="-2"/>
        </w:rPr>
        <w:t xml:space="preserve"> </w:t>
      </w:r>
      <w:r w:rsidRPr="004F38A7">
        <w:t>предполагает:</w:t>
      </w:r>
    </w:p>
    <w:p w14:paraId="1F2A5407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4" w:line="237" w:lineRule="auto"/>
        <w:ind w:right="232"/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proofErr w:type="spellStart"/>
      <w:r w:rsidRPr="004F38A7">
        <w:rPr>
          <w:sz w:val="24"/>
        </w:rPr>
        <w:t>возрастосообразных</w:t>
      </w:r>
      <w:proofErr w:type="spellEnd"/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культуре;</w:t>
      </w:r>
    </w:p>
    <w:p w14:paraId="35E64DC3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5" w:line="237" w:lineRule="auto"/>
        <w:ind w:right="231"/>
        <w:rPr>
          <w:sz w:val="24"/>
        </w:rPr>
      </w:pPr>
      <w:r w:rsidRPr="004F38A7">
        <w:rPr>
          <w:sz w:val="24"/>
        </w:rPr>
        <w:t>становление эмоционально-ценностного отношения к здоровому образу жизни, интереса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к физическим упражнениям, подвижным играм, закаливанию организма, к овладению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гигиеническим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нормам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правилами;</w:t>
      </w:r>
    </w:p>
    <w:p w14:paraId="5F41F4AD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7" w:line="237" w:lineRule="auto"/>
        <w:ind w:right="237"/>
        <w:rPr>
          <w:sz w:val="24"/>
        </w:rPr>
      </w:pPr>
      <w:r w:rsidRPr="004F38A7">
        <w:rPr>
          <w:sz w:val="24"/>
        </w:rPr>
        <w:t>воспитание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уверенности,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нравственных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волевых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качеств.</w:t>
      </w:r>
    </w:p>
    <w:p w14:paraId="00546B97" w14:textId="77777777" w:rsidR="009D1A0F" w:rsidRPr="004F38A7" w:rsidRDefault="009D1A0F">
      <w:pPr>
        <w:pStyle w:val="a3"/>
        <w:ind w:left="231" w:right="233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соответствии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направлениями</w:t>
      </w:r>
      <w:r w:rsidRPr="004F38A7">
        <w:rPr>
          <w:spacing w:val="1"/>
        </w:rPr>
        <w:t xml:space="preserve"> </w:t>
      </w:r>
      <w:r w:rsidRPr="004F38A7">
        <w:t>воспитания,</w:t>
      </w:r>
      <w:r w:rsidRPr="004F38A7">
        <w:rPr>
          <w:spacing w:val="1"/>
        </w:rPr>
        <w:t xml:space="preserve"> </w:t>
      </w:r>
      <w:r w:rsidRPr="004F38A7">
        <w:t>определенными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r w:rsidRPr="004F38A7">
        <w:t>базовых</w:t>
      </w:r>
      <w:r w:rsidRPr="004F38A7">
        <w:rPr>
          <w:spacing w:val="1"/>
        </w:rPr>
        <w:t xml:space="preserve"> </w:t>
      </w:r>
      <w:r w:rsidRPr="004F38A7">
        <w:t>ценностей</w:t>
      </w:r>
      <w:r w:rsidRPr="004F38A7">
        <w:rPr>
          <w:spacing w:val="1"/>
        </w:rPr>
        <w:t xml:space="preserve"> </w:t>
      </w:r>
      <w:r w:rsidRPr="004F38A7">
        <w:t>воспитания,</w:t>
      </w:r>
      <w:r w:rsidRPr="004F38A7">
        <w:rPr>
          <w:spacing w:val="1"/>
        </w:rPr>
        <w:t xml:space="preserve"> </w:t>
      </w:r>
      <w:r w:rsidRPr="004F38A7">
        <w:t>каждое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них</w:t>
      </w:r>
      <w:r w:rsidRPr="004F38A7">
        <w:rPr>
          <w:spacing w:val="1"/>
        </w:rPr>
        <w:t xml:space="preserve"> </w:t>
      </w:r>
      <w:r w:rsidRPr="004F38A7">
        <w:t>раскрывается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комплексе</w:t>
      </w:r>
      <w:r w:rsidRPr="004F38A7">
        <w:rPr>
          <w:spacing w:val="1"/>
        </w:rPr>
        <w:t xml:space="preserve"> </w:t>
      </w:r>
      <w:r w:rsidRPr="004F38A7">
        <w:t>задач,</w:t>
      </w:r>
      <w:r w:rsidRPr="004F38A7">
        <w:rPr>
          <w:spacing w:val="1"/>
        </w:rPr>
        <w:t xml:space="preserve"> </w:t>
      </w:r>
      <w:r w:rsidRPr="004F38A7">
        <w:t>форм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видов</w:t>
      </w:r>
      <w:r w:rsidRPr="004F38A7">
        <w:rPr>
          <w:spacing w:val="1"/>
        </w:rPr>
        <w:t xml:space="preserve"> </w:t>
      </w:r>
      <w:r w:rsidRPr="004F38A7">
        <w:t>деятельности.</w:t>
      </w:r>
    </w:p>
    <w:p w14:paraId="41B0320F" w14:textId="77777777" w:rsidR="009D1A0F" w:rsidRPr="004F38A7" w:rsidRDefault="009D1A0F">
      <w:pPr>
        <w:spacing w:before="1"/>
        <w:ind w:left="939"/>
        <w:rPr>
          <w:i/>
          <w:sz w:val="24"/>
        </w:rPr>
      </w:pPr>
      <w:r w:rsidRPr="004F38A7">
        <w:rPr>
          <w:i/>
          <w:sz w:val="24"/>
          <w:u w:val="single"/>
        </w:rPr>
        <w:t>Виды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и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формы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деятельности</w:t>
      </w:r>
    </w:p>
    <w:p w14:paraId="1F7D37C1" w14:textId="77777777" w:rsidR="009D1A0F" w:rsidRPr="004F38A7" w:rsidRDefault="009D1A0F">
      <w:pPr>
        <w:pStyle w:val="a3"/>
        <w:ind w:left="231" w:right="225"/>
      </w:pPr>
      <w:r w:rsidRPr="004F38A7">
        <w:t>Виды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формы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реализуются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r w:rsidRPr="004F38A7">
        <w:t>последовательных</w:t>
      </w:r>
      <w:r w:rsidRPr="004F38A7">
        <w:rPr>
          <w:spacing w:val="60"/>
        </w:rPr>
        <w:t xml:space="preserve"> </w:t>
      </w:r>
      <w:r w:rsidRPr="004F38A7">
        <w:t>циклов,</w:t>
      </w:r>
      <w:r w:rsidRPr="004F38A7">
        <w:rPr>
          <w:spacing w:val="1"/>
        </w:rPr>
        <w:t xml:space="preserve"> </w:t>
      </w:r>
      <w:r w:rsidRPr="004F38A7">
        <w:t>которые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необходимости</w:t>
      </w:r>
      <w:r w:rsidRPr="004F38A7">
        <w:rPr>
          <w:spacing w:val="1"/>
        </w:rPr>
        <w:t xml:space="preserve"> </w:t>
      </w:r>
      <w:r w:rsidRPr="004F38A7">
        <w:t>могут</w:t>
      </w:r>
      <w:r w:rsidRPr="004F38A7">
        <w:rPr>
          <w:spacing w:val="1"/>
        </w:rPr>
        <w:t xml:space="preserve"> </w:t>
      </w:r>
      <w:r w:rsidRPr="004F38A7">
        <w:t>повторяться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расширенном,</w:t>
      </w:r>
      <w:r w:rsidRPr="004F38A7">
        <w:rPr>
          <w:spacing w:val="1"/>
        </w:rPr>
        <w:t xml:space="preserve"> </w:t>
      </w:r>
      <w:r w:rsidRPr="004F38A7">
        <w:t>углубленном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соответствующем</w:t>
      </w:r>
      <w:r w:rsidRPr="004F38A7">
        <w:rPr>
          <w:spacing w:val="-2"/>
        </w:rPr>
        <w:t xml:space="preserve"> </w:t>
      </w:r>
      <w:r w:rsidRPr="004F38A7">
        <w:t>возрасту</w:t>
      </w:r>
      <w:r w:rsidRPr="004F38A7">
        <w:rPr>
          <w:spacing w:val="-3"/>
        </w:rPr>
        <w:t xml:space="preserve"> </w:t>
      </w:r>
      <w:r w:rsidRPr="004F38A7">
        <w:t>варианте</w:t>
      </w:r>
      <w:r w:rsidRPr="004F38A7">
        <w:rPr>
          <w:spacing w:val="-2"/>
        </w:rPr>
        <w:t xml:space="preserve"> </w:t>
      </w:r>
      <w:r w:rsidRPr="004F38A7">
        <w:t>неограниченное</w:t>
      </w:r>
      <w:r w:rsidRPr="004F38A7">
        <w:rPr>
          <w:spacing w:val="-1"/>
        </w:rPr>
        <w:t xml:space="preserve"> </w:t>
      </w:r>
      <w:r w:rsidRPr="004F38A7">
        <w:t>количество</w:t>
      </w:r>
      <w:r w:rsidRPr="004F38A7">
        <w:rPr>
          <w:spacing w:val="-2"/>
        </w:rPr>
        <w:t xml:space="preserve"> </w:t>
      </w:r>
      <w:r w:rsidRPr="004F38A7">
        <w:t>раз.</w:t>
      </w:r>
    </w:p>
    <w:p w14:paraId="21D0A1DC" w14:textId="77777777" w:rsidR="009D1A0F" w:rsidRPr="004F38A7" w:rsidRDefault="009D1A0F">
      <w:pPr>
        <w:pStyle w:val="a3"/>
        <w:ind w:left="939" w:firstLine="0"/>
      </w:pPr>
      <w:r w:rsidRPr="004F38A7">
        <w:t>Эти</w:t>
      </w:r>
      <w:r w:rsidRPr="004F38A7">
        <w:rPr>
          <w:spacing w:val="-5"/>
        </w:rPr>
        <w:t xml:space="preserve"> </w:t>
      </w:r>
      <w:r w:rsidRPr="004F38A7">
        <w:t>циклы</w:t>
      </w:r>
      <w:r w:rsidRPr="004F38A7">
        <w:rPr>
          <w:spacing w:val="-8"/>
        </w:rPr>
        <w:t xml:space="preserve"> </w:t>
      </w:r>
      <w:r w:rsidRPr="004F38A7">
        <w:t>представлены</w:t>
      </w:r>
      <w:r w:rsidRPr="004F38A7">
        <w:rPr>
          <w:spacing w:val="-4"/>
        </w:rPr>
        <w:t xml:space="preserve"> </w:t>
      </w:r>
      <w:r w:rsidRPr="004F38A7">
        <w:t>следующими</w:t>
      </w:r>
      <w:r w:rsidRPr="004F38A7">
        <w:rPr>
          <w:spacing w:val="-5"/>
        </w:rPr>
        <w:t xml:space="preserve"> </w:t>
      </w:r>
      <w:r w:rsidRPr="004F38A7">
        <w:t>элементами:</w:t>
      </w:r>
    </w:p>
    <w:p w14:paraId="5BDE37FB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4" w:line="237" w:lineRule="auto"/>
        <w:ind w:right="233"/>
        <w:jc w:val="left"/>
        <w:rPr>
          <w:sz w:val="24"/>
        </w:rPr>
      </w:pPr>
      <w:r w:rsidRPr="004F38A7">
        <w:rPr>
          <w:sz w:val="24"/>
        </w:rPr>
        <w:t>погружение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знакомство,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которое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реализуется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формах: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чтение,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просмотр,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экскурсии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пр.;</w:t>
      </w:r>
    </w:p>
    <w:p w14:paraId="771687D3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 w:line="293" w:lineRule="exact"/>
        <w:jc w:val="left"/>
        <w:rPr>
          <w:sz w:val="24"/>
        </w:rPr>
      </w:pPr>
      <w:r w:rsidRPr="004F38A7">
        <w:rPr>
          <w:sz w:val="24"/>
        </w:rPr>
        <w:t>разработка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коллективного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проекта,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рамках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которого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создаются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творческие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продукты;</w:t>
      </w:r>
    </w:p>
    <w:p w14:paraId="36659C38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line="292" w:lineRule="exact"/>
        <w:jc w:val="left"/>
        <w:rPr>
          <w:sz w:val="24"/>
        </w:rPr>
      </w:pPr>
      <w:r w:rsidRPr="004F38A7">
        <w:rPr>
          <w:sz w:val="24"/>
        </w:rPr>
        <w:t>организация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события,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котором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воплощается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смысл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ценности.</w:t>
      </w:r>
    </w:p>
    <w:p w14:paraId="7326DFD7" w14:textId="77777777" w:rsidR="009D1A0F" w:rsidRPr="004F38A7" w:rsidRDefault="009D1A0F">
      <w:pPr>
        <w:pStyle w:val="a3"/>
        <w:ind w:left="231" w:right="226"/>
      </w:pPr>
      <w:r w:rsidRPr="004F38A7">
        <w:t>Последовательность циклов может изменяться. Например, цикл может начинаться с</w:t>
      </w:r>
      <w:r w:rsidRPr="004F38A7">
        <w:rPr>
          <w:spacing w:val="1"/>
        </w:rPr>
        <w:t xml:space="preserve"> </w:t>
      </w:r>
      <w:r w:rsidRPr="004F38A7">
        <w:t>яркого</w:t>
      </w:r>
      <w:r w:rsidRPr="004F38A7">
        <w:rPr>
          <w:spacing w:val="1"/>
        </w:rPr>
        <w:t xml:space="preserve"> </w:t>
      </w:r>
      <w:r w:rsidRPr="004F38A7">
        <w:t>события,</w:t>
      </w:r>
      <w:r w:rsidRPr="004F38A7">
        <w:rPr>
          <w:spacing w:val="1"/>
        </w:rPr>
        <w:t xml:space="preserve"> </w:t>
      </w:r>
      <w:r w:rsidRPr="004F38A7">
        <w:t>после</w:t>
      </w:r>
      <w:r w:rsidRPr="004F38A7">
        <w:rPr>
          <w:spacing w:val="1"/>
        </w:rPr>
        <w:t xml:space="preserve"> </w:t>
      </w:r>
      <w:r w:rsidRPr="004F38A7">
        <w:t>которого</w:t>
      </w:r>
      <w:r w:rsidRPr="004F38A7">
        <w:rPr>
          <w:spacing w:val="1"/>
        </w:rPr>
        <w:t xml:space="preserve"> </w:t>
      </w:r>
      <w:r w:rsidRPr="004F38A7">
        <w:t>будет</w:t>
      </w:r>
      <w:r w:rsidRPr="004F38A7">
        <w:rPr>
          <w:spacing w:val="1"/>
        </w:rPr>
        <w:t xml:space="preserve"> </w:t>
      </w:r>
      <w:r w:rsidRPr="004F38A7">
        <w:t>развертываться</w:t>
      </w:r>
      <w:r w:rsidRPr="004F38A7">
        <w:rPr>
          <w:spacing w:val="1"/>
        </w:rPr>
        <w:t xml:space="preserve"> </w:t>
      </w:r>
      <w:r w:rsidRPr="004F38A7">
        <w:t>погружение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приобщение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культурному</w:t>
      </w:r>
      <w:r w:rsidRPr="004F38A7">
        <w:rPr>
          <w:spacing w:val="-6"/>
        </w:rPr>
        <w:t xml:space="preserve"> </w:t>
      </w:r>
      <w:r w:rsidRPr="004F38A7">
        <w:t>содержанию на</w:t>
      </w:r>
      <w:r w:rsidRPr="004F38A7">
        <w:rPr>
          <w:spacing w:val="-1"/>
        </w:rPr>
        <w:t xml:space="preserve"> </w:t>
      </w:r>
      <w:r w:rsidRPr="004F38A7">
        <w:t>основе</w:t>
      </w:r>
      <w:r w:rsidRPr="004F38A7">
        <w:rPr>
          <w:spacing w:val="-2"/>
        </w:rPr>
        <w:t xml:space="preserve"> </w:t>
      </w:r>
      <w:r w:rsidRPr="004F38A7">
        <w:t>ценности.</w:t>
      </w:r>
    </w:p>
    <w:p w14:paraId="35663098" w14:textId="77777777" w:rsidR="009D1A0F" w:rsidRPr="004F38A7" w:rsidRDefault="009D1A0F">
      <w:pPr>
        <w:pStyle w:val="a3"/>
        <w:ind w:left="231" w:right="233"/>
      </w:pPr>
      <w:r w:rsidRPr="004F38A7">
        <w:t>События, формы и методы работы по реализации каждой ценности в пространстве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1"/>
        </w:rPr>
        <w:t xml:space="preserve"> </w:t>
      </w:r>
      <w:r w:rsidRPr="004F38A7">
        <w:t>могут</w:t>
      </w:r>
      <w:r w:rsidRPr="004F38A7">
        <w:rPr>
          <w:spacing w:val="1"/>
        </w:rPr>
        <w:t xml:space="preserve"> </w:t>
      </w:r>
      <w:r w:rsidRPr="004F38A7">
        <w:t>быть</w:t>
      </w:r>
      <w:r w:rsidRPr="004F38A7">
        <w:rPr>
          <w:spacing w:val="1"/>
        </w:rPr>
        <w:t xml:space="preserve"> </w:t>
      </w:r>
      <w:r w:rsidRPr="004F38A7">
        <w:t>интегративными.</w:t>
      </w:r>
      <w:r w:rsidRPr="004F38A7">
        <w:rPr>
          <w:spacing w:val="1"/>
        </w:rPr>
        <w:t xml:space="preserve"> </w:t>
      </w:r>
      <w:r w:rsidRPr="004F38A7">
        <w:t>Например,</w:t>
      </w:r>
      <w:r w:rsidRPr="004F38A7">
        <w:rPr>
          <w:spacing w:val="1"/>
        </w:rPr>
        <w:t xml:space="preserve"> </w:t>
      </w:r>
      <w:r w:rsidRPr="004F38A7">
        <w:t>одно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тоже</w:t>
      </w:r>
      <w:r w:rsidRPr="004F38A7">
        <w:rPr>
          <w:spacing w:val="1"/>
        </w:rPr>
        <w:t xml:space="preserve"> </w:t>
      </w:r>
      <w:r w:rsidRPr="004F38A7">
        <w:t>событие</w:t>
      </w:r>
      <w:r w:rsidRPr="004F38A7">
        <w:rPr>
          <w:spacing w:val="1"/>
        </w:rPr>
        <w:t xml:space="preserve"> </w:t>
      </w:r>
      <w:r w:rsidRPr="004F38A7">
        <w:t>может</w:t>
      </w:r>
      <w:r w:rsidRPr="004F38A7">
        <w:rPr>
          <w:spacing w:val="1"/>
        </w:rPr>
        <w:t xml:space="preserve"> </w:t>
      </w:r>
      <w:r w:rsidRPr="004F38A7">
        <w:t>быть</w:t>
      </w:r>
      <w:r w:rsidRPr="004F38A7">
        <w:rPr>
          <w:spacing w:val="1"/>
        </w:rPr>
        <w:t xml:space="preserve"> </w:t>
      </w:r>
      <w:r w:rsidRPr="004F38A7">
        <w:t>посвящено</w:t>
      </w:r>
      <w:r w:rsidRPr="004F38A7">
        <w:rPr>
          <w:spacing w:val="-1"/>
        </w:rPr>
        <w:t xml:space="preserve"> </w:t>
      </w:r>
      <w:r w:rsidRPr="004F38A7">
        <w:t>нескольким</w:t>
      </w:r>
      <w:r w:rsidRPr="004F38A7">
        <w:rPr>
          <w:spacing w:val="-4"/>
        </w:rPr>
        <w:t xml:space="preserve"> </w:t>
      </w:r>
      <w:r w:rsidRPr="004F38A7">
        <w:t>ценностям</w:t>
      </w:r>
      <w:r w:rsidRPr="004F38A7">
        <w:rPr>
          <w:spacing w:val="-1"/>
        </w:rPr>
        <w:t xml:space="preserve"> </w:t>
      </w:r>
      <w:r w:rsidRPr="004F38A7">
        <w:t>одновременно.</w:t>
      </w:r>
    </w:p>
    <w:p w14:paraId="2C6309DE" w14:textId="77777777" w:rsidR="009D1A0F" w:rsidRPr="004F38A7" w:rsidRDefault="009D1A0F">
      <w:pPr>
        <w:ind w:left="231" w:right="229" w:firstLine="707"/>
        <w:jc w:val="both"/>
        <w:rPr>
          <w:i/>
          <w:sz w:val="24"/>
        </w:rPr>
      </w:pPr>
      <w:r w:rsidRPr="004F38A7">
        <w:rPr>
          <w:sz w:val="24"/>
        </w:rPr>
        <w:t xml:space="preserve">В воспитании детей в сфере личностного развития используются следующие </w:t>
      </w:r>
      <w:r w:rsidRPr="004F38A7">
        <w:rPr>
          <w:i/>
          <w:sz w:val="24"/>
        </w:rPr>
        <w:t>формы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взаимодействия:</w:t>
      </w:r>
    </w:p>
    <w:p w14:paraId="6E7E4A89" w14:textId="77777777" w:rsidR="009D1A0F" w:rsidRPr="004F38A7" w:rsidRDefault="009D1A0F">
      <w:pPr>
        <w:pStyle w:val="a3"/>
        <w:spacing w:before="7"/>
        <w:ind w:left="0" w:firstLine="0"/>
        <w:jc w:val="left"/>
        <w:rPr>
          <w:i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3260"/>
        <w:gridCol w:w="3262"/>
        <w:gridCol w:w="3263"/>
      </w:tblGrid>
      <w:tr w:rsidR="009D1A0F" w:rsidRPr="004F38A7" w14:paraId="62E08397" w14:textId="77777777">
        <w:trPr>
          <w:trHeight w:val="916"/>
        </w:trPr>
        <w:tc>
          <w:tcPr>
            <w:tcW w:w="3260" w:type="dxa"/>
          </w:tcPr>
          <w:p w14:paraId="7DFE4F25" w14:textId="77777777" w:rsidR="009D1A0F" w:rsidRPr="004F38A7" w:rsidRDefault="009D1A0F">
            <w:pPr>
              <w:pStyle w:val="TableParagraph"/>
              <w:spacing w:line="270" w:lineRule="exact"/>
              <w:ind w:left="1024"/>
              <w:rPr>
                <w:sz w:val="24"/>
              </w:rPr>
            </w:pPr>
            <w:r w:rsidRPr="004F38A7">
              <w:rPr>
                <w:sz w:val="24"/>
              </w:rPr>
              <w:t>Совместная</w:t>
            </w:r>
          </w:p>
          <w:p w14:paraId="202F3581" w14:textId="77777777" w:rsidR="009D1A0F" w:rsidRPr="004F38A7" w:rsidRDefault="009D1A0F">
            <w:pPr>
              <w:pStyle w:val="TableParagraph"/>
              <w:spacing w:before="180"/>
              <w:ind w:left="954"/>
              <w:rPr>
                <w:sz w:val="24"/>
              </w:rPr>
            </w:pPr>
            <w:r w:rsidRPr="004F38A7">
              <w:rPr>
                <w:sz w:val="24"/>
              </w:rPr>
              <w:t>деятельность</w:t>
            </w:r>
          </w:p>
        </w:tc>
        <w:tc>
          <w:tcPr>
            <w:tcW w:w="3262" w:type="dxa"/>
          </w:tcPr>
          <w:p w14:paraId="4E246177" w14:textId="77777777" w:rsidR="009D1A0F" w:rsidRPr="004F38A7" w:rsidRDefault="009D1A0F">
            <w:pPr>
              <w:pStyle w:val="TableParagraph"/>
              <w:spacing w:line="270" w:lineRule="exact"/>
              <w:ind w:left="150" w:right="14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Режимные</w:t>
            </w:r>
          </w:p>
          <w:p w14:paraId="64BBF6A2" w14:textId="77777777" w:rsidR="009D1A0F" w:rsidRPr="004F38A7" w:rsidRDefault="009D1A0F">
            <w:pPr>
              <w:pStyle w:val="TableParagraph"/>
              <w:spacing w:before="180"/>
              <w:ind w:left="150" w:right="14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моменты</w:t>
            </w:r>
          </w:p>
        </w:tc>
        <w:tc>
          <w:tcPr>
            <w:tcW w:w="3263" w:type="dxa"/>
          </w:tcPr>
          <w:p w14:paraId="19F18DFB" w14:textId="77777777" w:rsidR="009D1A0F" w:rsidRPr="004F38A7" w:rsidRDefault="009D1A0F">
            <w:pPr>
              <w:pStyle w:val="TableParagraph"/>
              <w:spacing w:line="256" w:lineRule="auto"/>
              <w:ind w:left="640" w:right="628" w:firstLine="105"/>
              <w:rPr>
                <w:sz w:val="24"/>
              </w:rPr>
            </w:pPr>
            <w:r w:rsidRPr="004F38A7">
              <w:rPr>
                <w:sz w:val="24"/>
              </w:rPr>
              <w:t>Самостоятельная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деятельность</w:t>
            </w:r>
            <w:r w:rsidRPr="004F38A7">
              <w:rPr>
                <w:spacing w:val="-13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</w:p>
        </w:tc>
      </w:tr>
      <w:tr w:rsidR="009D1A0F" w:rsidRPr="004F38A7" w14:paraId="5B91E66C" w14:textId="77777777">
        <w:trPr>
          <w:trHeight w:val="916"/>
        </w:trPr>
        <w:tc>
          <w:tcPr>
            <w:tcW w:w="9785" w:type="dxa"/>
            <w:gridSpan w:val="3"/>
          </w:tcPr>
          <w:p w14:paraId="5A25148A" w14:textId="77777777" w:rsidR="009D1A0F" w:rsidRPr="004F38A7" w:rsidRDefault="009D1A0F">
            <w:pPr>
              <w:pStyle w:val="TableParagraph"/>
              <w:spacing w:line="268" w:lineRule="exact"/>
              <w:ind w:left="770"/>
              <w:rPr>
                <w:i/>
                <w:sz w:val="24"/>
              </w:rPr>
            </w:pPr>
            <w:r w:rsidRPr="004F38A7">
              <w:rPr>
                <w:i/>
                <w:sz w:val="24"/>
              </w:rPr>
              <w:t>Формирование</w:t>
            </w:r>
            <w:r w:rsidRPr="004F38A7">
              <w:rPr>
                <w:i/>
                <w:spacing w:val="-3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личности</w:t>
            </w:r>
            <w:r w:rsidRPr="004F38A7">
              <w:rPr>
                <w:i/>
                <w:spacing w:val="-3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ребенка,</w:t>
            </w:r>
            <w:r w:rsidRPr="004F38A7">
              <w:rPr>
                <w:i/>
                <w:spacing w:val="-2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нравственное</w:t>
            </w:r>
            <w:r w:rsidRPr="004F38A7">
              <w:rPr>
                <w:i/>
                <w:spacing w:val="-3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воспитание,</w:t>
            </w:r>
            <w:r w:rsidRPr="004F38A7">
              <w:rPr>
                <w:i/>
                <w:spacing w:val="-2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развитие</w:t>
            </w:r>
            <w:r w:rsidRPr="004F38A7">
              <w:rPr>
                <w:i/>
                <w:spacing w:val="-2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общения</w:t>
            </w:r>
          </w:p>
        </w:tc>
      </w:tr>
      <w:tr w:rsidR="009D1A0F" w:rsidRPr="004F38A7" w14:paraId="1D0AA3FB" w14:textId="77777777">
        <w:trPr>
          <w:trHeight w:val="2839"/>
        </w:trPr>
        <w:tc>
          <w:tcPr>
            <w:tcW w:w="3260" w:type="dxa"/>
          </w:tcPr>
          <w:p w14:paraId="0741937B" w14:textId="77777777" w:rsidR="009D1A0F" w:rsidRPr="004F38A7" w:rsidRDefault="009D1A0F">
            <w:pPr>
              <w:pStyle w:val="TableParagraph"/>
              <w:spacing w:line="259" w:lineRule="auto"/>
              <w:ind w:left="160" w:right="152" w:firstLine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Игры-занятия, сюжетно-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ролевые игры,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театрализованные игры,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подвижные игры, народные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игры, дидактические игры,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подвижные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игры,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 развлечения, настольно-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печатные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игры,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чтение</w:t>
            </w:r>
          </w:p>
          <w:p w14:paraId="79C38BC7" w14:textId="77777777" w:rsidR="009D1A0F" w:rsidRPr="004F38A7" w:rsidRDefault="009D1A0F">
            <w:pPr>
              <w:pStyle w:val="TableParagraph"/>
              <w:spacing w:line="272" w:lineRule="exact"/>
              <w:ind w:left="107" w:right="10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художественной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литературы.</w:t>
            </w:r>
          </w:p>
        </w:tc>
        <w:tc>
          <w:tcPr>
            <w:tcW w:w="3262" w:type="dxa"/>
          </w:tcPr>
          <w:p w14:paraId="5DD6570A" w14:textId="77777777" w:rsidR="009D1A0F" w:rsidRPr="004F38A7" w:rsidRDefault="009D1A0F">
            <w:pPr>
              <w:pStyle w:val="TableParagraph"/>
              <w:spacing w:line="259" w:lineRule="auto"/>
              <w:ind w:left="150" w:right="145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Рассказ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показ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воспитателя,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поручения,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ситуативные</w:t>
            </w:r>
          </w:p>
          <w:p w14:paraId="02D5FD51" w14:textId="77777777" w:rsidR="009D1A0F" w:rsidRPr="004F38A7" w:rsidRDefault="009D1A0F">
            <w:pPr>
              <w:pStyle w:val="TableParagraph"/>
              <w:spacing w:line="256" w:lineRule="auto"/>
              <w:ind w:left="261" w:right="255" w:firstLine="5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беседы использование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естественно-возникающих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ситуаций.</w:t>
            </w:r>
          </w:p>
        </w:tc>
        <w:tc>
          <w:tcPr>
            <w:tcW w:w="3263" w:type="dxa"/>
          </w:tcPr>
          <w:p w14:paraId="6663C85E" w14:textId="77777777" w:rsidR="009D1A0F" w:rsidRPr="004F38A7" w:rsidRDefault="009D1A0F">
            <w:pPr>
              <w:pStyle w:val="TableParagraph"/>
              <w:spacing w:line="259" w:lineRule="auto"/>
              <w:ind w:left="136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Самостоятельные игры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различного вида,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инсценировка знакомых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литературных</w:t>
            </w:r>
            <w:r w:rsidRPr="004F38A7">
              <w:rPr>
                <w:spacing w:val="-11"/>
                <w:sz w:val="24"/>
              </w:rPr>
              <w:t xml:space="preserve"> </w:t>
            </w:r>
            <w:r w:rsidRPr="004F38A7">
              <w:rPr>
                <w:sz w:val="24"/>
              </w:rPr>
              <w:t>произведений,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кукольный театр,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рассматривание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иллюстраций, сюжетных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картинок.</w:t>
            </w:r>
          </w:p>
        </w:tc>
      </w:tr>
      <w:tr w:rsidR="009D1A0F" w:rsidRPr="004F38A7" w14:paraId="3B935252" w14:textId="77777777">
        <w:trPr>
          <w:trHeight w:val="460"/>
        </w:trPr>
        <w:tc>
          <w:tcPr>
            <w:tcW w:w="9785" w:type="dxa"/>
            <w:gridSpan w:val="3"/>
          </w:tcPr>
          <w:p w14:paraId="3C4198E5" w14:textId="77777777" w:rsidR="009D1A0F" w:rsidRPr="004F38A7" w:rsidRDefault="009D1A0F">
            <w:pPr>
              <w:pStyle w:val="TableParagraph"/>
              <w:spacing w:line="270" w:lineRule="exact"/>
              <w:ind w:left="467"/>
              <w:rPr>
                <w:i/>
                <w:sz w:val="24"/>
              </w:rPr>
            </w:pPr>
            <w:r w:rsidRPr="004F38A7">
              <w:rPr>
                <w:i/>
                <w:sz w:val="24"/>
              </w:rPr>
              <w:t>Формирование</w:t>
            </w:r>
            <w:r w:rsidRPr="004F38A7">
              <w:rPr>
                <w:i/>
                <w:spacing w:val="-2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уважительного</w:t>
            </w:r>
            <w:r w:rsidRPr="004F38A7">
              <w:rPr>
                <w:i/>
                <w:spacing w:val="-1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отношения</w:t>
            </w:r>
            <w:r w:rsidRPr="004F38A7">
              <w:rPr>
                <w:i/>
                <w:spacing w:val="-3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к</w:t>
            </w:r>
            <w:r w:rsidRPr="004F38A7">
              <w:rPr>
                <w:i/>
                <w:spacing w:val="-1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истории</w:t>
            </w:r>
            <w:r w:rsidRPr="004F38A7">
              <w:rPr>
                <w:i/>
                <w:spacing w:val="-2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своей</w:t>
            </w:r>
            <w:r w:rsidRPr="004F38A7">
              <w:rPr>
                <w:i/>
                <w:spacing w:val="-1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страны</w:t>
            </w:r>
            <w:r w:rsidRPr="004F38A7">
              <w:rPr>
                <w:i/>
                <w:spacing w:val="3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и</w:t>
            </w:r>
            <w:r w:rsidRPr="004F38A7">
              <w:rPr>
                <w:i/>
                <w:spacing w:val="1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любви</w:t>
            </w:r>
            <w:r w:rsidRPr="004F38A7">
              <w:rPr>
                <w:i/>
                <w:spacing w:val="-2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к</w:t>
            </w:r>
            <w:r w:rsidRPr="004F38A7">
              <w:rPr>
                <w:i/>
                <w:spacing w:val="-1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Родине</w:t>
            </w:r>
          </w:p>
        </w:tc>
      </w:tr>
    </w:tbl>
    <w:p w14:paraId="1DC9F86C" w14:textId="77777777" w:rsidR="009D1A0F" w:rsidRPr="004F38A7" w:rsidRDefault="009D1A0F">
      <w:pPr>
        <w:spacing w:line="270" w:lineRule="exact"/>
        <w:rPr>
          <w:sz w:val="24"/>
        </w:rPr>
        <w:sectPr w:rsidR="009D1A0F" w:rsidRPr="004F38A7">
          <w:pgSz w:w="11900" w:h="16850"/>
          <w:pgMar w:top="820" w:right="380" w:bottom="1080" w:left="1300" w:header="0" w:footer="810" w:gutter="0"/>
          <w:cols w:space="720"/>
        </w:sect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3260"/>
        <w:gridCol w:w="3262"/>
        <w:gridCol w:w="3263"/>
      </w:tblGrid>
      <w:tr w:rsidR="009D1A0F" w:rsidRPr="004F38A7" w14:paraId="458A8D8A" w14:textId="77777777">
        <w:trPr>
          <w:trHeight w:val="457"/>
        </w:trPr>
        <w:tc>
          <w:tcPr>
            <w:tcW w:w="9785" w:type="dxa"/>
            <w:gridSpan w:val="3"/>
          </w:tcPr>
          <w:p w14:paraId="684BF889" w14:textId="77777777" w:rsidR="009D1A0F" w:rsidRPr="004F38A7" w:rsidRDefault="009D1A0F">
            <w:pPr>
              <w:pStyle w:val="TableParagraph"/>
              <w:rPr>
                <w:sz w:val="24"/>
              </w:rPr>
            </w:pPr>
          </w:p>
        </w:tc>
      </w:tr>
      <w:tr w:rsidR="009D1A0F" w:rsidRPr="004F38A7" w14:paraId="5E0FA1C4" w14:textId="77777777">
        <w:trPr>
          <w:trHeight w:val="2246"/>
        </w:trPr>
        <w:tc>
          <w:tcPr>
            <w:tcW w:w="3260" w:type="dxa"/>
          </w:tcPr>
          <w:p w14:paraId="6F64C4F1" w14:textId="77777777" w:rsidR="009D1A0F" w:rsidRPr="004F38A7" w:rsidRDefault="009D1A0F">
            <w:pPr>
              <w:pStyle w:val="TableParagraph"/>
              <w:spacing w:line="259" w:lineRule="auto"/>
              <w:ind w:left="107" w:right="360"/>
              <w:rPr>
                <w:sz w:val="24"/>
              </w:rPr>
            </w:pPr>
            <w:r w:rsidRPr="004F38A7">
              <w:rPr>
                <w:sz w:val="24"/>
              </w:rPr>
              <w:t>Дидактические, сюжетно-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ролевые, подвижные игры,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игры-драматизации, игры-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импровизации, игровые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задания, видео-просмотры,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беседы,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рисование.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чтение</w:t>
            </w:r>
          </w:p>
          <w:p w14:paraId="07E43B47" w14:textId="77777777" w:rsidR="009D1A0F" w:rsidRPr="004F38A7" w:rsidRDefault="009D1A0F">
            <w:pPr>
              <w:pStyle w:val="TableParagraph"/>
              <w:spacing w:line="271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художественной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литературы.</w:t>
            </w:r>
          </w:p>
        </w:tc>
        <w:tc>
          <w:tcPr>
            <w:tcW w:w="3262" w:type="dxa"/>
          </w:tcPr>
          <w:p w14:paraId="59C2D1A8" w14:textId="77777777" w:rsidR="009D1A0F" w:rsidRPr="004F38A7" w:rsidRDefault="009D1A0F">
            <w:pPr>
              <w:pStyle w:val="TableParagraph"/>
              <w:spacing w:line="259" w:lineRule="auto"/>
              <w:ind w:left="107" w:right="184"/>
              <w:rPr>
                <w:sz w:val="24"/>
              </w:rPr>
            </w:pPr>
            <w:r w:rsidRPr="004F38A7">
              <w:rPr>
                <w:sz w:val="24"/>
              </w:rPr>
              <w:t>Рассказ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показ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воспитателя,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беседы, поручения,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использование естественно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возникающих ситуаций.</w:t>
            </w:r>
          </w:p>
        </w:tc>
        <w:tc>
          <w:tcPr>
            <w:tcW w:w="3263" w:type="dxa"/>
          </w:tcPr>
          <w:p w14:paraId="21F20315" w14:textId="77777777" w:rsidR="009D1A0F" w:rsidRPr="004F38A7" w:rsidRDefault="009D1A0F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Сюжетно-ролевые,</w:t>
            </w:r>
          </w:p>
          <w:p w14:paraId="5C6D096E" w14:textId="77777777" w:rsidR="009D1A0F" w:rsidRPr="004F38A7" w:rsidRDefault="009D1A0F">
            <w:pPr>
              <w:pStyle w:val="TableParagraph"/>
              <w:spacing w:before="22" w:line="259" w:lineRule="auto"/>
              <w:ind w:left="107" w:right="81"/>
              <w:rPr>
                <w:sz w:val="24"/>
              </w:rPr>
            </w:pPr>
            <w:r w:rsidRPr="004F38A7">
              <w:rPr>
                <w:sz w:val="24"/>
              </w:rPr>
              <w:t>подвижные и народные игры,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строительные игры,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инсценировки,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рассматривание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иллюстраций, фотографий,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рисование,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лепка.</w:t>
            </w:r>
          </w:p>
        </w:tc>
      </w:tr>
      <w:tr w:rsidR="009D1A0F" w:rsidRPr="004F38A7" w14:paraId="44E5E8AA" w14:textId="77777777">
        <w:trPr>
          <w:trHeight w:val="755"/>
        </w:trPr>
        <w:tc>
          <w:tcPr>
            <w:tcW w:w="9785" w:type="dxa"/>
            <w:gridSpan w:val="3"/>
          </w:tcPr>
          <w:p w14:paraId="18BDD01F" w14:textId="77777777" w:rsidR="009D1A0F" w:rsidRPr="004F38A7" w:rsidRDefault="009D1A0F">
            <w:pPr>
              <w:pStyle w:val="TableParagraph"/>
              <w:spacing w:line="256" w:lineRule="auto"/>
              <w:ind w:left="4380" w:hanging="3971"/>
              <w:rPr>
                <w:i/>
                <w:sz w:val="24"/>
              </w:rPr>
            </w:pPr>
            <w:r w:rsidRPr="004F38A7">
              <w:rPr>
                <w:i/>
                <w:sz w:val="24"/>
              </w:rPr>
              <w:t>Формирование</w:t>
            </w:r>
            <w:r w:rsidRPr="004F38A7">
              <w:rPr>
                <w:i/>
                <w:spacing w:val="-2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уважительного</w:t>
            </w:r>
            <w:r w:rsidRPr="004F38A7">
              <w:rPr>
                <w:i/>
                <w:spacing w:val="-2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отношения</w:t>
            </w:r>
            <w:r w:rsidRPr="004F38A7">
              <w:rPr>
                <w:i/>
                <w:spacing w:val="-4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и</w:t>
            </w:r>
            <w:r w:rsidRPr="004F38A7">
              <w:rPr>
                <w:i/>
                <w:spacing w:val="-1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чувства</w:t>
            </w:r>
            <w:r w:rsidRPr="004F38A7">
              <w:rPr>
                <w:i/>
                <w:spacing w:val="-2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принадлежности</w:t>
            </w:r>
            <w:r w:rsidRPr="004F38A7">
              <w:rPr>
                <w:i/>
                <w:spacing w:val="-3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к</w:t>
            </w:r>
            <w:r w:rsidRPr="004F38A7">
              <w:rPr>
                <w:i/>
                <w:spacing w:val="-1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своей</w:t>
            </w:r>
            <w:r w:rsidRPr="004F38A7">
              <w:rPr>
                <w:i/>
                <w:spacing w:val="-2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семье</w:t>
            </w:r>
            <w:r w:rsidRPr="004F38A7">
              <w:rPr>
                <w:i/>
                <w:spacing w:val="-3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и</w:t>
            </w:r>
            <w:r w:rsidRPr="004F38A7">
              <w:rPr>
                <w:i/>
                <w:spacing w:val="-57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обществу</w:t>
            </w:r>
          </w:p>
        </w:tc>
      </w:tr>
      <w:tr w:rsidR="009D1A0F" w:rsidRPr="004F38A7" w14:paraId="289BBEC5" w14:textId="77777777">
        <w:trPr>
          <w:trHeight w:val="3895"/>
        </w:trPr>
        <w:tc>
          <w:tcPr>
            <w:tcW w:w="3260" w:type="dxa"/>
          </w:tcPr>
          <w:p w14:paraId="431B8C76" w14:textId="77777777" w:rsidR="009D1A0F" w:rsidRPr="004F38A7" w:rsidRDefault="009D1A0F">
            <w:pPr>
              <w:pStyle w:val="TableParagraph"/>
              <w:spacing w:line="259" w:lineRule="auto"/>
              <w:ind w:left="107" w:right="170"/>
              <w:rPr>
                <w:sz w:val="24"/>
              </w:rPr>
            </w:pPr>
            <w:r w:rsidRPr="004F38A7">
              <w:rPr>
                <w:sz w:val="24"/>
              </w:rPr>
              <w:t>Игры-занятия, сюжетно-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ролевые и театрализованные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игры,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подвижные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</w:p>
          <w:p w14:paraId="12E86861" w14:textId="77777777" w:rsidR="009D1A0F" w:rsidRPr="004F38A7" w:rsidRDefault="009D1A0F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народные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игры,</w:t>
            </w:r>
          </w:p>
          <w:p w14:paraId="78F91F16" w14:textId="77777777" w:rsidR="009D1A0F" w:rsidRPr="004F38A7" w:rsidRDefault="009D1A0F">
            <w:pPr>
              <w:pStyle w:val="TableParagraph"/>
              <w:spacing w:before="11" w:line="259" w:lineRule="auto"/>
              <w:ind w:left="107" w:right="426"/>
              <w:rPr>
                <w:sz w:val="24"/>
              </w:rPr>
            </w:pPr>
            <w:r w:rsidRPr="004F38A7">
              <w:rPr>
                <w:sz w:val="24"/>
              </w:rPr>
              <w:t>дидактические игры,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настольно-печатные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игры,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праздники,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чтение</w:t>
            </w:r>
          </w:p>
          <w:p w14:paraId="082A84A2" w14:textId="77777777" w:rsidR="009D1A0F" w:rsidRPr="004F38A7" w:rsidRDefault="009D1A0F">
            <w:pPr>
              <w:pStyle w:val="TableParagraph"/>
              <w:spacing w:before="1" w:line="259" w:lineRule="auto"/>
              <w:ind w:left="107" w:right="97"/>
              <w:rPr>
                <w:sz w:val="24"/>
              </w:rPr>
            </w:pPr>
            <w:r w:rsidRPr="004F38A7">
              <w:rPr>
                <w:sz w:val="24"/>
              </w:rPr>
              <w:t>художественной литературы,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досуги,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решение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проблемных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ситуаций, общение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воспитателей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детьми.</w:t>
            </w:r>
          </w:p>
        </w:tc>
        <w:tc>
          <w:tcPr>
            <w:tcW w:w="3262" w:type="dxa"/>
          </w:tcPr>
          <w:p w14:paraId="622EF538" w14:textId="77777777" w:rsidR="009D1A0F" w:rsidRPr="004F38A7" w:rsidRDefault="009D1A0F">
            <w:pPr>
              <w:pStyle w:val="TableParagraph"/>
              <w:spacing w:line="259" w:lineRule="auto"/>
              <w:ind w:left="107" w:right="169"/>
              <w:rPr>
                <w:sz w:val="24"/>
              </w:rPr>
            </w:pPr>
            <w:r w:rsidRPr="004F38A7">
              <w:rPr>
                <w:sz w:val="24"/>
              </w:rPr>
              <w:t>Рассказ и показ воспитателя,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беседы, поручения,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использование естественно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возникающих ситуаций.</w:t>
            </w:r>
          </w:p>
        </w:tc>
        <w:tc>
          <w:tcPr>
            <w:tcW w:w="3263" w:type="dxa"/>
          </w:tcPr>
          <w:p w14:paraId="3E82524A" w14:textId="77777777" w:rsidR="009D1A0F" w:rsidRPr="004F38A7" w:rsidRDefault="009D1A0F">
            <w:pPr>
              <w:pStyle w:val="TableParagraph"/>
              <w:spacing w:line="259" w:lineRule="auto"/>
              <w:ind w:left="107" w:right="150"/>
              <w:rPr>
                <w:sz w:val="24"/>
              </w:rPr>
            </w:pPr>
            <w:r w:rsidRPr="004F38A7">
              <w:rPr>
                <w:sz w:val="24"/>
              </w:rPr>
              <w:t>Самостоятельные игры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различного вида,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инсценировка знакомых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литературных</w:t>
            </w:r>
            <w:r w:rsidRPr="004F38A7">
              <w:rPr>
                <w:spacing w:val="-11"/>
                <w:sz w:val="24"/>
              </w:rPr>
              <w:t xml:space="preserve"> </w:t>
            </w:r>
            <w:r w:rsidRPr="004F38A7">
              <w:rPr>
                <w:sz w:val="24"/>
              </w:rPr>
              <w:t>произведений,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кукольный театр,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рассматривание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иллюстраций, сюжетных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картинок.</w:t>
            </w:r>
          </w:p>
        </w:tc>
      </w:tr>
      <w:tr w:rsidR="009D1A0F" w:rsidRPr="004F38A7" w14:paraId="60D61339" w14:textId="77777777">
        <w:trPr>
          <w:trHeight w:val="457"/>
        </w:trPr>
        <w:tc>
          <w:tcPr>
            <w:tcW w:w="9785" w:type="dxa"/>
            <w:gridSpan w:val="3"/>
          </w:tcPr>
          <w:p w14:paraId="79F255E4" w14:textId="77777777" w:rsidR="009D1A0F" w:rsidRPr="004F38A7" w:rsidRDefault="009D1A0F">
            <w:pPr>
              <w:pStyle w:val="TableParagraph"/>
              <w:spacing w:line="264" w:lineRule="exact"/>
              <w:ind w:left="1732" w:right="1731"/>
              <w:jc w:val="center"/>
              <w:rPr>
                <w:i/>
                <w:sz w:val="24"/>
              </w:rPr>
            </w:pPr>
            <w:r w:rsidRPr="004F38A7">
              <w:rPr>
                <w:i/>
                <w:sz w:val="24"/>
              </w:rPr>
              <w:t>Формирование</w:t>
            </w:r>
            <w:r w:rsidRPr="004F38A7">
              <w:rPr>
                <w:i/>
                <w:spacing w:val="-3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позитивных</w:t>
            </w:r>
            <w:r w:rsidRPr="004F38A7">
              <w:rPr>
                <w:i/>
                <w:spacing w:val="-3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установок</w:t>
            </w:r>
            <w:r w:rsidRPr="004F38A7">
              <w:rPr>
                <w:i/>
                <w:spacing w:val="-3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к</w:t>
            </w:r>
            <w:r w:rsidRPr="004F38A7">
              <w:rPr>
                <w:i/>
                <w:spacing w:val="-2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труду</w:t>
            </w:r>
            <w:r w:rsidRPr="004F38A7">
              <w:rPr>
                <w:i/>
                <w:spacing w:val="-1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и</w:t>
            </w:r>
            <w:r w:rsidRPr="004F38A7">
              <w:rPr>
                <w:i/>
                <w:spacing w:val="-3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творчеству</w:t>
            </w:r>
          </w:p>
        </w:tc>
      </w:tr>
      <w:tr w:rsidR="009D1A0F" w:rsidRPr="004F38A7" w14:paraId="462B3AD6" w14:textId="77777777">
        <w:trPr>
          <w:trHeight w:val="4488"/>
        </w:trPr>
        <w:tc>
          <w:tcPr>
            <w:tcW w:w="3260" w:type="dxa"/>
          </w:tcPr>
          <w:p w14:paraId="0FAC543E" w14:textId="77777777" w:rsidR="009D1A0F" w:rsidRPr="004F38A7" w:rsidRDefault="009D1A0F">
            <w:pPr>
              <w:pStyle w:val="TableParagraph"/>
              <w:spacing w:line="259" w:lineRule="auto"/>
              <w:ind w:left="146" w:right="136" w:hanging="5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Разыгрывание игровых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ситуаций, игры- упражнения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 структуре занятия, занятия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 ручному труду,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поручения, дежурства,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экскурсии, объяснение,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показ,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личный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пример</w:t>
            </w:r>
          </w:p>
          <w:p w14:paraId="61287C87" w14:textId="77777777" w:rsidR="009D1A0F" w:rsidRPr="004F38A7" w:rsidRDefault="009D1A0F">
            <w:pPr>
              <w:pStyle w:val="TableParagraph"/>
              <w:spacing w:line="259" w:lineRule="auto"/>
              <w:ind w:left="201" w:right="191" w:hanging="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педагога, мастерские,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коллективный труд: труд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природе, огород на окне,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праздники, досуги, опытно-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экспериментальная</w:t>
            </w:r>
          </w:p>
          <w:p w14:paraId="693E351C" w14:textId="77777777" w:rsidR="009D1A0F" w:rsidRPr="004F38A7" w:rsidRDefault="009D1A0F">
            <w:pPr>
              <w:pStyle w:val="TableParagraph"/>
              <w:spacing w:line="274" w:lineRule="exact"/>
              <w:ind w:left="107" w:right="10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деятельность,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экскурсии.</w:t>
            </w:r>
          </w:p>
        </w:tc>
        <w:tc>
          <w:tcPr>
            <w:tcW w:w="3262" w:type="dxa"/>
          </w:tcPr>
          <w:p w14:paraId="12886CDC" w14:textId="77777777" w:rsidR="009D1A0F" w:rsidRPr="004F38A7" w:rsidRDefault="009D1A0F">
            <w:pPr>
              <w:pStyle w:val="TableParagraph"/>
              <w:spacing w:line="259" w:lineRule="auto"/>
              <w:ind w:left="121" w:right="115" w:hanging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Утренний приём, завтрак,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занятия, игра, одевание на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прогулку, прогулка,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возвращение с прогулки,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обед, подготовка ко сну,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подъём после сна, полдник,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игры, подготовка к вечерней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прогулке,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вечерняя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прогулка.</w:t>
            </w:r>
          </w:p>
        </w:tc>
        <w:tc>
          <w:tcPr>
            <w:tcW w:w="3263" w:type="dxa"/>
          </w:tcPr>
          <w:p w14:paraId="16C4E6CD" w14:textId="77777777" w:rsidR="009D1A0F" w:rsidRPr="004F38A7" w:rsidRDefault="009D1A0F">
            <w:pPr>
              <w:pStyle w:val="TableParagraph"/>
              <w:spacing w:line="259" w:lineRule="auto"/>
              <w:ind w:left="193" w:right="182" w:hanging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Дидактические игры,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настольные игры, сюжетно-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ролевые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игры,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игры</w:t>
            </w:r>
          </w:p>
          <w:p w14:paraId="1AD706C4" w14:textId="77777777" w:rsidR="009D1A0F" w:rsidRPr="004F38A7" w:rsidRDefault="009D1A0F">
            <w:pPr>
              <w:pStyle w:val="TableParagraph"/>
              <w:spacing w:line="259" w:lineRule="auto"/>
              <w:ind w:left="184" w:right="178" w:firstLine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бытового характера,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народные игры,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изготовление игрушек из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бумаги, из природного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материала, рассматривание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иллюстраций, фотографий,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картинок, инсценировки,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продуктивная деятельность,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 xml:space="preserve">ремонт книг, </w:t>
            </w:r>
            <w:proofErr w:type="spellStart"/>
            <w:r w:rsidRPr="004F38A7">
              <w:rPr>
                <w:sz w:val="24"/>
              </w:rPr>
              <w:t>самостоятель</w:t>
            </w:r>
            <w:proofErr w:type="spellEnd"/>
            <w:r w:rsidRPr="004F38A7">
              <w:rPr>
                <w:sz w:val="24"/>
              </w:rPr>
              <w:t>-</w:t>
            </w:r>
            <w:r w:rsidRPr="004F38A7">
              <w:rPr>
                <w:spacing w:val="1"/>
                <w:sz w:val="24"/>
              </w:rPr>
              <w:t xml:space="preserve"> </w:t>
            </w:r>
            <w:proofErr w:type="spellStart"/>
            <w:r w:rsidRPr="004F38A7">
              <w:rPr>
                <w:sz w:val="24"/>
              </w:rPr>
              <w:t>ные</w:t>
            </w:r>
            <w:proofErr w:type="spellEnd"/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игры.</w:t>
            </w:r>
          </w:p>
        </w:tc>
      </w:tr>
      <w:tr w:rsidR="009D1A0F" w:rsidRPr="004F38A7" w14:paraId="6AE88804" w14:textId="77777777">
        <w:trPr>
          <w:trHeight w:val="916"/>
        </w:trPr>
        <w:tc>
          <w:tcPr>
            <w:tcW w:w="9785" w:type="dxa"/>
            <w:gridSpan w:val="3"/>
          </w:tcPr>
          <w:p w14:paraId="037CEEF9" w14:textId="77777777" w:rsidR="009D1A0F" w:rsidRPr="004F38A7" w:rsidRDefault="009D1A0F">
            <w:pPr>
              <w:pStyle w:val="TableParagraph"/>
              <w:spacing w:line="266" w:lineRule="exact"/>
              <w:ind w:left="1732" w:right="1726"/>
              <w:jc w:val="center"/>
              <w:rPr>
                <w:i/>
                <w:sz w:val="24"/>
              </w:rPr>
            </w:pPr>
            <w:r w:rsidRPr="004F38A7">
              <w:rPr>
                <w:i/>
                <w:sz w:val="24"/>
              </w:rPr>
              <w:t>Формирование</w:t>
            </w:r>
            <w:r w:rsidRPr="004F38A7">
              <w:rPr>
                <w:i/>
                <w:spacing w:val="-1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основ</w:t>
            </w:r>
            <w:r w:rsidRPr="004F38A7">
              <w:rPr>
                <w:i/>
                <w:spacing w:val="-1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экологического</w:t>
            </w:r>
            <w:r w:rsidRPr="004F38A7">
              <w:rPr>
                <w:i/>
                <w:spacing w:val="-1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сознания</w:t>
            </w:r>
          </w:p>
        </w:tc>
      </w:tr>
    </w:tbl>
    <w:p w14:paraId="75B6FF2E" w14:textId="77777777" w:rsidR="009D1A0F" w:rsidRPr="004F38A7" w:rsidRDefault="009D1A0F">
      <w:pPr>
        <w:spacing w:line="266" w:lineRule="exact"/>
        <w:jc w:val="center"/>
        <w:rPr>
          <w:sz w:val="24"/>
        </w:rPr>
        <w:sectPr w:rsidR="009D1A0F" w:rsidRPr="004F38A7">
          <w:pgSz w:w="11900" w:h="16850"/>
          <w:pgMar w:top="920" w:right="380" w:bottom="1000" w:left="1300" w:header="0" w:footer="810" w:gutter="0"/>
          <w:cols w:space="720"/>
        </w:sect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3260"/>
        <w:gridCol w:w="3262"/>
        <w:gridCol w:w="3263"/>
      </w:tblGrid>
      <w:tr w:rsidR="009D1A0F" w:rsidRPr="004F38A7" w14:paraId="1A12862F" w14:textId="77777777">
        <w:trPr>
          <w:trHeight w:val="361"/>
        </w:trPr>
        <w:tc>
          <w:tcPr>
            <w:tcW w:w="3260" w:type="dxa"/>
            <w:tcBorders>
              <w:bottom w:val="nil"/>
            </w:tcBorders>
          </w:tcPr>
          <w:p w14:paraId="08688020" w14:textId="77777777" w:rsidR="009D1A0F" w:rsidRPr="004F38A7" w:rsidRDefault="009D1A0F">
            <w:pPr>
              <w:pStyle w:val="TableParagraph"/>
              <w:spacing w:line="266" w:lineRule="exact"/>
              <w:ind w:left="107" w:right="97"/>
              <w:jc w:val="center"/>
              <w:rPr>
                <w:sz w:val="24"/>
              </w:rPr>
            </w:pPr>
            <w:r w:rsidRPr="004F38A7">
              <w:rPr>
                <w:sz w:val="24"/>
              </w:rPr>
              <w:lastRenderedPageBreak/>
              <w:t>Занятия.</w:t>
            </w:r>
          </w:p>
        </w:tc>
        <w:tc>
          <w:tcPr>
            <w:tcW w:w="3262" w:type="dxa"/>
            <w:vMerge w:val="restart"/>
          </w:tcPr>
          <w:p w14:paraId="2C07FB35" w14:textId="77777777" w:rsidR="009D1A0F" w:rsidRPr="004F38A7" w:rsidRDefault="009D1A0F">
            <w:pPr>
              <w:pStyle w:val="TableParagraph"/>
              <w:spacing w:line="269" w:lineRule="exact"/>
              <w:ind w:left="150" w:right="14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Беседа.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Развивающие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игры.</w:t>
            </w:r>
          </w:p>
          <w:p w14:paraId="493CE0D8" w14:textId="77777777" w:rsidR="009D1A0F" w:rsidRPr="004F38A7" w:rsidRDefault="009D1A0F">
            <w:pPr>
              <w:pStyle w:val="TableParagraph"/>
              <w:spacing w:before="21" w:line="259" w:lineRule="auto"/>
              <w:ind w:left="537" w:right="527" w:hanging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Игровые задания.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Дидактические игры.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Развивающие игры.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Подвижные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игры.</w:t>
            </w:r>
          </w:p>
          <w:p w14:paraId="3F8A87F9" w14:textId="77777777" w:rsidR="009D1A0F" w:rsidRPr="004F38A7" w:rsidRDefault="009D1A0F">
            <w:pPr>
              <w:pStyle w:val="TableParagraph"/>
              <w:spacing w:line="275" w:lineRule="exact"/>
              <w:ind w:left="149" w:right="145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Экспериментирование.</w:t>
            </w:r>
          </w:p>
          <w:p w14:paraId="408F3C90" w14:textId="77777777" w:rsidR="009D1A0F" w:rsidRPr="004F38A7" w:rsidRDefault="009D1A0F">
            <w:pPr>
              <w:pStyle w:val="TableParagraph"/>
              <w:spacing w:before="22" w:line="259" w:lineRule="auto"/>
              <w:ind w:left="160" w:right="155" w:firstLine="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Наблюдения на прогулке за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объектами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живой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неживой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природы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природными</w:t>
            </w:r>
          </w:p>
          <w:p w14:paraId="521349BC" w14:textId="77777777" w:rsidR="009D1A0F" w:rsidRPr="004F38A7" w:rsidRDefault="009D1A0F">
            <w:pPr>
              <w:pStyle w:val="TableParagraph"/>
              <w:spacing w:line="275" w:lineRule="exact"/>
              <w:ind w:left="150" w:right="14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явлениями.</w:t>
            </w:r>
          </w:p>
        </w:tc>
        <w:tc>
          <w:tcPr>
            <w:tcW w:w="3263" w:type="dxa"/>
            <w:vMerge w:val="restart"/>
          </w:tcPr>
          <w:p w14:paraId="4900A0F1" w14:textId="77777777" w:rsidR="009D1A0F" w:rsidRPr="004F38A7" w:rsidRDefault="009D1A0F">
            <w:pPr>
              <w:pStyle w:val="TableParagraph"/>
              <w:spacing w:line="259" w:lineRule="auto"/>
              <w:ind w:left="367" w:right="357" w:firstLine="170"/>
              <w:rPr>
                <w:sz w:val="24"/>
              </w:rPr>
            </w:pPr>
            <w:r w:rsidRPr="004F38A7">
              <w:rPr>
                <w:sz w:val="24"/>
              </w:rPr>
              <w:t>Дидактические игры.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Театрализованные игры.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Сюжетно-ролевые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игры.</w:t>
            </w:r>
          </w:p>
          <w:p w14:paraId="382B09C1" w14:textId="77777777" w:rsidR="009D1A0F" w:rsidRPr="004F38A7" w:rsidRDefault="009D1A0F">
            <w:pPr>
              <w:pStyle w:val="TableParagraph"/>
              <w:spacing w:line="259" w:lineRule="auto"/>
              <w:ind w:left="144" w:right="137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Развивающие игры. Игры-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экспериментирования.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Игры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природным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материалом.</w:t>
            </w:r>
          </w:p>
          <w:p w14:paraId="66220089" w14:textId="77777777" w:rsidR="009D1A0F" w:rsidRPr="004F38A7" w:rsidRDefault="009D1A0F">
            <w:pPr>
              <w:pStyle w:val="TableParagraph"/>
              <w:spacing w:line="259" w:lineRule="auto"/>
              <w:ind w:left="408" w:right="402" w:firstLine="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Наблюдение в уголке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природы.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Труд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уголке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природы,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огороде.</w:t>
            </w:r>
          </w:p>
          <w:p w14:paraId="417B764A" w14:textId="77777777" w:rsidR="009D1A0F" w:rsidRPr="004F38A7" w:rsidRDefault="009D1A0F">
            <w:pPr>
              <w:pStyle w:val="TableParagraph"/>
              <w:ind w:left="144" w:right="14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Продуктивная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деятельность.</w:t>
            </w:r>
          </w:p>
          <w:p w14:paraId="3875CBA7" w14:textId="77777777" w:rsidR="009D1A0F" w:rsidRPr="004F38A7" w:rsidRDefault="009D1A0F">
            <w:pPr>
              <w:pStyle w:val="TableParagraph"/>
              <w:spacing w:before="10"/>
              <w:ind w:left="144" w:right="13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Календарь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природы.</w:t>
            </w:r>
          </w:p>
        </w:tc>
      </w:tr>
      <w:tr w:rsidR="009D1A0F" w:rsidRPr="004F38A7" w14:paraId="08997B1D" w14:textId="77777777">
        <w:trPr>
          <w:trHeight w:val="1936"/>
        </w:trPr>
        <w:tc>
          <w:tcPr>
            <w:tcW w:w="3260" w:type="dxa"/>
            <w:tcBorders>
              <w:top w:val="nil"/>
              <w:bottom w:val="nil"/>
            </w:tcBorders>
          </w:tcPr>
          <w:p w14:paraId="53B27B9C" w14:textId="77777777" w:rsidR="009D1A0F" w:rsidRPr="004F38A7" w:rsidRDefault="009D1A0F">
            <w:pPr>
              <w:pStyle w:val="TableParagraph"/>
              <w:spacing w:before="77" w:line="259" w:lineRule="auto"/>
              <w:ind w:left="350" w:right="343" w:firstLine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Тематические беседы.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Календарь природы.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Экспериментирование.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Проектная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деятельность.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Проблемно-поисковые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ситуации.</w:t>
            </w:r>
          </w:p>
        </w:tc>
        <w:tc>
          <w:tcPr>
            <w:tcW w:w="3262" w:type="dxa"/>
            <w:vMerge/>
            <w:tcBorders>
              <w:top w:val="nil"/>
            </w:tcBorders>
          </w:tcPr>
          <w:p w14:paraId="013CF4E7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  <w:vMerge/>
            <w:tcBorders>
              <w:top w:val="nil"/>
            </w:tcBorders>
          </w:tcPr>
          <w:p w14:paraId="1A8C049B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</w:tr>
      <w:tr w:rsidR="009D1A0F" w:rsidRPr="004F38A7" w14:paraId="4C238B9B" w14:textId="77777777">
        <w:trPr>
          <w:trHeight w:val="448"/>
        </w:trPr>
        <w:tc>
          <w:tcPr>
            <w:tcW w:w="3260" w:type="dxa"/>
            <w:tcBorders>
              <w:top w:val="nil"/>
              <w:bottom w:val="nil"/>
            </w:tcBorders>
          </w:tcPr>
          <w:p w14:paraId="0314CD7C" w14:textId="77777777" w:rsidR="009D1A0F" w:rsidRPr="004F38A7" w:rsidRDefault="009D1A0F">
            <w:pPr>
              <w:pStyle w:val="TableParagraph"/>
              <w:spacing w:before="77"/>
              <w:ind w:left="467"/>
              <w:rPr>
                <w:sz w:val="24"/>
              </w:rPr>
            </w:pPr>
            <w:r w:rsidRPr="004F38A7">
              <w:rPr>
                <w:sz w:val="24"/>
              </w:rPr>
              <w:t>Конкурсы.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Викторины</w:t>
            </w:r>
          </w:p>
        </w:tc>
        <w:tc>
          <w:tcPr>
            <w:tcW w:w="3262" w:type="dxa"/>
            <w:vMerge/>
            <w:tcBorders>
              <w:top w:val="nil"/>
            </w:tcBorders>
          </w:tcPr>
          <w:p w14:paraId="501BC3E2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  <w:vMerge/>
            <w:tcBorders>
              <w:top w:val="nil"/>
            </w:tcBorders>
          </w:tcPr>
          <w:p w14:paraId="54368F47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</w:tr>
      <w:tr w:rsidR="009D1A0F" w:rsidRPr="004F38A7" w14:paraId="73034DCB" w14:textId="77777777">
        <w:trPr>
          <w:trHeight w:val="745"/>
        </w:trPr>
        <w:tc>
          <w:tcPr>
            <w:tcW w:w="3260" w:type="dxa"/>
            <w:tcBorders>
              <w:top w:val="nil"/>
              <w:bottom w:val="nil"/>
            </w:tcBorders>
          </w:tcPr>
          <w:p w14:paraId="0AAF99F8" w14:textId="77777777" w:rsidR="009D1A0F" w:rsidRPr="004F38A7" w:rsidRDefault="009D1A0F">
            <w:pPr>
              <w:pStyle w:val="TableParagraph"/>
              <w:spacing w:before="77" w:line="259" w:lineRule="auto"/>
              <w:ind w:left="1194" w:right="380" w:hanging="788"/>
              <w:rPr>
                <w:sz w:val="24"/>
              </w:rPr>
            </w:pPr>
            <w:r w:rsidRPr="004F38A7">
              <w:rPr>
                <w:sz w:val="24"/>
              </w:rPr>
              <w:t>Труд в уголке природы,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огороде.</w:t>
            </w:r>
          </w:p>
        </w:tc>
        <w:tc>
          <w:tcPr>
            <w:tcW w:w="3262" w:type="dxa"/>
            <w:vMerge/>
            <w:tcBorders>
              <w:top w:val="nil"/>
            </w:tcBorders>
          </w:tcPr>
          <w:p w14:paraId="0DB27EB6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  <w:vMerge/>
            <w:tcBorders>
              <w:top w:val="nil"/>
            </w:tcBorders>
          </w:tcPr>
          <w:p w14:paraId="13B3C7C3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</w:tr>
      <w:tr w:rsidR="009D1A0F" w:rsidRPr="004F38A7" w14:paraId="06ECB207" w14:textId="77777777">
        <w:trPr>
          <w:trHeight w:val="2533"/>
        </w:trPr>
        <w:tc>
          <w:tcPr>
            <w:tcW w:w="3260" w:type="dxa"/>
            <w:tcBorders>
              <w:top w:val="nil"/>
              <w:bottom w:val="nil"/>
            </w:tcBorders>
          </w:tcPr>
          <w:p w14:paraId="60CC494C" w14:textId="77777777" w:rsidR="009D1A0F" w:rsidRPr="004F38A7" w:rsidRDefault="009D1A0F">
            <w:pPr>
              <w:pStyle w:val="TableParagraph"/>
              <w:spacing w:before="77" w:line="259" w:lineRule="auto"/>
              <w:ind w:left="364" w:right="349" w:firstLine="170"/>
              <w:rPr>
                <w:sz w:val="24"/>
              </w:rPr>
            </w:pPr>
            <w:r w:rsidRPr="004F38A7">
              <w:rPr>
                <w:sz w:val="24"/>
              </w:rPr>
              <w:t>Дидактические игры.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Театрализованные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игры.</w:t>
            </w:r>
          </w:p>
          <w:p w14:paraId="1824DFD3" w14:textId="77777777" w:rsidR="009D1A0F" w:rsidRPr="004F38A7" w:rsidRDefault="009D1A0F">
            <w:pPr>
              <w:pStyle w:val="TableParagraph"/>
              <w:spacing w:line="276" w:lineRule="exact"/>
              <w:ind w:left="616"/>
              <w:rPr>
                <w:sz w:val="24"/>
              </w:rPr>
            </w:pPr>
            <w:r w:rsidRPr="004F38A7">
              <w:rPr>
                <w:sz w:val="24"/>
              </w:rPr>
              <w:t>Развивающие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игры.</w:t>
            </w:r>
          </w:p>
          <w:p w14:paraId="59AB54C1" w14:textId="77777777" w:rsidR="009D1A0F" w:rsidRPr="004F38A7" w:rsidRDefault="009D1A0F">
            <w:pPr>
              <w:pStyle w:val="TableParagraph"/>
              <w:spacing w:before="24" w:line="259" w:lineRule="auto"/>
              <w:ind w:left="223" w:right="205" w:firstLine="146"/>
              <w:rPr>
                <w:sz w:val="24"/>
              </w:rPr>
            </w:pPr>
            <w:r w:rsidRPr="004F38A7">
              <w:rPr>
                <w:sz w:val="24"/>
              </w:rPr>
              <w:t>Сюжетно-ролевые игры.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Чтение.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Целевые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прогулки.</w:t>
            </w:r>
          </w:p>
          <w:p w14:paraId="1CDF454F" w14:textId="77777777" w:rsidR="009D1A0F" w:rsidRPr="004F38A7" w:rsidRDefault="009D1A0F">
            <w:pPr>
              <w:pStyle w:val="TableParagraph"/>
              <w:spacing w:line="259" w:lineRule="auto"/>
              <w:ind w:left="107" w:right="98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Экскурсии, туристические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походы.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Продуктивная</w:t>
            </w:r>
          </w:p>
          <w:p w14:paraId="3C72AF55" w14:textId="77777777" w:rsidR="009D1A0F" w:rsidRPr="004F38A7" w:rsidRDefault="009D1A0F">
            <w:pPr>
              <w:pStyle w:val="TableParagraph"/>
              <w:spacing w:line="273" w:lineRule="exact"/>
              <w:ind w:left="107" w:right="100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деятельность.</w:t>
            </w:r>
          </w:p>
        </w:tc>
        <w:tc>
          <w:tcPr>
            <w:tcW w:w="3262" w:type="dxa"/>
            <w:vMerge/>
            <w:tcBorders>
              <w:top w:val="nil"/>
            </w:tcBorders>
          </w:tcPr>
          <w:p w14:paraId="16BD1C3C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  <w:vMerge/>
            <w:tcBorders>
              <w:top w:val="nil"/>
            </w:tcBorders>
          </w:tcPr>
          <w:p w14:paraId="6FF0E0CB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</w:tr>
      <w:tr w:rsidR="009D1A0F" w:rsidRPr="004F38A7" w14:paraId="2AF282A8" w14:textId="77777777">
        <w:trPr>
          <w:trHeight w:val="1736"/>
        </w:trPr>
        <w:tc>
          <w:tcPr>
            <w:tcW w:w="3260" w:type="dxa"/>
            <w:tcBorders>
              <w:top w:val="nil"/>
            </w:tcBorders>
          </w:tcPr>
          <w:p w14:paraId="417667C5" w14:textId="77777777" w:rsidR="009D1A0F" w:rsidRPr="004F38A7" w:rsidRDefault="009D1A0F">
            <w:pPr>
              <w:pStyle w:val="TableParagraph"/>
              <w:spacing w:before="78"/>
              <w:ind w:left="107" w:right="100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Праздники,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развлечения.</w:t>
            </w:r>
          </w:p>
          <w:p w14:paraId="7677D75D" w14:textId="77777777" w:rsidR="009D1A0F" w:rsidRPr="004F38A7" w:rsidRDefault="009D1A0F">
            <w:pPr>
              <w:pStyle w:val="TableParagraph"/>
              <w:spacing w:before="22" w:line="259" w:lineRule="auto"/>
              <w:ind w:left="235" w:right="226" w:firstLine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Видео-просмотры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Организация тематических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выставок. Создание мини-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музеев.</w:t>
            </w:r>
          </w:p>
        </w:tc>
        <w:tc>
          <w:tcPr>
            <w:tcW w:w="3262" w:type="dxa"/>
            <w:vMerge/>
            <w:tcBorders>
              <w:top w:val="nil"/>
            </w:tcBorders>
          </w:tcPr>
          <w:p w14:paraId="6E8E1314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  <w:vMerge/>
            <w:tcBorders>
              <w:top w:val="nil"/>
            </w:tcBorders>
          </w:tcPr>
          <w:p w14:paraId="5B7ECFB0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</w:tr>
      <w:tr w:rsidR="009D1A0F" w:rsidRPr="004F38A7" w14:paraId="5C44A831" w14:textId="77777777">
        <w:trPr>
          <w:trHeight w:val="458"/>
        </w:trPr>
        <w:tc>
          <w:tcPr>
            <w:tcW w:w="9785" w:type="dxa"/>
            <w:gridSpan w:val="3"/>
          </w:tcPr>
          <w:p w14:paraId="348B3A34" w14:textId="77777777" w:rsidR="009D1A0F" w:rsidRPr="004F38A7" w:rsidRDefault="009D1A0F">
            <w:pPr>
              <w:pStyle w:val="TableParagraph"/>
              <w:spacing w:line="264" w:lineRule="exact"/>
              <w:ind w:left="1732" w:right="1727"/>
              <w:jc w:val="center"/>
              <w:rPr>
                <w:i/>
                <w:sz w:val="24"/>
              </w:rPr>
            </w:pPr>
            <w:r w:rsidRPr="004F38A7">
              <w:rPr>
                <w:i/>
                <w:sz w:val="24"/>
              </w:rPr>
              <w:t>Формирование</w:t>
            </w:r>
            <w:r w:rsidRPr="004F38A7">
              <w:rPr>
                <w:i/>
                <w:spacing w:val="-3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основ</w:t>
            </w:r>
            <w:r w:rsidRPr="004F38A7">
              <w:rPr>
                <w:i/>
                <w:spacing w:val="-3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безопасности</w:t>
            </w:r>
          </w:p>
        </w:tc>
      </w:tr>
      <w:tr w:rsidR="009D1A0F" w:rsidRPr="004F38A7" w14:paraId="324E01FD" w14:textId="77777777">
        <w:trPr>
          <w:trHeight w:val="281"/>
        </w:trPr>
        <w:tc>
          <w:tcPr>
            <w:tcW w:w="3260" w:type="dxa"/>
            <w:tcBorders>
              <w:bottom w:val="nil"/>
            </w:tcBorders>
          </w:tcPr>
          <w:p w14:paraId="50F54EB2" w14:textId="77777777" w:rsidR="009D1A0F" w:rsidRPr="004F38A7" w:rsidRDefault="009D1A0F">
            <w:pPr>
              <w:pStyle w:val="TableParagraph"/>
              <w:spacing w:line="261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Занятия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ОБЖ,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игры-</w:t>
            </w:r>
          </w:p>
        </w:tc>
        <w:tc>
          <w:tcPr>
            <w:tcW w:w="3262" w:type="dxa"/>
            <w:vMerge w:val="restart"/>
          </w:tcPr>
          <w:p w14:paraId="6DD8D5E8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32931DEB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50EF84EE" w14:textId="77777777" w:rsidR="009D1A0F" w:rsidRPr="004F38A7" w:rsidRDefault="009D1A0F">
            <w:pPr>
              <w:pStyle w:val="TableParagraph"/>
              <w:spacing w:before="8"/>
              <w:rPr>
                <w:i/>
                <w:sz w:val="37"/>
              </w:rPr>
            </w:pPr>
          </w:p>
          <w:p w14:paraId="0FCB8005" w14:textId="77777777" w:rsidR="009D1A0F" w:rsidRPr="004F38A7" w:rsidRDefault="009D1A0F">
            <w:pPr>
              <w:pStyle w:val="TableParagraph"/>
              <w:spacing w:line="259" w:lineRule="auto"/>
              <w:ind w:left="107" w:right="300"/>
              <w:rPr>
                <w:sz w:val="24"/>
              </w:rPr>
            </w:pPr>
            <w:r w:rsidRPr="004F38A7">
              <w:rPr>
                <w:sz w:val="24"/>
              </w:rPr>
              <w:t>- во всех режимных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моментах: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утренний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прием,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утренняя гимнастика,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приемы пищи, занятия,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самостоятельная</w:t>
            </w:r>
          </w:p>
          <w:p w14:paraId="0CFB0654" w14:textId="77777777" w:rsidR="009D1A0F" w:rsidRPr="004F38A7" w:rsidRDefault="009D1A0F">
            <w:pPr>
              <w:pStyle w:val="TableParagraph"/>
              <w:spacing w:line="256" w:lineRule="auto"/>
              <w:ind w:left="107" w:right="666"/>
              <w:rPr>
                <w:sz w:val="24"/>
              </w:rPr>
            </w:pPr>
            <w:r w:rsidRPr="004F38A7">
              <w:rPr>
                <w:sz w:val="24"/>
              </w:rPr>
              <w:t>деятельность, прогулка,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дневной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сон.</w:t>
            </w:r>
          </w:p>
        </w:tc>
        <w:tc>
          <w:tcPr>
            <w:tcW w:w="3263" w:type="dxa"/>
            <w:tcBorders>
              <w:bottom w:val="nil"/>
            </w:tcBorders>
          </w:tcPr>
          <w:p w14:paraId="152E7512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</w:tr>
      <w:tr w:rsidR="009D1A0F" w:rsidRPr="004F38A7" w14:paraId="1E9241AD" w14:textId="77777777">
        <w:trPr>
          <w:trHeight w:val="287"/>
        </w:trPr>
        <w:tc>
          <w:tcPr>
            <w:tcW w:w="3260" w:type="dxa"/>
            <w:tcBorders>
              <w:top w:val="nil"/>
              <w:bottom w:val="nil"/>
            </w:tcBorders>
          </w:tcPr>
          <w:p w14:paraId="75AF2791" w14:textId="77777777"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забавы,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игровые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упражнения,</w:t>
            </w:r>
          </w:p>
        </w:tc>
        <w:tc>
          <w:tcPr>
            <w:tcW w:w="3262" w:type="dxa"/>
            <w:vMerge/>
            <w:tcBorders>
              <w:top w:val="nil"/>
            </w:tcBorders>
          </w:tcPr>
          <w:p w14:paraId="5B8DCBA7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  <w:tcBorders>
              <w:top w:val="nil"/>
              <w:bottom w:val="nil"/>
            </w:tcBorders>
          </w:tcPr>
          <w:p w14:paraId="69CAA7BF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</w:tr>
      <w:tr w:rsidR="009D1A0F" w:rsidRPr="004F38A7" w14:paraId="236797CF" w14:textId="77777777">
        <w:trPr>
          <w:trHeight w:val="287"/>
        </w:trPr>
        <w:tc>
          <w:tcPr>
            <w:tcW w:w="3260" w:type="dxa"/>
            <w:tcBorders>
              <w:top w:val="nil"/>
              <w:bottom w:val="nil"/>
            </w:tcBorders>
          </w:tcPr>
          <w:p w14:paraId="6BEE43EA" w14:textId="77777777"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игры-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драматизации,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досуги,</w:t>
            </w:r>
          </w:p>
        </w:tc>
        <w:tc>
          <w:tcPr>
            <w:tcW w:w="3262" w:type="dxa"/>
            <w:vMerge/>
            <w:tcBorders>
              <w:top w:val="nil"/>
            </w:tcBorders>
          </w:tcPr>
          <w:p w14:paraId="2EB05F72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  <w:tcBorders>
              <w:top w:val="nil"/>
              <w:bottom w:val="nil"/>
            </w:tcBorders>
          </w:tcPr>
          <w:p w14:paraId="3F4A6092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</w:tr>
      <w:tr w:rsidR="009D1A0F" w:rsidRPr="004F38A7" w14:paraId="0C17C944" w14:textId="77777777">
        <w:trPr>
          <w:trHeight w:val="287"/>
        </w:trPr>
        <w:tc>
          <w:tcPr>
            <w:tcW w:w="3260" w:type="dxa"/>
            <w:tcBorders>
              <w:top w:val="nil"/>
              <w:bottom w:val="nil"/>
            </w:tcBorders>
          </w:tcPr>
          <w:p w14:paraId="5837A0B6" w14:textId="77777777"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театрализованная</w:t>
            </w:r>
          </w:p>
        </w:tc>
        <w:tc>
          <w:tcPr>
            <w:tcW w:w="3262" w:type="dxa"/>
            <w:vMerge/>
            <w:tcBorders>
              <w:top w:val="nil"/>
            </w:tcBorders>
          </w:tcPr>
          <w:p w14:paraId="691D4F04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  <w:tcBorders>
              <w:top w:val="nil"/>
              <w:bottom w:val="nil"/>
            </w:tcBorders>
          </w:tcPr>
          <w:p w14:paraId="246D31AF" w14:textId="77777777"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игры-забавы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дидактические</w:t>
            </w:r>
          </w:p>
        </w:tc>
      </w:tr>
      <w:tr w:rsidR="009D1A0F" w:rsidRPr="004F38A7" w14:paraId="4D393637" w14:textId="77777777">
        <w:trPr>
          <w:trHeight w:val="287"/>
        </w:trPr>
        <w:tc>
          <w:tcPr>
            <w:tcW w:w="3260" w:type="dxa"/>
            <w:tcBorders>
              <w:top w:val="nil"/>
              <w:bottom w:val="nil"/>
            </w:tcBorders>
          </w:tcPr>
          <w:p w14:paraId="0790DC25" w14:textId="77777777"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деятельность,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ситуативные</w:t>
            </w:r>
          </w:p>
        </w:tc>
        <w:tc>
          <w:tcPr>
            <w:tcW w:w="3262" w:type="dxa"/>
            <w:vMerge/>
            <w:tcBorders>
              <w:top w:val="nil"/>
            </w:tcBorders>
          </w:tcPr>
          <w:p w14:paraId="5B5A31E2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  <w:tcBorders>
              <w:top w:val="nil"/>
              <w:bottom w:val="nil"/>
            </w:tcBorders>
          </w:tcPr>
          <w:p w14:paraId="2E389F04" w14:textId="77777777"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игры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подвижные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игры</w:t>
            </w:r>
          </w:p>
        </w:tc>
      </w:tr>
      <w:tr w:rsidR="009D1A0F" w:rsidRPr="004F38A7" w14:paraId="2120F790" w14:textId="77777777">
        <w:trPr>
          <w:trHeight w:val="288"/>
        </w:trPr>
        <w:tc>
          <w:tcPr>
            <w:tcW w:w="3260" w:type="dxa"/>
            <w:tcBorders>
              <w:top w:val="nil"/>
              <w:bottom w:val="nil"/>
            </w:tcBorders>
          </w:tcPr>
          <w:p w14:paraId="26E1CD0D" w14:textId="77777777" w:rsidR="009D1A0F" w:rsidRPr="004F38A7" w:rsidRDefault="009D1A0F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беседы,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чтение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литературы,</w:t>
            </w:r>
          </w:p>
        </w:tc>
        <w:tc>
          <w:tcPr>
            <w:tcW w:w="3262" w:type="dxa"/>
            <w:vMerge/>
            <w:tcBorders>
              <w:top w:val="nil"/>
            </w:tcBorders>
          </w:tcPr>
          <w:p w14:paraId="3F8422DF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  <w:tcBorders>
              <w:top w:val="nil"/>
              <w:bottom w:val="nil"/>
            </w:tcBorders>
          </w:tcPr>
          <w:p w14:paraId="4B3A92DD" w14:textId="77777777" w:rsidR="009D1A0F" w:rsidRPr="004F38A7" w:rsidRDefault="009D1A0F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сюжетно-ролевые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игры</w:t>
            </w:r>
          </w:p>
        </w:tc>
      </w:tr>
      <w:tr w:rsidR="009D1A0F" w:rsidRPr="004F38A7" w14:paraId="218B4BCC" w14:textId="77777777">
        <w:trPr>
          <w:trHeight w:val="288"/>
        </w:trPr>
        <w:tc>
          <w:tcPr>
            <w:tcW w:w="3260" w:type="dxa"/>
            <w:tcBorders>
              <w:top w:val="nil"/>
              <w:bottom w:val="nil"/>
            </w:tcBorders>
          </w:tcPr>
          <w:p w14:paraId="08C60989" w14:textId="77777777" w:rsidR="009D1A0F" w:rsidRPr="004F38A7" w:rsidRDefault="009D1A0F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рассматриванием</w:t>
            </w:r>
          </w:p>
        </w:tc>
        <w:tc>
          <w:tcPr>
            <w:tcW w:w="3262" w:type="dxa"/>
            <w:vMerge/>
            <w:tcBorders>
              <w:top w:val="nil"/>
            </w:tcBorders>
          </w:tcPr>
          <w:p w14:paraId="3068856B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  <w:tcBorders>
              <w:top w:val="nil"/>
              <w:bottom w:val="nil"/>
            </w:tcBorders>
          </w:tcPr>
          <w:p w14:paraId="34D319A3" w14:textId="77777777" w:rsidR="009D1A0F" w:rsidRPr="004F38A7" w:rsidRDefault="009D1A0F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рассматривание</w:t>
            </w:r>
          </w:p>
        </w:tc>
      </w:tr>
      <w:tr w:rsidR="009D1A0F" w:rsidRPr="004F38A7" w14:paraId="4F8D890E" w14:textId="77777777">
        <w:trPr>
          <w:trHeight w:val="287"/>
        </w:trPr>
        <w:tc>
          <w:tcPr>
            <w:tcW w:w="3260" w:type="dxa"/>
            <w:tcBorders>
              <w:top w:val="nil"/>
              <w:bottom w:val="nil"/>
            </w:tcBorders>
          </w:tcPr>
          <w:p w14:paraId="77E792D2" w14:textId="77777777"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иллюстраций,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использование</w:t>
            </w:r>
          </w:p>
        </w:tc>
        <w:tc>
          <w:tcPr>
            <w:tcW w:w="3262" w:type="dxa"/>
            <w:vMerge/>
            <w:tcBorders>
              <w:top w:val="nil"/>
            </w:tcBorders>
          </w:tcPr>
          <w:p w14:paraId="09F86799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  <w:tcBorders>
              <w:top w:val="nil"/>
              <w:bottom w:val="nil"/>
            </w:tcBorders>
          </w:tcPr>
          <w:p w14:paraId="19AAFBE0" w14:textId="77777777"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иллюстраций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тематических</w:t>
            </w:r>
          </w:p>
        </w:tc>
      </w:tr>
      <w:tr w:rsidR="009D1A0F" w:rsidRPr="004F38A7" w14:paraId="287AAF1A" w14:textId="77777777">
        <w:trPr>
          <w:trHeight w:val="287"/>
        </w:trPr>
        <w:tc>
          <w:tcPr>
            <w:tcW w:w="3260" w:type="dxa"/>
            <w:tcBorders>
              <w:top w:val="nil"/>
              <w:bottom w:val="nil"/>
            </w:tcBorders>
          </w:tcPr>
          <w:p w14:paraId="03CFBF46" w14:textId="77777777"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ИКТ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технических средств</w:t>
            </w:r>
          </w:p>
        </w:tc>
        <w:tc>
          <w:tcPr>
            <w:tcW w:w="3262" w:type="dxa"/>
            <w:vMerge/>
            <w:tcBorders>
              <w:top w:val="nil"/>
            </w:tcBorders>
          </w:tcPr>
          <w:p w14:paraId="53E98418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  <w:tcBorders>
              <w:top w:val="nil"/>
              <w:bottom w:val="nil"/>
            </w:tcBorders>
          </w:tcPr>
          <w:p w14:paraId="407D783E" w14:textId="77777777"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картинок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настольно-</w:t>
            </w:r>
          </w:p>
        </w:tc>
      </w:tr>
      <w:tr w:rsidR="009D1A0F" w:rsidRPr="004F38A7" w14:paraId="6B3C994F" w14:textId="77777777">
        <w:trPr>
          <w:trHeight w:val="286"/>
        </w:trPr>
        <w:tc>
          <w:tcPr>
            <w:tcW w:w="3260" w:type="dxa"/>
            <w:tcBorders>
              <w:top w:val="nil"/>
              <w:bottom w:val="nil"/>
            </w:tcBorders>
          </w:tcPr>
          <w:p w14:paraId="059C445A" w14:textId="77777777" w:rsidR="009D1A0F" w:rsidRPr="004F38A7" w:rsidRDefault="009D1A0F">
            <w:pPr>
              <w:pStyle w:val="TableParagraph"/>
              <w:spacing w:line="26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обучения,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игровые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тренинги,</w:t>
            </w:r>
          </w:p>
        </w:tc>
        <w:tc>
          <w:tcPr>
            <w:tcW w:w="3262" w:type="dxa"/>
            <w:vMerge/>
            <w:tcBorders>
              <w:top w:val="nil"/>
            </w:tcBorders>
          </w:tcPr>
          <w:p w14:paraId="56F6E43F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  <w:tcBorders>
              <w:top w:val="nil"/>
              <w:bottom w:val="nil"/>
            </w:tcBorders>
          </w:tcPr>
          <w:p w14:paraId="589F1D87" w14:textId="77777777" w:rsidR="009D1A0F" w:rsidRPr="004F38A7" w:rsidRDefault="009D1A0F">
            <w:pPr>
              <w:pStyle w:val="TableParagraph"/>
              <w:spacing w:line="26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печатные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игры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творческая</w:t>
            </w:r>
          </w:p>
        </w:tc>
      </w:tr>
      <w:tr w:rsidR="009D1A0F" w:rsidRPr="004F38A7" w14:paraId="478A3A96" w14:textId="77777777">
        <w:trPr>
          <w:trHeight w:val="289"/>
        </w:trPr>
        <w:tc>
          <w:tcPr>
            <w:tcW w:w="3260" w:type="dxa"/>
            <w:tcBorders>
              <w:top w:val="nil"/>
              <w:bottom w:val="nil"/>
            </w:tcBorders>
          </w:tcPr>
          <w:p w14:paraId="0ED260AA" w14:textId="77777777" w:rsidR="009D1A0F" w:rsidRPr="004F38A7" w:rsidRDefault="009D1A0F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обсуждение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проблемных</w:t>
            </w:r>
          </w:p>
        </w:tc>
        <w:tc>
          <w:tcPr>
            <w:tcW w:w="3262" w:type="dxa"/>
            <w:vMerge/>
            <w:tcBorders>
              <w:top w:val="nil"/>
            </w:tcBorders>
          </w:tcPr>
          <w:p w14:paraId="37D32210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  <w:tcBorders>
              <w:top w:val="nil"/>
              <w:bottom w:val="nil"/>
            </w:tcBorders>
          </w:tcPr>
          <w:p w14:paraId="39CEA484" w14:textId="77777777" w:rsidR="009D1A0F" w:rsidRPr="004F38A7" w:rsidRDefault="009D1A0F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деятельность.</w:t>
            </w:r>
          </w:p>
        </w:tc>
      </w:tr>
      <w:tr w:rsidR="009D1A0F" w:rsidRPr="004F38A7" w14:paraId="72E4BE0B" w14:textId="77777777">
        <w:trPr>
          <w:trHeight w:val="287"/>
        </w:trPr>
        <w:tc>
          <w:tcPr>
            <w:tcW w:w="3260" w:type="dxa"/>
            <w:tcBorders>
              <w:top w:val="nil"/>
              <w:bottom w:val="nil"/>
            </w:tcBorders>
          </w:tcPr>
          <w:p w14:paraId="1CF67625" w14:textId="77777777"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ситуаций,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целевые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прогулки,</w:t>
            </w:r>
          </w:p>
        </w:tc>
        <w:tc>
          <w:tcPr>
            <w:tcW w:w="3262" w:type="dxa"/>
            <w:vMerge/>
            <w:tcBorders>
              <w:top w:val="nil"/>
            </w:tcBorders>
          </w:tcPr>
          <w:p w14:paraId="361F2144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  <w:tcBorders>
              <w:top w:val="nil"/>
              <w:bottom w:val="nil"/>
            </w:tcBorders>
          </w:tcPr>
          <w:p w14:paraId="634BED8A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</w:tr>
      <w:tr w:rsidR="009D1A0F" w:rsidRPr="004F38A7" w14:paraId="45B32816" w14:textId="77777777">
        <w:trPr>
          <w:trHeight w:val="286"/>
        </w:trPr>
        <w:tc>
          <w:tcPr>
            <w:tcW w:w="3260" w:type="dxa"/>
            <w:tcBorders>
              <w:top w:val="nil"/>
              <w:bottom w:val="nil"/>
            </w:tcBorders>
          </w:tcPr>
          <w:p w14:paraId="4C5B8FF3" w14:textId="77777777" w:rsidR="009D1A0F" w:rsidRPr="004F38A7" w:rsidRDefault="009D1A0F">
            <w:pPr>
              <w:pStyle w:val="TableParagraph"/>
              <w:spacing w:line="26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встречи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представителями</w:t>
            </w:r>
          </w:p>
        </w:tc>
        <w:tc>
          <w:tcPr>
            <w:tcW w:w="3262" w:type="dxa"/>
            <w:vMerge/>
            <w:tcBorders>
              <w:top w:val="nil"/>
            </w:tcBorders>
          </w:tcPr>
          <w:p w14:paraId="6FAE431A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  <w:tcBorders>
              <w:top w:val="nil"/>
              <w:bottom w:val="nil"/>
            </w:tcBorders>
          </w:tcPr>
          <w:p w14:paraId="0B5136E2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</w:tr>
      <w:tr w:rsidR="009D1A0F" w:rsidRPr="004F38A7" w14:paraId="256E91A1" w14:textId="77777777">
        <w:trPr>
          <w:trHeight w:val="465"/>
        </w:trPr>
        <w:tc>
          <w:tcPr>
            <w:tcW w:w="3260" w:type="dxa"/>
            <w:tcBorders>
              <w:top w:val="nil"/>
            </w:tcBorders>
          </w:tcPr>
          <w:p w14:paraId="05159F60" w14:textId="77777777" w:rsidR="009D1A0F" w:rsidRPr="004F38A7" w:rsidRDefault="009D1A0F">
            <w:pPr>
              <w:pStyle w:val="TableParagraph"/>
              <w:spacing w:line="271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ГИБДД</w:t>
            </w:r>
          </w:p>
        </w:tc>
        <w:tc>
          <w:tcPr>
            <w:tcW w:w="3262" w:type="dxa"/>
            <w:vMerge/>
            <w:tcBorders>
              <w:top w:val="nil"/>
            </w:tcBorders>
          </w:tcPr>
          <w:p w14:paraId="298FCF03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  <w:tcBorders>
              <w:top w:val="nil"/>
            </w:tcBorders>
          </w:tcPr>
          <w:p w14:paraId="0D057538" w14:textId="77777777" w:rsidR="009D1A0F" w:rsidRPr="004F38A7" w:rsidRDefault="009D1A0F">
            <w:pPr>
              <w:pStyle w:val="TableParagraph"/>
              <w:rPr>
                <w:sz w:val="24"/>
              </w:rPr>
            </w:pPr>
          </w:p>
        </w:tc>
      </w:tr>
    </w:tbl>
    <w:p w14:paraId="1DD58E61" w14:textId="77777777" w:rsidR="009D1A0F" w:rsidRPr="004F38A7" w:rsidRDefault="009D1A0F">
      <w:pPr>
        <w:pStyle w:val="a3"/>
        <w:spacing w:before="1"/>
        <w:ind w:left="0" w:firstLine="0"/>
        <w:jc w:val="left"/>
        <w:rPr>
          <w:i/>
          <w:sz w:val="15"/>
        </w:rPr>
      </w:pPr>
    </w:p>
    <w:p w14:paraId="24C3DE41" w14:textId="77777777" w:rsidR="009D1A0F" w:rsidRPr="004F38A7" w:rsidRDefault="009D1A0F">
      <w:pPr>
        <w:pStyle w:val="a3"/>
        <w:spacing w:before="90"/>
        <w:ind w:left="231" w:right="227"/>
      </w:pPr>
      <w:r w:rsidRPr="004F38A7">
        <w:t>Каждый педагог разрабатывает конкретные формы реализации воспитательного цикла</w:t>
      </w:r>
      <w:r w:rsidRPr="004F38A7">
        <w:rPr>
          <w:spacing w:val="1"/>
        </w:rPr>
        <w:t xml:space="preserve"> </w:t>
      </w:r>
      <w:r w:rsidRPr="004F38A7">
        <w:t>для своей возрастной группы. В ходе разработки должны быть определены смысл и действия</w:t>
      </w:r>
      <w:r w:rsidRPr="004F38A7">
        <w:rPr>
          <w:spacing w:val="1"/>
        </w:rPr>
        <w:t xml:space="preserve"> </w:t>
      </w:r>
      <w:r w:rsidRPr="004F38A7">
        <w:t>взрослых,</w:t>
      </w:r>
      <w:r w:rsidRPr="004F38A7">
        <w:rPr>
          <w:spacing w:val="1"/>
        </w:rPr>
        <w:t xml:space="preserve"> </w:t>
      </w:r>
      <w:r w:rsidRPr="004F38A7">
        <w:t>а</w:t>
      </w:r>
      <w:r w:rsidRPr="004F38A7">
        <w:rPr>
          <w:spacing w:val="1"/>
        </w:rPr>
        <w:t xml:space="preserve"> </w:t>
      </w:r>
      <w:r w:rsidRPr="004F38A7">
        <w:t>также</w:t>
      </w:r>
      <w:r w:rsidRPr="004F38A7">
        <w:rPr>
          <w:spacing w:val="1"/>
        </w:rPr>
        <w:t xml:space="preserve"> </w:t>
      </w:r>
      <w:r w:rsidRPr="004F38A7">
        <w:t>смысл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действия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каждой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форм.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течение</w:t>
      </w:r>
      <w:r w:rsidRPr="004F38A7">
        <w:rPr>
          <w:spacing w:val="1"/>
        </w:rPr>
        <w:t xml:space="preserve"> </w:t>
      </w:r>
      <w:r w:rsidRPr="004F38A7">
        <w:t>всего</w:t>
      </w:r>
      <w:r w:rsidRPr="004F38A7">
        <w:rPr>
          <w:spacing w:val="60"/>
        </w:rPr>
        <w:t xml:space="preserve"> </w:t>
      </w:r>
      <w:r w:rsidRPr="004F38A7">
        <w:t>года</w:t>
      </w:r>
      <w:r w:rsidRPr="004F38A7">
        <w:rPr>
          <w:spacing w:val="1"/>
        </w:rPr>
        <w:t xml:space="preserve"> </w:t>
      </w:r>
      <w:r w:rsidRPr="004F38A7">
        <w:t>воспитатель осуществляет педагогическую диагностику, на основе наблюдения за поведением</w:t>
      </w:r>
      <w:r w:rsidRPr="004F38A7">
        <w:rPr>
          <w:spacing w:val="-57"/>
        </w:rPr>
        <w:t xml:space="preserve"> </w:t>
      </w:r>
      <w:r w:rsidRPr="004F38A7">
        <w:t>детей.</w:t>
      </w:r>
    </w:p>
    <w:p w14:paraId="0932343D" w14:textId="77777777" w:rsidR="009D1A0F" w:rsidRPr="004F38A7" w:rsidRDefault="009D1A0F">
      <w:pPr>
        <w:sectPr w:rsidR="009D1A0F" w:rsidRPr="004F38A7">
          <w:pgSz w:w="11900" w:h="16850"/>
          <w:pgMar w:top="920" w:right="380" w:bottom="1000" w:left="1300" w:header="0" w:footer="810" w:gutter="0"/>
          <w:cols w:space="720"/>
        </w:sectPr>
      </w:pPr>
    </w:p>
    <w:p w14:paraId="660ACCB8" w14:textId="77777777" w:rsidR="009D1A0F" w:rsidRPr="004F38A7" w:rsidRDefault="009D1A0F">
      <w:pPr>
        <w:pStyle w:val="a3"/>
        <w:spacing w:before="68"/>
        <w:ind w:left="231" w:right="230"/>
      </w:pPr>
      <w:r w:rsidRPr="004F38A7">
        <w:lastRenderedPageBreak/>
        <w:t>В</w:t>
      </w:r>
      <w:r w:rsidRPr="004F38A7">
        <w:rPr>
          <w:spacing w:val="1"/>
        </w:rPr>
        <w:t xml:space="preserve"> </w:t>
      </w:r>
      <w:r w:rsidRPr="004F38A7">
        <w:t>фокусе</w:t>
      </w:r>
      <w:r w:rsidRPr="004F38A7">
        <w:rPr>
          <w:spacing w:val="1"/>
        </w:rPr>
        <w:t xml:space="preserve"> </w:t>
      </w:r>
      <w:r w:rsidRPr="004F38A7">
        <w:t>педагогической</w:t>
      </w:r>
      <w:r w:rsidRPr="004F38A7">
        <w:rPr>
          <w:spacing w:val="1"/>
        </w:rPr>
        <w:t xml:space="preserve"> </w:t>
      </w:r>
      <w:r w:rsidRPr="004F38A7">
        <w:t>диагностики</w:t>
      </w:r>
      <w:r w:rsidRPr="004F38A7">
        <w:rPr>
          <w:spacing w:val="1"/>
        </w:rPr>
        <w:t xml:space="preserve"> </w:t>
      </w:r>
      <w:r w:rsidRPr="004F38A7">
        <w:t>находится</w:t>
      </w:r>
      <w:r w:rsidRPr="004F38A7">
        <w:rPr>
          <w:spacing w:val="1"/>
        </w:rPr>
        <w:t xml:space="preserve"> </w:t>
      </w:r>
      <w:r w:rsidRPr="004F38A7">
        <w:t>понимание</w:t>
      </w:r>
      <w:r w:rsidRPr="004F38A7">
        <w:rPr>
          <w:spacing w:val="1"/>
        </w:rPr>
        <w:t xml:space="preserve"> </w:t>
      </w:r>
      <w:r w:rsidRPr="004F38A7">
        <w:t>ребенком</w:t>
      </w:r>
      <w:r w:rsidRPr="004F38A7">
        <w:rPr>
          <w:spacing w:val="1"/>
        </w:rPr>
        <w:t xml:space="preserve"> </w:t>
      </w:r>
      <w:r w:rsidRPr="004F38A7">
        <w:t>смысла</w:t>
      </w:r>
      <w:r w:rsidRPr="004F38A7">
        <w:rPr>
          <w:spacing w:val="1"/>
        </w:rPr>
        <w:t xml:space="preserve"> </w:t>
      </w:r>
      <w:r w:rsidRPr="004F38A7">
        <w:t>конкретной</w:t>
      </w:r>
      <w:r w:rsidRPr="004F38A7">
        <w:rPr>
          <w:spacing w:val="-3"/>
        </w:rPr>
        <w:t xml:space="preserve"> </w:t>
      </w:r>
      <w:r w:rsidRPr="004F38A7">
        <w:t>ценности и</w:t>
      </w:r>
      <w:r w:rsidRPr="004F38A7">
        <w:rPr>
          <w:spacing w:val="-2"/>
        </w:rPr>
        <w:t xml:space="preserve"> </w:t>
      </w:r>
      <w:r w:rsidRPr="004F38A7">
        <w:t>ее</w:t>
      </w:r>
      <w:r w:rsidRPr="004F38A7">
        <w:rPr>
          <w:spacing w:val="-1"/>
        </w:rPr>
        <w:t xml:space="preserve"> </w:t>
      </w:r>
      <w:r w:rsidRPr="004F38A7">
        <w:t>проявление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его</w:t>
      </w:r>
      <w:r w:rsidRPr="004F38A7">
        <w:rPr>
          <w:spacing w:val="-1"/>
        </w:rPr>
        <w:t xml:space="preserve"> </w:t>
      </w:r>
      <w:r w:rsidRPr="004F38A7">
        <w:t>поведении.</w:t>
      </w:r>
    </w:p>
    <w:p w14:paraId="475C9066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451C85ED" w14:textId="77777777" w:rsidR="009D1A0F" w:rsidRPr="004F38A7" w:rsidRDefault="009D1A0F">
      <w:pPr>
        <w:pStyle w:val="2"/>
        <w:ind w:left="939"/>
      </w:pPr>
      <w:r w:rsidRPr="004F38A7">
        <w:t>Уклад</w:t>
      </w:r>
      <w:r w:rsidRPr="004F38A7">
        <w:rPr>
          <w:spacing w:val="-3"/>
        </w:rPr>
        <w:t xml:space="preserve"> </w:t>
      </w:r>
      <w:r w:rsidRPr="004F38A7">
        <w:t>образовательной</w:t>
      </w:r>
      <w:r w:rsidRPr="004F38A7">
        <w:rPr>
          <w:spacing w:val="-2"/>
        </w:rPr>
        <w:t xml:space="preserve"> </w:t>
      </w:r>
      <w:r w:rsidRPr="004F38A7">
        <w:t>организации</w:t>
      </w:r>
    </w:p>
    <w:p w14:paraId="724AAC03" w14:textId="77777777" w:rsidR="009D1A0F" w:rsidRPr="004F38A7" w:rsidRDefault="009D1A0F">
      <w:pPr>
        <w:pStyle w:val="a3"/>
        <w:ind w:left="231" w:right="226"/>
      </w:pPr>
      <w:r w:rsidRPr="004F38A7">
        <w:t>Уклад, в качестве установившегося порядка жизни ДОО, определяет мировосприятие,</w:t>
      </w:r>
      <w:r w:rsidRPr="004F38A7">
        <w:rPr>
          <w:spacing w:val="1"/>
        </w:rPr>
        <w:t xml:space="preserve"> </w:t>
      </w:r>
      <w:r w:rsidRPr="004F38A7">
        <w:t>гармонизацию</w:t>
      </w:r>
      <w:r w:rsidRPr="004F38A7">
        <w:rPr>
          <w:spacing w:val="1"/>
        </w:rPr>
        <w:t xml:space="preserve"> </w:t>
      </w:r>
      <w:r w:rsidRPr="004F38A7">
        <w:t>интересов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возможностей</w:t>
      </w:r>
      <w:r w:rsidRPr="004F38A7">
        <w:rPr>
          <w:spacing w:val="1"/>
        </w:rPr>
        <w:t xml:space="preserve"> </w:t>
      </w:r>
      <w:r w:rsidRPr="004F38A7">
        <w:t>совместной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детских,</w:t>
      </w:r>
      <w:r w:rsidRPr="004F38A7">
        <w:rPr>
          <w:spacing w:val="1"/>
        </w:rPr>
        <w:t xml:space="preserve"> </w:t>
      </w:r>
      <w:r w:rsidRPr="004F38A7">
        <w:t>взрослых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детско-взрослых общностей в</w:t>
      </w:r>
      <w:r w:rsidRPr="004F38A7">
        <w:rPr>
          <w:spacing w:val="-2"/>
        </w:rPr>
        <w:t xml:space="preserve"> </w:t>
      </w:r>
      <w:r w:rsidRPr="004F38A7">
        <w:t>пространстве</w:t>
      </w:r>
      <w:r w:rsidRPr="004F38A7">
        <w:rPr>
          <w:spacing w:val="-2"/>
        </w:rPr>
        <w:t xml:space="preserve"> </w:t>
      </w:r>
      <w:r w:rsidRPr="004F38A7">
        <w:t>дошкольного</w:t>
      </w:r>
      <w:r w:rsidRPr="004F38A7">
        <w:rPr>
          <w:spacing w:val="-1"/>
        </w:rPr>
        <w:t xml:space="preserve"> </w:t>
      </w:r>
      <w:r w:rsidRPr="004F38A7">
        <w:t>образования.</w:t>
      </w:r>
    </w:p>
    <w:p w14:paraId="35B5E3E7" w14:textId="77777777" w:rsidR="009D1A0F" w:rsidRPr="004F38A7" w:rsidRDefault="009D1A0F">
      <w:pPr>
        <w:pStyle w:val="a3"/>
        <w:ind w:left="939" w:firstLine="0"/>
      </w:pPr>
      <w:r w:rsidRPr="004F38A7">
        <w:t>Уклад</w:t>
      </w:r>
      <w:r w:rsidRPr="004F38A7">
        <w:rPr>
          <w:spacing w:val="-3"/>
        </w:rPr>
        <w:t xml:space="preserve"> </w:t>
      </w:r>
      <w:r w:rsidRPr="004F38A7">
        <w:t>ДОО</w:t>
      </w:r>
      <w:r w:rsidRPr="004F38A7">
        <w:rPr>
          <w:spacing w:val="-3"/>
        </w:rPr>
        <w:t xml:space="preserve"> </w:t>
      </w:r>
      <w:r w:rsidRPr="004F38A7">
        <w:t>—</w:t>
      </w:r>
      <w:r w:rsidRPr="004F38A7">
        <w:rPr>
          <w:spacing w:val="-2"/>
        </w:rPr>
        <w:t xml:space="preserve"> </w:t>
      </w:r>
      <w:r w:rsidRPr="004F38A7">
        <w:t>это</w:t>
      </w:r>
      <w:r w:rsidRPr="004F38A7">
        <w:rPr>
          <w:spacing w:val="-2"/>
        </w:rPr>
        <w:t xml:space="preserve"> </w:t>
      </w:r>
      <w:r w:rsidRPr="004F38A7">
        <w:t>ее</w:t>
      </w:r>
      <w:r w:rsidRPr="004F38A7">
        <w:rPr>
          <w:spacing w:val="-3"/>
        </w:rPr>
        <w:t xml:space="preserve"> </w:t>
      </w:r>
      <w:r w:rsidRPr="004F38A7">
        <w:t>необходимый</w:t>
      </w:r>
      <w:r w:rsidRPr="004F38A7">
        <w:rPr>
          <w:spacing w:val="-4"/>
        </w:rPr>
        <w:t xml:space="preserve"> </w:t>
      </w:r>
      <w:r w:rsidRPr="004F38A7">
        <w:t>фундамент,</w:t>
      </w:r>
      <w:r w:rsidRPr="004F38A7">
        <w:rPr>
          <w:spacing w:val="-2"/>
        </w:rPr>
        <w:t xml:space="preserve"> </w:t>
      </w:r>
      <w:r w:rsidRPr="004F38A7">
        <w:t>основа</w:t>
      </w:r>
      <w:r w:rsidRPr="004F38A7">
        <w:rPr>
          <w:spacing w:val="-4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инструмент</w:t>
      </w:r>
      <w:r w:rsidRPr="004F38A7">
        <w:rPr>
          <w:spacing w:val="-2"/>
        </w:rPr>
        <w:t xml:space="preserve"> </w:t>
      </w:r>
      <w:r w:rsidRPr="004F38A7">
        <w:t>воспитания.</w:t>
      </w:r>
    </w:p>
    <w:p w14:paraId="1DF4F5A7" w14:textId="77777777" w:rsidR="009D1A0F" w:rsidRPr="004F38A7" w:rsidRDefault="009D1A0F">
      <w:pPr>
        <w:pStyle w:val="a3"/>
        <w:ind w:left="231" w:right="230"/>
      </w:pPr>
      <w:r w:rsidRPr="004F38A7">
        <w:t>Уклад - общественный договор участников образовательных отношений, опирающийся</w:t>
      </w:r>
      <w:r w:rsidRPr="004F38A7">
        <w:rPr>
          <w:spacing w:val="-57"/>
        </w:rPr>
        <w:t xml:space="preserve"> </w:t>
      </w:r>
      <w:r w:rsidRPr="004F38A7">
        <w:t>на базовые национальные ценности, содержащий традиции региона и ОО, задающий культуру</w:t>
      </w:r>
      <w:r w:rsidRPr="004F38A7">
        <w:rPr>
          <w:spacing w:val="-57"/>
        </w:rPr>
        <w:t xml:space="preserve"> </w:t>
      </w:r>
      <w:r w:rsidRPr="004F38A7">
        <w:t>поведения</w:t>
      </w:r>
      <w:r w:rsidRPr="004F38A7">
        <w:rPr>
          <w:spacing w:val="1"/>
        </w:rPr>
        <w:t xml:space="preserve"> </w:t>
      </w:r>
      <w:r w:rsidRPr="004F38A7">
        <w:t>сообществ,</w:t>
      </w:r>
      <w:r w:rsidRPr="004F38A7">
        <w:rPr>
          <w:spacing w:val="1"/>
        </w:rPr>
        <w:t xml:space="preserve"> </w:t>
      </w:r>
      <w:r w:rsidRPr="004F38A7">
        <w:t>описывающий</w:t>
      </w:r>
      <w:r w:rsidRPr="004F38A7">
        <w:rPr>
          <w:spacing w:val="1"/>
        </w:rPr>
        <w:t xml:space="preserve"> </w:t>
      </w:r>
      <w:r w:rsidRPr="004F38A7">
        <w:t>предметно-пространственную</w:t>
      </w:r>
      <w:r w:rsidRPr="004F38A7">
        <w:rPr>
          <w:spacing w:val="1"/>
        </w:rPr>
        <w:t xml:space="preserve"> </w:t>
      </w:r>
      <w:r w:rsidRPr="004F38A7">
        <w:t>среду,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социокультурный</w:t>
      </w:r>
      <w:r w:rsidRPr="004F38A7">
        <w:rPr>
          <w:spacing w:val="-1"/>
        </w:rPr>
        <w:t xml:space="preserve"> </w:t>
      </w:r>
      <w:r w:rsidRPr="004F38A7">
        <w:t>контекст.</w:t>
      </w:r>
    </w:p>
    <w:p w14:paraId="5980CE40" w14:textId="77777777" w:rsidR="009D1A0F" w:rsidRPr="004F38A7" w:rsidRDefault="009D1A0F">
      <w:pPr>
        <w:pStyle w:val="a3"/>
        <w:ind w:left="231" w:right="225"/>
      </w:pPr>
      <w:r w:rsidRPr="004F38A7">
        <w:t>Уклад задает и удерживает ценности воспитания для всех участников образовательных</w:t>
      </w:r>
      <w:r w:rsidRPr="004F38A7">
        <w:rPr>
          <w:spacing w:val="1"/>
        </w:rPr>
        <w:t xml:space="preserve"> </w:t>
      </w:r>
      <w:r w:rsidRPr="004F38A7">
        <w:t>отношений: руководителей ДОО, воспитателей и специалистов, вспомогательного персонала,</w:t>
      </w:r>
      <w:r w:rsidRPr="004F38A7">
        <w:rPr>
          <w:spacing w:val="1"/>
        </w:rPr>
        <w:t xml:space="preserve"> </w:t>
      </w:r>
      <w:r w:rsidRPr="004F38A7">
        <w:t>воспитанников,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(законных</w:t>
      </w:r>
      <w:r w:rsidRPr="004F38A7">
        <w:rPr>
          <w:spacing w:val="1"/>
        </w:rPr>
        <w:t xml:space="preserve"> </w:t>
      </w:r>
      <w:r w:rsidRPr="004F38A7">
        <w:t>представителей),</w:t>
      </w:r>
      <w:r w:rsidRPr="004F38A7">
        <w:rPr>
          <w:spacing w:val="1"/>
        </w:rPr>
        <w:t xml:space="preserve"> </w:t>
      </w:r>
      <w:r w:rsidRPr="004F38A7">
        <w:t>субъектов</w:t>
      </w:r>
      <w:r w:rsidRPr="004F38A7">
        <w:rPr>
          <w:spacing w:val="1"/>
        </w:rPr>
        <w:t xml:space="preserve"> </w:t>
      </w:r>
      <w:r w:rsidRPr="004F38A7">
        <w:t>социокультурного</w:t>
      </w:r>
      <w:r w:rsidRPr="004F38A7">
        <w:rPr>
          <w:spacing w:val="1"/>
        </w:rPr>
        <w:t xml:space="preserve"> </w:t>
      </w:r>
      <w:r w:rsidRPr="004F38A7">
        <w:t>окружения</w:t>
      </w:r>
      <w:r w:rsidRPr="004F38A7">
        <w:rPr>
          <w:spacing w:val="-1"/>
        </w:rPr>
        <w:t xml:space="preserve"> </w:t>
      </w:r>
      <w:r w:rsidRPr="004F38A7">
        <w:t>ОО.</w:t>
      </w:r>
    </w:p>
    <w:p w14:paraId="3D754B23" w14:textId="77777777" w:rsidR="009D1A0F" w:rsidRPr="004F38A7" w:rsidRDefault="009D1A0F">
      <w:pPr>
        <w:pStyle w:val="a3"/>
        <w:ind w:left="231" w:right="226"/>
      </w:pPr>
      <w:r w:rsidRPr="004F38A7">
        <w:t>Целью и основным смыслом деятельности дошкольного образовательного учреждения</w:t>
      </w:r>
      <w:r w:rsidRPr="004F38A7">
        <w:rPr>
          <w:spacing w:val="1"/>
        </w:rPr>
        <w:t xml:space="preserve"> </w:t>
      </w:r>
      <w:r w:rsidRPr="004F38A7">
        <w:t>является</w:t>
      </w:r>
      <w:r w:rsidRPr="004F38A7">
        <w:rPr>
          <w:spacing w:val="1"/>
        </w:rPr>
        <w:t xml:space="preserve"> </w:t>
      </w:r>
      <w:r w:rsidRPr="004F38A7">
        <w:t>гарантированное</w:t>
      </w:r>
      <w:r w:rsidRPr="004F38A7">
        <w:rPr>
          <w:spacing w:val="1"/>
        </w:rPr>
        <w:t xml:space="preserve"> </w:t>
      </w:r>
      <w:r w:rsidRPr="004F38A7">
        <w:t>предоставление</w:t>
      </w:r>
      <w:r w:rsidRPr="004F38A7">
        <w:rPr>
          <w:spacing w:val="1"/>
        </w:rPr>
        <w:t xml:space="preserve"> </w:t>
      </w:r>
      <w:r w:rsidRPr="004F38A7">
        <w:t>качественных</w:t>
      </w:r>
      <w:r w:rsidRPr="004F38A7">
        <w:rPr>
          <w:spacing w:val="1"/>
        </w:rPr>
        <w:t xml:space="preserve"> </w:t>
      </w:r>
      <w:r w:rsidRPr="004F38A7">
        <w:t>образовательных</w:t>
      </w:r>
      <w:r w:rsidRPr="004F38A7">
        <w:rPr>
          <w:spacing w:val="1"/>
        </w:rPr>
        <w:t xml:space="preserve"> </w:t>
      </w:r>
      <w:r w:rsidRPr="004F38A7">
        <w:t>услуг,</w:t>
      </w:r>
      <w:r w:rsidRPr="004F38A7">
        <w:rPr>
          <w:spacing w:val="1"/>
        </w:rPr>
        <w:t xml:space="preserve"> </w:t>
      </w:r>
      <w:r w:rsidRPr="004F38A7">
        <w:t>обеспечивающих</w:t>
      </w:r>
      <w:r w:rsidRPr="004F38A7">
        <w:rPr>
          <w:spacing w:val="3"/>
        </w:rPr>
        <w:t xml:space="preserve"> </w:t>
      </w:r>
      <w:r w:rsidRPr="004F38A7">
        <w:t>успешную</w:t>
      </w:r>
      <w:r w:rsidRPr="004F38A7">
        <w:rPr>
          <w:spacing w:val="1"/>
        </w:rPr>
        <w:t xml:space="preserve"> </w:t>
      </w:r>
      <w:r w:rsidRPr="004F38A7">
        <w:t>социализацию</w:t>
      </w:r>
      <w:r w:rsidRPr="004F38A7">
        <w:rPr>
          <w:spacing w:val="-1"/>
        </w:rPr>
        <w:t xml:space="preserve"> </w:t>
      </w:r>
      <w:r w:rsidRPr="004F38A7">
        <w:t>ребенка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современном</w:t>
      </w:r>
      <w:r w:rsidRPr="004F38A7">
        <w:rPr>
          <w:spacing w:val="-2"/>
        </w:rPr>
        <w:t xml:space="preserve"> </w:t>
      </w:r>
      <w:r w:rsidRPr="004F38A7">
        <w:t>обществе.</w:t>
      </w:r>
    </w:p>
    <w:p w14:paraId="57D0480B" w14:textId="77777777" w:rsidR="009D1A0F" w:rsidRPr="004F38A7" w:rsidRDefault="009D1A0F">
      <w:pPr>
        <w:pStyle w:val="a3"/>
        <w:ind w:left="231" w:right="231"/>
      </w:pPr>
      <w:r w:rsidRPr="004F38A7">
        <w:t>Миссия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учреждения:</w:t>
      </w:r>
      <w:r w:rsidRPr="004F38A7">
        <w:rPr>
          <w:spacing w:val="1"/>
        </w:rPr>
        <w:t xml:space="preserve"> </w:t>
      </w:r>
      <w:r w:rsidRPr="004F38A7">
        <w:t>обеспечение</w:t>
      </w:r>
      <w:r w:rsidRPr="004F38A7">
        <w:rPr>
          <w:spacing w:val="1"/>
        </w:rPr>
        <w:t xml:space="preserve"> </w:t>
      </w:r>
      <w:r w:rsidRPr="004F38A7">
        <w:t>качественного</w:t>
      </w:r>
      <w:r w:rsidRPr="004F38A7">
        <w:rPr>
          <w:spacing w:val="1"/>
        </w:rPr>
        <w:t xml:space="preserve"> </w:t>
      </w:r>
      <w:r w:rsidRPr="004F38A7">
        <w:t>образования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всестороннего</w:t>
      </w:r>
      <w:r w:rsidRPr="004F38A7">
        <w:rPr>
          <w:spacing w:val="-2"/>
        </w:rPr>
        <w:t xml:space="preserve"> </w:t>
      </w:r>
      <w:r w:rsidRPr="004F38A7">
        <w:t>гармоничного</w:t>
      </w:r>
      <w:r w:rsidRPr="004F38A7">
        <w:rPr>
          <w:spacing w:val="-1"/>
        </w:rPr>
        <w:t xml:space="preserve"> </w:t>
      </w:r>
      <w:r w:rsidRPr="004F38A7">
        <w:t>развития</w:t>
      </w:r>
      <w:r w:rsidRPr="004F38A7">
        <w:rPr>
          <w:spacing w:val="-1"/>
        </w:rPr>
        <w:t xml:space="preserve"> </w:t>
      </w:r>
      <w:r w:rsidRPr="004F38A7">
        <w:t>детей раннего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дошкольного</w:t>
      </w:r>
      <w:r w:rsidRPr="004F38A7">
        <w:rPr>
          <w:spacing w:val="-3"/>
        </w:rPr>
        <w:t xml:space="preserve"> </w:t>
      </w:r>
      <w:r w:rsidRPr="004F38A7">
        <w:t>возрастов,</w:t>
      </w:r>
    </w:p>
    <w:p w14:paraId="6C68AF07" w14:textId="77777777" w:rsidR="009D1A0F" w:rsidRPr="004F38A7" w:rsidRDefault="009D1A0F">
      <w:pPr>
        <w:pStyle w:val="a3"/>
        <w:ind w:left="231" w:right="228"/>
      </w:pPr>
      <w:r w:rsidRPr="004F38A7">
        <w:t>воспитания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r w:rsidRPr="004F38A7">
        <w:t>базовых</w:t>
      </w:r>
      <w:r w:rsidRPr="004F38A7">
        <w:rPr>
          <w:spacing w:val="1"/>
        </w:rPr>
        <w:t xml:space="preserve"> </w:t>
      </w:r>
      <w:r w:rsidRPr="004F38A7">
        <w:t>ценностей</w:t>
      </w:r>
      <w:r w:rsidRPr="004F38A7">
        <w:rPr>
          <w:spacing w:val="1"/>
        </w:rPr>
        <w:t xml:space="preserve"> </w:t>
      </w:r>
      <w:r w:rsidRPr="004F38A7">
        <w:t>Российского</w:t>
      </w:r>
      <w:r w:rsidRPr="004F38A7">
        <w:rPr>
          <w:spacing w:val="1"/>
        </w:rPr>
        <w:t xml:space="preserve"> </w:t>
      </w:r>
      <w:r w:rsidRPr="004F38A7">
        <w:t>общества,</w:t>
      </w:r>
      <w:r w:rsidRPr="004F38A7">
        <w:rPr>
          <w:spacing w:val="1"/>
        </w:rPr>
        <w:t xml:space="preserve"> </w:t>
      </w:r>
      <w:r w:rsidRPr="004F38A7">
        <w:t>сохранение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укрепление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физического,</w:t>
      </w:r>
      <w:r w:rsidRPr="004F38A7">
        <w:rPr>
          <w:spacing w:val="1"/>
        </w:rPr>
        <w:t xml:space="preserve"> </w:t>
      </w:r>
      <w:r w:rsidRPr="004F38A7">
        <w:t>психического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социального</w:t>
      </w:r>
      <w:r w:rsidRPr="004F38A7">
        <w:rPr>
          <w:spacing w:val="1"/>
        </w:rPr>
        <w:t xml:space="preserve"> </w:t>
      </w:r>
      <w:r w:rsidRPr="004F38A7">
        <w:t>здоровья,</w:t>
      </w:r>
      <w:r w:rsidRPr="004F38A7">
        <w:rPr>
          <w:spacing w:val="1"/>
        </w:rPr>
        <w:t xml:space="preserve"> </w:t>
      </w:r>
      <w:r w:rsidRPr="004F38A7">
        <w:t>последующего</w:t>
      </w:r>
      <w:r w:rsidRPr="004F38A7">
        <w:rPr>
          <w:spacing w:val="1"/>
        </w:rPr>
        <w:t xml:space="preserve"> </w:t>
      </w:r>
      <w:r w:rsidRPr="004F38A7">
        <w:t>благоприятного</w:t>
      </w:r>
      <w:r w:rsidRPr="004F38A7">
        <w:rPr>
          <w:spacing w:val="1"/>
        </w:rPr>
        <w:t xml:space="preserve"> </w:t>
      </w:r>
      <w:r w:rsidRPr="004F38A7">
        <w:t>перехода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новый</w:t>
      </w:r>
      <w:r w:rsidRPr="004F38A7">
        <w:rPr>
          <w:spacing w:val="1"/>
        </w:rPr>
        <w:t xml:space="preserve"> </w:t>
      </w:r>
      <w:r w:rsidRPr="004F38A7">
        <w:t>образовательный</w:t>
      </w:r>
      <w:r w:rsidRPr="004F38A7">
        <w:rPr>
          <w:spacing w:val="1"/>
        </w:rPr>
        <w:t xml:space="preserve"> </w:t>
      </w:r>
      <w:r w:rsidRPr="004F38A7">
        <w:t>уровень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успешной</w:t>
      </w:r>
      <w:r w:rsidRPr="004F38A7">
        <w:rPr>
          <w:spacing w:val="1"/>
        </w:rPr>
        <w:t xml:space="preserve"> </w:t>
      </w:r>
      <w:r w:rsidRPr="004F38A7">
        <w:t>позитивной</w:t>
      </w:r>
      <w:r w:rsidRPr="004F38A7">
        <w:rPr>
          <w:spacing w:val="1"/>
        </w:rPr>
        <w:t xml:space="preserve"> </w:t>
      </w:r>
      <w:r w:rsidRPr="004F38A7">
        <w:t>социализации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социуме.</w:t>
      </w:r>
    </w:p>
    <w:p w14:paraId="070F8201" w14:textId="77777777" w:rsidR="009D1A0F" w:rsidRPr="004F38A7" w:rsidRDefault="009D1A0F">
      <w:pPr>
        <w:pStyle w:val="a3"/>
        <w:ind w:left="231" w:right="234"/>
      </w:pPr>
      <w:r w:rsidRPr="004F38A7">
        <w:t>Процесс жизни и воспитания в ДОО основывается на общепедагогических принципах</w:t>
      </w:r>
      <w:r w:rsidRPr="004F38A7">
        <w:rPr>
          <w:spacing w:val="1"/>
        </w:rPr>
        <w:t xml:space="preserve"> </w:t>
      </w:r>
      <w:r w:rsidRPr="004F38A7">
        <w:t>(ФГОС</w:t>
      </w:r>
      <w:r w:rsidRPr="004F38A7">
        <w:rPr>
          <w:spacing w:val="-2"/>
        </w:rPr>
        <w:t xml:space="preserve"> </w:t>
      </w:r>
      <w:r w:rsidRPr="004F38A7">
        <w:t>ДО,</w:t>
      </w:r>
      <w:r w:rsidRPr="004F38A7">
        <w:rPr>
          <w:spacing w:val="-1"/>
        </w:rPr>
        <w:t xml:space="preserve"> </w:t>
      </w:r>
      <w:r w:rsidRPr="004F38A7">
        <w:t>раздел</w:t>
      </w:r>
      <w:r w:rsidRPr="004F38A7">
        <w:rPr>
          <w:spacing w:val="2"/>
        </w:rPr>
        <w:t xml:space="preserve"> </w:t>
      </w:r>
      <w:r w:rsidRPr="004F38A7">
        <w:t>I, п. 1.2.):</w:t>
      </w:r>
    </w:p>
    <w:p w14:paraId="78FB078C" w14:textId="77777777" w:rsidR="009D1A0F" w:rsidRPr="004F38A7" w:rsidRDefault="009D1A0F">
      <w:pPr>
        <w:pStyle w:val="a5"/>
        <w:numPr>
          <w:ilvl w:val="0"/>
          <w:numId w:val="113"/>
        </w:numPr>
        <w:tabs>
          <w:tab w:val="left" w:pos="1648"/>
        </w:tabs>
        <w:ind w:hanging="709"/>
        <w:rPr>
          <w:sz w:val="24"/>
        </w:rPr>
      </w:pPr>
      <w:r w:rsidRPr="004F38A7">
        <w:rPr>
          <w:sz w:val="24"/>
        </w:rPr>
        <w:t>Поддержка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разнообразия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детства;</w:t>
      </w:r>
    </w:p>
    <w:p w14:paraId="515D85FC" w14:textId="77777777" w:rsidR="009D1A0F" w:rsidRPr="004F38A7" w:rsidRDefault="009D1A0F">
      <w:pPr>
        <w:pStyle w:val="a5"/>
        <w:numPr>
          <w:ilvl w:val="0"/>
          <w:numId w:val="113"/>
        </w:numPr>
        <w:tabs>
          <w:tab w:val="left" w:pos="1648"/>
        </w:tabs>
        <w:ind w:left="231" w:right="231" w:firstLine="707"/>
        <w:rPr>
          <w:sz w:val="24"/>
        </w:rPr>
      </w:pPr>
      <w:r w:rsidRPr="004F38A7">
        <w:rPr>
          <w:sz w:val="24"/>
        </w:rPr>
        <w:t>Сохранение уникальности и самоценности детства как важного этапа в общем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развитии человека, самоценность детства - понимание (рассмотрение) детства как периода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значимого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себе,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всяких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условий;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значимого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что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происходит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сейчас, 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тем,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что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этот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период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есть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период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подготовки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следующему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периоду;</w:t>
      </w:r>
    </w:p>
    <w:p w14:paraId="0BEA05C4" w14:textId="77777777" w:rsidR="009D1A0F" w:rsidRPr="004F38A7" w:rsidRDefault="009D1A0F">
      <w:pPr>
        <w:pStyle w:val="a5"/>
        <w:numPr>
          <w:ilvl w:val="0"/>
          <w:numId w:val="113"/>
        </w:numPr>
        <w:tabs>
          <w:tab w:val="left" w:pos="1648"/>
        </w:tabs>
        <w:ind w:left="231" w:right="233" w:firstLine="707"/>
        <w:rPr>
          <w:sz w:val="24"/>
        </w:rPr>
      </w:pPr>
      <w:r w:rsidRPr="004F38A7">
        <w:rPr>
          <w:sz w:val="24"/>
        </w:rPr>
        <w:t>Личностно-развивающий и гуманистический характер взаимодействия взрослых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(родителей законных представителей), педагогических и иных работников Организации)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детей;</w:t>
      </w:r>
    </w:p>
    <w:p w14:paraId="2BEBF54A" w14:textId="77777777" w:rsidR="009D1A0F" w:rsidRPr="004F38A7" w:rsidRDefault="009D1A0F">
      <w:pPr>
        <w:pStyle w:val="a5"/>
        <w:numPr>
          <w:ilvl w:val="0"/>
          <w:numId w:val="113"/>
        </w:numPr>
        <w:tabs>
          <w:tab w:val="left" w:pos="1648"/>
        </w:tabs>
        <w:spacing w:line="276" w:lineRule="exact"/>
        <w:ind w:hanging="709"/>
        <w:jc w:val="left"/>
        <w:rPr>
          <w:sz w:val="24"/>
        </w:rPr>
      </w:pPr>
      <w:r w:rsidRPr="004F38A7">
        <w:rPr>
          <w:sz w:val="24"/>
        </w:rPr>
        <w:t>Уважение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личности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ребенка.</w:t>
      </w:r>
    </w:p>
    <w:p w14:paraId="162DDD7E" w14:textId="77777777" w:rsidR="009D1A0F" w:rsidRPr="004F38A7" w:rsidRDefault="009D1A0F">
      <w:pPr>
        <w:pStyle w:val="a3"/>
        <w:ind w:left="939" w:firstLine="0"/>
        <w:jc w:val="left"/>
      </w:pPr>
      <w:r w:rsidRPr="004F38A7">
        <w:t>Уклад</w:t>
      </w:r>
      <w:r w:rsidRPr="004F38A7">
        <w:rPr>
          <w:spacing w:val="-3"/>
        </w:rPr>
        <w:t xml:space="preserve"> </w:t>
      </w:r>
      <w:r w:rsidRPr="004F38A7">
        <w:t>ДОО</w:t>
      </w:r>
      <w:r w:rsidRPr="004F38A7">
        <w:rPr>
          <w:spacing w:val="-3"/>
        </w:rPr>
        <w:t xml:space="preserve"> </w:t>
      </w:r>
      <w:r w:rsidRPr="004F38A7">
        <w:t>создан</w:t>
      </w:r>
      <w:r w:rsidRPr="004F38A7">
        <w:rPr>
          <w:spacing w:val="-3"/>
        </w:rPr>
        <w:t xml:space="preserve"> </w:t>
      </w:r>
      <w:r w:rsidRPr="004F38A7">
        <w:t>на</w:t>
      </w:r>
      <w:r w:rsidRPr="004F38A7">
        <w:rPr>
          <w:spacing w:val="-3"/>
        </w:rPr>
        <w:t xml:space="preserve"> </w:t>
      </w:r>
      <w:r w:rsidRPr="004F38A7">
        <w:t>основе</w:t>
      </w:r>
      <w:r w:rsidRPr="004F38A7">
        <w:rPr>
          <w:spacing w:val="-5"/>
        </w:rPr>
        <w:t xml:space="preserve"> </w:t>
      </w:r>
      <w:r w:rsidRPr="004F38A7">
        <w:t>базовых</w:t>
      </w:r>
      <w:r w:rsidRPr="004F38A7">
        <w:rPr>
          <w:spacing w:val="-1"/>
        </w:rPr>
        <w:t xml:space="preserve"> </w:t>
      </w:r>
      <w:r w:rsidRPr="004F38A7">
        <w:t>национальных ценностей:</w:t>
      </w:r>
    </w:p>
    <w:p w14:paraId="7896FACB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 w:line="293" w:lineRule="exact"/>
        <w:jc w:val="left"/>
        <w:rPr>
          <w:sz w:val="24"/>
        </w:rPr>
      </w:pPr>
      <w:r w:rsidRPr="004F38A7">
        <w:rPr>
          <w:sz w:val="24"/>
        </w:rPr>
        <w:t>система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отношений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взрослых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основанная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взаимном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уважении;</w:t>
      </w:r>
    </w:p>
    <w:p w14:paraId="53203DA6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круг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традиционных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праздников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событий;</w:t>
      </w:r>
    </w:p>
    <w:p w14:paraId="16E9E58B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режим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дня,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правила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ритуалы;</w:t>
      </w:r>
    </w:p>
    <w:p w14:paraId="2617CFFA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1" w:line="294" w:lineRule="exact"/>
        <w:jc w:val="left"/>
        <w:rPr>
          <w:sz w:val="24"/>
        </w:rPr>
      </w:pPr>
      <w:r w:rsidRPr="004F38A7">
        <w:rPr>
          <w:sz w:val="24"/>
        </w:rPr>
        <w:t>возможность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разновозрастного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общения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взаимодействия;</w:t>
      </w:r>
    </w:p>
    <w:p w14:paraId="7A92726C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воспитание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ответственности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через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доверие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уважение;</w:t>
      </w:r>
    </w:p>
    <w:p w14:paraId="5F3C99CF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авторитет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труда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знания;</w:t>
      </w:r>
    </w:p>
    <w:p w14:paraId="32E58EB7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line="292" w:lineRule="exact"/>
        <w:jc w:val="left"/>
        <w:rPr>
          <w:sz w:val="24"/>
        </w:rPr>
      </w:pPr>
      <w:r w:rsidRPr="004F38A7">
        <w:rPr>
          <w:sz w:val="24"/>
        </w:rPr>
        <w:t>свобода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ответственность.</w:t>
      </w:r>
    </w:p>
    <w:p w14:paraId="2BA0C744" w14:textId="77777777" w:rsidR="009D1A0F" w:rsidRPr="004F38A7" w:rsidRDefault="009D1A0F">
      <w:pPr>
        <w:pStyle w:val="a3"/>
        <w:ind w:left="231" w:right="235"/>
      </w:pPr>
      <w:r w:rsidRPr="004F38A7">
        <w:t>Календарный</w:t>
      </w:r>
      <w:r w:rsidRPr="004F38A7">
        <w:rPr>
          <w:spacing w:val="1"/>
        </w:rPr>
        <w:t xml:space="preserve"> </w:t>
      </w:r>
      <w:r w:rsidRPr="004F38A7">
        <w:t>план</w:t>
      </w:r>
      <w:r w:rsidRPr="004F38A7">
        <w:rPr>
          <w:spacing w:val="1"/>
        </w:rPr>
        <w:t xml:space="preserve"> </w:t>
      </w:r>
      <w:r w:rsidRPr="004F38A7">
        <w:t>воспитательной</w:t>
      </w:r>
      <w:r w:rsidRPr="004F38A7">
        <w:rPr>
          <w:spacing w:val="1"/>
        </w:rPr>
        <w:t xml:space="preserve"> </w:t>
      </w:r>
      <w:r w:rsidRPr="004F38A7">
        <w:t>работы,</w:t>
      </w:r>
      <w:r w:rsidRPr="004F38A7">
        <w:rPr>
          <w:spacing w:val="1"/>
        </w:rPr>
        <w:t xml:space="preserve"> </w:t>
      </w:r>
      <w:r w:rsidRPr="004F38A7">
        <w:t>представленный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Федеральной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-1"/>
        </w:rPr>
        <w:t xml:space="preserve"> </w:t>
      </w:r>
      <w:r w:rsidRPr="004F38A7">
        <w:t>программе, является единым для ДОО.</w:t>
      </w:r>
    </w:p>
    <w:p w14:paraId="52094BCD" w14:textId="77777777" w:rsidR="009D1A0F" w:rsidRPr="004F38A7" w:rsidRDefault="009D1A0F">
      <w:pPr>
        <w:pStyle w:val="a3"/>
        <w:ind w:left="231" w:right="237"/>
      </w:pPr>
      <w:r w:rsidRPr="004F38A7">
        <w:t>Внешними</w:t>
      </w:r>
      <w:r w:rsidRPr="004F38A7">
        <w:rPr>
          <w:spacing w:val="1"/>
        </w:rPr>
        <w:t xml:space="preserve"> </w:t>
      </w:r>
      <w:r w:rsidRPr="004F38A7">
        <w:t>проявлениями</w:t>
      </w:r>
      <w:r w:rsidRPr="004F38A7">
        <w:rPr>
          <w:spacing w:val="1"/>
        </w:rPr>
        <w:t xml:space="preserve"> </w:t>
      </w:r>
      <w:r w:rsidRPr="004F38A7">
        <w:t>уникальности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является</w:t>
      </w:r>
      <w:r w:rsidRPr="004F38A7">
        <w:rPr>
          <w:spacing w:val="1"/>
        </w:rPr>
        <w:t xml:space="preserve"> </w:t>
      </w:r>
      <w:r w:rsidRPr="004F38A7">
        <w:t>внешняя</w:t>
      </w:r>
      <w:r w:rsidRPr="004F38A7">
        <w:rPr>
          <w:spacing w:val="1"/>
        </w:rPr>
        <w:t xml:space="preserve"> </w:t>
      </w:r>
      <w:r w:rsidRPr="004F38A7">
        <w:t>атрибутика:</w:t>
      </w:r>
      <w:r w:rsidRPr="004F38A7">
        <w:rPr>
          <w:spacing w:val="1"/>
        </w:rPr>
        <w:t xml:space="preserve"> </w:t>
      </w:r>
      <w:r w:rsidRPr="004F38A7">
        <w:t>эмблема</w:t>
      </w:r>
      <w:r w:rsidRPr="004F38A7">
        <w:rPr>
          <w:spacing w:val="-2"/>
        </w:rPr>
        <w:t xml:space="preserve"> </w:t>
      </w:r>
      <w:r w:rsidRPr="004F38A7">
        <w:t>ДОО (логотип),</w:t>
      </w:r>
      <w:r w:rsidRPr="004F38A7">
        <w:rPr>
          <w:spacing w:val="-1"/>
        </w:rPr>
        <w:t xml:space="preserve"> </w:t>
      </w:r>
      <w:r w:rsidRPr="004F38A7">
        <w:t>бейджики</w:t>
      </w:r>
      <w:r w:rsidRPr="004F38A7">
        <w:rPr>
          <w:spacing w:val="-2"/>
        </w:rPr>
        <w:t xml:space="preserve"> </w:t>
      </w:r>
      <w:r w:rsidRPr="004F38A7">
        <w:t>педагогов</w:t>
      </w:r>
      <w:r w:rsidRPr="004F38A7">
        <w:rPr>
          <w:spacing w:val="-2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логотипом</w:t>
      </w:r>
      <w:r w:rsidRPr="004F38A7">
        <w:rPr>
          <w:spacing w:val="-2"/>
        </w:rPr>
        <w:t xml:space="preserve"> </w:t>
      </w:r>
      <w:r w:rsidRPr="004F38A7">
        <w:t>и Ф.И.О. и</w:t>
      </w:r>
      <w:r w:rsidRPr="004F38A7">
        <w:rPr>
          <w:spacing w:val="-3"/>
        </w:rPr>
        <w:t xml:space="preserve"> </w:t>
      </w:r>
      <w:r w:rsidRPr="004F38A7">
        <w:t>прочее.</w:t>
      </w:r>
    </w:p>
    <w:p w14:paraId="49ADD7FB" w14:textId="77777777" w:rsidR="009D1A0F" w:rsidRPr="004F38A7" w:rsidRDefault="009D1A0F">
      <w:pPr>
        <w:pStyle w:val="a3"/>
        <w:spacing w:before="68"/>
        <w:ind w:left="231" w:right="234" w:firstLine="0"/>
      </w:pPr>
      <w:r w:rsidRPr="004F38A7">
        <w:t>Программа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1"/>
        </w:rPr>
        <w:t xml:space="preserve"> </w:t>
      </w:r>
      <w:r w:rsidRPr="004F38A7">
        <w:t>обеспечивает</w:t>
      </w:r>
      <w:r w:rsidRPr="004F38A7">
        <w:rPr>
          <w:spacing w:val="1"/>
        </w:rPr>
        <w:t xml:space="preserve"> </w:t>
      </w:r>
      <w:r w:rsidRPr="004F38A7">
        <w:t>формирование</w:t>
      </w:r>
      <w:r w:rsidRPr="004F38A7">
        <w:rPr>
          <w:spacing w:val="61"/>
        </w:rPr>
        <w:t xml:space="preserve"> </w:t>
      </w:r>
      <w:r w:rsidRPr="004F38A7">
        <w:t>социокультурного</w:t>
      </w:r>
      <w:r w:rsidRPr="004F38A7">
        <w:rPr>
          <w:spacing w:val="-57"/>
        </w:rPr>
        <w:t xml:space="preserve"> </w:t>
      </w:r>
      <w:r w:rsidRPr="004F38A7">
        <w:t>воспитательного</w:t>
      </w:r>
      <w:r w:rsidRPr="004F38A7">
        <w:rPr>
          <w:spacing w:val="1"/>
        </w:rPr>
        <w:t xml:space="preserve"> </w:t>
      </w:r>
      <w:r w:rsidRPr="004F38A7">
        <w:t>пространства.</w:t>
      </w:r>
      <w:r w:rsidRPr="004F38A7">
        <w:rPr>
          <w:spacing w:val="1"/>
        </w:rPr>
        <w:t xml:space="preserve"> </w:t>
      </w:r>
      <w:r w:rsidRPr="004F38A7">
        <w:t>Развивающая</w:t>
      </w:r>
      <w:r w:rsidRPr="004F38A7">
        <w:rPr>
          <w:spacing w:val="1"/>
        </w:rPr>
        <w:t xml:space="preserve"> </w:t>
      </w:r>
      <w:r w:rsidRPr="004F38A7">
        <w:t>среда</w:t>
      </w:r>
      <w:r w:rsidRPr="004F38A7">
        <w:rPr>
          <w:spacing w:val="1"/>
        </w:rPr>
        <w:t xml:space="preserve"> </w:t>
      </w:r>
      <w:r w:rsidRPr="004F38A7">
        <w:t>помещений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учреждения</w:t>
      </w:r>
      <w:r w:rsidRPr="004F38A7">
        <w:rPr>
          <w:spacing w:val="1"/>
        </w:rPr>
        <w:t xml:space="preserve"> </w:t>
      </w:r>
      <w:r w:rsidRPr="004F38A7">
        <w:t>эстетически привлекательна и соответствует целям и задачам воспитания: каждое групповое</w:t>
      </w:r>
      <w:r w:rsidRPr="004F38A7">
        <w:rPr>
          <w:spacing w:val="1"/>
        </w:rPr>
        <w:t xml:space="preserve"> </w:t>
      </w:r>
      <w:r w:rsidRPr="004F38A7">
        <w:t>помещение</w:t>
      </w:r>
      <w:r w:rsidRPr="004F38A7">
        <w:rPr>
          <w:spacing w:val="53"/>
        </w:rPr>
        <w:t xml:space="preserve"> </w:t>
      </w:r>
      <w:r w:rsidRPr="004F38A7">
        <w:t>имеет</w:t>
      </w:r>
      <w:r w:rsidRPr="004F38A7">
        <w:rPr>
          <w:spacing w:val="55"/>
        </w:rPr>
        <w:t xml:space="preserve"> </w:t>
      </w:r>
      <w:r w:rsidRPr="004F38A7">
        <w:t>своё</w:t>
      </w:r>
      <w:r w:rsidRPr="004F38A7">
        <w:rPr>
          <w:spacing w:val="55"/>
        </w:rPr>
        <w:t xml:space="preserve"> </w:t>
      </w:r>
      <w:r w:rsidRPr="004F38A7">
        <w:t>индивидуальное</w:t>
      </w:r>
      <w:r w:rsidRPr="004F38A7">
        <w:rPr>
          <w:spacing w:val="53"/>
        </w:rPr>
        <w:t xml:space="preserve"> </w:t>
      </w:r>
      <w:r w:rsidRPr="004F38A7">
        <w:t>оформление. В</w:t>
      </w:r>
      <w:r w:rsidRPr="004F38A7">
        <w:rPr>
          <w:spacing w:val="1"/>
        </w:rPr>
        <w:t xml:space="preserve"> </w:t>
      </w:r>
      <w:r w:rsidRPr="004F38A7">
        <w:t>детском</w:t>
      </w:r>
      <w:r w:rsidRPr="004F38A7">
        <w:rPr>
          <w:spacing w:val="1"/>
        </w:rPr>
        <w:t xml:space="preserve"> </w:t>
      </w:r>
      <w:r w:rsidRPr="004F38A7">
        <w:t>саду</w:t>
      </w:r>
      <w:r w:rsidRPr="004F38A7">
        <w:rPr>
          <w:spacing w:val="1"/>
        </w:rPr>
        <w:t xml:space="preserve"> </w:t>
      </w:r>
      <w:r w:rsidRPr="004F38A7">
        <w:t>создана</w:t>
      </w:r>
      <w:r w:rsidRPr="004F38A7">
        <w:rPr>
          <w:spacing w:val="1"/>
        </w:rPr>
        <w:t xml:space="preserve"> </w:t>
      </w:r>
      <w:r w:rsidRPr="004F38A7">
        <w:t>специально</w:t>
      </w:r>
      <w:r w:rsidRPr="004F38A7">
        <w:rPr>
          <w:spacing w:val="1"/>
        </w:rPr>
        <w:t xml:space="preserve"> </w:t>
      </w:r>
      <w:r w:rsidRPr="004F38A7">
        <w:t>организованная</w:t>
      </w:r>
      <w:r w:rsidRPr="004F38A7">
        <w:rPr>
          <w:spacing w:val="-1"/>
        </w:rPr>
        <w:t xml:space="preserve"> </w:t>
      </w:r>
      <w:r w:rsidRPr="004F38A7">
        <w:t>образовательная среда, включающая.</w:t>
      </w:r>
    </w:p>
    <w:p w14:paraId="2D43903A" w14:textId="77777777" w:rsidR="009D1A0F" w:rsidRPr="004F38A7" w:rsidRDefault="009D1A0F">
      <w:pPr>
        <w:pStyle w:val="a3"/>
        <w:ind w:left="231" w:right="233"/>
      </w:pPr>
      <w:r w:rsidRPr="004F38A7">
        <w:lastRenderedPageBreak/>
        <w:t>Уклад учитывает традиции и ценности региона, города, ДОО, а также специфику и</w:t>
      </w:r>
      <w:r w:rsidRPr="004F38A7">
        <w:rPr>
          <w:spacing w:val="1"/>
        </w:rPr>
        <w:t xml:space="preserve"> </w:t>
      </w:r>
      <w:r w:rsidRPr="004F38A7">
        <w:t>конкретные</w:t>
      </w:r>
      <w:r w:rsidRPr="004F38A7">
        <w:rPr>
          <w:spacing w:val="1"/>
        </w:rPr>
        <w:t xml:space="preserve"> </w:t>
      </w:r>
      <w:r w:rsidRPr="004F38A7">
        <w:t>формы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распорядка</w:t>
      </w:r>
      <w:r w:rsidRPr="004F38A7">
        <w:rPr>
          <w:spacing w:val="1"/>
        </w:rPr>
        <w:t xml:space="preserve"> </w:t>
      </w:r>
      <w:r w:rsidRPr="004F38A7">
        <w:t>дневного,</w:t>
      </w:r>
      <w:r w:rsidRPr="004F38A7">
        <w:rPr>
          <w:spacing w:val="1"/>
        </w:rPr>
        <w:t xml:space="preserve"> </w:t>
      </w:r>
      <w:r w:rsidRPr="004F38A7">
        <w:t>недельного,</w:t>
      </w:r>
      <w:r w:rsidRPr="004F38A7">
        <w:rPr>
          <w:spacing w:val="1"/>
        </w:rPr>
        <w:t xml:space="preserve"> </w:t>
      </w:r>
      <w:r w:rsidRPr="004F38A7">
        <w:t>месячного,</w:t>
      </w:r>
      <w:r w:rsidRPr="004F38A7">
        <w:rPr>
          <w:spacing w:val="1"/>
        </w:rPr>
        <w:t xml:space="preserve"> </w:t>
      </w:r>
      <w:r w:rsidRPr="004F38A7">
        <w:t>годового</w:t>
      </w:r>
      <w:r w:rsidRPr="004F38A7">
        <w:rPr>
          <w:spacing w:val="1"/>
        </w:rPr>
        <w:t xml:space="preserve"> </w:t>
      </w:r>
      <w:r w:rsidRPr="004F38A7">
        <w:t>циклов</w:t>
      </w:r>
      <w:r w:rsidRPr="004F38A7">
        <w:rPr>
          <w:spacing w:val="-2"/>
        </w:rPr>
        <w:t xml:space="preserve"> </w:t>
      </w:r>
      <w:r w:rsidRPr="004F38A7">
        <w:t>жизни детского сада.</w:t>
      </w:r>
    </w:p>
    <w:p w14:paraId="1400C4F5" w14:textId="77777777" w:rsidR="009D1A0F" w:rsidRPr="004F38A7" w:rsidRDefault="009D1A0F">
      <w:pPr>
        <w:pStyle w:val="a3"/>
        <w:ind w:left="231" w:right="226"/>
      </w:pPr>
      <w:r w:rsidRPr="004F38A7">
        <w:t>Уклад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детском</w:t>
      </w:r>
      <w:r w:rsidRPr="004F38A7">
        <w:rPr>
          <w:spacing w:val="1"/>
        </w:rPr>
        <w:t xml:space="preserve"> </w:t>
      </w:r>
      <w:r w:rsidRPr="004F38A7">
        <w:t>саду</w:t>
      </w:r>
      <w:r w:rsidRPr="004F38A7">
        <w:rPr>
          <w:spacing w:val="1"/>
        </w:rPr>
        <w:t xml:space="preserve"> </w:t>
      </w:r>
      <w:r w:rsidRPr="004F38A7">
        <w:t>направлен,</w:t>
      </w:r>
      <w:r w:rsidRPr="004F38A7">
        <w:rPr>
          <w:spacing w:val="1"/>
        </w:rPr>
        <w:t xml:space="preserve"> </w:t>
      </w:r>
      <w:r w:rsidRPr="004F38A7">
        <w:t>прежде</w:t>
      </w:r>
      <w:r w:rsidRPr="004F38A7">
        <w:rPr>
          <w:spacing w:val="1"/>
        </w:rPr>
        <w:t xml:space="preserve"> </w:t>
      </w:r>
      <w:r w:rsidRPr="004F38A7">
        <w:t>всего,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сплочение</w:t>
      </w:r>
      <w:r w:rsidRPr="004F38A7">
        <w:rPr>
          <w:spacing w:val="1"/>
        </w:rPr>
        <w:t xml:space="preserve"> </w:t>
      </w:r>
      <w:r w:rsidRPr="004F38A7">
        <w:t>коллектива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педагогов.</w:t>
      </w:r>
      <w:r w:rsidRPr="004F38A7">
        <w:rPr>
          <w:spacing w:val="1"/>
        </w:rPr>
        <w:t xml:space="preserve"> </w:t>
      </w:r>
      <w:r w:rsidRPr="004F38A7">
        <w:t>Традиции</w:t>
      </w:r>
      <w:r w:rsidRPr="004F38A7">
        <w:rPr>
          <w:spacing w:val="1"/>
        </w:rPr>
        <w:t xml:space="preserve"> </w:t>
      </w:r>
      <w:r w:rsidRPr="004F38A7">
        <w:t>помогают</w:t>
      </w:r>
      <w:r w:rsidRPr="004F38A7">
        <w:rPr>
          <w:spacing w:val="1"/>
        </w:rPr>
        <w:t xml:space="preserve"> </w:t>
      </w:r>
      <w:r w:rsidRPr="004F38A7">
        <w:t>ребенку</w:t>
      </w:r>
      <w:r w:rsidRPr="004F38A7">
        <w:rPr>
          <w:spacing w:val="1"/>
        </w:rPr>
        <w:t xml:space="preserve"> </w:t>
      </w:r>
      <w:r w:rsidRPr="004F38A7">
        <w:t>освоить</w:t>
      </w:r>
      <w:r w:rsidRPr="004F38A7">
        <w:rPr>
          <w:spacing w:val="1"/>
        </w:rPr>
        <w:t xml:space="preserve"> </w:t>
      </w:r>
      <w:r w:rsidRPr="004F38A7">
        <w:t>ценности</w:t>
      </w:r>
      <w:r w:rsidRPr="004F38A7">
        <w:rPr>
          <w:spacing w:val="1"/>
        </w:rPr>
        <w:t xml:space="preserve"> </w:t>
      </w:r>
      <w:r w:rsidRPr="004F38A7">
        <w:t>коллектива,</w:t>
      </w:r>
      <w:r w:rsidRPr="004F38A7">
        <w:rPr>
          <w:spacing w:val="1"/>
        </w:rPr>
        <w:t xml:space="preserve"> </w:t>
      </w:r>
      <w:r w:rsidRPr="004F38A7">
        <w:t>способствуют воспитанию чувства сопричастности сообществу людей, учат прогнозировать</w:t>
      </w:r>
      <w:r w:rsidRPr="004F38A7">
        <w:rPr>
          <w:spacing w:val="1"/>
        </w:rPr>
        <w:t xml:space="preserve"> </w:t>
      </w:r>
      <w:r w:rsidRPr="004F38A7">
        <w:t>развитие событий и выбирать способы действия. Традиции и события наполняют ежедневную</w:t>
      </w:r>
      <w:r w:rsidRPr="004F38A7">
        <w:rPr>
          <w:spacing w:val="-57"/>
        </w:rPr>
        <w:t xml:space="preserve"> </w:t>
      </w:r>
      <w:r w:rsidRPr="004F38A7">
        <w:t>жизнь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увлекательными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полезными</w:t>
      </w:r>
      <w:r w:rsidRPr="004F38A7">
        <w:rPr>
          <w:spacing w:val="1"/>
        </w:rPr>
        <w:t xml:space="preserve"> </w:t>
      </w:r>
      <w:r w:rsidRPr="004F38A7">
        <w:t>делами,</w:t>
      </w:r>
      <w:r w:rsidRPr="004F38A7">
        <w:rPr>
          <w:spacing w:val="1"/>
        </w:rPr>
        <w:t xml:space="preserve"> </w:t>
      </w:r>
      <w:r w:rsidRPr="004F38A7">
        <w:t>создают</w:t>
      </w:r>
      <w:r w:rsidRPr="004F38A7">
        <w:rPr>
          <w:spacing w:val="1"/>
        </w:rPr>
        <w:t xml:space="preserve"> </w:t>
      </w:r>
      <w:r w:rsidRPr="004F38A7">
        <w:t>атмосферу</w:t>
      </w:r>
      <w:r w:rsidRPr="004F38A7">
        <w:rPr>
          <w:spacing w:val="1"/>
        </w:rPr>
        <w:t xml:space="preserve"> </w:t>
      </w:r>
      <w:r w:rsidRPr="004F38A7">
        <w:t>радости</w:t>
      </w:r>
      <w:r w:rsidRPr="004F38A7">
        <w:rPr>
          <w:spacing w:val="1"/>
        </w:rPr>
        <w:t xml:space="preserve"> </w:t>
      </w:r>
      <w:r w:rsidRPr="004F38A7">
        <w:t>общения,</w:t>
      </w:r>
      <w:r w:rsidRPr="004F38A7">
        <w:rPr>
          <w:spacing w:val="-57"/>
        </w:rPr>
        <w:t xml:space="preserve"> </w:t>
      </w:r>
      <w:r w:rsidRPr="004F38A7">
        <w:t>коллективного</w:t>
      </w:r>
      <w:r w:rsidRPr="004F38A7">
        <w:rPr>
          <w:spacing w:val="1"/>
        </w:rPr>
        <w:t xml:space="preserve"> </w:t>
      </w:r>
      <w:r w:rsidRPr="004F38A7">
        <w:t>творчества,</w:t>
      </w:r>
      <w:r w:rsidRPr="004F38A7">
        <w:rPr>
          <w:spacing w:val="1"/>
        </w:rPr>
        <w:t xml:space="preserve"> </w:t>
      </w:r>
      <w:r w:rsidRPr="004F38A7">
        <w:t>стремления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новым</w:t>
      </w:r>
      <w:r w:rsidRPr="004F38A7">
        <w:rPr>
          <w:spacing w:val="1"/>
        </w:rPr>
        <w:t xml:space="preserve"> </w:t>
      </w:r>
      <w:r w:rsidRPr="004F38A7">
        <w:t>задачам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перспективам.</w:t>
      </w:r>
      <w:r w:rsidRPr="004F38A7">
        <w:rPr>
          <w:spacing w:val="1"/>
        </w:rPr>
        <w:t xml:space="preserve"> </w:t>
      </w:r>
      <w:r w:rsidRPr="004F38A7">
        <w:t>Важными</w:t>
      </w:r>
      <w:r w:rsidRPr="004F38A7">
        <w:rPr>
          <w:spacing w:val="1"/>
        </w:rPr>
        <w:t xml:space="preserve"> </w:t>
      </w:r>
      <w:r w:rsidRPr="004F38A7">
        <w:t>традициями</w:t>
      </w:r>
      <w:r w:rsidRPr="004F38A7">
        <w:rPr>
          <w:spacing w:val="-1"/>
        </w:rPr>
        <w:t xml:space="preserve"> </w:t>
      </w:r>
      <w:r w:rsidRPr="004F38A7">
        <w:t>ДОО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аспекте</w:t>
      </w:r>
      <w:r w:rsidRPr="004F38A7">
        <w:rPr>
          <w:spacing w:val="-1"/>
        </w:rPr>
        <w:t xml:space="preserve"> </w:t>
      </w:r>
      <w:r w:rsidRPr="004F38A7">
        <w:t>социокультурной</w:t>
      </w:r>
      <w:r w:rsidRPr="004F38A7">
        <w:rPr>
          <w:spacing w:val="-1"/>
        </w:rPr>
        <w:t xml:space="preserve"> </w:t>
      </w:r>
      <w:r w:rsidRPr="004F38A7">
        <w:t>ситуации</w:t>
      </w:r>
      <w:r w:rsidRPr="004F38A7">
        <w:rPr>
          <w:spacing w:val="-1"/>
        </w:rPr>
        <w:t xml:space="preserve"> </w:t>
      </w:r>
      <w:r w:rsidRPr="004F38A7">
        <w:t>развития являются:</w:t>
      </w:r>
    </w:p>
    <w:p w14:paraId="7C90B435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/>
        <w:rPr>
          <w:sz w:val="24"/>
        </w:rPr>
      </w:pPr>
      <w:r w:rsidRPr="004F38A7">
        <w:rPr>
          <w:sz w:val="24"/>
        </w:rPr>
        <w:t>знакомство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народными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играми;</w:t>
      </w:r>
    </w:p>
    <w:p w14:paraId="565E40DA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1" w:line="293" w:lineRule="exact"/>
        <w:rPr>
          <w:sz w:val="24"/>
        </w:rPr>
      </w:pPr>
      <w:r w:rsidRPr="004F38A7">
        <w:rPr>
          <w:sz w:val="24"/>
        </w:rPr>
        <w:t>приобщение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музыке,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устному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народному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творчеству,</w:t>
      </w:r>
    </w:p>
    <w:p w14:paraId="78EABEBD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 w:line="237" w:lineRule="auto"/>
        <w:ind w:right="230"/>
        <w:rPr>
          <w:sz w:val="24"/>
        </w:rPr>
      </w:pPr>
      <w:r w:rsidRPr="004F38A7">
        <w:rPr>
          <w:sz w:val="24"/>
        </w:rPr>
        <w:t>художественной литературе, декоративно-прикладному искусству и живописи 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народов;</w:t>
      </w:r>
    </w:p>
    <w:p w14:paraId="60A446CE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3" w:line="293" w:lineRule="exact"/>
        <w:rPr>
          <w:sz w:val="24"/>
        </w:rPr>
      </w:pPr>
      <w:r w:rsidRPr="004F38A7">
        <w:rPr>
          <w:sz w:val="24"/>
        </w:rPr>
        <w:t>приобщение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истокам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русской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народной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культуры;</w:t>
      </w:r>
    </w:p>
    <w:p w14:paraId="193D2747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 w:line="237" w:lineRule="auto"/>
        <w:ind w:right="229"/>
        <w:rPr>
          <w:sz w:val="24"/>
        </w:rPr>
      </w:pPr>
      <w:r w:rsidRPr="004F38A7">
        <w:rPr>
          <w:sz w:val="24"/>
        </w:rPr>
        <w:t>знакомство с историей, традициями, достопримечательностями родного города и 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окрестностей.</w:t>
      </w:r>
    </w:p>
    <w:p w14:paraId="5A188B7C" w14:textId="77777777" w:rsidR="009D1A0F" w:rsidRPr="004F38A7" w:rsidRDefault="009D1A0F">
      <w:pPr>
        <w:pStyle w:val="a3"/>
        <w:ind w:left="231" w:right="234"/>
      </w:pPr>
      <w:r w:rsidRPr="004F38A7">
        <w:t>Задачи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1"/>
        </w:rPr>
        <w:t xml:space="preserve"> </w:t>
      </w:r>
      <w:r w:rsidRPr="004F38A7">
        <w:t>реализуются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течение</w:t>
      </w:r>
      <w:r w:rsidRPr="004F38A7">
        <w:rPr>
          <w:spacing w:val="1"/>
        </w:rPr>
        <w:t xml:space="preserve"> </w:t>
      </w:r>
      <w:r w:rsidRPr="004F38A7">
        <w:t>всего</w:t>
      </w:r>
      <w:r w:rsidRPr="004F38A7">
        <w:rPr>
          <w:spacing w:val="1"/>
        </w:rPr>
        <w:t xml:space="preserve"> </w:t>
      </w:r>
      <w:r w:rsidRPr="004F38A7">
        <w:t>времени</w:t>
      </w:r>
      <w:r w:rsidRPr="004F38A7">
        <w:rPr>
          <w:spacing w:val="1"/>
        </w:rPr>
        <w:t xml:space="preserve"> </w:t>
      </w:r>
      <w:r w:rsidRPr="004F38A7">
        <w:t>нахождения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60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детском саду: в процессе НОД, режимных моментов, совместной деятельности с детьми и</w:t>
      </w:r>
      <w:r w:rsidRPr="004F38A7">
        <w:rPr>
          <w:spacing w:val="1"/>
        </w:rPr>
        <w:t xml:space="preserve"> </w:t>
      </w:r>
      <w:r w:rsidRPr="004F38A7">
        <w:t>индивидуальной</w:t>
      </w:r>
      <w:r w:rsidRPr="004F38A7">
        <w:rPr>
          <w:spacing w:val="-1"/>
        </w:rPr>
        <w:t xml:space="preserve"> </w:t>
      </w:r>
      <w:r w:rsidRPr="004F38A7">
        <w:t>работы.</w:t>
      </w:r>
    </w:p>
    <w:p w14:paraId="7AABF2D4" w14:textId="77777777" w:rsidR="009D1A0F" w:rsidRPr="004F38A7" w:rsidRDefault="009D1A0F">
      <w:pPr>
        <w:pStyle w:val="a3"/>
        <w:ind w:left="231" w:right="226"/>
      </w:pPr>
      <w:r w:rsidRPr="004F38A7">
        <w:t>В событийных мероприятиях годового цикла воспитательной работы участвуют дети</w:t>
      </w:r>
      <w:r w:rsidRPr="004F38A7">
        <w:rPr>
          <w:spacing w:val="1"/>
        </w:rPr>
        <w:t xml:space="preserve"> </w:t>
      </w:r>
      <w:r w:rsidRPr="004F38A7">
        <w:t>разных</w:t>
      </w:r>
      <w:r w:rsidRPr="004F38A7">
        <w:rPr>
          <w:spacing w:val="1"/>
        </w:rPr>
        <w:t xml:space="preserve"> </w:t>
      </w:r>
      <w:r w:rsidRPr="004F38A7">
        <w:t>возрастов.</w:t>
      </w:r>
      <w:r w:rsidRPr="004F38A7">
        <w:rPr>
          <w:spacing w:val="1"/>
        </w:rPr>
        <w:t xml:space="preserve"> </w:t>
      </w:r>
      <w:r w:rsidRPr="004F38A7">
        <w:t>Взаимодействие</w:t>
      </w:r>
      <w:r w:rsidRPr="004F38A7">
        <w:rPr>
          <w:spacing w:val="1"/>
        </w:rPr>
        <w:t xml:space="preserve"> </w:t>
      </w:r>
      <w:r w:rsidRPr="004F38A7">
        <w:t>дошкольников</w:t>
      </w:r>
      <w:r w:rsidRPr="004F38A7">
        <w:rPr>
          <w:spacing w:val="1"/>
        </w:rPr>
        <w:t xml:space="preserve"> </w:t>
      </w:r>
      <w:r w:rsidRPr="004F38A7">
        <w:t>разного</w:t>
      </w:r>
      <w:r w:rsidRPr="004F38A7">
        <w:rPr>
          <w:spacing w:val="1"/>
        </w:rPr>
        <w:t xml:space="preserve"> </w:t>
      </w:r>
      <w:r w:rsidRPr="004F38A7">
        <w:t>возраста</w:t>
      </w:r>
      <w:r w:rsidRPr="004F38A7">
        <w:rPr>
          <w:spacing w:val="1"/>
        </w:rPr>
        <w:t xml:space="preserve"> </w:t>
      </w:r>
      <w:r w:rsidRPr="004F38A7">
        <w:t>способствует</w:t>
      </w:r>
      <w:r w:rsidRPr="004F38A7">
        <w:rPr>
          <w:spacing w:val="1"/>
        </w:rPr>
        <w:t xml:space="preserve"> </w:t>
      </w:r>
      <w:proofErr w:type="spellStart"/>
      <w:r w:rsidRPr="004F38A7">
        <w:t>взаимообучению</w:t>
      </w:r>
      <w:proofErr w:type="spellEnd"/>
      <w:r w:rsidRPr="004F38A7">
        <w:rPr>
          <w:spacing w:val="28"/>
        </w:rPr>
        <w:t xml:space="preserve"> </w:t>
      </w:r>
      <w:r w:rsidRPr="004F38A7">
        <w:t>и</w:t>
      </w:r>
      <w:r w:rsidRPr="004F38A7">
        <w:rPr>
          <w:spacing w:val="30"/>
        </w:rPr>
        <w:t xml:space="preserve"> </w:t>
      </w:r>
      <w:proofErr w:type="spellStart"/>
      <w:r w:rsidRPr="004F38A7">
        <w:t>взаимовоспитанию</w:t>
      </w:r>
      <w:proofErr w:type="spellEnd"/>
      <w:r w:rsidRPr="004F38A7">
        <w:rPr>
          <w:spacing w:val="28"/>
        </w:rPr>
        <w:t xml:space="preserve"> </w:t>
      </w:r>
      <w:r w:rsidRPr="004F38A7">
        <w:t>воспитанников.</w:t>
      </w:r>
      <w:r w:rsidRPr="004F38A7">
        <w:rPr>
          <w:spacing w:val="28"/>
        </w:rPr>
        <w:t xml:space="preserve"> </w:t>
      </w:r>
      <w:r w:rsidRPr="004F38A7">
        <w:t>Общение</w:t>
      </w:r>
      <w:r w:rsidRPr="004F38A7">
        <w:rPr>
          <w:spacing w:val="28"/>
        </w:rPr>
        <w:t xml:space="preserve"> </w:t>
      </w:r>
      <w:r w:rsidRPr="004F38A7">
        <w:t>младших</w:t>
      </w:r>
      <w:r w:rsidRPr="004F38A7">
        <w:rPr>
          <w:spacing w:val="30"/>
        </w:rPr>
        <w:t xml:space="preserve"> </w:t>
      </w:r>
      <w:r w:rsidRPr="004F38A7">
        <w:t>по</w:t>
      </w:r>
      <w:r w:rsidRPr="004F38A7">
        <w:rPr>
          <w:spacing w:val="26"/>
        </w:rPr>
        <w:t xml:space="preserve"> </w:t>
      </w:r>
      <w:r w:rsidRPr="004F38A7">
        <w:t>возрасту</w:t>
      </w:r>
      <w:r w:rsidRPr="004F38A7">
        <w:rPr>
          <w:spacing w:val="22"/>
        </w:rPr>
        <w:t xml:space="preserve"> </w:t>
      </w:r>
      <w:r w:rsidRPr="004F38A7">
        <w:t>ребят</w:t>
      </w:r>
      <w:r w:rsidRPr="004F38A7">
        <w:rPr>
          <w:spacing w:val="-58"/>
        </w:rPr>
        <w:t xml:space="preserve"> </w:t>
      </w:r>
      <w:r w:rsidRPr="004F38A7">
        <w:t>со</w:t>
      </w:r>
      <w:r w:rsidRPr="004F38A7">
        <w:rPr>
          <w:spacing w:val="1"/>
        </w:rPr>
        <w:t xml:space="preserve"> </w:t>
      </w:r>
      <w:r w:rsidRPr="004F38A7">
        <w:t>старшими</w:t>
      </w:r>
      <w:r w:rsidRPr="004F38A7">
        <w:rPr>
          <w:spacing w:val="1"/>
        </w:rPr>
        <w:t xml:space="preserve"> </w:t>
      </w:r>
      <w:r w:rsidRPr="004F38A7">
        <w:t>создает</w:t>
      </w:r>
      <w:r w:rsidRPr="004F38A7">
        <w:rPr>
          <w:spacing w:val="1"/>
        </w:rPr>
        <w:t xml:space="preserve"> </w:t>
      </w:r>
      <w:r w:rsidRPr="004F38A7">
        <w:t>благоприятные</w:t>
      </w:r>
      <w:r w:rsidRPr="004F38A7">
        <w:rPr>
          <w:spacing w:val="1"/>
        </w:rPr>
        <w:t xml:space="preserve"> </w:t>
      </w:r>
      <w:r w:rsidRPr="004F38A7">
        <w:t>условия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формирования</w:t>
      </w:r>
      <w:r w:rsidRPr="004F38A7">
        <w:rPr>
          <w:spacing w:val="1"/>
        </w:rPr>
        <w:t xml:space="preserve"> </w:t>
      </w:r>
      <w:r w:rsidRPr="004F38A7">
        <w:t>дружеских</w:t>
      </w:r>
      <w:r w:rsidRPr="004F38A7">
        <w:rPr>
          <w:spacing w:val="1"/>
        </w:rPr>
        <w:t xml:space="preserve"> </w:t>
      </w:r>
      <w:r w:rsidRPr="004F38A7">
        <w:t>отношений,</w:t>
      </w:r>
      <w:r w:rsidRPr="004F38A7">
        <w:rPr>
          <w:spacing w:val="1"/>
        </w:rPr>
        <w:t xml:space="preserve"> </w:t>
      </w:r>
      <w:r w:rsidRPr="004F38A7">
        <w:t>положительных</w:t>
      </w:r>
      <w:r w:rsidRPr="004F38A7">
        <w:rPr>
          <w:spacing w:val="1"/>
        </w:rPr>
        <w:t xml:space="preserve"> </w:t>
      </w:r>
      <w:r w:rsidRPr="004F38A7">
        <w:t>эмоций,</w:t>
      </w:r>
      <w:r w:rsidRPr="004F38A7">
        <w:rPr>
          <w:spacing w:val="1"/>
        </w:rPr>
        <w:t xml:space="preserve"> </w:t>
      </w:r>
      <w:r w:rsidRPr="004F38A7">
        <w:t>проявления</w:t>
      </w:r>
      <w:r w:rsidRPr="004F38A7">
        <w:rPr>
          <w:spacing w:val="1"/>
        </w:rPr>
        <w:t xml:space="preserve"> </w:t>
      </w:r>
      <w:r w:rsidRPr="004F38A7">
        <w:t>уважения,</w:t>
      </w:r>
      <w:r w:rsidRPr="004F38A7">
        <w:rPr>
          <w:spacing w:val="1"/>
        </w:rPr>
        <w:t xml:space="preserve"> </w:t>
      </w:r>
      <w:r w:rsidRPr="004F38A7">
        <w:t>самостоятельности,</w:t>
      </w:r>
      <w:r w:rsidRPr="004F38A7">
        <w:rPr>
          <w:spacing w:val="1"/>
        </w:rPr>
        <w:t xml:space="preserve"> </w:t>
      </w:r>
      <w:r w:rsidRPr="004F38A7">
        <w:t>что</w:t>
      </w:r>
      <w:r w:rsidRPr="004F38A7">
        <w:rPr>
          <w:spacing w:val="1"/>
        </w:rPr>
        <w:t xml:space="preserve"> </w:t>
      </w:r>
      <w:r w:rsidRPr="004F38A7">
        <w:t>дает</w:t>
      </w:r>
      <w:r w:rsidRPr="004F38A7">
        <w:rPr>
          <w:spacing w:val="1"/>
        </w:rPr>
        <w:t xml:space="preserve"> </w:t>
      </w:r>
      <w:r w:rsidRPr="004F38A7">
        <w:t>больший</w:t>
      </w:r>
      <w:r w:rsidRPr="004F38A7">
        <w:rPr>
          <w:spacing w:val="1"/>
        </w:rPr>
        <w:t xml:space="preserve"> </w:t>
      </w:r>
      <w:r w:rsidRPr="004F38A7">
        <w:t>воспитательный</w:t>
      </w:r>
      <w:r w:rsidRPr="004F38A7">
        <w:rPr>
          <w:spacing w:val="-1"/>
        </w:rPr>
        <w:t xml:space="preserve"> </w:t>
      </w:r>
      <w:r w:rsidRPr="004F38A7">
        <w:t>результат, чем</w:t>
      </w:r>
      <w:r w:rsidRPr="004F38A7">
        <w:rPr>
          <w:spacing w:val="-2"/>
        </w:rPr>
        <w:t xml:space="preserve"> </w:t>
      </w:r>
      <w:r w:rsidRPr="004F38A7">
        <w:t>прямое</w:t>
      </w:r>
      <w:r w:rsidRPr="004F38A7">
        <w:rPr>
          <w:spacing w:val="-1"/>
        </w:rPr>
        <w:t xml:space="preserve"> </w:t>
      </w:r>
      <w:r w:rsidRPr="004F38A7">
        <w:t>влияние</w:t>
      </w:r>
      <w:r w:rsidRPr="004F38A7">
        <w:rPr>
          <w:spacing w:val="-1"/>
        </w:rPr>
        <w:t xml:space="preserve"> </w:t>
      </w:r>
      <w:r w:rsidRPr="004F38A7">
        <w:t>педагога.</w:t>
      </w:r>
    </w:p>
    <w:p w14:paraId="318FA69A" w14:textId="77777777" w:rsidR="009D1A0F" w:rsidRPr="004F38A7" w:rsidRDefault="009D1A0F">
      <w:pPr>
        <w:pStyle w:val="a3"/>
        <w:ind w:left="231" w:right="232"/>
      </w:pPr>
      <w:r w:rsidRPr="004F38A7">
        <w:t>Детская</w:t>
      </w:r>
      <w:r w:rsidRPr="004F38A7">
        <w:rPr>
          <w:spacing w:val="1"/>
        </w:rPr>
        <w:t xml:space="preserve"> </w:t>
      </w:r>
      <w:r w:rsidRPr="004F38A7">
        <w:t>художественная</w:t>
      </w:r>
      <w:r w:rsidRPr="004F38A7">
        <w:rPr>
          <w:spacing w:val="1"/>
        </w:rPr>
        <w:t xml:space="preserve"> </w:t>
      </w:r>
      <w:r w:rsidRPr="004F38A7">
        <w:t>литература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народное</w:t>
      </w:r>
      <w:r w:rsidRPr="004F38A7">
        <w:rPr>
          <w:spacing w:val="1"/>
        </w:rPr>
        <w:t xml:space="preserve"> </w:t>
      </w:r>
      <w:r w:rsidRPr="004F38A7">
        <w:t>творчество</w:t>
      </w:r>
      <w:r w:rsidRPr="004F38A7">
        <w:rPr>
          <w:spacing w:val="1"/>
        </w:rPr>
        <w:t xml:space="preserve"> </w:t>
      </w:r>
      <w:r w:rsidRPr="004F38A7">
        <w:t>традиционно</w:t>
      </w:r>
      <w:r w:rsidRPr="004F38A7">
        <w:rPr>
          <w:spacing w:val="1"/>
        </w:rPr>
        <w:t xml:space="preserve"> </w:t>
      </w:r>
      <w:r w:rsidRPr="004F38A7">
        <w:t>рассматриваются педагогами детского сада в качестве наиболее доступных и действенных в</w:t>
      </w:r>
      <w:r w:rsidRPr="004F38A7">
        <w:rPr>
          <w:spacing w:val="1"/>
        </w:rPr>
        <w:t xml:space="preserve"> </w:t>
      </w:r>
      <w:r w:rsidRPr="004F38A7">
        <w:t>воспитательном</w:t>
      </w:r>
      <w:r w:rsidRPr="004F38A7">
        <w:rPr>
          <w:spacing w:val="1"/>
        </w:rPr>
        <w:t xml:space="preserve"> </w:t>
      </w:r>
      <w:r w:rsidRPr="004F38A7">
        <w:t>отношении</w:t>
      </w:r>
      <w:r w:rsidRPr="004F38A7">
        <w:rPr>
          <w:spacing w:val="1"/>
        </w:rPr>
        <w:t xml:space="preserve"> </w:t>
      </w:r>
      <w:r w:rsidRPr="004F38A7">
        <w:t>видов</w:t>
      </w:r>
      <w:r w:rsidRPr="004F38A7">
        <w:rPr>
          <w:spacing w:val="1"/>
        </w:rPr>
        <w:t xml:space="preserve"> </w:t>
      </w:r>
      <w:r w:rsidRPr="004F38A7">
        <w:t>искусства,</w:t>
      </w:r>
      <w:r w:rsidRPr="004F38A7">
        <w:rPr>
          <w:spacing w:val="1"/>
        </w:rPr>
        <w:t xml:space="preserve"> </w:t>
      </w:r>
      <w:r w:rsidRPr="004F38A7">
        <w:t>обеспечивающих</w:t>
      </w:r>
      <w:r w:rsidRPr="004F38A7">
        <w:rPr>
          <w:spacing w:val="1"/>
        </w:rPr>
        <w:t xml:space="preserve"> </w:t>
      </w:r>
      <w:r w:rsidRPr="004F38A7">
        <w:t>развитие</w:t>
      </w:r>
      <w:r w:rsidRPr="004F38A7">
        <w:rPr>
          <w:spacing w:val="1"/>
        </w:rPr>
        <w:t xml:space="preserve"> </w:t>
      </w:r>
      <w:r w:rsidRPr="004F38A7">
        <w:t>личности</w:t>
      </w:r>
      <w:r w:rsidRPr="004F38A7">
        <w:rPr>
          <w:spacing w:val="1"/>
        </w:rPr>
        <w:t xml:space="preserve"> </w:t>
      </w:r>
      <w:r w:rsidRPr="004F38A7">
        <w:t>дошкольника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соответствии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общечеловеческими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национальными</w:t>
      </w:r>
      <w:r w:rsidRPr="004F38A7">
        <w:rPr>
          <w:spacing w:val="1"/>
        </w:rPr>
        <w:t xml:space="preserve"> </w:t>
      </w:r>
      <w:r w:rsidRPr="004F38A7">
        <w:t>ценностными</w:t>
      </w:r>
      <w:r w:rsidRPr="004F38A7">
        <w:rPr>
          <w:spacing w:val="1"/>
        </w:rPr>
        <w:t xml:space="preserve"> </w:t>
      </w:r>
      <w:r w:rsidRPr="004F38A7">
        <w:t>установками.</w:t>
      </w:r>
    </w:p>
    <w:p w14:paraId="6EF737E3" w14:textId="77777777" w:rsidR="009D1A0F" w:rsidRPr="004F38A7" w:rsidRDefault="009D1A0F">
      <w:pPr>
        <w:pStyle w:val="a3"/>
        <w:spacing w:before="1"/>
        <w:ind w:left="231" w:right="233"/>
      </w:pPr>
      <w:r w:rsidRPr="004F38A7">
        <w:t>В ДОО существует практика создания творческих групп педагогов, которые оказывают</w:t>
      </w:r>
      <w:r w:rsidRPr="004F38A7">
        <w:rPr>
          <w:spacing w:val="-57"/>
        </w:rPr>
        <w:t xml:space="preserve"> </w:t>
      </w:r>
      <w:r w:rsidRPr="004F38A7">
        <w:t>консультационную,</w:t>
      </w:r>
      <w:r w:rsidRPr="004F38A7">
        <w:rPr>
          <w:spacing w:val="1"/>
        </w:rPr>
        <w:t xml:space="preserve"> </w:t>
      </w:r>
      <w:r w:rsidRPr="004F38A7">
        <w:t>психологическую,</w:t>
      </w:r>
      <w:r w:rsidRPr="004F38A7">
        <w:rPr>
          <w:spacing w:val="1"/>
        </w:rPr>
        <w:t xml:space="preserve"> </w:t>
      </w:r>
      <w:r w:rsidRPr="004F38A7">
        <w:t>информационную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технологическую</w:t>
      </w:r>
      <w:r w:rsidRPr="004F38A7">
        <w:rPr>
          <w:spacing w:val="61"/>
        </w:rPr>
        <w:t xml:space="preserve"> </w:t>
      </w:r>
      <w:r w:rsidRPr="004F38A7">
        <w:t>поддержку</w:t>
      </w:r>
      <w:r w:rsidRPr="004F38A7">
        <w:rPr>
          <w:spacing w:val="1"/>
        </w:rPr>
        <w:t xml:space="preserve"> </w:t>
      </w:r>
      <w:r w:rsidRPr="004F38A7">
        <w:t>своим</w:t>
      </w:r>
      <w:r w:rsidRPr="004F38A7">
        <w:rPr>
          <w:spacing w:val="1"/>
        </w:rPr>
        <w:t xml:space="preserve"> </w:t>
      </w:r>
      <w:r w:rsidRPr="004F38A7">
        <w:t>коллегам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воспитательных</w:t>
      </w:r>
      <w:r w:rsidRPr="004F38A7">
        <w:rPr>
          <w:spacing w:val="1"/>
        </w:rPr>
        <w:t xml:space="preserve"> </w:t>
      </w:r>
      <w:r w:rsidRPr="004F38A7">
        <w:t>мероприятий,</w:t>
      </w:r>
      <w:r w:rsidRPr="004F38A7">
        <w:rPr>
          <w:spacing w:val="1"/>
        </w:rPr>
        <w:t xml:space="preserve"> </w:t>
      </w:r>
      <w:r w:rsidRPr="004F38A7">
        <w:t>помогают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разработке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проведении</w:t>
      </w:r>
      <w:r w:rsidRPr="004F38A7">
        <w:rPr>
          <w:spacing w:val="-1"/>
        </w:rPr>
        <w:t xml:space="preserve"> </w:t>
      </w:r>
      <w:r w:rsidRPr="004F38A7">
        <w:t>общих</w:t>
      </w:r>
      <w:r w:rsidRPr="004F38A7">
        <w:rPr>
          <w:spacing w:val="2"/>
        </w:rPr>
        <w:t xml:space="preserve"> </w:t>
      </w:r>
      <w:r w:rsidRPr="004F38A7">
        <w:t>мероприятий.</w:t>
      </w:r>
    </w:p>
    <w:p w14:paraId="1D27E66B" w14:textId="77777777" w:rsidR="009D1A0F" w:rsidRPr="004F38A7" w:rsidRDefault="009D1A0F">
      <w:pPr>
        <w:pStyle w:val="a3"/>
        <w:ind w:left="231" w:right="229"/>
      </w:pPr>
      <w:r w:rsidRPr="004F38A7">
        <w:t>Педагогические работники активно участвует в районных и городских мероприятиях.</w:t>
      </w:r>
      <w:r w:rsidRPr="004F38A7">
        <w:rPr>
          <w:spacing w:val="1"/>
        </w:rPr>
        <w:t xml:space="preserve"> </w:t>
      </w:r>
      <w:r w:rsidRPr="004F38A7">
        <w:t>Педагоги МДОУ «Детский сад №65 комбинированного вида» ежегодно участвуют в диссеминации</w:t>
      </w:r>
      <w:r w:rsidRPr="004F38A7">
        <w:rPr>
          <w:spacing w:val="1"/>
        </w:rPr>
        <w:t xml:space="preserve"> </w:t>
      </w:r>
      <w:r w:rsidRPr="004F38A7">
        <w:t>опыта</w:t>
      </w:r>
      <w:r w:rsidRPr="004F38A7">
        <w:rPr>
          <w:spacing w:val="1"/>
        </w:rPr>
        <w:t xml:space="preserve"> </w:t>
      </w:r>
      <w:r w:rsidRPr="004F38A7">
        <w:t>своей</w:t>
      </w:r>
      <w:r w:rsidRPr="004F38A7">
        <w:rPr>
          <w:spacing w:val="1"/>
        </w:rPr>
        <w:t xml:space="preserve"> </w:t>
      </w:r>
      <w:r w:rsidRPr="004F38A7">
        <w:t>работы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внедрению</w:t>
      </w:r>
      <w:r w:rsidRPr="004F38A7">
        <w:rPr>
          <w:spacing w:val="1"/>
        </w:rPr>
        <w:t xml:space="preserve"> </w:t>
      </w:r>
      <w:r w:rsidRPr="004F38A7">
        <w:t>инновационных</w:t>
      </w:r>
      <w:r w:rsidRPr="004F38A7">
        <w:rPr>
          <w:spacing w:val="1"/>
        </w:rPr>
        <w:t xml:space="preserve"> </w:t>
      </w:r>
      <w:r w:rsidRPr="004F38A7">
        <w:t>технологий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научно</w:t>
      </w:r>
      <w:r w:rsidRPr="004F38A7">
        <w:rPr>
          <w:spacing w:val="1"/>
        </w:rPr>
        <w:t xml:space="preserve"> </w:t>
      </w:r>
      <w:r w:rsidRPr="004F38A7">
        <w:t>практических</w:t>
      </w:r>
      <w:r w:rsidRPr="004F38A7">
        <w:rPr>
          <w:spacing w:val="1"/>
        </w:rPr>
        <w:t xml:space="preserve"> </w:t>
      </w:r>
      <w:r w:rsidRPr="004F38A7">
        <w:t>конференциях</w:t>
      </w:r>
      <w:r w:rsidRPr="004F38A7">
        <w:rPr>
          <w:spacing w:val="1"/>
        </w:rPr>
        <w:t xml:space="preserve"> </w:t>
      </w:r>
      <w:r w:rsidRPr="004F38A7">
        <w:t>разного</w:t>
      </w:r>
      <w:r w:rsidRPr="004F38A7">
        <w:rPr>
          <w:spacing w:val="1"/>
        </w:rPr>
        <w:t xml:space="preserve"> </w:t>
      </w:r>
      <w:r w:rsidRPr="004F38A7">
        <w:t>уровня,</w:t>
      </w:r>
      <w:r w:rsidRPr="004F38A7">
        <w:rPr>
          <w:spacing w:val="1"/>
        </w:rPr>
        <w:t xml:space="preserve"> </w:t>
      </w:r>
      <w:r w:rsidRPr="004F38A7">
        <w:t>методических</w:t>
      </w:r>
      <w:r w:rsidRPr="004F38A7">
        <w:rPr>
          <w:spacing w:val="1"/>
        </w:rPr>
        <w:t xml:space="preserve"> </w:t>
      </w:r>
      <w:r w:rsidRPr="004F38A7">
        <w:t>марафонах,</w:t>
      </w:r>
      <w:r w:rsidRPr="004F38A7">
        <w:rPr>
          <w:spacing w:val="1"/>
        </w:rPr>
        <w:t xml:space="preserve"> </w:t>
      </w:r>
      <w:r w:rsidRPr="004F38A7">
        <w:t>круглых</w:t>
      </w:r>
      <w:r w:rsidRPr="004F38A7">
        <w:rPr>
          <w:spacing w:val="1"/>
        </w:rPr>
        <w:t xml:space="preserve"> </w:t>
      </w:r>
      <w:r w:rsidRPr="004F38A7">
        <w:t>столах,</w:t>
      </w:r>
      <w:r w:rsidRPr="004F38A7">
        <w:rPr>
          <w:spacing w:val="1"/>
        </w:rPr>
        <w:t xml:space="preserve"> </w:t>
      </w:r>
      <w:r w:rsidRPr="004F38A7">
        <w:t>семинарах,</w:t>
      </w:r>
      <w:r w:rsidRPr="004F38A7">
        <w:rPr>
          <w:spacing w:val="1"/>
        </w:rPr>
        <w:t xml:space="preserve"> </w:t>
      </w:r>
      <w:r w:rsidRPr="004F38A7">
        <w:t>принимают</w:t>
      </w:r>
      <w:r w:rsidRPr="004F38A7">
        <w:rPr>
          <w:spacing w:val="1"/>
        </w:rPr>
        <w:t xml:space="preserve"> </w:t>
      </w:r>
      <w:r w:rsidRPr="004F38A7">
        <w:t>участие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конкурсах</w:t>
      </w:r>
      <w:r w:rsidRPr="004F38A7">
        <w:rPr>
          <w:spacing w:val="1"/>
        </w:rPr>
        <w:t xml:space="preserve"> </w:t>
      </w:r>
      <w:r w:rsidRPr="004F38A7">
        <w:t>методических</w:t>
      </w:r>
      <w:r w:rsidRPr="004F38A7">
        <w:rPr>
          <w:spacing w:val="1"/>
        </w:rPr>
        <w:t xml:space="preserve"> </w:t>
      </w:r>
      <w:r w:rsidRPr="004F38A7">
        <w:t>разработок,</w:t>
      </w:r>
      <w:r w:rsidRPr="004F38A7">
        <w:rPr>
          <w:spacing w:val="1"/>
        </w:rPr>
        <w:t xml:space="preserve"> </w:t>
      </w:r>
      <w:r w:rsidRPr="004F38A7">
        <w:t>публикуют</w:t>
      </w:r>
      <w:r w:rsidRPr="004F38A7">
        <w:rPr>
          <w:spacing w:val="1"/>
        </w:rPr>
        <w:t xml:space="preserve"> </w:t>
      </w:r>
      <w:r w:rsidRPr="004F38A7">
        <w:t>материалы</w:t>
      </w:r>
      <w:r w:rsidRPr="004F38A7">
        <w:rPr>
          <w:spacing w:val="1"/>
        </w:rPr>
        <w:t xml:space="preserve"> </w:t>
      </w:r>
      <w:r w:rsidRPr="004F38A7">
        <w:t>выступлений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печатных</w:t>
      </w:r>
      <w:r w:rsidRPr="004F38A7">
        <w:rPr>
          <w:spacing w:val="1"/>
        </w:rPr>
        <w:t xml:space="preserve"> </w:t>
      </w:r>
      <w:r w:rsidRPr="004F38A7">
        <w:t>изданиях</w:t>
      </w:r>
      <w:r w:rsidRPr="004F38A7">
        <w:rPr>
          <w:spacing w:val="1"/>
        </w:rPr>
        <w:t xml:space="preserve"> </w:t>
      </w:r>
      <w:r w:rsidRPr="004F38A7">
        <w:t>и в</w:t>
      </w:r>
      <w:r w:rsidRPr="004F38A7">
        <w:rPr>
          <w:spacing w:val="-1"/>
        </w:rPr>
        <w:t xml:space="preserve"> </w:t>
      </w:r>
      <w:r w:rsidRPr="004F38A7">
        <w:t>сети</w:t>
      </w:r>
      <w:r w:rsidRPr="004F38A7">
        <w:rPr>
          <w:spacing w:val="-1"/>
        </w:rPr>
        <w:t xml:space="preserve"> </w:t>
      </w:r>
      <w:r w:rsidRPr="004F38A7">
        <w:t>Интернет.</w:t>
      </w:r>
    </w:p>
    <w:p w14:paraId="1EBF6087" w14:textId="77777777" w:rsidR="009D1A0F" w:rsidRPr="004F38A7" w:rsidRDefault="009D1A0F">
      <w:pPr>
        <w:pStyle w:val="a3"/>
        <w:ind w:left="231" w:right="225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детском</w:t>
      </w:r>
      <w:r w:rsidRPr="004F38A7">
        <w:rPr>
          <w:spacing w:val="1"/>
        </w:rPr>
        <w:t xml:space="preserve"> </w:t>
      </w:r>
      <w:r w:rsidRPr="004F38A7">
        <w:t>саду</w:t>
      </w:r>
      <w:r w:rsidRPr="004F38A7">
        <w:rPr>
          <w:spacing w:val="1"/>
        </w:rPr>
        <w:t xml:space="preserve"> </w:t>
      </w:r>
      <w:r w:rsidRPr="004F38A7">
        <w:t>создана</w:t>
      </w:r>
      <w:r w:rsidRPr="004F38A7">
        <w:rPr>
          <w:spacing w:val="1"/>
        </w:rPr>
        <w:t xml:space="preserve"> </w:t>
      </w:r>
      <w:r w:rsidRPr="004F38A7">
        <w:t>система</w:t>
      </w:r>
      <w:r w:rsidRPr="004F38A7">
        <w:rPr>
          <w:spacing w:val="1"/>
        </w:rPr>
        <w:t xml:space="preserve"> </w:t>
      </w:r>
      <w:r w:rsidRPr="004F38A7">
        <w:t>методического</w:t>
      </w:r>
      <w:r w:rsidRPr="004F38A7">
        <w:rPr>
          <w:spacing w:val="1"/>
        </w:rPr>
        <w:t xml:space="preserve"> </w:t>
      </w:r>
      <w:r w:rsidRPr="004F38A7">
        <w:t>сопровождения</w:t>
      </w:r>
      <w:r w:rsidRPr="004F38A7">
        <w:rPr>
          <w:spacing w:val="1"/>
        </w:rPr>
        <w:t xml:space="preserve"> </w:t>
      </w:r>
      <w:r w:rsidRPr="004F38A7">
        <w:t>педагогических</w:t>
      </w:r>
      <w:r w:rsidRPr="004F38A7">
        <w:rPr>
          <w:spacing w:val="-57"/>
        </w:rPr>
        <w:t xml:space="preserve"> </w:t>
      </w:r>
      <w:r w:rsidRPr="004F38A7">
        <w:t>инициатив</w:t>
      </w:r>
      <w:r w:rsidRPr="004F38A7">
        <w:rPr>
          <w:spacing w:val="1"/>
        </w:rPr>
        <w:t xml:space="preserve"> </w:t>
      </w:r>
      <w:r w:rsidRPr="004F38A7">
        <w:t>семьи.</w:t>
      </w:r>
      <w:r w:rsidRPr="004F38A7">
        <w:rPr>
          <w:spacing w:val="1"/>
        </w:rPr>
        <w:t xml:space="preserve"> </w:t>
      </w:r>
      <w:r w:rsidRPr="004F38A7">
        <w:t>Организовано</w:t>
      </w:r>
      <w:r w:rsidRPr="004F38A7">
        <w:rPr>
          <w:spacing w:val="1"/>
        </w:rPr>
        <w:t xml:space="preserve"> </w:t>
      </w:r>
      <w:r w:rsidRPr="004F38A7">
        <w:t>единое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родителями</w:t>
      </w:r>
      <w:r w:rsidRPr="004F38A7">
        <w:rPr>
          <w:spacing w:val="1"/>
        </w:rPr>
        <w:t xml:space="preserve"> </w:t>
      </w:r>
      <w:r w:rsidRPr="004F38A7">
        <w:t>образовательное</w:t>
      </w:r>
      <w:r w:rsidRPr="004F38A7">
        <w:rPr>
          <w:spacing w:val="1"/>
        </w:rPr>
        <w:t xml:space="preserve"> </w:t>
      </w:r>
      <w:r w:rsidRPr="004F38A7">
        <w:t>пространство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обмена опытом, знаниями, идеями, для обсуждения и решения конкретных воспитательных</w:t>
      </w:r>
      <w:r w:rsidRPr="004F38A7">
        <w:rPr>
          <w:spacing w:val="1"/>
        </w:rPr>
        <w:t xml:space="preserve"> </w:t>
      </w:r>
      <w:r w:rsidRPr="004F38A7">
        <w:t>задач. Именно педагогическая инициатива родителей стала новым этапом сотрудничества с</w:t>
      </w:r>
      <w:r w:rsidRPr="004F38A7">
        <w:rPr>
          <w:spacing w:val="1"/>
        </w:rPr>
        <w:t xml:space="preserve"> </w:t>
      </w:r>
      <w:r w:rsidRPr="004F38A7">
        <w:t>ними,</w:t>
      </w:r>
      <w:r w:rsidRPr="004F38A7">
        <w:rPr>
          <w:spacing w:val="-4"/>
        </w:rPr>
        <w:t xml:space="preserve"> </w:t>
      </w:r>
      <w:r w:rsidRPr="004F38A7">
        <w:t>показателем</w:t>
      </w:r>
      <w:r w:rsidRPr="004F38A7">
        <w:rPr>
          <w:spacing w:val="-1"/>
        </w:rPr>
        <w:t xml:space="preserve"> </w:t>
      </w:r>
      <w:r w:rsidRPr="004F38A7">
        <w:t>качества</w:t>
      </w:r>
      <w:r w:rsidRPr="004F38A7">
        <w:rPr>
          <w:spacing w:val="-2"/>
        </w:rPr>
        <w:t xml:space="preserve"> </w:t>
      </w:r>
      <w:r w:rsidRPr="004F38A7">
        <w:t>воспитательной работы.</w:t>
      </w:r>
    </w:p>
    <w:p w14:paraId="2EE6E3BA" w14:textId="77777777" w:rsidR="009D1A0F" w:rsidRPr="004F38A7" w:rsidRDefault="009D1A0F">
      <w:pPr>
        <w:pStyle w:val="a3"/>
        <w:spacing w:before="1"/>
        <w:ind w:left="231" w:right="223"/>
      </w:pPr>
      <w:r w:rsidRPr="004F38A7">
        <w:t>Дополнительным</w:t>
      </w:r>
      <w:r w:rsidRPr="004F38A7">
        <w:rPr>
          <w:spacing w:val="16"/>
        </w:rPr>
        <w:t xml:space="preserve"> </w:t>
      </w:r>
      <w:r w:rsidRPr="004F38A7">
        <w:t>воспитательным</w:t>
      </w:r>
      <w:r w:rsidRPr="004F38A7">
        <w:rPr>
          <w:spacing w:val="16"/>
        </w:rPr>
        <w:t xml:space="preserve"> </w:t>
      </w:r>
      <w:r w:rsidRPr="004F38A7">
        <w:t>ресурсом</w:t>
      </w:r>
      <w:r w:rsidRPr="004F38A7">
        <w:rPr>
          <w:spacing w:val="16"/>
        </w:rPr>
        <w:t xml:space="preserve"> </w:t>
      </w:r>
      <w:r w:rsidRPr="004F38A7">
        <w:t>по</w:t>
      </w:r>
      <w:r w:rsidRPr="004F38A7">
        <w:rPr>
          <w:spacing w:val="17"/>
        </w:rPr>
        <w:t xml:space="preserve"> </w:t>
      </w:r>
      <w:r w:rsidRPr="004F38A7">
        <w:t>приобщению</w:t>
      </w:r>
      <w:r w:rsidRPr="004F38A7">
        <w:rPr>
          <w:spacing w:val="17"/>
        </w:rPr>
        <w:t xml:space="preserve"> </w:t>
      </w:r>
      <w:r w:rsidRPr="004F38A7">
        <w:t>дошкольников</w:t>
      </w:r>
      <w:r w:rsidRPr="004F38A7">
        <w:rPr>
          <w:spacing w:val="17"/>
        </w:rPr>
        <w:t xml:space="preserve"> </w:t>
      </w:r>
      <w:r w:rsidRPr="004F38A7">
        <w:t>к</w:t>
      </w:r>
      <w:r w:rsidRPr="004F38A7">
        <w:rPr>
          <w:spacing w:val="15"/>
        </w:rPr>
        <w:t xml:space="preserve"> </w:t>
      </w:r>
      <w:r w:rsidRPr="004F38A7">
        <w:t>истории</w:t>
      </w:r>
      <w:r w:rsidRPr="004F38A7">
        <w:rPr>
          <w:spacing w:val="-58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культуре</w:t>
      </w:r>
      <w:r w:rsidRPr="004F38A7">
        <w:rPr>
          <w:spacing w:val="1"/>
        </w:rPr>
        <w:t xml:space="preserve"> </w:t>
      </w:r>
      <w:r w:rsidRPr="004F38A7">
        <w:t>своей</w:t>
      </w:r>
      <w:r w:rsidRPr="004F38A7">
        <w:rPr>
          <w:spacing w:val="1"/>
        </w:rPr>
        <w:t xml:space="preserve"> </w:t>
      </w:r>
      <w:r w:rsidRPr="004F38A7">
        <w:t>Отчизны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своего</w:t>
      </w:r>
      <w:r w:rsidRPr="004F38A7">
        <w:rPr>
          <w:spacing w:val="1"/>
        </w:rPr>
        <w:t xml:space="preserve"> </w:t>
      </w:r>
      <w:r w:rsidRPr="004F38A7">
        <w:t>родного</w:t>
      </w:r>
      <w:r w:rsidRPr="004F38A7">
        <w:rPr>
          <w:spacing w:val="1"/>
        </w:rPr>
        <w:t xml:space="preserve"> </w:t>
      </w:r>
      <w:r w:rsidRPr="004F38A7">
        <w:t>края</w:t>
      </w:r>
      <w:r w:rsidRPr="004F38A7">
        <w:rPr>
          <w:spacing w:val="1"/>
        </w:rPr>
        <w:t xml:space="preserve"> </w:t>
      </w:r>
      <w:r w:rsidRPr="004F38A7">
        <w:t>являются</w:t>
      </w:r>
      <w:r w:rsidRPr="004F38A7">
        <w:rPr>
          <w:spacing w:val="1"/>
        </w:rPr>
        <w:t xml:space="preserve"> </w:t>
      </w:r>
      <w:r w:rsidRPr="004F38A7">
        <w:t>мини-музеи,</w:t>
      </w:r>
      <w:r w:rsidRPr="004F38A7">
        <w:rPr>
          <w:spacing w:val="1"/>
        </w:rPr>
        <w:t xml:space="preserve"> </w:t>
      </w:r>
      <w:r w:rsidRPr="004F38A7">
        <w:t>которые</w:t>
      </w:r>
      <w:r w:rsidRPr="004F38A7">
        <w:rPr>
          <w:spacing w:val="1"/>
        </w:rPr>
        <w:t xml:space="preserve"> </w:t>
      </w:r>
      <w:r w:rsidRPr="004F38A7">
        <w:t>систематически</w:t>
      </w:r>
      <w:r w:rsidRPr="004F38A7">
        <w:rPr>
          <w:spacing w:val="1"/>
        </w:rPr>
        <w:t xml:space="preserve"> </w:t>
      </w:r>
      <w:r w:rsidRPr="004F38A7">
        <w:t>организуются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каждой</w:t>
      </w:r>
      <w:r w:rsidRPr="004F38A7">
        <w:rPr>
          <w:spacing w:val="1"/>
        </w:rPr>
        <w:t xml:space="preserve"> </w:t>
      </w:r>
      <w:r w:rsidRPr="004F38A7">
        <w:t>группе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учреждения.</w:t>
      </w:r>
      <w:r w:rsidRPr="004F38A7">
        <w:rPr>
          <w:spacing w:val="1"/>
        </w:rPr>
        <w:t xml:space="preserve"> </w:t>
      </w:r>
      <w:r w:rsidRPr="004F38A7">
        <w:t>Музейная</w:t>
      </w:r>
      <w:r w:rsidRPr="004F38A7">
        <w:rPr>
          <w:spacing w:val="1"/>
        </w:rPr>
        <w:t xml:space="preserve"> </w:t>
      </w:r>
      <w:r w:rsidRPr="004F38A7">
        <w:t>педагогика рассматривается нами как ценность, обладающая исторической и художественной</w:t>
      </w:r>
      <w:r w:rsidRPr="004F38A7">
        <w:rPr>
          <w:spacing w:val="1"/>
        </w:rPr>
        <w:t xml:space="preserve"> </w:t>
      </w:r>
      <w:r w:rsidRPr="004F38A7">
        <w:t>значимостью.</w:t>
      </w:r>
    </w:p>
    <w:p w14:paraId="6ABB1163" w14:textId="77777777" w:rsidR="009D1A0F" w:rsidRPr="004F38A7" w:rsidRDefault="009D1A0F">
      <w:p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p w14:paraId="2596F35C" w14:textId="77777777" w:rsidR="009D1A0F" w:rsidRPr="004F38A7" w:rsidRDefault="009D1A0F">
      <w:pPr>
        <w:pStyle w:val="a3"/>
        <w:spacing w:before="68"/>
        <w:ind w:left="939" w:firstLine="0"/>
      </w:pPr>
      <w:r w:rsidRPr="004F38A7">
        <w:lastRenderedPageBreak/>
        <w:t>Ежедневные</w:t>
      </w:r>
      <w:r w:rsidRPr="004F38A7">
        <w:rPr>
          <w:spacing w:val="-5"/>
        </w:rPr>
        <w:t xml:space="preserve"> </w:t>
      </w:r>
      <w:r w:rsidRPr="004F38A7">
        <w:t>традиции</w:t>
      </w:r>
      <w:r w:rsidRPr="004F38A7">
        <w:rPr>
          <w:spacing w:val="-4"/>
        </w:rPr>
        <w:t xml:space="preserve"> </w:t>
      </w:r>
      <w:r w:rsidRPr="004F38A7">
        <w:t>ДОО:</w:t>
      </w:r>
    </w:p>
    <w:p w14:paraId="2B02D595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/>
        <w:ind w:right="231"/>
        <w:rPr>
          <w:sz w:val="24"/>
        </w:rPr>
      </w:pPr>
      <w:r w:rsidRPr="004F38A7">
        <w:rPr>
          <w:sz w:val="24"/>
        </w:rPr>
        <w:t>«Утреннее приветствие»- дети встают в круг, берутся за руки и вместе проговаривают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приветствия,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сопровождаются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иногда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движениями,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называют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себя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вспоминают отсутствующих детей. Утренние приветствия направлены на установления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атмосферы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доверия, общности 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группе.</w:t>
      </w:r>
    </w:p>
    <w:p w14:paraId="26C881B5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4" w:line="237" w:lineRule="auto"/>
        <w:ind w:right="229"/>
        <w:rPr>
          <w:sz w:val="24"/>
        </w:rPr>
      </w:pPr>
      <w:r w:rsidRPr="004F38A7">
        <w:rPr>
          <w:sz w:val="24"/>
        </w:rPr>
        <w:t>«Сказка перед сном»- чтение произведений детской литературы для создания доброй,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спокойной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атмосферы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дома, теплоты,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взаимопонимания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 любви.</w:t>
      </w:r>
    </w:p>
    <w:p w14:paraId="7524C8A7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4" w:line="237" w:lineRule="auto"/>
        <w:ind w:right="234"/>
        <w:rPr>
          <w:sz w:val="24"/>
        </w:rPr>
      </w:pPr>
      <w:r w:rsidRPr="004F38A7">
        <w:rPr>
          <w:sz w:val="24"/>
        </w:rPr>
        <w:t>«Вечерний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круг»-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конце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дня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возвращаются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прожитому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дню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вместе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воспитателем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подводят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итог,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вспоминая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приятные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события,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радостные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моменты.</w:t>
      </w:r>
    </w:p>
    <w:p w14:paraId="1F32AEF3" w14:textId="77777777" w:rsidR="009D1A0F" w:rsidRPr="004F38A7" w:rsidRDefault="009D1A0F">
      <w:pPr>
        <w:pStyle w:val="a3"/>
        <w:ind w:left="939" w:firstLine="0"/>
      </w:pPr>
      <w:r w:rsidRPr="004F38A7">
        <w:t>Ежемесячные</w:t>
      </w:r>
      <w:r w:rsidRPr="004F38A7">
        <w:rPr>
          <w:spacing w:val="-5"/>
        </w:rPr>
        <w:t xml:space="preserve"> </w:t>
      </w:r>
      <w:r w:rsidRPr="004F38A7">
        <w:t>традиции:</w:t>
      </w:r>
    </w:p>
    <w:p w14:paraId="766E528D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/>
        <w:ind w:right="229"/>
        <w:rPr>
          <w:sz w:val="24"/>
        </w:rPr>
      </w:pPr>
      <w:r w:rsidRPr="004F38A7">
        <w:rPr>
          <w:sz w:val="24"/>
        </w:rPr>
        <w:t>«День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рождения»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поздравляют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говорят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добрые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пожелания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имениннику.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дарят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подарки,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сделанные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своими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руками: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рисунки,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открытки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т.п.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Сценарий поздравления может включать элементы костюма (корона, накидку и т.п.),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традиционную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хороводную игру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«Каравай».</w:t>
      </w:r>
    </w:p>
    <w:p w14:paraId="0161E6DC" w14:textId="77777777" w:rsidR="009D1A0F" w:rsidRPr="004F38A7" w:rsidRDefault="009D1A0F">
      <w:pPr>
        <w:pStyle w:val="a3"/>
        <w:spacing w:line="273" w:lineRule="exact"/>
        <w:ind w:left="939" w:firstLine="0"/>
      </w:pPr>
      <w:r w:rsidRPr="004F38A7">
        <w:t>Ежегодные</w:t>
      </w:r>
      <w:r w:rsidRPr="004F38A7">
        <w:rPr>
          <w:spacing w:val="-5"/>
        </w:rPr>
        <w:t xml:space="preserve"> </w:t>
      </w:r>
      <w:r w:rsidRPr="004F38A7">
        <w:t>традиции:</w:t>
      </w:r>
    </w:p>
    <w:p w14:paraId="23E22E4F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5" w:line="237" w:lineRule="auto"/>
        <w:ind w:right="231"/>
        <w:jc w:val="left"/>
        <w:rPr>
          <w:sz w:val="24"/>
        </w:rPr>
      </w:pPr>
      <w:r w:rsidRPr="004F38A7">
        <w:rPr>
          <w:sz w:val="24"/>
        </w:rPr>
        <w:t>«Новоселье»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группу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этому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событию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украшают.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Взрослые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поздравляют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новосельем,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обыгрывают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появление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новых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игрушек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игр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интерьере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группе.</w:t>
      </w:r>
    </w:p>
    <w:p w14:paraId="371762DE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5" w:line="237" w:lineRule="auto"/>
        <w:ind w:right="240"/>
        <w:jc w:val="left"/>
        <w:rPr>
          <w:sz w:val="24"/>
        </w:rPr>
      </w:pPr>
      <w:r w:rsidRPr="004F38A7">
        <w:rPr>
          <w:sz w:val="24"/>
        </w:rPr>
        <w:t>летние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праздники: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«Здравствуй, лето»,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«Прощание 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летом», посвященные началу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лета 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началу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учебного года.</w:t>
      </w:r>
    </w:p>
    <w:p w14:paraId="1738BFA5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/>
        <w:jc w:val="left"/>
        <w:rPr>
          <w:sz w:val="24"/>
        </w:rPr>
      </w:pPr>
      <w:r w:rsidRPr="004F38A7">
        <w:rPr>
          <w:sz w:val="24"/>
        </w:rPr>
        <w:t>«Выпускной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бал»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праздник,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посвящённый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выпуску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школу.</w:t>
      </w:r>
    </w:p>
    <w:p w14:paraId="771CE8C4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3" w:line="237" w:lineRule="auto"/>
        <w:ind w:right="235"/>
        <w:rPr>
          <w:sz w:val="24"/>
        </w:rPr>
      </w:pPr>
      <w:r w:rsidRPr="004F38A7">
        <w:rPr>
          <w:sz w:val="24"/>
        </w:rPr>
        <w:t>спортивные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соревнования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старших,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подготовительных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«Папа,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мама,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спортивная семья», «Веселые старты», направленные на популяризацию ЗОЖ в семьях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воспитанников</w:t>
      </w:r>
    </w:p>
    <w:p w14:paraId="2B1AA083" w14:textId="77777777" w:rsidR="009D1A0F" w:rsidRPr="004F38A7" w:rsidRDefault="009D1A0F">
      <w:pPr>
        <w:pStyle w:val="a3"/>
        <w:spacing w:before="3"/>
        <w:ind w:left="231" w:right="228"/>
      </w:pPr>
      <w:r w:rsidRPr="004F38A7">
        <w:t>Ежегодно в ДОО проводятся акции и мероприятия, направленные на формирование 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ценностного</w:t>
      </w:r>
      <w:r w:rsidRPr="004F38A7">
        <w:rPr>
          <w:spacing w:val="-1"/>
        </w:rPr>
        <w:t xml:space="preserve"> </w:t>
      </w:r>
      <w:r w:rsidRPr="004F38A7">
        <w:t>отношения к</w:t>
      </w:r>
      <w:r w:rsidRPr="004F38A7">
        <w:rPr>
          <w:spacing w:val="-1"/>
        </w:rPr>
        <w:t xml:space="preserve"> </w:t>
      </w:r>
      <w:r w:rsidRPr="004F38A7">
        <w:t>окружающему</w:t>
      </w:r>
      <w:r w:rsidRPr="004F38A7">
        <w:rPr>
          <w:spacing w:val="-4"/>
        </w:rPr>
        <w:t xml:space="preserve"> </w:t>
      </w:r>
      <w:r w:rsidRPr="004F38A7">
        <w:t>миру, посвященные</w:t>
      </w:r>
      <w:r w:rsidRPr="004F38A7">
        <w:rPr>
          <w:spacing w:val="-3"/>
        </w:rPr>
        <w:t xml:space="preserve"> </w:t>
      </w:r>
      <w:r w:rsidRPr="004F38A7">
        <w:t>событиям:</w:t>
      </w:r>
    </w:p>
    <w:p w14:paraId="378C9E6D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/>
        <w:ind w:right="226"/>
        <w:rPr>
          <w:sz w:val="24"/>
        </w:rPr>
      </w:pPr>
      <w:r w:rsidRPr="004F38A7">
        <w:rPr>
          <w:sz w:val="24"/>
        </w:rPr>
        <w:t>акция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«Бессмертный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полк»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воспитанники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ежегодно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День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Победы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проходят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улицам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города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фотографиями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родственников-участников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Великой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Отечественной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войны,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тружеников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тыла,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блокадников,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 войны;</w:t>
      </w:r>
    </w:p>
    <w:p w14:paraId="28A69776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ind w:right="222"/>
        <w:rPr>
          <w:sz w:val="24"/>
        </w:rPr>
      </w:pPr>
      <w:r w:rsidRPr="004F38A7">
        <w:rPr>
          <w:sz w:val="24"/>
        </w:rPr>
        <w:t>акция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«Окна Победы»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воспитанники, педагоги и их родители оформляют окна групп, квартир и домов к празднику Победы;</w:t>
      </w:r>
    </w:p>
    <w:p w14:paraId="1A0D57DF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1" w:line="237" w:lineRule="auto"/>
        <w:ind w:right="233"/>
        <w:rPr>
          <w:sz w:val="24"/>
        </w:rPr>
      </w:pPr>
      <w:r w:rsidRPr="004F38A7">
        <w:rPr>
          <w:sz w:val="24"/>
        </w:rPr>
        <w:t>акция «Блокадный хлеб» - ежегодно участники образовательных отношений чтут память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 xml:space="preserve">жителей «Блокадного Ленинграда», как символ памяти выступает </w:t>
      </w:r>
      <w:smartTag w:uri="urn:schemas-microsoft-com:office:smarttags" w:element="metricconverter">
        <w:smartTagPr>
          <w:attr w:name="ProductID" w:val="125 грамм"/>
        </w:smartTagPr>
        <w:r w:rsidRPr="004F38A7">
          <w:rPr>
            <w:sz w:val="24"/>
          </w:rPr>
          <w:t>125 грамм</w:t>
        </w:r>
      </w:smartTag>
      <w:r w:rsidRPr="004F38A7">
        <w:rPr>
          <w:sz w:val="24"/>
        </w:rPr>
        <w:t xml:space="preserve"> черного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хлеба,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который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раздают детям,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просмотр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презентации 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блокаде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города;</w:t>
      </w:r>
    </w:p>
    <w:p w14:paraId="0CF0BCDD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7" w:line="237" w:lineRule="auto"/>
        <w:ind w:right="232"/>
        <w:rPr>
          <w:sz w:val="24"/>
        </w:rPr>
      </w:pPr>
      <w:r w:rsidRPr="004F38A7">
        <w:rPr>
          <w:sz w:val="24"/>
        </w:rPr>
        <w:t>акция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«Сдай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макулатуру»,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акция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всех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образовательных отношений: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«Волшебные крышечки»;</w:t>
      </w:r>
    </w:p>
    <w:p w14:paraId="0A8A1C44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/>
        <w:ind w:right="228"/>
        <w:rPr>
          <w:sz w:val="24"/>
        </w:rPr>
      </w:pPr>
      <w:r w:rsidRPr="004F38A7">
        <w:rPr>
          <w:sz w:val="24"/>
        </w:rPr>
        <w:t>события,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традиционные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региона,</w:t>
      </w:r>
      <w:r w:rsidRPr="004F38A7">
        <w:rPr>
          <w:spacing w:val="1"/>
          <w:sz w:val="24"/>
        </w:rPr>
        <w:t xml:space="preserve"> </w:t>
      </w:r>
      <w:proofErr w:type="spellStart"/>
      <w:r w:rsidRPr="004F38A7">
        <w:rPr>
          <w:sz w:val="24"/>
        </w:rPr>
        <w:t>городаи</w:t>
      </w:r>
      <w:proofErr w:type="spellEnd"/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посвящённые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праздничным событиям: «День Победы», «23 февраля», «8 марта», «Новый год», «День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«День семьи, любви и верности», «День России»,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«День Единства»,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«День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космонавтики»,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«День города».</w:t>
      </w:r>
    </w:p>
    <w:p w14:paraId="6F6B1618" w14:textId="77777777" w:rsidR="009D1A0F" w:rsidRPr="004F38A7" w:rsidRDefault="009D1A0F">
      <w:pPr>
        <w:pStyle w:val="a3"/>
        <w:spacing w:before="2"/>
        <w:ind w:left="0" w:firstLine="0"/>
        <w:jc w:val="left"/>
      </w:pPr>
    </w:p>
    <w:p w14:paraId="7A3B9C2A" w14:textId="77777777" w:rsidR="009D1A0F" w:rsidRPr="004F38A7" w:rsidRDefault="009D1A0F">
      <w:pPr>
        <w:pStyle w:val="2"/>
        <w:spacing w:before="1"/>
        <w:ind w:left="939"/>
      </w:pPr>
      <w:r w:rsidRPr="004F38A7">
        <w:t>Воспитывающая</w:t>
      </w:r>
      <w:r w:rsidRPr="004F38A7">
        <w:rPr>
          <w:spacing w:val="-3"/>
        </w:rPr>
        <w:t xml:space="preserve"> </w:t>
      </w:r>
      <w:r w:rsidRPr="004F38A7">
        <w:t>среда</w:t>
      </w:r>
      <w:r w:rsidRPr="004F38A7">
        <w:rPr>
          <w:spacing w:val="-3"/>
        </w:rPr>
        <w:t xml:space="preserve"> </w:t>
      </w:r>
      <w:r w:rsidRPr="004F38A7">
        <w:t>дошкольного</w:t>
      </w:r>
      <w:r w:rsidRPr="004F38A7">
        <w:rPr>
          <w:spacing w:val="-2"/>
        </w:rPr>
        <w:t xml:space="preserve"> </w:t>
      </w:r>
      <w:r w:rsidRPr="004F38A7">
        <w:t>учреждения</w:t>
      </w:r>
    </w:p>
    <w:p w14:paraId="5BE2E46D" w14:textId="77777777" w:rsidR="009D1A0F" w:rsidRPr="004F38A7" w:rsidRDefault="009D1A0F">
      <w:pPr>
        <w:pStyle w:val="a3"/>
        <w:ind w:left="231" w:right="230"/>
      </w:pPr>
      <w:r w:rsidRPr="004F38A7">
        <w:t>Воспитывающая среда — это особая форма организации образовательного процесса,</w:t>
      </w:r>
      <w:r w:rsidRPr="004F38A7">
        <w:rPr>
          <w:spacing w:val="1"/>
        </w:rPr>
        <w:t xml:space="preserve"> </w:t>
      </w:r>
      <w:r w:rsidRPr="004F38A7">
        <w:t>реализующего</w:t>
      </w:r>
      <w:r w:rsidRPr="004F38A7">
        <w:rPr>
          <w:spacing w:val="1"/>
        </w:rPr>
        <w:t xml:space="preserve"> </w:t>
      </w:r>
      <w:r w:rsidRPr="004F38A7">
        <w:t>цель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задачи</w:t>
      </w:r>
      <w:r w:rsidRPr="004F38A7">
        <w:rPr>
          <w:spacing w:val="1"/>
        </w:rPr>
        <w:t xml:space="preserve"> </w:t>
      </w:r>
      <w:r w:rsidRPr="004F38A7">
        <w:t>воспитания.</w:t>
      </w:r>
      <w:r w:rsidRPr="004F38A7">
        <w:rPr>
          <w:spacing w:val="1"/>
        </w:rPr>
        <w:t xml:space="preserve"> </w:t>
      </w:r>
      <w:r w:rsidRPr="004F38A7">
        <w:t>Воспитывающая</w:t>
      </w:r>
      <w:r w:rsidRPr="004F38A7">
        <w:rPr>
          <w:spacing w:val="1"/>
        </w:rPr>
        <w:t xml:space="preserve"> </w:t>
      </w:r>
      <w:r w:rsidRPr="004F38A7">
        <w:t>среда</w:t>
      </w:r>
      <w:r w:rsidRPr="004F38A7">
        <w:rPr>
          <w:spacing w:val="1"/>
        </w:rPr>
        <w:t xml:space="preserve"> </w:t>
      </w:r>
      <w:r w:rsidRPr="004F38A7">
        <w:t>раскрывает</w:t>
      </w:r>
      <w:r w:rsidRPr="004F38A7">
        <w:rPr>
          <w:spacing w:val="1"/>
        </w:rPr>
        <w:t xml:space="preserve"> </w:t>
      </w:r>
      <w:r w:rsidRPr="004F38A7">
        <w:t>ценности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смыслы,</w:t>
      </w:r>
      <w:r w:rsidRPr="004F38A7">
        <w:rPr>
          <w:spacing w:val="-2"/>
        </w:rPr>
        <w:t xml:space="preserve"> </w:t>
      </w:r>
      <w:r w:rsidRPr="004F38A7">
        <w:t>заложенные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укладе.</w:t>
      </w:r>
    </w:p>
    <w:p w14:paraId="2A621C77" w14:textId="77777777" w:rsidR="009D1A0F" w:rsidRPr="004F38A7" w:rsidRDefault="009D1A0F">
      <w:pPr>
        <w:pStyle w:val="a3"/>
        <w:tabs>
          <w:tab w:val="left" w:pos="2867"/>
          <w:tab w:val="left" w:pos="3651"/>
          <w:tab w:val="left" w:pos="5232"/>
          <w:tab w:val="left" w:pos="6098"/>
          <w:tab w:val="left" w:pos="6448"/>
          <w:tab w:val="left" w:pos="7604"/>
          <w:tab w:val="left" w:pos="9061"/>
        </w:tabs>
        <w:ind w:left="231" w:right="226"/>
        <w:jc w:val="left"/>
      </w:pPr>
      <w:r w:rsidRPr="004F38A7">
        <w:t>Воспитывающая</w:t>
      </w:r>
      <w:r w:rsidRPr="004F38A7">
        <w:tab/>
        <w:t>среда</w:t>
      </w:r>
      <w:r w:rsidRPr="004F38A7">
        <w:tab/>
        <w:t>определяется</w:t>
      </w:r>
      <w:r w:rsidRPr="004F38A7">
        <w:tab/>
        <w:t>целью</w:t>
      </w:r>
      <w:r w:rsidRPr="004F38A7">
        <w:tab/>
        <w:t>и</w:t>
      </w:r>
      <w:r w:rsidRPr="004F38A7">
        <w:tab/>
        <w:t>задачами</w:t>
      </w:r>
      <w:r w:rsidRPr="004F38A7">
        <w:tab/>
        <w:t>воспитания,</w:t>
      </w:r>
      <w:r w:rsidRPr="004F38A7">
        <w:tab/>
        <w:t>духовно-</w:t>
      </w:r>
      <w:r w:rsidRPr="004F38A7">
        <w:rPr>
          <w:spacing w:val="-57"/>
        </w:rPr>
        <w:t xml:space="preserve"> </w:t>
      </w:r>
      <w:r w:rsidRPr="004F38A7">
        <w:t>нравственными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социокультурными</w:t>
      </w:r>
      <w:r w:rsidRPr="004F38A7">
        <w:rPr>
          <w:spacing w:val="-1"/>
        </w:rPr>
        <w:t xml:space="preserve"> </w:t>
      </w:r>
      <w:r w:rsidRPr="004F38A7">
        <w:t>ценностями,</w:t>
      </w:r>
      <w:r w:rsidRPr="004F38A7">
        <w:rPr>
          <w:spacing w:val="-1"/>
        </w:rPr>
        <w:t xml:space="preserve"> </w:t>
      </w:r>
      <w:r w:rsidRPr="004F38A7">
        <w:t>образцами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практиками</w:t>
      </w:r>
      <w:r w:rsidRPr="004F38A7">
        <w:rPr>
          <w:spacing w:val="-1"/>
        </w:rPr>
        <w:t xml:space="preserve"> </w:t>
      </w:r>
      <w:r w:rsidRPr="004F38A7">
        <w:t>ДОО.</w:t>
      </w:r>
    </w:p>
    <w:p w14:paraId="10EAC62B" w14:textId="77777777" w:rsidR="009D1A0F" w:rsidRPr="004F38A7" w:rsidRDefault="009D1A0F">
      <w:pPr>
        <w:pStyle w:val="a3"/>
        <w:ind w:left="231"/>
        <w:jc w:val="left"/>
      </w:pPr>
      <w:r w:rsidRPr="004F38A7">
        <w:t>Основными</w:t>
      </w:r>
      <w:r w:rsidRPr="004F38A7">
        <w:rPr>
          <w:spacing w:val="20"/>
        </w:rPr>
        <w:t xml:space="preserve"> </w:t>
      </w:r>
      <w:r w:rsidRPr="004F38A7">
        <w:t>характеристиками</w:t>
      </w:r>
      <w:r w:rsidRPr="004F38A7">
        <w:rPr>
          <w:spacing w:val="20"/>
        </w:rPr>
        <w:t xml:space="preserve"> </w:t>
      </w:r>
      <w:r w:rsidRPr="004F38A7">
        <w:t>воспитывающей</w:t>
      </w:r>
      <w:r w:rsidRPr="004F38A7">
        <w:rPr>
          <w:spacing w:val="20"/>
        </w:rPr>
        <w:t xml:space="preserve"> </w:t>
      </w:r>
      <w:r w:rsidRPr="004F38A7">
        <w:t>среды</w:t>
      </w:r>
      <w:r w:rsidRPr="004F38A7">
        <w:rPr>
          <w:spacing w:val="19"/>
        </w:rPr>
        <w:t xml:space="preserve"> </w:t>
      </w:r>
      <w:r w:rsidRPr="004F38A7">
        <w:t>являются</w:t>
      </w:r>
      <w:r w:rsidRPr="004F38A7">
        <w:rPr>
          <w:spacing w:val="19"/>
        </w:rPr>
        <w:t xml:space="preserve"> </w:t>
      </w:r>
      <w:r w:rsidRPr="004F38A7">
        <w:t>ее</w:t>
      </w:r>
      <w:r w:rsidRPr="004F38A7">
        <w:rPr>
          <w:spacing w:val="21"/>
        </w:rPr>
        <w:t xml:space="preserve"> </w:t>
      </w:r>
      <w:r w:rsidRPr="004F38A7">
        <w:t>содержательная</w:t>
      </w:r>
      <w:r w:rsidRPr="004F38A7">
        <w:rPr>
          <w:spacing w:val="-57"/>
        </w:rPr>
        <w:t xml:space="preserve"> </w:t>
      </w:r>
      <w:r w:rsidRPr="004F38A7">
        <w:t>насыщенность</w:t>
      </w:r>
      <w:r w:rsidRPr="004F38A7">
        <w:rPr>
          <w:spacing w:val="-1"/>
        </w:rPr>
        <w:t xml:space="preserve"> </w:t>
      </w:r>
      <w:r w:rsidRPr="004F38A7">
        <w:t>и структурированность.</w:t>
      </w:r>
    </w:p>
    <w:p w14:paraId="19C1174C" w14:textId="77777777" w:rsidR="009D1A0F" w:rsidRPr="004F38A7" w:rsidRDefault="009D1A0F">
      <w:pPr>
        <w:pStyle w:val="a3"/>
        <w:ind w:left="939" w:firstLine="0"/>
        <w:jc w:val="left"/>
      </w:pPr>
      <w:r w:rsidRPr="004F38A7">
        <w:t>Способ</w:t>
      </w:r>
      <w:r w:rsidRPr="004F38A7">
        <w:rPr>
          <w:spacing w:val="-4"/>
        </w:rPr>
        <w:t xml:space="preserve"> </w:t>
      </w:r>
      <w:r w:rsidRPr="004F38A7">
        <w:t>структурирования</w:t>
      </w:r>
      <w:r w:rsidRPr="004F38A7">
        <w:rPr>
          <w:spacing w:val="-3"/>
        </w:rPr>
        <w:t xml:space="preserve"> </w:t>
      </w:r>
      <w:r w:rsidRPr="004F38A7">
        <w:t>предполагает</w:t>
      </w:r>
      <w:r w:rsidRPr="004F38A7">
        <w:rPr>
          <w:spacing w:val="-4"/>
        </w:rPr>
        <w:t xml:space="preserve"> </w:t>
      </w:r>
      <w:r w:rsidRPr="004F38A7">
        <w:t>интеграцию:</w:t>
      </w:r>
    </w:p>
    <w:p w14:paraId="1FA77084" w14:textId="77777777" w:rsidR="009D1A0F" w:rsidRPr="004F38A7" w:rsidRDefault="009D1A0F">
      <w:p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p w14:paraId="75942A60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90"/>
        <w:rPr>
          <w:sz w:val="24"/>
        </w:rPr>
      </w:pPr>
      <w:r w:rsidRPr="004F38A7">
        <w:rPr>
          <w:sz w:val="24"/>
        </w:rPr>
        <w:lastRenderedPageBreak/>
        <w:t>«от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взрослого»: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предметно-пространственной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развивающей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среды,</w:t>
      </w:r>
    </w:p>
    <w:p w14:paraId="502AAE71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3" w:line="237" w:lineRule="auto"/>
        <w:ind w:right="236"/>
        <w:rPr>
          <w:sz w:val="24"/>
        </w:rPr>
      </w:pPr>
      <w:r w:rsidRPr="004F38A7">
        <w:rPr>
          <w:sz w:val="24"/>
        </w:rPr>
        <w:t>«от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взрослого»: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событийной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жизнедеятельности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событийности детско-взрослой общности,</w:t>
      </w:r>
    </w:p>
    <w:p w14:paraId="107311C6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3"/>
        <w:ind w:right="226"/>
        <w:rPr>
          <w:sz w:val="24"/>
        </w:rPr>
      </w:pPr>
      <w:r w:rsidRPr="004F38A7">
        <w:rPr>
          <w:sz w:val="24"/>
        </w:rPr>
        <w:t>«от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ребенка»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(детская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инициатива,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поддержанная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сопровождаемая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взрослым):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рукотворной среды, которая, с одной стороны, является результатом развития, с другой -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формирует ценностно-смысловую перспективу творческого и созидающего отношения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 окружающему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миру.</w:t>
      </w:r>
    </w:p>
    <w:p w14:paraId="297DA1E9" w14:textId="77777777" w:rsidR="009D1A0F" w:rsidRPr="004F38A7" w:rsidRDefault="009D1A0F">
      <w:pPr>
        <w:pStyle w:val="a3"/>
        <w:ind w:left="231" w:right="234"/>
      </w:pPr>
      <w:r w:rsidRPr="004F38A7">
        <w:t>Воспитывающая среда включает совокупность различных условий, предполагающих</w:t>
      </w:r>
      <w:r w:rsidRPr="004F38A7">
        <w:rPr>
          <w:spacing w:val="1"/>
        </w:rPr>
        <w:t xml:space="preserve"> </w:t>
      </w:r>
      <w:r w:rsidRPr="004F38A7">
        <w:t>возможность</w:t>
      </w:r>
      <w:r w:rsidRPr="004F38A7">
        <w:rPr>
          <w:spacing w:val="1"/>
        </w:rPr>
        <w:t xml:space="preserve"> </w:t>
      </w:r>
      <w:r w:rsidRPr="004F38A7">
        <w:t>встречи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взаимодействия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взрослых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процессе</w:t>
      </w:r>
      <w:r w:rsidRPr="004F38A7">
        <w:rPr>
          <w:spacing w:val="1"/>
        </w:rPr>
        <w:t xml:space="preserve"> </w:t>
      </w:r>
      <w:r w:rsidRPr="004F38A7">
        <w:t>приобщения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традиционным</w:t>
      </w:r>
      <w:r w:rsidRPr="004F38A7">
        <w:rPr>
          <w:spacing w:val="-3"/>
        </w:rPr>
        <w:t xml:space="preserve"> </w:t>
      </w:r>
      <w:r w:rsidRPr="004F38A7">
        <w:t>ценностям</w:t>
      </w:r>
      <w:r w:rsidRPr="004F38A7">
        <w:rPr>
          <w:spacing w:val="-1"/>
        </w:rPr>
        <w:t xml:space="preserve"> </w:t>
      </w:r>
      <w:r w:rsidRPr="004F38A7">
        <w:t>российского общества.</w:t>
      </w:r>
    </w:p>
    <w:p w14:paraId="53B93E56" w14:textId="77777777" w:rsidR="009D1A0F" w:rsidRPr="004F38A7" w:rsidRDefault="009D1A0F">
      <w:pPr>
        <w:pStyle w:val="a3"/>
        <w:ind w:left="231" w:right="222"/>
      </w:pPr>
      <w:r w:rsidRPr="004F38A7">
        <w:t>Воспитывающая</w:t>
      </w:r>
      <w:r w:rsidRPr="004F38A7">
        <w:rPr>
          <w:spacing w:val="1"/>
        </w:rPr>
        <w:t xml:space="preserve"> </w:t>
      </w:r>
      <w:r w:rsidRPr="004F38A7">
        <w:t>среда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является</w:t>
      </w:r>
      <w:r w:rsidRPr="004F38A7">
        <w:rPr>
          <w:spacing w:val="1"/>
        </w:rPr>
        <w:t xml:space="preserve"> </w:t>
      </w:r>
      <w:r w:rsidRPr="004F38A7">
        <w:t>составляющей</w:t>
      </w:r>
      <w:r w:rsidRPr="004F38A7">
        <w:rPr>
          <w:spacing w:val="1"/>
        </w:rPr>
        <w:t xml:space="preserve"> </w:t>
      </w:r>
      <w:r w:rsidRPr="004F38A7">
        <w:t>развивающей</w:t>
      </w:r>
      <w:r w:rsidRPr="004F38A7">
        <w:rPr>
          <w:spacing w:val="1"/>
        </w:rPr>
        <w:t xml:space="preserve"> </w:t>
      </w:r>
      <w:r w:rsidRPr="004F38A7">
        <w:t>предметно-</w:t>
      </w:r>
      <w:r w:rsidRPr="004F38A7">
        <w:rPr>
          <w:spacing w:val="1"/>
        </w:rPr>
        <w:t xml:space="preserve"> </w:t>
      </w:r>
      <w:r w:rsidRPr="004F38A7">
        <w:t>пространственной</w:t>
      </w:r>
      <w:r w:rsidRPr="004F38A7">
        <w:rPr>
          <w:spacing w:val="1"/>
        </w:rPr>
        <w:t xml:space="preserve"> </w:t>
      </w:r>
      <w:r w:rsidRPr="004F38A7">
        <w:t>среды.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полноценного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воспитанников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дошкольном</w:t>
      </w:r>
      <w:r w:rsidRPr="004F38A7">
        <w:rPr>
          <w:spacing w:val="1"/>
        </w:rPr>
        <w:t xml:space="preserve"> </w:t>
      </w:r>
      <w:r w:rsidRPr="004F38A7">
        <w:t>учреждении создана развивающая образовательная среда, в соответствии с целями и задачами</w:t>
      </w:r>
      <w:r w:rsidRPr="004F38A7">
        <w:rPr>
          <w:spacing w:val="1"/>
        </w:rPr>
        <w:t xml:space="preserve"> </w:t>
      </w:r>
      <w:r w:rsidRPr="004F38A7">
        <w:t>ФОП ДО, требованиями ФГОС ДО и действующих СанПиН: игровой материал, различные</w:t>
      </w:r>
      <w:r w:rsidRPr="004F38A7">
        <w:rPr>
          <w:spacing w:val="1"/>
        </w:rPr>
        <w:t xml:space="preserve"> </w:t>
      </w:r>
      <w:r w:rsidRPr="004F38A7">
        <w:t>маркеры игрового пространства, спортивное оборудование и т.д. Дошкольное учреждение</w:t>
      </w:r>
      <w:r w:rsidRPr="004F38A7">
        <w:rPr>
          <w:spacing w:val="1"/>
        </w:rPr>
        <w:t xml:space="preserve"> </w:t>
      </w:r>
      <w:r w:rsidRPr="004F38A7">
        <w:t>достаточно обеспеченно играми и игрушками, наглядными и дидактическими материалами в</w:t>
      </w:r>
      <w:r w:rsidRPr="004F38A7">
        <w:rPr>
          <w:spacing w:val="1"/>
        </w:rPr>
        <w:t xml:space="preserve"> </w:t>
      </w:r>
      <w:r w:rsidRPr="004F38A7">
        <w:t>соответствии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1"/>
        </w:rPr>
        <w:t xml:space="preserve"> </w:t>
      </w:r>
      <w:r w:rsidRPr="004F38A7">
        <w:t>возрастом</w:t>
      </w:r>
      <w:r w:rsidRPr="004F38A7">
        <w:rPr>
          <w:spacing w:val="-1"/>
        </w:rPr>
        <w:t xml:space="preserve"> </w:t>
      </w:r>
      <w:r w:rsidRPr="004F38A7">
        <w:t>детей.</w:t>
      </w:r>
    </w:p>
    <w:p w14:paraId="04994928" w14:textId="77777777" w:rsidR="009D1A0F" w:rsidRPr="004F38A7" w:rsidRDefault="009D1A0F">
      <w:pPr>
        <w:pStyle w:val="a3"/>
        <w:ind w:left="231" w:right="226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МДОУ</w:t>
      </w:r>
      <w:r w:rsidRPr="004F38A7">
        <w:rPr>
          <w:spacing w:val="1"/>
        </w:rPr>
        <w:t xml:space="preserve"> </w:t>
      </w:r>
      <w:r w:rsidRPr="004F38A7">
        <w:t>«Детский</w:t>
      </w:r>
      <w:r w:rsidRPr="004F38A7">
        <w:rPr>
          <w:spacing w:val="1"/>
        </w:rPr>
        <w:t xml:space="preserve"> </w:t>
      </w:r>
      <w:r w:rsidRPr="004F38A7">
        <w:t>сад</w:t>
      </w:r>
      <w:r w:rsidRPr="004F38A7">
        <w:rPr>
          <w:spacing w:val="1"/>
        </w:rPr>
        <w:t xml:space="preserve"> </w:t>
      </w:r>
      <w:r w:rsidRPr="004F38A7">
        <w:t>№</w:t>
      </w:r>
      <w:r w:rsidRPr="004F38A7">
        <w:rPr>
          <w:spacing w:val="1"/>
        </w:rPr>
        <w:t>65 комбинированного вида</w:t>
      </w:r>
      <w:r w:rsidRPr="004F38A7">
        <w:t>»</w:t>
      </w:r>
      <w:r w:rsidRPr="004F38A7">
        <w:rPr>
          <w:spacing w:val="1"/>
        </w:rPr>
        <w:t xml:space="preserve"> </w:t>
      </w:r>
      <w:r w:rsidRPr="004F38A7">
        <w:t>оборудованы:</w:t>
      </w:r>
      <w:r w:rsidRPr="004F38A7">
        <w:rPr>
          <w:spacing w:val="1"/>
        </w:rPr>
        <w:t xml:space="preserve"> </w:t>
      </w:r>
      <w:r w:rsidRPr="004F38A7">
        <w:t>медицинский</w:t>
      </w:r>
      <w:r w:rsidRPr="004F38A7">
        <w:rPr>
          <w:spacing w:val="1"/>
        </w:rPr>
        <w:t xml:space="preserve"> </w:t>
      </w:r>
      <w:r w:rsidRPr="004F38A7">
        <w:t>блок,</w:t>
      </w:r>
      <w:r w:rsidRPr="004F38A7">
        <w:rPr>
          <w:spacing w:val="1"/>
        </w:rPr>
        <w:t xml:space="preserve"> </w:t>
      </w:r>
      <w:r w:rsidRPr="004F38A7">
        <w:t>методический</w:t>
      </w:r>
      <w:r w:rsidRPr="004F38A7">
        <w:rPr>
          <w:spacing w:val="1"/>
        </w:rPr>
        <w:t xml:space="preserve"> </w:t>
      </w:r>
      <w:r w:rsidRPr="004F38A7">
        <w:t>кабинет,</w:t>
      </w:r>
      <w:r w:rsidRPr="004F38A7">
        <w:rPr>
          <w:spacing w:val="-1"/>
        </w:rPr>
        <w:t xml:space="preserve"> </w:t>
      </w:r>
      <w:r w:rsidRPr="004F38A7">
        <w:t>имеются музыкальные и спортивные залы.</w:t>
      </w:r>
    </w:p>
    <w:p w14:paraId="079823D4" w14:textId="77777777" w:rsidR="009D1A0F" w:rsidRPr="004F38A7" w:rsidRDefault="009D1A0F">
      <w:pPr>
        <w:pStyle w:val="a3"/>
        <w:ind w:left="939" w:firstLine="0"/>
      </w:pPr>
      <w:r w:rsidRPr="004F38A7">
        <w:t>Построение</w:t>
      </w:r>
      <w:r w:rsidRPr="004F38A7">
        <w:rPr>
          <w:spacing w:val="-5"/>
        </w:rPr>
        <w:t xml:space="preserve"> </w:t>
      </w:r>
      <w:r w:rsidRPr="004F38A7">
        <w:t>единой</w:t>
      </w:r>
      <w:r w:rsidRPr="004F38A7">
        <w:rPr>
          <w:spacing w:val="-3"/>
        </w:rPr>
        <w:t xml:space="preserve"> </w:t>
      </w:r>
      <w:r w:rsidRPr="004F38A7">
        <w:t>воспитывающей</w:t>
      </w:r>
      <w:r w:rsidRPr="004F38A7">
        <w:rPr>
          <w:spacing w:val="-4"/>
        </w:rPr>
        <w:t xml:space="preserve"> </w:t>
      </w:r>
      <w:r w:rsidRPr="004F38A7">
        <w:t>среды</w:t>
      </w:r>
      <w:r w:rsidRPr="004F38A7">
        <w:rPr>
          <w:spacing w:val="-3"/>
        </w:rPr>
        <w:t xml:space="preserve"> </w:t>
      </w:r>
      <w:r w:rsidRPr="004F38A7">
        <w:t>предполагает:</w:t>
      </w:r>
    </w:p>
    <w:p w14:paraId="72A33A81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единство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целей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задач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всего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коллектива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педагогов;</w:t>
      </w:r>
    </w:p>
    <w:p w14:paraId="7B08536E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подбор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единого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комплекса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средств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достижения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целей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задач;</w:t>
      </w:r>
    </w:p>
    <w:p w14:paraId="0975AACF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выстраивание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отношений: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педагоги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дети -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родители;</w:t>
      </w:r>
    </w:p>
    <w:p w14:paraId="022686D1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совместно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полученный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результат.</w:t>
      </w:r>
    </w:p>
    <w:p w14:paraId="1B0EBB92" w14:textId="77777777" w:rsidR="009D1A0F" w:rsidRPr="004F38A7" w:rsidRDefault="009D1A0F">
      <w:pPr>
        <w:pStyle w:val="a3"/>
        <w:spacing w:before="1" w:line="237" w:lineRule="auto"/>
        <w:ind w:left="231" w:right="236"/>
      </w:pPr>
      <w:r w:rsidRPr="004F38A7">
        <w:t>Для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всех</w:t>
      </w:r>
      <w:r w:rsidRPr="004F38A7">
        <w:rPr>
          <w:spacing w:val="1"/>
        </w:rPr>
        <w:t xml:space="preserve"> </w:t>
      </w:r>
      <w:r w:rsidRPr="004F38A7">
        <w:t>направлений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созданы</w:t>
      </w:r>
      <w:r w:rsidRPr="004F38A7">
        <w:rPr>
          <w:spacing w:val="1"/>
        </w:rPr>
        <w:t xml:space="preserve"> </w:t>
      </w:r>
      <w:r w:rsidRPr="004F38A7">
        <w:t>соответствующие</w:t>
      </w:r>
      <w:r w:rsidRPr="004F38A7">
        <w:rPr>
          <w:spacing w:val="1"/>
        </w:rPr>
        <w:t xml:space="preserve"> </w:t>
      </w:r>
      <w:r w:rsidRPr="004F38A7">
        <w:t>условия.</w:t>
      </w:r>
    </w:p>
    <w:p w14:paraId="1F3E99FF" w14:textId="77777777" w:rsidR="009D1A0F" w:rsidRPr="004F38A7" w:rsidRDefault="009D1A0F">
      <w:pPr>
        <w:spacing w:before="1"/>
        <w:ind w:left="231" w:right="228" w:firstLine="707"/>
        <w:jc w:val="both"/>
        <w:rPr>
          <w:i/>
          <w:sz w:val="24"/>
        </w:rPr>
      </w:pPr>
      <w:r w:rsidRPr="004F38A7">
        <w:rPr>
          <w:i/>
          <w:sz w:val="24"/>
        </w:rPr>
        <w:t>Условия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для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формирования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эмоционально-ценностного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отношения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ребенка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к</w:t>
      </w:r>
      <w:r w:rsidRPr="004F38A7">
        <w:rPr>
          <w:i/>
          <w:spacing w:val="-57"/>
          <w:sz w:val="24"/>
        </w:rPr>
        <w:t xml:space="preserve"> </w:t>
      </w:r>
      <w:r w:rsidRPr="004F38A7">
        <w:rPr>
          <w:i/>
          <w:sz w:val="24"/>
        </w:rPr>
        <w:t>окружающему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миру, другим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людям,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себе</w:t>
      </w:r>
    </w:p>
    <w:p w14:paraId="3FA6A0D5" w14:textId="77777777" w:rsidR="009D1A0F" w:rsidRPr="004F38A7" w:rsidRDefault="009D1A0F">
      <w:pPr>
        <w:pStyle w:val="a5"/>
        <w:numPr>
          <w:ilvl w:val="0"/>
          <w:numId w:val="114"/>
        </w:numPr>
        <w:tabs>
          <w:tab w:val="left" w:pos="1648"/>
        </w:tabs>
        <w:spacing w:before="1"/>
        <w:ind w:right="225" w:firstLine="707"/>
        <w:rPr>
          <w:sz w:val="24"/>
        </w:rPr>
      </w:pPr>
      <w:r w:rsidRPr="004F38A7">
        <w:rPr>
          <w:sz w:val="24"/>
        </w:rPr>
        <w:t>Создание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эмоционально-развивающей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т.е.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способствующей разностороннему и полноценному развитию эмоционально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 чувственной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сферы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дальнейшего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успешного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гармоничного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развития).</w:t>
      </w:r>
    </w:p>
    <w:p w14:paraId="7674D302" w14:textId="77777777" w:rsidR="009D1A0F" w:rsidRPr="004F38A7" w:rsidRDefault="009D1A0F">
      <w:pPr>
        <w:pStyle w:val="a5"/>
        <w:numPr>
          <w:ilvl w:val="0"/>
          <w:numId w:val="114"/>
        </w:numPr>
        <w:tabs>
          <w:tab w:val="left" w:pos="1648"/>
        </w:tabs>
        <w:ind w:right="229" w:firstLine="707"/>
        <w:rPr>
          <w:sz w:val="24"/>
        </w:rPr>
      </w:pPr>
      <w:r w:rsidRPr="004F38A7">
        <w:rPr>
          <w:sz w:val="24"/>
        </w:rPr>
        <w:t>Обеспечение психолого-педагогических условий пребывания ребёнка в ДОУ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ФГОС ДО:</w:t>
      </w:r>
    </w:p>
    <w:p w14:paraId="7ACFE670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/>
        <w:ind w:right="235"/>
        <w:rPr>
          <w:sz w:val="24"/>
        </w:rPr>
      </w:pPr>
      <w:r w:rsidRPr="004F38A7">
        <w:rPr>
          <w:sz w:val="24"/>
        </w:rPr>
        <w:t>уважение взрослых к человеческому достоинству детей, формирование и поддержка 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положительной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самооценки,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уверенности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собственных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возможностях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способностях;</w:t>
      </w:r>
    </w:p>
    <w:p w14:paraId="14C85A7D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3" w:line="237" w:lineRule="auto"/>
        <w:ind w:right="228"/>
        <w:rPr>
          <w:sz w:val="24"/>
        </w:rPr>
      </w:pPr>
      <w:r w:rsidRPr="004F38A7">
        <w:rPr>
          <w:sz w:val="24"/>
        </w:rPr>
        <w:t>использование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методов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соответствующих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возрастным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индивидуальным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особенностям;</w:t>
      </w:r>
    </w:p>
    <w:p w14:paraId="6544345E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5" w:line="237" w:lineRule="auto"/>
        <w:ind w:right="235"/>
        <w:rPr>
          <w:sz w:val="24"/>
        </w:rPr>
      </w:pPr>
      <w:r w:rsidRPr="004F38A7">
        <w:rPr>
          <w:sz w:val="24"/>
        </w:rPr>
        <w:t>построение образовательной деятельности на основе взаимодействия взрослых с детьми,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ориентированного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возможности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каждого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учитывающего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социальную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ситуацию его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развития;</w:t>
      </w:r>
    </w:p>
    <w:p w14:paraId="0499D484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8" w:line="237" w:lineRule="auto"/>
        <w:ind w:right="236"/>
        <w:rPr>
          <w:sz w:val="24"/>
        </w:rPr>
      </w:pPr>
      <w:r w:rsidRPr="004F38A7">
        <w:rPr>
          <w:sz w:val="24"/>
        </w:rPr>
        <w:t>поддержка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положительного,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доброжелательного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взаимодействия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 друг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другом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 разных видах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деятельности;</w:t>
      </w:r>
    </w:p>
    <w:p w14:paraId="1C7A81AE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4" w:line="237" w:lineRule="auto"/>
        <w:ind w:right="236"/>
        <w:rPr>
          <w:sz w:val="24"/>
        </w:rPr>
      </w:pPr>
      <w:r w:rsidRPr="004F38A7">
        <w:rPr>
          <w:sz w:val="24"/>
        </w:rPr>
        <w:t>поддержка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инициативы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специфических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деятельности;</w:t>
      </w:r>
    </w:p>
    <w:p w14:paraId="22CDACC1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5" w:line="237" w:lineRule="auto"/>
        <w:ind w:right="234"/>
        <w:rPr>
          <w:sz w:val="24"/>
        </w:rPr>
      </w:pPr>
      <w:r w:rsidRPr="004F38A7">
        <w:rPr>
          <w:sz w:val="24"/>
        </w:rPr>
        <w:t>возможность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выбора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общения;</w:t>
      </w:r>
    </w:p>
    <w:p w14:paraId="476938F6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 w:line="294" w:lineRule="exact"/>
        <w:rPr>
          <w:sz w:val="24"/>
        </w:rPr>
      </w:pPr>
      <w:r w:rsidRPr="004F38A7">
        <w:rPr>
          <w:sz w:val="24"/>
        </w:rPr>
        <w:t>защита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всех форм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физического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психического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насилия.</w:t>
      </w:r>
    </w:p>
    <w:p w14:paraId="2ABB0ED5" w14:textId="77777777" w:rsidR="009D1A0F" w:rsidRPr="004F38A7" w:rsidRDefault="009D1A0F">
      <w:pPr>
        <w:pStyle w:val="a5"/>
        <w:numPr>
          <w:ilvl w:val="0"/>
          <w:numId w:val="114"/>
        </w:numPr>
        <w:tabs>
          <w:tab w:val="left" w:pos="1648"/>
        </w:tabs>
        <w:ind w:right="232" w:firstLine="707"/>
        <w:rPr>
          <w:sz w:val="24"/>
        </w:rPr>
      </w:pPr>
      <w:r w:rsidRPr="004F38A7">
        <w:rPr>
          <w:sz w:val="24"/>
        </w:rPr>
        <w:t>Организация режима дня в соответствии с требованиями действующих СанПиН,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обеспечивающего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эмоционально-положительное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самочувствие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детей.</w:t>
      </w:r>
    </w:p>
    <w:p w14:paraId="6534D692" w14:textId="77777777" w:rsidR="009D1A0F" w:rsidRPr="004F38A7" w:rsidRDefault="009D1A0F">
      <w:pPr>
        <w:ind w:left="231" w:right="234" w:firstLine="707"/>
        <w:jc w:val="both"/>
        <w:rPr>
          <w:i/>
          <w:sz w:val="24"/>
        </w:rPr>
      </w:pPr>
      <w:r w:rsidRPr="004F38A7">
        <w:rPr>
          <w:i/>
          <w:sz w:val="24"/>
        </w:rPr>
        <w:t>Условия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для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обретения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ребенком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первичного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опыта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деятельности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поступка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в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соответствии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с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традиционными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ценностями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российского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общества:</w:t>
      </w:r>
    </w:p>
    <w:p w14:paraId="37188D09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820" w:right="380" w:bottom="1080" w:left="1300" w:header="0" w:footer="810" w:gutter="0"/>
          <w:cols w:space="720"/>
        </w:sectPr>
      </w:pPr>
    </w:p>
    <w:p w14:paraId="43E75E9F" w14:textId="77777777" w:rsidR="009D1A0F" w:rsidRPr="004F38A7" w:rsidRDefault="009D1A0F">
      <w:pPr>
        <w:pStyle w:val="a5"/>
        <w:numPr>
          <w:ilvl w:val="0"/>
          <w:numId w:val="115"/>
        </w:numPr>
        <w:tabs>
          <w:tab w:val="left" w:pos="515"/>
        </w:tabs>
        <w:spacing w:before="68"/>
        <w:ind w:right="227"/>
        <w:rPr>
          <w:sz w:val="24"/>
        </w:rPr>
      </w:pPr>
      <w:r w:rsidRPr="004F38A7">
        <w:rPr>
          <w:sz w:val="24"/>
        </w:rPr>
        <w:lastRenderedPageBreak/>
        <w:t>Насыщение развивающей предметно-пространственной среды материалами и атрибутами,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которые содействуют развитию представлений детей о родном городе, крае, о своей стране,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традиционных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промыслах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России,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 людях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труда.</w:t>
      </w:r>
    </w:p>
    <w:p w14:paraId="1E25D720" w14:textId="77777777" w:rsidR="009D1A0F" w:rsidRPr="004F38A7" w:rsidRDefault="009D1A0F">
      <w:pPr>
        <w:pStyle w:val="a5"/>
        <w:numPr>
          <w:ilvl w:val="0"/>
          <w:numId w:val="115"/>
        </w:numPr>
        <w:tabs>
          <w:tab w:val="left" w:pos="515"/>
        </w:tabs>
        <w:ind w:right="232"/>
        <w:rPr>
          <w:sz w:val="24"/>
        </w:rPr>
      </w:pPr>
      <w:r w:rsidRPr="004F38A7">
        <w:rPr>
          <w:sz w:val="24"/>
        </w:rPr>
        <w:t>Систематическое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дошкольниками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беседы,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чтение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способствующей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освоению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социокультурных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норм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принятых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окружающем человека обществе, формированию представлений о традициях и культурных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ценностях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России.</w:t>
      </w:r>
    </w:p>
    <w:p w14:paraId="2CBAA68A" w14:textId="77777777" w:rsidR="009D1A0F" w:rsidRPr="004F38A7" w:rsidRDefault="009D1A0F">
      <w:pPr>
        <w:pStyle w:val="a5"/>
        <w:numPr>
          <w:ilvl w:val="0"/>
          <w:numId w:val="115"/>
        </w:numPr>
        <w:tabs>
          <w:tab w:val="left" w:pos="515"/>
        </w:tabs>
        <w:ind w:right="231"/>
        <w:rPr>
          <w:sz w:val="24"/>
        </w:rPr>
      </w:pPr>
      <w:r w:rsidRPr="004F38A7">
        <w:rPr>
          <w:sz w:val="24"/>
        </w:rPr>
        <w:t>Совместное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обсуждение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проблемных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ситуаций,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ознакомление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принятых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обществе.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получения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дошкольники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соизмеряют,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сравнивают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поступки,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поступками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воспитателей,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самым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осваивая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социокультурные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нормы.</w:t>
      </w:r>
    </w:p>
    <w:p w14:paraId="0F93D3A7" w14:textId="77777777" w:rsidR="009D1A0F" w:rsidRPr="004F38A7" w:rsidRDefault="009D1A0F">
      <w:pPr>
        <w:pStyle w:val="a5"/>
        <w:numPr>
          <w:ilvl w:val="0"/>
          <w:numId w:val="115"/>
        </w:numPr>
        <w:tabs>
          <w:tab w:val="left" w:pos="515"/>
        </w:tabs>
        <w:ind w:right="228"/>
        <w:rPr>
          <w:sz w:val="24"/>
        </w:rPr>
      </w:pPr>
      <w:r w:rsidRPr="004F38A7">
        <w:rPr>
          <w:sz w:val="24"/>
        </w:rPr>
        <w:t>Организация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(игровой,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познавательно-исследовательской и т.д.), с целью приобретения опыта самостоятельной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опыта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коллективной творческой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деятельности.</w:t>
      </w:r>
    </w:p>
    <w:p w14:paraId="352B6724" w14:textId="77777777" w:rsidR="009D1A0F" w:rsidRPr="004F38A7" w:rsidRDefault="009D1A0F">
      <w:pPr>
        <w:pStyle w:val="a5"/>
        <w:numPr>
          <w:ilvl w:val="0"/>
          <w:numId w:val="115"/>
        </w:numPr>
        <w:tabs>
          <w:tab w:val="left" w:pos="515"/>
        </w:tabs>
        <w:spacing w:before="1"/>
        <w:ind w:right="235"/>
        <w:rPr>
          <w:sz w:val="24"/>
        </w:rPr>
      </w:pPr>
      <w:r w:rsidRPr="004F38A7">
        <w:rPr>
          <w:sz w:val="24"/>
        </w:rPr>
        <w:t>Участие детей в социально значимых акциях и проектной деятельности. Это эффективные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методы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формирования социокультурных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норм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дошкольников.</w:t>
      </w:r>
    </w:p>
    <w:p w14:paraId="5D208FC4" w14:textId="77777777" w:rsidR="009D1A0F" w:rsidRPr="004F38A7" w:rsidRDefault="009D1A0F">
      <w:pPr>
        <w:pStyle w:val="a5"/>
        <w:numPr>
          <w:ilvl w:val="0"/>
          <w:numId w:val="115"/>
        </w:numPr>
        <w:tabs>
          <w:tab w:val="left" w:pos="515"/>
        </w:tabs>
        <w:ind w:right="232"/>
        <w:rPr>
          <w:sz w:val="24"/>
        </w:rPr>
      </w:pPr>
      <w:r w:rsidRPr="004F38A7">
        <w:rPr>
          <w:sz w:val="24"/>
        </w:rPr>
        <w:t>Организация и проведение праздников и развлечений, посвящённых государственным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праздникам.</w:t>
      </w:r>
    </w:p>
    <w:p w14:paraId="45383B2D" w14:textId="77777777" w:rsidR="009D1A0F" w:rsidRPr="004F38A7" w:rsidRDefault="009D1A0F">
      <w:pPr>
        <w:pStyle w:val="a5"/>
        <w:numPr>
          <w:ilvl w:val="0"/>
          <w:numId w:val="115"/>
        </w:numPr>
        <w:tabs>
          <w:tab w:val="left" w:pos="515"/>
        </w:tabs>
        <w:ind w:right="236"/>
        <w:rPr>
          <w:sz w:val="24"/>
        </w:rPr>
      </w:pPr>
      <w:r w:rsidRPr="004F38A7">
        <w:rPr>
          <w:sz w:val="24"/>
        </w:rPr>
        <w:t>Ознакомление дошкольников с объектами социальной сферы района, города, социумом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ближайшего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окружения.</w:t>
      </w:r>
    </w:p>
    <w:p w14:paraId="1943198C" w14:textId="77777777" w:rsidR="009D1A0F" w:rsidRPr="004F38A7" w:rsidRDefault="009D1A0F">
      <w:pPr>
        <w:ind w:left="231" w:right="227" w:firstLine="707"/>
        <w:jc w:val="both"/>
        <w:rPr>
          <w:i/>
          <w:sz w:val="24"/>
        </w:rPr>
      </w:pPr>
      <w:r w:rsidRPr="004F38A7">
        <w:rPr>
          <w:i/>
          <w:sz w:val="24"/>
        </w:rPr>
        <w:t>Условия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для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становления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самостоятельности,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инициативности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творческого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взаимодействия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в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разных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детско-взрослых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детско-детских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общностях,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включая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разновозрастное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детское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сообщество.</w:t>
      </w:r>
    </w:p>
    <w:p w14:paraId="3E37CE6D" w14:textId="77777777" w:rsidR="009D1A0F" w:rsidRPr="004F38A7" w:rsidRDefault="009D1A0F">
      <w:pPr>
        <w:pStyle w:val="a5"/>
        <w:numPr>
          <w:ilvl w:val="0"/>
          <w:numId w:val="116"/>
        </w:numPr>
        <w:tabs>
          <w:tab w:val="left" w:pos="515"/>
          <w:tab w:val="left" w:pos="2488"/>
          <w:tab w:val="left" w:pos="4083"/>
          <w:tab w:val="left" w:pos="5865"/>
          <w:tab w:val="left" w:pos="9312"/>
        </w:tabs>
        <w:ind w:right="229"/>
        <w:jc w:val="left"/>
        <w:rPr>
          <w:sz w:val="24"/>
        </w:rPr>
      </w:pPr>
      <w:r w:rsidRPr="004F38A7">
        <w:rPr>
          <w:sz w:val="24"/>
        </w:rPr>
        <w:t>Периодическое</w:t>
      </w:r>
      <w:r w:rsidRPr="004F38A7">
        <w:rPr>
          <w:sz w:val="24"/>
        </w:rPr>
        <w:tab/>
        <w:t>обновление</w:t>
      </w:r>
      <w:r w:rsidRPr="004F38A7">
        <w:rPr>
          <w:sz w:val="24"/>
        </w:rPr>
        <w:tab/>
        <w:t>развивающей</w:t>
      </w:r>
      <w:r w:rsidRPr="004F38A7">
        <w:rPr>
          <w:sz w:val="24"/>
        </w:rPr>
        <w:tab/>
        <w:t>предметно-пространственной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среды,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обеспечивающей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эмоциональное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благополучие ребенка.</w:t>
      </w:r>
    </w:p>
    <w:p w14:paraId="7DF6F8C5" w14:textId="77777777" w:rsidR="009D1A0F" w:rsidRPr="004F38A7" w:rsidRDefault="009D1A0F">
      <w:pPr>
        <w:pStyle w:val="a5"/>
        <w:numPr>
          <w:ilvl w:val="0"/>
          <w:numId w:val="116"/>
        </w:numPr>
        <w:tabs>
          <w:tab w:val="left" w:pos="515"/>
          <w:tab w:val="left" w:pos="1013"/>
          <w:tab w:val="left" w:pos="2615"/>
          <w:tab w:val="left" w:pos="4419"/>
          <w:tab w:val="left" w:pos="5602"/>
          <w:tab w:val="left" w:pos="7001"/>
          <w:tab w:val="left" w:pos="7456"/>
          <w:tab w:val="left" w:pos="8799"/>
        </w:tabs>
        <w:ind w:right="228"/>
        <w:jc w:val="left"/>
        <w:rPr>
          <w:sz w:val="24"/>
        </w:rPr>
      </w:pPr>
      <w:r w:rsidRPr="004F38A7">
        <w:rPr>
          <w:sz w:val="24"/>
        </w:rPr>
        <w:t>Не</w:t>
      </w:r>
      <w:r w:rsidRPr="004F38A7">
        <w:rPr>
          <w:sz w:val="24"/>
        </w:rPr>
        <w:tab/>
        <w:t>авторитарное</w:t>
      </w:r>
      <w:r w:rsidRPr="004F38A7">
        <w:rPr>
          <w:sz w:val="24"/>
        </w:rPr>
        <w:tab/>
        <w:t>педагогическое</w:t>
      </w:r>
      <w:r w:rsidRPr="004F38A7">
        <w:rPr>
          <w:sz w:val="24"/>
        </w:rPr>
        <w:tab/>
        <w:t>общение,</w:t>
      </w:r>
      <w:r w:rsidRPr="004F38A7">
        <w:rPr>
          <w:sz w:val="24"/>
        </w:rPr>
        <w:tab/>
        <w:t>основанное</w:t>
      </w:r>
      <w:r w:rsidRPr="004F38A7">
        <w:rPr>
          <w:sz w:val="24"/>
        </w:rPr>
        <w:tab/>
        <w:t>на</w:t>
      </w:r>
      <w:r w:rsidRPr="004F38A7">
        <w:rPr>
          <w:sz w:val="24"/>
        </w:rPr>
        <w:tab/>
        <w:t>принципах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понимания,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терпимости.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Установление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понятных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 детей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правил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взаимодействия.</w:t>
      </w:r>
    </w:p>
    <w:p w14:paraId="06B2A138" w14:textId="77777777" w:rsidR="009D1A0F" w:rsidRPr="004F38A7" w:rsidRDefault="009D1A0F">
      <w:pPr>
        <w:pStyle w:val="a5"/>
        <w:numPr>
          <w:ilvl w:val="0"/>
          <w:numId w:val="116"/>
        </w:numPr>
        <w:tabs>
          <w:tab w:val="left" w:pos="515"/>
        </w:tabs>
        <w:spacing w:before="1"/>
        <w:jc w:val="left"/>
        <w:rPr>
          <w:sz w:val="24"/>
        </w:rPr>
      </w:pPr>
      <w:r w:rsidRPr="004F38A7">
        <w:rPr>
          <w:sz w:val="24"/>
        </w:rPr>
        <w:t>Создание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ситуации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обсуждения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правил,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прояснения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детьми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смысла;</w:t>
      </w:r>
    </w:p>
    <w:p w14:paraId="0DDF9A5E" w14:textId="77777777" w:rsidR="009D1A0F" w:rsidRPr="004F38A7" w:rsidRDefault="009D1A0F">
      <w:pPr>
        <w:pStyle w:val="a5"/>
        <w:numPr>
          <w:ilvl w:val="0"/>
          <w:numId w:val="116"/>
        </w:numPr>
        <w:tabs>
          <w:tab w:val="left" w:pos="515"/>
        </w:tabs>
        <w:ind w:right="236"/>
        <w:rPr>
          <w:sz w:val="24"/>
        </w:rPr>
      </w:pPr>
      <w:r w:rsidRPr="004F38A7">
        <w:rPr>
          <w:sz w:val="24"/>
        </w:rPr>
        <w:t>Поддержка инициативы детей по созданию новых норм и правил (когда дети совместно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предлагают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правила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разрешения возникающих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проблемных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ситуаций).</w:t>
      </w:r>
    </w:p>
    <w:p w14:paraId="5631C464" w14:textId="77777777" w:rsidR="009D1A0F" w:rsidRPr="004F38A7" w:rsidRDefault="009D1A0F">
      <w:pPr>
        <w:pStyle w:val="a5"/>
        <w:numPr>
          <w:ilvl w:val="0"/>
          <w:numId w:val="116"/>
        </w:numPr>
        <w:tabs>
          <w:tab w:val="left" w:pos="515"/>
        </w:tabs>
        <w:ind w:right="236"/>
        <w:rPr>
          <w:sz w:val="24"/>
        </w:rPr>
      </w:pPr>
      <w:r w:rsidRPr="004F38A7">
        <w:rPr>
          <w:sz w:val="24"/>
        </w:rPr>
        <w:t>Систематическое обсуждение важных событий со сверстниками, стимулирование детей 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нравственному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выбору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 обоснованию его.</w:t>
      </w:r>
    </w:p>
    <w:p w14:paraId="4E480BAA" w14:textId="77777777" w:rsidR="009D1A0F" w:rsidRPr="004F38A7" w:rsidRDefault="009D1A0F">
      <w:pPr>
        <w:pStyle w:val="a5"/>
        <w:numPr>
          <w:ilvl w:val="0"/>
          <w:numId w:val="116"/>
        </w:numPr>
        <w:tabs>
          <w:tab w:val="left" w:pos="515"/>
        </w:tabs>
        <w:ind w:right="223"/>
        <w:rPr>
          <w:sz w:val="24"/>
        </w:rPr>
      </w:pPr>
      <w:r w:rsidRPr="004F38A7">
        <w:rPr>
          <w:sz w:val="24"/>
        </w:rPr>
        <w:t>Совместное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благоустройстве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озеленении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территории,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оформлении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пространства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например,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событийный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дизайн,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позволяющий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воспитанникам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проявить фантазию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творческие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способности.</w:t>
      </w:r>
    </w:p>
    <w:p w14:paraId="3CF462B5" w14:textId="77777777" w:rsidR="009D1A0F" w:rsidRPr="004F38A7" w:rsidRDefault="009D1A0F">
      <w:pPr>
        <w:pStyle w:val="a3"/>
        <w:ind w:left="0" w:firstLine="0"/>
        <w:jc w:val="left"/>
      </w:pPr>
    </w:p>
    <w:p w14:paraId="067B8D74" w14:textId="77777777" w:rsidR="009D1A0F" w:rsidRPr="004F38A7" w:rsidRDefault="009D1A0F">
      <w:pPr>
        <w:pStyle w:val="2"/>
        <w:spacing w:line="240" w:lineRule="auto"/>
        <w:ind w:left="939"/>
      </w:pPr>
      <w:r w:rsidRPr="004F38A7">
        <w:rPr>
          <w:b w:val="0"/>
        </w:rPr>
        <w:t>О</w:t>
      </w:r>
      <w:r w:rsidRPr="004F38A7">
        <w:t>бщности</w:t>
      </w:r>
      <w:r w:rsidRPr="004F38A7">
        <w:rPr>
          <w:spacing w:val="-4"/>
        </w:rPr>
        <w:t xml:space="preserve"> </w:t>
      </w:r>
      <w:r w:rsidRPr="004F38A7">
        <w:t>(общества)</w:t>
      </w:r>
      <w:r w:rsidRPr="004F38A7">
        <w:rPr>
          <w:spacing w:val="-4"/>
        </w:rPr>
        <w:t xml:space="preserve"> </w:t>
      </w:r>
      <w:r w:rsidRPr="004F38A7">
        <w:t>дошкольного</w:t>
      </w:r>
      <w:r w:rsidRPr="004F38A7">
        <w:rPr>
          <w:spacing w:val="-3"/>
        </w:rPr>
        <w:t xml:space="preserve"> </w:t>
      </w:r>
      <w:r w:rsidRPr="004F38A7">
        <w:t>учреждения</w:t>
      </w:r>
    </w:p>
    <w:p w14:paraId="4CEE4A7F" w14:textId="77777777" w:rsidR="009D1A0F" w:rsidRPr="004F38A7" w:rsidRDefault="009D1A0F">
      <w:pPr>
        <w:pStyle w:val="a3"/>
        <w:ind w:left="231" w:right="224"/>
      </w:pPr>
      <w:r w:rsidRPr="004F38A7">
        <w:t>Общность характеризуется системой связей и отношений между людьми, основанной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разделяемых</w:t>
      </w:r>
      <w:r w:rsidRPr="004F38A7">
        <w:rPr>
          <w:spacing w:val="1"/>
        </w:rPr>
        <w:t xml:space="preserve"> </w:t>
      </w:r>
      <w:r w:rsidRPr="004F38A7">
        <w:t>всеми</w:t>
      </w:r>
      <w:r w:rsidRPr="004F38A7">
        <w:rPr>
          <w:spacing w:val="1"/>
        </w:rPr>
        <w:t xml:space="preserve"> </w:t>
      </w:r>
      <w:r w:rsidRPr="004F38A7">
        <w:t>ее</w:t>
      </w:r>
      <w:r w:rsidRPr="004F38A7">
        <w:rPr>
          <w:spacing w:val="1"/>
        </w:rPr>
        <w:t xml:space="preserve"> </w:t>
      </w:r>
      <w:r w:rsidRPr="004F38A7">
        <w:t>участниками</w:t>
      </w:r>
      <w:r w:rsidRPr="004F38A7">
        <w:rPr>
          <w:spacing w:val="1"/>
        </w:rPr>
        <w:t xml:space="preserve"> </w:t>
      </w:r>
      <w:r w:rsidRPr="004F38A7">
        <w:t>ценностных</w:t>
      </w:r>
      <w:r w:rsidRPr="004F38A7">
        <w:rPr>
          <w:spacing w:val="1"/>
        </w:rPr>
        <w:t xml:space="preserve"> </w:t>
      </w:r>
      <w:r w:rsidRPr="004F38A7">
        <w:t>основаниях,</w:t>
      </w:r>
      <w:r w:rsidRPr="004F38A7">
        <w:rPr>
          <w:spacing w:val="1"/>
        </w:rPr>
        <w:t xml:space="preserve"> </w:t>
      </w:r>
      <w:r w:rsidRPr="004F38A7">
        <w:t>определяющих</w:t>
      </w:r>
      <w:r w:rsidRPr="004F38A7">
        <w:rPr>
          <w:spacing w:val="1"/>
        </w:rPr>
        <w:t xml:space="preserve"> </w:t>
      </w:r>
      <w:r w:rsidRPr="004F38A7">
        <w:t>цели</w:t>
      </w:r>
      <w:r w:rsidRPr="004F38A7">
        <w:rPr>
          <w:spacing w:val="1"/>
        </w:rPr>
        <w:t xml:space="preserve"> </w:t>
      </w:r>
      <w:r w:rsidRPr="004F38A7">
        <w:t>совместной</w:t>
      </w:r>
      <w:r w:rsidRPr="004F38A7">
        <w:rPr>
          <w:spacing w:val="-1"/>
        </w:rPr>
        <w:t xml:space="preserve"> </w:t>
      </w:r>
      <w:r w:rsidRPr="004F38A7">
        <w:t>деятельности.</w:t>
      </w:r>
    </w:p>
    <w:p w14:paraId="6CACBC2E" w14:textId="77777777" w:rsidR="009D1A0F" w:rsidRPr="004F38A7" w:rsidRDefault="009D1A0F">
      <w:pPr>
        <w:pStyle w:val="a3"/>
        <w:spacing w:before="1"/>
        <w:ind w:left="939" w:firstLine="0"/>
      </w:pPr>
      <w:r w:rsidRPr="004F38A7">
        <w:t>В</w:t>
      </w:r>
      <w:r w:rsidRPr="004F38A7">
        <w:rPr>
          <w:spacing w:val="-4"/>
        </w:rPr>
        <w:t xml:space="preserve"> </w:t>
      </w:r>
      <w:r w:rsidRPr="004F38A7">
        <w:t>МДОУ</w:t>
      </w:r>
      <w:r w:rsidRPr="004F38A7">
        <w:rPr>
          <w:spacing w:val="1"/>
        </w:rPr>
        <w:t xml:space="preserve"> </w:t>
      </w:r>
      <w:r w:rsidRPr="004F38A7">
        <w:t>«Детский</w:t>
      </w:r>
      <w:r w:rsidRPr="004F38A7">
        <w:rPr>
          <w:spacing w:val="1"/>
        </w:rPr>
        <w:t xml:space="preserve"> </w:t>
      </w:r>
      <w:r w:rsidRPr="004F38A7">
        <w:t>сад</w:t>
      </w:r>
      <w:r w:rsidRPr="004F38A7">
        <w:rPr>
          <w:spacing w:val="1"/>
        </w:rPr>
        <w:t xml:space="preserve"> </w:t>
      </w:r>
      <w:r w:rsidRPr="004F38A7">
        <w:t>№</w:t>
      </w:r>
      <w:r w:rsidRPr="004F38A7">
        <w:rPr>
          <w:spacing w:val="1"/>
        </w:rPr>
        <w:t>65 комбинированного вида</w:t>
      </w:r>
      <w:r w:rsidRPr="004F38A7">
        <w:t>»</w:t>
      </w:r>
      <w:r w:rsidRPr="004F38A7">
        <w:rPr>
          <w:spacing w:val="1"/>
        </w:rPr>
        <w:t xml:space="preserve"> </w:t>
      </w:r>
      <w:proofErr w:type="spellStart"/>
      <w:r w:rsidRPr="004F38A7">
        <w:t>г.о</w:t>
      </w:r>
      <w:proofErr w:type="spellEnd"/>
      <w:r w:rsidRPr="004F38A7">
        <w:t>.</w:t>
      </w:r>
      <w:r w:rsidRPr="004F38A7">
        <w:rPr>
          <w:spacing w:val="-3"/>
        </w:rPr>
        <w:t xml:space="preserve"> </w:t>
      </w:r>
      <w:r w:rsidRPr="004F38A7">
        <w:t>Саранск</w:t>
      </w:r>
      <w:r w:rsidRPr="004F38A7">
        <w:rPr>
          <w:spacing w:val="-3"/>
        </w:rPr>
        <w:t xml:space="preserve"> </w:t>
      </w:r>
      <w:r w:rsidRPr="004F38A7">
        <w:t>выделяются</w:t>
      </w:r>
      <w:r w:rsidRPr="004F38A7">
        <w:rPr>
          <w:spacing w:val="-2"/>
        </w:rPr>
        <w:t xml:space="preserve"> </w:t>
      </w:r>
      <w:r w:rsidRPr="004F38A7">
        <w:t>следующие общности:</w:t>
      </w:r>
    </w:p>
    <w:p w14:paraId="39BC2CF1" w14:textId="77777777" w:rsidR="009D1A0F" w:rsidRPr="004F38A7" w:rsidRDefault="009D1A0F">
      <w:pPr>
        <w:pStyle w:val="a3"/>
        <w:ind w:left="231" w:right="223" w:firstLine="60"/>
      </w:pPr>
      <w:r w:rsidRPr="004F38A7">
        <w:t>ребёнок (дети) - ребёнок (дети), педагог - родители (законные представители), педагог - дети,</w:t>
      </w:r>
      <w:r w:rsidRPr="004F38A7">
        <w:rPr>
          <w:spacing w:val="1"/>
        </w:rPr>
        <w:t xml:space="preserve"> </w:t>
      </w:r>
      <w:r w:rsidRPr="004F38A7">
        <w:t>родители (законные</w:t>
      </w:r>
      <w:r w:rsidRPr="004F38A7">
        <w:rPr>
          <w:spacing w:val="-2"/>
        </w:rPr>
        <w:t xml:space="preserve"> </w:t>
      </w:r>
      <w:r w:rsidRPr="004F38A7">
        <w:t>представители)</w:t>
      </w:r>
      <w:r w:rsidRPr="004F38A7">
        <w:rPr>
          <w:spacing w:val="2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ребенок</w:t>
      </w:r>
      <w:r w:rsidRPr="004F38A7">
        <w:rPr>
          <w:spacing w:val="-1"/>
        </w:rPr>
        <w:t xml:space="preserve"> </w:t>
      </w:r>
      <w:r w:rsidRPr="004F38A7">
        <w:t>(дети),</w:t>
      </w:r>
    </w:p>
    <w:p w14:paraId="0314F9B0" w14:textId="77777777" w:rsidR="009D1A0F" w:rsidRPr="004F38A7" w:rsidRDefault="009D1A0F">
      <w:pPr>
        <w:pStyle w:val="a3"/>
        <w:ind w:left="231" w:right="229"/>
      </w:pPr>
      <w:r w:rsidRPr="004F38A7">
        <w:rPr>
          <w:i/>
        </w:rPr>
        <w:t xml:space="preserve">Профессиональная общность </w:t>
      </w:r>
      <w:r w:rsidRPr="004F38A7">
        <w:t>— это устойчивая система связей и отношений между</w:t>
      </w:r>
      <w:r w:rsidRPr="004F38A7">
        <w:rPr>
          <w:spacing w:val="1"/>
        </w:rPr>
        <w:t xml:space="preserve"> </w:t>
      </w:r>
      <w:r w:rsidRPr="004F38A7">
        <w:t>людьми, единство целей и задач воспитания, реализуемое всеми сотрудниками ДОО. Цели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профессионального</w:t>
      </w:r>
      <w:r w:rsidRPr="004F38A7">
        <w:rPr>
          <w:spacing w:val="1"/>
        </w:rPr>
        <w:t xml:space="preserve"> </w:t>
      </w:r>
      <w:r w:rsidRPr="004F38A7">
        <w:t>сообщества:</w:t>
      </w:r>
      <w:r w:rsidRPr="004F38A7">
        <w:rPr>
          <w:spacing w:val="1"/>
        </w:rPr>
        <w:t xml:space="preserve"> </w:t>
      </w:r>
      <w:r w:rsidRPr="004F38A7">
        <w:t>повышение</w:t>
      </w:r>
      <w:r w:rsidRPr="004F38A7">
        <w:rPr>
          <w:spacing w:val="1"/>
        </w:rPr>
        <w:t xml:space="preserve"> </w:t>
      </w:r>
      <w:r w:rsidRPr="004F38A7">
        <w:t>профессионального</w:t>
      </w:r>
      <w:r w:rsidRPr="004F38A7">
        <w:rPr>
          <w:spacing w:val="1"/>
        </w:rPr>
        <w:t xml:space="preserve"> </w:t>
      </w:r>
      <w:r w:rsidRPr="004F38A7">
        <w:t>мастерства,</w:t>
      </w:r>
      <w:r w:rsidRPr="004F38A7">
        <w:rPr>
          <w:spacing w:val="1"/>
        </w:rPr>
        <w:t xml:space="preserve"> </w:t>
      </w:r>
      <w:r w:rsidRPr="004F38A7">
        <w:t>раскрытие</w:t>
      </w:r>
      <w:r w:rsidRPr="004F38A7">
        <w:rPr>
          <w:spacing w:val="-2"/>
        </w:rPr>
        <w:t xml:space="preserve"> </w:t>
      </w:r>
      <w:r w:rsidRPr="004F38A7">
        <w:t>творческого</w:t>
      </w:r>
      <w:r w:rsidRPr="004F38A7">
        <w:rPr>
          <w:spacing w:val="2"/>
        </w:rPr>
        <w:t xml:space="preserve"> </w:t>
      </w:r>
      <w:r w:rsidRPr="004F38A7">
        <w:t>потенциала</w:t>
      </w:r>
      <w:r w:rsidRPr="004F38A7">
        <w:rPr>
          <w:spacing w:val="-1"/>
        </w:rPr>
        <w:t xml:space="preserve"> </w:t>
      </w:r>
      <w:r w:rsidRPr="004F38A7">
        <w:t>педагога.</w:t>
      </w:r>
    </w:p>
    <w:p w14:paraId="56BB8A23" w14:textId="77777777" w:rsidR="009D1A0F" w:rsidRPr="004F38A7" w:rsidRDefault="009D1A0F">
      <w:pPr>
        <w:pStyle w:val="a3"/>
        <w:ind w:left="231" w:right="227"/>
      </w:pPr>
      <w:r w:rsidRPr="004F38A7">
        <w:t>Участники общности разделяют те ценности, которые заложены в основу Программы</w:t>
      </w:r>
      <w:r w:rsidRPr="004F38A7">
        <w:rPr>
          <w:spacing w:val="1"/>
        </w:rPr>
        <w:t xml:space="preserve"> </w:t>
      </w:r>
      <w:r w:rsidRPr="004F38A7">
        <w:t>воспитания. Если в профессиональной общности есть ценность детства, каждого ребенка как</w:t>
      </w:r>
      <w:r w:rsidRPr="004F38A7">
        <w:rPr>
          <w:spacing w:val="1"/>
        </w:rPr>
        <w:t xml:space="preserve"> </w:t>
      </w:r>
      <w:r w:rsidRPr="004F38A7">
        <w:lastRenderedPageBreak/>
        <w:t>личности,</w:t>
      </w:r>
      <w:r w:rsidRPr="004F38A7">
        <w:rPr>
          <w:spacing w:val="6"/>
        </w:rPr>
        <w:t xml:space="preserve"> </w:t>
      </w:r>
      <w:r w:rsidRPr="004F38A7">
        <w:t>то</w:t>
      </w:r>
      <w:r w:rsidRPr="004F38A7">
        <w:rPr>
          <w:spacing w:val="8"/>
        </w:rPr>
        <w:t xml:space="preserve"> </w:t>
      </w:r>
      <w:r w:rsidRPr="004F38A7">
        <w:t>травмирующие</w:t>
      </w:r>
      <w:r w:rsidRPr="004F38A7">
        <w:rPr>
          <w:spacing w:val="7"/>
        </w:rPr>
        <w:t xml:space="preserve"> </w:t>
      </w:r>
      <w:r w:rsidRPr="004F38A7">
        <w:t>ребенка</w:t>
      </w:r>
      <w:r w:rsidRPr="004F38A7">
        <w:rPr>
          <w:spacing w:val="7"/>
        </w:rPr>
        <w:t xml:space="preserve"> </w:t>
      </w:r>
      <w:r w:rsidRPr="004F38A7">
        <w:t>отношения</w:t>
      </w:r>
      <w:r w:rsidRPr="004F38A7">
        <w:rPr>
          <w:spacing w:val="11"/>
        </w:rPr>
        <w:t xml:space="preserve"> </w:t>
      </w:r>
      <w:r w:rsidRPr="004F38A7">
        <w:t>уже</w:t>
      </w:r>
      <w:r w:rsidRPr="004F38A7">
        <w:rPr>
          <w:spacing w:val="7"/>
        </w:rPr>
        <w:t xml:space="preserve"> </w:t>
      </w:r>
      <w:r w:rsidRPr="004F38A7">
        <w:t>невозможны</w:t>
      </w:r>
      <w:r w:rsidRPr="004F38A7">
        <w:rPr>
          <w:spacing w:val="8"/>
        </w:rPr>
        <w:t xml:space="preserve"> </w:t>
      </w:r>
      <w:r w:rsidRPr="004F38A7">
        <w:t>в</w:t>
      </w:r>
      <w:r w:rsidRPr="004F38A7">
        <w:rPr>
          <w:spacing w:val="8"/>
        </w:rPr>
        <w:t xml:space="preserve"> </w:t>
      </w:r>
      <w:r w:rsidRPr="004F38A7">
        <w:t>этом</w:t>
      </w:r>
      <w:r w:rsidRPr="004F38A7">
        <w:rPr>
          <w:spacing w:val="9"/>
        </w:rPr>
        <w:t xml:space="preserve"> </w:t>
      </w:r>
      <w:r w:rsidRPr="004F38A7">
        <w:t>укладе,</w:t>
      </w:r>
      <w:r w:rsidRPr="004F38A7">
        <w:rPr>
          <w:spacing w:val="8"/>
        </w:rPr>
        <w:t xml:space="preserve"> </w:t>
      </w:r>
      <w:r w:rsidRPr="004F38A7">
        <w:t>в</w:t>
      </w:r>
      <w:r w:rsidRPr="004F38A7">
        <w:rPr>
          <w:spacing w:val="8"/>
        </w:rPr>
        <w:t xml:space="preserve"> </w:t>
      </w:r>
      <w:r w:rsidRPr="004F38A7">
        <w:t>этой</w:t>
      </w:r>
      <w:r w:rsidRPr="004F38A7">
        <w:rPr>
          <w:spacing w:val="9"/>
        </w:rPr>
        <w:t xml:space="preserve"> </w:t>
      </w:r>
      <w:r w:rsidRPr="004F38A7">
        <w:t>среде</w:t>
      </w:r>
    </w:p>
    <w:p w14:paraId="73AF3934" w14:textId="77777777" w:rsidR="009D1A0F" w:rsidRPr="004F38A7" w:rsidRDefault="009D1A0F">
      <w:pPr>
        <w:pStyle w:val="a3"/>
        <w:spacing w:before="68"/>
        <w:ind w:left="231" w:right="224" w:firstLine="0"/>
      </w:pPr>
      <w:r w:rsidRPr="004F38A7">
        <w:t xml:space="preserve"> в той деятельности, которую данная профессиональная общность реализует. Если ценность</w:t>
      </w:r>
      <w:r w:rsidRPr="004F38A7">
        <w:rPr>
          <w:spacing w:val="1"/>
        </w:rPr>
        <w:t xml:space="preserve"> </w:t>
      </w:r>
      <w:r w:rsidRPr="004F38A7">
        <w:t>принятия и</w:t>
      </w:r>
      <w:r w:rsidRPr="004F38A7">
        <w:rPr>
          <w:spacing w:val="1"/>
        </w:rPr>
        <w:t xml:space="preserve"> </w:t>
      </w:r>
      <w:r w:rsidRPr="004F38A7">
        <w:t>уважения есть</w:t>
      </w:r>
      <w:r w:rsidRPr="004F38A7">
        <w:rPr>
          <w:spacing w:val="1"/>
        </w:rPr>
        <w:t xml:space="preserve"> </w:t>
      </w:r>
      <w:r w:rsidRPr="004F38A7">
        <w:t>в профессиональной</w:t>
      </w:r>
      <w:r w:rsidRPr="004F38A7">
        <w:rPr>
          <w:spacing w:val="1"/>
        </w:rPr>
        <w:t xml:space="preserve"> </w:t>
      </w:r>
      <w:r w:rsidRPr="004F38A7">
        <w:t>общности, то она транслируется и</w:t>
      </w:r>
      <w:r w:rsidRPr="004F38A7">
        <w:rPr>
          <w:spacing w:val="1"/>
        </w:rPr>
        <w:t xml:space="preserve"> </w:t>
      </w:r>
      <w:r w:rsidRPr="004F38A7">
        <w:t>детям,</w:t>
      </w:r>
      <w:r w:rsidRPr="004F38A7">
        <w:rPr>
          <w:spacing w:val="1"/>
        </w:rPr>
        <w:t xml:space="preserve"> </w:t>
      </w:r>
      <w:r w:rsidRPr="004F38A7">
        <w:t>обеспечивая,</w:t>
      </w:r>
      <w:r w:rsidRPr="004F38A7">
        <w:rPr>
          <w:spacing w:val="-1"/>
        </w:rPr>
        <w:t xml:space="preserve"> </w:t>
      </w:r>
      <w:r w:rsidRPr="004F38A7">
        <w:t>например,</w:t>
      </w:r>
      <w:r w:rsidRPr="004F38A7">
        <w:rPr>
          <w:spacing w:val="2"/>
        </w:rPr>
        <w:t xml:space="preserve"> </w:t>
      </w:r>
      <w:r w:rsidRPr="004F38A7">
        <w:t>инклюзию.</w:t>
      </w:r>
    </w:p>
    <w:p w14:paraId="24328497" w14:textId="77777777" w:rsidR="009D1A0F" w:rsidRPr="004F38A7" w:rsidRDefault="009D1A0F">
      <w:pPr>
        <w:pStyle w:val="a3"/>
        <w:ind w:left="231" w:right="235"/>
      </w:pPr>
      <w:r w:rsidRPr="004F38A7">
        <w:t>Основой</w:t>
      </w:r>
      <w:r w:rsidRPr="004F38A7">
        <w:rPr>
          <w:spacing w:val="1"/>
        </w:rPr>
        <w:t xml:space="preserve"> </w:t>
      </w:r>
      <w:r w:rsidRPr="004F38A7">
        <w:t>эффективности</w:t>
      </w:r>
      <w:r w:rsidRPr="004F38A7">
        <w:rPr>
          <w:spacing w:val="1"/>
        </w:rPr>
        <w:t xml:space="preserve"> </w:t>
      </w:r>
      <w:r w:rsidRPr="004F38A7">
        <w:t>такой</w:t>
      </w:r>
      <w:r w:rsidRPr="004F38A7">
        <w:rPr>
          <w:spacing w:val="1"/>
        </w:rPr>
        <w:t xml:space="preserve"> </w:t>
      </w:r>
      <w:r w:rsidRPr="004F38A7">
        <w:t>общности</w:t>
      </w:r>
      <w:r w:rsidRPr="004F38A7">
        <w:rPr>
          <w:spacing w:val="1"/>
        </w:rPr>
        <w:t xml:space="preserve"> </w:t>
      </w:r>
      <w:r w:rsidRPr="004F38A7">
        <w:t>является</w:t>
      </w:r>
      <w:r w:rsidRPr="004F38A7">
        <w:rPr>
          <w:spacing w:val="1"/>
        </w:rPr>
        <w:t xml:space="preserve"> </w:t>
      </w:r>
      <w:r w:rsidRPr="004F38A7">
        <w:t>рефлексия</w:t>
      </w:r>
      <w:r w:rsidRPr="004F38A7">
        <w:rPr>
          <w:spacing w:val="1"/>
        </w:rPr>
        <w:t xml:space="preserve"> </w:t>
      </w:r>
      <w:r w:rsidRPr="004F38A7">
        <w:t>собственной</w:t>
      </w:r>
      <w:r w:rsidRPr="004F38A7">
        <w:rPr>
          <w:spacing w:val="1"/>
        </w:rPr>
        <w:t xml:space="preserve"> </w:t>
      </w:r>
      <w:r w:rsidRPr="004F38A7">
        <w:t>профессиональной</w:t>
      </w:r>
      <w:r w:rsidRPr="004F38A7">
        <w:rPr>
          <w:spacing w:val="-1"/>
        </w:rPr>
        <w:t xml:space="preserve"> </w:t>
      </w:r>
      <w:r w:rsidRPr="004F38A7">
        <w:t>деятельности.</w:t>
      </w:r>
    </w:p>
    <w:p w14:paraId="411562B5" w14:textId="77777777" w:rsidR="009D1A0F" w:rsidRPr="004F38A7" w:rsidRDefault="009D1A0F">
      <w:pPr>
        <w:pStyle w:val="a3"/>
        <w:ind w:left="939" w:firstLine="0"/>
      </w:pPr>
      <w:r w:rsidRPr="004F38A7">
        <w:t>Воспитатель,</w:t>
      </w:r>
      <w:r w:rsidRPr="004F38A7">
        <w:rPr>
          <w:spacing w:val="-3"/>
        </w:rPr>
        <w:t xml:space="preserve"> </w:t>
      </w:r>
      <w:r w:rsidRPr="004F38A7">
        <w:t>а</w:t>
      </w:r>
      <w:r w:rsidRPr="004F38A7">
        <w:rPr>
          <w:spacing w:val="-3"/>
        </w:rPr>
        <w:t xml:space="preserve"> </w:t>
      </w:r>
      <w:r w:rsidRPr="004F38A7">
        <w:t>также</w:t>
      </w:r>
      <w:r w:rsidRPr="004F38A7">
        <w:rPr>
          <w:spacing w:val="-2"/>
        </w:rPr>
        <w:t xml:space="preserve"> </w:t>
      </w:r>
      <w:r w:rsidRPr="004F38A7">
        <w:t>другие</w:t>
      </w:r>
      <w:r w:rsidRPr="004F38A7">
        <w:rPr>
          <w:spacing w:val="-3"/>
        </w:rPr>
        <w:t xml:space="preserve"> </w:t>
      </w:r>
      <w:r w:rsidRPr="004F38A7">
        <w:t>сотрудники</w:t>
      </w:r>
      <w:r w:rsidRPr="004F38A7">
        <w:rPr>
          <w:spacing w:val="-2"/>
        </w:rPr>
        <w:t xml:space="preserve"> </w:t>
      </w:r>
      <w:r w:rsidRPr="004F38A7">
        <w:t>должны:</w:t>
      </w:r>
    </w:p>
    <w:p w14:paraId="6C788907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/>
        <w:ind w:right="224"/>
        <w:rPr>
          <w:sz w:val="24"/>
        </w:rPr>
      </w:pPr>
      <w:r w:rsidRPr="004F38A7">
        <w:rPr>
          <w:sz w:val="24"/>
        </w:rPr>
        <w:t>быть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примером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полноценных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сформированных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ценностных-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ориентиров,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норм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общения 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поведения;</w:t>
      </w:r>
    </w:p>
    <w:p w14:paraId="672DB220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4" w:line="237" w:lineRule="auto"/>
        <w:ind w:right="225"/>
        <w:rPr>
          <w:sz w:val="24"/>
        </w:rPr>
      </w:pPr>
      <w:r w:rsidRPr="004F38A7">
        <w:rPr>
          <w:sz w:val="24"/>
        </w:rPr>
        <w:t>мотивировать детей к общению друг с другом, поощрять даже самые- незначительные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стремления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 общению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взаимодействию;</w:t>
      </w:r>
    </w:p>
    <w:p w14:paraId="5F1754B5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4" w:line="237" w:lineRule="auto"/>
        <w:ind w:right="229"/>
        <w:rPr>
          <w:sz w:val="24"/>
        </w:rPr>
      </w:pPr>
      <w:r w:rsidRPr="004F38A7">
        <w:rPr>
          <w:sz w:val="24"/>
        </w:rPr>
        <w:t>поощрять детскую дружбу, стараться, чтобы дружба между отдельными детьми- внутри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сверстников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принимала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общественную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направленность;</w:t>
      </w:r>
    </w:p>
    <w:p w14:paraId="1D1990DA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5" w:line="237" w:lineRule="auto"/>
        <w:ind w:right="224"/>
        <w:rPr>
          <w:sz w:val="24"/>
        </w:rPr>
      </w:pPr>
      <w:r w:rsidRPr="004F38A7">
        <w:rPr>
          <w:sz w:val="24"/>
        </w:rPr>
        <w:t>заботиться о том, чтобы дети непрерывно приобретали опыт общения на основе- чувства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доброжелательности;</w:t>
      </w:r>
    </w:p>
    <w:p w14:paraId="78D6C0A7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/>
        <w:ind w:right="228"/>
        <w:rPr>
          <w:sz w:val="24"/>
        </w:rPr>
      </w:pPr>
      <w:r w:rsidRPr="004F38A7">
        <w:rPr>
          <w:sz w:val="24"/>
        </w:rPr>
        <w:t>содействовать проявлению детьми заботы об окружающих, учить проявлять- чуткость 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побуждать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сопереживать,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беспокоиться,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внимание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заболевшему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товарищу;</w:t>
      </w:r>
    </w:p>
    <w:p w14:paraId="61A9AF1E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 w:line="237" w:lineRule="auto"/>
        <w:ind w:right="233"/>
        <w:rPr>
          <w:sz w:val="24"/>
        </w:rPr>
      </w:pPr>
      <w:r w:rsidRPr="004F38A7">
        <w:rPr>
          <w:sz w:val="24"/>
        </w:rPr>
        <w:t>воспитывать в детях такие качества личности, которые помогают влиться в общество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(организованность,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общительность,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отзывчивость,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щедрость,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доброжелательность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пр.);</w:t>
      </w:r>
    </w:p>
    <w:p w14:paraId="45AFF3D4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5"/>
        <w:ind w:right="233"/>
        <w:rPr>
          <w:sz w:val="24"/>
        </w:rPr>
      </w:pPr>
      <w:r w:rsidRPr="004F38A7">
        <w:rPr>
          <w:sz w:val="24"/>
        </w:rPr>
        <w:t>создать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насыщать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событиями,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которые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сплачивали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бы и объединяли ребят;</w:t>
      </w:r>
    </w:p>
    <w:p w14:paraId="0A29F55E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1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детях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чувство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ответственности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перед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группой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свое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поведение.</w:t>
      </w:r>
    </w:p>
    <w:p w14:paraId="06B6D977" w14:textId="77777777" w:rsidR="009D1A0F" w:rsidRPr="004F38A7" w:rsidRDefault="009D1A0F">
      <w:pPr>
        <w:pStyle w:val="a3"/>
        <w:spacing w:before="8"/>
        <w:ind w:left="0" w:firstLine="0"/>
        <w:jc w:val="left"/>
        <w:rPr>
          <w:sz w:val="23"/>
        </w:rPr>
      </w:pPr>
    </w:p>
    <w:p w14:paraId="2FC15431" w14:textId="77777777" w:rsidR="009D1A0F" w:rsidRPr="004F38A7" w:rsidRDefault="009D1A0F">
      <w:pPr>
        <w:pStyle w:val="a3"/>
        <w:ind w:left="231" w:right="227"/>
      </w:pPr>
      <w:r w:rsidRPr="004F38A7">
        <w:rPr>
          <w:i/>
        </w:rPr>
        <w:t>Профессионально-родительская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общность</w:t>
      </w:r>
      <w:r w:rsidRPr="004F38A7">
        <w:rPr>
          <w:i/>
          <w:spacing w:val="1"/>
        </w:rPr>
        <w:t xml:space="preserve"> </w:t>
      </w:r>
      <w:r w:rsidRPr="004F38A7">
        <w:t>включает</w:t>
      </w:r>
      <w:r w:rsidRPr="004F38A7">
        <w:rPr>
          <w:spacing w:val="1"/>
        </w:rPr>
        <w:t xml:space="preserve"> </w:t>
      </w:r>
      <w:r w:rsidRPr="004F38A7">
        <w:t>сотрудников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всех</w:t>
      </w:r>
      <w:r w:rsidRPr="004F38A7">
        <w:rPr>
          <w:spacing w:val="1"/>
        </w:rPr>
        <w:t xml:space="preserve"> </w:t>
      </w:r>
      <w:r w:rsidRPr="004F38A7">
        <w:t>взрослых членов семей воспитанников, которых связывают не только общие ценности, цели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-4"/>
        </w:rPr>
        <w:t xml:space="preserve"> </w:t>
      </w:r>
      <w:r w:rsidRPr="004F38A7">
        <w:t>и воспитания</w:t>
      </w:r>
      <w:r w:rsidRPr="004F38A7">
        <w:rPr>
          <w:spacing w:val="-4"/>
        </w:rPr>
        <w:t xml:space="preserve"> </w:t>
      </w:r>
      <w:r w:rsidRPr="004F38A7">
        <w:t>детей, но и</w:t>
      </w:r>
      <w:r w:rsidRPr="004F38A7">
        <w:rPr>
          <w:spacing w:val="2"/>
        </w:rPr>
        <w:t xml:space="preserve"> </w:t>
      </w:r>
      <w:r w:rsidRPr="004F38A7">
        <w:t>уважение</w:t>
      </w:r>
      <w:r w:rsidRPr="004F38A7">
        <w:rPr>
          <w:spacing w:val="-1"/>
        </w:rPr>
        <w:t xml:space="preserve"> </w:t>
      </w:r>
      <w:r w:rsidRPr="004F38A7">
        <w:t>друг</w:t>
      </w:r>
      <w:r w:rsidRPr="004F38A7">
        <w:rPr>
          <w:spacing w:val="-1"/>
        </w:rPr>
        <w:t xml:space="preserve"> </w:t>
      </w:r>
      <w:r w:rsidRPr="004F38A7">
        <w:t>к</w:t>
      </w:r>
      <w:r w:rsidRPr="004F38A7">
        <w:rPr>
          <w:spacing w:val="-1"/>
        </w:rPr>
        <w:t xml:space="preserve"> </w:t>
      </w:r>
      <w:r w:rsidRPr="004F38A7">
        <w:t>другу.</w:t>
      </w:r>
    </w:p>
    <w:p w14:paraId="26C7AADA" w14:textId="77777777" w:rsidR="009D1A0F" w:rsidRPr="004F38A7" w:rsidRDefault="009D1A0F">
      <w:pPr>
        <w:pStyle w:val="a3"/>
        <w:ind w:left="231" w:right="232"/>
      </w:pPr>
      <w:r w:rsidRPr="004F38A7">
        <w:t>Основная</w:t>
      </w:r>
      <w:r w:rsidRPr="004F38A7">
        <w:rPr>
          <w:spacing w:val="1"/>
        </w:rPr>
        <w:t xml:space="preserve"> </w:t>
      </w:r>
      <w:r w:rsidRPr="004F38A7">
        <w:t>задача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объединение</w:t>
      </w:r>
      <w:r w:rsidRPr="004F38A7">
        <w:rPr>
          <w:spacing w:val="1"/>
        </w:rPr>
        <w:t xml:space="preserve"> </w:t>
      </w:r>
      <w:r w:rsidRPr="004F38A7">
        <w:t>усилий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воспитанию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семье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ДОО.</w:t>
      </w:r>
      <w:r w:rsidRPr="004F38A7">
        <w:rPr>
          <w:spacing w:val="-57"/>
        </w:rPr>
        <w:t xml:space="preserve"> </w:t>
      </w:r>
      <w:r w:rsidRPr="004F38A7">
        <w:t>Зачастую поведение ребенка сильно различается дома и в детском саду. Без совместного</w:t>
      </w:r>
      <w:r w:rsidRPr="004F38A7">
        <w:rPr>
          <w:spacing w:val="1"/>
        </w:rPr>
        <w:t xml:space="preserve"> </w:t>
      </w:r>
      <w:r w:rsidRPr="004F38A7">
        <w:t>обсуждения воспитывающими взрослыми особенностей ребенка невозможно выявление и в</w:t>
      </w:r>
      <w:r w:rsidRPr="004F38A7">
        <w:rPr>
          <w:spacing w:val="1"/>
        </w:rPr>
        <w:t xml:space="preserve"> </w:t>
      </w:r>
      <w:r w:rsidRPr="004F38A7">
        <w:t>дальнейшем создание условий, которые необходимы для его оптимального и полноценного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-4"/>
        </w:rPr>
        <w:t xml:space="preserve"> </w:t>
      </w:r>
      <w:r w:rsidRPr="004F38A7">
        <w:t>и воспитания.</w:t>
      </w:r>
    </w:p>
    <w:p w14:paraId="54F238DF" w14:textId="77777777" w:rsidR="009D1A0F" w:rsidRPr="004F38A7" w:rsidRDefault="009D1A0F">
      <w:pPr>
        <w:pStyle w:val="a3"/>
        <w:spacing w:before="1"/>
        <w:ind w:left="231" w:right="231"/>
      </w:pPr>
      <w:r w:rsidRPr="004F38A7">
        <w:t>Если в общности есть ценность доверия, ответственности и заботы, если ее удерживает</w:t>
      </w:r>
      <w:r w:rsidRPr="004F38A7">
        <w:rPr>
          <w:spacing w:val="-57"/>
        </w:rPr>
        <w:t xml:space="preserve"> </w:t>
      </w:r>
      <w:r w:rsidRPr="004F38A7">
        <w:t>взрослый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общении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ребенком,</w:t>
      </w:r>
      <w:r w:rsidRPr="004F38A7">
        <w:rPr>
          <w:spacing w:val="1"/>
        </w:rPr>
        <w:t xml:space="preserve"> </w:t>
      </w:r>
      <w:r w:rsidRPr="004F38A7">
        <w:t>то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ребенок</w:t>
      </w:r>
      <w:r w:rsidRPr="004F38A7">
        <w:rPr>
          <w:spacing w:val="1"/>
        </w:rPr>
        <w:t xml:space="preserve"> </w:t>
      </w:r>
      <w:r w:rsidRPr="004F38A7">
        <w:t>ее</w:t>
      </w:r>
      <w:r w:rsidRPr="004F38A7">
        <w:rPr>
          <w:spacing w:val="1"/>
        </w:rPr>
        <w:t xml:space="preserve"> </w:t>
      </w:r>
      <w:r w:rsidRPr="004F38A7">
        <w:t>воспринимает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естественную,</w:t>
      </w:r>
      <w:r w:rsidRPr="004F38A7">
        <w:rPr>
          <w:spacing w:val="-58"/>
        </w:rPr>
        <w:t xml:space="preserve"> </w:t>
      </w:r>
      <w:r w:rsidRPr="004F38A7">
        <w:t>пропитывается этими смыслами. Воспитывающий потенциал общности реализуется через ее</w:t>
      </w:r>
      <w:r w:rsidRPr="004F38A7">
        <w:rPr>
          <w:spacing w:val="1"/>
        </w:rPr>
        <w:t xml:space="preserve"> </w:t>
      </w:r>
      <w:r w:rsidRPr="004F38A7">
        <w:t>способность</w:t>
      </w:r>
      <w:r w:rsidRPr="004F38A7">
        <w:rPr>
          <w:spacing w:val="1"/>
        </w:rPr>
        <w:t xml:space="preserve"> </w:t>
      </w:r>
      <w:r w:rsidRPr="004F38A7">
        <w:t>удерживать</w:t>
      </w:r>
      <w:r w:rsidRPr="004F38A7">
        <w:rPr>
          <w:spacing w:val="1"/>
        </w:rPr>
        <w:t xml:space="preserve"> </w:t>
      </w:r>
      <w:r w:rsidRPr="004F38A7">
        <w:t>ценностно-смысловые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целевые</w:t>
      </w:r>
      <w:r w:rsidRPr="004F38A7">
        <w:rPr>
          <w:spacing w:val="1"/>
        </w:rPr>
        <w:t xml:space="preserve"> </w:t>
      </w:r>
      <w:r w:rsidRPr="004F38A7">
        <w:t>основания,</w:t>
      </w:r>
      <w:r w:rsidRPr="004F38A7">
        <w:rPr>
          <w:spacing w:val="1"/>
        </w:rPr>
        <w:t xml:space="preserve"> </w:t>
      </w:r>
      <w:r w:rsidRPr="004F38A7">
        <w:t>формировать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развивать</w:t>
      </w:r>
      <w:r w:rsidRPr="004F38A7">
        <w:rPr>
          <w:spacing w:val="-1"/>
        </w:rPr>
        <w:t xml:space="preserve"> </w:t>
      </w:r>
      <w:r w:rsidRPr="004F38A7">
        <w:t>связи и</w:t>
      </w:r>
      <w:r w:rsidRPr="004F38A7">
        <w:rPr>
          <w:spacing w:val="-1"/>
        </w:rPr>
        <w:t xml:space="preserve"> </w:t>
      </w:r>
      <w:r w:rsidRPr="004F38A7">
        <w:t>отношения ребенка</w:t>
      </w:r>
      <w:r w:rsidRPr="004F38A7">
        <w:rPr>
          <w:spacing w:val="-2"/>
        </w:rPr>
        <w:t xml:space="preserve"> </w:t>
      </w:r>
      <w:r w:rsidRPr="004F38A7">
        <w:t>к другим,</w:t>
      </w:r>
      <w:r w:rsidRPr="004F38A7">
        <w:rPr>
          <w:spacing w:val="-1"/>
        </w:rPr>
        <w:t xml:space="preserve"> </w:t>
      </w:r>
      <w:r w:rsidRPr="004F38A7">
        <w:t>миру, самому</w:t>
      </w:r>
      <w:r w:rsidRPr="004F38A7">
        <w:rPr>
          <w:spacing w:val="-3"/>
        </w:rPr>
        <w:t xml:space="preserve"> </w:t>
      </w:r>
      <w:r w:rsidRPr="004F38A7">
        <w:t>себе.</w:t>
      </w:r>
    </w:p>
    <w:p w14:paraId="6B7CAE62" w14:textId="77777777" w:rsidR="009D1A0F" w:rsidRPr="004F38A7" w:rsidRDefault="009D1A0F">
      <w:pPr>
        <w:pStyle w:val="a3"/>
        <w:ind w:left="231" w:right="231"/>
      </w:pPr>
      <w:r w:rsidRPr="004F38A7">
        <w:t>К</w:t>
      </w:r>
      <w:r w:rsidRPr="004F38A7">
        <w:rPr>
          <w:spacing w:val="1"/>
        </w:rPr>
        <w:t xml:space="preserve"> </w:t>
      </w:r>
      <w:r w:rsidRPr="004F38A7">
        <w:t>профессионально-родительским</w:t>
      </w:r>
      <w:r w:rsidRPr="004F38A7">
        <w:rPr>
          <w:spacing w:val="1"/>
        </w:rPr>
        <w:t xml:space="preserve"> </w:t>
      </w:r>
      <w:r w:rsidRPr="004F38A7">
        <w:t>общностям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ДОУ</w:t>
      </w:r>
      <w:r w:rsidRPr="004F38A7">
        <w:rPr>
          <w:spacing w:val="1"/>
        </w:rPr>
        <w:t xml:space="preserve"> </w:t>
      </w:r>
      <w:r w:rsidRPr="004F38A7">
        <w:t>относятся:</w:t>
      </w:r>
      <w:r w:rsidRPr="004F38A7">
        <w:rPr>
          <w:spacing w:val="1"/>
        </w:rPr>
        <w:t xml:space="preserve"> </w:t>
      </w:r>
      <w:r w:rsidRPr="004F38A7">
        <w:t>Совет</w:t>
      </w:r>
      <w:r w:rsidRPr="004F38A7">
        <w:rPr>
          <w:spacing w:val="1"/>
        </w:rPr>
        <w:t xml:space="preserve"> </w:t>
      </w:r>
      <w:r w:rsidRPr="004F38A7">
        <w:t>ДОУ</w:t>
      </w:r>
      <w:r w:rsidRPr="004F38A7">
        <w:rPr>
          <w:spacing w:val="1"/>
        </w:rPr>
        <w:t xml:space="preserve"> </w:t>
      </w:r>
      <w:r w:rsidRPr="004F38A7">
        <w:t>учреждения,</w:t>
      </w:r>
      <w:r w:rsidRPr="004F38A7">
        <w:rPr>
          <w:spacing w:val="-1"/>
        </w:rPr>
        <w:t xml:space="preserve"> </w:t>
      </w:r>
      <w:r w:rsidRPr="004F38A7">
        <w:t>Совет родителей, родительское</w:t>
      </w:r>
      <w:r w:rsidRPr="004F38A7">
        <w:rPr>
          <w:spacing w:val="-1"/>
        </w:rPr>
        <w:t xml:space="preserve"> </w:t>
      </w:r>
      <w:r w:rsidRPr="004F38A7">
        <w:t>собрание.</w:t>
      </w:r>
    </w:p>
    <w:p w14:paraId="293ACA9B" w14:textId="77777777" w:rsidR="009D1A0F" w:rsidRPr="004F38A7" w:rsidRDefault="009D1A0F">
      <w:pPr>
        <w:pStyle w:val="a3"/>
        <w:ind w:left="0" w:firstLine="0"/>
        <w:jc w:val="left"/>
      </w:pPr>
    </w:p>
    <w:p w14:paraId="4F7B7074" w14:textId="77777777" w:rsidR="009D1A0F" w:rsidRPr="004F38A7" w:rsidRDefault="009D1A0F">
      <w:pPr>
        <w:pStyle w:val="a3"/>
        <w:ind w:left="231" w:right="229"/>
      </w:pPr>
      <w:r w:rsidRPr="004F38A7">
        <w:rPr>
          <w:i/>
        </w:rPr>
        <w:t>Детско-взрослая общность</w:t>
      </w:r>
      <w:r w:rsidRPr="004F38A7">
        <w:rPr>
          <w:i/>
          <w:spacing w:val="60"/>
        </w:rPr>
        <w:t xml:space="preserve"> </w:t>
      </w:r>
      <w:r w:rsidRPr="004F38A7">
        <w:t>— это объединение субъектов (педагогов, обучающихся,</w:t>
      </w:r>
      <w:r w:rsidRPr="004F38A7">
        <w:rPr>
          <w:spacing w:val="1"/>
        </w:rPr>
        <w:t xml:space="preserve"> </w:t>
      </w:r>
      <w:r w:rsidRPr="004F38A7">
        <w:t>их родителей) на основе общих ценностей, ценностных ориентиров, норм, смыслов общения и</w:t>
      </w:r>
      <w:r w:rsidRPr="004F38A7">
        <w:rPr>
          <w:spacing w:val="-57"/>
        </w:rPr>
        <w:t xml:space="preserve"> </w:t>
      </w:r>
      <w:r w:rsidRPr="004F38A7">
        <w:t>взаимодействия.</w:t>
      </w:r>
      <w:r w:rsidRPr="004F38A7">
        <w:rPr>
          <w:spacing w:val="1"/>
        </w:rPr>
        <w:t xml:space="preserve"> </w:t>
      </w:r>
      <w:r w:rsidRPr="004F38A7">
        <w:t>Целями</w:t>
      </w:r>
      <w:r w:rsidRPr="004F38A7">
        <w:rPr>
          <w:spacing w:val="1"/>
        </w:rPr>
        <w:t xml:space="preserve"> </w:t>
      </w:r>
      <w:r w:rsidRPr="004F38A7">
        <w:t>детско-взрослой</w:t>
      </w:r>
      <w:r w:rsidRPr="004F38A7">
        <w:rPr>
          <w:spacing w:val="1"/>
        </w:rPr>
        <w:t xml:space="preserve"> </w:t>
      </w:r>
      <w:r w:rsidRPr="004F38A7">
        <w:t>общности</w:t>
      </w:r>
      <w:r w:rsidRPr="004F38A7">
        <w:rPr>
          <w:spacing w:val="1"/>
        </w:rPr>
        <w:t xml:space="preserve"> </w:t>
      </w:r>
      <w:r w:rsidRPr="004F38A7">
        <w:t>является</w:t>
      </w:r>
      <w:r w:rsidRPr="004F38A7">
        <w:rPr>
          <w:spacing w:val="1"/>
        </w:rPr>
        <w:t xml:space="preserve"> </w:t>
      </w:r>
      <w:r w:rsidRPr="004F38A7">
        <w:t>развитие</w:t>
      </w:r>
      <w:r w:rsidRPr="004F38A7">
        <w:rPr>
          <w:spacing w:val="1"/>
        </w:rPr>
        <w:t xml:space="preserve"> </w:t>
      </w:r>
      <w:r w:rsidRPr="004F38A7">
        <w:t>профессионализма</w:t>
      </w:r>
      <w:r w:rsidRPr="004F38A7">
        <w:rPr>
          <w:spacing w:val="1"/>
        </w:rPr>
        <w:t xml:space="preserve"> </w:t>
      </w:r>
      <w:r w:rsidRPr="004F38A7">
        <w:t>педагогов,</w:t>
      </w:r>
      <w:r w:rsidRPr="004F38A7">
        <w:rPr>
          <w:spacing w:val="1"/>
        </w:rPr>
        <w:t xml:space="preserve"> </w:t>
      </w:r>
      <w:r w:rsidRPr="004F38A7">
        <w:t>повышение</w:t>
      </w:r>
      <w:r w:rsidRPr="004F38A7">
        <w:rPr>
          <w:spacing w:val="1"/>
        </w:rPr>
        <w:t xml:space="preserve"> </w:t>
      </w:r>
      <w:r w:rsidRPr="004F38A7">
        <w:t>педагогической</w:t>
      </w:r>
      <w:r w:rsidRPr="004F38A7">
        <w:rPr>
          <w:spacing w:val="1"/>
        </w:rPr>
        <w:t xml:space="preserve"> </w:t>
      </w:r>
      <w:r w:rsidRPr="004F38A7">
        <w:t>культуры</w:t>
      </w:r>
      <w:r w:rsidRPr="004F38A7">
        <w:rPr>
          <w:spacing w:val="1"/>
        </w:rPr>
        <w:t xml:space="preserve"> </w:t>
      </w:r>
      <w:r w:rsidRPr="004F38A7">
        <w:t>родителей,</w:t>
      </w:r>
      <w:r w:rsidRPr="004F38A7">
        <w:rPr>
          <w:spacing w:val="1"/>
        </w:rPr>
        <w:t xml:space="preserve"> </w:t>
      </w:r>
      <w:r w:rsidRPr="004F38A7">
        <w:t>успешная</w:t>
      </w:r>
      <w:r w:rsidRPr="004F38A7">
        <w:rPr>
          <w:spacing w:val="1"/>
        </w:rPr>
        <w:t xml:space="preserve"> </w:t>
      </w:r>
      <w:r w:rsidRPr="004F38A7">
        <w:t>социализация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-57"/>
        </w:rPr>
        <w:t xml:space="preserve"> </w:t>
      </w:r>
      <w:r w:rsidRPr="004F38A7">
        <w:t>самореализация</w:t>
      </w:r>
      <w:r w:rsidRPr="004F38A7">
        <w:rPr>
          <w:spacing w:val="-1"/>
        </w:rPr>
        <w:t xml:space="preserve"> </w:t>
      </w:r>
      <w:r w:rsidRPr="004F38A7">
        <w:t>ребенка.</w:t>
      </w:r>
    </w:p>
    <w:p w14:paraId="4D95EB4E" w14:textId="77777777" w:rsidR="009D1A0F" w:rsidRPr="004F38A7" w:rsidRDefault="009D1A0F">
      <w:pPr>
        <w:pStyle w:val="a3"/>
        <w:ind w:left="231" w:right="231"/>
      </w:pPr>
      <w:r w:rsidRPr="004F38A7">
        <w:t>Для</w:t>
      </w:r>
      <w:r w:rsidRPr="004F38A7">
        <w:rPr>
          <w:spacing w:val="1"/>
        </w:rPr>
        <w:t xml:space="preserve"> </w:t>
      </w:r>
      <w:r w:rsidRPr="004F38A7">
        <w:t>общности</w:t>
      </w:r>
      <w:r w:rsidRPr="004F38A7">
        <w:rPr>
          <w:spacing w:val="1"/>
        </w:rPr>
        <w:t xml:space="preserve"> </w:t>
      </w:r>
      <w:r w:rsidRPr="004F38A7">
        <w:t>характерно</w:t>
      </w:r>
      <w:r w:rsidRPr="004F38A7">
        <w:rPr>
          <w:spacing w:val="1"/>
        </w:rPr>
        <w:t xml:space="preserve"> </w:t>
      </w:r>
      <w:r w:rsidRPr="004F38A7">
        <w:t>наличие</w:t>
      </w:r>
      <w:r w:rsidRPr="004F38A7">
        <w:rPr>
          <w:spacing w:val="1"/>
        </w:rPr>
        <w:t xml:space="preserve"> </w:t>
      </w:r>
      <w:r w:rsidRPr="004F38A7">
        <w:t>общих</w:t>
      </w:r>
      <w:r w:rsidRPr="004F38A7">
        <w:rPr>
          <w:spacing w:val="1"/>
        </w:rPr>
        <w:t xml:space="preserve"> </w:t>
      </w:r>
      <w:r w:rsidRPr="004F38A7">
        <w:t>традиций,</w:t>
      </w:r>
      <w:r w:rsidRPr="004F38A7">
        <w:rPr>
          <w:spacing w:val="1"/>
        </w:rPr>
        <w:t xml:space="preserve"> </w:t>
      </w:r>
      <w:r w:rsidRPr="004F38A7">
        <w:t>содействие</w:t>
      </w:r>
      <w:r w:rsidRPr="004F38A7">
        <w:rPr>
          <w:spacing w:val="1"/>
        </w:rPr>
        <w:t xml:space="preserve"> </w:t>
      </w:r>
      <w:r w:rsidRPr="004F38A7">
        <w:t>друг</w:t>
      </w:r>
      <w:r w:rsidRPr="004F38A7">
        <w:rPr>
          <w:spacing w:val="1"/>
        </w:rPr>
        <w:t xml:space="preserve"> </w:t>
      </w:r>
      <w:r w:rsidRPr="004F38A7">
        <w:t>другу,</w:t>
      </w:r>
      <w:r w:rsidRPr="004F38A7">
        <w:rPr>
          <w:spacing w:val="1"/>
        </w:rPr>
        <w:t xml:space="preserve"> </w:t>
      </w:r>
      <w:r w:rsidRPr="004F38A7">
        <w:t>сотворчество и сопереживание, взаимопонимание и взаимное уважение, отношение к ребенку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полноправному</w:t>
      </w:r>
      <w:r w:rsidRPr="004F38A7">
        <w:rPr>
          <w:spacing w:val="1"/>
        </w:rPr>
        <w:t xml:space="preserve"> </w:t>
      </w:r>
      <w:r w:rsidRPr="004F38A7">
        <w:t>человеку,</w:t>
      </w:r>
      <w:r w:rsidRPr="004F38A7">
        <w:rPr>
          <w:spacing w:val="1"/>
        </w:rPr>
        <w:t xml:space="preserve"> </w:t>
      </w:r>
      <w:r w:rsidRPr="004F38A7">
        <w:t>наличие</w:t>
      </w:r>
      <w:r w:rsidRPr="004F38A7">
        <w:rPr>
          <w:spacing w:val="1"/>
        </w:rPr>
        <w:t xml:space="preserve"> </w:t>
      </w:r>
      <w:r w:rsidRPr="004F38A7">
        <w:t>общих</w:t>
      </w:r>
      <w:r w:rsidRPr="004F38A7">
        <w:rPr>
          <w:spacing w:val="1"/>
        </w:rPr>
        <w:t xml:space="preserve"> </w:t>
      </w:r>
      <w:r w:rsidRPr="004F38A7">
        <w:t>симпатий,</w:t>
      </w:r>
      <w:r w:rsidRPr="004F38A7">
        <w:rPr>
          <w:spacing w:val="1"/>
        </w:rPr>
        <w:t xml:space="preserve"> </w:t>
      </w:r>
      <w:r w:rsidRPr="004F38A7">
        <w:t>ценностей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смыслов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всех</w:t>
      </w:r>
      <w:r w:rsidRPr="004F38A7">
        <w:rPr>
          <w:spacing w:val="1"/>
        </w:rPr>
        <w:t xml:space="preserve"> </w:t>
      </w:r>
      <w:r w:rsidRPr="004F38A7">
        <w:t>участников</w:t>
      </w:r>
      <w:r w:rsidRPr="004F38A7">
        <w:rPr>
          <w:spacing w:val="-1"/>
        </w:rPr>
        <w:t xml:space="preserve"> </w:t>
      </w:r>
      <w:r w:rsidRPr="004F38A7">
        <w:t>общности.</w:t>
      </w:r>
    </w:p>
    <w:p w14:paraId="0B70EF06" w14:textId="77777777" w:rsidR="009D1A0F" w:rsidRPr="004F38A7" w:rsidRDefault="009D1A0F">
      <w:pPr>
        <w:pStyle w:val="a3"/>
        <w:ind w:left="231" w:right="226"/>
      </w:pPr>
      <w:r w:rsidRPr="004F38A7">
        <w:t>Детско-взрослая общность является источником и механизмом воспитания ребенка.</w:t>
      </w:r>
      <w:r w:rsidRPr="004F38A7">
        <w:rPr>
          <w:spacing w:val="1"/>
        </w:rPr>
        <w:t xml:space="preserve"> </w:t>
      </w:r>
      <w:r w:rsidRPr="004F38A7">
        <w:t>Находясь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общности,</w:t>
      </w:r>
      <w:r w:rsidRPr="004F38A7">
        <w:rPr>
          <w:spacing w:val="1"/>
        </w:rPr>
        <w:t xml:space="preserve"> </w:t>
      </w:r>
      <w:r w:rsidRPr="004F38A7">
        <w:t>ребенок</w:t>
      </w:r>
      <w:r w:rsidRPr="004F38A7">
        <w:rPr>
          <w:spacing w:val="1"/>
        </w:rPr>
        <w:t xml:space="preserve"> </w:t>
      </w:r>
      <w:r w:rsidRPr="004F38A7">
        <w:t>сначала</w:t>
      </w:r>
      <w:r w:rsidRPr="004F38A7">
        <w:rPr>
          <w:spacing w:val="1"/>
        </w:rPr>
        <w:t xml:space="preserve"> </w:t>
      </w:r>
      <w:r w:rsidRPr="004F38A7">
        <w:t>приобщается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тем</w:t>
      </w:r>
      <w:r w:rsidRPr="004F38A7">
        <w:rPr>
          <w:spacing w:val="1"/>
        </w:rPr>
        <w:t xml:space="preserve"> </w:t>
      </w:r>
      <w:r w:rsidRPr="004F38A7">
        <w:t>правилам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нормам,</w:t>
      </w:r>
      <w:r w:rsidRPr="004F38A7">
        <w:rPr>
          <w:spacing w:val="60"/>
        </w:rPr>
        <w:t xml:space="preserve"> </w:t>
      </w:r>
      <w:r w:rsidRPr="004F38A7">
        <w:t>которые</w:t>
      </w:r>
      <w:r w:rsidRPr="004F38A7">
        <w:rPr>
          <w:spacing w:val="1"/>
        </w:rPr>
        <w:t xml:space="preserve"> </w:t>
      </w:r>
      <w:r w:rsidRPr="004F38A7">
        <w:t>вносят</w:t>
      </w:r>
      <w:r w:rsidRPr="004F38A7">
        <w:rPr>
          <w:spacing w:val="1"/>
        </w:rPr>
        <w:t xml:space="preserve"> </w:t>
      </w:r>
      <w:r w:rsidRPr="004F38A7">
        <w:t>взрослые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общность,</w:t>
      </w:r>
      <w:r w:rsidRPr="004F38A7">
        <w:rPr>
          <w:spacing w:val="1"/>
        </w:rPr>
        <w:t xml:space="preserve"> </w:t>
      </w:r>
      <w:r w:rsidRPr="004F38A7">
        <w:t>а</w:t>
      </w:r>
      <w:r w:rsidRPr="004F38A7">
        <w:rPr>
          <w:spacing w:val="1"/>
        </w:rPr>
        <w:t xml:space="preserve"> </w:t>
      </w:r>
      <w:r w:rsidRPr="004F38A7">
        <w:t>затем</w:t>
      </w:r>
      <w:r w:rsidRPr="004F38A7">
        <w:rPr>
          <w:spacing w:val="1"/>
        </w:rPr>
        <w:t xml:space="preserve"> </w:t>
      </w:r>
      <w:r w:rsidRPr="004F38A7">
        <w:t>эти</w:t>
      </w:r>
      <w:r w:rsidRPr="004F38A7">
        <w:rPr>
          <w:spacing w:val="1"/>
        </w:rPr>
        <w:t xml:space="preserve"> </w:t>
      </w:r>
      <w:r w:rsidRPr="004F38A7">
        <w:t>нормы</w:t>
      </w:r>
      <w:r w:rsidRPr="004F38A7">
        <w:rPr>
          <w:spacing w:val="1"/>
        </w:rPr>
        <w:t xml:space="preserve"> </w:t>
      </w:r>
      <w:r w:rsidRPr="004F38A7">
        <w:t>усваиваются</w:t>
      </w:r>
      <w:r w:rsidRPr="004F38A7">
        <w:rPr>
          <w:spacing w:val="1"/>
        </w:rPr>
        <w:t xml:space="preserve"> </w:t>
      </w:r>
      <w:r w:rsidRPr="004F38A7">
        <w:t>ребенком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становятся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-57"/>
        </w:rPr>
        <w:t xml:space="preserve"> </w:t>
      </w:r>
      <w:r w:rsidRPr="004F38A7">
        <w:lastRenderedPageBreak/>
        <w:t>собственными.</w:t>
      </w:r>
    </w:p>
    <w:p w14:paraId="068E6AF0" w14:textId="77777777" w:rsidR="009D1A0F" w:rsidRPr="004F38A7" w:rsidRDefault="009D1A0F">
      <w:pPr>
        <w:pStyle w:val="a3"/>
        <w:spacing w:before="68"/>
        <w:ind w:left="939" w:firstLine="0"/>
      </w:pPr>
      <w:r w:rsidRPr="004F38A7">
        <w:t>Ценности</w:t>
      </w:r>
      <w:r w:rsidRPr="004F38A7">
        <w:rPr>
          <w:spacing w:val="-4"/>
        </w:rPr>
        <w:t xml:space="preserve"> </w:t>
      </w:r>
      <w:r w:rsidRPr="004F38A7">
        <w:t>воспитания</w:t>
      </w:r>
      <w:r w:rsidRPr="004F38A7">
        <w:rPr>
          <w:spacing w:val="-4"/>
        </w:rPr>
        <w:t xml:space="preserve"> </w:t>
      </w:r>
      <w:r w:rsidRPr="004F38A7">
        <w:t>в</w:t>
      </w:r>
      <w:r w:rsidRPr="004F38A7">
        <w:rPr>
          <w:spacing w:val="-6"/>
        </w:rPr>
        <w:t xml:space="preserve"> </w:t>
      </w:r>
      <w:r w:rsidRPr="004F38A7">
        <w:t>детско-взрослой</w:t>
      </w:r>
      <w:r w:rsidRPr="004F38A7">
        <w:rPr>
          <w:spacing w:val="-3"/>
        </w:rPr>
        <w:t xml:space="preserve"> </w:t>
      </w:r>
      <w:r w:rsidRPr="004F38A7">
        <w:t>общности</w:t>
      </w:r>
      <w:r w:rsidRPr="004F38A7">
        <w:rPr>
          <w:spacing w:val="-4"/>
        </w:rPr>
        <w:t xml:space="preserve"> </w:t>
      </w:r>
      <w:r w:rsidRPr="004F38A7">
        <w:t>(заповеди</w:t>
      </w:r>
      <w:r w:rsidRPr="004F38A7">
        <w:rPr>
          <w:spacing w:val="-3"/>
        </w:rPr>
        <w:t xml:space="preserve"> </w:t>
      </w:r>
      <w:r w:rsidRPr="004F38A7">
        <w:t>воспитания):</w:t>
      </w:r>
    </w:p>
    <w:p w14:paraId="20A91DAE" w14:textId="77777777" w:rsidR="009D1A0F" w:rsidRPr="004F38A7" w:rsidRDefault="009D1A0F">
      <w:pPr>
        <w:pStyle w:val="a5"/>
        <w:numPr>
          <w:ilvl w:val="0"/>
          <w:numId w:val="117"/>
        </w:numPr>
        <w:tabs>
          <w:tab w:val="left" w:pos="515"/>
        </w:tabs>
        <w:rPr>
          <w:sz w:val="24"/>
        </w:rPr>
      </w:pPr>
      <w:r w:rsidRPr="004F38A7">
        <w:rPr>
          <w:sz w:val="24"/>
        </w:rPr>
        <w:t>Главная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цель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счастливый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человек.</w:t>
      </w:r>
    </w:p>
    <w:p w14:paraId="12E4614C" w14:textId="77777777" w:rsidR="009D1A0F" w:rsidRPr="004F38A7" w:rsidRDefault="009D1A0F">
      <w:pPr>
        <w:pStyle w:val="a5"/>
        <w:numPr>
          <w:ilvl w:val="0"/>
          <w:numId w:val="117"/>
        </w:numPr>
        <w:tabs>
          <w:tab w:val="left" w:pos="515"/>
        </w:tabs>
        <w:ind w:right="231"/>
        <w:rPr>
          <w:sz w:val="24"/>
        </w:rPr>
      </w:pPr>
      <w:r w:rsidRPr="004F38A7">
        <w:rPr>
          <w:sz w:val="24"/>
        </w:rPr>
        <w:t>Ваше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собственное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—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главное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думайте,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что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воспитываете ребенка только тогда, когда с ним разговариваете, или поучаете его, или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приказываете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ему.</w:t>
      </w:r>
    </w:p>
    <w:p w14:paraId="5E756637" w14:textId="77777777" w:rsidR="009D1A0F" w:rsidRPr="004F38A7" w:rsidRDefault="009D1A0F">
      <w:pPr>
        <w:pStyle w:val="a5"/>
        <w:numPr>
          <w:ilvl w:val="0"/>
          <w:numId w:val="117"/>
        </w:numPr>
        <w:tabs>
          <w:tab w:val="left" w:pos="515"/>
        </w:tabs>
        <w:rPr>
          <w:sz w:val="24"/>
        </w:rPr>
      </w:pPr>
      <w:r w:rsidRPr="004F38A7">
        <w:rPr>
          <w:sz w:val="24"/>
        </w:rPr>
        <w:t>Нужно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хорошо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представлять,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что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вы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хотите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воспитать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ребенке.</w:t>
      </w:r>
    </w:p>
    <w:p w14:paraId="58DF425E" w14:textId="77777777" w:rsidR="009D1A0F" w:rsidRPr="004F38A7" w:rsidRDefault="009D1A0F">
      <w:pPr>
        <w:pStyle w:val="a5"/>
        <w:numPr>
          <w:ilvl w:val="0"/>
          <w:numId w:val="117"/>
        </w:numPr>
        <w:tabs>
          <w:tab w:val="left" w:pos="515"/>
        </w:tabs>
        <w:rPr>
          <w:sz w:val="24"/>
        </w:rPr>
      </w:pPr>
      <w:r w:rsidRPr="004F38A7">
        <w:rPr>
          <w:sz w:val="24"/>
        </w:rPr>
        <w:t>Воспитание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требует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самого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серьезного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тона,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самого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простого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искреннего.</w:t>
      </w:r>
    </w:p>
    <w:p w14:paraId="0801E9B1" w14:textId="77777777" w:rsidR="009D1A0F" w:rsidRPr="004F38A7" w:rsidRDefault="009D1A0F">
      <w:pPr>
        <w:pStyle w:val="a5"/>
        <w:numPr>
          <w:ilvl w:val="0"/>
          <w:numId w:val="117"/>
        </w:numPr>
        <w:tabs>
          <w:tab w:val="left" w:pos="515"/>
        </w:tabs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воспитательной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работе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нет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мелочей,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нет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пустяков.</w:t>
      </w:r>
    </w:p>
    <w:p w14:paraId="4C6EE119" w14:textId="77777777" w:rsidR="009D1A0F" w:rsidRPr="004F38A7" w:rsidRDefault="009D1A0F">
      <w:pPr>
        <w:pStyle w:val="a5"/>
        <w:numPr>
          <w:ilvl w:val="0"/>
          <w:numId w:val="117"/>
        </w:numPr>
        <w:tabs>
          <w:tab w:val="left" w:pos="515"/>
        </w:tabs>
        <w:rPr>
          <w:sz w:val="24"/>
        </w:rPr>
      </w:pPr>
      <w:r w:rsidRPr="004F38A7">
        <w:rPr>
          <w:sz w:val="24"/>
        </w:rPr>
        <w:t>Научить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любить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невозможно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без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человеческого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достоинства.</w:t>
      </w:r>
    </w:p>
    <w:p w14:paraId="54BE65F4" w14:textId="77777777" w:rsidR="009D1A0F" w:rsidRPr="004F38A7" w:rsidRDefault="009D1A0F">
      <w:pPr>
        <w:pStyle w:val="a5"/>
        <w:numPr>
          <w:ilvl w:val="0"/>
          <w:numId w:val="117"/>
        </w:numPr>
        <w:tabs>
          <w:tab w:val="left" w:pos="515"/>
        </w:tabs>
        <w:ind w:right="238"/>
        <w:rPr>
          <w:sz w:val="24"/>
        </w:rPr>
      </w:pPr>
      <w:r w:rsidRPr="004F38A7">
        <w:rPr>
          <w:sz w:val="24"/>
        </w:rPr>
        <w:t>Научить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человека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быть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счастливым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нельзя,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чтобы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он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был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счастливым,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можно.</w:t>
      </w:r>
    </w:p>
    <w:p w14:paraId="275A34BB" w14:textId="77777777" w:rsidR="009D1A0F" w:rsidRPr="004F38A7" w:rsidRDefault="009D1A0F">
      <w:pPr>
        <w:pStyle w:val="a5"/>
        <w:numPr>
          <w:ilvl w:val="0"/>
          <w:numId w:val="117"/>
        </w:numPr>
        <w:tabs>
          <w:tab w:val="left" w:pos="515"/>
        </w:tabs>
        <w:rPr>
          <w:sz w:val="24"/>
        </w:rPr>
      </w:pPr>
      <w:r w:rsidRPr="004F38A7">
        <w:rPr>
          <w:sz w:val="24"/>
        </w:rPr>
        <w:t>Не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ищите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волшебной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палочки: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воспитание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должно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быть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системным.</w:t>
      </w:r>
    </w:p>
    <w:p w14:paraId="4AA5C3C6" w14:textId="77777777" w:rsidR="009D1A0F" w:rsidRPr="004F38A7" w:rsidRDefault="009D1A0F">
      <w:pPr>
        <w:pStyle w:val="a3"/>
        <w:ind w:left="939" w:firstLine="0"/>
      </w:pPr>
      <w:r w:rsidRPr="004F38A7">
        <w:t>Общность</w:t>
      </w:r>
      <w:r w:rsidRPr="004F38A7">
        <w:rPr>
          <w:spacing w:val="-3"/>
        </w:rPr>
        <w:t xml:space="preserve"> </w:t>
      </w:r>
      <w:r w:rsidRPr="004F38A7">
        <w:t>строится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5"/>
        </w:rPr>
        <w:t xml:space="preserve"> </w:t>
      </w:r>
      <w:r w:rsidRPr="004F38A7">
        <w:t>задается системой</w:t>
      </w:r>
      <w:r w:rsidRPr="004F38A7">
        <w:rPr>
          <w:spacing w:val="-3"/>
        </w:rPr>
        <w:t xml:space="preserve"> </w:t>
      </w:r>
      <w:r w:rsidRPr="004F38A7">
        <w:t>связей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отношений</w:t>
      </w:r>
      <w:r w:rsidRPr="004F38A7">
        <w:rPr>
          <w:spacing w:val="-2"/>
        </w:rPr>
        <w:t xml:space="preserve"> </w:t>
      </w:r>
      <w:r w:rsidRPr="004F38A7">
        <w:t>ее</w:t>
      </w:r>
      <w:r w:rsidRPr="004F38A7">
        <w:rPr>
          <w:spacing w:val="-2"/>
        </w:rPr>
        <w:t xml:space="preserve"> </w:t>
      </w:r>
      <w:r w:rsidRPr="004F38A7">
        <w:t>участников.</w:t>
      </w:r>
      <w:r w:rsidRPr="004F38A7">
        <w:rPr>
          <w:spacing w:val="-2"/>
        </w:rPr>
        <w:t xml:space="preserve"> </w:t>
      </w:r>
      <w:r w:rsidRPr="004F38A7">
        <w:t>В</w:t>
      </w:r>
    </w:p>
    <w:p w14:paraId="5454549A" w14:textId="77777777" w:rsidR="009D1A0F" w:rsidRPr="004F38A7" w:rsidRDefault="009D1A0F">
      <w:pPr>
        <w:pStyle w:val="a3"/>
        <w:ind w:left="231" w:right="234"/>
      </w:pPr>
      <w:r w:rsidRPr="004F38A7">
        <w:t>каждом возрасте и каждом случае она будет обладать своей спецификой в зависимости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-1"/>
        </w:rPr>
        <w:t xml:space="preserve"> </w:t>
      </w:r>
      <w:r w:rsidRPr="004F38A7">
        <w:t>решаемых</w:t>
      </w:r>
      <w:r w:rsidRPr="004F38A7">
        <w:rPr>
          <w:spacing w:val="1"/>
        </w:rPr>
        <w:t xml:space="preserve"> </w:t>
      </w:r>
      <w:r w:rsidRPr="004F38A7">
        <w:t>воспитательных</w:t>
      </w:r>
      <w:r w:rsidRPr="004F38A7">
        <w:rPr>
          <w:spacing w:val="2"/>
        </w:rPr>
        <w:t xml:space="preserve"> </w:t>
      </w:r>
      <w:r w:rsidRPr="004F38A7">
        <w:t>задач.</w:t>
      </w:r>
    </w:p>
    <w:p w14:paraId="423E7156" w14:textId="77777777" w:rsidR="009D1A0F" w:rsidRPr="004F38A7" w:rsidRDefault="009D1A0F">
      <w:pPr>
        <w:pStyle w:val="a3"/>
        <w:ind w:left="231" w:right="223"/>
      </w:pPr>
      <w:r w:rsidRPr="004F38A7">
        <w:t>Событийность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особое</w:t>
      </w:r>
      <w:r w:rsidRPr="004F38A7">
        <w:rPr>
          <w:spacing w:val="1"/>
        </w:rPr>
        <w:t xml:space="preserve"> </w:t>
      </w:r>
      <w:r w:rsidRPr="004F38A7">
        <w:t>состояние</w:t>
      </w:r>
      <w:r w:rsidRPr="004F38A7">
        <w:rPr>
          <w:spacing w:val="1"/>
        </w:rPr>
        <w:t xml:space="preserve"> </w:t>
      </w:r>
      <w:r w:rsidRPr="004F38A7">
        <w:t>детско-взрослой</w:t>
      </w:r>
      <w:r w:rsidRPr="004F38A7">
        <w:rPr>
          <w:spacing w:val="1"/>
        </w:rPr>
        <w:t xml:space="preserve"> </w:t>
      </w:r>
      <w:r w:rsidRPr="004F38A7">
        <w:t>общности,</w:t>
      </w:r>
      <w:r w:rsidRPr="004F38A7">
        <w:rPr>
          <w:spacing w:val="1"/>
        </w:rPr>
        <w:t xml:space="preserve"> </w:t>
      </w:r>
      <w:r w:rsidRPr="004F38A7">
        <w:t>которое</w:t>
      </w:r>
      <w:r w:rsidRPr="004F38A7">
        <w:rPr>
          <w:spacing w:val="1"/>
        </w:rPr>
        <w:t xml:space="preserve"> </w:t>
      </w:r>
      <w:r w:rsidRPr="004F38A7">
        <w:t>находит</w:t>
      </w:r>
      <w:r w:rsidRPr="004F38A7">
        <w:rPr>
          <w:spacing w:val="1"/>
        </w:rPr>
        <w:t xml:space="preserve"> </w:t>
      </w:r>
      <w:r w:rsidRPr="004F38A7">
        <w:t>выражение: в эмоциональном сближении членов общности; в свободном характере связей и</w:t>
      </w:r>
      <w:r w:rsidRPr="004F38A7">
        <w:rPr>
          <w:spacing w:val="1"/>
        </w:rPr>
        <w:t xml:space="preserve"> </w:t>
      </w:r>
      <w:r w:rsidRPr="004F38A7">
        <w:t>отношений</w:t>
      </w:r>
      <w:r w:rsidRPr="004F38A7">
        <w:rPr>
          <w:spacing w:val="1"/>
        </w:rPr>
        <w:t xml:space="preserve"> </w:t>
      </w:r>
      <w:r w:rsidRPr="004F38A7">
        <w:t>внутри</w:t>
      </w:r>
      <w:r w:rsidRPr="004F38A7">
        <w:rPr>
          <w:spacing w:val="1"/>
        </w:rPr>
        <w:t xml:space="preserve"> </w:t>
      </w:r>
      <w:r w:rsidRPr="004F38A7">
        <w:t>общности;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проявлении</w:t>
      </w:r>
      <w:r w:rsidRPr="004F38A7">
        <w:rPr>
          <w:spacing w:val="1"/>
        </w:rPr>
        <w:t xml:space="preserve"> </w:t>
      </w:r>
      <w:r w:rsidRPr="004F38A7">
        <w:t>общего</w:t>
      </w:r>
      <w:r w:rsidRPr="004F38A7">
        <w:rPr>
          <w:spacing w:val="1"/>
        </w:rPr>
        <w:t xml:space="preserve"> </w:t>
      </w:r>
      <w:r w:rsidRPr="004F38A7">
        <w:t>ценностно-смыслового</w:t>
      </w:r>
      <w:r w:rsidRPr="004F38A7">
        <w:rPr>
          <w:spacing w:val="1"/>
        </w:rPr>
        <w:t xml:space="preserve"> </w:t>
      </w:r>
      <w:r w:rsidRPr="004F38A7">
        <w:t>пространства</w:t>
      </w:r>
      <w:r w:rsidRPr="004F38A7">
        <w:rPr>
          <w:spacing w:val="1"/>
        </w:rPr>
        <w:t xml:space="preserve"> </w:t>
      </w:r>
      <w:r w:rsidRPr="004F38A7">
        <w:t>общности;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наличии</w:t>
      </w:r>
      <w:r w:rsidRPr="004F38A7">
        <w:rPr>
          <w:spacing w:val="1"/>
        </w:rPr>
        <w:t xml:space="preserve"> </w:t>
      </w:r>
      <w:r w:rsidRPr="004F38A7">
        <w:t>открытого</w:t>
      </w:r>
      <w:r w:rsidRPr="004F38A7">
        <w:rPr>
          <w:spacing w:val="1"/>
        </w:rPr>
        <w:t xml:space="preserve"> </w:t>
      </w:r>
      <w:r w:rsidRPr="004F38A7">
        <w:t>межпозиционного</w:t>
      </w:r>
      <w:r w:rsidRPr="004F38A7">
        <w:rPr>
          <w:spacing w:val="1"/>
        </w:rPr>
        <w:t xml:space="preserve"> </w:t>
      </w:r>
      <w:r w:rsidRPr="004F38A7">
        <w:t>взаимодействия</w:t>
      </w:r>
      <w:r w:rsidRPr="004F38A7">
        <w:rPr>
          <w:spacing w:val="1"/>
        </w:rPr>
        <w:t xml:space="preserve"> </w:t>
      </w:r>
      <w:r w:rsidRPr="004F38A7">
        <w:t>между</w:t>
      </w:r>
      <w:r w:rsidRPr="004F38A7">
        <w:rPr>
          <w:spacing w:val="1"/>
        </w:rPr>
        <w:t xml:space="preserve"> </w:t>
      </w:r>
      <w:r w:rsidRPr="004F38A7">
        <w:t>участниками;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-57"/>
        </w:rPr>
        <w:t xml:space="preserve"> </w:t>
      </w:r>
      <w:r w:rsidRPr="004F38A7">
        <w:t>значимости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участников</w:t>
      </w:r>
      <w:r w:rsidRPr="004F38A7">
        <w:rPr>
          <w:spacing w:val="1"/>
        </w:rPr>
        <w:t xml:space="preserve"> </w:t>
      </w:r>
      <w:r w:rsidRPr="004F38A7">
        <w:t>индивидуальных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совместных</w:t>
      </w:r>
      <w:r w:rsidRPr="004F38A7">
        <w:rPr>
          <w:spacing w:val="1"/>
        </w:rPr>
        <w:t xml:space="preserve"> </w:t>
      </w:r>
      <w:r w:rsidRPr="004F38A7">
        <w:t>рефлексивных</w:t>
      </w:r>
      <w:r w:rsidRPr="004F38A7">
        <w:rPr>
          <w:spacing w:val="1"/>
        </w:rPr>
        <w:t xml:space="preserve"> </w:t>
      </w:r>
      <w:r w:rsidRPr="004F38A7">
        <w:t>процессов,</w:t>
      </w:r>
      <w:r w:rsidRPr="004F38A7">
        <w:rPr>
          <w:spacing w:val="1"/>
        </w:rPr>
        <w:t xml:space="preserve"> </w:t>
      </w:r>
      <w:r w:rsidRPr="004F38A7">
        <w:t>позволяющих</w:t>
      </w:r>
      <w:r w:rsidRPr="004F38A7">
        <w:rPr>
          <w:spacing w:val="1"/>
        </w:rPr>
        <w:t xml:space="preserve"> </w:t>
      </w:r>
      <w:r w:rsidRPr="004F38A7">
        <w:t>осознать</w:t>
      </w:r>
      <w:r w:rsidRPr="004F38A7">
        <w:rPr>
          <w:spacing w:val="-2"/>
        </w:rPr>
        <w:t xml:space="preserve"> </w:t>
      </w:r>
      <w:r w:rsidRPr="004F38A7">
        <w:t>и проявить</w:t>
      </w:r>
      <w:r w:rsidRPr="004F38A7">
        <w:rPr>
          <w:spacing w:val="-1"/>
        </w:rPr>
        <w:t xml:space="preserve"> </w:t>
      </w:r>
      <w:r w:rsidRPr="004F38A7">
        <w:t>свою</w:t>
      </w:r>
      <w:r w:rsidRPr="004F38A7">
        <w:rPr>
          <w:spacing w:val="-1"/>
        </w:rPr>
        <w:t xml:space="preserve"> </w:t>
      </w:r>
      <w:r w:rsidRPr="004F38A7">
        <w:t>субъектность.</w:t>
      </w:r>
    </w:p>
    <w:p w14:paraId="708EBE77" w14:textId="77777777" w:rsidR="009D1A0F" w:rsidRPr="004F38A7" w:rsidRDefault="009D1A0F">
      <w:pPr>
        <w:pStyle w:val="a3"/>
        <w:spacing w:before="1"/>
        <w:ind w:left="0" w:firstLine="0"/>
        <w:jc w:val="left"/>
      </w:pPr>
    </w:p>
    <w:p w14:paraId="2F2DCD59" w14:textId="77777777" w:rsidR="009D1A0F" w:rsidRPr="004F38A7" w:rsidRDefault="009D1A0F">
      <w:pPr>
        <w:pStyle w:val="a3"/>
        <w:ind w:left="231" w:right="226"/>
      </w:pPr>
      <w:r w:rsidRPr="004F38A7">
        <w:rPr>
          <w:i/>
        </w:rPr>
        <w:t>Детская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общность.</w:t>
      </w:r>
      <w:r w:rsidRPr="004F38A7">
        <w:rPr>
          <w:i/>
          <w:spacing w:val="1"/>
        </w:rPr>
        <w:t xml:space="preserve"> </w:t>
      </w:r>
      <w:r w:rsidRPr="004F38A7">
        <w:t>Общество</w:t>
      </w:r>
      <w:r w:rsidRPr="004F38A7">
        <w:rPr>
          <w:spacing w:val="1"/>
        </w:rPr>
        <w:t xml:space="preserve"> </w:t>
      </w:r>
      <w:r w:rsidRPr="004F38A7">
        <w:t>сверстников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необходимое</w:t>
      </w:r>
      <w:r w:rsidRPr="004F38A7">
        <w:rPr>
          <w:spacing w:val="1"/>
        </w:rPr>
        <w:t xml:space="preserve"> </w:t>
      </w:r>
      <w:r w:rsidRPr="004F38A7">
        <w:t>условие</w:t>
      </w:r>
      <w:r w:rsidRPr="004F38A7">
        <w:rPr>
          <w:spacing w:val="1"/>
        </w:rPr>
        <w:t xml:space="preserve"> </w:t>
      </w:r>
      <w:r w:rsidRPr="004F38A7">
        <w:t>полноценного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личности</w:t>
      </w:r>
      <w:r w:rsidRPr="004F38A7">
        <w:rPr>
          <w:spacing w:val="1"/>
        </w:rPr>
        <w:t xml:space="preserve"> </w:t>
      </w:r>
      <w:r w:rsidRPr="004F38A7">
        <w:t>ребенка.</w:t>
      </w:r>
      <w:r w:rsidRPr="004F38A7">
        <w:rPr>
          <w:spacing w:val="1"/>
        </w:rPr>
        <w:t xml:space="preserve"> </w:t>
      </w:r>
      <w:r w:rsidRPr="004F38A7">
        <w:t>Здесь</w:t>
      </w:r>
      <w:r w:rsidRPr="004F38A7">
        <w:rPr>
          <w:spacing w:val="1"/>
        </w:rPr>
        <w:t xml:space="preserve"> </w:t>
      </w:r>
      <w:r w:rsidRPr="004F38A7">
        <w:t>он</w:t>
      </w:r>
      <w:r w:rsidRPr="004F38A7">
        <w:rPr>
          <w:spacing w:val="1"/>
        </w:rPr>
        <w:t xml:space="preserve"> </w:t>
      </w:r>
      <w:r w:rsidRPr="004F38A7">
        <w:t>непрерывно</w:t>
      </w:r>
      <w:r w:rsidRPr="004F38A7">
        <w:rPr>
          <w:spacing w:val="1"/>
        </w:rPr>
        <w:t xml:space="preserve"> </w:t>
      </w:r>
      <w:r w:rsidRPr="004F38A7">
        <w:t>приобретает</w:t>
      </w:r>
      <w:r w:rsidRPr="004F38A7">
        <w:rPr>
          <w:spacing w:val="1"/>
        </w:rPr>
        <w:t xml:space="preserve"> </w:t>
      </w:r>
      <w:r w:rsidRPr="004F38A7">
        <w:t>способы</w:t>
      </w:r>
      <w:r w:rsidRPr="004F38A7">
        <w:rPr>
          <w:spacing w:val="1"/>
        </w:rPr>
        <w:t xml:space="preserve"> </w:t>
      </w:r>
      <w:r w:rsidRPr="004F38A7">
        <w:t>общественного</w:t>
      </w:r>
      <w:r w:rsidRPr="004F38A7">
        <w:rPr>
          <w:spacing w:val="1"/>
        </w:rPr>
        <w:t xml:space="preserve"> </w:t>
      </w:r>
      <w:r w:rsidRPr="004F38A7">
        <w:t>поведения,</w:t>
      </w:r>
      <w:r w:rsidRPr="004F38A7">
        <w:rPr>
          <w:spacing w:val="1"/>
        </w:rPr>
        <w:t xml:space="preserve"> </w:t>
      </w:r>
      <w:r w:rsidRPr="004F38A7">
        <w:t>под</w:t>
      </w:r>
      <w:r w:rsidRPr="004F38A7">
        <w:rPr>
          <w:spacing w:val="1"/>
        </w:rPr>
        <w:t xml:space="preserve"> </w:t>
      </w:r>
      <w:r w:rsidRPr="004F38A7">
        <w:t>руководством</w:t>
      </w:r>
      <w:r w:rsidRPr="004F38A7">
        <w:rPr>
          <w:spacing w:val="1"/>
        </w:rPr>
        <w:t xml:space="preserve"> </w:t>
      </w:r>
      <w:r w:rsidRPr="004F38A7">
        <w:t>воспитателя</w:t>
      </w:r>
      <w:r w:rsidRPr="004F38A7">
        <w:rPr>
          <w:spacing w:val="1"/>
        </w:rPr>
        <w:t xml:space="preserve"> </w:t>
      </w:r>
      <w:r w:rsidRPr="004F38A7">
        <w:t>учится</w:t>
      </w:r>
      <w:r w:rsidRPr="004F38A7">
        <w:rPr>
          <w:spacing w:val="1"/>
        </w:rPr>
        <w:t xml:space="preserve"> </w:t>
      </w:r>
      <w:r w:rsidRPr="004F38A7">
        <w:t>умению</w:t>
      </w:r>
      <w:r w:rsidRPr="004F38A7">
        <w:rPr>
          <w:spacing w:val="1"/>
        </w:rPr>
        <w:t xml:space="preserve"> </w:t>
      </w:r>
      <w:r w:rsidRPr="004F38A7">
        <w:t>дружно</w:t>
      </w:r>
      <w:r w:rsidRPr="004F38A7">
        <w:rPr>
          <w:spacing w:val="1"/>
        </w:rPr>
        <w:t xml:space="preserve"> </w:t>
      </w:r>
      <w:r w:rsidRPr="004F38A7">
        <w:t>жить,</w:t>
      </w:r>
      <w:r w:rsidRPr="004F38A7">
        <w:rPr>
          <w:spacing w:val="1"/>
        </w:rPr>
        <w:t xml:space="preserve"> </w:t>
      </w:r>
      <w:r w:rsidRPr="004F38A7">
        <w:t>сообща</w:t>
      </w:r>
      <w:r w:rsidRPr="004F38A7">
        <w:rPr>
          <w:spacing w:val="1"/>
        </w:rPr>
        <w:t xml:space="preserve"> </w:t>
      </w:r>
      <w:r w:rsidRPr="004F38A7">
        <w:t>играть,</w:t>
      </w:r>
      <w:r w:rsidRPr="004F38A7">
        <w:rPr>
          <w:spacing w:val="1"/>
        </w:rPr>
        <w:t xml:space="preserve"> </w:t>
      </w:r>
      <w:r w:rsidRPr="004F38A7">
        <w:t>трудиться,</w:t>
      </w:r>
      <w:r w:rsidRPr="004F38A7">
        <w:rPr>
          <w:spacing w:val="1"/>
        </w:rPr>
        <w:t xml:space="preserve"> </w:t>
      </w:r>
      <w:r w:rsidRPr="004F38A7">
        <w:t>заниматься,</w:t>
      </w:r>
      <w:r w:rsidRPr="004F38A7">
        <w:rPr>
          <w:spacing w:val="1"/>
        </w:rPr>
        <w:t xml:space="preserve"> </w:t>
      </w:r>
      <w:r w:rsidRPr="004F38A7">
        <w:t>достигать</w:t>
      </w:r>
      <w:r w:rsidRPr="004F38A7">
        <w:rPr>
          <w:spacing w:val="1"/>
        </w:rPr>
        <w:t xml:space="preserve"> </w:t>
      </w:r>
      <w:r w:rsidRPr="004F38A7">
        <w:t>поставленной</w:t>
      </w:r>
      <w:r w:rsidRPr="004F38A7">
        <w:rPr>
          <w:spacing w:val="1"/>
        </w:rPr>
        <w:t xml:space="preserve"> </w:t>
      </w:r>
      <w:r w:rsidRPr="004F38A7">
        <w:t>цели.</w:t>
      </w:r>
      <w:r w:rsidRPr="004F38A7">
        <w:rPr>
          <w:spacing w:val="1"/>
        </w:rPr>
        <w:t xml:space="preserve"> </w:t>
      </w:r>
      <w:r w:rsidRPr="004F38A7">
        <w:t>Чувство</w:t>
      </w:r>
      <w:r w:rsidRPr="004F38A7">
        <w:rPr>
          <w:spacing w:val="1"/>
        </w:rPr>
        <w:t xml:space="preserve"> </w:t>
      </w:r>
      <w:r w:rsidRPr="004F38A7">
        <w:t>приверженности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группе</w:t>
      </w:r>
      <w:r w:rsidRPr="004F38A7">
        <w:rPr>
          <w:spacing w:val="1"/>
        </w:rPr>
        <w:t xml:space="preserve"> </w:t>
      </w:r>
      <w:r w:rsidRPr="004F38A7">
        <w:t>сверстников рождается тогда, когда ребенок впервые начинает понимать, что рядом с ним</w:t>
      </w:r>
      <w:r w:rsidRPr="004F38A7">
        <w:rPr>
          <w:spacing w:val="1"/>
        </w:rPr>
        <w:t xml:space="preserve"> </w:t>
      </w:r>
      <w:r w:rsidRPr="004F38A7">
        <w:t>такие</w:t>
      </w:r>
      <w:r w:rsidRPr="004F38A7">
        <w:rPr>
          <w:spacing w:val="-2"/>
        </w:rPr>
        <w:t xml:space="preserve"> </w:t>
      </w:r>
      <w:r w:rsidRPr="004F38A7">
        <w:t>же,</w:t>
      </w:r>
      <w:r w:rsidRPr="004F38A7">
        <w:rPr>
          <w:spacing w:val="-1"/>
        </w:rPr>
        <w:t xml:space="preserve"> </w:t>
      </w:r>
      <w:r w:rsidRPr="004F38A7">
        <w:t>как</w:t>
      </w:r>
      <w:r w:rsidRPr="004F38A7">
        <w:rPr>
          <w:spacing w:val="-1"/>
        </w:rPr>
        <w:t xml:space="preserve"> </w:t>
      </w:r>
      <w:r w:rsidRPr="004F38A7">
        <w:t>он</w:t>
      </w:r>
      <w:r w:rsidRPr="004F38A7">
        <w:rPr>
          <w:spacing w:val="-1"/>
        </w:rPr>
        <w:t xml:space="preserve"> </w:t>
      </w:r>
      <w:r w:rsidRPr="004F38A7">
        <w:t>сам,</w:t>
      </w:r>
      <w:r w:rsidRPr="004F38A7">
        <w:rPr>
          <w:spacing w:val="-1"/>
        </w:rPr>
        <w:t xml:space="preserve"> </w:t>
      </w:r>
      <w:r w:rsidRPr="004F38A7">
        <w:t>что</w:t>
      </w:r>
      <w:r w:rsidRPr="004F38A7">
        <w:rPr>
          <w:spacing w:val="-1"/>
        </w:rPr>
        <w:t xml:space="preserve"> </w:t>
      </w:r>
      <w:r w:rsidRPr="004F38A7">
        <w:t>свои</w:t>
      </w:r>
      <w:r w:rsidRPr="004F38A7">
        <w:rPr>
          <w:spacing w:val="-1"/>
        </w:rPr>
        <w:t xml:space="preserve"> </w:t>
      </w:r>
      <w:r w:rsidRPr="004F38A7">
        <w:t>желания</w:t>
      </w:r>
      <w:r w:rsidRPr="004F38A7">
        <w:rPr>
          <w:spacing w:val="-1"/>
        </w:rPr>
        <w:t xml:space="preserve"> </w:t>
      </w:r>
      <w:r w:rsidRPr="004F38A7">
        <w:t>необходимо</w:t>
      </w:r>
      <w:r w:rsidRPr="004F38A7">
        <w:rPr>
          <w:spacing w:val="-2"/>
        </w:rPr>
        <w:t xml:space="preserve"> </w:t>
      </w:r>
      <w:r w:rsidRPr="004F38A7">
        <w:t>соотносить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1"/>
        </w:rPr>
        <w:t xml:space="preserve"> </w:t>
      </w:r>
      <w:r w:rsidRPr="004F38A7">
        <w:t>желаниями</w:t>
      </w:r>
      <w:r w:rsidRPr="004F38A7">
        <w:rPr>
          <w:spacing w:val="-1"/>
        </w:rPr>
        <w:t xml:space="preserve"> </w:t>
      </w:r>
      <w:r w:rsidRPr="004F38A7">
        <w:t>других.</w:t>
      </w:r>
    </w:p>
    <w:p w14:paraId="0B2B9B63" w14:textId="77777777" w:rsidR="009D1A0F" w:rsidRPr="004F38A7" w:rsidRDefault="009D1A0F">
      <w:pPr>
        <w:pStyle w:val="a3"/>
        <w:ind w:left="231" w:right="233"/>
      </w:pPr>
      <w:r w:rsidRPr="004F38A7">
        <w:t>Воспитатель должен воспитывать у детей навыки и привычки поведения, качества,</w:t>
      </w:r>
      <w:r w:rsidRPr="004F38A7">
        <w:rPr>
          <w:spacing w:val="1"/>
        </w:rPr>
        <w:t xml:space="preserve"> </w:t>
      </w:r>
      <w:r w:rsidRPr="004F38A7">
        <w:t>определяющие характер взаимоотношений ребенка с другими людьми и его успешность в том</w:t>
      </w:r>
      <w:r w:rsidRPr="004F38A7">
        <w:rPr>
          <w:spacing w:val="-57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ином</w:t>
      </w:r>
      <w:r w:rsidRPr="004F38A7">
        <w:rPr>
          <w:spacing w:val="1"/>
        </w:rPr>
        <w:t xml:space="preserve"> </w:t>
      </w:r>
      <w:r w:rsidRPr="004F38A7">
        <w:t>сообществе.</w:t>
      </w:r>
      <w:r w:rsidRPr="004F38A7">
        <w:rPr>
          <w:spacing w:val="1"/>
        </w:rPr>
        <w:t xml:space="preserve"> </w:t>
      </w:r>
      <w:r w:rsidRPr="004F38A7">
        <w:t>Поэтому</w:t>
      </w:r>
      <w:r w:rsidRPr="004F38A7">
        <w:rPr>
          <w:spacing w:val="1"/>
        </w:rPr>
        <w:t xml:space="preserve"> </w:t>
      </w:r>
      <w:r w:rsidRPr="004F38A7">
        <w:t>так</w:t>
      </w:r>
      <w:r w:rsidRPr="004F38A7">
        <w:rPr>
          <w:spacing w:val="1"/>
        </w:rPr>
        <w:t xml:space="preserve"> </w:t>
      </w:r>
      <w:r w:rsidRPr="004F38A7">
        <w:t>важно</w:t>
      </w:r>
      <w:r w:rsidRPr="004F38A7">
        <w:rPr>
          <w:spacing w:val="1"/>
        </w:rPr>
        <w:t xml:space="preserve"> </w:t>
      </w:r>
      <w:r w:rsidRPr="004F38A7">
        <w:t>придать</w:t>
      </w:r>
      <w:r w:rsidRPr="004F38A7">
        <w:rPr>
          <w:spacing w:val="1"/>
        </w:rPr>
        <w:t xml:space="preserve"> </w:t>
      </w:r>
      <w:r w:rsidRPr="004F38A7">
        <w:t>детским</w:t>
      </w:r>
      <w:r w:rsidRPr="004F38A7">
        <w:rPr>
          <w:spacing w:val="1"/>
        </w:rPr>
        <w:t xml:space="preserve"> </w:t>
      </w:r>
      <w:r w:rsidRPr="004F38A7">
        <w:t>взаимоотношениям</w:t>
      </w:r>
      <w:r w:rsidRPr="004F38A7">
        <w:rPr>
          <w:spacing w:val="1"/>
        </w:rPr>
        <w:t xml:space="preserve"> </w:t>
      </w:r>
      <w:r w:rsidRPr="004F38A7">
        <w:t>дух</w:t>
      </w:r>
      <w:r w:rsidRPr="004F38A7">
        <w:rPr>
          <w:spacing w:val="1"/>
        </w:rPr>
        <w:t xml:space="preserve"> </w:t>
      </w:r>
      <w:r w:rsidRPr="004F38A7">
        <w:t>доброжелательности, развивать</w:t>
      </w:r>
      <w:r w:rsidRPr="004F38A7">
        <w:rPr>
          <w:spacing w:val="1"/>
        </w:rPr>
        <w:t xml:space="preserve"> </w:t>
      </w:r>
      <w:r w:rsidRPr="004F38A7">
        <w:t>у детей стремление и</w:t>
      </w:r>
      <w:r w:rsidRPr="004F38A7">
        <w:rPr>
          <w:spacing w:val="60"/>
        </w:rPr>
        <w:t xml:space="preserve"> </w:t>
      </w:r>
      <w:r w:rsidRPr="004F38A7">
        <w:t>умение помогать как старшим, так и</w:t>
      </w:r>
      <w:r w:rsidRPr="004F38A7">
        <w:rPr>
          <w:spacing w:val="1"/>
        </w:rPr>
        <w:t xml:space="preserve"> </w:t>
      </w:r>
      <w:r w:rsidRPr="004F38A7">
        <w:t>друг</w:t>
      </w:r>
      <w:r w:rsidRPr="004F38A7">
        <w:rPr>
          <w:spacing w:val="1"/>
        </w:rPr>
        <w:t xml:space="preserve"> </w:t>
      </w:r>
      <w:r w:rsidRPr="004F38A7">
        <w:t>другу,</w:t>
      </w:r>
      <w:r w:rsidRPr="004F38A7">
        <w:rPr>
          <w:spacing w:val="1"/>
        </w:rPr>
        <w:t xml:space="preserve"> </w:t>
      </w:r>
      <w:r w:rsidRPr="004F38A7">
        <w:t>оказывать</w:t>
      </w:r>
      <w:r w:rsidRPr="004F38A7">
        <w:rPr>
          <w:spacing w:val="1"/>
        </w:rPr>
        <w:t xml:space="preserve"> </w:t>
      </w:r>
      <w:r w:rsidRPr="004F38A7">
        <w:t>сопротивление</w:t>
      </w:r>
      <w:r w:rsidRPr="004F38A7">
        <w:rPr>
          <w:spacing w:val="1"/>
        </w:rPr>
        <w:t xml:space="preserve"> </w:t>
      </w:r>
      <w:r w:rsidRPr="004F38A7">
        <w:t>плохим</w:t>
      </w:r>
      <w:r w:rsidRPr="004F38A7">
        <w:rPr>
          <w:spacing w:val="1"/>
        </w:rPr>
        <w:t xml:space="preserve"> </w:t>
      </w:r>
      <w:r w:rsidRPr="004F38A7">
        <w:t>поступкам,</w:t>
      </w:r>
      <w:r w:rsidRPr="004F38A7">
        <w:rPr>
          <w:spacing w:val="1"/>
        </w:rPr>
        <w:t xml:space="preserve"> </w:t>
      </w:r>
      <w:r w:rsidRPr="004F38A7">
        <w:t>общими</w:t>
      </w:r>
      <w:r w:rsidRPr="004F38A7">
        <w:rPr>
          <w:spacing w:val="1"/>
        </w:rPr>
        <w:t xml:space="preserve"> </w:t>
      </w:r>
      <w:r w:rsidRPr="004F38A7">
        <w:t>усилиями</w:t>
      </w:r>
      <w:r w:rsidRPr="004F38A7">
        <w:rPr>
          <w:spacing w:val="1"/>
        </w:rPr>
        <w:t xml:space="preserve"> </w:t>
      </w:r>
      <w:r w:rsidRPr="004F38A7">
        <w:t>достигать</w:t>
      </w:r>
      <w:r w:rsidRPr="004F38A7">
        <w:rPr>
          <w:spacing w:val="1"/>
        </w:rPr>
        <w:t xml:space="preserve"> </w:t>
      </w:r>
      <w:r w:rsidRPr="004F38A7">
        <w:t>поставленной</w:t>
      </w:r>
      <w:r w:rsidRPr="004F38A7">
        <w:rPr>
          <w:spacing w:val="-1"/>
        </w:rPr>
        <w:t xml:space="preserve"> </w:t>
      </w:r>
      <w:r w:rsidRPr="004F38A7">
        <w:t>цели.</w:t>
      </w:r>
    </w:p>
    <w:p w14:paraId="22F4E674" w14:textId="77777777" w:rsidR="009D1A0F" w:rsidRPr="004F38A7" w:rsidRDefault="009D1A0F">
      <w:pPr>
        <w:pStyle w:val="a3"/>
        <w:spacing w:before="1"/>
        <w:ind w:left="231" w:right="227"/>
      </w:pPr>
      <w:r w:rsidRPr="004F38A7">
        <w:t>Одним из видов детских общностей являются разновозрастные детские общности. В</w:t>
      </w:r>
      <w:r w:rsidRPr="004F38A7">
        <w:rPr>
          <w:spacing w:val="1"/>
        </w:rPr>
        <w:t xml:space="preserve"> </w:t>
      </w:r>
      <w:r w:rsidRPr="004F38A7">
        <w:t>детском саду должна быть обеспечена возможность взаимодействия ребёнка как со старшими,</w:t>
      </w:r>
      <w:r w:rsidRPr="004F38A7">
        <w:rPr>
          <w:spacing w:val="-57"/>
        </w:rPr>
        <w:t xml:space="preserve"> </w:t>
      </w:r>
      <w:r w:rsidRPr="004F38A7">
        <w:t>так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младшими</w:t>
      </w:r>
      <w:r w:rsidRPr="004F38A7">
        <w:rPr>
          <w:spacing w:val="1"/>
        </w:rPr>
        <w:t xml:space="preserve"> </w:t>
      </w:r>
      <w:r w:rsidRPr="004F38A7">
        <w:t>детьми.</w:t>
      </w:r>
      <w:r w:rsidRPr="004F38A7">
        <w:rPr>
          <w:spacing w:val="1"/>
        </w:rPr>
        <w:t xml:space="preserve"> </w:t>
      </w:r>
      <w:r w:rsidRPr="004F38A7">
        <w:t>Включенность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отношения</w:t>
      </w:r>
      <w:r w:rsidRPr="004F38A7">
        <w:rPr>
          <w:spacing w:val="1"/>
        </w:rPr>
        <w:t xml:space="preserve"> </w:t>
      </w:r>
      <w:r w:rsidRPr="004F38A7">
        <w:t>со</w:t>
      </w:r>
      <w:r w:rsidRPr="004F38A7">
        <w:rPr>
          <w:spacing w:val="1"/>
        </w:rPr>
        <w:t xml:space="preserve"> </w:t>
      </w:r>
      <w:r w:rsidRPr="004F38A7">
        <w:t>старшими,</w:t>
      </w:r>
      <w:r w:rsidRPr="004F38A7">
        <w:rPr>
          <w:spacing w:val="1"/>
        </w:rPr>
        <w:t xml:space="preserve"> </w:t>
      </w:r>
      <w:r w:rsidRPr="004F38A7">
        <w:t>помимо</w:t>
      </w:r>
      <w:r w:rsidRPr="004F38A7">
        <w:rPr>
          <w:spacing w:val="1"/>
        </w:rPr>
        <w:t xml:space="preserve"> </w:t>
      </w:r>
      <w:r w:rsidRPr="004F38A7">
        <w:t>подражания и приобретения нового, рождает опыт послушания, следования общим для всех</w:t>
      </w:r>
      <w:r w:rsidRPr="004F38A7">
        <w:rPr>
          <w:spacing w:val="1"/>
        </w:rPr>
        <w:t xml:space="preserve"> </w:t>
      </w:r>
      <w:r w:rsidRPr="004F38A7">
        <w:t>правилам, нормам поведения и традициям. Отношения с младшими - это возможность для</w:t>
      </w:r>
      <w:r w:rsidRPr="004F38A7">
        <w:rPr>
          <w:spacing w:val="1"/>
        </w:rPr>
        <w:t xml:space="preserve"> </w:t>
      </w:r>
      <w:r w:rsidRPr="004F38A7">
        <w:t>ребенка стать авторитетом и образцом для подражания, а также пространство для воспитания</w:t>
      </w:r>
      <w:r w:rsidRPr="004F38A7">
        <w:rPr>
          <w:spacing w:val="1"/>
        </w:rPr>
        <w:t xml:space="preserve"> </w:t>
      </w:r>
      <w:r w:rsidRPr="004F38A7">
        <w:t>заботы</w:t>
      </w:r>
      <w:r w:rsidRPr="004F38A7">
        <w:rPr>
          <w:spacing w:val="-1"/>
        </w:rPr>
        <w:t xml:space="preserve"> </w:t>
      </w:r>
      <w:r w:rsidRPr="004F38A7">
        <w:t>и ответственности.</w:t>
      </w:r>
    </w:p>
    <w:p w14:paraId="2839C08A" w14:textId="77777777" w:rsidR="009D1A0F" w:rsidRPr="004F38A7" w:rsidRDefault="009D1A0F">
      <w:pPr>
        <w:pStyle w:val="a3"/>
        <w:ind w:left="231" w:right="233"/>
      </w:pPr>
      <w:r w:rsidRPr="004F38A7">
        <w:t>Организация</w:t>
      </w:r>
      <w:r w:rsidRPr="004F38A7">
        <w:rPr>
          <w:spacing w:val="1"/>
        </w:rPr>
        <w:t xml:space="preserve"> </w:t>
      </w:r>
      <w:r w:rsidRPr="004F38A7">
        <w:t>жизнедеятельности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возраста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61"/>
        </w:rPr>
        <w:t xml:space="preserve"> </w:t>
      </w:r>
      <w:r w:rsidRPr="004F38A7">
        <w:t>разновозрастной</w:t>
      </w:r>
      <w:r w:rsidRPr="004F38A7">
        <w:rPr>
          <w:spacing w:val="-57"/>
        </w:rPr>
        <w:t xml:space="preserve"> </w:t>
      </w:r>
      <w:r w:rsidRPr="004F38A7">
        <w:t>группе</w:t>
      </w:r>
      <w:r w:rsidRPr="004F38A7">
        <w:rPr>
          <w:spacing w:val="-3"/>
        </w:rPr>
        <w:t xml:space="preserve"> </w:t>
      </w:r>
      <w:r w:rsidRPr="004F38A7">
        <w:t>обладает</w:t>
      </w:r>
      <w:r w:rsidRPr="004F38A7">
        <w:rPr>
          <w:spacing w:val="-2"/>
        </w:rPr>
        <w:t xml:space="preserve"> </w:t>
      </w:r>
      <w:r w:rsidRPr="004F38A7">
        <w:t>большим</w:t>
      </w:r>
      <w:r w:rsidRPr="004F38A7">
        <w:rPr>
          <w:spacing w:val="-2"/>
        </w:rPr>
        <w:t xml:space="preserve"> </w:t>
      </w:r>
      <w:r w:rsidRPr="004F38A7">
        <w:t>воспитательным</w:t>
      </w:r>
      <w:r w:rsidRPr="004F38A7">
        <w:rPr>
          <w:spacing w:val="-4"/>
        </w:rPr>
        <w:t xml:space="preserve"> </w:t>
      </w:r>
      <w:r w:rsidRPr="004F38A7">
        <w:t>потенциалом</w:t>
      </w:r>
      <w:r w:rsidRPr="004F38A7">
        <w:rPr>
          <w:spacing w:val="-3"/>
        </w:rPr>
        <w:t xml:space="preserve"> </w:t>
      </w:r>
      <w:r w:rsidRPr="004F38A7">
        <w:t>для</w:t>
      </w:r>
      <w:r w:rsidRPr="004F38A7">
        <w:rPr>
          <w:spacing w:val="-1"/>
        </w:rPr>
        <w:t xml:space="preserve"> </w:t>
      </w:r>
      <w:r w:rsidRPr="004F38A7">
        <w:t>инклюзивного</w:t>
      </w:r>
      <w:r w:rsidRPr="004F38A7">
        <w:rPr>
          <w:spacing w:val="-2"/>
        </w:rPr>
        <w:t xml:space="preserve"> </w:t>
      </w:r>
      <w:r w:rsidRPr="004F38A7">
        <w:t>образования.</w:t>
      </w:r>
    </w:p>
    <w:p w14:paraId="4A9C4426" w14:textId="77777777" w:rsidR="009D1A0F" w:rsidRPr="004F38A7" w:rsidRDefault="009D1A0F">
      <w:pPr>
        <w:pStyle w:val="a3"/>
        <w:ind w:left="0" w:firstLine="0"/>
        <w:jc w:val="left"/>
      </w:pPr>
    </w:p>
    <w:p w14:paraId="67EF53B9" w14:textId="77777777" w:rsidR="009D1A0F" w:rsidRPr="004F38A7" w:rsidRDefault="009D1A0F">
      <w:pPr>
        <w:pStyle w:val="a3"/>
        <w:spacing w:before="1"/>
        <w:ind w:left="231" w:right="232"/>
      </w:pPr>
      <w:r w:rsidRPr="004F38A7">
        <w:rPr>
          <w:i/>
        </w:rPr>
        <w:t>Культура поведения воспитателя в общностях как значимая составляющая уклада.</w:t>
      </w:r>
      <w:r w:rsidRPr="004F38A7">
        <w:rPr>
          <w:i/>
          <w:spacing w:val="1"/>
        </w:rPr>
        <w:t xml:space="preserve"> </w:t>
      </w:r>
      <w:r w:rsidRPr="004F38A7">
        <w:t>Культура поведения взрослых в детском саду направлена на создание воспитывающей среды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условия</w:t>
      </w:r>
      <w:r w:rsidRPr="004F38A7">
        <w:rPr>
          <w:spacing w:val="1"/>
        </w:rPr>
        <w:t xml:space="preserve"> </w:t>
      </w:r>
      <w:r w:rsidRPr="004F38A7">
        <w:t>решения</w:t>
      </w:r>
      <w:r w:rsidRPr="004F38A7">
        <w:rPr>
          <w:spacing w:val="1"/>
        </w:rPr>
        <w:t xml:space="preserve"> </w:t>
      </w:r>
      <w:r w:rsidRPr="004F38A7">
        <w:t>возрастных</w:t>
      </w:r>
      <w:r w:rsidRPr="004F38A7">
        <w:rPr>
          <w:spacing w:val="1"/>
        </w:rPr>
        <w:t xml:space="preserve"> </w:t>
      </w:r>
      <w:r w:rsidRPr="004F38A7">
        <w:t>задач</w:t>
      </w:r>
      <w:r w:rsidRPr="004F38A7">
        <w:rPr>
          <w:spacing w:val="1"/>
        </w:rPr>
        <w:t xml:space="preserve"> </w:t>
      </w:r>
      <w:r w:rsidRPr="004F38A7">
        <w:t>воспитания.</w:t>
      </w:r>
      <w:r w:rsidRPr="004F38A7">
        <w:rPr>
          <w:spacing w:val="1"/>
        </w:rPr>
        <w:t xml:space="preserve"> </w:t>
      </w:r>
      <w:r w:rsidRPr="004F38A7">
        <w:t>Общая</w:t>
      </w:r>
      <w:r w:rsidRPr="004F38A7">
        <w:rPr>
          <w:spacing w:val="1"/>
        </w:rPr>
        <w:t xml:space="preserve"> </w:t>
      </w:r>
      <w:r w:rsidRPr="004F38A7">
        <w:t>психологическая</w:t>
      </w:r>
      <w:r w:rsidRPr="004F38A7">
        <w:rPr>
          <w:spacing w:val="1"/>
        </w:rPr>
        <w:t xml:space="preserve"> </w:t>
      </w:r>
      <w:r w:rsidRPr="004F38A7">
        <w:t>атмосфера,</w:t>
      </w:r>
      <w:r w:rsidRPr="004F38A7">
        <w:rPr>
          <w:spacing w:val="1"/>
        </w:rPr>
        <w:t xml:space="preserve"> </w:t>
      </w:r>
      <w:r w:rsidRPr="004F38A7">
        <w:t>эмоциональный</w:t>
      </w:r>
      <w:r w:rsidRPr="004F38A7">
        <w:rPr>
          <w:spacing w:val="1"/>
        </w:rPr>
        <w:t xml:space="preserve"> </w:t>
      </w:r>
      <w:r w:rsidRPr="004F38A7">
        <w:t>настрой</w:t>
      </w:r>
      <w:r w:rsidRPr="004F38A7">
        <w:rPr>
          <w:spacing w:val="1"/>
        </w:rPr>
        <w:t xml:space="preserve"> </w:t>
      </w:r>
      <w:r w:rsidRPr="004F38A7">
        <w:t>группы,</w:t>
      </w:r>
      <w:r w:rsidRPr="004F38A7">
        <w:rPr>
          <w:spacing w:val="1"/>
        </w:rPr>
        <w:t xml:space="preserve"> </w:t>
      </w:r>
      <w:r w:rsidRPr="004F38A7">
        <w:t>спокойная</w:t>
      </w:r>
      <w:r w:rsidRPr="004F38A7">
        <w:rPr>
          <w:spacing w:val="1"/>
        </w:rPr>
        <w:t xml:space="preserve"> </w:t>
      </w:r>
      <w:r w:rsidRPr="004F38A7">
        <w:t>обстановка,</w:t>
      </w:r>
      <w:r w:rsidRPr="004F38A7">
        <w:rPr>
          <w:spacing w:val="1"/>
        </w:rPr>
        <w:t xml:space="preserve"> </w:t>
      </w:r>
      <w:r w:rsidRPr="004F38A7">
        <w:t>отсутствие</w:t>
      </w:r>
      <w:r w:rsidRPr="004F38A7">
        <w:rPr>
          <w:spacing w:val="1"/>
        </w:rPr>
        <w:t xml:space="preserve"> </w:t>
      </w:r>
      <w:r w:rsidRPr="004F38A7">
        <w:t>спешки,</w:t>
      </w:r>
      <w:r w:rsidRPr="004F38A7">
        <w:rPr>
          <w:spacing w:val="1"/>
        </w:rPr>
        <w:t xml:space="preserve"> </w:t>
      </w:r>
      <w:r w:rsidRPr="004F38A7">
        <w:t>разумная</w:t>
      </w:r>
      <w:r w:rsidRPr="004F38A7">
        <w:rPr>
          <w:spacing w:val="1"/>
        </w:rPr>
        <w:t xml:space="preserve"> </w:t>
      </w:r>
      <w:r w:rsidRPr="004F38A7">
        <w:t>сбалансированность</w:t>
      </w:r>
      <w:r w:rsidRPr="004F38A7">
        <w:rPr>
          <w:spacing w:val="-3"/>
        </w:rPr>
        <w:t xml:space="preserve"> </w:t>
      </w:r>
      <w:r w:rsidRPr="004F38A7">
        <w:t>планов</w:t>
      </w:r>
      <w:r w:rsidRPr="004F38A7">
        <w:rPr>
          <w:spacing w:val="-2"/>
        </w:rPr>
        <w:t xml:space="preserve"> </w:t>
      </w:r>
      <w:r w:rsidRPr="004F38A7">
        <w:t>-</w:t>
      </w:r>
      <w:r w:rsidRPr="004F38A7">
        <w:rPr>
          <w:spacing w:val="-3"/>
        </w:rPr>
        <w:t xml:space="preserve"> </w:t>
      </w:r>
      <w:r w:rsidRPr="004F38A7">
        <w:t>это</w:t>
      </w:r>
      <w:r w:rsidRPr="004F38A7">
        <w:rPr>
          <w:spacing w:val="-3"/>
        </w:rPr>
        <w:t xml:space="preserve"> </w:t>
      </w:r>
      <w:r w:rsidRPr="004F38A7">
        <w:t>необходимые</w:t>
      </w:r>
      <w:r w:rsidRPr="004F38A7">
        <w:rPr>
          <w:spacing w:val="-2"/>
        </w:rPr>
        <w:t xml:space="preserve"> </w:t>
      </w:r>
      <w:r w:rsidRPr="004F38A7">
        <w:t>условия</w:t>
      </w:r>
      <w:r w:rsidRPr="004F38A7">
        <w:rPr>
          <w:spacing w:val="-3"/>
        </w:rPr>
        <w:t xml:space="preserve"> </w:t>
      </w:r>
      <w:r w:rsidRPr="004F38A7">
        <w:t>нормальной</w:t>
      </w:r>
      <w:r w:rsidRPr="004F38A7">
        <w:rPr>
          <w:spacing w:val="-3"/>
        </w:rPr>
        <w:t xml:space="preserve"> </w:t>
      </w:r>
      <w:r w:rsidRPr="004F38A7">
        <w:t>жизни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развития</w:t>
      </w:r>
      <w:r w:rsidRPr="004F38A7">
        <w:rPr>
          <w:spacing w:val="-2"/>
        </w:rPr>
        <w:t xml:space="preserve"> </w:t>
      </w:r>
      <w:r w:rsidRPr="004F38A7">
        <w:t>детей.</w:t>
      </w:r>
    </w:p>
    <w:p w14:paraId="636BCBF4" w14:textId="77777777" w:rsidR="009D1A0F" w:rsidRPr="004F38A7" w:rsidRDefault="009D1A0F">
      <w:pPr>
        <w:pStyle w:val="a3"/>
        <w:ind w:left="939" w:firstLine="0"/>
      </w:pPr>
      <w:r w:rsidRPr="004F38A7">
        <w:t>Воспитатель</w:t>
      </w:r>
      <w:r w:rsidRPr="004F38A7">
        <w:rPr>
          <w:spacing w:val="-3"/>
        </w:rPr>
        <w:t xml:space="preserve"> </w:t>
      </w:r>
      <w:r w:rsidRPr="004F38A7">
        <w:t>должен</w:t>
      </w:r>
      <w:r w:rsidRPr="004F38A7">
        <w:rPr>
          <w:spacing w:val="-3"/>
        </w:rPr>
        <w:t xml:space="preserve"> </w:t>
      </w:r>
      <w:r w:rsidRPr="004F38A7">
        <w:t>соблюдать</w:t>
      </w:r>
      <w:r w:rsidRPr="004F38A7">
        <w:rPr>
          <w:spacing w:val="-3"/>
        </w:rPr>
        <w:t xml:space="preserve"> </w:t>
      </w:r>
      <w:r w:rsidRPr="004F38A7">
        <w:t>кодекс</w:t>
      </w:r>
      <w:r w:rsidRPr="004F38A7">
        <w:rPr>
          <w:spacing w:val="-7"/>
        </w:rPr>
        <w:t xml:space="preserve"> </w:t>
      </w:r>
      <w:r w:rsidRPr="004F38A7">
        <w:t>нормы</w:t>
      </w:r>
      <w:r w:rsidRPr="004F38A7">
        <w:rPr>
          <w:spacing w:val="-3"/>
        </w:rPr>
        <w:t xml:space="preserve"> </w:t>
      </w:r>
      <w:r w:rsidRPr="004F38A7">
        <w:t>профессиональной</w:t>
      </w:r>
      <w:r w:rsidRPr="004F38A7">
        <w:rPr>
          <w:spacing w:val="-3"/>
        </w:rPr>
        <w:t xml:space="preserve"> </w:t>
      </w:r>
      <w:r w:rsidRPr="004F38A7">
        <w:t>этики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поведения:</w:t>
      </w:r>
    </w:p>
    <w:p w14:paraId="397C3120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4" w:line="237" w:lineRule="auto"/>
        <w:ind w:right="234"/>
        <w:rPr>
          <w:sz w:val="24"/>
        </w:rPr>
      </w:pPr>
      <w:r w:rsidRPr="004F38A7">
        <w:rPr>
          <w:sz w:val="24"/>
        </w:rPr>
        <w:t>педагог всегда выходит навстречу родителям и приветствует родителей и детей первым;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улыбка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всегда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обязательная часть приветствия;</w:t>
      </w:r>
    </w:p>
    <w:p w14:paraId="6C755829" w14:textId="77777777" w:rsidR="009D1A0F" w:rsidRPr="004F38A7" w:rsidRDefault="009D1A0F" w:rsidP="00321F2E">
      <w:pPr>
        <w:pStyle w:val="a5"/>
        <w:numPr>
          <w:ilvl w:val="0"/>
          <w:numId w:val="112"/>
        </w:numPr>
        <w:tabs>
          <w:tab w:val="left" w:pos="798"/>
        </w:tabs>
        <w:spacing w:before="2"/>
        <w:rPr>
          <w:sz w:val="24"/>
        </w:rPr>
      </w:pPr>
      <w:r w:rsidRPr="004F38A7">
        <w:lastRenderedPageBreak/>
        <w:t>педагог</w:t>
      </w:r>
      <w:r w:rsidRPr="004F38A7">
        <w:rPr>
          <w:spacing w:val="-3"/>
        </w:rPr>
        <w:t xml:space="preserve"> </w:t>
      </w:r>
      <w:r w:rsidRPr="004F38A7">
        <w:t>описывает</w:t>
      </w:r>
      <w:r w:rsidRPr="004F38A7">
        <w:rPr>
          <w:spacing w:val="-2"/>
        </w:rPr>
        <w:t xml:space="preserve"> </w:t>
      </w:r>
      <w:r w:rsidRPr="004F38A7">
        <w:t>события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ситуации,</w:t>
      </w:r>
      <w:r w:rsidRPr="004F38A7">
        <w:rPr>
          <w:spacing w:val="-2"/>
        </w:rPr>
        <w:t xml:space="preserve"> </w:t>
      </w:r>
      <w:r w:rsidRPr="004F38A7">
        <w:t>но</w:t>
      </w:r>
      <w:r w:rsidRPr="004F38A7">
        <w:rPr>
          <w:spacing w:val="-2"/>
        </w:rPr>
        <w:t xml:space="preserve"> </w:t>
      </w:r>
      <w:r w:rsidRPr="004F38A7">
        <w:t>не</w:t>
      </w:r>
      <w:r w:rsidRPr="004F38A7">
        <w:rPr>
          <w:spacing w:val="-5"/>
        </w:rPr>
        <w:t xml:space="preserve"> </w:t>
      </w:r>
      <w:r w:rsidRPr="004F38A7">
        <w:t>даёт</w:t>
      </w:r>
      <w:r w:rsidRPr="004F38A7">
        <w:rPr>
          <w:spacing w:val="-2"/>
        </w:rPr>
        <w:t xml:space="preserve"> </w:t>
      </w:r>
      <w:r w:rsidRPr="004F38A7">
        <w:t>им</w:t>
      </w:r>
      <w:r w:rsidRPr="004F38A7">
        <w:rPr>
          <w:spacing w:val="-3"/>
        </w:rPr>
        <w:t xml:space="preserve"> </w:t>
      </w:r>
      <w:proofErr w:type="spellStart"/>
      <w:r w:rsidRPr="004F38A7">
        <w:t>оценки</w:t>
      </w:r>
      <w:r w:rsidRPr="004F38A7">
        <w:rPr>
          <w:sz w:val="24"/>
        </w:rPr>
        <w:t>педагог</w:t>
      </w:r>
      <w:proofErr w:type="spellEnd"/>
      <w:r w:rsidRPr="004F38A7">
        <w:rPr>
          <w:sz w:val="24"/>
        </w:rPr>
        <w:t xml:space="preserve"> не обвиняет родителей и не возлагает на них ответственность за поведение детей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детском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саду;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тон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общения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ровный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дружелюбный,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исключается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повышение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голоса;</w:t>
      </w:r>
    </w:p>
    <w:p w14:paraId="6CC41E4B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1" w:line="294" w:lineRule="exact"/>
        <w:jc w:val="left"/>
        <w:rPr>
          <w:sz w:val="24"/>
        </w:rPr>
      </w:pPr>
      <w:r w:rsidRPr="004F38A7">
        <w:rPr>
          <w:sz w:val="24"/>
        </w:rPr>
        <w:t>уважительное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личности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воспитанника;</w:t>
      </w:r>
    </w:p>
    <w:p w14:paraId="3ACB17C3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умение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заинтересованно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слушать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собеседника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сопереживать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ему;</w:t>
      </w:r>
    </w:p>
    <w:p w14:paraId="1C5B58B4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умение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видеть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слышать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воспитанника,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сопереживать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ему;</w:t>
      </w:r>
    </w:p>
    <w:p w14:paraId="7766A217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уравновешенность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самообладание,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выдержка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отношениях с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детьми;</w:t>
      </w:r>
    </w:p>
    <w:p w14:paraId="37654F1B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 w:line="237" w:lineRule="auto"/>
        <w:ind w:right="237"/>
        <w:jc w:val="left"/>
        <w:rPr>
          <w:sz w:val="24"/>
        </w:rPr>
      </w:pPr>
      <w:r w:rsidRPr="004F38A7">
        <w:rPr>
          <w:sz w:val="24"/>
        </w:rPr>
        <w:t>—умение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быстро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правильно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оценивать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сложившуюся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обстановку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то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же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время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не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торопиться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выводами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поведении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 способностях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воспитанников;</w:t>
      </w:r>
    </w:p>
    <w:p w14:paraId="4498974D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/>
        <w:jc w:val="left"/>
        <w:rPr>
          <w:sz w:val="24"/>
        </w:rPr>
      </w:pPr>
      <w:r w:rsidRPr="004F38A7">
        <w:rPr>
          <w:sz w:val="24"/>
        </w:rPr>
        <w:t>умение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сочетать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мягкий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эмоциональный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деловой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тон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отношениях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детьми;</w:t>
      </w:r>
    </w:p>
    <w:p w14:paraId="2CF12C4E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1" w:line="293" w:lineRule="exact"/>
        <w:jc w:val="left"/>
        <w:rPr>
          <w:sz w:val="24"/>
        </w:rPr>
      </w:pPr>
      <w:r w:rsidRPr="004F38A7">
        <w:rPr>
          <w:sz w:val="24"/>
        </w:rPr>
        <w:t>умение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сочетать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требовательность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чутким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отношением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воспитанникам;</w:t>
      </w:r>
    </w:p>
    <w:p w14:paraId="3B3D832E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знание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возрастных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индивидуальных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особенностей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воспитанников;</w:t>
      </w:r>
    </w:p>
    <w:p w14:paraId="41DE4331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соответствие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внешнего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вида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статусу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воспитателя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детского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сада.</w:t>
      </w:r>
    </w:p>
    <w:p w14:paraId="06C49395" w14:textId="77777777" w:rsidR="009D1A0F" w:rsidRPr="004F38A7" w:rsidRDefault="009D1A0F">
      <w:pPr>
        <w:pStyle w:val="a3"/>
        <w:spacing w:before="1"/>
        <w:ind w:left="0" w:firstLine="0"/>
        <w:jc w:val="left"/>
      </w:pPr>
    </w:p>
    <w:p w14:paraId="3E5E7A5E" w14:textId="77777777" w:rsidR="009D1A0F" w:rsidRPr="004F38A7" w:rsidRDefault="009D1A0F">
      <w:pPr>
        <w:pStyle w:val="2"/>
        <w:spacing w:before="1"/>
        <w:ind w:left="939"/>
      </w:pPr>
      <w:r w:rsidRPr="004F38A7">
        <w:t>Социокультурный</w:t>
      </w:r>
      <w:r w:rsidRPr="004F38A7">
        <w:rPr>
          <w:spacing w:val="-6"/>
        </w:rPr>
        <w:t xml:space="preserve"> </w:t>
      </w:r>
      <w:r w:rsidRPr="004F38A7">
        <w:t>контекст</w:t>
      </w:r>
    </w:p>
    <w:p w14:paraId="49894DAD" w14:textId="77777777" w:rsidR="009D1A0F" w:rsidRPr="004F38A7" w:rsidRDefault="009D1A0F">
      <w:pPr>
        <w:pStyle w:val="a3"/>
        <w:ind w:left="231" w:right="226"/>
      </w:pPr>
      <w:r w:rsidRPr="004F38A7">
        <w:t>Социокультурный контекст — это социальная и культурная среда, в которой человек</w:t>
      </w:r>
      <w:r w:rsidRPr="004F38A7">
        <w:rPr>
          <w:spacing w:val="1"/>
        </w:rPr>
        <w:t xml:space="preserve"> </w:t>
      </w:r>
      <w:r w:rsidRPr="004F38A7">
        <w:t>растет и живет, также включает в себя влияние, которое среда оказывает на идеи и поведение</w:t>
      </w:r>
      <w:r w:rsidRPr="004F38A7">
        <w:rPr>
          <w:spacing w:val="1"/>
        </w:rPr>
        <w:t xml:space="preserve"> </w:t>
      </w:r>
      <w:r w:rsidRPr="004F38A7">
        <w:t>человека.</w:t>
      </w:r>
      <w:r w:rsidRPr="004F38A7">
        <w:rPr>
          <w:spacing w:val="1"/>
        </w:rPr>
        <w:t xml:space="preserve"> </w:t>
      </w:r>
      <w:r w:rsidRPr="004F38A7">
        <w:t>Социокультурные</w:t>
      </w:r>
      <w:r w:rsidRPr="004F38A7">
        <w:rPr>
          <w:spacing w:val="1"/>
        </w:rPr>
        <w:t xml:space="preserve"> </w:t>
      </w:r>
      <w:r w:rsidRPr="004F38A7">
        <w:t>ценности</w:t>
      </w:r>
      <w:r w:rsidRPr="004F38A7">
        <w:rPr>
          <w:spacing w:val="1"/>
        </w:rPr>
        <w:t xml:space="preserve"> </w:t>
      </w:r>
      <w:r w:rsidRPr="004F38A7">
        <w:t>являются</w:t>
      </w:r>
      <w:r w:rsidRPr="004F38A7">
        <w:rPr>
          <w:spacing w:val="1"/>
        </w:rPr>
        <w:t xml:space="preserve"> </w:t>
      </w:r>
      <w:r w:rsidRPr="004F38A7">
        <w:t>определяющими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структурно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содержательной</w:t>
      </w:r>
      <w:r w:rsidRPr="004F38A7">
        <w:rPr>
          <w:spacing w:val="-1"/>
        </w:rPr>
        <w:t xml:space="preserve"> </w:t>
      </w:r>
      <w:r w:rsidRPr="004F38A7">
        <w:t>основе</w:t>
      </w:r>
      <w:r w:rsidRPr="004F38A7">
        <w:rPr>
          <w:spacing w:val="-2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воспитания.</w:t>
      </w:r>
    </w:p>
    <w:p w14:paraId="3375C469" w14:textId="77777777" w:rsidR="009D1A0F" w:rsidRPr="004F38A7" w:rsidRDefault="009D1A0F">
      <w:pPr>
        <w:pStyle w:val="a3"/>
        <w:ind w:left="231" w:right="237"/>
      </w:pPr>
      <w:r w:rsidRPr="004F38A7">
        <w:t>Социокультурный</w:t>
      </w:r>
      <w:r w:rsidRPr="004F38A7">
        <w:rPr>
          <w:spacing w:val="1"/>
        </w:rPr>
        <w:t xml:space="preserve"> </w:t>
      </w:r>
      <w:r w:rsidRPr="004F38A7">
        <w:t>контекст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1"/>
        </w:rPr>
        <w:t xml:space="preserve"> </w:t>
      </w:r>
      <w:r w:rsidRPr="004F38A7">
        <w:t>является</w:t>
      </w:r>
      <w:r w:rsidRPr="004F38A7">
        <w:rPr>
          <w:spacing w:val="1"/>
        </w:rPr>
        <w:t xml:space="preserve"> </w:t>
      </w:r>
      <w:r w:rsidRPr="004F38A7">
        <w:t>вариативной</w:t>
      </w:r>
      <w:r w:rsidRPr="004F38A7">
        <w:rPr>
          <w:spacing w:val="1"/>
        </w:rPr>
        <w:t xml:space="preserve"> </w:t>
      </w:r>
      <w:r w:rsidRPr="004F38A7">
        <w:t>составляющей</w:t>
      </w:r>
      <w:r w:rsidRPr="004F38A7">
        <w:rPr>
          <w:spacing w:val="1"/>
        </w:rPr>
        <w:t xml:space="preserve"> </w:t>
      </w:r>
      <w:r w:rsidRPr="004F38A7">
        <w:t>воспитательной</w:t>
      </w:r>
      <w:r w:rsidRPr="004F38A7">
        <w:rPr>
          <w:spacing w:val="1"/>
        </w:rPr>
        <w:t xml:space="preserve"> </w:t>
      </w:r>
      <w:r w:rsidRPr="004F38A7">
        <w:t>программы.</w:t>
      </w:r>
      <w:r w:rsidRPr="004F38A7">
        <w:rPr>
          <w:spacing w:val="1"/>
        </w:rPr>
        <w:t xml:space="preserve"> </w:t>
      </w:r>
      <w:r w:rsidRPr="004F38A7">
        <w:t>Учитывает</w:t>
      </w:r>
      <w:r w:rsidRPr="004F38A7">
        <w:rPr>
          <w:spacing w:val="1"/>
        </w:rPr>
        <w:t xml:space="preserve"> </w:t>
      </w:r>
      <w:r w:rsidRPr="004F38A7">
        <w:t>этнокультурные,</w:t>
      </w:r>
      <w:r w:rsidRPr="004F38A7">
        <w:rPr>
          <w:spacing w:val="1"/>
        </w:rPr>
        <w:t xml:space="preserve"> </w:t>
      </w:r>
      <w:r w:rsidRPr="004F38A7">
        <w:t>конфессиональные</w:t>
      </w:r>
      <w:r w:rsidRPr="004F38A7">
        <w:rPr>
          <w:spacing w:val="1"/>
        </w:rPr>
        <w:t xml:space="preserve"> </w:t>
      </w:r>
      <w:r w:rsidRPr="004F38A7">
        <w:t>особенности</w:t>
      </w:r>
      <w:r w:rsidRPr="004F38A7">
        <w:rPr>
          <w:spacing w:val="1"/>
        </w:rPr>
        <w:t xml:space="preserve"> </w:t>
      </w:r>
      <w:r w:rsidRPr="004F38A7">
        <w:t>Самарской</w:t>
      </w:r>
      <w:r w:rsidRPr="004F38A7">
        <w:rPr>
          <w:spacing w:val="-2"/>
        </w:rPr>
        <w:t xml:space="preserve"> </w:t>
      </w:r>
      <w:r w:rsidRPr="004F38A7">
        <w:t>области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направлен</w:t>
      </w:r>
      <w:r w:rsidRPr="004F38A7">
        <w:rPr>
          <w:spacing w:val="-2"/>
        </w:rPr>
        <w:t xml:space="preserve"> </w:t>
      </w:r>
      <w:r w:rsidRPr="004F38A7">
        <w:t>на</w:t>
      </w:r>
      <w:r w:rsidRPr="004F38A7">
        <w:rPr>
          <w:spacing w:val="-2"/>
        </w:rPr>
        <w:t xml:space="preserve"> </w:t>
      </w:r>
      <w:r w:rsidRPr="004F38A7">
        <w:t>формирование</w:t>
      </w:r>
      <w:r w:rsidRPr="004F38A7">
        <w:rPr>
          <w:spacing w:val="-2"/>
        </w:rPr>
        <w:t xml:space="preserve"> </w:t>
      </w:r>
      <w:r w:rsidRPr="004F38A7">
        <w:t>ресурсов</w:t>
      </w:r>
      <w:r w:rsidRPr="004F38A7">
        <w:rPr>
          <w:spacing w:val="-1"/>
        </w:rPr>
        <w:t xml:space="preserve"> </w:t>
      </w:r>
      <w:r w:rsidRPr="004F38A7">
        <w:t>воспитательной</w:t>
      </w:r>
      <w:r w:rsidRPr="004F38A7">
        <w:rPr>
          <w:spacing w:val="-4"/>
        </w:rPr>
        <w:t xml:space="preserve"> </w:t>
      </w:r>
      <w:r w:rsidRPr="004F38A7">
        <w:t>программы.</w:t>
      </w:r>
    </w:p>
    <w:p w14:paraId="47FCAC76" w14:textId="77777777" w:rsidR="009D1A0F" w:rsidRPr="004F38A7" w:rsidRDefault="009D1A0F">
      <w:pPr>
        <w:pStyle w:val="a3"/>
        <w:ind w:left="231" w:right="227" w:firstLine="0"/>
      </w:pPr>
      <w:r w:rsidRPr="004F38A7">
        <w:t>Реализация</w:t>
      </w:r>
      <w:r w:rsidRPr="004F38A7">
        <w:rPr>
          <w:spacing w:val="1"/>
        </w:rPr>
        <w:t xml:space="preserve"> </w:t>
      </w:r>
      <w:r w:rsidRPr="004F38A7">
        <w:t>социокультурного</w:t>
      </w:r>
      <w:r w:rsidRPr="004F38A7">
        <w:rPr>
          <w:spacing w:val="1"/>
        </w:rPr>
        <w:t xml:space="preserve"> </w:t>
      </w:r>
      <w:r w:rsidRPr="004F38A7">
        <w:t>контекста</w:t>
      </w:r>
      <w:r w:rsidRPr="004F38A7">
        <w:rPr>
          <w:spacing w:val="1"/>
        </w:rPr>
        <w:t xml:space="preserve"> </w:t>
      </w:r>
      <w:r w:rsidRPr="004F38A7">
        <w:t>опирается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построение</w:t>
      </w:r>
      <w:r w:rsidRPr="004F38A7">
        <w:rPr>
          <w:spacing w:val="1"/>
        </w:rPr>
        <w:t xml:space="preserve"> </w:t>
      </w:r>
      <w:r w:rsidRPr="004F38A7">
        <w:t>социального</w:t>
      </w:r>
      <w:r w:rsidRPr="004F38A7">
        <w:rPr>
          <w:spacing w:val="1"/>
        </w:rPr>
        <w:t xml:space="preserve"> </w:t>
      </w:r>
      <w:r w:rsidRPr="004F38A7">
        <w:t>партнерства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организации.</w:t>
      </w:r>
      <w:r w:rsidRPr="004F38A7">
        <w:rPr>
          <w:spacing w:val="1"/>
        </w:rPr>
        <w:t xml:space="preserve"> </w:t>
      </w:r>
      <w:r w:rsidRPr="004F38A7">
        <w:t>Реализация</w:t>
      </w:r>
      <w:r w:rsidRPr="004F38A7">
        <w:rPr>
          <w:spacing w:val="1"/>
        </w:rPr>
        <w:t xml:space="preserve"> </w:t>
      </w:r>
      <w:r w:rsidRPr="004F38A7">
        <w:t>социокультурного</w:t>
      </w:r>
      <w:r w:rsidRPr="004F38A7">
        <w:rPr>
          <w:spacing w:val="61"/>
        </w:rPr>
        <w:t xml:space="preserve"> </w:t>
      </w:r>
      <w:r w:rsidRPr="004F38A7">
        <w:t>контекста</w:t>
      </w:r>
      <w:r w:rsidRPr="004F38A7">
        <w:rPr>
          <w:spacing w:val="1"/>
        </w:rPr>
        <w:t xml:space="preserve"> </w:t>
      </w:r>
      <w:r w:rsidRPr="004F38A7">
        <w:t>опирается</w:t>
      </w:r>
      <w:r w:rsidRPr="004F38A7">
        <w:rPr>
          <w:spacing w:val="58"/>
        </w:rPr>
        <w:t xml:space="preserve"> </w:t>
      </w:r>
      <w:r w:rsidRPr="004F38A7">
        <w:t>на</w:t>
      </w:r>
      <w:r w:rsidRPr="004F38A7">
        <w:rPr>
          <w:spacing w:val="58"/>
        </w:rPr>
        <w:t xml:space="preserve"> </w:t>
      </w:r>
      <w:r w:rsidRPr="004F38A7">
        <w:t>построение</w:t>
      </w:r>
      <w:r w:rsidRPr="004F38A7">
        <w:rPr>
          <w:spacing w:val="58"/>
        </w:rPr>
        <w:t xml:space="preserve"> </w:t>
      </w:r>
      <w:r w:rsidRPr="004F38A7">
        <w:t>социального</w:t>
      </w:r>
      <w:r w:rsidRPr="004F38A7">
        <w:rPr>
          <w:spacing w:val="59"/>
        </w:rPr>
        <w:t xml:space="preserve"> </w:t>
      </w:r>
      <w:r w:rsidRPr="004F38A7">
        <w:t>партнерства</w:t>
      </w:r>
      <w:r w:rsidRPr="004F38A7">
        <w:rPr>
          <w:spacing w:val="57"/>
        </w:rPr>
        <w:t xml:space="preserve"> </w:t>
      </w:r>
      <w:r w:rsidRPr="004F38A7">
        <w:t>образовательной</w:t>
      </w:r>
      <w:r w:rsidRPr="004F38A7">
        <w:rPr>
          <w:spacing w:val="60"/>
        </w:rPr>
        <w:t xml:space="preserve"> </w:t>
      </w:r>
      <w:r w:rsidRPr="004F38A7">
        <w:t>организации.</w:t>
      </w:r>
      <w:r w:rsidRPr="004F38A7">
        <w:rPr>
          <w:spacing w:val="59"/>
        </w:rPr>
        <w:t xml:space="preserve"> </w:t>
      </w:r>
      <w:r w:rsidRPr="004F38A7">
        <w:t>МДОУ</w:t>
      </w:r>
      <w:r w:rsidRPr="004F38A7">
        <w:rPr>
          <w:spacing w:val="1"/>
        </w:rPr>
        <w:t xml:space="preserve"> </w:t>
      </w:r>
      <w:r w:rsidRPr="004F38A7">
        <w:t>«Детский</w:t>
      </w:r>
      <w:r w:rsidRPr="004F38A7">
        <w:rPr>
          <w:spacing w:val="1"/>
        </w:rPr>
        <w:t xml:space="preserve"> </w:t>
      </w:r>
      <w:r w:rsidRPr="004F38A7">
        <w:t>сад</w:t>
      </w:r>
      <w:r w:rsidRPr="004F38A7">
        <w:rPr>
          <w:spacing w:val="1"/>
        </w:rPr>
        <w:t xml:space="preserve"> </w:t>
      </w:r>
      <w:r w:rsidRPr="004F38A7">
        <w:t>№</w:t>
      </w:r>
      <w:r w:rsidRPr="004F38A7">
        <w:rPr>
          <w:spacing w:val="1"/>
        </w:rPr>
        <w:t>65 комбинированного вида</w:t>
      </w:r>
      <w:r w:rsidRPr="004F38A7">
        <w:t>»</w:t>
      </w:r>
      <w:r w:rsidRPr="004F38A7">
        <w:rPr>
          <w:spacing w:val="1"/>
        </w:rPr>
        <w:t xml:space="preserve"> </w:t>
      </w:r>
      <w:r w:rsidRPr="004F38A7">
        <w:t>расположен в спальном районе города, рядом имеются такие  социально значимых объекты как: детская библиотека, кинотеатр, детская художественная школа,</w:t>
      </w:r>
      <w:r w:rsidRPr="004F38A7">
        <w:rPr>
          <w:spacing w:val="1"/>
        </w:rPr>
        <w:t xml:space="preserve"> </w:t>
      </w:r>
      <w:r w:rsidRPr="004F38A7">
        <w:t>которые</w:t>
      </w:r>
      <w:r w:rsidRPr="004F38A7">
        <w:rPr>
          <w:spacing w:val="-3"/>
        </w:rPr>
        <w:t xml:space="preserve"> </w:t>
      </w:r>
      <w:r w:rsidRPr="004F38A7">
        <w:t>бы способствовали социокультурному</w:t>
      </w:r>
      <w:r w:rsidRPr="004F38A7">
        <w:rPr>
          <w:spacing w:val="-3"/>
        </w:rPr>
        <w:t xml:space="preserve"> </w:t>
      </w:r>
      <w:r w:rsidRPr="004F38A7">
        <w:t>развитию</w:t>
      </w:r>
      <w:r w:rsidRPr="004F38A7">
        <w:rPr>
          <w:spacing w:val="-1"/>
        </w:rPr>
        <w:t xml:space="preserve"> </w:t>
      </w:r>
      <w:r w:rsidRPr="004F38A7">
        <w:t>дошкольников.</w:t>
      </w:r>
    </w:p>
    <w:p w14:paraId="43710D2C" w14:textId="77777777" w:rsidR="009D1A0F" w:rsidRPr="004F38A7" w:rsidRDefault="009D1A0F" w:rsidP="0064365C">
      <w:pPr>
        <w:pStyle w:val="a3"/>
        <w:ind w:left="220" w:right="210" w:firstLine="719"/>
      </w:pPr>
      <w:r w:rsidRPr="004F38A7">
        <w:t>Детский сад активно взаимодействует с ближайшими объектами социума: филиалом</w:t>
      </w:r>
      <w:r w:rsidRPr="004F38A7">
        <w:rPr>
          <w:spacing w:val="1"/>
        </w:rPr>
        <w:t xml:space="preserve"> </w:t>
      </w:r>
      <w:r w:rsidRPr="004F38A7">
        <w:t>детской</w:t>
      </w:r>
      <w:r w:rsidRPr="004F38A7">
        <w:rPr>
          <w:spacing w:val="1"/>
        </w:rPr>
        <w:t xml:space="preserve"> </w:t>
      </w:r>
      <w:r w:rsidRPr="004F38A7">
        <w:t>библиотеки,</w:t>
      </w:r>
      <w:r w:rsidRPr="004F38A7">
        <w:rPr>
          <w:spacing w:val="1"/>
        </w:rPr>
        <w:t xml:space="preserve"> </w:t>
      </w:r>
      <w:r w:rsidRPr="004F38A7">
        <w:t>МОУ</w:t>
      </w:r>
      <w:r w:rsidRPr="004F38A7">
        <w:rPr>
          <w:spacing w:val="1"/>
        </w:rPr>
        <w:t xml:space="preserve"> </w:t>
      </w:r>
      <w:r w:rsidRPr="004F38A7">
        <w:t>«Гимназия №23»,</w:t>
      </w:r>
      <w:r w:rsidRPr="004F38A7">
        <w:rPr>
          <w:spacing w:val="1"/>
        </w:rPr>
        <w:t xml:space="preserve"> ГБУЗ РМ «Детская поликлиника №2»</w:t>
      </w:r>
      <w:r w:rsidRPr="004F38A7">
        <w:t>, МДУК «ЦГБС для детей. Филиал детской библиотеки № 4»</w:t>
      </w:r>
      <w:r w:rsidRPr="004F38A7">
        <w:rPr>
          <w:spacing w:val="4"/>
        </w:rPr>
        <w:t>;</w:t>
      </w:r>
      <w:r w:rsidRPr="004F38A7">
        <w:t xml:space="preserve"> ГБУК «Мордовский республиканский краеведческий музей имени </w:t>
      </w:r>
      <w:proofErr w:type="spellStart"/>
      <w:r w:rsidRPr="004F38A7">
        <w:t>И.Д.Воронина</w:t>
      </w:r>
      <w:proofErr w:type="spellEnd"/>
      <w:r w:rsidRPr="004F38A7">
        <w:t>; МБУК «Городской детский центр театра и кино «Крошка»» и др.</w:t>
      </w:r>
    </w:p>
    <w:p w14:paraId="631336CF" w14:textId="77777777" w:rsidR="009D1A0F" w:rsidRPr="004F38A7" w:rsidRDefault="009D1A0F">
      <w:pPr>
        <w:pStyle w:val="a3"/>
        <w:ind w:left="231" w:right="226"/>
      </w:pPr>
      <w:r w:rsidRPr="004F38A7">
        <w:t>Это</w:t>
      </w:r>
      <w:r w:rsidRPr="004F38A7">
        <w:rPr>
          <w:spacing w:val="1"/>
        </w:rPr>
        <w:t xml:space="preserve"> </w:t>
      </w:r>
      <w:r w:rsidRPr="004F38A7">
        <w:t>позволяет</w:t>
      </w:r>
      <w:r w:rsidRPr="004F38A7">
        <w:rPr>
          <w:spacing w:val="-1"/>
        </w:rPr>
        <w:t xml:space="preserve"> </w:t>
      </w:r>
      <w:r w:rsidRPr="004F38A7">
        <w:t>расширять образовательные</w:t>
      </w:r>
      <w:r w:rsidRPr="004F38A7">
        <w:rPr>
          <w:spacing w:val="-3"/>
        </w:rPr>
        <w:t xml:space="preserve"> </w:t>
      </w:r>
      <w:r w:rsidRPr="004F38A7">
        <w:t>возможности</w:t>
      </w:r>
      <w:r w:rsidRPr="004F38A7">
        <w:rPr>
          <w:spacing w:val="-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учреждения.</w:t>
      </w:r>
    </w:p>
    <w:p w14:paraId="732A9DA1" w14:textId="77777777" w:rsidR="009D1A0F" w:rsidRPr="004F38A7" w:rsidRDefault="009D1A0F">
      <w:pPr>
        <w:pStyle w:val="a3"/>
        <w:ind w:left="231" w:right="224"/>
      </w:pPr>
      <w:r w:rsidRPr="004F38A7">
        <w:t>В рамках социокультурного контекста, направленного на воспитание любви к своей</w:t>
      </w:r>
      <w:r w:rsidRPr="004F38A7">
        <w:rPr>
          <w:spacing w:val="1"/>
        </w:rPr>
        <w:t xml:space="preserve"> </w:t>
      </w:r>
      <w:r w:rsidRPr="004F38A7">
        <w:t>семье,</w:t>
      </w:r>
      <w:r w:rsidRPr="004F38A7">
        <w:rPr>
          <w:spacing w:val="1"/>
        </w:rPr>
        <w:t xml:space="preserve"> </w:t>
      </w:r>
      <w:r w:rsidRPr="004F38A7">
        <w:t>родному</w:t>
      </w:r>
      <w:r w:rsidRPr="004F38A7">
        <w:rPr>
          <w:spacing w:val="1"/>
        </w:rPr>
        <w:t xml:space="preserve"> </w:t>
      </w:r>
      <w:r w:rsidRPr="004F38A7">
        <w:t>городу,</w:t>
      </w:r>
      <w:r w:rsidRPr="004F38A7">
        <w:rPr>
          <w:spacing w:val="1"/>
        </w:rPr>
        <w:t xml:space="preserve"> </w:t>
      </w:r>
      <w:r w:rsidRPr="004F38A7">
        <w:t>родному</w:t>
      </w:r>
      <w:r w:rsidRPr="004F38A7">
        <w:rPr>
          <w:spacing w:val="1"/>
        </w:rPr>
        <w:t xml:space="preserve"> </w:t>
      </w:r>
      <w:r w:rsidRPr="004F38A7">
        <w:t>краю,</w:t>
      </w:r>
      <w:r w:rsidRPr="004F38A7">
        <w:rPr>
          <w:spacing w:val="1"/>
        </w:rPr>
        <w:t xml:space="preserve"> </w:t>
      </w:r>
      <w:r w:rsidRPr="004F38A7">
        <w:t>своей</w:t>
      </w:r>
      <w:r w:rsidRPr="004F38A7">
        <w:rPr>
          <w:spacing w:val="1"/>
        </w:rPr>
        <w:t xml:space="preserve"> </w:t>
      </w:r>
      <w:r w:rsidRPr="004F38A7">
        <w:t>стране,</w:t>
      </w:r>
      <w:r w:rsidRPr="004F38A7">
        <w:rPr>
          <w:spacing w:val="1"/>
        </w:rPr>
        <w:t xml:space="preserve"> </w:t>
      </w:r>
      <w:r w:rsidRPr="004F38A7">
        <w:t>повышается</w:t>
      </w:r>
      <w:r w:rsidRPr="004F38A7">
        <w:rPr>
          <w:spacing w:val="1"/>
        </w:rPr>
        <w:t xml:space="preserve"> </w:t>
      </w:r>
      <w:r w:rsidRPr="004F38A7">
        <w:t>роль</w:t>
      </w:r>
      <w:r w:rsidRPr="004F38A7">
        <w:rPr>
          <w:spacing w:val="1"/>
        </w:rPr>
        <w:t xml:space="preserve"> </w:t>
      </w:r>
      <w:r w:rsidRPr="004F38A7">
        <w:t>профессионально-</w:t>
      </w:r>
      <w:r w:rsidRPr="004F38A7">
        <w:rPr>
          <w:spacing w:val="-57"/>
        </w:rPr>
        <w:t xml:space="preserve"> </w:t>
      </w:r>
      <w:r w:rsidRPr="004F38A7">
        <w:t>родительской</w:t>
      </w:r>
      <w:r w:rsidRPr="004F38A7">
        <w:rPr>
          <w:spacing w:val="-1"/>
        </w:rPr>
        <w:t xml:space="preserve"> </w:t>
      </w:r>
      <w:r w:rsidRPr="004F38A7">
        <w:t>общности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реализации</w:t>
      </w:r>
      <w:r w:rsidRPr="004F38A7">
        <w:rPr>
          <w:spacing w:val="-1"/>
        </w:rPr>
        <w:t xml:space="preserve"> </w:t>
      </w:r>
      <w:r w:rsidRPr="004F38A7">
        <w:t>задач</w:t>
      </w:r>
      <w:r w:rsidRPr="004F38A7">
        <w:rPr>
          <w:spacing w:val="-1"/>
        </w:rPr>
        <w:t xml:space="preserve"> </w:t>
      </w:r>
      <w:r w:rsidRPr="004F38A7">
        <w:t>Программе воспитания.</w:t>
      </w:r>
    </w:p>
    <w:p w14:paraId="44EE220C" w14:textId="77777777" w:rsidR="009D1A0F" w:rsidRPr="004F38A7" w:rsidRDefault="009D1A0F">
      <w:pPr>
        <w:pStyle w:val="a3"/>
        <w:ind w:left="231" w:right="229"/>
      </w:pPr>
      <w:r w:rsidRPr="004F38A7">
        <w:t>Самарская область является многонациональным субъектом РФ и возникает острая</w:t>
      </w:r>
      <w:r w:rsidRPr="004F38A7">
        <w:rPr>
          <w:spacing w:val="1"/>
        </w:rPr>
        <w:t xml:space="preserve"> </w:t>
      </w:r>
      <w:r w:rsidRPr="004F38A7">
        <w:t>потребность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целенаправленной</w:t>
      </w:r>
      <w:r w:rsidRPr="004F38A7">
        <w:rPr>
          <w:spacing w:val="1"/>
        </w:rPr>
        <w:t xml:space="preserve"> </w:t>
      </w:r>
      <w:r w:rsidRPr="004F38A7">
        <w:t>работы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формированию</w:t>
      </w:r>
      <w:r w:rsidRPr="004F38A7">
        <w:rPr>
          <w:spacing w:val="1"/>
        </w:rPr>
        <w:t xml:space="preserve"> </w:t>
      </w:r>
      <w:r w:rsidRPr="004F38A7">
        <w:t>поликультурной</w:t>
      </w:r>
      <w:r w:rsidRPr="004F38A7">
        <w:rPr>
          <w:spacing w:val="1"/>
        </w:rPr>
        <w:t xml:space="preserve"> </w:t>
      </w:r>
      <w:r w:rsidRPr="004F38A7">
        <w:t>личности, сочетающей в себе системные знания в области различных культур, стремление и</w:t>
      </w:r>
      <w:r w:rsidRPr="004F38A7">
        <w:rPr>
          <w:spacing w:val="1"/>
        </w:rPr>
        <w:t xml:space="preserve"> </w:t>
      </w:r>
      <w:r w:rsidRPr="004F38A7">
        <w:t>готовность к межкультурному диалогу. И дошкольное образование является первым звеном в</w:t>
      </w:r>
      <w:r w:rsidRPr="004F38A7">
        <w:rPr>
          <w:spacing w:val="1"/>
        </w:rPr>
        <w:t xml:space="preserve"> </w:t>
      </w:r>
      <w:r w:rsidRPr="004F38A7">
        <w:t>данной</w:t>
      </w:r>
      <w:r w:rsidRPr="004F38A7">
        <w:rPr>
          <w:spacing w:val="-1"/>
        </w:rPr>
        <w:t xml:space="preserve"> </w:t>
      </w:r>
      <w:r w:rsidRPr="004F38A7">
        <w:t>работе.</w:t>
      </w:r>
    </w:p>
    <w:p w14:paraId="7E9D0A3C" w14:textId="77777777" w:rsidR="009D1A0F" w:rsidRPr="004F38A7" w:rsidRDefault="009D1A0F">
      <w:pPr>
        <w:pStyle w:val="a3"/>
        <w:ind w:left="231" w:right="224"/>
      </w:pPr>
      <w:r w:rsidRPr="004F38A7">
        <w:t>В рамках Образовательной программы предусмотрено ознакомление дошкольников с</w:t>
      </w:r>
      <w:r w:rsidRPr="004F38A7">
        <w:rPr>
          <w:spacing w:val="1"/>
        </w:rPr>
        <w:t xml:space="preserve"> </w:t>
      </w:r>
      <w:r w:rsidRPr="004F38A7">
        <w:t>Россией,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историей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традициями</w:t>
      </w:r>
      <w:r w:rsidRPr="004F38A7">
        <w:rPr>
          <w:spacing w:val="1"/>
        </w:rPr>
        <w:t xml:space="preserve"> </w:t>
      </w:r>
      <w:r w:rsidRPr="004F38A7">
        <w:t>нашей</w:t>
      </w:r>
      <w:r w:rsidRPr="004F38A7">
        <w:rPr>
          <w:spacing w:val="1"/>
        </w:rPr>
        <w:t xml:space="preserve"> </w:t>
      </w:r>
      <w:r w:rsidRPr="004F38A7">
        <w:t>Родины,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традициями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обычаями</w:t>
      </w:r>
      <w:r w:rsidRPr="004F38A7">
        <w:rPr>
          <w:spacing w:val="1"/>
        </w:rPr>
        <w:t xml:space="preserve"> мордовского </w:t>
      </w:r>
      <w:r w:rsidRPr="004F38A7">
        <w:t>народа, с особенностями Республики Мордовия. Это учитывается при составлении календарно -</w:t>
      </w:r>
      <w:r w:rsidRPr="004F38A7">
        <w:rPr>
          <w:spacing w:val="1"/>
        </w:rPr>
        <w:t xml:space="preserve"> </w:t>
      </w:r>
      <w:r w:rsidRPr="004F38A7">
        <w:t>тематического плана работы в ДОО, при планировании социально значимых мероприятий в</w:t>
      </w:r>
      <w:r w:rsidRPr="004F38A7">
        <w:rPr>
          <w:spacing w:val="1"/>
        </w:rPr>
        <w:t xml:space="preserve"> </w:t>
      </w:r>
      <w:r w:rsidRPr="004F38A7">
        <w:t>регионе,</w:t>
      </w:r>
      <w:r w:rsidRPr="004F38A7">
        <w:rPr>
          <w:spacing w:val="-1"/>
        </w:rPr>
        <w:t xml:space="preserve"> </w:t>
      </w:r>
      <w:r w:rsidRPr="004F38A7">
        <w:t>городе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районе.</w:t>
      </w:r>
    </w:p>
    <w:p w14:paraId="699EA4DE" w14:textId="77777777" w:rsidR="009D1A0F" w:rsidRPr="004F38A7" w:rsidRDefault="009D1A0F">
      <w:pPr>
        <w:pStyle w:val="a3"/>
        <w:ind w:left="231" w:right="227"/>
      </w:pPr>
      <w:r w:rsidRPr="004F38A7">
        <w:t>Главная</w:t>
      </w:r>
      <w:r w:rsidRPr="004F38A7">
        <w:rPr>
          <w:spacing w:val="1"/>
        </w:rPr>
        <w:t xml:space="preserve"> </w:t>
      </w:r>
      <w:r w:rsidRPr="004F38A7">
        <w:t>задача</w:t>
      </w:r>
      <w:r w:rsidRPr="004F38A7">
        <w:rPr>
          <w:spacing w:val="1"/>
        </w:rPr>
        <w:t xml:space="preserve"> </w:t>
      </w:r>
      <w:r w:rsidRPr="004F38A7">
        <w:t>профессионально-родительской</w:t>
      </w:r>
      <w:r w:rsidRPr="004F38A7">
        <w:rPr>
          <w:spacing w:val="1"/>
        </w:rPr>
        <w:t xml:space="preserve"> </w:t>
      </w:r>
      <w:r w:rsidRPr="004F38A7">
        <w:t>общности -</w:t>
      </w:r>
      <w:r w:rsidRPr="004F38A7">
        <w:rPr>
          <w:spacing w:val="1"/>
        </w:rPr>
        <w:t xml:space="preserve"> </w:t>
      </w:r>
      <w:r w:rsidRPr="004F38A7">
        <w:t>объединить</w:t>
      </w:r>
      <w:r w:rsidRPr="004F38A7">
        <w:rPr>
          <w:spacing w:val="1"/>
        </w:rPr>
        <w:t xml:space="preserve"> </w:t>
      </w:r>
      <w:r w:rsidRPr="004F38A7">
        <w:t>усилия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процессе формирования у дошкольников базовой системы традиционных ценностей нашего</w:t>
      </w:r>
      <w:r w:rsidRPr="004F38A7">
        <w:rPr>
          <w:spacing w:val="1"/>
        </w:rPr>
        <w:t xml:space="preserve"> </w:t>
      </w:r>
      <w:r w:rsidRPr="004F38A7">
        <w:t>общества,</w:t>
      </w:r>
      <w:r w:rsidRPr="004F38A7">
        <w:rPr>
          <w:spacing w:val="-1"/>
        </w:rPr>
        <w:t xml:space="preserve"> </w:t>
      </w:r>
      <w:r w:rsidRPr="004F38A7">
        <w:t>основ морального, нравственного поведения.</w:t>
      </w:r>
    </w:p>
    <w:p w14:paraId="0627C945" w14:textId="77777777" w:rsidR="009D1A0F" w:rsidRPr="004F38A7" w:rsidRDefault="009D1A0F">
      <w:pPr>
        <w:pStyle w:val="a3"/>
        <w:spacing w:before="4"/>
        <w:ind w:left="0" w:firstLine="0"/>
        <w:jc w:val="left"/>
      </w:pPr>
    </w:p>
    <w:p w14:paraId="3F610FC4" w14:textId="77777777" w:rsidR="009D1A0F" w:rsidRPr="004F38A7" w:rsidRDefault="009D1A0F">
      <w:pPr>
        <w:pStyle w:val="2"/>
        <w:spacing w:line="240" w:lineRule="auto"/>
        <w:ind w:left="939" w:right="2568"/>
      </w:pPr>
      <w:r w:rsidRPr="004F38A7">
        <w:t>Особенности взаимодействия ДОО с семьями воспитанников</w:t>
      </w:r>
      <w:r w:rsidRPr="004F38A7">
        <w:rPr>
          <w:spacing w:val="-57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процессе</w:t>
      </w:r>
      <w:r w:rsidRPr="004F38A7">
        <w:rPr>
          <w:spacing w:val="-1"/>
        </w:rPr>
        <w:t xml:space="preserve"> </w:t>
      </w:r>
      <w:r w:rsidRPr="004F38A7">
        <w:t>реализации Программы</w:t>
      </w:r>
      <w:r w:rsidRPr="004F38A7">
        <w:rPr>
          <w:spacing w:val="-2"/>
        </w:rPr>
        <w:t xml:space="preserve"> </w:t>
      </w:r>
      <w:r w:rsidRPr="004F38A7">
        <w:t>воспитания</w:t>
      </w:r>
    </w:p>
    <w:p w14:paraId="09A6B8C9" w14:textId="77777777" w:rsidR="009D1A0F" w:rsidRPr="004F38A7" w:rsidRDefault="009D1A0F">
      <w:pPr>
        <w:sectPr w:rsidR="009D1A0F" w:rsidRPr="004F38A7">
          <w:pgSz w:w="11900" w:h="16850"/>
          <w:pgMar w:top="820" w:right="380" w:bottom="1080" w:left="1300" w:header="0" w:footer="810" w:gutter="0"/>
          <w:cols w:space="720"/>
        </w:sectPr>
      </w:pPr>
    </w:p>
    <w:p w14:paraId="5C0B9DAE" w14:textId="77777777" w:rsidR="009D1A0F" w:rsidRPr="004F38A7" w:rsidRDefault="009D1A0F">
      <w:pPr>
        <w:pStyle w:val="a3"/>
        <w:spacing w:before="68"/>
        <w:ind w:left="231" w:right="232"/>
      </w:pPr>
      <w:r w:rsidRPr="004F38A7">
        <w:lastRenderedPageBreak/>
        <w:t>Работа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родителями</w:t>
      </w:r>
      <w:r w:rsidRPr="004F38A7">
        <w:rPr>
          <w:spacing w:val="1"/>
        </w:rPr>
        <w:t xml:space="preserve"> </w:t>
      </w:r>
      <w:r w:rsidRPr="004F38A7">
        <w:t>(законными</w:t>
      </w:r>
      <w:r w:rsidRPr="004F38A7">
        <w:rPr>
          <w:spacing w:val="1"/>
        </w:rPr>
        <w:t xml:space="preserve"> </w:t>
      </w:r>
      <w:r w:rsidRPr="004F38A7">
        <w:t>представителями)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возраста</w:t>
      </w:r>
      <w:r w:rsidRPr="004F38A7">
        <w:rPr>
          <w:spacing w:val="1"/>
        </w:rPr>
        <w:t xml:space="preserve"> </w:t>
      </w:r>
      <w:r w:rsidRPr="004F38A7">
        <w:t>строится</w:t>
      </w:r>
      <w:r w:rsidRPr="004F38A7">
        <w:rPr>
          <w:spacing w:val="-1"/>
        </w:rPr>
        <w:t xml:space="preserve"> </w:t>
      </w:r>
      <w:r w:rsidRPr="004F38A7">
        <w:t>на</w:t>
      </w:r>
      <w:r w:rsidRPr="004F38A7">
        <w:rPr>
          <w:spacing w:val="-2"/>
        </w:rPr>
        <w:t xml:space="preserve"> </w:t>
      </w:r>
      <w:r w:rsidRPr="004F38A7">
        <w:t>принципах</w:t>
      </w:r>
      <w:r w:rsidRPr="004F38A7">
        <w:rPr>
          <w:spacing w:val="-1"/>
        </w:rPr>
        <w:t xml:space="preserve"> </w:t>
      </w:r>
      <w:r w:rsidRPr="004F38A7">
        <w:t>ценностного</w:t>
      </w:r>
      <w:r w:rsidRPr="004F38A7">
        <w:rPr>
          <w:spacing w:val="-1"/>
        </w:rPr>
        <w:t xml:space="preserve"> </w:t>
      </w:r>
      <w:r w:rsidRPr="004F38A7">
        <w:t>единства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сотрудничества с</w:t>
      </w:r>
      <w:r w:rsidRPr="004F38A7">
        <w:rPr>
          <w:spacing w:val="-2"/>
        </w:rPr>
        <w:t xml:space="preserve"> </w:t>
      </w:r>
      <w:r w:rsidRPr="004F38A7">
        <w:t>ДОО.</w:t>
      </w:r>
    </w:p>
    <w:p w14:paraId="44AD11EC" w14:textId="77777777" w:rsidR="009D1A0F" w:rsidRPr="004F38A7" w:rsidRDefault="009D1A0F">
      <w:pPr>
        <w:pStyle w:val="a3"/>
        <w:ind w:left="939" w:firstLine="0"/>
      </w:pPr>
      <w:r w:rsidRPr="004F38A7">
        <w:t>Работа</w:t>
      </w:r>
      <w:r w:rsidRPr="004F38A7">
        <w:rPr>
          <w:spacing w:val="-4"/>
        </w:rPr>
        <w:t xml:space="preserve"> </w:t>
      </w:r>
      <w:r w:rsidRPr="004F38A7">
        <w:t>с</w:t>
      </w:r>
      <w:r w:rsidRPr="004F38A7">
        <w:rPr>
          <w:spacing w:val="-3"/>
        </w:rPr>
        <w:t xml:space="preserve"> </w:t>
      </w:r>
      <w:r w:rsidRPr="004F38A7">
        <w:t>родителями</w:t>
      </w:r>
      <w:r w:rsidRPr="004F38A7">
        <w:rPr>
          <w:spacing w:val="-4"/>
        </w:rPr>
        <w:t xml:space="preserve"> </w:t>
      </w:r>
      <w:r w:rsidRPr="004F38A7">
        <w:t>в</w:t>
      </w:r>
      <w:r w:rsidRPr="004F38A7">
        <w:rPr>
          <w:spacing w:val="-3"/>
        </w:rPr>
        <w:t xml:space="preserve"> </w:t>
      </w:r>
      <w:r w:rsidRPr="004F38A7">
        <w:t>ДОО</w:t>
      </w:r>
      <w:r w:rsidRPr="004F38A7">
        <w:rPr>
          <w:spacing w:val="-4"/>
        </w:rPr>
        <w:t xml:space="preserve"> </w:t>
      </w:r>
      <w:r w:rsidRPr="004F38A7">
        <w:t>организуется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4"/>
        </w:rPr>
        <w:t xml:space="preserve"> </w:t>
      </w:r>
      <w:r w:rsidRPr="004F38A7">
        <w:t>нескольких</w:t>
      </w:r>
      <w:r w:rsidRPr="004F38A7">
        <w:rPr>
          <w:spacing w:val="-3"/>
        </w:rPr>
        <w:t xml:space="preserve"> </w:t>
      </w:r>
      <w:r w:rsidRPr="004F38A7">
        <w:t>направлениях:</w:t>
      </w:r>
    </w:p>
    <w:p w14:paraId="3E957249" w14:textId="77777777" w:rsidR="009D1A0F" w:rsidRPr="004F38A7" w:rsidRDefault="009D1A0F">
      <w:pPr>
        <w:pStyle w:val="a5"/>
        <w:numPr>
          <w:ilvl w:val="0"/>
          <w:numId w:val="118"/>
        </w:numPr>
        <w:tabs>
          <w:tab w:val="left" w:pos="515"/>
        </w:tabs>
        <w:ind w:right="232"/>
        <w:rPr>
          <w:sz w:val="24"/>
        </w:rPr>
      </w:pPr>
      <w:r w:rsidRPr="004F38A7">
        <w:rPr>
          <w:sz w:val="24"/>
        </w:rPr>
        <w:t>обеспечение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психолого-педагогической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повышения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компетентности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представителей)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охраны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укрепления здоровья детей;</w:t>
      </w:r>
    </w:p>
    <w:p w14:paraId="064E3569" w14:textId="77777777" w:rsidR="009D1A0F" w:rsidRPr="004F38A7" w:rsidRDefault="009D1A0F">
      <w:pPr>
        <w:pStyle w:val="a5"/>
        <w:numPr>
          <w:ilvl w:val="0"/>
          <w:numId w:val="118"/>
        </w:numPr>
        <w:tabs>
          <w:tab w:val="left" w:pos="515"/>
        </w:tabs>
        <w:ind w:right="234"/>
        <w:rPr>
          <w:sz w:val="24"/>
        </w:rPr>
      </w:pPr>
      <w:r w:rsidRPr="004F38A7">
        <w:rPr>
          <w:sz w:val="24"/>
        </w:rPr>
        <w:t>оказание помощи родителям (законным представителям) в воспитании детей, в развитии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способностей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необходимой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коррекции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нарушений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их развития;</w:t>
      </w:r>
    </w:p>
    <w:p w14:paraId="0163BD4A" w14:textId="77777777" w:rsidR="009D1A0F" w:rsidRPr="004F38A7" w:rsidRDefault="009D1A0F">
      <w:pPr>
        <w:pStyle w:val="a5"/>
        <w:numPr>
          <w:ilvl w:val="0"/>
          <w:numId w:val="118"/>
        </w:numPr>
        <w:tabs>
          <w:tab w:val="left" w:pos="515"/>
        </w:tabs>
        <w:ind w:right="222"/>
        <w:rPr>
          <w:sz w:val="24"/>
        </w:rPr>
      </w:pPr>
      <w:r w:rsidRPr="004F38A7">
        <w:rPr>
          <w:sz w:val="24"/>
        </w:rPr>
        <w:t>создание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представителей)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воспитательно-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деятельности;</w:t>
      </w:r>
    </w:p>
    <w:p w14:paraId="6A615F93" w14:textId="77777777" w:rsidR="009D1A0F" w:rsidRPr="004F38A7" w:rsidRDefault="009D1A0F">
      <w:pPr>
        <w:pStyle w:val="a5"/>
        <w:numPr>
          <w:ilvl w:val="0"/>
          <w:numId w:val="118"/>
        </w:numPr>
        <w:tabs>
          <w:tab w:val="left" w:pos="515"/>
        </w:tabs>
        <w:ind w:right="234"/>
        <w:rPr>
          <w:sz w:val="24"/>
        </w:rPr>
      </w:pPr>
      <w:r w:rsidRPr="004F38A7">
        <w:rPr>
          <w:sz w:val="24"/>
        </w:rPr>
        <w:t>создание возможностей для обсуждения с родителями (законными представителями)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вопросов,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связанных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реализацией Программы.</w:t>
      </w:r>
    </w:p>
    <w:p w14:paraId="349C843D" w14:textId="77777777" w:rsidR="009D1A0F" w:rsidRPr="004F38A7" w:rsidRDefault="009D1A0F">
      <w:pPr>
        <w:pStyle w:val="a3"/>
        <w:ind w:left="231" w:right="235"/>
      </w:pPr>
      <w:r w:rsidRPr="004F38A7">
        <w:t>Одним</w:t>
      </w:r>
      <w:r w:rsidRPr="004F38A7">
        <w:rPr>
          <w:spacing w:val="14"/>
        </w:rPr>
        <w:t xml:space="preserve"> </w:t>
      </w:r>
      <w:r w:rsidRPr="004F38A7">
        <w:t>из</w:t>
      </w:r>
      <w:r w:rsidRPr="004F38A7">
        <w:rPr>
          <w:spacing w:val="16"/>
        </w:rPr>
        <w:t xml:space="preserve"> </w:t>
      </w:r>
      <w:r w:rsidRPr="004F38A7">
        <w:t>направлений</w:t>
      </w:r>
      <w:r w:rsidRPr="004F38A7">
        <w:rPr>
          <w:spacing w:val="14"/>
        </w:rPr>
        <w:t xml:space="preserve"> </w:t>
      </w:r>
      <w:r w:rsidRPr="004F38A7">
        <w:t>работы</w:t>
      </w:r>
      <w:r w:rsidRPr="004F38A7">
        <w:rPr>
          <w:spacing w:val="15"/>
        </w:rPr>
        <w:t xml:space="preserve"> </w:t>
      </w:r>
      <w:r w:rsidRPr="004F38A7">
        <w:t>детского</w:t>
      </w:r>
      <w:r w:rsidRPr="004F38A7">
        <w:rPr>
          <w:spacing w:val="15"/>
        </w:rPr>
        <w:t xml:space="preserve"> </w:t>
      </w:r>
      <w:r w:rsidRPr="004F38A7">
        <w:t>сада</w:t>
      </w:r>
      <w:r w:rsidRPr="004F38A7">
        <w:rPr>
          <w:spacing w:val="14"/>
        </w:rPr>
        <w:t xml:space="preserve"> </w:t>
      </w:r>
      <w:r w:rsidRPr="004F38A7">
        <w:t>является</w:t>
      </w:r>
      <w:r w:rsidRPr="004F38A7">
        <w:rPr>
          <w:spacing w:val="15"/>
        </w:rPr>
        <w:t xml:space="preserve"> </w:t>
      </w:r>
      <w:r w:rsidRPr="004F38A7">
        <w:t>активное</w:t>
      </w:r>
      <w:r w:rsidRPr="004F38A7">
        <w:rPr>
          <w:spacing w:val="15"/>
        </w:rPr>
        <w:t xml:space="preserve"> </w:t>
      </w:r>
      <w:r w:rsidRPr="004F38A7">
        <w:t>вовлечение</w:t>
      </w:r>
      <w:r w:rsidRPr="004F38A7">
        <w:rPr>
          <w:spacing w:val="15"/>
        </w:rPr>
        <w:t xml:space="preserve"> </w:t>
      </w:r>
      <w:r w:rsidRPr="004F38A7">
        <w:t>родителей</w:t>
      </w:r>
      <w:r w:rsidRPr="004F38A7">
        <w:rPr>
          <w:spacing w:val="-58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воспитательно-образовательную</w:t>
      </w:r>
      <w:r w:rsidRPr="004F38A7">
        <w:rPr>
          <w:spacing w:val="2"/>
        </w:rPr>
        <w:t xml:space="preserve"> </w:t>
      </w:r>
      <w:r w:rsidRPr="004F38A7">
        <w:t>деятельность.</w:t>
      </w:r>
      <w:r w:rsidRPr="004F38A7">
        <w:rPr>
          <w:spacing w:val="-1"/>
        </w:rPr>
        <w:t xml:space="preserve"> </w:t>
      </w:r>
      <w:r w:rsidRPr="004F38A7">
        <w:t>Ценно то, что:</w:t>
      </w:r>
    </w:p>
    <w:p w14:paraId="7389E46F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/>
        <w:ind w:right="238"/>
        <w:rPr>
          <w:sz w:val="24"/>
        </w:rPr>
      </w:pPr>
      <w:r w:rsidRPr="004F38A7">
        <w:rPr>
          <w:sz w:val="24"/>
        </w:rPr>
        <w:t>родители начинают осознавать свою сопричастность к происходящему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группе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дошкольном учреждении;</w:t>
      </w:r>
    </w:p>
    <w:p w14:paraId="0C0D7315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5" w:line="237" w:lineRule="auto"/>
        <w:ind w:right="228"/>
        <w:rPr>
          <w:sz w:val="24"/>
        </w:rPr>
      </w:pPr>
      <w:r w:rsidRPr="004F38A7">
        <w:rPr>
          <w:sz w:val="24"/>
        </w:rPr>
        <w:t>участие в конкретных делах, проектной деятельности и других мероприятиях помогает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получить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практический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опыт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лучше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принять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своего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ребёнка, приобрести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новые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знания.</w:t>
      </w:r>
    </w:p>
    <w:p w14:paraId="7B04B0BC" w14:textId="77777777" w:rsidR="009D1A0F" w:rsidRPr="004F38A7" w:rsidRDefault="009D1A0F">
      <w:pPr>
        <w:pStyle w:val="a3"/>
        <w:spacing w:before="2"/>
        <w:ind w:left="231" w:right="229"/>
      </w:pPr>
      <w:r w:rsidRPr="004F38A7">
        <w:t>Большое</w:t>
      </w:r>
      <w:r w:rsidRPr="004F38A7">
        <w:rPr>
          <w:spacing w:val="1"/>
        </w:rPr>
        <w:t xml:space="preserve"> </w:t>
      </w:r>
      <w:r w:rsidRPr="004F38A7">
        <w:t>внимание</w:t>
      </w:r>
      <w:r w:rsidRPr="004F38A7">
        <w:rPr>
          <w:spacing w:val="1"/>
        </w:rPr>
        <w:t xml:space="preserve"> </w:t>
      </w:r>
      <w:r w:rsidRPr="004F38A7">
        <w:t>уделяется</w:t>
      </w:r>
      <w:r w:rsidRPr="004F38A7">
        <w:rPr>
          <w:spacing w:val="1"/>
        </w:rPr>
        <w:t xml:space="preserve"> </w:t>
      </w:r>
      <w:r w:rsidRPr="004F38A7">
        <w:t>интеграции</w:t>
      </w:r>
      <w:r w:rsidRPr="004F38A7">
        <w:rPr>
          <w:spacing w:val="1"/>
        </w:rPr>
        <w:t xml:space="preserve"> </w:t>
      </w:r>
      <w:r w:rsidRPr="004F38A7">
        <w:t>семейного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общественного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-57"/>
        </w:rPr>
        <w:t xml:space="preserve"> </w:t>
      </w:r>
      <w:r w:rsidRPr="004F38A7">
        <w:t>воспитания,</w:t>
      </w:r>
      <w:r w:rsidRPr="004F38A7">
        <w:rPr>
          <w:spacing w:val="1"/>
        </w:rPr>
        <w:t xml:space="preserve"> </w:t>
      </w:r>
      <w:r w:rsidRPr="004F38A7">
        <w:t>сохраняя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этом</w:t>
      </w:r>
      <w:r w:rsidRPr="004F38A7">
        <w:rPr>
          <w:spacing w:val="1"/>
        </w:rPr>
        <w:t xml:space="preserve"> </w:t>
      </w:r>
      <w:r w:rsidRPr="004F38A7">
        <w:t>приоритет</w:t>
      </w:r>
      <w:r w:rsidRPr="004F38A7">
        <w:rPr>
          <w:spacing w:val="1"/>
        </w:rPr>
        <w:t xml:space="preserve"> </w:t>
      </w:r>
      <w:r w:rsidRPr="004F38A7">
        <w:t>семейного</w:t>
      </w:r>
      <w:r w:rsidRPr="004F38A7">
        <w:rPr>
          <w:spacing w:val="1"/>
        </w:rPr>
        <w:t xml:space="preserve"> </w:t>
      </w:r>
      <w:r w:rsidRPr="004F38A7">
        <w:t>воспитания.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этой</w:t>
      </w:r>
      <w:r w:rsidRPr="004F38A7">
        <w:rPr>
          <w:spacing w:val="1"/>
        </w:rPr>
        <w:t xml:space="preserve"> </w:t>
      </w:r>
      <w:r w:rsidRPr="004F38A7">
        <w:t>целью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проводятся</w:t>
      </w:r>
      <w:r w:rsidRPr="004F38A7">
        <w:rPr>
          <w:spacing w:val="1"/>
        </w:rPr>
        <w:t xml:space="preserve"> </w:t>
      </w:r>
      <w:r w:rsidRPr="004F38A7">
        <w:t>родительские</w:t>
      </w:r>
      <w:r w:rsidRPr="004F38A7">
        <w:rPr>
          <w:spacing w:val="1"/>
        </w:rPr>
        <w:t xml:space="preserve"> </w:t>
      </w:r>
      <w:r w:rsidRPr="004F38A7">
        <w:t>собрания,</w:t>
      </w:r>
      <w:r w:rsidRPr="004F38A7">
        <w:rPr>
          <w:spacing w:val="1"/>
        </w:rPr>
        <w:t xml:space="preserve"> </w:t>
      </w:r>
      <w:r w:rsidRPr="004F38A7">
        <w:t>консультации,</w:t>
      </w:r>
      <w:r w:rsidRPr="004F38A7">
        <w:rPr>
          <w:spacing w:val="1"/>
        </w:rPr>
        <w:t xml:space="preserve"> </w:t>
      </w:r>
      <w:r w:rsidRPr="004F38A7">
        <w:t>беседы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дискуссии,</w:t>
      </w:r>
      <w:r w:rsidRPr="004F38A7">
        <w:rPr>
          <w:spacing w:val="1"/>
        </w:rPr>
        <w:t xml:space="preserve"> </w:t>
      </w:r>
      <w:r w:rsidRPr="004F38A7">
        <w:t>круглые</w:t>
      </w:r>
      <w:r w:rsidRPr="004F38A7">
        <w:rPr>
          <w:spacing w:val="1"/>
        </w:rPr>
        <w:t xml:space="preserve"> </w:t>
      </w:r>
      <w:r w:rsidRPr="004F38A7">
        <w:t>столы,</w:t>
      </w:r>
      <w:r w:rsidRPr="004F38A7">
        <w:rPr>
          <w:spacing w:val="1"/>
        </w:rPr>
        <w:t xml:space="preserve"> </w:t>
      </w:r>
      <w:r w:rsidRPr="004F38A7">
        <w:t>викторины, Дни открытых дверей, просмотры родителями отдельных форм работы с детьми.</w:t>
      </w:r>
      <w:r w:rsidRPr="004F38A7">
        <w:rPr>
          <w:spacing w:val="1"/>
        </w:rPr>
        <w:t xml:space="preserve"> </w:t>
      </w:r>
      <w:r w:rsidRPr="004F38A7">
        <w:t>Педагоги</w:t>
      </w:r>
      <w:r w:rsidRPr="004F38A7">
        <w:rPr>
          <w:spacing w:val="1"/>
        </w:rPr>
        <w:t xml:space="preserve"> </w:t>
      </w:r>
      <w:r w:rsidRPr="004F38A7">
        <w:t>применяют</w:t>
      </w:r>
      <w:r w:rsidRPr="004F38A7">
        <w:rPr>
          <w:spacing w:val="1"/>
        </w:rPr>
        <w:t xml:space="preserve"> </w:t>
      </w:r>
      <w:r w:rsidRPr="004F38A7">
        <w:t>средства</w:t>
      </w:r>
      <w:r w:rsidRPr="004F38A7">
        <w:rPr>
          <w:spacing w:val="1"/>
        </w:rPr>
        <w:t xml:space="preserve"> </w:t>
      </w:r>
      <w:r w:rsidRPr="004F38A7">
        <w:t>наглядной</w:t>
      </w:r>
      <w:r w:rsidRPr="004F38A7">
        <w:rPr>
          <w:spacing w:val="1"/>
        </w:rPr>
        <w:t xml:space="preserve"> </w:t>
      </w:r>
      <w:r w:rsidRPr="004F38A7">
        <w:t>пропаганды</w:t>
      </w:r>
      <w:r w:rsidRPr="004F38A7">
        <w:rPr>
          <w:spacing w:val="1"/>
        </w:rPr>
        <w:t xml:space="preserve"> </w:t>
      </w:r>
      <w:r w:rsidRPr="004F38A7">
        <w:t>(информационные</w:t>
      </w:r>
      <w:r w:rsidRPr="004F38A7">
        <w:rPr>
          <w:spacing w:val="1"/>
        </w:rPr>
        <w:t xml:space="preserve"> </w:t>
      </w:r>
      <w:r w:rsidRPr="004F38A7">
        <w:t>листки,</w:t>
      </w:r>
      <w:r w:rsidRPr="004F38A7">
        <w:rPr>
          <w:spacing w:val="1"/>
        </w:rPr>
        <w:t xml:space="preserve"> </w:t>
      </w:r>
      <w:r w:rsidRPr="004F38A7">
        <w:t>флаеры,</w:t>
      </w:r>
      <w:r w:rsidRPr="004F38A7">
        <w:rPr>
          <w:spacing w:val="1"/>
        </w:rPr>
        <w:t xml:space="preserve"> </w:t>
      </w:r>
      <w:r w:rsidRPr="004F38A7">
        <w:t>тематические стенды, фотовыставки и др.), публикуют информацию в групповых блогах и на</w:t>
      </w:r>
      <w:r w:rsidRPr="004F38A7">
        <w:rPr>
          <w:spacing w:val="1"/>
        </w:rPr>
        <w:t xml:space="preserve"> </w:t>
      </w:r>
      <w:r w:rsidRPr="004F38A7">
        <w:t>сайте</w:t>
      </w:r>
      <w:r w:rsidRPr="004F38A7">
        <w:rPr>
          <w:spacing w:val="1"/>
        </w:rPr>
        <w:t xml:space="preserve"> </w:t>
      </w:r>
      <w:r w:rsidRPr="004F38A7">
        <w:t>ДОО,</w:t>
      </w:r>
      <w:r w:rsidRPr="004F38A7">
        <w:rPr>
          <w:spacing w:val="1"/>
        </w:rPr>
        <w:t xml:space="preserve"> </w:t>
      </w:r>
      <w:r w:rsidRPr="004F38A7">
        <w:t>привлекают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участию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проведении</w:t>
      </w:r>
      <w:r w:rsidRPr="004F38A7">
        <w:rPr>
          <w:spacing w:val="1"/>
        </w:rPr>
        <w:t xml:space="preserve"> </w:t>
      </w:r>
      <w:r w:rsidRPr="004F38A7">
        <w:t>праздников,</w:t>
      </w:r>
      <w:r w:rsidRPr="004F38A7">
        <w:rPr>
          <w:spacing w:val="1"/>
        </w:rPr>
        <w:t xml:space="preserve"> </w:t>
      </w:r>
      <w:r w:rsidRPr="004F38A7">
        <w:t>развлечений,</w:t>
      </w:r>
      <w:r w:rsidRPr="004F38A7">
        <w:rPr>
          <w:spacing w:val="1"/>
        </w:rPr>
        <w:t xml:space="preserve"> </w:t>
      </w:r>
      <w:r w:rsidRPr="004F38A7">
        <w:t>экскурсий, групповых дискуссий, мастер-классов. Организация экскурсий, целевых прогулок,</w:t>
      </w:r>
      <w:r w:rsidRPr="004F38A7">
        <w:rPr>
          <w:spacing w:val="1"/>
        </w:rPr>
        <w:t xml:space="preserve"> </w:t>
      </w:r>
      <w:r w:rsidRPr="004F38A7">
        <w:t>походов (совместно с родителями) помогают дошкольникам расширить кругозор, получить</w:t>
      </w:r>
      <w:r w:rsidRPr="004F38A7">
        <w:rPr>
          <w:spacing w:val="1"/>
        </w:rPr>
        <w:t xml:space="preserve"> </w:t>
      </w:r>
      <w:r w:rsidRPr="004F38A7">
        <w:t>новые</w:t>
      </w:r>
      <w:r w:rsidRPr="004F38A7">
        <w:rPr>
          <w:spacing w:val="1"/>
        </w:rPr>
        <w:t xml:space="preserve"> </w:t>
      </w:r>
      <w:r w:rsidRPr="004F38A7">
        <w:t>знания</w:t>
      </w:r>
      <w:r w:rsidRPr="004F38A7">
        <w:rPr>
          <w:spacing w:val="1"/>
        </w:rPr>
        <w:t xml:space="preserve"> </w:t>
      </w:r>
      <w:r w:rsidRPr="004F38A7">
        <w:t>об</w:t>
      </w:r>
      <w:r w:rsidRPr="004F38A7">
        <w:rPr>
          <w:spacing w:val="1"/>
        </w:rPr>
        <w:t xml:space="preserve"> </w:t>
      </w:r>
      <w:r w:rsidRPr="004F38A7">
        <w:t>окружающей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>социальной,</w:t>
      </w:r>
      <w:r w:rsidRPr="004F38A7">
        <w:rPr>
          <w:spacing w:val="1"/>
        </w:rPr>
        <w:t xml:space="preserve"> </w:t>
      </w:r>
      <w:r w:rsidRPr="004F38A7">
        <w:t>культурной,</w:t>
      </w:r>
      <w:r w:rsidRPr="004F38A7">
        <w:rPr>
          <w:spacing w:val="1"/>
        </w:rPr>
        <w:t xml:space="preserve"> </w:t>
      </w:r>
      <w:r w:rsidRPr="004F38A7">
        <w:t>природной</w:t>
      </w:r>
      <w:r w:rsidRPr="004F38A7">
        <w:rPr>
          <w:spacing w:val="1"/>
        </w:rPr>
        <w:t xml:space="preserve"> </w:t>
      </w:r>
      <w:r w:rsidRPr="004F38A7">
        <w:t>среде,</w:t>
      </w:r>
      <w:r w:rsidRPr="004F38A7">
        <w:rPr>
          <w:spacing w:val="1"/>
        </w:rPr>
        <w:t xml:space="preserve"> </w:t>
      </w:r>
      <w:r w:rsidRPr="004F38A7">
        <w:t>научиться</w:t>
      </w:r>
      <w:r w:rsidRPr="004F38A7">
        <w:rPr>
          <w:spacing w:val="1"/>
        </w:rPr>
        <w:t xml:space="preserve"> </w:t>
      </w:r>
      <w:r w:rsidRPr="004F38A7">
        <w:t>уважительно и бережно относиться к ней, приобрести важный опыт социально одобряемого</w:t>
      </w:r>
      <w:r w:rsidRPr="004F38A7">
        <w:rPr>
          <w:spacing w:val="1"/>
        </w:rPr>
        <w:t xml:space="preserve"> </w:t>
      </w:r>
      <w:r w:rsidRPr="004F38A7">
        <w:t>поведения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различных ситуациях.</w:t>
      </w:r>
    </w:p>
    <w:p w14:paraId="7DFD20C4" w14:textId="77777777" w:rsidR="009D1A0F" w:rsidRPr="004F38A7" w:rsidRDefault="009D1A0F">
      <w:pPr>
        <w:pStyle w:val="a3"/>
        <w:spacing w:before="1"/>
        <w:ind w:left="231" w:right="224"/>
      </w:pPr>
      <w:r w:rsidRPr="004F38A7">
        <w:t>В рамках взаимодействия с семьёй в ДОО, одной из эффективных форм поддержки</w:t>
      </w:r>
      <w:r w:rsidRPr="004F38A7">
        <w:rPr>
          <w:spacing w:val="1"/>
        </w:rPr>
        <w:t xml:space="preserve"> </w:t>
      </w:r>
      <w:r w:rsidRPr="004F38A7">
        <w:t>являются консультационные встречи со специалистами ДОО. В ходе встреч обсуждаются</w:t>
      </w:r>
      <w:r w:rsidRPr="004F38A7">
        <w:rPr>
          <w:spacing w:val="1"/>
        </w:rPr>
        <w:t xml:space="preserve"> </w:t>
      </w:r>
      <w:r w:rsidRPr="004F38A7">
        <w:t>вопросы,</w:t>
      </w:r>
      <w:r w:rsidRPr="004F38A7">
        <w:rPr>
          <w:spacing w:val="9"/>
        </w:rPr>
        <w:t xml:space="preserve"> </w:t>
      </w:r>
      <w:r w:rsidRPr="004F38A7">
        <w:t>касающиеся</w:t>
      </w:r>
      <w:r w:rsidRPr="004F38A7">
        <w:rPr>
          <w:spacing w:val="12"/>
        </w:rPr>
        <w:t xml:space="preserve"> </w:t>
      </w:r>
      <w:r w:rsidRPr="004F38A7">
        <w:t>различных</w:t>
      </w:r>
      <w:r w:rsidRPr="004F38A7">
        <w:rPr>
          <w:spacing w:val="13"/>
        </w:rPr>
        <w:t xml:space="preserve"> </w:t>
      </w:r>
      <w:r w:rsidRPr="004F38A7">
        <w:t>сторон</w:t>
      </w:r>
      <w:r w:rsidRPr="004F38A7">
        <w:rPr>
          <w:spacing w:val="11"/>
        </w:rPr>
        <w:t xml:space="preserve"> </w:t>
      </w:r>
      <w:r w:rsidRPr="004F38A7">
        <w:t>воспитания</w:t>
      </w:r>
      <w:r w:rsidRPr="004F38A7">
        <w:rPr>
          <w:spacing w:val="11"/>
        </w:rPr>
        <w:t xml:space="preserve"> </w:t>
      </w:r>
      <w:r w:rsidRPr="004F38A7">
        <w:t>и</w:t>
      </w:r>
      <w:r w:rsidRPr="004F38A7">
        <w:rPr>
          <w:spacing w:val="11"/>
        </w:rPr>
        <w:t xml:space="preserve"> </w:t>
      </w:r>
      <w:r w:rsidRPr="004F38A7">
        <w:t>развития</w:t>
      </w:r>
      <w:r w:rsidRPr="004F38A7">
        <w:rPr>
          <w:spacing w:val="11"/>
        </w:rPr>
        <w:t xml:space="preserve"> </w:t>
      </w:r>
      <w:r w:rsidRPr="004F38A7">
        <w:t>детей.</w:t>
      </w:r>
      <w:r w:rsidRPr="004F38A7">
        <w:rPr>
          <w:spacing w:val="10"/>
        </w:rPr>
        <w:t xml:space="preserve"> </w:t>
      </w:r>
      <w:r w:rsidRPr="004F38A7">
        <w:t>Периодичность</w:t>
      </w:r>
      <w:r w:rsidRPr="004F38A7">
        <w:rPr>
          <w:spacing w:val="11"/>
        </w:rPr>
        <w:t xml:space="preserve"> </w:t>
      </w:r>
      <w:r w:rsidRPr="004F38A7">
        <w:t>встреч</w:t>
      </w:r>
      <w:r w:rsidRPr="004F38A7">
        <w:rPr>
          <w:spacing w:val="-58"/>
        </w:rPr>
        <w:t xml:space="preserve"> </w:t>
      </w:r>
      <w:r w:rsidRPr="004F38A7">
        <w:t>и тематика определяется запросом родителей. Для получения дополнительной информации о</w:t>
      </w:r>
      <w:r w:rsidRPr="004F38A7">
        <w:rPr>
          <w:spacing w:val="1"/>
        </w:rPr>
        <w:t xml:space="preserve"> </w:t>
      </w:r>
      <w:r w:rsidRPr="004F38A7">
        <w:t>характере и причинах возникновения той или иной проблемы, возможных путях и способах ее</w:t>
      </w:r>
      <w:r w:rsidRPr="004F38A7">
        <w:rPr>
          <w:spacing w:val="-57"/>
        </w:rPr>
        <w:t xml:space="preserve"> </w:t>
      </w:r>
      <w:r w:rsidRPr="004F38A7">
        <w:t>решения проводятся микроисследования в сообществе детей и родителей (экспресс-методики,</w:t>
      </w:r>
      <w:r w:rsidRPr="004F38A7">
        <w:rPr>
          <w:spacing w:val="-57"/>
        </w:rPr>
        <w:t xml:space="preserve"> </w:t>
      </w:r>
      <w:r w:rsidRPr="004F38A7">
        <w:t>анкеты,</w:t>
      </w:r>
      <w:r w:rsidRPr="004F38A7">
        <w:rPr>
          <w:spacing w:val="-1"/>
        </w:rPr>
        <w:t xml:space="preserve"> </w:t>
      </w:r>
      <w:r w:rsidRPr="004F38A7">
        <w:t>тесты, опросники).</w:t>
      </w:r>
    </w:p>
    <w:p w14:paraId="72DF04CC" w14:textId="77777777" w:rsidR="009D1A0F" w:rsidRPr="004F38A7" w:rsidRDefault="009D1A0F" w:rsidP="00C94B30">
      <w:pPr>
        <w:pStyle w:val="a3"/>
        <w:ind w:left="231" w:firstLine="489"/>
      </w:pPr>
      <w:r w:rsidRPr="004F38A7">
        <w:t>Основные социальные институты, взаимодействующие с МДОУ «Детский сад № 65»</w:t>
      </w:r>
      <w:r w:rsidRPr="004F38A7">
        <w:rPr>
          <w:spacing w:val="-57"/>
        </w:rPr>
        <w:t xml:space="preserve"> </w:t>
      </w:r>
      <w:proofErr w:type="spellStart"/>
      <w:r w:rsidRPr="004F38A7">
        <w:t>г.о</w:t>
      </w:r>
      <w:proofErr w:type="spellEnd"/>
      <w:r w:rsidRPr="004F38A7">
        <w:t>.</w:t>
      </w:r>
      <w:r w:rsidRPr="004F38A7">
        <w:rPr>
          <w:spacing w:val="1"/>
        </w:rPr>
        <w:t xml:space="preserve"> </w:t>
      </w:r>
      <w:r w:rsidRPr="004F38A7">
        <w:t>Саранск:</w:t>
      </w:r>
      <w:r w:rsidRPr="004F38A7">
        <w:rPr>
          <w:spacing w:val="1"/>
        </w:rPr>
        <w:t xml:space="preserve"> </w:t>
      </w:r>
      <w:r w:rsidRPr="004F38A7">
        <w:t>филиал</w:t>
      </w:r>
      <w:r w:rsidRPr="004F38A7">
        <w:rPr>
          <w:spacing w:val="1"/>
        </w:rPr>
        <w:t xml:space="preserve"> </w:t>
      </w:r>
      <w:r w:rsidRPr="004F38A7">
        <w:t>детской</w:t>
      </w:r>
      <w:r w:rsidRPr="004F38A7">
        <w:rPr>
          <w:spacing w:val="1"/>
        </w:rPr>
        <w:t xml:space="preserve"> </w:t>
      </w:r>
      <w:r w:rsidRPr="004F38A7">
        <w:t>библиотеки,</w:t>
      </w:r>
      <w:r w:rsidRPr="004F38A7">
        <w:rPr>
          <w:spacing w:val="1"/>
        </w:rPr>
        <w:t xml:space="preserve"> </w:t>
      </w:r>
      <w:r w:rsidRPr="004F38A7">
        <w:t>МОУ</w:t>
      </w:r>
      <w:r w:rsidRPr="004F38A7">
        <w:rPr>
          <w:spacing w:val="1"/>
        </w:rPr>
        <w:t xml:space="preserve"> «Гимназия </w:t>
      </w:r>
      <w:r w:rsidRPr="004F38A7">
        <w:t>№</w:t>
      </w:r>
      <w:r w:rsidRPr="004F38A7">
        <w:rPr>
          <w:spacing w:val="1"/>
        </w:rPr>
        <w:t xml:space="preserve"> </w:t>
      </w:r>
      <w:r w:rsidRPr="004F38A7">
        <w:t>23»,</w:t>
      </w:r>
      <w:r w:rsidRPr="004F38A7">
        <w:rPr>
          <w:spacing w:val="1"/>
        </w:rPr>
        <w:t xml:space="preserve"> </w:t>
      </w:r>
      <w:r w:rsidRPr="004F38A7">
        <w:t>ГБУЗ РМ «Д</w:t>
      </w:r>
      <w:r w:rsidRPr="004F38A7">
        <w:rPr>
          <w:spacing w:val="1"/>
        </w:rPr>
        <w:t xml:space="preserve">етская </w:t>
      </w:r>
      <w:r w:rsidRPr="004F38A7">
        <w:t xml:space="preserve">поликлиника №2», МБУК «Городской детский центр театра и кино «Крошка», ФГБОУ ВО «Мордовский педагогический университет имени </w:t>
      </w:r>
      <w:proofErr w:type="spellStart"/>
      <w:r w:rsidRPr="004F38A7">
        <w:t>М.Е.Евсевьева</w:t>
      </w:r>
      <w:proofErr w:type="spellEnd"/>
      <w:r w:rsidRPr="004F38A7">
        <w:t>» и др.</w:t>
      </w:r>
    </w:p>
    <w:p w14:paraId="70C80137" w14:textId="77777777" w:rsidR="009D1A0F" w:rsidRPr="004F38A7" w:rsidRDefault="009D1A0F">
      <w:pPr>
        <w:pStyle w:val="a3"/>
        <w:ind w:left="231" w:right="236"/>
      </w:pPr>
      <w:r w:rsidRPr="004F38A7">
        <w:t>Разработаны планы взаимодействия ДОО с вышеназванными учреждениями с учетом</w:t>
      </w:r>
      <w:r w:rsidRPr="004F38A7">
        <w:rPr>
          <w:spacing w:val="1"/>
        </w:rPr>
        <w:t xml:space="preserve"> </w:t>
      </w:r>
      <w:r w:rsidRPr="004F38A7">
        <w:t>доступности</w:t>
      </w:r>
      <w:r w:rsidRPr="004F38A7">
        <w:rPr>
          <w:spacing w:val="-1"/>
        </w:rPr>
        <w:t xml:space="preserve"> </w:t>
      </w:r>
      <w:r w:rsidRPr="004F38A7">
        <w:t>и соответствия</w:t>
      </w:r>
      <w:r w:rsidRPr="004F38A7">
        <w:rPr>
          <w:spacing w:val="-1"/>
        </w:rPr>
        <w:t xml:space="preserve"> </w:t>
      </w:r>
      <w:r w:rsidRPr="004F38A7">
        <w:t>возрастным</w:t>
      </w:r>
      <w:r w:rsidRPr="004F38A7">
        <w:rPr>
          <w:spacing w:val="-2"/>
        </w:rPr>
        <w:t xml:space="preserve"> </w:t>
      </w:r>
      <w:r w:rsidRPr="004F38A7">
        <w:t>возможностям</w:t>
      </w:r>
      <w:r w:rsidRPr="004F38A7">
        <w:rPr>
          <w:spacing w:val="-1"/>
        </w:rPr>
        <w:t xml:space="preserve"> </w:t>
      </w:r>
      <w:r w:rsidRPr="004F38A7">
        <w:t>детей.</w:t>
      </w:r>
    </w:p>
    <w:p w14:paraId="43E3859B" w14:textId="77777777" w:rsidR="009D1A0F" w:rsidRPr="004F38A7" w:rsidRDefault="009D1A0F">
      <w:pPr>
        <w:pStyle w:val="a3"/>
        <w:ind w:left="231" w:right="228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целях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социокультурного</w:t>
      </w:r>
      <w:r w:rsidRPr="004F38A7">
        <w:rPr>
          <w:spacing w:val="1"/>
        </w:rPr>
        <w:t xml:space="preserve"> </w:t>
      </w:r>
      <w:r w:rsidRPr="004F38A7">
        <w:t>потенциала</w:t>
      </w:r>
      <w:r w:rsidRPr="004F38A7">
        <w:rPr>
          <w:spacing w:val="1"/>
        </w:rPr>
        <w:t xml:space="preserve"> </w:t>
      </w:r>
      <w:r w:rsidRPr="004F38A7">
        <w:t>региона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ребенка,</w:t>
      </w:r>
      <w:r w:rsidRPr="004F38A7">
        <w:rPr>
          <w:spacing w:val="1"/>
        </w:rPr>
        <w:t xml:space="preserve"> </w:t>
      </w:r>
      <w:r w:rsidRPr="004F38A7">
        <w:t>работа с родителями (законными представителями) детей дошкольного возраста строится на</w:t>
      </w:r>
      <w:r w:rsidRPr="004F38A7">
        <w:rPr>
          <w:spacing w:val="1"/>
        </w:rPr>
        <w:t xml:space="preserve"> </w:t>
      </w:r>
      <w:r w:rsidRPr="004F38A7">
        <w:t>принципах</w:t>
      </w:r>
      <w:r w:rsidRPr="004F38A7">
        <w:rPr>
          <w:spacing w:val="1"/>
        </w:rPr>
        <w:t xml:space="preserve"> </w:t>
      </w:r>
      <w:r w:rsidRPr="004F38A7">
        <w:t>ценностного</w:t>
      </w:r>
      <w:r w:rsidRPr="004F38A7">
        <w:rPr>
          <w:spacing w:val="1"/>
        </w:rPr>
        <w:t xml:space="preserve"> </w:t>
      </w:r>
      <w:r w:rsidRPr="004F38A7">
        <w:t>единства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сотрудничества</w:t>
      </w:r>
      <w:r w:rsidRPr="004F38A7">
        <w:rPr>
          <w:spacing w:val="1"/>
        </w:rPr>
        <w:t xml:space="preserve"> </w:t>
      </w:r>
      <w:r w:rsidRPr="004F38A7">
        <w:t>всех</w:t>
      </w:r>
      <w:r w:rsidRPr="004F38A7">
        <w:rPr>
          <w:spacing w:val="1"/>
        </w:rPr>
        <w:t xml:space="preserve"> </w:t>
      </w:r>
      <w:r w:rsidRPr="004F38A7">
        <w:t>субъектов</w:t>
      </w:r>
      <w:r w:rsidRPr="004F38A7">
        <w:rPr>
          <w:spacing w:val="1"/>
        </w:rPr>
        <w:t xml:space="preserve"> </w:t>
      </w:r>
      <w:r w:rsidRPr="004F38A7">
        <w:t>социокультурного</w:t>
      </w:r>
      <w:r w:rsidRPr="004F38A7">
        <w:rPr>
          <w:spacing w:val="1"/>
        </w:rPr>
        <w:t xml:space="preserve"> </w:t>
      </w:r>
      <w:r w:rsidRPr="004F38A7">
        <w:t>окружения</w:t>
      </w:r>
      <w:r w:rsidRPr="004F38A7">
        <w:rPr>
          <w:spacing w:val="-1"/>
        </w:rPr>
        <w:t xml:space="preserve"> </w:t>
      </w:r>
      <w:r w:rsidRPr="004F38A7">
        <w:t>ДОО.</w:t>
      </w:r>
    </w:p>
    <w:p w14:paraId="0A895112" w14:textId="77777777" w:rsidR="009D1A0F" w:rsidRPr="004F38A7" w:rsidRDefault="009D1A0F">
      <w:pPr>
        <w:pStyle w:val="a3"/>
        <w:ind w:left="231" w:right="237"/>
      </w:pPr>
      <w:r w:rsidRPr="004F38A7">
        <w:t>Ценностное единство и готовность к сотрудничеству всех участников образовательных</w:t>
      </w:r>
      <w:r w:rsidRPr="004F38A7">
        <w:rPr>
          <w:spacing w:val="-57"/>
        </w:rPr>
        <w:t xml:space="preserve"> </w:t>
      </w:r>
      <w:r w:rsidRPr="004F38A7">
        <w:t>отношений</w:t>
      </w:r>
      <w:r w:rsidRPr="004F38A7">
        <w:rPr>
          <w:spacing w:val="-4"/>
        </w:rPr>
        <w:t xml:space="preserve"> </w:t>
      </w:r>
      <w:r w:rsidRPr="004F38A7">
        <w:t>составляет</w:t>
      </w:r>
      <w:r w:rsidRPr="004F38A7">
        <w:rPr>
          <w:spacing w:val="-3"/>
        </w:rPr>
        <w:t xml:space="preserve"> </w:t>
      </w:r>
      <w:r w:rsidRPr="004F38A7">
        <w:t>основу</w:t>
      </w:r>
      <w:r w:rsidRPr="004F38A7">
        <w:rPr>
          <w:spacing w:val="-4"/>
        </w:rPr>
        <w:t xml:space="preserve"> </w:t>
      </w:r>
      <w:r w:rsidRPr="004F38A7">
        <w:t>уклада</w:t>
      </w:r>
      <w:r w:rsidRPr="004F38A7">
        <w:rPr>
          <w:spacing w:val="-2"/>
        </w:rPr>
        <w:t xml:space="preserve"> </w:t>
      </w:r>
      <w:r w:rsidRPr="004F38A7">
        <w:t>ДОО,</w:t>
      </w:r>
      <w:r w:rsidRPr="004F38A7">
        <w:rPr>
          <w:spacing w:val="-4"/>
        </w:rPr>
        <w:t xml:space="preserve"> </w:t>
      </w:r>
      <w:r w:rsidRPr="004F38A7">
        <w:t>в</w:t>
      </w:r>
      <w:r w:rsidRPr="004F38A7">
        <w:rPr>
          <w:spacing w:val="-4"/>
        </w:rPr>
        <w:t xml:space="preserve"> </w:t>
      </w:r>
      <w:r w:rsidRPr="004F38A7">
        <w:t>которой</w:t>
      </w:r>
      <w:r w:rsidRPr="004F38A7">
        <w:rPr>
          <w:spacing w:val="-3"/>
        </w:rPr>
        <w:t xml:space="preserve"> </w:t>
      </w:r>
      <w:r w:rsidRPr="004F38A7">
        <w:t>осуществляется</w:t>
      </w:r>
      <w:r w:rsidRPr="004F38A7">
        <w:rPr>
          <w:spacing w:val="-1"/>
        </w:rPr>
        <w:t xml:space="preserve"> </w:t>
      </w:r>
      <w:r w:rsidRPr="004F38A7">
        <w:t>воспитательная</w:t>
      </w:r>
      <w:r w:rsidRPr="004F38A7">
        <w:rPr>
          <w:spacing w:val="-3"/>
        </w:rPr>
        <w:t xml:space="preserve"> </w:t>
      </w:r>
      <w:r w:rsidRPr="004F38A7">
        <w:t>работа.</w:t>
      </w:r>
    </w:p>
    <w:p w14:paraId="50F7D723" w14:textId="77777777" w:rsidR="009D1A0F" w:rsidRPr="004F38A7" w:rsidRDefault="009D1A0F">
      <w:p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p w14:paraId="4F052B03" w14:textId="77777777" w:rsidR="009D1A0F" w:rsidRPr="004F38A7" w:rsidRDefault="009D1A0F">
      <w:pPr>
        <w:pStyle w:val="a3"/>
        <w:spacing w:before="68"/>
        <w:ind w:left="231" w:right="233"/>
      </w:pPr>
      <w:r w:rsidRPr="004F38A7">
        <w:rPr>
          <w:i/>
          <w:u w:val="single"/>
        </w:rPr>
        <w:lastRenderedPageBreak/>
        <w:t>Виды и формы деятельности</w:t>
      </w:r>
      <w:r w:rsidRPr="004F38A7">
        <w:t>, которые используются в построении сотрудничества</w:t>
      </w:r>
      <w:r w:rsidRPr="004F38A7">
        <w:rPr>
          <w:spacing w:val="1"/>
        </w:rPr>
        <w:t xml:space="preserve"> </w:t>
      </w:r>
      <w:r w:rsidRPr="004F38A7">
        <w:t>педагогов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родителей</w:t>
      </w:r>
      <w:r w:rsidRPr="004F38A7">
        <w:rPr>
          <w:spacing w:val="-3"/>
        </w:rPr>
        <w:t xml:space="preserve"> </w:t>
      </w:r>
      <w:r w:rsidRPr="004F38A7">
        <w:t>(законных</w:t>
      </w:r>
      <w:r w:rsidRPr="004F38A7">
        <w:rPr>
          <w:spacing w:val="1"/>
        </w:rPr>
        <w:t xml:space="preserve"> </w:t>
      </w:r>
      <w:r w:rsidRPr="004F38A7">
        <w:t>представителей)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3"/>
        </w:rPr>
        <w:t xml:space="preserve"> </w:t>
      </w:r>
      <w:r w:rsidRPr="004F38A7">
        <w:t>процессе</w:t>
      </w:r>
      <w:r w:rsidRPr="004F38A7">
        <w:rPr>
          <w:spacing w:val="-3"/>
        </w:rPr>
        <w:t xml:space="preserve"> </w:t>
      </w:r>
      <w:r w:rsidRPr="004F38A7">
        <w:t>воспитательной</w:t>
      </w:r>
      <w:r w:rsidRPr="004F38A7">
        <w:rPr>
          <w:spacing w:val="-1"/>
        </w:rPr>
        <w:t xml:space="preserve"> </w:t>
      </w:r>
      <w:r w:rsidRPr="004F38A7">
        <w:t>работы.</w:t>
      </w:r>
    </w:p>
    <w:p w14:paraId="144FEF01" w14:textId="77777777" w:rsidR="009D1A0F" w:rsidRPr="004F38A7" w:rsidRDefault="009D1A0F">
      <w:pPr>
        <w:ind w:left="939"/>
        <w:jc w:val="both"/>
        <w:rPr>
          <w:i/>
          <w:sz w:val="24"/>
        </w:rPr>
      </w:pPr>
      <w:r w:rsidRPr="004F38A7">
        <w:rPr>
          <w:i/>
          <w:sz w:val="24"/>
        </w:rPr>
        <w:t>Групповые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формы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работы:</w:t>
      </w:r>
    </w:p>
    <w:p w14:paraId="5990B5D4" w14:textId="77777777" w:rsidR="009D1A0F" w:rsidRPr="004F38A7" w:rsidRDefault="009D1A0F">
      <w:pPr>
        <w:pStyle w:val="a3"/>
        <w:ind w:left="231" w:right="234"/>
      </w:pPr>
      <w:r w:rsidRPr="004F38A7">
        <w:t>Совет ДОО и Совет родителей ДОО, участвующие в решении вопросов воспитания и</w:t>
      </w:r>
      <w:r w:rsidRPr="004F38A7">
        <w:rPr>
          <w:spacing w:val="1"/>
        </w:rPr>
        <w:t xml:space="preserve"> </w:t>
      </w:r>
      <w:r w:rsidRPr="004F38A7">
        <w:t>социализации</w:t>
      </w:r>
      <w:r w:rsidRPr="004F38A7">
        <w:rPr>
          <w:spacing w:val="-1"/>
        </w:rPr>
        <w:t xml:space="preserve"> </w:t>
      </w:r>
      <w:r w:rsidRPr="004F38A7">
        <w:t>детей.</w:t>
      </w:r>
    </w:p>
    <w:p w14:paraId="1F9C7643" w14:textId="77777777" w:rsidR="009D1A0F" w:rsidRPr="004F38A7" w:rsidRDefault="009D1A0F">
      <w:pPr>
        <w:pStyle w:val="a3"/>
        <w:ind w:left="231" w:right="233"/>
      </w:pPr>
      <w:r w:rsidRPr="004F38A7">
        <w:t>Семейные</w:t>
      </w:r>
      <w:r w:rsidRPr="004F38A7">
        <w:rPr>
          <w:spacing w:val="1"/>
        </w:rPr>
        <w:t xml:space="preserve"> </w:t>
      </w:r>
      <w:r w:rsidRPr="004F38A7">
        <w:t>встречи,</w:t>
      </w:r>
      <w:r w:rsidRPr="004F38A7">
        <w:rPr>
          <w:spacing w:val="1"/>
        </w:rPr>
        <w:t xml:space="preserve"> </w:t>
      </w:r>
      <w:r w:rsidRPr="004F38A7">
        <w:t>участвуя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которых</w:t>
      </w:r>
      <w:r w:rsidRPr="004F38A7">
        <w:rPr>
          <w:spacing w:val="1"/>
        </w:rPr>
        <w:t xml:space="preserve"> </w:t>
      </w:r>
      <w:r w:rsidRPr="004F38A7">
        <w:t>родители</w:t>
      </w:r>
      <w:r w:rsidRPr="004F38A7">
        <w:rPr>
          <w:spacing w:val="1"/>
        </w:rPr>
        <w:t xml:space="preserve"> </w:t>
      </w:r>
      <w:r w:rsidRPr="004F38A7">
        <w:t>могут</w:t>
      </w:r>
      <w:r w:rsidRPr="004F38A7">
        <w:rPr>
          <w:spacing w:val="1"/>
        </w:rPr>
        <w:t xml:space="preserve"> </w:t>
      </w:r>
      <w:r w:rsidRPr="004F38A7">
        <w:t>получать</w:t>
      </w:r>
      <w:r w:rsidRPr="004F38A7">
        <w:rPr>
          <w:spacing w:val="1"/>
        </w:rPr>
        <w:t xml:space="preserve"> </w:t>
      </w:r>
      <w:r w:rsidRPr="004F38A7">
        <w:t>рекомендации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-57"/>
        </w:rPr>
        <w:t xml:space="preserve"> </w:t>
      </w:r>
      <w:r w:rsidRPr="004F38A7">
        <w:t>профессиональных</w:t>
      </w:r>
      <w:r w:rsidRPr="004F38A7">
        <w:rPr>
          <w:spacing w:val="1"/>
        </w:rPr>
        <w:t xml:space="preserve"> </w:t>
      </w:r>
      <w:r w:rsidRPr="004F38A7">
        <w:t>психологов,</w:t>
      </w:r>
      <w:r w:rsidRPr="004F38A7">
        <w:rPr>
          <w:spacing w:val="1"/>
        </w:rPr>
        <w:t xml:space="preserve"> </w:t>
      </w:r>
      <w:r w:rsidRPr="004F38A7">
        <w:t>педагогов,</w:t>
      </w:r>
      <w:r w:rsidRPr="004F38A7">
        <w:rPr>
          <w:spacing w:val="1"/>
        </w:rPr>
        <w:t xml:space="preserve"> </w:t>
      </w:r>
      <w:r w:rsidRPr="004F38A7">
        <w:t>ученых,</w:t>
      </w:r>
      <w:r w:rsidRPr="004F38A7">
        <w:rPr>
          <w:spacing w:val="1"/>
        </w:rPr>
        <w:t xml:space="preserve"> </w:t>
      </w:r>
      <w:r w:rsidRPr="004F38A7">
        <w:t>общественных</w:t>
      </w:r>
      <w:r w:rsidRPr="004F38A7">
        <w:rPr>
          <w:spacing w:val="1"/>
        </w:rPr>
        <w:t xml:space="preserve"> </w:t>
      </w:r>
      <w:r w:rsidRPr="004F38A7">
        <w:t>деятелей,</w:t>
      </w:r>
      <w:r w:rsidRPr="004F38A7">
        <w:rPr>
          <w:spacing w:val="1"/>
        </w:rPr>
        <w:t xml:space="preserve"> </w:t>
      </w:r>
      <w:r w:rsidRPr="004F38A7">
        <w:t>социальных</w:t>
      </w:r>
      <w:r w:rsidRPr="004F38A7">
        <w:rPr>
          <w:spacing w:val="1"/>
        </w:rPr>
        <w:t xml:space="preserve"> </w:t>
      </w:r>
      <w:r w:rsidRPr="004F38A7">
        <w:t>работников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обмениваться</w:t>
      </w:r>
      <w:r w:rsidRPr="004F38A7">
        <w:rPr>
          <w:spacing w:val="1"/>
        </w:rPr>
        <w:t xml:space="preserve"> </w:t>
      </w:r>
      <w:r w:rsidRPr="004F38A7">
        <w:t>собственным</w:t>
      </w:r>
      <w:r w:rsidRPr="004F38A7">
        <w:rPr>
          <w:spacing w:val="1"/>
        </w:rPr>
        <w:t xml:space="preserve"> </w:t>
      </w:r>
      <w:r w:rsidRPr="004F38A7">
        <w:t>опытом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пространстве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-1"/>
        </w:rPr>
        <w:t xml:space="preserve"> </w:t>
      </w:r>
      <w:r w:rsidRPr="004F38A7">
        <w:t>возраста.</w:t>
      </w:r>
    </w:p>
    <w:p w14:paraId="50719F90" w14:textId="77777777" w:rsidR="009D1A0F" w:rsidRPr="004F38A7" w:rsidRDefault="009D1A0F">
      <w:pPr>
        <w:pStyle w:val="a3"/>
        <w:ind w:left="231" w:right="225"/>
      </w:pPr>
      <w:r w:rsidRPr="004F38A7">
        <w:t>Педагогические</w:t>
      </w:r>
      <w:r w:rsidRPr="004F38A7">
        <w:rPr>
          <w:spacing w:val="1"/>
        </w:rPr>
        <w:t xml:space="preserve"> </w:t>
      </w:r>
      <w:r w:rsidRPr="004F38A7">
        <w:t>гостиные,</w:t>
      </w:r>
      <w:r w:rsidRPr="004F38A7">
        <w:rPr>
          <w:spacing w:val="1"/>
        </w:rPr>
        <w:t xml:space="preserve"> </w:t>
      </w:r>
      <w:r w:rsidRPr="004F38A7">
        <w:t>посвященные</w:t>
      </w:r>
      <w:r w:rsidRPr="004F38A7">
        <w:rPr>
          <w:spacing w:val="1"/>
        </w:rPr>
        <w:t xml:space="preserve"> </w:t>
      </w:r>
      <w:r w:rsidRPr="004F38A7">
        <w:t>вопросам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1"/>
        </w:rPr>
        <w:t xml:space="preserve"> </w:t>
      </w:r>
      <w:r w:rsidRPr="004F38A7">
        <w:t>мастер-классы,</w:t>
      </w:r>
      <w:r w:rsidRPr="004F38A7">
        <w:rPr>
          <w:spacing w:val="1"/>
        </w:rPr>
        <w:t xml:space="preserve"> </w:t>
      </w:r>
      <w:r w:rsidRPr="004F38A7">
        <w:t>семинары,</w:t>
      </w:r>
      <w:r w:rsidRPr="004F38A7">
        <w:rPr>
          <w:spacing w:val="-1"/>
        </w:rPr>
        <w:t xml:space="preserve"> </w:t>
      </w:r>
      <w:r w:rsidRPr="004F38A7">
        <w:t>круглые</w:t>
      </w:r>
      <w:r w:rsidRPr="004F38A7">
        <w:rPr>
          <w:spacing w:val="-1"/>
        </w:rPr>
        <w:t xml:space="preserve"> </w:t>
      </w:r>
      <w:r w:rsidRPr="004F38A7">
        <w:t>столы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приглашением</w:t>
      </w:r>
      <w:r w:rsidRPr="004F38A7">
        <w:rPr>
          <w:spacing w:val="-2"/>
        </w:rPr>
        <w:t xml:space="preserve"> </w:t>
      </w:r>
      <w:r w:rsidRPr="004F38A7">
        <w:t>специалистов.</w:t>
      </w:r>
    </w:p>
    <w:p w14:paraId="32032C22" w14:textId="77777777" w:rsidR="009D1A0F" w:rsidRPr="004F38A7" w:rsidRDefault="009D1A0F">
      <w:pPr>
        <w:pStyle w:val="a3"/>
        <w:ind w:left="231" w:right="233"/>
      </w:pPr>
      <w:r w:rsidRPr="004F38A7">
        <w:t>Родительские</w:t>
      </w:r>
      <w:r w:rsidRPr="004F38A7">
        <w:rPr>
          <w:spacing w:val="1"/>
        </w:rPr>
        <w:t xml:space="preserve"> </w:t>
      </w:r>
      <w:r w:rsidRPr="004F38A7">
        <w:t>собрания,</w:t>
      </w:r>
      <w:r w:rsidRPr="004F38A7">
        <w:rPr>
          <w:spacing w:val="1"/>
        </w:rPr>
        <w:t xml:space="preserve"> </w:t>
      </w:r>
      <w:r w:rsidRPr="004F38A7">
        <w:t>посвященные</w:t>
      </w:r>
      <w:r w:rsidRPr="004F38A7">
        <w:rPr>
          <w:spacing w:val="1"/>
        </w:rPr>
        <w:t xml:space="preserve"> </w:t>
      </w:r>
      <w:r w:rsidRPr="004F38A7">
        <w:t>обсуждению</w:t>
      </w:r>
      <w:r w:rsidRPr="004F38A7">
        <w:rPr>
          <w:spacing w:val="1"/>
        </w:rPr>
        <w:t xml:space="preserve"> </w:t>
      </w:r>
      <w:r w:rsidRPr="004F38A7">
        <w:t>актуальных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острых</w:t>
      </w:r>
      <w:r w:rsidRPr="004F38A7">
        <w:rPr>
          <w:spacing w:val="1"/>
        </w:rPr>
        <w:t xml:space="preserve"> </w:t>
      </w:r>
      <w:r w:rsidRPr="004F38A7">
        <w:t>проблем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-1"/>
        </w:rPr>
        <w:t xml:space="preserve"> </w:t>
      </w:r>
      <w:r w:rsidRPr="004F38A7">
        <w:t>детей дошкольного возраста.</w:t>
      </w:r>
    </w:p>
    <w:p w14:paraId="3EC0DF81" w14:textId="77777777" w:rsidR="009D1A0F" w:rsidRPr="004F38A7" w:rsidRDefault="009D1A0F">
      <w:pPr>
        <w:pStyle w:val="a3"/>
        <w:ind w:left="231" w:right="229"/>
      </w:pPr>
      <w:r w:rsidRPr="004F38A7">
        <w:t>Мастер-классы,</w:t>
      </w:r>
      <w:r w:rsidRPr="004F38A7">
        <w:rPr>
          <w:spacing w:val="1"/>
        </w:rPr>
        <w:t xml:space="preserve"> </w:t>
      </w:r>
      <w:r w:rsidRPr="004F38A7">
        <w:t>Дни</w:t>
      </w:r>
      <w:r w:rsidRPr="004F38A7">
        <w:rPr>
          <w:spacing w:val="1"/>
        </w:rPr>
        <w:t xml:space="preserve"> </w:t>
      </w:r>
      <w:r w:rsidRPr="004F38A7">
        <w:t>открытых</w:t>
      </w:r>
      <w:r w:rsidRPr="004F38A7">
        <w:rPr>
          <w:spacing w:val="1"/>
        </w:rPr>
        <w:t xml:space="preserve"> </w:t>
      </w:r>
      <w:r w:rsidRPr="004F38A7">
        <w:t>дверей,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целью</w:t>
      </w:r>
      <w:r w:rsidRPr="004F38A7">
        <w:rPr>
          <w:spacing w:val="1"/>
        </w:rPr>
        <w:t xml:space="preserve"> </w:t>
      </w:r>
      <w:r w:rsidRPr="004F38A7">
        <w:t>ознакомления</w:t>
      </w:r>
      <w:r w:rsidRPr="004F38A7">
        <w:rPr>
          <w:spacing w:val="6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воспитанников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передовыми</w:t>
      </w:r>
      <w:r w:rsidRPr="004F38A7">
        <w:rPr>
          <w:spacing w:val="1"/>
        </w:rPr>
        <w:t xml:space="preserve"> </w:t>
      </w:r>
      <w:r w:rsidRPr="004F38A7">
        <w:t>технологиями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образования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1"/>
        </w:rPr>
        <w:t xml:space="preserve"> </w:t>
      </w:r>
      <w:r w:rsidRPr="004F38A7">
        <w:t>повышения</w:t>
      </w:r>
      <w:r w:rsidRPr="004F38A7">
        <w:rPr>
          <w:spacing w:val="1"/>
        </w:rPr>
        <w:t xml:space="preserve"> </w:t>
      </w:r>
      <w:r w:rsidRPr="004F38A7">
        <w:t>родительской</w:t>
      </w:r>
      <w:r w:rsidRPr="004F38A7">
        <w:rPr>
          <w:spacing w:val="-3"/>
        </w:rPr>
        <w:t xml:space="preserve"> </w:t>
      </w:r>
      <w:r w:rsidRPr="004F38A7">
        <w:t>компетентности в</w:t>
      </w:r>
      <w:r w:rsidRPr="004F38A7">
        <w:rPr>
          <w:spacing w:val="-1"/>
        </w:rPr>
        <w:t xml:space="preserve"> </w:t>
      </w:r>
      <w:r w:rsidRPr="004F38A7">
        <w:t>вопросах</w:t>
      </w:r>
      <w:r w:rsidRPr="004F38A7">
        <w:rPr>
          <w:spacing w:val="2"/>
        </w:rPr>
        <w:t xml:space="preserve"> </w:t>
      </w:r>
      <w:r w:rsidRPr="004F38A7">
        <w:t>воспитания.</w:t>
      </w:r>
    </w:p>
    <w:p w14:paraId="084B38D3" w14:textId="77777777" w:rsidR="009D1A0F" w:rsidRPr="004F38A7" w:rsidRDefault="009D1A0F">
      <w:pPr>
        <w:pStyle w:val="a3"/>
        <w:spacing w:before="1"/>
        <w:ind w:left="231" w:right="235"/>
      </w:pPr>
      <w:r w:rsidRPr="004F38A7">
        <w:t>Взаимодействие в социальных сетях: родительские группы в социальных сетях и на</w:t>
      </w:r>
      <w:r w:rsidRPr="004F38A7">
        <w:rPr>
          <w:spacing w:val="1"/>
        </w:rPr>
        <w:t xml:space="preserve"> </w:t>
      </w:r>
      <w:r w:rsidRPr="004F38A7">
        <w:t>сайте</w:t>
      </w:r>
      <w:r w:rsidRPr="004F38A7">
        <w:rPr>
          <w:spacing w:val="1"/>
        </w:rPr>
        <w:t xml:space="preserve"> </w:t>
      </w:r>
      <w:r w:rsidRPr="004F38A7">
        <w:t>ДОО,</w:t>
      </w:r>
      <w:r w:rsidRPr="004F38A7">
        <w:rPr>
          <w:spacing w:val="1"/>
        </w:rPr>
        <w:t xml:space="preserve"> </w:t>
      </w:r>
      <w:r w:rsidRPr="004F38A7">
        <w:t>посвященные</w:t>
      </w:r>
      <w:r w:rsidRPr="004F38A7">
        <w:rPr>
          <w:spacing w:val="1"/>
        </w:rPr>
        <w:t xml:space="preserve"> </w:t>
      </w:r>
      <w:r w:rsidRPr="004F38A7">
        <w:t>обсуждению</w:t>
      </w:r>
      <w:r w:rsidRPr="004F38A7">
        <w:rPr>
          <w:spacing w:val="1"/>
        </w:rPr>
        <w:t xml:space="preserve"> </w:t>
      </w:r>
      <w:r w:rsidRPr="004F38A7">
        <w:t>интересующих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вопросов</w:t>
      </w:r>
      <w:r w:rsidRPr="004F38A7">
        <w:rPr>
          <w:spacing w:val="1"/>
        </w:rPr>
        <w:t xml:space="preserve"> </w:t>
      </w:r>
      <w:r w:rsidRPr="004F38A7">
        <w:t>воспитания;</w:t>
      </w:r>
      <w:r w:rsidRPr="004F38A7">
        <w:rPr>
          <w:spacing w:val="1"/>
        </w:rPr>
        <w:t xml:space="preserve"> </w:t>
      </w:r>
      <w:r w:rsidRPr="004F38A7">
        <w:t>виртуальные</w:t>
      </w:r>
      <w:r w:rsidRPr="004F38A7">
        <w:rPr>
          <w:spacing w:val="-3"/>
        </w:rPr>
        <w:t xml:space="preserve"> </w:t>
      </w:r>
      <w:r w:rsidRPr="004F38A7">
        <w:t>консультации</w:t>
      </w:r>
      <w:r w:rsidRPr="004F38A7">
        <w:rPr>
          <w:spacing w:val="-2"/>
        </w:rPr>
        <w:t xml:space="preserve"> </w:t>
      </w:r>
      <w:r w:rsidRPr="004F38A7">
        <w:t>психологов и</w:t>
      </w:r>
      <w:r w:rsidRPr="004F38A7">
        <w:rPr>
          <w:spacing w:val="-2"/>
        </w:rPr>
        <w:t xml:space="preserve"> </w:t>
      </w:r>
      <w:r w:rsidRPr="004F38A7">
        <w:t>педагогов.</w:t>
      </w:r>
    </w:p>
    <w:p w14:paraId="48CFABC7" w14:textId="77777777" w:rsidR="009D1A0F" w:rsidRPr="004F38A7" w:rsidRDefault="009D1A0F">
      <w:pPr>
        <w:pStyle w:val="a3"/>
        <w:ind w:left="939" w:firstLine="0"/>
      </w:pPr>
      <w:r w:rsidRPr="004F38A7">
        <w:t>Индивидуальные</w:t>
      </w:r>
      <w:r w:rsidRPr="004F38A7">
        <w:rPr>
          <w:spacing w:val="-5"/>
        </w:rPr>
        <w:t xml:space="preserve"> </w:t>
      </w:r>
      <w:r w:rsidRPr="004F38A7">
        <w:t>формы</w:t>
      </w:r>
      <w:r w:rsidRPr="004F38A7">
        <w:rPr>
          <w:spacing w:val="-3"/>
        </w:rPr>
        <w:t xml:space="preserve"> </w:t>
      </w:r>
      <w:r w:rsidRPr="004F38A7">
        <w:t>работы:</w:t>
      </w:r>
    </w:p>
    <w:p w14:paraId="61FDC2D0" w14:textId="77777777" w:rsidR="009D1A0F" w:rsidRPr="004F38A7" w:rsidRDefault="009D1A0F">
      <w:pPr>
        <w:pStyle w:val="a3"/>
        <w:ind w:left="231" w:right="234"/>
      </w:pPr>
      <w:r w:rsidRPr="004F38A7">
        <w:t>Работа</w:t>
      </w:r>
      <w:r w:rsidRPr="004F38A7">
        <w:rPr>
          <w:spacing w:val="1"/>
        </w:rPr>
        <w:t xml:space="preserve"> </w:t>
      </w:r>
      <w:r w:rsidRPr="004F38A7">
        <w:t>специалистов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запросу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решения</w:t>
      </w:r>
      <w:r w:rsidRPr="004F38A7">
        <w:rPr>
          <w:spacing w:val="1"/>
        </w:rPr>
        <w:t xml:space="preserve"> </w:t>
      </w:r>
      <w:r w:rsidRPr="004F38A7">
        <w:t>проблемных</w:t>
      </w:r>
      <w:r w:rsidRPr="004F38A7">
        <w:rPr>
          <w:spacing w:val="1"/>
        </w:rPr>
        <w:t xml:space="preserve"> </w:t>
      </w:r>
      <w:r w:rsidRPr="004F38A7">
        <w:t>ситуаций,</w:t>
      </w:r>
      <w:r w:rsidRPr="004F38A7">
        <w:rPr>
          <w:spacing w:val="1"/>
        </w:rPr>
        <w:t xml:space="preserve"> </w:t>
      </w:r>
      <w:r w:rsidRPr="004F38A7">
        <w:t>связанных с</w:t>
      </w:r>
      <w:r w:rsidRPr="004F38A7">
        <w:rPr>
          <w:spacing w:val="-1"/>
        </w:rPr>
        <w:t xml:space="preserve"> </w:t>
      </w:r>
      <w:r w:rsidRPr="004F38A7">
        <w:t>воспитанием</w:t>
      </w:r>
      <w:r w:rsidRPr="004F38A7">
        <w:rPr>
          <w:spacing w:val="-1"/>
        </w:rPr>
        <w:t xml:space="preserve"> </w:t>
      </w:r>
      <w:r w:rsidRPr="004F38A7">
        <w:t>ребенка</w:t>
      </w:r>
      <w:r w:rsidRPr="004F38A7">
        <w:rPr>
          <w:spacing w:val="-2"/>
        </w:rPr>
        <w:t xml:space="preserve"> </w:t>
      </w:r>
      <w:r w:rsidRPr="004F38A7">
        <w:t>дошкольного возраста.</w:t>
      </w:r>
    </w:p>
    <w:p w14:paraId="5F279761" w14:textId="77777777" w:rsidR="009D1A0F" w:rsidRPr="004F38A7" w:rsidRDefault="009D1A0F">
      <w:pPr>
        <w:pStyle w:val="a3"/>
        <w:ind w:left="231" w:right="234"/>
      </w:pPr>
      <w:r w:rsidRPr="004F38A7">
        <w:t>Участие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(законных</w:t>
      </w:r>
      <w:r w:rsidRPr="004F38A7">
        <w:rPr>
          <w:spacing w:val="1"/>
        </w:rPr>
        <w:t xml:space="preserve"> </w:t>
      </w:r>
      <w:r w:rsidRPr="004F38A7">
        <w:t>представителей)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педагогических</w:t>
      </w:r>
      <w:r w:rsidRPr="004F38A7">
        <w:rPr>
          <w:spacing w:val="1"/>
        </w:rPr>
        <w:t xml:space="preserve"> </w:t>
      </w:r>
      <w:r w:rsidRPr="004F38A7">
        <w:t>консилиумах,</w:t>
      </w:r>
      <w:r w:rsidRPr="004F38A7">
        <w:rPr>
          <w:spacing w:val="1"/>
        </w:rPr>
        <w:t xml:space="preserve"> </w:t>
      </w:r>
      <w:r w:rsidRPr="004F38A7">
        <w:t>собираемых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3"/>
        </w:rPr>
        <w:t xml:space="preserve"> </w:t>
      </w:r>
      <w:r w:rsidRPr="004F38A7">
        <w:t>случае</w:t>
      </w:r>
      <w:r w:rsidRPr="004F38A7">
        <w:rPr>
          <w:spacing w:val="-2"/>
        </w:rPr>
        <w:t xml:space="preserve"> </w:t>
      </w:r>
      <w:r w:rsidRPr="004F38A7">
        <w:t>возникновения</w:t>
      </w:r>
      <w:r w:rsidRPr="004F38A7">
        <w:rPr>
          <w:spacing w:val="-2"/>
        </w:rPr>
        <w:t xml:space="preserve"> </w:t>
      </w:r>
      <w:r w:rsidRPr="004F38A7">
        <w:t>острых</w:t>
      </w:r>
      <w:r w:rsidRPr="004F38A7">
        <w:rPr>
          <w:spacing w:val="-3"/>
        </w:rPr>
        <w:t xml:space="preserve"> </w:t>
      </w:r>
      <w:r w:rsidRPr="004F38A7">
        <w:t>проблем,</w:t>
      </w:r>
      <w:r w:rsidRPr="004F38A7">
        <w:rPr>
          <w:spacing w:val="-1"/>
        </w:rPr>
        <w:t xml:space="preserve"> </w:t>
      </w:r>
      <w:r w:rsidRPr="004F38A7">
        <w:t>связанных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3"/>
        </w:rPr>
        <w:t xml:space="preserve"> </w:t>
      </w:r>
      <w:r w:rsidRPr="004F38A7">
        <w:t>воспитанием</w:t>
      </w:r>
      <w:r w:rsidRPr="004F38A7">
        <w:rPr>
          <w:spacing w:val="-2"/>
        </w:rPr>
        <w:t xml:space="preserve"> </w:t>
      </w:r>
      <w:r w:rsidRPr="004F38A7">
        <w:t>ребенка.</w:t>
      </w:r>
    </w:p>
    <w:p w14:paraId="0CE73AB5" w14:textId="77777777" w:rsidR="009D1A0F" w:rsidRPr="004F38A7" w:rsidRDefault="009D1A0F">
      <w:pPr>
        <w:pStyle w:val="a3"/>
        <w:ind w:left="231" w:right="226"/>
      </w:pPr>
      <w:r w:rsidRPr="004F38A7">
        <w:t>Участие родителей (законных представителей) и других членов семьи дошкольника в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-3"/>
        </w:rPr>
        <w:t xml:space="preserve"> </w:t>
      </w:r>
      <w:r w:rsidRPr="004F38A7">
        <w:t>проектов и</w:t>
      </w:r>
      <w:r w:rsidRPr="004F38A7">
        <w:rPr>
          <w:spacing w:val="-3"/>
        </w:rPr>
        <w:t xml:space="preserve"> </w:t>
      </w:r>
      <w:r w:rsidRPr="004F38A7">
        <w:t>мероприятий воспитательной</w:t>
      </w:r>
      <w:r w:rsidRPr="004F38A7">
        <w:rPr>
          <w:spacing w:val="-3"/>
        </w:rPr>
        <w:t xml:space="preserve"> </w:t>
      </w:r>
      <w:r w:rsidRPr="004F38A7">
        <w:t>направленности.</w:t>
      </w:r>
    </w:p>
    <w:p w14:paraId="1DC3FCC2" w14:textId="77777777" w:rsidR="009D1A0F" w:rsidRPr="004F38A7" w:rsidRDefault="009D1A0F">
      <w:pPr>
        <w:pStyle w:val="a3"/>
        <w:ind w:left="231" w:right="238"/>
      </w:pPr>
      <w:r w:rsidRPr="004F38A7">
        <w:t>Индивидуальное</w:t>
      </w:r>
      <w:r w:rsidRPr="004F38A7">
        <w:rPr>
          <w:spacing w:val="1"/>
        </w:rPr>
        <w:t xml:space="preserve"> </w:t>
      </w:r>
      <w:r w:rsidRPr="004F38A7">
        <w:t>консультирование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(законных</w:t>
      </w:r>
      <w:r w:rsidRPr="004F38A7">
        <w:rPr>
          <w:spacing w:val="1"/>
        </w:rPr>
        <w:t xml:space="preserve"> </w:t>
      </w:r>
      <w:r w:rsidRPr="004F38A7">
        <w:t>представителей),</w:t>
      </w:r>
      <w:r w:rsidRPr="004F38A7">
        <w:rPr>
          <w:spacing w:val="1"/>
        </w:rPr>
        <w:t xml:space="preserve"> </w:t>
      </w:r>
      <w:r w:rsidRPr="004F38A7">
        <w:t>c</w:t>
      </w:r>
      <w:r w:rsidRPr="004F38A7">
        <w:rPr>
          <w:spacing w:val="1"/>
        </w:rPr>
        <w:t xml:space="preserve"> </w:t>
      </w:r>
      <w:r w:rsidRPr="004F38A7">
        <w:t>целью</w:t>
      </w:r>
      <w:r w:rsidRPr="004F38A7">
        <w:rPr>
          <w:spacing w:val="1"/>
        </w:rPr>
        <w:t xml:space="preserve"> </w:t>
      </w:r>
      <w:r w:rsidRPr="004F38A7">
        <w:t>координации</w:t>
      </w:r>
      <w:r w:rsidRPr="004F38A7">
        <w:rPr>
          <w:spacing w:val="-1"/>
        </w:rPr>
        <w:t xml:space="preserve"> </w:t>
      </w:r>
      <w:r w:rsidRPr="004F38A7">
        <w:t>воспитательных</w:t>
      </w:r>
      <w:r w:rsidRPr="004F38A7">
        <w:rPr>
          <w:spacing w:val="3"/>
        </w:rPr>
        <w:t xml:space="preserve"> </w:t>
      </w:r>
      <w:r w:rsidRPr="004F38A7">
        <w:t>усилий</w:t>
      </w:r>
      <w:r w:rsidRPr="004F38A7">
        <w:rPr>
          <w:spacing w:val="-1"/>
        </w:rPr>
        <w:t xml:space="preserve"> </w:t>
      </w:r>
      <w:r w:rsidRPr="004F38A7">
        <w:t>педагогического</w:t>
      </w:r>
      <w:r w:rsidRPr="004F38A7">
        <w:rPr>
          <w:spacing w:val="-1"/>
        </w:rPr>
        <w:t xml:space="preserve"> </w:t>
      </w:r>
      <w:r w:rsidRPr="004F38A7">
        <w:t>коллектива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семьи.</w:t>
      </w:r>
    </w:p>
    <w:p w14:paraId="02C47180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4542F8DE" w14:textId="77777777" w:rsidR="009D1A0F" w:rsidRPr="004F38A7" w:rsidRDefault="009D1A0F">
      <w:pPr>
        <w:pStyle w:val="2"/>
        <w:spacing w:before="1"/>
        <w:ind w:left="939"/>
      </w:pPr>
      <w:r w:rsidRPr="004F38A7">
        <w:t>События</w:t>
      </w:r>
      <w:r w:rsidRPr="004F38A7">
        <w:rPr>
          <w:spacing w:val="-4"/>
        </w:rPr>
        <w:t xml:space="preserve"> </w:t>
      </w:r>
      <w:r w:rsidRPr="004F38A7">
        <w:t>дошкольной</w:t>
      </w:r>
      <w:r w:rsidRPr="004F38A7">
        <w:rPr>
          <w:spacing w:val="-3"/>
        </w:rPr>
        <w:t xml:space="preserve"> </w:t>
      </w:r>
      <w:r w:rsidRPr="004F38A7">
        <w:t>организации</w:t>
      </w:r>
    </w:p>
    <w:p w14:paraId="35522D6D" w14:textId="77777777" w:rsidR="009D1A0F" w:rsidRPr="004F38A7" w:rsidRDefault="009D1A0F">
      <w:pPr>
        <w:pStyle w:val="a3"/>
        <w:ind w:left="231" w:right="234"/>
      </w:pPr>
      <w:r w:rsidRPr="004F38A7">
        <w:t>Событие</w:t>
      </w:r>
      <w:r w:rsidRPr="004F38A7">
        <w:rPr>
          <w:spacing w:val="1"/>
        </w:rPr>
        <w:t xml:space="preserve"> </w:t>
      </w:r>
      <w:r w:rsidRPr="004F38A7">
        <w:t>предполагает</w:t>
      </w:r>
      <w:r w:rsidRPr="004F38A7">
        <w:rPr>
          <w:spacing w:val="1"/>
        </w:rPr>
        <w:t xml:space="preserve"> </w:t>
      </w:r>
      <w:r w:rsidRPr="004F38A7">
        <w:t>взаимодействие</w:t>
      </w:r>
      <w:r w:rsidRPr="004F38A7">
        <w:rPr>
          <w:spacing w:val="1"/>
        </w:rPr>
        <w:t xml:space="preserve"> </w:t>
      </w:r>
      <w:r w:rsidRPr="004F38A7">
        <w:t>ребёнка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взрослого,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котором</w:t>
      </w:r>
      <w:r w:rsidRPr="004F38A7">
        <w:rPr>
          <w:spacing w:val="1"/>
        </w:rPr>
        <w:t xml:space="preserve"> </w:t>
      </w:r>
      <w:r w:rsidRPr="004F38A7">
        <w:t>активность</w:t>
      </w:r>
      <w:r w:rsidRPr="004F38A7">
        <w:rPr>
          <w:spacing w:val="1"/>
        </w:rPr>
        <w:t xml:space="preserve"> </w:t>
      </w:r>
      <w:r w:rsidRPr="004F38A7">
        <w:t>взрослого приводит к приобретению ребёнком собственного опыта, переживаемого в той или</w:t>
      </w:r>
      <w:r w:rsidRPr="004F38A7">
        <w:rPr>
          <w:spacing w:val="1"/>
        </w:rPr>
        <w:t xml:space="preserve"> </w:t>
      </w:r>
      <w:r w:rsidRPr="004F38A7">
        <w:t>иной</w:t>
      </w:r>
      <w:r w:rsidRPr="004F38A7">
        <w:rPr>
          <w:spacing w:val="1"/>
        </w:rPr>
        <w:t xml:space="preserve"> </w:t>
      </w:r>
      <w:r w:rsidRPr="004F38A7">
        <w:t>ценности.</w:t>
      </w:r>
      <w:r w:rsidRPr="004F38A7">
        <w:rPr>
          <w:spacing w:val="1"/>
        </w:rPr>
        <w:t xml:space="preserve"> </w:t>
      </w:r>
      <w:r w:rsidRPr="004F38A7">
        <w:t>Событийным</w:t>
      </w:r>
      <w:r w:rsidRPr="004F38A7">
        <w:rPr>
          <w:spacing w:val="1"/>
        </w:rPr>
        <w:t xml:space="preserve"> </w:t>
      </w:r>
      <w:r w:rsidRPr="004F38A7">
        <w:t>может</w:t>
      </w:r>
      <w:r w:rsidRPr="004F38A7">
        <w:rPr>
          <w:spacing w:val="1"/>
        </w:rPr>
        <w:t xml:space="preserve"> </w:t>
      </w:r>
      <w:r w:rsidRPr="004F38A7">
        <w:t>быть</w:t>
      </w:r>
      <w:r w:rsidRPr="004F38A7">
        <w:rPr>
          <w:spacing w:val="1"/>
        </w:rPr>
        <w:t xml:space="preserve"> </w:t>
      </w:r>
      <w:r w:rsidRPr="004F38A7">
        <w:t>не</w:t>
      </w:r>
      <w:r w:rsidRPr="004F38A7">
        <w:rPr>
          <w:spacing w:val="1"/>
        </w:rPr>
        <w:t xml:space="preserve"> </w:t>
      </w:r>
      <w:r w:rsidRPr="004F38A7">
        <w:t>только</w:t>
      </w:r>
      <w:r w:rsidRPr="004F38A7">
        <w:rPr>
          <w:spacing w:val="1"/>
        </w:rPr>
        <w:t xml:space="preserve"> </w:t>
      </w:r>
      <w:r w:rsidRPr="004F38A7">
        <w:t>организованное</w:t>
      </w:r>
      <w:r w:rsidRPr="004F38A7">
        <w:rPr>
          <w:spacing w:val="1"/>
        </w:rPr>
        <w:t xml:space="preserve"> </w:t>
      </w:r>
      <w:r w:rsidRPr="004F38A7">
        <w:t>мероприятие,</w:t>
      </w:r>
      <w:r w:rsidRPr="004F38A7">
        <w:rPr>
          <w:spacing w:val="1"/>
        </w:rPr>
        <w:t xml:space="preserve"> </w:t>
      </w:r>
      <w:r w:rsidRPr="004F38A7">
        <w:t>но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спонтанно</w:t>
      </w:r>
      <w:r w:rsidRPr="004F38A7">
        <w:rPr>
          <w:spacing w:val="1"/>
        </w:rPr>
        <w:t xml:space="preserve"> </w:t>
      </w:r>
      <w:r w:rsidRPr="004F38A7">
        <w:t>возникшая</w:t>
      </w:r>
      <w:r w:rsidRPr="004F38A7">
        <w:rPr>
          <w:spacing w:val="1"/>
        </w:rPr>
        <w:t xml:space="preserve"> </w:t>
      </w:r>
      <w:r w:rsidRPr="004F38A7">
        <w:t>ситуация,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любой</w:t>
      </w:r>
      <w:r w:rsidRPr="004F38A7">
        <w:rPr>
          <w:spacing w:val="1"/>
        </w:rPr>
        <w:t xml:space="preserve"> </w:t>
      </w:r>
      <w:r w:rsidRPr="004F38A7">
        <w:t>режимный</w:t>
      </w:r>
      <w:r w:rsidRPr="004F38A7">
        <w:rPr>
          <w:spacing w:val="1"/>
        </w:rPr>
        <w:t xml:space="preserve"> </w:t>
      </w:r>
      <w:r w:rsidRPr="004F38A7">
        <w:t>момент,</w:t>
      </w:r>
      <w:r w:rsidRPr="004F38A7">
        <w:rPr>
          <w:spacing w:val="1"/>
        </w:rPr>
        <w:t xml:space="preserve"> </w:t>
      </w:r>
      <w:r w:rsidRPr="004F38A7">
        <w:t>традиции</w:t>
      </w:r>
      <w:r w:rsidRPr="004F38A7">
        <w:rPr>
          <w:spacing w:val="1"/>
        </w:rPr>
        <w:t xml:space="preserve"> </w:t>
      </w:r>
      <w:r w:rsidRPr="004F38A7">
        <w:t>утренней</w:t>
      </w:r>
      <w:r w:rsidRPr="004F38A7">
        <w:rPr>
          <w:spacing w:val="1"/>
        </w:rPr>
        <w:t xml:space="preserve"> </w:t>
      </w:r>
      <w:r w:rsidRPr="004F38A7">
        <w:t>встречи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-2"/>
        </w:rPr>
        <w:t xml:space="preserve"> </w:t>
      </w:r>
      <w:r w:rsidRPr="004F38A7">
        <w:t>индивидуальная</w:t>
      </w:r>
      <w:r w:rsidRPr="004F38A7">
        <w:rPr>
          <w:spacing w:val="1"/>
        </w:rPr>
        <w:t xml:space="preserve"> </w:t>
      </w:r>
      <w:r w:rsidRPr="004F38A7">
        <w:t>беседа,</w:t>
      </w:r>
      <w:r w:rsidRPr="004F38A7">
        <w:rPr>
          <w:spacing w:val="-1"/>
        </w:rPr>
        <w:t xml:space="preserve"> </w:t>
      </w:r>
      <w:r w:rsidRPr="004F38A7">
        <w:t>общие</w:t>
      </w:r>
      <w:r w:rsidRPr="004F38A7">
        <w:rPr>
          <w:spacing w:val="-2"/>
        </w:rPr>
        <w:t xml:space="preserve"> </w:t>
      </w:r>
      <w:r w:rsidRPr="004F38A7">
        <w:t>дела,</w:t>
      </w:r>
      <w:r w:rsidRPr="004F38A7">
        <w:rPr>
          <w:spacing w:val="-1"/>
        </w:rPr>
        <w:t xml:space="preserve"> </w:t>
      </w:r>
      <w:r w:rsidRPr="004F38A7">
        <w:t>совместно</w:t>
      </w:r>
      <w:r w:rsidRPr="004F38A7">
        <w:rPr>
          <w:spacing w:val="-1"/>
        </w:rPr>
        <w:t xml:space="preserve"> </w:t>
      </w:r>
      <w:r w:rsidRPr="004F38A7">
        <w:t>реализуемые</w:t>
      </w:r>
      <w:r w:rsidRPr="004F38A7">
        <w:rPr>
          <w:spacing w:val="-3"/>
        </w:rPr>
        <w:t xml:space="preserve"> </w:t>
      </w:r>
      <w:r w:rsidRPr="004F38A7">
        <w:t>проекты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прочее.</w:t>
      </w:r>
    </w:p>
    <w:p w14:paraId="2CA571BC" w14:textId="77777777" w:rsidR="009D1A0F" w:rsidRPr="004F38A7" w:rsidRDefault="009D1A0F">
      <w:pPr>
        <w:pStyle w:val="a3"/>
        <w:ind w:left="231" w:right="229"/>
      </w:pPr>
      <w:r w:rsidRPr="004F38A7">
        <w:t>Проектирование событий позволяет построить целостный годовой цикл методической</w:t>
      </w:r>
      <w:r w:rsidRPr="004F38A7">
        <w:rPr>
          <w:spacing w:val="1"/>
        </w:rPr>
        <w:t xml:space="preserve"> </w:t>
      </w:r>
      <w:r w:rsidRPr="004F38A7">
        <w:t>работы на основе традиционных ценностей российского общества. Это помогает каждому</w:t>
      </w:r>
      <w:r w:rsidRPr="004F38A7">
        <w:rPr>
          <w:spacing w:val="1"/>
        </w:rPr>
        <w:t xml:space="preserve"> </w:t>
      </w:r>
      <w:r w:rsidRPr="004F38A7">
        <w:t>педагогу</w:t>
      </w:r>
      <w:r w:rsidRPr="004F38A7">
        <w:rPr>
          <w:spacing w:val="-5"/>
        </w:rPr>
        <w:t xml:space="preserve"> </w:t>
      </w:r>
      <w:r w:rsidRPr="004F38A7">
        <w:t>спроектировать</w:t>
      </w:r>
      <w:r w:rsidRPr="004F38A7">
        <w:rPr>
          <w:spacing w:val="-2"/>
        </w:rPr>
        <w:t xml:space="preserve"> </w:t>
      </w:r>
      <w:r w:rsidRPr="004F38A7">
        <w:t>работу</w:t>
      </w:r>
      <w:r w:rsidRPr="004F38A7">
        <w:rPr>
          <w:spacing w:val="-7"/>
        </w:rPr>
        <w:t xml:space="preserve"> </w:t>
      </w:r>
      <w:r w:rsidRPr="004F38A7">
        <w:t>с</w:t>
      </w:r>
      <w:r w:rsidRPr="004F38A7">
        <w:rPr>
          <w:spacing w:val="-3"/>
        </w:rPr>
        <w:t xml:space="preserve"> </w:t>
      </w:r>
      <w:r w:rsidRPr="004F38A7">
        <w:t>группой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целом,</w:t>
      </w:r>
      <w:r w:rsidRPr="004F38A7">
        <w:rPr>
          <w:spacing w:val="-3"/>
        </w:rPr>
        <w:t xml:space="preserve"> </w:t>
      </w:r>
      <w:r w:rsidRPr="004F38A7">
        <w:t>с</w:t>
      </w:r>
      <w:r w:rsidRPr="004F38A7">
        <w:rPr>
          <w:spacing w:val="-4"/>
        </w:rPr>
        <w:t xml:space="preserve"> </w:t>
      </w:r>
      <w:r w:rsidRPr="004F38A7">
        <w:t>подгруппами</w:t>
      </w:r>
      <w:r w:rsidRPr="004F38A7">
        <w:rPr>
          <w:spacing w:val="-1"/>
        </w:rPr>
        <w:t xml:space="preserve"> </w:t>
      </w:r>
      <w:r w:rsidRPr="004F38A7">
        <w:t>детей,</w:t>
      </w:r>
      <w:r w:rsidRPr="004F38A7">
        <w:rPr>
          <w:spacing w:val="-2"/>
        </w:rPr>
        <w:t xml:space="preserve"> </w:t>
      </w:r>
      <w:r w:rsidRPr="004F38A7">
        <w:t>с</w:t>
      </w:r>
      <w:r w:rsidRPr="004F38A7">
        <w:rPr>
          <w:spacing w:val="-3"/>
        </w:rPr>
        <w:t xml:space="preserve"> </w:t>
      </w:r>
      <w:r w:rsidRPr="004F38A7">
        <w:t>каждым</w:t>
      </w:r>
      <w:r w:rsidRPr="004F38A7">
        <w:rPr>
          <w:spacing w:val="-3"/>
        </w:rPr>
        <w:t xml:space="preserve"> </w:t>
      </w:r>
      <w:r w:rsidRPr="004F38A7">
        <w:t>ребёнком.</w:t>
      </w:r>
    </w:p>
    <w:p w14:paraId="6209098B" w14:textId="77777777" w:rsidR="009D1A0F" w:rsidRPr="004F38A7" w:rsidRDefault="009D1A0F">
      <w:pPr>
        <w:pStyle w:val="a3"/>
        <w:ind w:left="939" w:firstLine="0"/>
      </w:pPr>
      <w:r w:rsidRPr="004F38A7">
        <w:t>События</w:t>
      </w:r>
      <w:r w:rsidRPr="004F38A7">
        <w:rPr>
          <w:spacing w:val="-3"/>
        </w:rPr>
        <w:t xml:space="preserve"> </w:t>
      </w:r>
      <w:r w:rsidRPr="004F38A7">
        <w:t>в</w:t>
      </w:r>
      <w:r w:rsidRPr="004F38A7">
        <w:rPr>
          <w:spacing w:val="-4"/>
        </w:rPr>
        <w:t xml:space="preserve"> </w:t>
      </w:r>
      <w:r w:rsidRPr="004F38A7">
        <w:t>ДОО</w:t>
      </w:r>
      <w:r w:rsidRPr="004F38A7">
        <w:rPr>
          <w:spacing w:val="-3"/>
        </w:rPr>
        <w:t xml:space="preserve"> </w:t>
      </w:r>
      <w:r w:rsidRPr="004F38A7">
        <w:t>проектируются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4"/>
        </w:rPr>
        <w:t xml:space="preserve"> </w:t>
      </w:r>
      <w:r w:rsidRPr="004F38A7">
        <w:t>соответствии</w:t>
      </w:r>
      <w:r w:rsidRPr="004F38A7">
        <w:rPr>
          <w:spacing w:val="-2"/>
        </w:rPr>
        <w:t xml:space="preserve"> </w:t>
      </w:r>
      <w:r w:rsidRPr="004F38A7">
        <w:t>с</w:t>
      </w:r>
      <w:r w:rsidRPr="004F38A7">
        <w:rPr>
          <w:spacing w:val="-4"/>
        </w:rPr>
        <w:t xml:space="preserve"> </w:t>
      </w:r>
      <w:r w:rsidRPr="004F38A7">
        <w:t>логикой</w:t>
      </w:r>
      <w:r w:rsidRPr="004F38A7">
        <w:rPr>
          <w:spacing w:val="-2"/>
        </w:rPr>
        <w:t xml:space="preserve"> </w:t>
      </w:r>
      <w:r w:rsidRPr="004F38A7">
        <w:t>календарного</w:t>
      </w:r>
      <w:r w:rsidRPr="004F38A7">
        <w:rPr>
          <w:spacing w:val="-4"/>
        </w:rPr>
        <w:t xml:space="preserve"> </w:t>
      </w:r>
      <w:r w:rsidRPr="004F38A7">
        <w:t>плана:</w:t>
      </w:r>
    </w:p>
    <w:p w14:paraId="0FC007F2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 w:line="237" w:lineRule="auto"/>
        <w:ind w:right="230"/>
        <w:jc w:val="left"/>
        <w:rPr>
          <w:sz w:val="24"/>
        </w:rPr>
      </w:pPr>
      <w:r w:rsidRPr="004F38A7">
        <w:rPr>
          <w:sz w:val="24"/>
        </w:rPr>
        <w:t>на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день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—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режим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дня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возможностью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гибкой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подстройки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под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ситуацию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ребенка,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группы,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актуальной темы для обсуждения;</w:t>
      </w:r>
    </w:p>
    <w:p w14:paraId="54FD7859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 w:line="293" w:lineRule="exact"/>
        <w:jc w:val="left"/>
        <w:rPr>
          <w:sz w:val="24"/>
        </w:rPr>
      </w:pPr>
      <w:r w:rsidRPr="004F38A7">
        <w:rPr>
          <w:sz w:val="24"/>
        </w:rPr>
        <w:t>на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неделю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—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целесообразно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выстраивать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зависимости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плана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работы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месяц;</w:t>
      </w:r>
    </w:p>
    <w:p w14:paraId="1AFED955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на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месяц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квартал,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ритм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подготовки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праздникам;</w:t>
      </w:r>
    </w:p>
    <w:p w14:paraId="3DE4540B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 w:line="292" w:lineRule="exact"/>
        <w:jc w:val="left"/>
        <w:rPr>
          <w:sz w:val="24"/>
        </w:rPr>
      </w:pPr>
      <w:r w:rsidRPr="004F38A7">
        <w:rPr>
          <w:sz w:val="24"/>
        </w:rPr>
        <w:t>на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год-цикл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знаменательных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событий,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традиционных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народных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праздников.</w:t>
      </w:r>
    </w:p>
    <w:p w14:paraId="7B78EC61" w14:textId="77777777" w:rsidR="009D1A0F" w:rsidRPr="004F38A7" w:rsidRDefault="009D1A0F">
      <w:pPr>
        <w:pStyle w:val="a3"/>
        <w:ind w:left="231"/>
        <w:jc w:val="left"/>
      </w:pPr>
      <w:r w:rsidRPr="004F38A7">
        <w:t>Планируемые</w:t>
      </w:r>
      <w:r w:rsidRPr="004F38A7">
        <w:rPr>
          <w:spacing w:val="18"/>
        </w:rPr>
        <w:t xml:space="preserve"> </w:t>
      </w:r>
      <w:r w:rsidRPr="004F38A7">
        <w:t>и</w:t>
      </w:r>
      <w:r w:rsidRPr="004F38A7">
        <w:rPr>
          <w:spacing w:val="20"/>
        </w:rPr>
        <w:t xml:space="preserve"> </w:t>
      </w:r>
      <w:r w:rsidRPr="004F38A7">
        <w:t>подготовленные</w:t>
      </w:r>
      <w:r w:rsidRPr="004F38A7">
        <w:rPr>
          <w:spacing w:val="19"/>
        </w:rPr>
        <w:t xml:space="preserve"> </w:t>
      </w:r>
      <w:r w:rsidRPr="004F38A7">
        <w:t>педагогом</w:t>
      </w:r>
      <w:r w:rsidRPr="004F38A7">
        <w:rPr>
          <w:spacing w:val="19"/>
        </w:rPr>
        <w:t xml:space="preserve"> </w:t>
      </w:r>
      <w:r w:rsidRPr="004F38A7">
        <w:t>воспитательные</w:t>
      </w:r>
      <w:r w:rsidRPr="004F38A7">
        <w:rPr>
          <w:spacing w:val="18"/>
        </w:rPr>
        <w:t xml:space="preserve"> </w:t>
      </w:r>
      <w:r w:rsidRPr="004F38A7">
        <w:t>события</w:t>
      </w:r>
      <w:r w:rsidRPr="004F38A7">
        <w:rPr>
          <w:spacing w:val="18"/>
        </w:rPr>
        <w:t xml:space="preserve"> </w:t>
      </w:r>
      <w:r w:rsidRPr="004F38A7">
        <w:t>проектируются</w:t>
      </w:r>
      <w:r w:rsidRPr="004F38A7">
        <w:rPr>
          <w:spacing w:val="19"/>
        </w:rPr>
        <w:t xml:space="preserve"> </w:t>
      </w:r>
      <w:r w:rsidRPr="004F38A7">
        <w:t>в</w:t>
      </w:r>
      <w:r w:rsidRPr="004F38A7">
        <w:rPr>
          <w:spacing w:val="-57"/>
        </w:rPr>
        <w:t xml:space="preserve"> </w:t>
      </w:r>
      <w:r w:rsidRPr="004F38A7">
        <w:t>соответствии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календарным</w:t>
      </w:r>
      <w:r w:rsidRPr="004F38A7">
        <w:rPr>
          <w:spacing w:val="-2"/>
        </w:rPr>
        <w:t xml:space="preserve"> </w:t>
      </w:r>
      <w:r w:rsidRPr="004F38A7">
        <w:t>планом</w:t>
      </w:r>
      <w:r w:rsidRPr="004F38A7">
        <w:rPr>
          <w:spacing w:val="-2"/>
        </w:rPr>
        <w:t xml:space="preserve"> </w:t>
      </w:r>
      <w:r w:rsidRPr="004F38A7">
        <w:t>воспитательной</w:t>
      </w:r>
      <w:r w:rsidRPr="004F38A7">
        <w:rPr>
          <w:spacing w:val="-1"/>
        </w:rPr>
        <w:t xml:space="preserve"> </w:t>
      </w:r>
      <w:r w:rsidRPr="004F38A7">
        <w:t>работы ДОО,</w:t>
      </w:r>
      <w:r w:rsidRPr="004F38A7">
        <w:rPr>
          <w:spacing w:val="-2"/>
        </w:rPr>
        <w:t xml:space="preserve"> </w:t>
      </w:r>
      <w:r w:rsidRPr="004F38A7">
        <w:t>группы.</w:t>
      </w:r>
    </w:p>
    <w:p w14:paraId="691142E4" w14:textId="77777777" w:rsidR="009D1A0F" w:rsidRPr="004F38A7" w:rsidRDefault="009D1A0F">
      <w:pPr>
        <w:pStyle w:val="a3"/>
        <w:ind w:left="939" w:firstLine="0"/>
        <w:jc w:val="left"/>
      </w:pPr>
      <w:r w:rsidRPr="004F38A7">
        <w:t>Формы</w:t>
      </w:r>
      <w:r w:rsidRPr="004F38A7">
        <w:rPr>
          <w:spacing w:val="-5"/>
        </w:rPr>
        <w:t xml:space="preserve"> </w:t>
      </w:r>
      <w:r w:rsidRPr="004F38A7">
        <w:t>проектирования</w:t>
      </w:r>
      <w:r w:rsidRPr="004F38A7">
        <w:rPr>
          <w:spacing w:val="-5"/>
        </w:rPr>
        <w:t xml:space="preserve"> </w:t>
      </w:r>
      <w:r w:rsidRPr="004F38A7">
        <w:t>событий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4"/>
        </w:rPr>
        <w:t xml:space="preserve"> </w:t>
      </w:r>
      <w:r w:rsidRPr="004F38A7">
        <w:t>дошкольном</w:t>
      </w:r>
      <w:r w:rsidRPr="004F38A7">
        <w:rPr>
          <w:spacing w:val="-1"/>
        </w:rPr>
        <w:t xml:space="preserve"> </w:t>
      </w:r>
      <w:r w:rsidRPr="004F38A7">
        <w:t>учреждении:</w:t>
      </w:r>
    </w:p>
    <w:p w14:paraId="56401632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 w:line="237" w:lineRule="auto"/>
        <w:ind w:right="227"/>
        <w:rPr>
          <w:sz w:val="24"/>
        </w:rPr>
      </w:pPr>
      <w:r w:rsidRPr="004F38A7">
        <w:rPr>
          <w:sz w:val="24"/>
        </w:rPr>
        <w:t>разработка и реализация значимых событий в ведущих видах деятельности (проведение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эксперимента,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детско-взрослый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спектакль,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конструирование,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игры)</w:t>
      </w:r>
    </w:p>
    <w:p w14:paraId="73A04F2F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8" w:line="237" w:lineRule="auto"/>
        <w:ind w:right="233"/>
        <w:rPr>
          <w:sz w:val="24"/>
        </w:rPr>
      </w:pPr>
      <w:r w:rsidRPr="004F38A7">
        <w:rPr>
          <w:sz w:val="24"/>
        </w:rPr>
        <w:t>проектирование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встреч,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общения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старшими,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младшими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детьми,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ровесниками,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а также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взрослыми,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носителями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социально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значимых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культурных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практик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(искусство,</w:t>
      </w:r>
    </w:p>
    <w:p w14:paraId="680AA1CD" w14:textId="77777777" w:rsidR="009D1A0F" w:rsidRPr="004F38A7" w:rsidRDefault="009D1A0F">
      <w:pPr>
        <w:spacing w:line="237" w:lineRule="auto"/>
        <w:jc w:val="both"/>
        <w:rPr>
          <w:sz w:val="24"/>
        </w:r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p w14:paraId="7AEE2CAE" w14:textId="77777777" w:rsidR="009D1A0F" w:rsidRPr="004F38A7" w:rsidRDefault="009D1A0F">
      <w:pPr>
        <w:pStyle w:val="a3"/>
        <w:spacing w:before="68"/>
        <w:ind w:left="798" w:right="235" w:firstLine="0"/>
      </w:pPr>
      <w:r w:rsidRPr="004F38A7">
        <w:lastRenderedPageBreak/>
        <w:t>литература, прикладное творчество и т.д.), профессий, культурных традиций народов</w:t>
      </w:r>
      <w:r w:rsidRPr="004F38A7">
        <w:rPr>
          <w:spacing w:val="1"/>
        </w:rPr>
        <w:t xml:space="preserve"> </w:t>
      </w:r>
      <w:r w:rsidRPr="004F38A7">
        <w:t>России;</w:t>
      </w:r>
    </w:p>
    <w:p w14:paraId="1E350F0A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/>
        <w:ind w:right="232"/>
        <w:rPr>
          <w:sz w:val="24"/>
        </w:rPr>
      </w:pPr>
      <w:r w:rsidRPr="004F38A7">
        <w:rPr>
          <w:sz w:val="24"/>
        </w:rPr>
        <w:t>создание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детско-взрослых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проектов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(праздник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Дню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Победы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«Мы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помним!»,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месячник национальной культуры,</w:t>
      </w:r>
      <w:r w:rsidRPr="004F38A7">
        <w:rPr>
          <w:spacing w:val="4"/>
          <w:sz w:val="24"/>
        </w:rPr>
        <w:t xml:space="preserve">  конкурс творческих работ </w:t>
      </w:r>
      <w:r w:rsidRPr="004F38A7">
        <w:rPr>
          <w:sz w:val="24"/>
        </w:rPr>
        <w:t>«</w:t>
      </w:r>
      <w:proofErr w:type="spellStart"/>
      <w:r w:rsidRPr="004F38A7">
        <w:rPr>
          <w:sz w:val="24"/>
        </w:rPr>
        <w:t>Бабань</w:t>
      </w:r>
      <w:proofErr w:type="spellEnd"/>
      <w:r w:rsidRPr="004F38A7">
        <w:rPr>
          <w:sz w:val="24"/>
        </w:rPr>
        <w:t xml:space="preserve"> парь»,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«День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национальной кухни», «День народного единства»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д.).</w:t>
      </w:r>
    </w:p>
    <w:p w14:paraId="748EC7F9" w14:textId="77777777" w:rsidR="009D1A0F" w:rsidRPr="004F38A7" w:rsidRDefault="009D1A0F">
      <w:pPr>
        <w:spacing w:line="276" w:lineRule="exact"/>
        <w:ind w:left="939"/>
        <w:jc w:val="both"/>
        <w:rPr>
          <w:i/>
          <w:sz w:val="24"/>
        </w:rPr>
      </w:pPr>
      <w:r w:rsidRPr="004F38A7">
        <w:rPr>
          <w:i/>
          <w:sz w:val="24"/>
        </w:rPr>
        <w:t>Особенности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традиционных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событий,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праздников,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мероприятий</w:t>
      </w:r>
    </w:p>
    <w:p w14:paraId="249A9764" w14:textId="77777777" w:rsidR="009D1A0F" w:rsidRPr="004F38A7" w:rsidRDefault="009D1A0F">
      <w:pPr>
        <w:pStyle w:val="a3"/>
        <w:ind w:left="231" w:right="235"/>
      </w:pPr>
      <w:r w:rsidRPr="004F38A7">
        <w:t>Традиционными</w:t>
      </w:r>
      <w:r w:rsidRPr="004F38A7">
        <w:rPr>
          <w:spacing w:val="1"/>
        </w:rPr>
        <w:t xml:space="preserve"> </w:t>
      </w:r>
      <w:r w:rsidRPr="004F38A7">
        <w:t>общими</w:t>
      </w:r>
      <w:r w:rsidRPr="004F38A7">
        <w:rPr>
          <w:spacing w:val="1"/>
        </w:rPr>
        <w:t xml:space="preserve"> </w:t>
      </w:r>
      <w:r w:rsidRPr="004F38A7">
        <w:t>праздниками</w:t>
      </w:r>
      <w:r w:rsidRPr="004F38A7">
        <w:rPr>
          <w:spacing w:val="1"/>
        </w:rPr>
        <w:t xml:space="preserve"> </w:t>
      </w:r>
      <w:r w:rsidRPr="004F38A7">
        <w:t>являются</w:t>
      </w:r>
      <w:r w:rsidRPr="004F38A7">
        <w:rPr>
          <w:spacing w:val="1"/>
        </w:rPr>
        <w:t xml:space="preserve"> </w:t>
      </w:r>
      <w:r w:rsidRPr="004F38A7">
        <w:t>сезонные</w:t>
      </w:r>
      <w:r w:rsidRPr="004F38A7">
        <w:rPr>
          <w:spacing w:val="1"/>
        </w:rPr>
        <w:t xml:space="preserve"> </w:t>
      </w:r>
      <w:r w:rsidRPr="004F38A7">
        <w:t>праздники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r w:rsidRPr="004F38A7">
        <w:t>народных традиций и фольклорного материала: осенний праздник урожая, праздники встречи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-3"/>
        </w:rPr>
        <w:t xml:space="preserve"> </w:t>
      </w:r>
      <w:r w:rsidRPr="004F38A7">
        <w:t>проводов</w:t>
      </w:r>
      <w:r w:rsidRPr="004F38A7">
        <w:rPr>
          <w:spacing w:val="-1"/>
        </w:rPr>
        <w:t xml:space="preserve"> </w:t>
      </w:r>
      <w:r w:rsidRPr="004F38A7">
        <w:t>зимы, встречи весны и лета.</w:t>
      </w:r>
    </w:p>
    <w:p w14:paraId="59AE9B96" w14:textId="77777777" w:rsidR="009D1A0F" w:rsidRPr="004F38A7" w:rsidRDefault="009D1A0F">
      <w:pPr>
        <w:pStyle w:val="a3"/>
        <w:ind w:left="231" w:right="232"/>
      </w:pPr>
      <w:r w:rsidRPr="004F38A7">
        <w:t>Общегражданские</w:t>
      </w:r>
      <w:r w:rsidRPr="004F38A7">
        <w:rPr>
          <w:spacing w:val="1"/>
        </w:rPr>
        <w:t xml:space="preserve"> </w:t>
      </w:r>
      <w:r w:rsidRPr="004F38A7">
        <w:t>праздники</w:t>
      </w:r>
      <w:r w:rsidRPr="004F38A7">
        <w:rPr>
          <w:spacing w:val="1"/>
        </w:rPr>
        <w:t xml:space="preserve"> </w:t>
      </w:r>
      <w:r w:rsidRPr="004F38A7">
        <w:t>—</w:t>
      </w:r>
      <w:r w:rsidRPr="004F38A7">
        <w:rPr>
          <w:spacing w:val="1"/>
        </w:rPr>
        <w:t xml:space="preserve"> «</w:t>
      </w:r>
      <w:r w:rsidRPr="004F38A7">
        <w:t>Новый</w:t>
      </w:r>
      <w:r w:rsidRPr="004F38A7">
        <w:rPr>
          <w:spacing w:val="1"/>
        </w:rPr>
        <w:t xml:space="preserve"> </w:t>
      </w:r>
      <w:r w:rsidRPr="004F38A7">
        <w:t>год»,</w:t>
      </w:r>
      <w:r w:rsidRPr="004F38A7">
        <w:rPr>
          <w:spacing w:val="1"/>
        </w:rPr>
        <w:t xml:space="preserve"> «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защитника</w:t>
      </w:r>
      <w:r w:rsidRPr="004F38A7">
        <w:rPr>
          <w:spacing w:val="1"/>
        </w:rPr>
        <w:t xml:space="preserve"> </w:t>
      </w:r>
      <w:r w:rsidRPr="004F38A7">
        <w:t>Отечества»,</w:t>
      </w:r>
      <w:r w:rsidRPr="004F38A7">
        <w:rPr>
          <w:spacing w:val="1"/>
        </w:rPr>
        <w:t xml:space="preserve"> «8 марта-</w:t>
      </w:r>
      <w:r w:rsidRPr="004F38A7">
        <w:t>Международный</w:t>
      </w:r>
      <w:r w:rsidRPr="004F38A7">
        <w:rPr>
          <w:spacing w:val="-1"/>
        </w:rPr>
        <w:t xml:space="preserve"> </w:t>
      </w:r>
      <w:r w:rsidRPr="004F38A7">
        <w:t>женский</w:t>
      </w:r>
      <w:r w:rsidRPr="004F38A7">
        <w:rPr>
          <w:spacing w:val="-1"/>
        </w:rPr>
        <w:t xml:space="preserve"> </w:t>
      </w:r>
      <w:r w:rsidRPr="004F38A7">
        <w:t>день», «День</w:t>
      </w:r>
      <w:r w:rsidRPr="004F38A7">
        <w:rPr>
          <w:spacing w:val="-1"/>
        </w:rPr>
        <w:t xml:space="preserve"> </w:t>
      </w:r>
      <w:r w:rsidRPr="004F38A7">
        <w:t xml:space="preserve">Матери», </w:t>
      </w:r>
      <w:r w:rsidRPr="004F38A7">
        <w:rPr>
          <w:spacing w:val="-3"/>
        </w:rPr>
        <w:t xml:space="preserve"> «</w:t>
      </w:r>
      <w:r w:rsidRPr="004F38A7">
        <w:t>День</w:t>
      </w:r>
      <w:r w:rsidRPr="004F38A7">
        <w:rPr>
          <w:spacing w:val="-1"/>
        </w:rPr>
        <w:t xml:space="preserve"> </w:t>
      </w:r>
      <w:r w:rsidRPr="004F38A7">
        <w:t>семьи,</w:t>
      </w:r>
      <w:r w:rsidRPr="004F38A7">
        <w:rPr>
          <w:spacing w:val="-1"/>
        </w:rPr>
        <w:t xml:space="preserve"> </w:t>
      </w:r>
      <w:r w:rsidRPr="004F38A7">
        <w:t>любви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верности» и др.</w:t>
      </w:r>
    </w:p>
    <w:p w14:paraId="1A93B58B" w14:textId="77777777" w:rsidR="009D1A0F" w:rsidRPr="004F38A7" w:rsidRDefault="009D1A0F">
      <w:pPr>
        <w:pStyle w:val="a3"/>
        <w:ind w:left="231" w:right="232"/>
      </w:pPr>
      <w:r w:rsidRPr="004F38A7">
        <w:t>Периодически планируются совместные досуговые события с родителями: концерты,</w:t>
      </w:r>
      <w:r w:rsidRPr="004F38A7">
        <w:rPr>
          <w:spacing w:val="1"/>
        </w:rPr>
        <w:t xml:space="preserve"> </w:t>
      </w:r>
      <w:r w:rsidRPr="004F38A7">
        <w:t>выставки</w:t>
      </w:r>
      <w:r w:rsidRPr="004F38A7">
        <w:rPr>
          <w:spacing w:val="-1"/>
        </w:rPr>
        <w:t xml:space="preserve"> </w:t>
      </w:r>
      <w:r w:rsidRPr="004F38A7">
        <w:t>творческих работ,</w:t>
      </w:r>
      <w:r w:rsidRPr="004F38A7">
        <w:rPr>
          <w:spacing w:val="-2"/>
        </w:rPr>
        <w:t xml:space="preserve"> </w:t>
      </w:r>
      <w:r w:rsidRPr="004F38A7">
        <w:t>фестивали</w:t>
      </w:r>
      <w:r w:rsidRPr="004F38A7">
        <w:rPr>
          <w:spacing w:val="-1"/>
        </w:rPr>
        <w:t xml:space="preserve"> </w:t>
      </w:r>
      <w:r w:rsidRPr="004F38A7">
        <w:t>семейного</w:t>
      </w:r>
      <w:r w:rsidRPr="004F38A7">
        <w:rPr>
          <w:spacing w:val="-2"/>
        </w:rPr>
        <w:t xml:space="preserve"> </w:t>
      </w:r>
      <w:r w:rsidRPr="004F38A7">
        <w:t>творчества, спортивные</w:t>
      </w:r>
      <w:r w:rsidRPr="004F38A7">
        <w:rPr>
          <w:spacing w:val="-4"/>
        </w:rPr>
        <w:t xml:space="preserve"> </w:t>
      </w:r>
      <w:r w:rsidRPr="004F38A7">
        <w:t>праздники</w:t>
      </w:r>
      <w:r w:rsidRPr="004F38A7">
        <w:rPr>
          <w:spacing w:val="-4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т.д.</w:t>
      </w:r>
    </w:p>
    <w:p w14:paraId="2FA84620" w14:textId="77777777" w:rsidR="009D1A0F" w:rsidRPr="004F38A7" w:rsidRDefault="009D1A0F">
      <w:pPr>
        <w:pStyle w:val="a3"/>
        <w:ind w:left="939" w:firstLine="0"/>
      </w:pPr>
      <w:r w:rsidRPr="004F38A7">
        <w:t>Общекультурные</w:t>
      </w:r>
      <w:r w:rsidRPr="004F38A7">
        <w:rPr>
          <w:spacing w:val="-6"/>
        </w:rPr>
        <w:t xml:space="preserve"> </w:t>
      </w:r>
      <w:r w:rsidRPr="004F38A7">
        <w:t>традиции</w:t>
      </w:r>
      <w:r w:rsidRPr="004F38A7">
        <w:rPr>
          <w:spacing w:val="-4"/>
        </w:rPr>
        <w:t xml:space="preserve"> </w:t>
      </w:r>
      <w:r w:rsidRPr="004F38A7">
        <w:t>жизни</w:t>
      </w:r>
      <w:r w:rsidRPr="004F38A7">
        <w:rPr>
          <w:spacing w:val="-4"/>
        </w:rPr>
        <w:t xml:space="preserve"> </w:t>
      </w:r>
      <w:r w:rsidRPr="004F38A7">
        <w:t>детского</w:t>
      </w:r>
      <w:r w:rsidRPr="004F38A7">
        <w:rPr>
          <w:spacing w:val="-4"/>
        </w:rPr>
        <w:t xml:space="preserve"> </w:t>
      </w:r>
      <w:r w:rsidRPr="004F38A7">
        <w:t>сада</w:t>
      </w:r>
      <w:r w:rsidRPr="004F38A7">
        <w:rPr>
          <w:spacing w:val="-5"/>
        </w:rPr>
        <w:t xml:space="preserve"> </w:t>
      </w:r>
      <w:r w:rsidRPr="004F38A7">
        <w:t>представлены</w:t>
      </w:r>
      <w:r w:rsidRPr="004F38A7">
        <w:rPr>
          <w:spacing w:val="-4"/>
        </w:rPr>
        <w:t xml:space="preserve"> </w:t>
      </w:r>
      <w:r w:rsidRPr="004F38A7">
        <w:t>следующими</w:t>
      </w:r>
      <w:r w:rsidRPr="004F38A7">
        <w:rPr>
          <w:spacing w:val="-4"/>
        </w:rPr>
        <w:t xml:space="preserve"> </w:t>
      </w:r>
      <w:r w:rsidRPr="004F38A7">
        <w:t>формами:</w:t>
      </w:r>
    </w:p>
    <w:p w14:paraId="65970F0B" w14:textId="77777777" w:rsidR="009D1A0F" w:rsidRPr="004F38A7" w:rsidRDefault="009D1A0F">
      <w:pPr>
        <w:pStyle w:val="a5"/>
        <w:numPr>
          <w:ilvl w:val="0"/>
          <w:numId w:val="119"/>
        </w:numPr>
        <w:tabs>
          <w:tab w:val="left" w:pos="962"/>
        </w:tabs>
        <w:ind w:right="235" w:firstLine="0"/>
        <w:jc w:val="left"/>
        <w:rPr>
          <w:sz w:val="24"/>
        </w:rPr>
      </w:pPr>
      <w:r w:rsidRPr="004F38A7">
        <w:rPr>
          <w:sz w:val="24"/>
        </w:rPr>
        <w:t>выход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старшего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дошкольного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возраста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пределы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детского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сада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прогулки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экскурсии;</w:t>
      </w:r>
    </w:p>
    <w:p w14:paraId="6F28F588" w14:textId="77777777" w:rsidR="009D1A0F" w:rsidRPr="004F38A7" w:rsidRDefault="009D1A0F">
      <w:pPr>
        <w:pStyle w:val="a5"/>
        <w:numPr>
          <w:ilvl w:val="0"/>
          <w:numId w:val="119"/>
        </w:numPr>
        <w:tabs>
          <w:tab w:val="left" w:pos="938"/>
        </w:tabs>
        <w:ind w:left="937" w:hanging="140"/>
        <w:jc w:val="left"/>
        <w:rPr>
          <w:sz w:val="24"/>
        </w:rPr>
      </w:pPr>
      <w:r w:rsidRPr="004F38A7">
        <w:rPr>
          <w:sz w:val="24"/>
        </w:rPr>
        <w:t>дни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рождения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сверстников;</w:t>
      </w:r>
    </w:p>
    <w:p w14:paraId="116048C3" w14:textId="77777777" w:rsidR="009D1A0F" w:rsidRPr="004F38A7" w:rsidRDefault="009D1A0F">
      <w:pPr>
        <w:pStyle w:val="a5"/>
        <w:numPr>
          <w:ilvl w:val="0"/>
          <w:numId w:val="119"/>
        </w:numPr>
        <w:tabs>
          <w:tab w:val="left" w:pos="938"/>
        </w:tabs>
        <w:spacing w:before="1"/>
        <w:ind w:left="937" w:hanging="140"/>
        <w:jc w:val="left"/>
        <w:rPr>
          <w:sz w:val="24"/>
        </w:rPr>
      </w:pPr>
      <w:r w:rsidRPr="004F38A7">
        <w:rPr>
          <w:sz w:val="24"/>
        </w:rPr>
        <w:t>показ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детям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кукольных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спектаклей;</w:t>
      </w:r>
    </w:p>
    <w:p w14:paraId="35D4191D" w14:textId="77777777" w:rsidR="009D1A0F" w:rsidRPr="004F38A7" w:rsidRDefault="009D1A0F">
      <w:pPr>
        <w:pStyle w:val="a5"/>
        <w:numPr>
          <w:ilvl w:val="0"/>
          <w:numId w:val="119"/>
        </w:numPr>
        <w:tabs>
          <w:tab w:val="left" w:pos="938"/>
        </w:tabs>
        <w:ind w:left="937" w:hanging="140"/>
        <w:jc w:val="left"/>
        <w:rPr>
          <w:sz w:val="24"/>
        </w:rPr>
      </w:pPr>
      <w:r w:rsidRPr="004F38A7">
        <w:rPr>
          <w:sz w:val="24"/>
        </w:rPr>
        <w:t>организация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развлечений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праздников;</w:t>
      </w:r>
    </w:p>
    <w:p w14:paraId="24D430D3" w14:textId="77777777" w:rsidR="009D1A0F" w:rsidRPr="004F38A7" w:rsidRDefault="009D1A0F">
      <w:pPr>
        <w:pStyle w:val="a5"/>
        <w:numPr>
          <w:ilvl w:val="0"/>
          <w:numId w:val="119"/>
        </w:numPr>
        <w:tabs>
          <w:tab w:val="left" w:pos="1101"/>
          <w:tab w:val="left" w:pos="3030"/>
          <w:tab w:val="left" w:pos="4395"/>
          <w:tab w:val="left" w:pos="6114"/>
          <w:tab w:val="left" w:pos="6442"/>
          <w:tab w:val="left" w:pos="8174"/>
          <w:tab w:val="left" w:pos="9795"/>
        </w:tabs>
        <w:spacing w:before="2" w:line="237" w:lineRule="auto"/>
        <w:ind w:right="228" w:firstLine="0"/>
        <w:jc w:val="left"/>
        <w:rPr>
          <w:sz w:val="24"/>
        </w:rPr>
      </w:pPr>
      <w:r w:rsidRPr="004F38A7">
        <w:rPr>
          <w:sz w:val="24"/>
        </w:rPr>
        <w:t>художественные</w:t>
      </w:r>
      <w:r w:rsidRPr="004F38A7">
        <w:rPr>
          <w:sz w:val="24"/>
        </w:rPr>
        <w:tab/>
        <w:t>творческие</w:t>
      </w:r>
      <w:r w:rsidRPr="004F38A7">
        <w:rPr>
          <w:sz w:val="24"/>
        </w:rPr>
        <w:tab/>
        <w:t>мастер-классы</w:t>
      </w:r>
      <w:r w:rsidRPr="004F38A7">
        <w:rPr>
          <w:sz w:val="24"/>
        </w:rPr>
        <w:tab/>
        <w:t>с</w:t>
      </w:r>
      <w:r w:rsidRPr="004F38A7">
        <w:rPr>
          <w:sz w:val="24"/>
        </w:rPr>
        <w:tab/>
        <w:t>приглашением</w:t>
      </w:r>
      <w:r w:rsidRPr="004F38A7">
        <w:rPr>
          <w:sz w:val="24"/>
        </w:rPr>
        <w:tab/>
        <w:t>специалистов</w:t>
      </w:r>
      <w:r w:rsidRPr="004F38A7">
        <w:rPr>
          <w:sz w:val="24"/>
        </w:rPr>
        <w:tab/>
      </w:r>
      <w:r w:rsidRPr="004F38A7">
        <w:rPr>
          <w:spacing w:val="-2"/>
          <w:sz w:val="24"/>
        </w:rPr>
        <w:t>(в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соответствии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возможностями организации).</w:t>
      </w:r>
    </w:p>
    <w:p w14:paraId="7B61C678" w14:textId="77777777" w:rsidR="009D1A0F" w:rsidRPr="004F38A7" w:rsidRDefault="009D1A0F">
      <w:pPr>
        <w:spacing w:before="1"/>
        <w:ind w:left="939"/>
        <w:jc w:val="both"/>
        <w:rPr>
          <w:i/>
          <w:sz w:val="24"/>
        </w:rPr>
      </w:pPr>
      <w:r w:rsidRPr="004F38A7">
        <w:rPr>
          <w:i/>
          <w:sz w:val="24"/>
        </w:rPr>
        <w:t>Образовательное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событие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проектно-исследовательская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деятельность</w:t>
      </w:r>
    </w:p>
    <w:p w14:paraId="7107F628" w14:textId="77777777" w:rsidR="009D1A0F" w:rsidRPr="004F38A7" w:rsidRDefault="009D1A0F">
      <w:pPr>
        <w:pStyle w:val="a3"/>
        <w:ind w:left="231" w:right="235"/>
      </w:pPr>
      <w:r w:rsidRPr="004F38A7">
        <w:t>Зачастую проектная деятельность возникает на основе отдельного детского интереса,</w:t>
      </w:r>
      <w:r w:rsidRPr="004F38A7">
        <w:rPr>
          <w:spacing w:val="1"/>
        </w:rPr>
        <w:t xml:space="preserve"> </w:t>
      </w:r>
      <w:r w:rsidRPr="004F38A7">
        <w:t>вопроса,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который</w:t>
      </w:r>
      <w:r w:rsidRPr="004F38A7">
        <w:rPr>
          <w:spacing w:val="1"/>
        </w:rPr>
        <w:t xml:space="preserve"> </w:t>
      </w:r>
      <w:r w:rsidRPr="004F38A7">
        <w:t>нужно</w:t>
      </w:r>
      <w:r w:rsidRPr="004F38A7">
        <w:rPr>
          <w:spacing w:val="1"/>
        </w:rPr>
        <w:t xml:space="preserve"> </w:t>
      </w:r>
      <w:r w:rsidRPr="004F38A7">
        <w:t>ответить,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допускает</w:t>
      </w:r>
      <w:r w:rsidRPr="004F38A7">
        <w:rPr>
          <w:spacing w:val="1"/>
        </w:rPr>
        <w:t xml:space="preserve"> </w:t>
      </w:r>
      <w:r w:rsidRPr="004F38A7">
        <w:t>индивидуальное</w:t>
      </w:r>
      <w:r w:rsidRPr="004F38A7">
        <w:rPr>
          <w:spacing w:val="1"/>
        </w:rPr>
        <w:t xml:space="preserve"> </w:t>
      </w:r>
      <w:r w:rsidRPr="004F38A7">
        <w:t>участие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участие</w:t>
      </w:r>
      <w:r w:rsidRPr="004F38A7">
        <w:rPr>
          <w:spacing w:val="1"/>
        </w:rPr>
        <w:t xml:space="preserve"> </w:t>
      </w:r>
      <w:r w:rsidRPr="004F38A7">
        <w:t>подгруппы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привлечением</w:t>
      </w:r>
      <w:r w:rsidRPr="004F38A7">
        <w:rPr>
          <w:spacing w:val="1"/>
        </w:rPr>
        <w:t xml:space="preserve"> </w:t>
      </w:r>
      <w:r w:rsidRPr="004F38A7">
        <w:t>членов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семей.</w:t>
      </w:r>
      <w:r w:rsidRPr="004F38A7">
        <w:rPr>
          <w:spacing w:val="1"/>
        </w:rPr>
        <w:t xml:space="preserve"> </w:t>
      </w:r>
      <w:r w:rsidRPr="004F38A7">
        <w:t>Проект</w:t>
      </w:r>
      <w:r w:rsidRPr="004F38A7">
        <w:rPr>
          <w:spacing w:val="1"/>
        </w:rPr>
        <w:t xml:space="preserve"> </w:t>
      </w:r>
      <w:r w:rsidRPr="004F38A7">
        <w:t>может</w:t>
      </w:r>
      <w:r w:rsidRPr="004F38A7">
        <w:rPr>
          <w:spacing w:val="1"/>
        </w:rPr>
        <w:t xml:space="preserve"> </w:t>
      </w:r>
      <w:r w:rsidRPr="004F38A7">
        <w:t>возникнуть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реализовываться</w:t>
      </w:r>
      <w:r w:rsidRPr="004F38A7">
        <w:rPr>
          <w:spacing w:val="-1"/>
        </w:rPr>
        <w:t xml:space="preserve"> </w:t>
      </w:r>
      <w:r w:rsidRPr="004F38A7">
        <w:t>самостоятельно,</w:t>
      </w:r>
      <w:r w:rsidRPr="004F38A7">
        <w:rPr>
          <w:spacing w:val="-1"/>
        </w:rPr>
        <w:t xml:space="preserve"> </w:t>
      </w:r>
      <w:r w:rsidRPr="004F38A7">
        <w:t>отдельно</w:t>
      </w:r>
      <w:r w:rsidRPr="004F38A7">
        <w:rPr>
          <w:spacing w:val="-1"/>
        </w:rPr>
        <w:t xml:space="preserve"> </w:t>
      </w:r>
      <w:r w:rsidRPr="004F38A7">
        <w:t>от</w:t>
      </w:r>
      <w:r w:rsidRPr="004F38A7">
        <w:rPr>
          <w:spacing w:val="-3"/>
        </w:rPr>
        <w:t xml:space="preserve"> </w:t>
      </w:r>
      <w:r w:rsidRPr="004F38A7">
        <w:t>общей</w:t>
      </w:r>
      <w:r w:rsidRPr="004F38A7">
        <w:rPr>
          <w:spacing w:val="-1"/>
        </w:rPr>
        <w:t xml:space="preserve"> </w:t>
      </w:r>
      <w:r w:rsidRPr="004F38A7">
        <w:t>темы, с</w:t>
      </w:r>
      <w:r w:rsidRPr="004F38A7">
        <w:rPr>
          <w:spacing w:val="-3"/>
        </w:rPr>
        <w:t xml:space="preserve"> </w:t>
      </w:r>
      <w:r w:rsidRPr="004F38A7">
        <w:t>которой</w:t>
      </w:r>
      <w:r w:rsidRPr="004F38A7">
        <w:rPr>
          <w:spacing w:val="-1"/>
        </w:rPr>
        <w:t xml:space="preserve"> </w:t>
      </w:r>
      <w:r w:rsidRPr="004F38A7">
        <w:t>работает</w:t>
      </w:r>
      <w:r w:rsidRPr="004F38A7">
        <w:rPr>
          <w:spacing w:val="-1"/>
        </w:rPr>
        <w:t xml:space="preserve"> </w:t>
      </w:r>
      <w:r w:rsidRPr="004F38A7">
        <w:t>группа.</w:t>
      </w:r>
    </w:p>
    <w:p w14:paraId="597B5371" w14:textId="77777777" w:rsidR="009D1A0F" w:rsidRPr="004F38A7" w:rsidRDefault="009D1A0F">
      <w:pPr>
        <w:ind w:left="939"/>
        <w:jc w:val="both"/>
        <w:rPr>
          <w:i/>
          <w:sz w:val="24"/>
        </w:rPr>
      </w:pPr>
      <w:r w:rsidRPr="004F38A7">
        <w:rPr>
          <w:i/>
          <w:sz w:val="24"/>
        </w:rPr>
        <w:t>Образовательное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событие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сюжетно-ролевая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игра</w:t>
      </w:r>
    </w:p>
    <w:p w14:paraId="6B3CFA14" w14:textId="77777777" w:rsidR="009D1A0F" w:rsidRPr="004F38A7" w:rsidRDefault="009D1A0F">
      <w:pPr>
        <w:pStyle w:val="a3"/>
        <w:ind w:left="231" w:right="226"/>
      </w:pPr>
      <w:r w:rsidRPr="004F38A7">
        <w:t>Образовательное</w:t>
      </w:r>
      <w:r w:rsidRPr="004F38A7">
        <w:rPr>
          <w:spacing w:val="1"/>
        </w:rPr>
        <w:t xml:space="preserve"> </w:t>
      </w:r>
      <w:r w:rsidRPr="004F38A7">
        <w:t>событие</w:t>
      </w:r>
      <w:r w:rsidRPr="004F38A7">
        <w:rPr>
          <w:spacing w:val="1"/>
        </w:rPr>
        <w:t xml:space="preserve"> </w:t>
      </w:r>
      <w:r w:rsidRPr="004F38A7">
        <w:t>близко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сюжетной</w:t>
      </w:r>
      <w:r w:rsidRPr="004F38A7">
        <w:rPr>
          <w:spacing w:val="1"/>
        </w:rPr>
        <w:t xml:space="preserve"> </w:t>
      </w:r>
      <w:r w:rsidRPr="004F38A7">
        <w:t>игре:</w:t>
      </w:r>
      <w:r w:rsidRPr="004F38A7">
        <w:rPr>
          <w:spacing w:val="1"/>
        </w:rPr>
        <w:t xml:space="preserve"> </w:t>
      </w:r>
      <w:r w:rsidRPr="004F38A7">
        <w:t>есть</w:t>
      </w:r>
      <w:r w:rsidRPr="004F38A7">
        <w:rPr>
          <w:spacing w:val="1"/>
        </w:rPr>
        <w:t xml:space="preserve"> </w:t>
      </w:r>
      <w:r w:rsidRPr="004F38A7">
        <w:t>завязка,</w:t>
      </w:r>
      <w:r w:rsidRPr="004F38A7">
        <w:rPr>
          <w:spacing w:val="1"/>
        </w:rPr>
        <w:t xml:space="preserve"> </w:t>
      </w:r>
      <w:r w:rsidRPr="004F38A7">
        <w:t>развитие</w:t>
      </w:r>
      <w:r w:rsidRPr="004F38A7">
        <w:rPr>
          <w:spacing w:val="1"/>
        </w:rPr>
        <w:t xml:space="preserve"> </w:t>
      </w:r>
      <w:r w:rsidRPr="004F38A7">
        <w:t>сюжета,</w:t>
      </w:r>
      <w:r w:rsidRPr="004F38A7">
        <w:rPr>
          <w:spacing w:val="-57"/>
        </w:rPr>
        <w:t xml:space="preserve"> </w:t>
      </w:r>
      <w:r w:rsidRPr="004F38A7">
        <w:t>кульминация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развязка.</w:t>
      </w:r>
      <w:r w:rsidRPr="004F38A7">
        <w:rPr>
          <w:spacing w:val="1"/>
        </w:rPr>
        <w:t xml:space="preserve"> </w:t>
      </w:r>
      <w:r w:rsidRPr="004F38A7">
        <w:t>Но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отличие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театрализованной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сюжетной</w:t>
      </w:r>
      <w:r w:rsidRPr="004F38A7">
        <w:rPr>
          <w:spacing w:val="1"/>
        </w:rPr>
        <w:t xml:space="preserve"> </w:t>
      </w:r>
      <w:r w:rsidRPr="004F38A7">
        <w:t>игры,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образовательном событии дети действуют не только в фантазийном, вымышленном мире, но и</w:t>
      </w:r>
      <w:r w:rsidRPr="004F38A7">
        <w:rPr>
          <w:spacing w:val="-57"/>
        </w:rPr>
        <w:t xml:space="preserve"> </w:t>
      </w:r>
      <w:r w:rsidRPr="004F38A7">
        <w:t>получают представления о реальных событиях и явлениях, видят практический смысл своих</w:t>
      </w:r>
      <w:r w:rsidRPr="004F38A7">
        <w:rPr>
          <w:spacing w:val="1"/>
        </w:rPr>
        <w:t xml:space="preserve"> </w:t>
      </w:r>
      <w:r w:rsidRPr="004F38A7">
        <w:t>действий.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этого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предусматривает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включает</w:t>
      </w:r>
      <w:r w:rsidRPr="004F38A7">
        <w:rPr>
          <w:spacing w:val="1"/>
        </w:rPr>
        <w:t xml:space="preserve"> </w:t>
      </w:r>
      <w:r w:rsidRPr="004F38A7">
        <w:t>разнообразное</w:t>
      </w:r>
      <w:r w:rsidRPr="004F38A7">
        <w:rPr>
          <w:spacing w:val="1"/>
        </w:rPr>
        <w:t xml:space="preserve"> </w:t>
      </w:r>
      <w:r w:rsidRPr="004F38A7">
        <w:t>образовательное</w:t>
      </w:r>
      <w:r w:rsidRPr="004F38A7">
        <w:rPr>
          <w:spacing w:val="-57"/>
        </w:rPr>
        <w:t xml:space="preserve"> </w:t>
      </w:r>
      <w:r w:rsidRPr="004F38A7">
        <w:t>содержание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игровой сюжет.</w:t>
      </w:r>
    </w:p>
    <w:p w14:paraId="1D52BDEA" w14:textId="77777777" w:rsidR="009D1A0F" w:rsidRPr="004F38A7" w:rsidRDefault="009D1A0F">
      <w:pPr>
        <w:pStyle w:val="a3"/>
        <w:ind w:left="231" w:right="233"/>
      </w:pPr>
      <w:r w:rsidRPr="004F38A7">
        <w:t>Таким</w:t>
      </w:r>
      <w:r w:rsidRPr="004F38A7">
        <w:rPr>
          <w:spacing w:val="1"/>
        </w:rPr>
        <w:t xml:space="preserve"> </w:t>
      </w:r>
      <w:r w:rsidRPr="004F38A7">
        <w:t>образом,</w:t>
      </w:r>
      <w:r w:rsidRPr="004F38A7">
        <w:rPr>
          <w:spacing w:val="1"/>
        </w:rPr>
        <w:t xml:space="preserve"> </w:t>
      </w:r>
      <w:r w:rsidRPr="004F38A7">
        <w:t>история,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которую</w:t>
      </w:r>
      <w:r w:rsidRPr="004F38A7">
        <w:rPr>
          <w:spacing w:val="1"/>
        </w:rPr>
        <w:t xml:space="preserve"> </w:t>
      </w:r>
      <w:r w:rsidRPr="004F38A7">
        <w:t>погружается</w:t>
      </w:r>
      <w:r w:rsidRPr="004F38A7">
        <w:rPr>
          <w:spacing w:val="1"/>
        </w:rPr>
        <w:t xml:space="preserve"> </w:t>
      </w:r>
      <w:r w:rsidRPr="004F38A7">
        <w:t>ребенок,</w:t>
      </w:r>
      <w:r w:rsidRPr="004F38A7">
        <w:rPr>
          <w:spacing w:val="1"/>
        </w:rPr>
        <w:t xml:space="preserve"> </w:t>
      </w:r>
      <w:r w:rsidRPr="004F38A7">
        <w:t>становится</w:t>
      </w:r>
      <w:r w:rsidRPr="004F38A7">
        <w:rPr>
          <w:spacing w:val="1"/>
        </w:rPr>
        <w:t xml:space="preserve"> </w:t>
      </w:r>
      <w:r w:rsidRPr="004F38A7">
        <w:t>наиболее</w:t>
      </w:r>
      <w:r w:rsidRPr="004F38A7">
        <w:rPr>
          <w:spacing w:val="1"/>
        </w:rPr>
        <w:t xml:space="preserve"> </w:t>
      </w:r>
      <w:r w:rsidRPr="004F38A7">
        <w:t>органичной</w:t>
      </w:r>
      <w:r w:rsidRPr="004F38A7">
        <w:rPr>
          <w:spacing w:val="-1"/>
        </w:rPr>
        <w:t xml:space="preserve"> </w:t>
      </w:r>
      <w:r w:rsidRPr="004F38A7">
        <w:t>формой познания для этого</w:t>
      </w:r>
      <w:r w:rsidRPr="004F38A7">
        <w:rPr>
          <w:spacing w:val="-1"/>
        </w:rPr>
        <w:t xml:space="preserve"> </w:t>
      </w:r>
      <w:r w:rsidRPr="004F38A7">
        <w:t>возраста.</w:t>
      </w:r>
    </w:p>
    <w:p w14:paraId="0A4C7C2C" w14:textId="77777777" w:rsidR="009D1A0F" w:rsidRPr="004F38A7" w:rsidRDefault="009D1A0F">
      <w:pPr>
        <w:ind w:left="939"/>
        <w:jc w:val="both"/>
        <w:rPr>
          <w:i/>
          <w:sz w:val="24"/>
        </w:rPr>
      </w:pPr>
      <w:r w:rsidRPr="004F38A7">
        <w:rPr>
          <w:i/>
          <w:sz w:val="24"/>
        </w:rPr>
        <w:t>Образовательное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событие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традиционный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праздник</w:t>
      </w:r>
    </w:p>
    <w:p w14:paraId="3344665F" w14:textId="77777777" w:rsidR="009D1A0F" w:rsidRPr="004F38A7" w:rsidRDefault="009D1A0F">
      <w:pPr>
        <w:pStyle w:val="a3"/>
        <w:spacing w:before="1"/>
        <w:ind w:left="231" w:right="228"/>
      </w:pPr>
      <w:r w:rsidRPr="004F38A7">
        <w:t>При</w:t>
      </w:r>
      <w:r w:rsidRPr="004F38A7">
        <w:rPr>
          <w:spacing w:val="1"/>
        </w:rPr>
        <w:t xml:space="preserve"> </w:t>
      </w:r>
      <w:r w:rsidRPr="004F38A7">
        <w:t>подготовке</w:t>
      </w:r>
      <w:r w:rsidRPr="004F38A7">
        <w:rPr>
          <w:spacing w:val="1"/>
        </w:rPr>
        <w:t xml:space="preserve"> </w:t>
      </w:r>
      <w:r w:rsidRPr="004F38A7">
        <w:t>традиционного праздника главная</w:t>
      </w:r>
      <w:r w:rsidRPr="004F38A7">
        <w:rPr>
          <w:spacing w:val="1"/>
        </w:rPr>
        <w:t xml:space="preserve"> </w:t>
      </w:r>
      <w:r w:rsidRPr="004F38A7">
        <w:t>роль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выборе темы,</w:t>
      </w:r>
      <w:r w:rsidRPr="004F38A7">
        <w:rPr>
          <w:spacing w:val="1"/>
        </w:rPr>
        <w:t xml:space="preserve"> </w:t>
      </w:r>
      <w:r w:rsidRPr="004F38A7">
        <w:t>номеров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костюмов, оформления помещения отводится педагогам. Традиционный праздник - это своего</w:t>
      </w:r>
      <w:r w:rsidRPr="004F38A7">
        <w:rPr>
          <w:spacing w:val="-57"/>
        </w:rPr>
        <w:t xml:space="preserve"> </w:t>
      </w:r>
      <w:r w:rsidRPr="004F38A7">
        <w:t>рода</w:t>
      </w:r>
      <w:r w:rsidRPr="004F38A7">
        <w:rPr>
          <w:spacing w:val="1"/>
        </w:rPr>
        <w:t xml:space="preserve"> </w:t>
      </w:r>
      <w:r w:rsidRPr="004F38A7">
        <w:t>отчет</w:t>
      </w:r>
      <w:r w:rsidRPr="004F38A7">
        <w:rPr>
          <w:spacing w:val="1"/>
        </w:rPr>
        <w:t xml:space="preserve"> </w:t>
      </w:r>
      <w:r w:rsidRPr="004F38A7">
        <w:t>педагогов</w:t>
      </w:r>
      <w:r w:rsidRPr="004F38A7">
        <w:rPr>
          <w:spacing w:val="1"/>
        </w:rPr>
        <w:t xml:space="preserve"> </w:t>
      </w:r>
      <w:r w:rsidRPr="004F38A7">
        <w:t>перед</w:t>
      </w:r>
      <w:r w:rsidRPr="004F38A7">
        <w:rPr>
          <w:spacing w:val="1"/>
        </w:rPr>
        <w:t xml:space="preserve"> </w:t>
      </w:r>
      <w:r w:rsidRPr="004F38A7">
        <w:t>родителями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проделанной</w:t>
      </w:r>
      <w:r w:rsidRPr="004F38A7">
        <w:rPr>
          <w:spacing w:val="1"/>
        </w:rPr>
        <w:t xml:space="preserve"> </w:t>
      </w:r>
      <w:r w:rsidRPr="004F38A7">
        <w:t>работе,</w:t>
      </w:r>
      <w:r w:rsidRPr="004F38A7">
        <w:rPr>
          <w:spacing w:val="1"/>
        </w:rPr>
        <w:t xml:space="preserve"> </w:t>
      </w:r>
      <w:r w:rsidRPr="004F38A7">
        <w:t>который</w:t>
      </w:r>
      <w:r w:rsidRPr="004F38A7">
        <w:rPr>
          <w:spacing w:val="1"/>
        </w:rPr>
        <w:t xml:space="preserve"> </w:t>
      </w:r>
      <w:r w:rsidRPr="004F38A7">
        <w:t>наглядно</w:t>
      </w:r>
      <w:r w:rsidRPr="004F38A7">
        <w:rPr>
          <w:spacing w:val="1"/>
        </w:rPr>
        <w:t xml:space="preserve"> </w:t>
      </w:r>
      <w:r w:rsidRPr="004F38A7">
        <w:t>демонстрирует,</w:t>
      </w:r>
      <w:r w:rsidRPr="004F38A7">
        <w:rPr>
          <w:spacing w:val="-2"/>
        </w:rPr>
        <w:t xml:space="preserve"> </w:t>
      </w:r>
      <w:r w:rsidRPr="004F38A7">
        <w:t>чему</w:t>
      </w:r>
      <w:r w:rsidRPr="004F38A7">
        <w:rPr>
          <w:spacing w:val="-5"/>
        </w:rPr>
        <w:t xml:space="preserve"> </w:t>
      </w:r>
      <w:r w:rsidRPr="004F38A7">
        <w:t>научились</w:t>
      </w:r>
      <w:r w:rsidRPr="004F38A7">
        <w:rPr>
          <w:spacing w:val="-2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дети</w:t>
      </w:r>
      <w:r w:rsidRPr="004F38A7">
        <w:rPr>
          <w:spacing w:val="-1"/>
        </w:rPr>
        <w:t xml:space="preserve"> </w:t>
      </w:r>
      <w:r w:rsidRPr="004F38A7">
        <w:t>за</w:t>
      </w:r>
      <w:r w:rsidRPr="004F38A7">
        <w:rPr>
          <w:spacing w:val="-2"/>
        </w:rPr>
        <w:t xml:space="preserve"> </w:t>
      </w:r>
      <w:r w:rsidRPr="004F38A7">
        <w:t>последние</w:t>
      </w:r>
      <w:r w:rsidRPr="004F38A7">
        <w:rPr>
          <w:spacing w:val="-2"/>
        </w:rPr>
        <w:t xml:space="preserve"> </w:t>
      </w:r>
      <w:r w:rsidRPr="004F38A7">
        <w:t>несколько</w:t>
      </w:r>
      <w:r w:rsidRPr="004F38A7">
        <w:rPr>
          <w:spacing w:val="-1"/>
        </w:rPr>
        <w:t xml:space="preserve"> </w:t>
      </w:r>
      <w:r w:rsidRPr="004F38A7">
        <w:t>месяцев</w:t>
      </w:r>
      <w:r w:rsidRPr="004F38A7">
        <w:rPr>
          <w:spacing w:val="-2"/>
        </w:rPr>
        <w:t xml:space="preserve"> </w:t>
      </w:r>
      <w:r w:rsidRPr="004F38A7">
        <w:t>посещения</w:t>
      </w:r>
      <w:r w:rsidRPr="004F38A7">
        <w:rPr>
          <w:spacing w:val="-1"/>
        </w:rPr>
        <w:t xml:space="preserve"> </w:t>
      </w:r>
      <w:r w:rsidRPr="004F38A7">
        <w:t>сада.</w:t>
      </w:r>
    </w:p>
    <w:p w14:paraId="621821CD" w14:textId="77777777" w:rsidR="009D1A0F" w:rsidRPr="004F38A7" w:rsidRDefault="009D1A0F">
      <w:pPr>
        <w:pStyle w:val="a3"/>
        <w:ind w:left="231" w:right="232"/>
      </w:pPr>
      <w:r w:rsidRPr="004F38A7">
        <w:t>В процессе подготовке этого события дети совместно с педагогом готовят отдельные</w:t>
      </w:r>
      <w:r w:rsidRPr="004F38A7">
        <w:rPr>
          <w:spacing w:val="1"/>
        </w:rPr>
        <w:t xml:space="preserve"> </w:t>
      </w:r>
      <w:r w:rsidRPr="004F38A7">
        <w:t>части</w:t>
      </w:r>
      <w:r w:rsidRPr="004F38A7">
        <w:rPr>
          <w:spacing w:val="-1"/>
        </w:rPr>
        <w:t xml:space="preserve"> </w:t>
      </w:r>
      <w:r w:rsidRPr="004F38A7">
        <w:t>общего</w:t>
      </w:r>
      <w:r w:rsidRPr="004F38A7">
        <w:rPr>
          <w:spacing w:val="-1"/>
        </w:rPr>
        <w:t xml:space="preserve"> </w:t>
      </w:r>
      <w:r w:rsidRPr="004F38A7">
        <w:t>образовательного</w:t>
      </w:r>
      <w:r w:rsidRPr="004F38A7">
        <w:rPr>
          <w:spacing w:val="-1"/>
        </w:rPr>
        <w:t xml:space="preserve"> </w:t>
      </w:r>
      <w:r w:rsidRPr="004F38A7">
        <w:t>события, занимаются</w:t>
      </w:r>
      <w:r w:rsidRPr="004F38A7">
        <w:rPr>
          <w:spacing w:val="-1"/>
        </w:rPr>
        <w:t xml:space="preserve"> </w:t>
      </w:r>
      <w:r w:rsidRPr="004F38A7">
        <w:t>оформлением</w:t>
      </w:r>
      <w:r w:rsidRPr="004F38A7">
        <w:rPr>
          <w:spacing w:val="-1"/>
        </w:rPr>
        <w:t xml:space="preserve"> </w:t>
      </w:r>
      <w:r w:rsidRPr="004F38A7">
        <w:t>зала.</w:t>
      </w:r>
    </w:p>
    <w:p w14:paraId="52D5A6C3" w14:textId="77777777" w:rsidR="009D1A0F" w:rsidRPr="004F38A7" w:rsidRDefault="009D1A0F">
      <w:pPr>
        <w:ind w:left="939"/>
        <w:jc w:val="both"/>
        <w:rPr>
          <w:i/>
          <w:sz w:val="24"/>
        </w:rPr>
      </w:pPr>
      <w:r w:rsidRPr="004F38A7">
        <w:rPr>
          <w:i/>
          <w:sz w:val="24"/>
        </w:rPr>
        <w:t>Образовательное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событие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утренний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круг</w:t>
      </w:r>
    </w:p>
    <w:p w14:paraId="696B7941" w14:textId="77777777" w:rsidR="009D1A0F" w:rsidRPr="004F38A7" w:rsidRDefault="009D1A0F">
      <w:pPr>
        <w:pStyle w:val="a3"/>
        <w:ind w:left="231" w:right="230"/>
      </w:pPr>
      <w:r w:rsidRPr="004F38A7">
        <w:t>Утренний</w:t>
      </w:r>
      <w:r w:rsidRPr="004F38A7">
        <w:rPr>
          <w:spacing w:val="1"/>
        </w:rPr>
        <w:t xml:space="preserve"> </w:t>
      </w:r>
      <w:r w:rsidRPr="004F38A7">
        <w:t>круг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ежедневное</w:t>
      </w:r>
      <w:r w:rsidRPr="004F38A7">
        <w:rPr>
          <w:spacing w:val="1"/>
        </w:rPr>
        <w:t xml:space="preserve"> </w:t>
      </w:r>
      <w:r w:rsidRPr="004F38A7">
        <w:t>мероприятие,</w:t>
      </w:r>
      <w:r w:rsidRPr="004F38A7">
        <w:rPr>
          <w:spacing w:val="1"/>
        </w:rPr>
        <w:t xml:space="preserve"> </w:t>
      </w:r>
      <w:r w:rsidRPr="004F38A7">
        <w:t>длительностью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5</w:t>
      </w:r>
      <w:r w:rsidRPr="004F38A7">
        <w:rPr>
          <w:spacing w:val="1"/>
        </w:rPr>
        <w:t xml:space="preserve"> </w:t>
      </w:r>
      <w:r w:rsidRPr="004F38A7">
        <w:t>до</w:t>
      </w:r>
      <w:r w:rsidRPr="004F38A7">
        <w:rPr>
          <w:spacing w:val="1"/>
        </w:rPr>
        <w:t xml:space="preserve"> </w:t>
      </w:r>
      <w:r w:rsidRPr="004F38A7">
        <w:t>15 мин.</w:t>
      </w:r>
      <w:r w:rsidRPr="004F38A7">
        <w:rPr>
          <w:spacing w:val="1"/>
        </w:rPr>
        <w:t xml:space="preserve"> </w:t>
      </w:r>
      <w:r w:rsidRPr="004F38A7">
        <w:t>Тема,</w:t>
      </w:r>
      <w:r w:rsidRPr="004F38A7">
        <w:rPr>
          <w:spacing w:val="1"/>
        </w:rPr>
        <w:t xml:space="preserve"> </w:t>
      </w:r>
      <w:r w:rsidRPr="004F38A7">
        <w:t>затронутая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утреннем</w:t>
      </w:r>
      <w:r w:rsidRPr="004F38A7">
        <w:rPr>
          <w:spacing w:val="1"/>
        </w:rPr>
        <w:t xml:space="preserve"> </w:t>
      </w:r>
      <w:r w:rsidRPr="004F38A7">
        <w:t>«Круге»,</w:t>
      </w:r>
      <w:r w:rsidRPr="004F38A7">
        <w:rPr>
          <w:spacing w:val="1"/>
        </w:rPr>
        <w:t xml:space="preserve"> </w:t>
      </w:r>
      <w:r w:rsidRPr="004F38A7">
        <w:t>может</w:t>
      </w:r>
      <w:r w:rsidRPr="004F38A7">
        <w:rPr>
          <w:spacing w:val="1"/>
        </w:rPr>
        <w:t xml:space="preserve"> </w:t>
      </w:r>
      <w:r w:rsidRPr="004F38A7">
        <w:t>иметь</w:t>
      </w:r>
      <w:r w:rsidRPr="004F38A7">
        <w:rPr>
          <w:spacing w:val="1"/>
        </w:rPr>
        <w:t xml:space="preserve"> </w:t>
      </w:r>
      <w:r w:rsidRPr="004F38A7">
        <w:t>свое</w:t>
      </w:r>
      <w:r w:rsidRPr="004F38A7">
        <w:rPr>
          <w:spacing w:val="1"/>
        </w:rPr>
        <w:t xml:space="preserve"> </w:t>
      </w:r>
      <w:r w:rsidRPr="004F38A7">
        <w:t>продолжение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виде</w:t>
      </w:r>
      <w:r w:rsidRPr="004F38A7">
        <w:rPr>
          <w:spacing w:val="1"/>
        </w:rPr>
        <w:t xml:space="preserve"> </w:t>
      </w:r>
      <w:r w:rsidRPr="004F38A7">
        <w:t>коллективных</w:t>
      </w:r>
      <w:r w:rsidRPr="004F38A7">
        <w:rPr>
          <w:spacing w:val="1"/>
        </w:rPr>
        <w:t xml:space="preserve"> </w:t>
      </w:r>
      <w:r w:rsidRPr="004F38A7">
        <w:t>рисунков, бесед, инсценировок, совместных игр, краткосрочных проектов. На утреннем круге</w:t>
      </w:r>
      <w:r w:rsidRPr="004F38A7">
        <w:rPr>
          <w:spacing w:val="1"/>
        </w:rPr>
        <w:t xml:space="preserve"> </w:t>
      </w:r>
      <w:r w:rsidRPr="004F38A7">
        <w:t>могут</w:t>
      </w:r>
      <w:r w:rsidRPr="004F38A7">
        <w:rPr>
          <w:spacing w:val="-1"/>
        </w:rPr>
        <w:t xml:space="preserve"> </w:t>
      </w:r>
      <w:r w:rsidRPr="004F38A7">
        <w:t>зарождаться и обсуждаться новые</w:t>
      </w:r>
      <w:r w:rsidRPr="004F38A7">
        <w:rPr>
          <w:spacing w:val="-3"/>
        </w:rPr>
        <w:t xml:space="preserve"> </w:t>
      </w:r>
      <w:r w:rsidRPr="004F38A7">
        <w:t>темы</w:t>
      </w:r>
      <w:r w:rsidRPr="004F38A7">
        <w:rPr>
          <w:spacing w:val="1"/>
        </w:rPr>
        <w:t xml:space="preserve"> </w:t>
      </w:r>
      <w:r w:rsidRPr="004F38A7">
        <w:t>будущих</w:t>
      </w:r>
      <w:r w:rsidRPr="004F38A7">
        <w:rPr>
          <w:spacing w:val="2"/>
        </w:rPr>
        <w:t xml:space="preserve"> </w:t>
      </w:r>
      <w:r w:rsidRPr="004F38A7">
        <w:t>событий.</w:t>
      </w:r>
    </w:p>
    <w:p w14:paraId="5B179A76" w14:textId="77777777" w:rsidR="009D1A0F" w:rsidRPr="004F38A7" w:rsidRDefault="009D1A0F">
      <w:pPr>
        <w:pStyle w:val="a3"/>
        <w:ind w:left="231" w:right="234"/>
      </w:pPr>
      <w:r w:rsidRPr="004F38A7">
        <w:t>Воспитательный</w:t>
      </w:r>
      <w:r w:rsidRPr="004F38A7">
        <w:rPr>
          <w:spacing w:val="1"/>
        </w:rPr>
        <w:t xml:space="preserve"> </w:t>
      </w:r>
      <w:r w:rsidRPr="004F38A7">
        <w:t>потенциал</w:t>
      </w:r>
      <w:r w:rsidRPr="004F38A7">
        <w:rPr>
          <w:spacing w:val="1"/>
        </w:rPr>
        <w:t xml:space="preserve"> </w:t>
      </w:r>
      <w:r w:rsidRPr="004F38A7">
        <w:t>события</w:t>
      </w:r>
      <w:r w:rsidRPr="004F38A7">
        <w:rPr>
          <w:spacing w:val="1"/>
        </w:rPr>
        <w:t xml:space="preserve"> </w:t>
      </w:r>
      <w:r w:rsidRPr="004F38A7">
        <w:t>живет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ритмах</w:t>
      </w:r>
      <w:r w:rsidRPr="004F38A7">
        <w:rPr>
          <w:spacing w:val="1"/>
        </w:rPr>
        <w:t xml:space="preserve"> </w:t>
      </w:r>
      <w:r w:rsidRPr="004F38A7">
        <w:t>ежедневной</w:t>
      </w:r>
      <w:r w:rsidRPr="004F38A7">
        <w:rPr>
          <w:spacing w:val="1"/>
        </w:rPr>
        <w:t xml:space="preserve"> </w:t>
      </w:r>
      <w:r w:rsidRPr="004F38A7">
        <w:t>жизни,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круге</w:t>
      </w:r>
      <w:r w:rsidRPr="004F38A7">
        <w:rPr>
          <w:spacing w:val="1"/>
        </w:rPr>
        <w:t xml:space="preserve"> </w:t>
      </w:r>
      <w:r w:rsidRPr="004F38A7">
        <w:t>привычных праздников и способах их празднования, в тех мероприятиях, которыми насыщена</w:t>
      </w:r>
      <w:r w:rsidRPr="004F38A7">
        <w:rPr>
          <w:spacing w:val="-57"/>
        </w:rPr>
        <w:t xml:space="preserve"> </w:t>
      </w:r>
      <w:r w:rsidRPr="004F38A7">
        <w:t>жизнь</w:t>
      </w:r>
      <w:r w:rsidRPr="004F38A7">
        <w:rPr>
          <w:spacing w:val="-1"/>
        </w:rPr>
        <w:t xml:space="preserve"> </w:t>
      </w:r>
      <w:r w:rsidRPr="004F38A7">
        <w:t>ребенка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детском</w:t>
      </w:r>
      <w:r w:rsidRPr="004F38A7">
        <w:rPr>
          <w:spacing w:val="-1"/>
        </w:rPr>
        <w:t xml:space="preserve"> </w:t>
      </w:r>
      <w:r w:rsidRPr="004F38A7">
        <w:t>саду.</w:t>
      </w:r>
    </w:p>
    <w:p w14:paraId="338D97A1" w14:textId="77777777" w:rsidR="009D1A0F" w:rsidRPr="004F38A7" w:rsidRDefault="009D1A0F">
      <w:pPr>
        <w:pStyle w:val="a3"/>
        <w:ind w:left="231" w:right="228"/>
      </w:pPr>
      <w:r w:rsidRPr="004F38A7">
        <w:t>Образовательное</w:t>
      </w:r>
      <w:r w:rsidRPr="004F38A7">
        <w:rPr>
          <w:spacing w:val="1"/>
        </w:rPr>
        <w:t xml:space="preserve"> </w:t>
      </w:r>
      <w:r w:rsidRPr="004F38A7">
        <w:t>событие</w:t>
      </w:r>
      <w:r w:rsidRPr="004F38A7">
        <w:rPr>
          <w:spacing w:val="1"/>
        </w:rPr>
        <w:t xml:space="preserve"> </w:t>
      </w:r>
      <w:r w:rsidRPr="004F38A7">
        <w:t>становится</w:t>
      </w:r>
      <w:r w:rsidRPr="004F38A7">
        <w:rPr>
          <w:spacing w:val="1"/>
        </w:rPr>
        <w:t xml:space="preserve"> </w:t>
      </w:r>
      <w:r w:rsidRPr="004F38A7">
        <w:t>тем</w:t>
      </w:r>
      <w:r w:rsidRPr="004F38A7">
        <w:rPr>
          <w:spacing w:val="1"/>
        </w:rPr>
        <w:t xml:space="preserve"> </w:t>
      </w:r>
      <w:r w:rsidRPr="004F38A7">
        <w:t>пространством</w:t>
      </w:r>
      <w:r w:rsidRPr="004F38A7">
        <w:rPr>
          <w:spacing w:val="1"/>
        </w:rPr>
        <w:t xml:space="preserve"> </w:t>
      </w:r>
      <w:r w:rsidRPr="004F38A7">
        <w:t>возможностей,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котором</w:t>
      </w:r>
      <w:r w:rsidRPr="004F38A7">
        <w:rPr>
          <w:spacing w:val="1"/>
        </w:rPr>
        <w:t xml:space="preserve"> </w:t>
      </w:r>
      <w:r w:rsidRPr="004F38A7">
        <w:t>ребенок</w:t>
      </w:r>
      <w:r w:rsidRPr="004F38A7">
        <w:rPr>
          <w:spacing w:val="-1"/>
        </w:rPr>
        <w:t xml:space="preserve"> </w:t>
      </w:r>
      <w:r w:rsidRPr="004F38A7">
        <w:t>является</w:t>
      </w:r>
      <w:r w:rsidRPr="004F38A7">
        <w:rPr>
          <w:spacing w:val="-1"/>
        </w:rPr>
        <w:t xml:space="preserve"> </w:t>
      </w:r>
      <w:r w:rsidRPr="004F38A7">
        <w:t>инициатором</w:t>
      </w:r>
      <w:r w:rsidRPr="004F38A7">
        <w:rPr>
          <w:spacing w:val="-1"/>
        </w:rPr>
        <w:t xml:space="preserve"> </w:t>
      </w:r>
      <w:r w:rsidRPr="004F38A7">
        <w:t>собственной образовательной</w:t>
      </w:r>
      <w:r w:rsidRPr="004F38A7">
        <w:rPr>
          <w:spacing w:val="-1"/>
        </w:rPr>
        <w:t xml:space="preserve"> </w:t>
      </w:r>
      <w:r w:rsidRPr="004F38A7">
        <w:t>деятельности.</w:t>
      </w:r>
    </w:p>
    <w:p w14:paraId="59FED181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1FB82FC9" w14:textId="77777777" w:rsidR="009D1A0F" w:rsidRPr="004F38A7" w:rsidRDefault="009D1A0F" w:rsidP="00D71A00">
      <w:pPr>
        <w:pStyle w:val="2"/>
        <w:spacing w:line="240" w:lineRule="auto"/>
        <w:ind w:left="939"/>
      </w:pPr>
      <w:r w:rsidRPr="004F38A7">
        <w:lastRenderedPageBreak/>
        <w:t>Совместная</w:t>
      </w:r>
      <w:r w:rsidRPr="004F38A7">
        <w:rPr>
          <w:spacing w:val="-3"/>
        </w:rPr>
        <w:t xml:space="preserve"> </w:t>
      </w:r>
      <w:r w:rsidRPr="004F38A7">
        <w:t>деятельность</w:t>
      </w:r>
      <w:r w:rsidRPr="004F38A7">
        <w:rPr>
          <w:spacing w:val="-4"/>
        </w:rPr>
        <w:t xml:space="preserve"> </w:t>
      </w:r>
      <w:r w:rsidRPr="004F38A7">
        <w:t>в</w:t>
      </w:r>
      <w:r w:rsidRPr="004F38A7">
        <w:rPr>
          <w:spacing w:val="-3"/>
        </w:rPr>
        <w:t xml:space="preserve"> </w:t>
      </w:r>
      <w:r w:rsidRPr="004F38A7">
        <w:t>образовательных</w:t>
      </w:r>
      <w:r w:rsidRPr="004F38A7">
        <w:rPr>
          <w:spacing w:val="-3"/>
        </w:rPr>
        <w:t xml:space="preserve"> </w:t>
      </w:r>
      <w:proofErr w:type="spellStart"/>
      <w:r w:rsidRPr="004F38A7">
        <w:t>ситуацияхвместная</w:t>
      </w:r>
      <w:proofErr w:type="spellEnd"/>
      <w:r w:rsidRPr="004F38A7">
        <w:rPr>
          <w:spacing w:val="1"/>
        </w:rPr>
        <w:t xml:space="preserve"> </w:t>
      </w:r>
      <w:r w:rsidRPr="004F38A7">
        <w:t>деятельность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образовательных</w:t>
      </w:r>
      <w:r w:rsidRPr="004F38A7">
        <w:rPr>
          <w:spacing w:val="1"/>
        </w:rPr>
        <w:t xml:space="preserve"> </w:t>
      </w:r>
      <w:r w:rsidRPr="004F38A7">
        <w:t>ситуациях</w:t>
      </w:r>
      <w:r w:rsidRPr="004F38A7">
        <w:rPr>
          <w:spacing w:val="1"/>
        </w:rPr>
        <w:t xml:space="preserve"> </w:t>
      </w:r>
      <w:r w:rsidRPr="004F38A7">
        <w:t>является</w:t>
      </w:r>
      <w:r w:rsidRPr="004F38A7">
        <w:rPr>
          <w:spacing w:val="1"/>
        </w:rPr>
        <w:t xml:space="preserve"> </w:t>
      </w:r>
      <w:r w:rsidRPr="004F38A7">
        <w:t>ведущей</w:t>
      </w:r>
      <w:r w:rsidRPr="004F38A7">
        <w:rPr>
          <w:spacing w:val="1"/>
        </w:rPr>
        <w:t xml:space="preserve"> </w:t>
      </w:r>
      <w:r w:rsidRPr="004F38A7">
        <w:t>формой</w:t>
      </w:r>
      <w:r w:rsidRPr="004F38A7">
        <w:rPr>
          <w:spacing w:val="1"/>
        </w:rPr>
        <w:t xml:space="preserve"> </w:t>
      </w:r>
      <w:r w:rsidRPr="004F38A7">
        <w:t>организации совместной деятельности взрослого и ребёнка по освоению ООП ДО, в рамках</w:t>
      </w:r>
      <w:r w:rsidRPr="004F38A7">
        <w:rPr>
          <w:spacing w:val="1"/>
        </w:rPr>
        <w:t xml:space="preserve"> </w:t>
      </w:r>
      <w:r w:rsidRPr="004F38A7">
        <w:t>которой</w:t>
      </w:r>
      <w:r w:rsidRPr="004F38A7">
        <w:rPr>
          <w:spacing w:val="-1"/>
        </w:rPr>
        <w:t xml:space="preserve"> </w:t>
      </w:r>
      <w:r w:rsidRPr="004F38A7">
        <w:t>возможно решение</w:t>
      </w:r>
      <w:r w:rsidRPr="004F38A7">
        <w:rPr>
          <w:spacing w:val="-1"/>
        </w:rPr>
        <w:t xml:space="preserve"> </w:t>
      </w:r>
      <w:r w:rsidRPr="004F38A7">
        <w:t>конкретных</w:t>
      </w:r>
      <w:r w:rsidRPr="004F38A7">
        <w:rPr>
          <w:spacing w:val="1"/>
        </w:rPr>
        <w:t xml:space="preserve"> </w:t>
      </w:r>
      <w:r w:rsidRPr="004F38A7">
        <w:t>задач</w:t>
      </w:r>
      <w:r w:rsidRPr="004F38A7">
        <w:rPr>
          <w:spacing w:val="-1"/>
        </w:rPr>
        <w:t xml:space="preserve"> </w:t>
      </w:r>
      <w:r w:rsidRPr="004F38A7">
        <w:t>воспитания.</w:t>
      </w:r>
    </w:p>
    <w:p w14:paraId="780DF766" w14:textId="77777777" w:rsidR="009D1A0F" w:rsidRPr="004F38A7" w:rsidRDefault="009D1A0F">
      <w:pPr>
        <w:pStyle w:val="a3"/>
        <w:ind w:left="231" w:right="237"/>
      </w:pPr>
      <w:r w:rsidRPr="004F38A7">
        <w:t>Воспитание в образовательной деятельности осуществляется в течение всего времени</w:t>
      </w:r>
      <w:r w:rsidRPr="004F38A7">
        <w:rPr>
          <w:spacing w:val="1"/>
        </w:rPr>
        <w:t xml:space="preserve"> </w:t>
      </w:r>
      <w:r w:rsidRPr="004F38A7">
        <w:t>пребывания</w:t>
      </w:r>
      <w:r w:rsidRPr="004F38A7">
        <w:rPr>
          <w:spacing w:val="-1"/>
        </w:rPr>
        <w:t xml:space="preserve"> </w:t>
      </w:r>
      <w:r w:rsidRPr="004F38A7">
        <w:t>ребёнка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ДОО.</w:t>
      </w:r>
    </w:p>
    <w:p w14:paraId="4AD90BE6" w14:textId="77777777" w:rsidR="009D1A0F" w:rsidRPr="004F38A7" w:rsidRDefault="009D1A0F">
      <w:pPr>
        <w:pStyle w:val="a3"/>
        <w:ind w:left="231" w:right="229"/>
      </w:pPr>
      <w:r w:rsidRPr="004F38A7">
        <w:t>К</w:t>
      </w:r>
      <w:r w:rsidRPr="004F38A7">
        <w:rPr>
          <w:spacing w:val="1"/>
        </w:rPr>
        <w:t xml:space="preserve"> </w:t>
      </w:r>
      <w:r w:rsidRPr="004F38A7">
        <w:t>основным</w:t>
      </w:r>
      <w:r w:rsidRPr="004F38A7">
        <w:rPr>
          <w:spacing w:val="1"/>
        </w:rPr>
        <w:t xml:space="preserve"> </w:t>
      </w:r>
      <w:r w:rsidRPr="004F38A7">
        <w:t>видам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совместной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61"/>
        </w:rPr>
        <w:t xml:space="preserve"> </w:t>
      </w:r>
      <w:r w:rsidRPr="004F38A7">
        <w:t>образовательных</w:t>
      </w:r>
      <w:r w:rsidRPr="004F38A7">
        <w:rPr>
          <w:spacing w:val="1"/>
        </w:rPr>
        <w:t xml:space="preserve"> </w:t>
      </w:r>
      <w:r w:rsidRPr="004F38A7">
        <w:t>ситуациях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ДОО</w:t>
      </w:r>
      <w:r w:rsidRPr="004F38A7">
        <w:rPr>
          <w:spacing w:val="-1"/>
        </w:rPr>
        <w:t xml:space="preserve"> </w:t>
      </w:r>
      <w:r w:rsidRPr="004F38A7">
        <w:t>относятся:</w:t>
      </w:r>
    </w:p>
    <w:p w14:paraId="03AA5C89" w14:textId="77777777" w:rsidR="009D1A0F" w:rsidRPr="004F38A7" w:rsidRDefault="009D1A0F">
      <w:pPr>
        <w:pStyle w:val="a5"/>
        <w:numPr>
          <w:ilvl w:val="0"/>
          <w:numId w:val="119"/>
        </w:numPr>
        <w:tabs>
          <w:tab w:val="left" w:pos="938"/>
        </w:tabs>
        <w:ind w:left="937" w:hanging="140"/>
        <w:rPr>
          <w:sz w:val="24"/>
        </w:rPr>
      </w:pPr>
      <w:r w:rsidRPr="004F38A7">
        <w:rPr>
          <w:sz w:val="24"/>
        </w:rPr>
        <w:t>ситуативная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беседа,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рассказ,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советы,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вопросы;</w:t>
      </w:r>
    </w:p>
    <w:p w14:paraId="39ACAF6A" w14:textId="77777777" w:rsidR="009D1A0F" w:rsidRPr="004F38A7" w:rsidRDefault="009D1A0F">
      <w:pPr>
        <w:pStyle w:val="a5"/>
        <w:numPr>
          <w:ilvl w:val="0"/>
          <w:numId w:val="119"/>
        </w:numPr>
        <w:tabs>
          <w:tab w:val="left" w:pos="1048"/>
        </w:tabs>
        <w:ind w:right="235" w:firstLine="0"/>
        <w:rPr>
          <w:sz w:val="24"/>
        </w:rPr>
      </w:pPr>
      <w:r w:rsidRPr="004F38A7">
        <w:rPr>
          <w:sz w:val="24"/>
        </w:rPr>
        <w:t>социальное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моделирование,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воспитывающая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(проблемная)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ситуация,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составление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из личного опыта;</w:t>
      </w:r>
    </w:p>
    <w:p w14:paraId="30D23F77" w14:textId="77777777" w:rsidR="009D1A0F" w:rsidRPr="004F38A7" w:rsidRDefault="009D1A0F">
      <w:pPr>
        <w:pStyle w:val="a5"/>
        <w:numPr>
          <w:ilvl w:val="0"/>
          <w:numId w:val="119"/>
        </w:numPr>
        <w:tabs>
          <w:tab w:val="left" w:pos="1050"/>
        </w:tabs>
        <w:ind w:right="227" w:firstLine="0"/>
        <w:rPr>
          <w:sz w:val="24"/>
        </w:rPr>
      </w:pPr>
      <w:r w:rsidRPr="004F38A7">
        <w:rPr>
          <w:sz w:val="24"/>
        </w:rPr>
        <w:t>чтение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последующим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обсуждением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выводами,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сочинение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рассказов,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историй,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сказок,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заучивание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чтение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стихов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наизусть;</w:t>
      </w:r>
    </w:p>
    <w:p w14:paraId="0CD9766D" w14:textId="77777777" w:rsidR="009D1A0F" w:rsidRPr="004F38A7" w:rsidRDefault="009D1A0F">
      <w:pPr>
        <w:pStyle w:val="a5"/>
        <w:numPr>
          <w:ilvl w:val="0"/>
          <w:numId w:val="119"/>
        </w:numPr>
        <w:tabs>
          <w:tab w:val="left" w:pos="938"/>
        </w:tabs>
        <w:ind w:left="937" w:hanging="140"/>
        <w:rPr>
          <w:sz w:val="24"/>
        </w:rPr>
      </w:pPr>
      <w:r w:rsidRPr="004F38A7">
        <w:rPr>
          <w:sz w:val="24"/>
        </w:rPr>
        <w:t>разучивание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исполнение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песен,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театрализация,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драматизация,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инсценировки;</w:t>
      </w:r>
    </w:p>
    <w:p w14:paraId="0DA0DDEF" w14:textId="77777777" w:rsidR="009D1A0F" w:rsidRPr="004F38A7" w:rsidRDefault="009D1A0F">
      <w:pPr>
        <w:pStyle w:val="a5"/>
        <w:numPr>
          <w:ilvl w:val="0"/>
          <w:numId w:val="119"/>
        </w:numPr>
        <w:tabs>
          <w:tab w:val="left" w:pos="1120"/>
        </w:tabs>
        <w:ind w:right="223" w:firstLine="0"/>
        <w:rPr>
          <w:sz w:val="24"/>
        </w:rPr>
      </w:pPr>
      <w:r w:rsidRPr="004F38A7">
        <w:rPr>
          <w:sz w:val="24"/>
        </w:rPr>
        <w:t>рассматривание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обсуждение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картин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книжных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иллюстраций,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просмотр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видеороликов,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презентаций, мультфильмов;</w:t>
      </w:r>
    </w:p>
    <w:p w14:paraId="6F6EE559" w14:textId="77777777" w:rsidR="009D1A0F" w:rsidRPr="004F38A7" w:rsidRDefault="009D1A0F">
      <w:pPr>
        <w:pStyle w:val="a5"/>
        <w:numPr>
          <w:ilvl w:val="0"/>
          <w:numId w:val="119"/>
        </w:numPr>
        <w:tabs>
          <w:tab w:val="left" w:pos="1041"/>
        </w:tabs>
        <w:ind w:right="232" w:firstLine="0"/>
        <w:rPr>
          <w:sz w:val="24"/>
        </w:rPr>
      </w:pPr>
      <w:r w:rsidRPr="004F38A7">
        <w:rPr>
          <w:sz w:val="24"/>
        </w:rPr>
        <w:t>организация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выставок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(книг,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репродукций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картин,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тематических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авторских,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поделок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подобное),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экскурсии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общеобразовательную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организацию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тому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подобное),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посещение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спектаклей, выставок;</w:t>
      </w:r>
    </w:p>
    <w:p w14:paraId="0C618B22" w14:textId="77777777" w:rsidR="009D1A0F" w:rsidRPr="004F38A7" w:rsidRDefault="009D1A0F">
      <w:pPr>
        <w:pStyle w:val="a5"/>
        <w:numPr>
          <w:ilvl w:val="0"/>
          <w:numId w:val="119"/>
        </w:numPr>
        <w:tabs>
          <w:tab w:val="left" w:pos="938"/>
        </w:tabs>
        <w:spacing w:before="1"/>
        <w:ind w:left="937" w:hanging="140"/>
        <w:rPr>
          <w:sz w:val="24"/>
        </w:rPr>
      </w:pPr>
      <w:r w:rsidRPr="004F38A7">
        <w:rPr>
          <w:sz w:val="24"/>
        </w:rPr>
        <w:t>игровые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методы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(игровая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роль,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игровая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ситуация,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игровое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действие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другие);</w:t>
      </w:r>
    </w:p>
    <w:p w14:paraId="15235E50" w14:textId="77777777" w:rsidR="009D1A0F" w:rsidRPr="004F38A7" w:rsidRDefault="009D1A0F">
      <w:pPr>
        <w:pStyle w:val="a5"/>
        <w:numPr>
          <w:ilvl w:val="0"/>
          <w:numId w:val="119"/>
        </w:numPr>
        <w:tabs>
          <w:tab w:val="left" w:pos="938"/>
        </w:tabs>
        <w:ind w:left="937" w:hanging="140"/>
        <w:rPr>
          <w:sz w:val="24"/>
        </w:rPr>
      </w:pPr>
      <w:r w:rsidRPr="004F38A7">
        <w:rPr>
          <w:sz w:val="24"/>
        </w:rPr>
        <w:t>демонстрация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собственной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нравственной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позиции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педагогом,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личный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пример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педагога,</w:t>
      </w:r>
    </w:p>
    <w:p w14:paraId="08E5D711" w14:textId="77777777" w:rsidR="009D1A0F" w:rsidRPr="004F38A7" w:rsidRDefault="009D1A0F">
      <w:pPr>
        <w:pStyle w:val="a5"/>
        <w:numPr>
          <w:ilvl w:val="0"/>
          <w:numId w:val="119"/>
        </w:numPr>
        <w:tabs>
          <w:tab w:val="left" w:pos="1041"/>
        </w:tabs>
        <w:ind w:right="233" w:firstLine="0"/>
        <w:rPr>
          <w:sz w:val="24"/>
        </w:rPr>
      </w:pPr>
      <w:r w:rsidRPr="004F38A7">
        <w:rPr>
          <w:sz w:val="24"/>
        </w:rPr>
        <w:t>приучение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вежливому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общению,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поощрение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(одобрение,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тактильный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контакт,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похвала,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поощряющий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взгляд).</w:t>
      </w:r>
    </w:p>
    <w:p w14:paraId="74785CE6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4890C676" w14:textId="77777777" w:rsidR="009D1A0F" w:rsidRPr="004F38A7" w:rsidRDefault="009D1A0F">
      <w:pPr>
        <w:pStyle w:val="2"/>
        <w:ind w:left="939"/>
      </w:pPr>
      <w:r w:rsidRPr="004F38A7">
        <w:t>Организация</w:t>
      </w:r>
      <w:r w:rsidRPr="004F38A7">
        <w:rPr>
          <w:spacing w:val="-7"/>
        </w:rPr>
        <w:t xml:space="preserve"> </w:t>
      </w:r>
      <w:r w:rsidRPr="004F38A7">
        <w:t>предметно-пространственной</w:t>
      </w:r>
      <w:r w:rsidRPr="004F38A7">
        <w:rPr>
          <w:spacing w:val="-6"/>
        </w:rPr>
        <w:t xml:space="preserve"> </w:t>
      </w:r>
      <w:r w:rsidRPr="004F38A7">
        <w:t>среды</w:t>
      </w:r>
    </w:p>
    <w:p w14:paraId="751A6DB6" w14:textId="77777777" w:rsidR="009D1A0F" w:rsidRPr="004F38A7" w:rsidRDefault="009D1A0F">
      <w:pPr>
        <w:pStyle w:val="a3"/>
        <w:ind w:left="231" w:right="229"/>
      </w:pPr>
      <w:r w:rsidRPr="004F38A7">
        <w:t>Реализация</w:t>
      </w:r>
      <w:r w:rsidRPr="004F38A7">
        <w:rPr>
          <w:spacing w:val="1"/>
        </w:rPr>
        <w:t xml:space="preserve"> </w:t>
      </w:r>
      <w:r w:rsidRPr="004F38A7">
        <w:t>воспитательного</w:t>
      </w:r>
      <w:r w:rsidRPr="004F38A7">
        <w:rPr>
          <w:spacing w:val="1"/>
        </w:rPr>
        <w:t xml:space="preserve"> </w:t>
      </w:r>
      <w:r w:rsidRPr="004F38A7">
        <w:t>потенциала</w:t>
      </w:r>
      <w:r w:rsidRPr="004F38A7">
        <w:rPr>
          <w:spacing w:val="1"/>
        </w:rPr>
        <w:t xml:space="preserve"> </w:t>
      </w:r>
      <w:r w:rsidRPr="004F38A7">
        <w:t>предметно-пространственной</w:t>
      </w:r>
      <w:r w:rsidRPr="004F38A7">
        <w:rPr>
          <w:spacing w:val="1"/>
        </w:rPr>
        <w:t xml:space="preserve"> </w:t>
      </w:r>
      <w:r w:rsidRPr="004F38A7">
        <w:t>среды</w:t>
      </w:r>
      <w:r w:rsidRPr="004F38A7">
        <w:rPr>
          <w:spacing w:val="1"/>
        </w:rPr>
        <w:t xml:space="preserve"> </w:t>
      </w:r>
      <w:r w:rsidRPr="004F38A7">
        <w:t>предусматривает</w:t>
      </w:r>
      <w:r w:rsidRPr="004F38A7">
        <w:rPr>
          <w:spacing w:val="1"/>
        </w:rPr>
        <w:t xml:space="preserve"> </w:t>
      </w:r>
      <w:r w:rsidRPr="004F38A7">
        <w:t>совместную</w:t>
      </w:r>
      <w:r w:rsidRPr="004F38A7">
        <w:rPr>
          <w:spacing w:val="1"/>
        </w:rPr>
        <w:t xml:space="preserve"> </w:t>
      </w:r>
      <w:r w:rsidRPr="004F38A7">
        <w:t>деятельность</w:t>
      </w:r>
      <w:r w:rsidRPr="004F38A7">
        <w:rPr>
          <w:spacing w:val="1"/>
        </w:rPr>
        <w:t xml:space="preserve"> </w:t>
      </w:r>
      <w:r w:rsidRPr="004F38A7">
        <w:t>педагогов,</w:t>
      </w:r>
      <w:r w:rsidRPr="004F38A7">
        <w:rPr>
          <w:spacing w:val="1"/>
        </w:rPr>
        <w:t xml:space="preserve"> </w:t>
      </w:r>
      <w:r w:rsidRPr="004F38A7">
        <w:t>обучающихся,</w:t>
      </w:r>
      <w:r w:rsidRPr="004F38A7">
        <w:rPr>
          <w:spacing w:val="1"/>
        </w:rPr>
        <w:t xml:space="preserve"> </w:t>
      </w:r>
      <w:r w:rsidRPr="004F38A7">
        <w:t>других</w:t>
      </w:r>
      <w:r w:rsidRPr="004F38A7">
        <w:rPr>
          <w:spacing w:val="1"/>
        </w:rPr>
        <w:t xml:space="preserve"> </w:t>
      </w:r>
      <w:r w:rsidRPr="004F38A7">
        <w:t>участников</w:t>
      </w:r>
      <w:r w:rsidRPr="004F38A7">
        <w:rPr>
          <w:spacing w:val="1"/>
        </w:rPr>
        <w:t xml:space="preserve"> </w:t>
      </w:r>
      <w:r w:rsidRPr="004F38A7">
        <w:t>образовательных отношений по её созданию, поддержанию, использованию в воспитательном</w:t>
      </w:r>
      <w:r w:rsidRPr="004F38A7">
        <w:rPr>
          <w:spacing w:val="-57"/>
        </w:rPr>
        <w:t xml:space="preserve"> </w:t>
      </w:r>
      <w:r w:rsidRPr="004F38A7">
        <w:t>процессе.</w:t>
      </w:r>
    </w:p>
    <w:p w14:paraId="11EFDEF3" w14:textId="77777777" w:rsidR="009D1A0F" w:rsidRPr="004F38A7" w:rsidRDefault="009D1A0F">
      <w:pPr>
        <w:pStyle w:val="a3"/>
        <w:ind w:left="231" w:right="234"/>
      </w:pPr>
      <w:r w:rsidRPr="004F38A7">
        <w:t>Предметно-пространственная среда дошкольного учреждения отражает федеральную,</w:t>
      </w:r>
      <w:r w:rsidRPr="004F38A7">
        <w:rPr>
          <w:spacing w:val="1"/>
        </w:rPr>
        <w:t xml:space="preserve"> </w:t>
      </w:r>
      <w:r w:rsidRPr="004F38A7">
        <w:t>региональную</w:t>
      </w:r>
      <w:r w:rsidRPr="004F38A7">
        <w:rPr>
          <w:spacing w:val="-1"/>
        </w:rPr>
        <w:t xml:space="preserve"> </w:t>
      </w:r>
      <w:r w:rsidRPr="004F38A7">
        <w:t>специфику, а</w:t>
      </w:r>
      <w:r w:rsidRPr="004F38A7">
        <w:rPr>
          <w:spacing w:val="-1"/>
        </w:rPr>
        <w:t xml:space="preserve"> </w:t>
      </w:r>
      <w:r w:rsidRPr="004F38A7">
        <w:t>также специфику</w:t>
      </w:r>
      <w:r w:rsidRPr="004F38A7">
        <w:rPr>
          <w:spacing w:val="-6"/>
        </w:rPr>
        <w:t xml:space="preserve"> </w:t>
      </w:r>
      <w:r w:rsidRPr="004F38A7">
        <w:t>ДОО и включает:</w:t>
      </w:r>
    </w:p>
    <w:p w14:paraId="3A48BF42" w14:textId="77777777" w:rsidR="009D1A0F" w:rsidRPr="004F38A7" w:rsidRDefault="009D1A0F">
      <w:pPr>
        <w:pStyle w:val="a5"/>
        <w:numPr>
          <w:ilvl w:val="0"/>
          <w:numId w:val="119"/>
        </w:numPr>
        <w:tabs>
          <w:tab w:val="left" w:pos="938"/>
        </w:tabs>
        <w:ind w:left="937" w:hanging="140"/>
        <w:jc w:val="left"/>
        <w:rPr>
          <w:sz w:val="24"/>
        </w:rPr>
      </w:pPr>
      <w:r w:rsidRPr="004F38A7">
        <w:rPr>
          <w:sz w:val="24"/>
        </w:rPr>
        <w:t>оформление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помещений;</w:t>
      </w:r>
    </w:p>
    <w:p w14:paraId="13DE1C8C" w14:textId="77777777" w:rsidR="009D1A0F" w:rsidRPr="004F38A7" w:rsidRDefault="009D1A0F">
      <w:pPr>
        <w:pStyle w:val="a5"/>
        <w:numPr>
          <w:ilvl w:val="0"/>
          <w:numId w:val="119"/>
        </w:numPr>
        <w:tabs>
          <w:tab w:val="left" w:pos="938"/>
        </w:tabs>
        <w:ind w:left="937" w:hanging="140"/>
        <w:jc w:val="left"/>
        <w:rPr>
          <w:sz w:val="24"/>
        </w:rPr>
      </w:pPr>
      <w:r w:rsidRPr="004F38A7">
        <w:rPr>
          <w:sz w:val="24"/>
        </w:rPr>
        <w:t>оборудование;</w:t>
      </w:r>
    </w:p>
    <w:p w14:paraId="4AF9EAF8" w14:textId="77777777" w:rsidR="009D1A0F" w:rsidRPr="004F38A7" w:rsidRDefault="009D1A0F">
      <w:pPr>
        <w:pStyle w:val="a5"/>
        <w:numPr>
          <w:ilvl w:val="0"/>
          <w:numId w:val="119"/>
        </w:numPr>
        <w:tabs>
          <w:tab w:val="left" w:pos="938"/>
        </w:tabs>
        <w:ind w:left="937" w:hanging="140"/>
        <w:jc w:val="left"/>
        <w:rPr>
          <w:sz w:val="24"/>
        </w:rPr>
      </w:pPr>
      <w:r w:rsidRPr="004F38A7">
        <w:rPr>
          <w:sz w:val="24"/>
        </w:rPr>
        <w:t>игры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игрушки.</w:t>
      </w:r>
    </w:p>
    <w:p w14:paraId="70B80A33" w14:textId="77777777" w:rsidR="009D1A0F" w:rsidRPr="004F38A7" w:rsidRDefault="009D1A0F">
      <w:pPr>
        <w:pStyle w:val="a3"/>
        <w:ind w:left="231" w:right="231"/>
      </w:pPr>
      <w:r w:rsidRPr="004F38A7">
        <w:t>Предметно-пространственная</w:t>
      </w:r>
      <w:r w:rsidRPr="004F38A7">
        <w:rPr>
          <w:spacing w:val="1"/>
        </w:rPr>
        <w:t xml:space="preserve"> </w:t>
      </w:r>
      <w:r w:rsidRPr="004F38A7">
        <w:t>среда</w:t>
      </w:r>
      <w:r w:rsidRPr="004F38A7">
        <w:rPr>
          <w:spacing w:val="1"/>
        </w:rPr>
        <w:t xml:space="preserve"> </w:t>
      </w:r>
      <w:r w:rsidRPr="004F38A7">
        <w:t>отражает</w:t>
      </w:r>
      <w:r w:rsidRPr="004F38A7">
        <w:rPr>
          <w:spacing w:val="1"/>
        </w:rPr>
        <w:t xml:space="preserve"> </w:t>
      </w:r>
      <w:r w:rsidRPr="004F38A7">
        <w:t>ценности,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которых</w:t>
      </w:r>
      <w:r w:rsidRPr="004F38A7">
        <w:rPr>
          <w:spacing w:val="61"/>
        </w:rPr>
        <w:t xml:space="preserve"> </w:t>
      </w:r>
      <w:r w:rsidRPr="004F38A7">
        <w:t>строится</w:t>
      </w:r>
      <w:r w:rsidRPr="004F38A7">
        <w:rPr>
          <w:spacing w:val="-57"/>
        </w:rPr>
        <w:t xml:space="preserve"> </w:t>
      </w:r>
      <w:r w:rsidRPr="004F38A7">
        <w:t>программа</w:t>
      </w:r>
      <w:r w:rsidRPr="004F38A7">
        <w:rPr>
          <w:spacing w:val="-2"/>
        </w:rPr>
        <w:t xml:space="preserve"> </w:t>
      </w:r>
      <w:r w:rsidRPr="004F38A7">
        <w:t>воспитания,</w:t>
      </w:r>
      <w:r w:rsidRPr="004F38A7">
        <w:rPr>
          <w:spacing w:val="-4"/>
        </w:rPr>
        <w:t xml:space="preserve"> </w:t>
      </w:r>
      <w:r w:rsidRPr="004F38A7">
        <w:t>способствует их</w:t>
      </w:r>
      <w:r w:rsidRPr="004F38A7">
        <w:rPr>
          <w:spacing w:val="1"/>
        </w:rPr>
        <w:t xml:space="preserve"> </w:t>
      </w:r>
      <w:r w:rsidRPr="004F38A7">
        <w:t>принятию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раскрытию ребенком.</w:t>
      </w:r>
    </w:p>
    <w:p w14:paraId="5F6C4C1F" w14:textId="77777777" w:rsidR="009D1A0F" w:rsidRPr="004F38A7" w:rsidRDefault="009D1A0F">
      <w:pPr>
        <w:pStyle w:val="a3"/>
        <w:ind w:left="231" w:right="238"/>
      </w:pPr>
      <w:r w:rsidRPr="004F38A7">
        <w:t>Среда включает знаки и государственные символы России, Республики Мордовия, города</w:t>
      </w:r>
      <w:r w:rsidRPr="004F38A7">
        <w:rPr>
          <w:spacing w:val="1"/>
        </w:rPr>
        <w:t xml:space="preserve"> </w:t>
      </w:r>
      <w:r w:rsidRPr="004F38A7">
        <w:t>Саранска.</w:t>
      </w:r>
    </w:p>
    <w:p w14:paraId="58B13C5E" w14:textId="77777777" w:rsidR="009D1A0F" w:rsidRPr="004F38A7" w:rsidRDefault="009D1A0F">
      <w:pPr>
        <w:pStyle w:val="a3"/>
        <w:ind w:left="231" w:right="228"/>
      </w:pPr>
      <w:r w:rsidRPr="004F38A7">
        <w:t>Среда</w:t>
      </w:r>
      <w:r w:rsidRPr="004F38A7">
        <w:rPr>
          <w:spacing w:val="1"/>
        </w:rPr>
        <w:t xml:space="preserve"> </w:t>
      </w:r>
      <w:r w:rsidRPr="004F38A7">
        <w:t>отражает</w:t>
      </w:r>
      <w:r w:rsidRPr="004F38A7">
        <w:rPr>
          <w:spacing w:val="1"/>
        </w:rPr>
        <w:t xml:space="preserve"> </w:t>
      </w:r>
      <w:r w:rsidRPr="004F38A7">
        <w:t>региональные,</w:t>
      </w:r>
      <w:r w:rsidRPr="004F38A7">
        <w:rPr>
          <w:spacing w:val="1"/>
        </w:rPr>
        <w:t xml:space="preserve"> </w:t>
      </w:r>
      <w:r w:rsidRPr="004F38A7">
        <w:t>этнографические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другие</w:t>
      </w:r>
      <w:r w:rsidRPr="004F38A7">
        <w:rPr>
          <w:spacing w:val="1"/>
        </w:rPr>
        <w:t xml:space="preserve"> </w:t>
      </w:r>
      <w:r w:rsidRPr="004F38A7">
        <w:t>особенности</w:t>
      </w:r>
      <w:r w:rsidRPr="004F38A7">
        <w:rPr>
          <w:spacing w:val="1"/>
        </w:rPr>
        <w:t xml:space="preserve"> </w:t>
      </w:r>
      <w:r w:rsidRPr="004F38A7">
        <w:t>социокультурных</w:t>
      </w:r>
      <w:r w:rsidRPr="004F38A7">
        <w:rPr>
          <w:spacing w:val="1"/>
        </w:rPr>
        <w:t xml:space="preserve"> </w:t>
      </w:r>
      <w:r w:rsidRPr="004F38A7">
        <w:t>условий,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которых</w:t>
      </w:r>
      <w:r w:rsidRPr="004F38A7">
        <w:rPr>
          <w:spacing w:val="1"/>
        </w:rPr>
        <w:t xml:space="preserve"> </w:t>
      </w:r>
      <w:r w:rsidRPr="004F38A7">
        <w:t>находится</w:t>
      </w:r>
      <w:r w:rsidRPr="004F38A7">
        <w:rPr>
          <w:spacing w:val="1"/>
        </w:rPr>
        <w:t xml:space="preserve"> </w:t>
      </w:r>
      <w:proofErr w:type="spellStart"/>
      <w:r w:rsidRPr="004F38A7">
        <w:t>ДОо</w:t>
      </w:r>
      <w:proofErr w:type="spellEnd"/>
      <w:r w:rsidRPr="004F38A7">
        <w:t>.</w:t>
      </w:r>
      <w:r w:rsidRPr="004F38A7">
        <w:rPr>
          <w:spacing w:val="1"/>
        </w:rPr>
        <w:t xml:space="preserve"> </w:t>
      </w:r>
      <w:r w:rsidRPr="004F38A7">
        <w:t>Среда</w:t>
      </w:r>
      <w:r w:rsidRPr="004F38A7">
        <w:rPr>
          <w:spacing w:val="1"/>
        </w:rPr>
        <w:t xml:space="preserve"> </w:t>
      </w:r>
      <w:r w:rsidRPr="004F38A7">
        <w:t>предоставляет</w:t>
      </w:r>
      <w:r w:rsidRPr="004F38A7">
        <w:rPr>
          <w:spacing w:val="1"/>
        </w:rPr>
        <w:t xml:space="preserve"> </w:t>
      </w:r>
      <w:r w:rsidRPr="004F38A7">
        <w:t>ребенку</w:t>
      </w:r>
      <w:r w:rsidRPr="004F38A7">
        <w:rPr>
          <w:spacing w:val="1"/>
        </w:rPr>
        <w:t xml:space="preserve"> </w:t>
      </w:r>
      <w:r w:rsidRPr="004F38A7">
        <w:t>возможность</w:t>
      </w:r>
      <w:r w:rsidRPr="004F38A7">
        <w:rPr>
          <w:spacing w:val="1"/>
        </w:rPr>
        <w:t xml:space="preserve"> </w:t>
      </w:r>
      <w:r w:rsidRPr="004F38A7">
        <w:t>погружения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культуру</w:t>
      </w:r>
      <w:r w:rsidRPr="004F38A7">
        <w:rPr>
          <w:spacing w:val="1"/>
        </w:rPr>
        <w:t xml:space="preserve"> </w:t>
      </w:r>
      <w:r w:rsidRPr="004F38A7">
        <w:t>своей</w:t>
      </w:r>
      <w:r w:rsidRPr="004F38A7">
        <w:rPr>
          <w:spacing w:val="1"/>
        </w:rPr>
        <w:t xml:space="preserve"> </w:t>
      </w:r>
      <w:r w:rsidRPr="004F38A7">
        <w:t>Родины,</w:t>
      </w:r>
      <w:r w:rsidRPr="004F38A7">
        <w:rPr>
          <w:spacing w:val="1"/>
        </w:rPr>
        <w:t xml:space="preserve"> </w:t>
      </w:r>
      <w:r w:rsidRPr="004F38A7">
        <w:t>знакомства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61"/>
        </w:rPr>
        <w:t xml:space="preserve"> </w:t>
      </w:r>
      <w:r w:rsidRPr="004F38A7">
        <w:t>особенностями</w:t>
      </w:r>
      <w:r w:rsidRPr="004F38A7">
        <w:rPr>
          <w:spacing w:val="1"/>
        </w:rPr>
        <w:t xml:space="preserve"> </w:t>
      </w:r>
      <w:r w:rsidRPr="004F38A7">
        <w:t>региональной</w:t>
      </w:r>
      <w:r w:rsidRPr="004F38A7">
        <w:rPr>
          <w:spacing w:val="-1"/>
        </w:rPr>
        <w:t xml:space="preserve"> </w:t>
      </w:r>
      <w:r w:rsidRPr="004F38A7">
        <w:t>культурной традиции.</w:t>
      </w:r>
    </w:p>
    <w:p w14:paraId="2265CCB3" w14:textId="77777777" w:rsidR="009D1A0F" w:rsidRPr="004F38A7" w:rsidRDefault="009D1A0F">
      <w:pPr>
        <w:pStyle w:val="a3"/>
        <w:ind w:left="939" w:firstLine="0"/>
      </w:pPr>
      <w:r w:rsidRPr="004F38A7">
        <w:t>Среда</w:t>
      </w:r>
      <w:r w:rsidRPr="004F38A7">
        <w:rPr>
          <w:spacing w:val="-4"/>
        </w:rPr>
        <w:t xml:space="preserve"> </w:t>
      </w:r>
      <w:r w:rsidRPr="004F38A7">
        <w:t>является</w:t>
      </w:r>
      <w:r w:rsidRPr="004F38A7">
        <w:rPr>
          <w:spacing w:val="-3"/>
        </w:rPr>
        <w:t xml:space="preserve"> </w:t>
      </w:r>
      <w:r w:rsidRPr="004F38A7">
        <w:t>экологичной,</w:t>
      </w:r>
      <w:r w:rsidRPr="004F38A7">
        <w:rPr>
          <w:spacing w:val="-2"/>
        </w:rPr>
        <w:t xml:space="preserve"> </w:t>
      </w:r>
      <w:proofErr w:type="spellStart"/>
      <w:r w:rsidRPr="004F38A7">
        <w:t>природосообразной</w:t>
      </w:r>
      <w:proofErr w:type="spellEnd"/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безопасной.</w:t>
      </w:r>
    </w:p>
    <w:p w14:paraId="366AADBE" w14:textId="77777777" w:rsidR="009D1A0F" w:rsidRPr="004F38A7" w:rsidRDefault="009D1A0F">
      <w:pPr>
        <w:pStyle w:val="a3"/>
        <w:ind w:left="939" w:firstLine="0"/>
      </w:pPr>
      <w:r w:rsidRPr="004F38A7">
        <w:t>Среда</w:t>
      </w:r>
      <w:r w:rsidRPr="004F38A7">
        <w:rPr>
          <w:spacing w:val="22"/>
        </w:rPr>
        <w:t xml:space="preserve"> </w:t>
      </w:r>
      <w:r w:rsidRPr="004F38A7">
        <w:t>обеспечивает</w:t>
      </w:r>
      <w:r w:rsidRPr="004F38A7">
        <w:rPr>
          <w:spacing w:val="24"/>
        </w:rPr>
        <w:t xml:space="preserve"> </w:t>
      </w:r>
      <w:r w:rsidRPr="004F38A7">
        <w:t>ребенку</w:t>
      </w:r>
      <w:r w:rsidRPr="004F38A7">
        <w:rPr>
          <w:spacing w:val="19"/>
        </w:rPr>
        <w:t xml:space="preserve"> </w:t>
      </w:r>
      <w:r w:rsidRPr="004F38A7">
        <w:t>возможность</w:t>
      </w:r>
      <w:r w:rsidRPr="004F38A7">
        <w:rPr>
          <w:spacing w:val="24"/>
        </w:rPr>
        <w:t xml:space="preserve"> </w:t>
      </w:r>
      <w:r w:rsidRPr="004F38A7">
        <w:t>общения,</w:t>
      </w:r>
      <w:r w:rsidRPr="004F38A7">
        <w:rPr>
          <w:spacing w:val="24"/>
        </w:rPr>
        <w:t xml:space="preserve"> </w:t>
      </w:r>
      <w:r w:rsidRPr="004F38A7">
        <w:t>игры</w:t>
      </w:r>
      <w:r w:rsidRPr="004F38A7">
        <w:rPr>
          <w:spacing w:val="23"/>
        </w:rPr>
        <w:t xml:space="preserve"> </w:t>
      </w:r>
      <w:r w:rsidRPr="004F38A7">
        <w:t>и</w:t>
      </w:r>
      <w:r w:rsidRPr="004F38A7">
        <w:rPr>
          <w:spacing w:val="25"/>
        </w:rPr>
        <w:t xml:space="preserve"> </w:t>
      </w:r>
      <w:r w:rsidRPr="004F38A7">
        <w:t>совместной</w:t>
      </w:r>
      <w:r w:rsidRPr="004F38A7">
        <w:rPr>
          <w:spacing w:val="25"/>
        </w:rPr>
        <w:t xml:space="preserve"> </w:t>
      </w:r>
      <w:r w:rsidRPr="004F38A7">
        <w:t>деятельности.</w:t>
      </w:r>
    </w:p>
    <w:p w14:paraId="35982D23" w14:textId="77777777" w:rsidR="009D1A0F" w:rsidRPr="004F38A7" w:rsidRDefault="009D1A0F">
      <w:pPr>
        <w:pStyle w:val="a3"/>
        <w:ind w:left="231" w:firstLine="0"/>
      </w:pPr>
      <w:r w:rsidRPr="004F38A7">
        <w:t>Отражает</w:t>
      </w:r>
      <w:r w:rsidRPr="004F38A7">
        <w:rPr>
          <w:spacing w:val="-4"/>
        </w:rPr>
        <w:t xml:space="preserve"> </w:t>
      </w:r>
      <w:r w:rsidRPr="004F38A7">
        <w:t>ценность</w:t>
      </w:r>
      <w:r w:rsidRPr="004F38A7">
        <w:rPr>
          <w:spacing w:val="-3"/>
        </w:rPr>
        <w:t xml:space="preserve"> </w:t>
      </w:r>
      <w:r w:rsidRPr="004F38A7">
        <w:t>семьи,</w:t>
      </w:r>
      <w:r w:rsidRPr="004F38A7">
        <w:rPr>
          <w:spacing w:val="-4"/>
        </w:rPr>
        <w:t xml:space="preserve"> </w:t>
      </w:r>
      <w:r w:rsidRPr="004F38A7">
        <w:t>людей</w:t>
      </w:r>
      <w:r w:rsidRPr="004F38A7">
        <w:rPr>
          <w:spacing w:val="-3"/>
        </w:rPr>
        <w:t xml:space="preserve"> </w:t>
      </w:r>
      <w:r w:rsidRPr="004F38A7">
        <w:t>разных</w:t>
      </w:r>
      <w:r w:rsidRPr="004F38A7">
        <w:rPr>
          <w:spacing w:val="-2"/>
        </w:rPr>
        <w:t xml:space="preserve"> </w:t>
      </w:r>
      <w:r w:rsidRPr="004F38A7">
        <w:t>поколений,</w:t>
      </w:r>
      <w:r w:rsidRPr="004F38A7">
        <w:rPr>
          <w:spacing w:val="-3"/>
        </w:rPr>
        <w:t xml:space="preserve"> </w:t>
      </w:r>
      <w:r w:rsidRPr="004F38A7">
        <w:t>радость</w:t>
      </w:r>
      <w:r w:rsidRPr="004F38A7">
        <w:rPr>
          <w:spacing w:val="-4"/>
        </w:rPr>
        <w:t xml:space="preserve"> </w:t>
      </w:r>
      <w:r w:rsidRPr="004F38A7">
        <w:t>общения</w:t>
      </w:r>
      <w:r w:rsidRPr="004F38A7">
        <w:rPr>
          <w:spacing w:val="-3"/>
        </w:rPr>
        <w:t xml:space="preserve"> </w:t>
      </w:r>
      <w:r w:rsidRPr="004F38A7">
        <w:t>с</w:t>
      </w:r>
      <w:r w:rsidRPr="004F38A7">
        <w:rPr>
          <w:spacing w:val="-5"/>
        </w:rPr>
        <w:t xml:space="preserve"> </w:t>
      </w:r>
      <w:r w:rsidRPr="004F38A7">
        <w:t>семьей.</w:t>
      </w:r>
    </w:p>
    <w:p w14:paraId="2A086CC3" w14:textId="77777777" w:rsidR="009D1A0F" w:rsidRPr="004F38A7" w:rsidRDefault="009D1A0F">
      <w:pPr>
        <w:pStyle w:val="a3"/>
        <w:ind w:left="231" w:right="231"/>
      </w:pPr>
      <w:r w:rsidRPr="004F38A7">
        <w:t>Среда</w:t>
      </w:r>
      <w:r w:rsidRPr="004F38A7">
        <w:rPr>
          <w:spacing w:val="1"/>
        </w:rPr>
        <w:t xml:space="preserve"> </w:t>
      </w:r>
      <w:r w:rsidRPr="004F38A7">
        <w:t>обеспечивает</w:t>
      </w:r>
      <w:r w:rsidRPr="004F38A7">
        <w:rPr>
          <w:spacing w:val="1"/>
        </w:rPr>
        <w:t xml:space="preserve"> </w:t>
      </w:r>
      <w:r w:rsidRPr="004F38A7">
        <w:t>ребенку</w:t>
      </w:r>
      <w:r w:rsidRPr="004F38A7">
        <w:rPr>
          <w:spacing w:val="1"/>
        </w:rPr>
        <w:t xml:space="preserve"> </w:t>
      </w:r>
      <w:r w:rsidRPr="004F38A7">
        <w:t>возможность</w:t>
      </w:r>
      <w:r w:rsidRPr="004F38A7">
        <w:rPr>
          <w:spacing w:val="1"/>
        </w:rPr>
        <w:t xml:space="preserve"> </w:t>
      </w:r>
      <w:r w:rsidRPr="004F38A7">
        <w:t>познавательного</w:t>
      </w:r>
      <w:r w:rsidRPr="004F38A7">
        <w:rPr>
          <w:spacing w:val="1"/>
        </w:rPr>
        <w:t xml:space="preserve"> </w:t>
      </w:r>
      <w:r w:rsidRPr="004F38A7">
        <w:t>развития,</w:t>
      </w:r>
      <w:r w:rsidRPr="004F38A7">
        <w:rPr>
          <w:spacing w:val="1"/>
        </w:rPr>
        <w:t xml:space="preserve"> </w:t>
      </w:r>
      <w:r w:rsidRPr="004F38A7">
        <w:t>экспериментирования,</w:t>
      </w:r>
      <w:r w:rsidRPr="004F38A7">
        <w:rPr>
          <w:spacing w:val="1"/>
        </w:rPr>
        <w:t xml:space="preserve"> </w:t>
      </w:r>
      <w:r w:rsidRPr="004F38A7">
        <w:t>освоения</w:t>
      </w:r>
      <w:r w:rsidRPr="004F38A7">
        <w:rPr>
          <w:spacing w:val="1"/>
        </w:rPr>
        <w:t xml:space="preserve"> </w:t>
      </w:r>
      <w:r w:rsidRPr="004F38A7">
        <w:t>новых</w:t>
      </w:r>
      <w:r w:rsidRPr="004F38A7">
        <w:rPr>
          <w:spacing w:val="1"/>
        </w:rPr>
        <w:t xml:space="preserve"> </w:t>
      </w:r>
      <w:r w:rsidRPr="004F38A7">
        <w:t>технологий,</w:t>
      </w:r>
      <w:r w:rsidRPr="004F38A7">
        <w:rPr>
          <w:spacing w:val="1"/>
        </w:rPr>
        <w:t xml:space="preserve"> </w:t>
      </w:r>
      <w:r w:rsidRPr="004F38A7">
        <w:t>раскрывает</w:t>
      </w:r>
      <w:r w:rsidRPr="004F38A7">
        <w:rPr>
          <w:spacing w:val="1"/>
        </w:rPr>
        <w:t xml:space="preserve"> </w:t>
      </w:r>
      <w:r w:rsidRPr="004F38A7">
        <w:t>необходимость</w:t>
      </w:r>
      <w:r w:rsidRPr="004F38A7">
        <w:rPr>
          <w:spacing w:val="1"/>
        </w:rPr>
        <w:t xml:space="preserve"> </w:t>
      </w:r>
      <w:r w:rsidRPr="004F38A7">
        <w:t>научного</w:t>
      </w:r>
      <w:r w:rsidRPr="004F38A7">
        <w:rPr>
          <w:spacing w:val="1"/>
        </w:rPr>
        <w:t xml:space="preserve"> </w:t>
      </w:r>
      <w:r w:rsidRPr="004F38A7">
        <w:t>познания,</w:t>
      </w:r>
      <w:r w:rsidRPr="004F38A7">
        <w:rPr>
          <w:spacing w:val="-1"/>
        </w:rPr>
        <w:t xml:space="preserve"> </w:t>
      </w:r>
      <w:r w:rsidRPr="004F38A7">
        <w:t>формирует научную картину</w:t>
      </w:r>
      <w:r w:rsidRPr="004F38A7">
        <w:rPr>
          <w:spacing w:val="-5"/>
        </w:rPr>
        <w:t xml:space="preserve"> </w:t>
      </w:r>
      <w:r w:rsidRPr="004F38A7">
        <w:t>мира.</w:t>
      </w:r>
    </w:p>
    <w:p w14:paraId="20412E89" w14:textId="77777777" w:rsidR="009D1A0F" w:rsidRPr="004F38A7" w:rsidRDefault="009D1A0F">
      <w:pPr>
        <w:pStyle w:val="a3"/>
        <w:ind w:left="231" w:right="229"/>
      </w:pPr>
      <w:r w:rsidRPr="004F38A7">
        <w:t>Среда</w:t>
      </w:r>
      <w:r w:rsidRPr="004F38A7">
        <w:rPr>
          <w:spacing w:val="1"/>
        </w:rPr>
        <w:t xml:space="preserve"> </w:t>
      </w:r>
      <w:r w:rsidRPr="004F38A7">
        <w:t>обеспечивает</w:t>
      </w:r>
      <w:r w:rsidRPr="004F38A7">
        <w:rPr>
          <w:spacing w:val="1"/>
        </w:rPr>
        <w:t xml:space="preserve"> </w:t>
      </w:r>
      <w:r w:rsidRPr="004F38A7">
        <w:t>ребенку</w:t>
      </w:r>
      <w:r w:rsidRPr="004F38A7">
        <w:rPr>
          <w:spacing w:val="1"/>
        </w:rPr>
        <w:t xml:space="preserve"> </w:t>
      </w:r>
      <w:r w:rsidRPr="004F38A7">
        <w:t>возможность</w:t>
      </w:r>
      <w:r w:rsidRPr="004F38A7">
        <w:rPr>
          <w:spacing w:val="1"/>
        </w:rPr>
        <w:t xml:space="preserve"> </w:t>
      </w:r>
      <w:r w:rsidRPr="004F38A7">
        <w:t>посильного</w:t>
      </w:r>
      <w:r w:rsidRPr="004F38A7">
        <w:rPr>
          <w:spacing w:val="1"/>
        </w:rPr>
        <w:t xml:space="preserve"> </w:t>
      </w:r>
      <w:r w:rsidRPr="004F38A7">
        <w:t>труда,</w:t>
      </w:r>
      <w:r w:rsidRPr="004F38A7">
        <w:rPr>
          <w:spacing w:val="1"/>
        </w:rPr>
        <w:t xml:space="preserve"> </w:t>
      </w:r>
      <w:r w:rsidRPr="004F38A7">
        <w:t>а</w:t>
      </w:r>
      <w:r w:rsidRPr="004F38A7">
        <w:rPr>
          <w:spacing w:val="1"/>
        </w:rPr>
        <w:t xml:space="preserve"> </w:t>
      </w:r>
      <w:r w:rsidRPr="004F38A7">
        <w:t>также</w:t>
      </w:r>
      <w:r w:rsidRPr="004F38A7">
        <w:rPr>
          <w:spacing w:val="61"/>
        </w:rPr>
        <w:t xml:space="preserve"> </w:t>
      </w:r>
      <w:r w:rsidRPr="004F38A7">
        <w:t>отражает</w:t>
      </w:r>
      <w:r w:rsidRPr="004F38A7">
        <w:rPr>
          <w:spacing w:val="1"/>
        </w:rPr>
        <w:t xml:space="preserve"> </w:t>
      </w:r>
      <w:r w:rsidRPr="004F38A7">
        <w:t>ценности</w:t>
      </w:r>
      <w:r w:rsidRPr="004F38A7">
        <w:rPr>
          <w:spacing w:val="1"/>
        </w:rPr>
        <w:t xml:space="preserve"> </w:t>
      </w:r>
      <w:r w:rsidRPr="004F38A7">
        <w:t>труда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жизни</w:t>
      </w:r>
      <w:r w:rsidRPr="004F38A7">
        <w:rPr>
          <w:spacing w:val="1"/>
        </w:rPr>
        <w:t xml:space="preserve"> </w:t>
      </w:r>
      <w:r w:rsidRPr="004F38A7">
        <w:t>человека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государства</w:t>
      </w:r>
      <w:r w:rsidRPr="004F38A7">
        <w:rPr>
          <w:spacing w:val="1"/>
        </w:rPr>
        <w:t xml:space="preserve"> </w:t>
      </w:r>
      <w:r w:rsidRPr="004F38A7">
        <w:t>(портреты</w:t>
      </w:r>
      <w:r w:rsidRPr="004F38A7">
        <w:rPr>
          <w:spacing w:val="1"/>
        </w:rPr>
        <w:t xml:space="preserve"> </w:t>
      </w:r>
      <w:r w:rsidRPr="004F38A7">
        <w:t>членов</w:t>
      </w:r>
      <w:r w:rsidRPr="004F38A7">
        <w:rPr>
          <w:spacing w:val="1"/>
        </w:rPr>
        <w:t xml:space="preserve"> </w:t>
      </w:r>
      <w:r w:rsidRPr="004F38A7">
        <w:t>семей</w:t>
      </w:r>
      <w:r w:rsidRPr="004F38A7">
        <w:rPr>
          <w:spacing w:val="1"/>
        </w:rPr>
        <w:t xml:space="preserve"> </w:t>
      </w:r>
      <w:r w:rsidRPr="004F38A7">
        <w:t>воспитанников,</w:t>
      </w:r>
      <w:r w:rsidRPr="004F38A7">
        <w:rPr>
          <w:spacing w:val="-57"/>
        </w:rPr>
        <w:t xml:space="preserve"> </w:t>
      </w:r>
      <w:r w:rsidRPr="004F38A7">
        <w:t>героев</w:t>
      </w:r>
      <w:r w:rsidRPr="004F38A7">
        <w:rPr>
          <w:spacing w:val="10"/>
        </w:rPr>
        <w:t xml:space="preserve"> </w:t>
      </w:r>
      <w:r w:rsidRPr="004F38A7">
        <w:t>труда,</w:t>
      </w:r>
      <w:r w:rsidRPr="004F38A7">
        <w:rPr>
          <w:spacing w:val="11"/>
        </w:rPr>
        <w:t xml:space="preserve"> </w:t>
      </w:r>
      <w:r w:rsidRPr="004F38A7">
        <w:t>представителей</w:t>
      </w:r>
      <w:r w:rsidRPr="004F38A7">
        <w:rPr>
          <w:spacing w:val="12"/>
        </w:rPr>
        <w:t xml:space="preserve"> </w:t>
      </w:r>
      <w:r w:rsidRPr="004F38A7">
        <w:t>разных</w:t>
      </w:r>
      <w:r w:rsidRPr="004F38A7">
        <w:rPr>
          <w:spacing w:val="10"/>
        </w:rPr>
        <w:t xml:space="preserve"> </w:t>
      </w:r>
      <w:r w:rsidRPr="004F38A7">
        <w:t>профессий</w:t>
      </w:r>
      <w:r w:rsidRPr="004F38A7">
        <w:rPr>
          <w:spacing w:val="9"/>
        </w:rPr>
        <w:t xml:space="preserve"> </w:t>
      </w:r>
      <w:r w:rsidRPr="004F38A7">
        <w:t>и</w:t>
      </w:r>
      <w:r w:rsidRPr="004F38A7">
        <w:rPr>
          <w:spacing w:val="12"/>
        </w:rPr>
        <w:t xml:space="preserve"> </w:t>
      </w:r>
      <w:r w:rsidRPr="004F38A7">
        <w:t>пр.)</w:t>
      </w:r>
      <w:r w:rsidRPr="004F38A7">
        <w:rPr>
          <w:spacing w:val="11"/>
        </w:rPr>
        <w:t xml:space="preserve"> </w:t>
      </w:r>
      <w:r w:rsidRPr="004F38A7">
        <w:t>Результаты</w:t>
      </w:r>
      <w:r w:rsidRPr="004F38A7">
        <w:rPr>
          <w:spacing w:val="10"/>
        </w:rPr>
        <w:t xml:space="preserve"> </w:t>
      </w:r>
      <w:r w:rsidRPr="004F38A7">
        <w:t>труда</w:t>
      </w:r>
      <w:r w:rsidRPr="004F38A7">
        <w:rPr>
          <w:spacing w:val="10"/>
        </w:rPr>
        <w:t xml:space="preserve"> </w:t>
      </w:r>
      <w:r w:rsidRPr="004F38A7">
        <w:t>ребенка</w:t>
      </w:r>
      <w:r w:rsidRPr="004F38A7">
        <w:rPr>
          <w:spacing w:val="10"/>
        </w:rPr>
        <w:t xml:space="preserve"> </w:t>
      </w:r>
      <w:r w:rsidRPr="004F38A7">
        <w:t>отражаются</w:t>
      </w:r>
      <w:r w:rsidRPr="004F38A7">
        <w:rPr>
          <w:spacing w:val="-58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сохраняются в</w:t>
      </w:r>
      <w:r w:rsidRPr="004F38A7">
        <w:rPr>
          <w:spacing w:val="-2"/>
        </w:rPr>
        <w:t xml:space="preserve"> </w:t>
      </w:r>
      <w:r w:rsidRPr="004F38A7">
        <w:t>среде</w:t>
      </w:r>
      <w:r w:rsidRPr="004F38A7">
        <w:rPr>
          <w:spacing w:val="-1"/>
        </w:rPr>
        <w:t xml:space="preserve"> </w:t>
      </w:r>
      <w:r w:rsidRPr="004F38A7">
        <w:t>группового</w:t>
      </w:r>
      <w:r w:rsidRPr="004F38A7">
        <w:rPr>
          <w:spacing w:val="-1"/>
        </w:rPr>
        <w:t xml:space="preserve"> </w:t>
      </w:r>
      <w:r w:rsidRPr="004F38A7">
        <w:t>пространства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других</w:t>
      </w:r>
      <w:r w:rsidRPr="004F38A7">
        <w:rPr>
          <w:spacing w:val="2"/>
        </w:rPr>
        <w:t xml:space="preserve"> </w:t>
      </w:r>
      <w:r w:rsidRPr="004F38A7">
        <w:t>помещений</w:t>
      </w:r>
      <w:r w:rsidRPr="004F38A7">
        <w:rPr>
          <w:spacing w:val="-3"/>
        </w:rPr>
        <w:t xml:space="preserve"> </w:t>
      </w:r>
      <w:r w:rsidRPr="004F38A7">
        <w:t>ДОО.</w:t>
      </w:r>
    </w:p>
    <w:p w14:paraId="7FA3125C" w14:textId="77777777" w:rsidR="009D1A0F" w:rsidRPr="004F38A7" w:rsidRDefault="009D1A0F">
      <w:pPr>
        <w:pStyle w:val="a3"/>
        <w:ind w:left="231" w:right="236"/>
      </w:pPr>
      <w:r w:rsidRPr="004F38A7">
        <w:t>Среда обеспечивает ребенку возможности для укрепления здоровья, раскрывает смысл</w:t>
      </w:r>
      <w:r w:rsidRPr="004F38A7">
        <w:rPr>
          <w:spacing w:val="1"/>
        </w:rPr>
        <w:t xml:space="preserve"> </w:t>
      </w:r>
      <w:r w:rsidRPr="004F38A7">
        <w:t>здорового</w:t>
      </w:r>
      <w:r w:rsidRPr="004F38A7">
        <w:rPr>
          <w:spacing w:val="-1"/>
        </w:rPr>
        <w:t xml:space="preserve"> </w:t>
      </w:r>
      <w:r w:rsidRPr="004F38A7">
        <w:t>образа</w:t>
      </w:r>
      <w:r w:rsidRPr="004F38A7">
        <w:rPr>
          <w:spacing w:val="-1"/>
        </w:rPr>
        <w:t xml:space="preserve"> </w:t>
      </w:r>
      <w:r w:rsidRPr="004F38A7">
        <w:t>жизни, физической культуры</w:t>
      </w:r>
      <w:r w:rsidRPr="004F38A7">
        <w:rPr>
          <w:spacing w:val="-1"/>
        </w:rPr>
        <w:t xml:space="preserve"> </w:t>
      </w:r>
      <w:r w:rsidRPr="004F38A7">
        <w:t>и спорта.</w:t>
      </w:r>
    </w:p>
    <w:p w14:paraId="2E045666" w14:textId="77777777" w:rsidR="009D1A0F" w:rsidRPr="004F38A7" w:rsidRDefault="009D1A0F">
      <w:p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p w14:paraId="77734E02" w14:textId="77777777" w:rsidR="009D1A0F" w:rsidRPr="004F38A7" w:rsidRDefault="009D1A0F">
      <w:pPr>
        <w:pStyle w:val="a3"/>
        <w:spacing w:before="68"/>
        <w:ind w:left="939" w:firstLine="0"/>
      </w:pPr>
      <w:r w:rsidRPr="004F38A7">
        <w:lastRenderedPageBreak/>
        <w:t>Среда</w:t>
      </w:r>
      <w:r w:rsidRPr="004F38A7">
        <w:rPr>
          <w:spacing w:val="-7"/>
        </w:rPr>
        <w:t xml:space="preserve"> </w:t>
      </w:r>
      <w:r w:rsidRPr="004F38A7">
        <w:t>ДОО</w:t>
      </w:r>
      <w:r w:rsidRPr="004F38A7">
        <w:rPr>
          <w:spacing w:val="-5"/>
        </w:rPr>
        <w:t xml:space="preserve"> </w:t>
      </w:r>
      <w:r w:rsidRPr="004F38A7">
        <w:t>гармонична</w:t>
      </w:r>
      <w:r w:rsidRPr="004F38A7">
        <w:rPr>
          <w:spacing w:val="-5"/>
        </w:rPr>
        <w:t xml:space="preserve"> </w:t>
      </w:r>
      <w:r w:rsidRPr="004F38A7">
        <w:t>и</w:t>
      </w:r>
      <w:r w:rsidRPr="004F38A7">
        <w:rPr>
          <w:spacing w:val="-5"/>
        </w:rPr>
        <w:t xml:space="preserve"> </w:t>
      </w:r>
      <w:r w:rsidRPr="004F38A7">
        <w:t>эстетически</w:t>
      </w:r>
      <w:r w:rsidRPr="004F38A7">
        <w:rPr>
          <w:spacing w:val="-5"/>
        </w:rPr>
        <w:t xml:space="preserve"> </w:t>
      </w:r>
      <w:r w:rsidRPr="004F38A7">
        <w:t>привлекательна.</w:t>
      </w:r>
    </w:p>
    <w:p w14:paraId="1D84A375" w14:textId="77777777" w:rsidR="009D1A0F" w:rsidRPr="004F38A7" w:rsidRDefault="009D1A0F">
      <w:pPr>
        <w:pStyle w:val="a3"/>
        <w:ind w:left="231" w:right="224"/>
      </w:pPr>
      <w:r w:rsidRPr="004F38A7">
        <w:t>При</w:t>
      </w:r>
      <w:r w:rsidRPr="004F38A7">
        <w:rPr>
          <w:spacing w:val="1"/>
        </w:rPr>
        <w:t xml:space="preserve"> </w:t>
      </w:r>
      <w:r w:rsidRPr="004F38A7">
        <w:t>выборе</w:t>
      </w:r>
      <w:r w:rsidRPr="004F38A7">
        <w:rPr>
          <w:spacing w:val="1"/>
        </w:rPr>
        <w:t xml:space="preserve"> </w:t>
      </w:r>
      <w:r w:rsidRPr="004F38A7">
        <w:t>материалов,</w:t>
      </w:r>
      <w:r w:rsidRPr="004F38A7">
        <w:rPr>
          <w:spacing w:val="1"/>
        </w:rPr>
        <w:t xml:space="preserve"> </w:t>
      </w:r>
      <w:r w:rsidRPr="004F38A7">
        <w:t>оборудования,</w:t>
      </w:r>
      <w:r w:rsidRPr="004F38A7">
        <w:rPr>
          <w:spacing w:val="1"/>
        </w:rPr>
        <w:t xml:space="preserve"> </w:t>
      </w:r>
      <w:r w:rsidRPr="004F38A7">
        <w:t>игр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игрушек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предметно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пространственной</w:t>
      </w:r>
      <w:r w:rsidRPr="004F38A7">
        <w:rPr>
          <w:spacing w:val="1"/>
        </w:rPr>
        <w:t xml:space="preserve"> </w:t>
      </w:r>
      <w:r w:rsidRPr="004F38A7">
        <w:t>среды</w:t>
      </w:r>
      <w:r w:rsidRPr="004F38A7">
        <w:rPr>
          <w:spacing w:val="1"/>
        </w:rPr>
        <w:t xml:space="preserve"> </w:t>
      </w:r>
      <w:r w:rsidRPr="004F38A7">
        <w:t>коллектив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ориентируется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продукцию</w:t>
      </w:r>
      <w:r w:rsidRPr="004F38A7">
        <w:rPr>
          <w:spacing w:val="1"/>
        </w:rPr>
        <w:t xml:space="preserve"> </w:t>
      </w:r>
      <w:r w:rsidRPr="004F38A7">
        <w:t>отечественных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территориальных</w:t>
      </w:r>
      <w:r w:rsidRPr="004F38A7">
        <w:rPr>
          <w:spacing w:val="1"/>
        </w:rPr>
        <w:t xml:space="preserve"> </w:t>
      </w:r>
      <w:r w:rsidRPr="004F38A7">
        <w:t>производителей.</w:t>
      </w:r>
      <w:r w:rsidRPr="004F38A7">
        <w:rPr>
          <w:spacing w:val="1"/>
        </w:rPr>
        <w:t xml:space="preserve"> </w:t>
      </w:r>
      <w:r w:rsidRPr="004F38A7">
        <w:t>Игрушки,</w:t>
      </w:r>
      <w:r w:rsidRPr="004F38A7">
        <w:rPr>
          <w:spacing w:val="1"/>
        </w:rPr>
        <w:t xml:space="preserve"> </w:t>
      </w:r>
      <w:r w:rsidRPr="004F38A7">
        <w:t>материалы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оборудование</w:t>
      </w:r>
      <w:r w:rsidRPr="004F38A7">
        <w:rPr>
          <w:spacing w:val="1"/>
        </w:rPr>
        <w:t xml:space="preserve"> </w:t>
      </w:r>
      <w:r w:rsidRPr="004F38A7">
        <w:t>соответствуют</w:t>
      </w:r>
      <w:r w:rsidRPr="004F38A7">
        <w:rPr>
          <w:spacing w:val="1"/>
        </w:rPr>
        <w:t xml:space="preserve"> </w:t>
      </w:r>
      <w:r w:rsidRPr="004F38A7">
        <w:t>возрастным</w:t>
      </w:r>
      <w:r w:rsidRPr="004F38A7">
        <w:rPr>
          <w:spacing w:val="-3"/>
        </w:rPr>
        <w:t xml:space="preserve"> </w:t>
      </w:r>
      <w:r w:rsidRPr="004F38A7">
        <w:t>задачам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-3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дошкольного возраста.</w:t>
      </w:r>
    </w:p>
    <w:p w14:paraId="047F7562" w14:textId="77777777" w:rsidR="009D1A0F" w:rsidRPr="004F38A7" w:rsidRDefault="009D1A0F">
      <w:pPr>
        <w:pStyle w:val="a3"/>
        <w:ind w:left="231" w:right="228"/>
      </w:pPr>
      <w:r w:rsidRPr="004F38A7">
        <w:t>Предметно-пространственная среда МДОУ</w:t>
      </w:r>
      <w:r w:rsidRPr="004F38A7">
        <w:rPr>
          <w:spacing w:val="1"/>
        </w:rPr>
        <w:t xml:space="preserve"> </w:t>
      </w:r>
      <w:r w:rsidRPr="004F38A7">
        <w:t>«Детский</w:t>
      </w:r>
      <w:r w:rsidRPr="004F38A7">
        <w:rPr>
          <w:spacing w:val="1"/>
        </w:rPr>
        <w:t xml:space="preserve"> </w:t>
      </w:r>
      <w:r w:rsidRPr="004F38A7">
        <w:t>сад</w:t>
      </w:r>
      <w:r w:rsidRPr="004F38A7">
        <w:rPr>
          <w:spacing w:val="1"/>
        </w:rPr>
        <w:t xml:space="preserve"> </w:t>
      </w:r>
      <w:r w:rsidRPr="004F38A7">
        <w:t>№</w:t>
      </w:r>
      <w:r w:rsidRPr="004F38A7">
        <w:rPr>
          <w:spacing w:val="1"/>
        </w:rPr>
        <w:t>65 комбинированного вида</w:t>
      </w:r>
      <w:r w:rsidRPr="004F38A7">
        <w:t>»</w:t>
      </w:r>
      <w:r w:rsidRPr="004F38A7">
        <w:rPr>
          <w:spacing w:val="1"/>
        </w:rPr>
        <w:t xml:space="preserve"> </w:t>
      </w:r>
      <w:r w:rsidRPr="004F38A7">
        <w:t xml:space="preserve"> создана</w:t>
      </w:r>
      <w:r w:rsidRPr="004F38A7">
        <w:rPr>
          <w:spacing w:val="1"/>
        </w:rPr>
        <w:t xml:space="preserve"> </w:t>
      </w:r>
      <w:r w:rsidRPr="004F38A7">
        <w:t>педагогами</w:t>
      </w:r>
      <w:r w:rsidRPr="004F38A7">
        <w:rPr>
          <w:spacing w:val="8"/>
        </w:rPr>
        <w:t xml:space="preserve"> </w:t>
      </w:r>
      <w:r w:rsidRPr="004F38A7">
        <w:t>для</w:t>
      </w:r>
      <w:r w:rsidRPr="004F38A7">
        <w:rPr>
          <w:spacing w:val="9"/>
        </w:rPr>
        <w:t xml:space="preserve"> </w:t>
      </w:r>
      <w:r w:rsidRPr="004F38A7">
        <w:t>достижения</w:t>
      </w:r>
      <w:r w:rsidRPr="004F38A7">
        <w:rPr>
          <w:spacing w:val="7"/>
        </w:rPr>
        <w:t xml:space="preserve"> </w:t>
      </w:r>
      <w:r w:rsidRPr="004F38A7">
        <w:t>целей</w:t>
      </w:r>
      <w:r w:rsidRPr="004F38A7">
        <w:rPr>
          <w:spacing w:val="9"/>
        </w:rPr>
        <w:t xml:space="preserve"> </w:t>
      </w:r>
      <w:r w:rsidRPr="004F38A7">
        <w:t>воспитания</w:t>
      </w:r>
      <w:r w:rsidRPr="004F38A7">
        <w:rPr>
          <w:spacing w:val="6"/>
        </w:rPr>
        <w:t xml:space="preserve"> </w:t>
      </w:r>
      <w:r w:rsidRPr="004F38A7">
        <w:t>и</w:t>
      </w:r>
      <w:r w:rsidRPr="004F38A7">
        <w:rPr>
          <w:spacing w:val="8"/>
        </w:rPr>
        <w:t xml:space="preserve"> </w:t>
      </w:r>
      <w:r w:rsidRPr="004F38A7">
        <w:t>развития</w:t>
      </w:r>
      <w:r w:rsidRPr="004F38A7">
        <w:rPr>
          <w:spacing w:val="8"/>
        </w:rPr>
        <w:t xml:space="preserve"> </w:t>
      </w:r>
      <w:r w:rsidRPr="004F38A7">
        <w:t>индивидуальности</w:t>
      </w:r>
      <w:r w:rsidRPr="004F38A7">
        <w:rPr>
          <w:spacing w:val="7"/>
        </w:rPr>
        <w:t xml:space="preserve"> </w:t>
      </w:r>
      <w:r w:rsidRPr="004F38A7">
        <w:t>каждого</w:t>
      </w:r>
      <w:r w:rsidRPr="004F38A7">
        <w:rPr>
          <w:spacing w:val="7"/>
        </w:rPr>
        <w:t xml:space="preserve"> </w:t>
      </w:r>
      <w:r w:rsidRPr="004F38A7">
        <w:t>ребенка</w:t>
      </w:r>
      <w:r w:rsidRPr="004F38A7">
        <w:rPr>
          <w:spacing w:val="-57"/>
        </w:rPr>
        <w:t xml:space="preserve"> </w:t>
      </w:r>
      <w:r w:rsidRPr="004F38A7">
        <w:t>с учетом его возможностей, уровня активности и интересов. Организация среды дошкольного</w:t>
      </w:r>
      <w:r w:rsidRPr="004F38A7">
        <w:rPr>
          <w:spacing w:val="1"/>
        </w:rPr>
        <w:t xml:space="preserve"> </w:t>
      </w:r>
      <w:r w:rsidRPr="004F38A7">
        <w:t>учреждения выстроена</w:t>
      </w:r>
      <w:r w:rsidRPr="004F38A7">
        <w:rPr>
          <w:spacing w:val="1"/>
        </w:rPr>
        <w:t xml:space="preserve"> </w:t>
      </w:r>
      <w:r w:rsidRPr="004F38A7">
        <w:t>в соответствии с задачами ФОП ДО, с</w:t>
      </w:r>
      <w:r w:rsidRPr="004F38A7">
        <w:rPr>
          <w:spacing w:val="60"/>
        </w:rPr>
        <w:t xml:space="preserve"> </w:t>
      </w:r>
      <w:r w:rsidRPr="004F38A7">
        <w:t>учетом требований ФГОС ДО</w:t>
      </w:r>
      <w:r w:rsidRPr="004F38A7">
        <w:rPr>
          <w:spacing w:val="1"/>
        </w:rPr>
        <w:t xml:space="preserve"> </w:t>
      </w:r>
      <w:r w:rsidRPr="004F38A7">
        <w:t>по пяти образовательным областям ООП ДО, по направлениям воспитания, предусмотренным</w:t>
      </w:r>
      <w:r w:rsidRPr="004F38A7">
        <w:rPr>
          <w:spacing w:val="-57"/>
        </w:rPr>
        <w:t xml:space="preserve"> </w:t>
      </w:r>
      <w:r w:rsidRPr="004F38A7">
        <w:t>настоящей</w:t>
      </w:r>
      <w:r w:rsidRPr="004F38A7">
        <w:rPr>
          <w:spacing w:val="-1"/>
        </w:rPr>
        <w:t xml:space="preserve"> </w:t>
      </w:r>
      <w:r w:rsidRPr="004F38A7">
        <w:t>Программой.</w:t>
      </w:r>
    </w:p>
    <w:p w14:paraId="28C6D4B8" w14:textId="77777777" w:rsidR="009D1A0F" w:rsidRPr="004F38A7" w:rsidRDefault="009D1A0F">
      <w:pPr>
        <w:pStyle w:val="a3"/>
        <w:ind w:left="231" w:right="227"/>
      </w:pPr>
      <w:r w:rsidRPr="004F38A7">
        <w:t>Для того чтобы дети могли осознанно осуществлять свой выбор и планировать свою</w:t>
      </w:r>
      <w:r w:rsidRPr="004F38A7">
        <w:rPr>
          <w:spacing w:val="1"/>
        </w:rPr>
        <w:t xml:space="preserve"> </w:t>
      </w:r>
      <w:r w:rsidRPr="004F38A7">
        <w:t>деятельность,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группах</w:t>
      </w:r>
      <w:r w:rsidRPr="004F38A7">
        <w:rPr>
          <w:spacing w:val="1"/>
        </w:rPr>
        <w:t xml:space="preserve"> </w:t>
      </w:r>
      <w:r w:rsidRPr="004F38A7">
        <w:t>созданы</w:t>
      </w:r>
      <w:r w:rsidRPr="004F38A7">
        <w:rPr>
          <w:spacing w:val="1"/>
        </w:rPr>
        <w:t xml:space="preserve"> </w:t>
      </w:r>
      <w:r w:rsidRPr="004F38A7">
        <w:t>центры</w:t>
      </w:r>
      <w:r w:rsidRPr="004F38A7">
        <w:rPr>
          <w:spacing w:val="1"/>
        </w:rPr>
        <w:t xml:space="preserve"> </w:t>
      </w:r>
      <w:r w:rsidRPr="004F38A7">
        <w:t>активности,</w:t>
      </w:r>
      <w:r w:rsidRPr="004F38A7">
        <w:rPr>
          <w:spacing w:val="1"/>
        </w:rPr>
        <w:t xml:space="preserve"> </w:t>
      </w:r>
      <w:r w:rsidRPr="004F38A7">
        <w:t>которые</w:t>
      </w:r>
      <w:r w:rsidRPr="004F38A7">
        <w:rPr>
          <w:spacing w:val="1"/>
        </w:rPr>
        <w:t xml:space="preserve"> </w:t>
      </w:r>
      <w:r w:rsidRPr="004F38A7">
        <w:t>способствуют</w:t>
      </w:r>
      <w:r w:rsidRPr="004F38A7">
        <w:rPr>
          <w:spacing w:val="1"/>
        </w:rPr>
        <w:t xml:space="preserve"> </w:t>
      </w:r>
      <w:r w:rsidRPr="004F38A7">
        <w:t>развитию</w:t>
      </w:r>
      <w:r w:rsidRPr="004F38A7">
        <w:rPr>
          <w:spacing w:val="1"/>
        </w:rPr>
        <w:t xml:space="preserve"> </w:t>
      </w:r>
      <w:r w:rsidRPr="004F38A7">
        <w:t>исследовательской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самостоятельной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детей.</w:t>
      </w:r>
      <w:r w:rsidRPr="004F38A7">
        <w:rPr>
          <w:spacing w:val="1"/>
        </w:rPr>
        <w:t xml:space="preserve"> </w:t>
      </w:r>
      <w:r w:rsidRPr="004F38A7">
        <w:t>Центры</w:t>
      </w:r>
      <w:r w:rsidRPr="004F38A7">
        <w:rPr>
          <w:spacing w:val="1"/>
        </w:rPr>
        <w:t xml:space="preserve"> </w:t>
      </w:r>
      <w:r w:rsidRPr="004F38A7">
        <w:t>активности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60"/>
        </w:rPr>
        <w:t xml:space="preserve"> </w:t>
      </w:r>
      <w:r w:rsidRPr="004F38A7">
        <w:t>игровые</w:t>
      </w:r>
      <w:r w:rsidRPr="004F38A7">
        <w:rPr>
          <w:spacing w:val="1"/>
        </w:rPr>
        <w:t xml:space="preserve"> </w:t>
      </w:r>
      <w:r w:rsidRPr="004F38A7">
        <w:t>зоны,</w:t>
      </w:r>
      <w:r w:rsidRPr="004F38A7">
        <w:rPr>
          <w:spacing w:val="1"/>
        </w:rPr>
        <w:t xml:space="preserve"> </w:t>
      </w:r>
      <w:r w:rsidRPr="004F38A7">
        <w:t>где</w:t>
      </w:r>
      <w:r w:rsidRPr="004F38A7">
        <w:rPr>
          <w:spacing w:val="1"/>
        </w:rPr>
        <w:t xml:space="preserve"> </w:t>
      </w:r>
      <w:r w:rsidRPr="004F38A7">
        <w:t>материалы,</w:t>
      </w:r>
      <w:r w:rsidRPr="004F38A7">
        <w:rPr>
          <w:spacing w:val="1"/>
        </w:rPr>
        <w:t xml:space="preserve"> </w:t>
      </w:r>
      <w:r w:rsidRPr="004F38A7">
        <w:t>оборудование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игрушки,</w:t>
      </w:r>
      <w:r w:rsidRPr="004F38A7">
        <w:rPr>
          <w:spacing w:val="1"/>
        </w:rPr>
        <w:t xml:space="preserve"> </w:t>
      </w:r>
      <w:r w:rsidRPr="004F38A7">
        <w:t>подобраны</w:t>
      </w:r>
      <w:r w:rsidRPr="004F38A7">
        <w:rPr>
          <w:spacing w:val="1"/>
        </w:rPr>
        <w:t xml:space="preserve"> </w:t>
      </w:r>
      <w:r w:rsidRPr="004F38A7">
        <w:t>таким</w:t>
      </w:r>
      <w:r w:rsidRPr="004F38A7">
        <w:rPr>
          <w:spacing w:val="1"/>
        </w:rPr>
        <w:t xml:space="preserve"> </w:t>
      </w:r>
      <w:r w:rsidRPr="004F38A7">
        <w:t>образом,</w:t>
      </w:r>
      <w:r w:rsidRPr="004F38A7">
        <w:rPr>
          <w:spacing w:val="1"/>
        </w:rPr>
        <w:t xml:space="preserve"> </w:t>
      </w:r>
      <w:r w:rsidRPr="004F38A7">
        <w:t>чтобы</w:t>
      </w:r>
      <w:r w:rsidRPr="004F38A7">
        <w:rPr>
          <w:spacing w:val="1"/>
        </w:rPr>
        <w:t xml:space="preserve"> </w:t>
      </w:r>
      <w:r w:rsidRPr="004F38A7">
        <w:t>стимулировать</w:t>
      </w:r>
      <w:r w:rsidRPr="004F38A7">
        <w:rPr>
          <w:spacing w:val="1"/>
        </w:rPr>
        <w:t xml:space="preserve"> </w:t>
      </w:r>
      <w:r w:rsidRPr="004F38A7">
        <w:t>разнообразные</w:t>
      </w:r>
      <w:r w:rsidRPr="004F38A7">
        <w:rPr>
          <w:spacing w:val="1"/>
        </w:rPr>
        <w:t xml:space="preserve"> </w:t>
      </w:r>
      <w:r w:rsidRPr="004F38A7">
        <w:t>игры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виды</w:t>
      </w:r>
      <w:r w:rsidRPr="004F38A7">
        <w:rPr>
          <w:spacing w:val="1"/>
        </w:rPr>
        <w:t xml:space="preserve"> </w:t>
      </w:r>
      <w:r w:rsidRPr="004F38A7">
        <w:t>деятельности,</w:t>
      </w:r>
      <w:r w:rsidRPr="004F38A7">
        <w:rPr>
          <w:spacing w:val="1"/>
        </w:rPr>
        <w:t xml:space="preserve"> </w:t>
      </w:r>
      <w:r w:rsidRPr="004F38A7">
        <w:t>способствующие</w:t>
      </w:r>
      <w:r w:rsidRPr="004F38A7">
        <w:rPr>
          <w:spacing w:val="1"/>
        </w:rPr>
        <w:t xml:space="preserve"> </w:t>
      </w:r>
      <w:r w:rsidRPr="004F38A7">
        <w:t>решению</w:t>
      </w:r>
      <w:r w:rsidRPr="004F38A7">
        <w:rPr>
          <w:spacing w:val="1"/>
        </w:rPr>
        <w:t xml:space="preserve"> </w:t>
      </w:r>
      <w:r w:rsidRPr="004F38A7">
        <w:t>воспитательных</w:t>
      </w:r>
      <w:r w:rsidRPr="004F38A7">
        <w:rPr>
          <w:spacing w:val="1"/>
        </w:rPr>
        <w:t xml:space="preserve"> </w:t>
      </w:r>
      <w:r w:rsidRPr="004F38A7">
        <w:t>задач.</w:t>
      </w:r>
    </w:p>
    <w:p w14:paraId="6EDB5F72" w14:textId="77777777" w:rsidR="009D1A0F" w:rsidRPr="004F38A7" w:rsidRDefault="009D1A0F">
      <w:pPr>
        <w:pStyle w:val="a3"/>
        <w:spacing w:before="1"/>
        <w:ind w:left="231" w:right="233"/>
      </w:pPr>
      <w:r w:rsidRPr="004F38A7">
        <w:t>Центры</w:t>
      </w:r>
      <w:r w:rsidRPr="004F38A7">
        <w:rPr>
          <w:spacing w:val="1"/>
        </w:rPr>
        <w:t xml:space="preserve"> </w:t>
      </w:r>
      <w:r w:rsidRPr="004F38A7">
        <w:t>активности</w:t>
      </w:r>
      <w:r w:rsidRPr="004F38A7">
        <w:rPr>
          <w:spacing w:val="1"/>
        </w:rPr>
        <w:t xml:space="preserve"> </w:t>
      </w:r>
      <w:r w:rsidRPr="004F38A7">
        <w:t>в ДОО</w:t>
      </w:r>
      <w:r w:rsidRPr="004F38A7">
        <w:rPr>
          <w:spacing w:val="1"/>
        </w:rPr>
        <w:t xml:space="preserve"> </w:t>
      </w:r>
      <w:r w:rsidRPr="004F38A7">
        <w:t>периодически</w:t>
      </w:r>
      <w:r w:rsidRPr="004F38A7">
        <w:rPr>
          <w:spacing w:val="1"/>
        </w:rPr>
        <w:t xml:space="preserve"> </w:t>
      </w:r>
      <w:r w:rsidRPr="004F38A7">
        <w:t>пополняются</w:t>
      </w:r>
      <w:r w:rsidRPr="004F38A7">
        <w:rPr>
          <w:spacing w:val="1"/>
        </w:rPr>
        <w:t xml:space="preserve"> </w:t>
      </w:r>
      <w:r w:rsidRPr="004F38A7">
        <w:t>материалами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атрибутами,</w:t>
      </w:r>
      <w:r w:rsidRPr="004F38A7">
        <w:rPr>
          <w:spacing w:val="1"/>
        </w:rPr>
        <w:t xml:space="preserve"> </w:t>
      </w:r>
      <w:r w:rsidRPr="004F38A7">
        <w:t>изготовленными</w:t>
      </w:r>
      <w:r w:rsidRPr="004F38A7">
        <w:rPr>
          <w:spacing w:val="1"/>
        </w:rPr>
        <w:t xml:space="preserve"> </w:t>
      </w:r>
      <w:r w:rsidRPr="004F38A7">
        <w:t>совместно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детьми,</w:t>
      </w:r>
      <w:r w:rsidRPr="004F38A7">
        <w:rPr>
          <w:spacing w:val="1"/>
        </w:rPr>
        <w:t xml:space="preserve"> </w:t>
      </w:r>
      <w:r w:rsidRPr="004F38A7">
        <w:t>родителями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результате</w:t>
      </w:r>
      <w:r w:rsidRPr="004F38A7">
        <w:rPr>
          <w:spacing w:val="1"/>
        </w:rPr>
        <w:t xml:space="preserve"> </w:t>
      </w:r>
      <w:r w:rsidRPr="004F38A7">
        <w:t>проведения</w:t>
      </w:r>
      <w:r w:rsidRPr="004F38A7">
        <w:rPr>
          <w:spacing w:val="1"/>
        </w:rPr>
        <w:t xml:space="preserve"> </w:t>
      </w:r>
      <w:r w:rsidRPr="004F38A7">
        <w:t>конкурсов,</w:t>
      </w:r>
      <w:r w:rsidRPr="004F38A7">
        <w:rPr>
          <w:spacing w:val="1"/>
        </w:rPr>
        <w:t xml:space="preserve"> </w:t>
      </w:r>
      <w:r w:rsidRPr="004F38A7">
        <w:t>выставок</w:t>
      </w:r>
      <w:r w:rsidRPr="004F38A7">
        <w:rPr>
          <w:spacing w:val="-2"/>
        </w:rPr>
        <w:t xml:space="preserve"> </w:t>
      </w:r>
      <w:r w:rsidRPr="004F38A7">
        <w:t>на</w:t>
      </w:r>
      <w:r w:rsidRPr="004F38A7">
        <w:rPr>
          <w:spacing w:val="3"/>
        </w:rPr>
        <w:t xml:space="preserve"> </w:t>
      </w:r>
      <w:r w:rsidRPr="004F38A7">
        <w:t>уровне</w:t>
      </w:r>
      <w:r w:rsidRPr="004F38A7">
        <w:rPr>
          <w:spacing w:val="-1"/>
        </w:rPr>
        <w:t xml:space="preserve"> </w:t>
      </w:r>
      <w:r w:rsidRPr="004F38A7">
        <w:t>ДОО</w:t>
      </w:r>
    </w:p>
    <w:p w14:paraId="70E998FD" w14:textId="77777777" w:rsidR="009D1A0F" w:rsidRPr="004F38A7" w:rsidRDefault="009D1A0F">
      <w:pPr>
        <w:pStyle w:val="a3"/>
        <w:ind w:left="231" w:right="230"/>
      </w:pPr>
      <w:r w:rsidRPr="004F38A7">
        <w:t>Предметно-пространственная</w:t>
      </w:r>
      <w:r w:rsidRPr="004F38A7">
        <w:rPr>
          <w:spacing w:val="1"/>
        </w:rPr>
        <w:t xml:space="preserve"> </w:t>
      </w:r>
      <w:r w:rsidRPr="004F38A7">
        <w:t>среда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обеспечивает</w:t>
      </w:r>
      <w:r w:rsidRPr="004F38A7">
        <w:rPr>
          <w:spacing w:val="1"/>
        </w:rPr>
        <w:t xml:space="preserve"> </w:t>
      </w:r>
      <w:r w:rsidRPr="004F38A7">
        <w:t>максимальную</w:t>
      </w:r>
      <w:r w:rsidRPr="004F38A7">
        <w:rPr>
          <w:spacing w:val="1"/>
        </w:rPr>
        <w:t xml:space="preserve"> </w:t>
      </w:r>
      <w:r w:rsidRPr="004F38A7">
        <w:t>реализацию</w:t>
      </w:r>
      <w:r w:rsidRPr="004F38A7">
        <w:rPr>
          <w:spacing w:val="1"/>
        </w:rPr>
        <w:t xml:space="preserve"> </w:t>
      </w:r>
      <w:r w:rsidRPr="004F38A7">
        <w:t>воспитательно-образовательного потенциала пространства дошкольного учреждения, групп,</w:t>
      </w:r>
      <w:r w:rsidRPr="004F38A7">
        <w:rPr>
          <w:spacing w:val="1"/>
        </w:rPr>
        <w:t xml:space="preserve"> </w:t>
      </w:r>
      <w:r w:rsidRPr="004F38A7">
        <w:t>материалов,</w:t>
      </w:r>
      <w:r w:rsidRPr="004F38A7">
        <w:rPr>
          <w:spacing w:val="1"/>
        </w:rPr>
        <w:t xml:space="preserve"> </w:t>
      </w:r>
      <w:r w:rsidRPr="004F38A7">
        <w:t>оборудования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инвентаря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возраста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соответствии с особенностями каждого возрастного этапа, охраны и укрепления их здоровья,</w:t>
      </w:r>
      <w:r w:rsidRPr="004F38A7">
        <w:rPr>
          <w:spacing w:val="1"/>
        </w:rPr>
        <w:t xml:space="preserve"> </w:t>
      </w:r>
      <w:r w:rsidRPr="004F38A7">
        <w:t>возможность</w:t>
      </w:r>
      <w:r w:rsidRPr="004F38A7">
        <w:rPr>
          <w:spacing w:val="11"/>
        </w:rPr>
        <w:t xml:space="preserve"> </w:t>
      </w:r>
      <w:r w:rsidRPr="004F38A7">
        <w:t>общения</w:t>
      </w:r>
      <w:r w:rsidRPr="004F38A7">
        <w:rPr>
          <w:spacing w:val="8"/>
        </w:rPr>
        <w:t xml:space="preserve"> </w:t>
      </w:r>
      <w:r w:rsidRPr="004F38A7">
        <w:t>и</w:t>
      </w:r>
      <w:r w:rsidRPr="004F38A7">
        <w:rPr>
          <w:spacing w:val="13"/>
        </w:rPr>
        <w:t xml:space="preserve"> </w:t>
      </w:r>
      <w:r w:rsidRPr="004F38A7">
        <w:t>совместной</w:t>
      </w:r>
      <w:r w:rsidRPr="004F38A7">
        <w:rPr>
          <w:spacing w:val="12"/>
        </w:rPr>
        <w:t xml:space="preserve"> </w:t>
      </w:r>
      <w:r w:rsidRPr="004F38A7">
        <w:t>деятельности</w:t>
      </w:r>
      <w:r w:rsidRPr="004F38A7">
        <w:rPr>
          <w:spacing w:val="12"/>
        </w:rPr>
        <w:t xml:space="preserve"> </w:t>
      </w:r>
      <w:r w:rsidRPr="004F38A7">
        <w:t>детей</w:t>
      </w:r>
      <w:r w:rsidRPr="004F38A7">
        <w:rPr>
          <w:spacing w:val="13"/>
        </w:rPr>
        <w:t xml:space="preserve"> </w:t>
      </w:r>
      <w:r w:rsidRPr="004F38A7">
        <w:t>(в</w:t>
      </w:r>
      <w:r w:rsidRPr="004F38A7">
        <w:rPr>
          <w:spacing w:val="9"/>
        </w:rPr>
        <w:t xml:space="preserve"> </w:t>
      </w:r>
      <w:r w:rsidRPr="004F38A7">
        <w:t>том</w:t>
      </w:r>
      <w:r w:rsidRPr="004F38A7">
        <w:rPr>
          <w:spacing w:val="10"/>
        </w:rPr>
        <w:t xml:space="preserve"> </w:t>
      </w:r>
      <w:r w:rsidRPr="004F38A7">
        <w:t>числе</w:t>
      </w:r>
      <w:r w:rsidRPr="004F38A7">
        <w:rPr>
          <w:spacing w:val="11"/>
        </w:rPr>
        <w:t xml:space="preserve"> </w:t>
      </w:r>
      <w:r w:rsidRPr="004F38A7">
        <w:t>детей</w:t>
      </w:r>
      <w:r w:rsidRPr="004F38A7">
        <w:rPr>
          <w:spacing w:val="12"/>
        </w:rPr>
        <w:t xml:space="preserve"> </w:t>
      </w:r>
      <w:r w:rsidRPr="004F38A7">
        <w:t>разного</w:t>
      </w:r>
      <w:r w:rsidRPr="004F38A7">
        <w:rPr>
          <w:spacing w:val="12"/>
        </w:rPr>
        <w:t xml:space="preserve"> </w:t>
      </w:r>
      <w:r w:rsidRPr="004F38A7">
        <w:t>возраста)</w:t>
      </w:r>
      <w:r w:rsidRPr="004F38A7">
        <w:rPr>
          <w:spacing w:val="-58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взрослых,</w:t>
      </w:r>
      <w:r w:rsidRPr="004F38A7">
        <w:rPr>
          <w:spacing w:val="-1"/>
        </w:rPr>
        <w:t xml:space="preserve"> </w:t>
      </w:r>
      <w:r w:rsidRPr="004F38A7">
        <w:t>двигательной</w:t>
      </w:r>
      <w:r w:rsidRPr="004F38A7">
        <w:rPr>
          <w:spacing w:val="-1"/>
        </w:rPr>
        <w:t xml:space="preserve"> </w:t>
      </w:r>
      <w:r w:rsidRPr="004F38A7">
        <w:t>активности</w:t>
      </w:r>
      <w:r w:rsidRPr="004F38A7">
        <w:rPr>
          <w:spacing w:val="-1"/>
        </w:rPr>
        <w:t xml:space="preserve"> </w:t>
      </w:r>
      <w:r w:rsidRPr="004F38A7">
        <w:t>детей,</w:t>
      </w:r>
      <w:r w:rsidRPr="004F38A7">
        <w:rPr>
          <w:spacing w:val="-1"/>
        </w:rPr>
        <w:t xml:space="preserve"> </w:t>
      </w:r>
      <w:r w:rsidRPr="004F38A7">
        <w:t>а</w:t>
      </w:r>
      <w:r w:rsidRPr="004F38A7">
        <w:rPr>
          <w:spacing w:val="-5"/>
        </w:rPr>
        <w:t xml:space="preserve"> </w:t>
      </w:r>
      <w:r w:rsidRPr="004F38A7">
        <w:t>также</w:t>
      </w:r>
      <w:r w:rsidRPr="004F38A7">
        <w:rPr>
          <w:spacing w:val="-2"/>
        </w:rPr>
        <w:t xml:space="preserve"> </w:t>
      </w:r>
      <w:r w:rsidRPr="004F38A7">
        <w:t>возможности</w:t>
      </w:r>
      <w:r w:rsidRPr="004F38A7">
        <w:rPr>
          <w:spacing w:val="-1"/>
        </w:rPr>
        <w:t xml:space="preserve"> </w:t>
      </w:r>
      <w:r w:rsidRPr="004F38A7">
        <w:t>для</w:t>
      </w:r>
      <w:r w:rsidRPr="004F38A7">
        <w:rPr>
          <w:spacing w:val="-1"/>
        </w:rPr>
        <w:t xml:space="preserve"> </w:t>
      </w:r>
      <w:r w:rsidRPr="004F38A7">
        <w:t>уединения.</w:t>
      </w:r>
    </w:p>
    <w:p w14:paraId="4C9F166C" w14:textId="77777777" w:rsidR="009D1A0F" w:rsidRPr="004F38A7" w:rsidRDefault="009D1A0F">
      <w:pPr>
        <w:pStyle w:val="a3"/>
        <w:ind w:left="231" w:right="234"/>
      </w:pPr>
      <w:r w:rsidRPr="004F38A7">
        <w:t>Развивающая предметно-пространственная среда обеспечивает реализацию следующих</w:t>
      </w:r>
      <w:r w:rsidRPr="004F38A7">
        <w:rPr>
          <w:spacing w:val="-57"/>
        </w:rPr>
        <w:t xml:space="preserve"> </w:t>
      </w:r>
      <w:r w:rsidRPr="004F38A7">
        <w:t>воспитательных</w:t>
      </w:r>
      <w:r w:rsidRPr="004F38A7">
        <w:rPr>
          <w:spacing w:val="1"/>
        </w:rPr>
        <w:t xml:space="preserve"> </w:t>
      </w:r>
      <w:r w:rsidRPr="004F38A7">
        <w:t>целей;</w:t>
      </w:r>
    </w:p>
    <w:p w14:paraId="0E2C1876" w14:textId="77777777" w:rsidR="009D1A0F" w:rsidRPr="004F38A7" w:rsidRDefault="009D1A0F">
      <w:pPr>
        <w:pStyle w:val="a5"/>
        <w:numPr>
          <w:ilvl w:val="0"/>
          <w:numId w:val="119"/>
        </w:numPr>
        <w:tabs>
          <w:tab w:val="left" w:pos="940"/>
        </w:tabs>
        <w:ind w:left="939" w:hanging="142"/>
        <w:jc w:val="left"/>
        <w:rPr>
          <w:sz w:val="24"/>
        </w:rPr>
      </w:pPr>
      <w:r w:rsidRPr="004F38A7">
        <w:rPr>
          <w:sz w:val="24"/>
        </w:rPr>
        <w:t>учет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национально-культурных,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климатических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условий,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которых</w:t>
      </w:r>
    </w:p>
    <w:p w14:paraId="4CB31792" w14:textId="77777777" w:rsidR="009D1A0F" w:rsidRPr="004F38A7" w:rsidRDefault="009D1A0F">
      <w:pPr>
        <w:pStyle w:val="a5"/>
        <w:numPr>
          <w:ilvl w:val="0"/>
          <w:numId w:val="119"/>
        </w:numPr>
        <w:tabs>
          <w:tab w:val="left" w:pos="938"/>
        </w:tabs>
        <w:spacing w:before="1"/>
        <w:ind w:left="937" w:hanging="140"/>
        <w:jc w:val="left"/>
        <w:rPr>
          <w:sz w:val="24"/>
        </w:rPr>
      </w:pPr>
      <w:r w:rsidRPr="004F38A7">
        <w:rPr>
          <w:sz w:val="24"/>
        </w:rPr>
        <w:t>осуществляется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образовательная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деятельность;</w:t>
      </w:r>
    </w:p>
    <w:p w14:paraId="0D9C186E" w14:textId="77777777" w:rsidR="009D1A0F" w:rsidRPr="004F38A7" w:rsidRDefault="009D1A0F">
      <w:pPr>
        <w:pStyle w:val="a5"/>
        <w:numPr>
          <w:ilvl w:val="0"/>
          <w:numId w:val="119"/>
        </w:numPr>
        <w:tabs>
          <w:tab w:val="left" w:pos="940"/>
        </w:tabs>
        <w:ind w:left="939" w:hanging="142"/>
        <w:jc w:val="left"/>
        <w:rPr>
          <w:sz w:val="24"/>
        </w:rPr>
      </w:pPr>
      <w:r w:rsidRPr="004F38A7">
        <w:rPr>
          <w:sz w:val="24"/>
        </w:rPr>
        <w:t>учет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возрастных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особенностей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детей.</w:t>
      </w:r>
    </w:p>
    <w:p w14:paraId="3861E604" w14:textId="77777777" w:rsidR="009D1A0F" w:rsidRPr="004F38A7" w:rsidRDefault="009D1A0F">
      <w:pPr>
        <w:pStyle w:val="a3"/>
        <w:ind w:left="939" w:firstLine="0"/>
        <w:jc w:val="left"/>
      </w:pPr>
      <w:r w:rsidRPr="004F38A7">
        <w:t>Развивающая</w:t>
      </w:r>
      <w:r w:rsidRPr="004F38A7">
        <w:rPr>
          <w:spacing w:val="-4"/>
        </w:rPr>
        <w:t xml:space="preserve"> </w:t>
      </w:r>
      <w:r w:rsidRPr="004F38A7">
        <w:t>среда</w:t>
      </w:r>
      <w:r w:rsidRPr="004F38A7">
        <w:rPr>
          <w:spacing w:val="-4"/>
        </w:rPr>
        <w:t xml:space="preserve"> </w:t>
      </w:r>
      <w:r w:rsidRPr="004F38A7">
        <w:t>дошкольного</w:t>
      </w:r>
      <w:r w:rsidRPr="004F38A7">
        <w:rPr>
          <w:spacing w:val="-1"/>
        </w:rPr>
        <w:t xml:space="preserve"> </w:t>
      </w:r>
      <w:r w:rsidRPr="004F38A7">
        <w:t>учреждения</w:t>
      </w:r>
      <w:r w:rsidRPr="004F38A7">
        <w:rPr>
          <w:spacing w:val="-3"/>
        </w:rPr>
        <w:t xml:space="preserve"> </w:t>
      </w:r>
      <w:r w:rsidRPr="004F38A7">
        <w:t>построена</w:t>
      </w:r>
      <w:r w:rsidRPr="004F38A7">
        <w:rPr>
          <w:spacing w:val="-4"/>
        </w:rPr>
        <w:t xml:space="preserve"> </w:t>
      </w:r>
      <w:r w:rsidRPr="004F38A7">
        <w:t>на</w:t>
      </w:r>
      <w:r w:rsidRPr="004F38A7">
        <w:rPr>
          <w:spacing w:val="-4"/>
        </w:rPr>
        <w:t xml:space="preserve"> </w:t>
      </w:r>
      <w:r w:rsidRPr="004F38A7">
        <w:t>следующих</w:t>
      </w:r>
      <w:r w:rsidRPr="004F38A7">
        <w:rPr>
          <w:spacing w:val="-4"/>
        </w:rPr>
        <w:t xml:space="preserve"> </w:t>
      </w:r>
      <w:r w:rsidRPr="004F38A7">
        <w:t>принципах:</w:t>
      </w:r>
    </w:p>
    <w:p w14:paraId="1EC1E7D2" w14:textId="77777777" w:rsidR="009D1A0F" w:rsidRPr="004F38A7" w:rsidRDefault="009D1A0F">
      <w:pPr>
        <w:pStyle w:val="a5"/>
        <w:numPr>
          <w:ilvl w:val="0"/>
          <w:numId w:val="120"/>
        </w:numPr>
        <w:tabs>
          <w:tab w:val="left" w:pos="515"/>
        </w:tabs>
        <w:jc w:val="left"/>
        <w:rPr>
          <w:sz w:val="24"/>
        </w:rPr>
      </w:pPr>
      <w:r w:rsidRPr="004F38A7">
        <w:rPr>
          <w:sz w:val="24"/>
        </w:rPr>
        <w:t>насыщенность;</w:t>
      </w:r>
    </w:p>
    <w:p w14:paraId="0FE717E4" w14:textId="77777777" w:rsidR="009D1A0F" w:rsidRPr="004F38A7" w:rsidRDefault="009D1A0F">
      <w:pPr>
        <w:pStyle w:val="a5"/>
        <w:numPr>
          <w:ilvl w:val="0"/>
          <w:numId w:val="120"/>
        </w:numPr>
        <w:tabs>
          <w:tab w:val="left" w:pos="515"/>
        </w:tabs>
        <w:jc w:val="left"/>
        <w:rPr>
          <w:sz w:val="24"/>
        </w:rPr>
      </w:pPr>
      <w:proofErr w:type="spellStart"/>
      <w:r w:rsidRPr="004F38A7">
        <w:rPr>
          <w:sz w:val="24"/>
        </w:rPr>
        <w:t>трансформируемость</w:t>
      </w:r>
      <w:proofErr w:type="spellEnd"/>
      <w:r w:rsidRPr="004F38A7">
        <w:rPr>
          <w:sz w:val="24"/>
        </w:rPr>
        <w:t>;</w:t>
      </w:r>
    </w:p>
    <w:p w14:paraId="2F8C4CF0" w14:textId="77777777" w:rsidR="009D1A0F" w:rsidRPr="004F38A7" w:rsidRDefault="009D1A0F">
      <w:pPr>
        <w:pStyle w:val="a5"/>
        <w:numPr>
          <w:ilvl w:val="0"/>
          <w:numId w:val="120"/>
        </w:numPr>
        <w:tabs>
          <w:tab w:val="left" w:pos="515"/>
        </w:tabs>
        <w:jc w:val="left"/>
        <w:rPr>
          <w:sz w:val="24"/>
        </w:rPr>
      </w:pPr>
      <w:proofErr w:type="spellStart"/>
      <w:r w:rsidRPr="004F38A7">
        <w:rPr>
          <w:sz w:val="24"/>
        </w:rPr>
        <w:t>полифункциональность</w:t>
      </w:r>
      <w:proofErr w:type="spellEnd"/>
      <w:r w:rsidRPr="004F38A7">
        <w:rPr>
          <w:sz w:val="24"/>
        </w:rPr>
        <w:t>;</w:t>
      </w:r>
    </w:p>
    <w:p w14:paraId="34705520" w14:textId="77777777" w:rsidR="009D1A0F" w:rsidRPr="004F38A7" w:rsidRDefault="009D1A0F">
      <w:pPr>
        <w:pStyle w:val="a5"/>
        <w:numPr>
          <w:ilvl w:val="0"/>
          <w:numId w:val="120"/>
        </w:numPr>
        <w:tabs>
          <w:tab w:val="left" w:pos="515"/>
        </w:tabs>
        <w:jc w:val="left"/>
        <w:rPr>
          <w:sz w:val="24"/>
        </w:rPr>
      </w:pPr>
      <w:r w:rsidRPr="004F38A7">
        <w:rPr>
          <w:sz w:val="24"/>
        </w:rPr>
        <w:t>вариативность;</w:t>
      </w:r>
    </w:p>
    <w:p w14:paraId="547E8078" w14:textId="77777777" w:rsidR="009D1A0F" w:rsidRPr="004F38A7" w:rsidRDefault="009D1A0F">
      <w:pPr>
        <w:pStyle w:val="a5"/>
        <w:numPr>
          <w:ilvl w:val="0"/>
          <w:numId w:val="120"/>
        </w:numPr>
        <w:tabs>
          <w:tab w:val="left" w:pos="515"/>
        </w:tabs>
        <w:jc w:val="left"/>
        <w:rPr>
          <w:sz w:val="24"/>
        </w:rPr>
      </w:pPr>
      <w:r w:rsidRPr="004F38A7">
        <w:rPr>
          <w:sz w:val="24"/>
        </w:rPr>
        <w:t>доступность;</w:t>
      </w:r>
    </w:p>
    <w:p w14:paraId="14135F40" w14:textId="77777777" w:rsidR="009D1A0F" w:rsidRPr="004F38A7" w:rsidRDefault="009D1A0F">
      <w:pPr>
        <w:pStyle w:val="a5"/>
        <w:numPr>
          <w:ilvl w:val="0"/>
          <w:numId w:val="120"/>
        </w:numPr>
        <w:tabs>
          <w:tab w:val="left" w:pos="515"/>
        </w:tabs>
        <w:jc w:val="left"/>
        <w:rPr>
          <w:sz w:val="24"/>
        </w:rPr>
      </w:pPr>
      <w:r w:rsidRPr="004F38A7">
        <w:rPr>
          <w:sz w:val="24"/>
        </w:rPr>
        <w:t>безопасность.</w:t>
      </w:r>
    </w:p>
    <w:p w14:paraId="4639E40E" w14:textId="77777777" w:rsidR="009D1A0F" w:rsidRPr="004F38A7" w:rsidRDefault="009D1A0F">
      <w:pPr>
        <w:pStyle w:val="a3"/>
        <w:ind w:left="231" w:right="227"/>
      </w:pPr>
      <w:r w:rsidRPr="004F38A7">
        <w:t>Насыщенность среды соответствует возрастным возможностям детей и содержанию</w:t>
      </w:r>
      <w:r w:rsidRPr="004F38A7">
        <w:rPr>
          <w:spacing w:val="1"/>
        </w:rPr>
        <w:t xml:space="preserve"> </w:t>
      </w:r>
      <w:r w:rsidRPr="004F38A7">
        <w:t>Программы.</w:t>
      </w:r>
      <w:r w:rsidRPr="004F38A7">
        <w:rPr>
          <w:spacing w:val="1"/>
        </w:rPr>
        <w:t xml:space="preserve"> </w:t>
      </w:r>
      <w:r w:rsidRPr="004F38A7">
        <w:t>Образовательное</w:t>
      </w:r>
      <w:r w:rsidRPr="004F38A7">
        <w:rPr>
          <w:spacing w:val="1"/>
        </w:rPr>
        <w:t xml:space="preserve"> </w:t>
      </w:r>
      <w:r w:rsidRPr="004F38A7">
        <w:t>пространство</w:t>
      </w:r>
      <w:r w:rsidRPr="004F38A7">
        <w:rPr>
          <w:spacing w:val="1"/>
        </w:rPr>
        <w:t xml:space="preserve"> </w:t>
      </w:r>
      <w:r w:rsidRPr="004F38A7">
        <w:t>оснащено</w:t>
      </w:r>
      <w:r w:rsidRPr="004F38A7">
        <w:rPr>
          <w:spacing w:val="1"/>
        </w:rPr>
        <w:t xml:space="preserve"> </w:t>
      </w:r>
      <w:r w:rsidRPr="004F38A7">
        <w:t>средствами</w:t>
      </w:r>
      <w:r w:rsidRPr="004F38A7">
        <w:rPr>
          <w:spacing w:val="1"/>
        </w:rPr>
        <w:t xml:space="preserve"> </w:t>
      </w:r>
      <w:r w:rsidRPr="004F38A7">
        <w:t>обучения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воспитания,</w:t>
      </w:r>
      <w:r w:rsidRPr="004F38A7">
        <w:rPr>
          <w:spacing w:val="-57"/>
        </w:rPr>
        <w:t xml:space="preserve"> </w:t>
      </w:r>
      <w:r w:rsidRPr="004F38A7">
        <w:t>соответствующими</w:t>
      </w:r>
      <w:r w:rsidRPr="004F38A7">
        <w:rPr>
          <w:spacing w:val="1"/>
        </w:rPr>
        <w:t xml:space="preserve"> </w:t>
      </w:r>
      <w:r w:rsidRPr="004F38A7">
        <w:t>материалами,</w:t>
      </w:r>
      <w:r w:rsidRPr="004F38A7">
        <w:rPr>
          <w:spacing w:val="1"/>
        </w:rPr>
        <w:t xml:space="preserve"> </w:t>
      </w:r>
      <w:r w:rsidRPr="004F38A7">
        <w:t>игровым,</w:t>
      </w:r>
      <w:r w:rsidRPr="004F38A7">
        <w:rPr>
          <w:spacing w:val="1"/>
        </w:rPr>
        <w:t xml:space="preserve"> </w:t>
      </w:r>
      <w:r w:rsidRPr="004F38A7">
        <w:t>спортивным,</w:t>
      </w:r>
      <w:r w:rsidRPr="004F38A7">
        <w:rPr>
          <w:spacing w:val="1"/>
        </w:rPr>
        <w:t xml:space="preserve"> </w:t>
      </w:r>
      <w:r w:rsidRPr="004F38A7">
        <w:t>оздоровительным</w:t>
      </w:r>
      <w:r w:rsidRPr="004F38A7">
        <w:rPr>
          <w:spacing w:val="1"/>
        </w:rPr>
        <w:t xml:space="preserve"> </w:t>
      </w:r>
      <w:r w:rsidRPr="004F38A7">
        <w:t>оборудованием,</w:t>
      </w:r>
      <w:r w:rsidRPr="004F38A7">
        <w:rPr>
          <w:spacing w:val="-57"/>
        </w:rPr>
        <w:t xml:space="preserve"> </w:t>
      </w:r>
      <w:r w:rsidRPr="004F38A7">
        <w:t>инвентарем,</w:t>
      </w:r>
      <w:r w:rsidRPr="004F38A7">
        <w:rPr>
          <w:spacing w:val="-1"/>
        </w:rPr>
        <w:t xml:space="preserve"> </w:t>
      </w:r>
      <w:r w:rsidRPr="004F38A7">
        <w:t>которые</w:t>
      </w:r>
      <w:r w:rsidRPr="004F38A7">
        <w:rPr>
          <w:spacing w:val="-2"/>
        </w:rPr>
        <w:t xml:space="preserve"> </w:t>
      </w:r>
      <w:r w:rsidRPr="004F38A7">
        <w:t>обеспечивают:</w:t>
      </w:r>
    </w:p>
    <w:p w14:paraId="35EEC3B4" w14:textId="77777777" w:rsidR="009D1A0F" w:rsidRPr="004F38A7" w:rsidRDefault="009D1A0F">
      <w:pPr>
        <w:pStyle w:val="a5"/>
        <w:numPr>
          <w:ilvl w:val="1"/>
          <w:numId w:val="120"/>
        </w:numPr>
        <w:tabs>
          <w:tab w:val="left" w:pos="1206"/>
          <w:tab w:val="left" w:pos="2472"/>
          <w:tab w:val="left" w:pos="4528"/>
          <w:tab w:val="left" w:pos="6850"/>
          <w:tab w:val="left" w:pos="7308"/>
          <w:tab w:val="left" w:pos="8842"/>
        </w:tabs>
        <w:spacing w:before="1"/>
        <w:ind w:right="234" w:firstLine="0"/>
        <w:jc w:val="left"/>
        <w:rPr>
          <w:sz w:val="24"/>
        </w:rPr>
      </w:pPr>
      <w:r w:rsidRPr="004F38A7">
        <w:rPr>
          <w:sz w:val="24"/>
        </w:rPr>
        <w:t>игровую,</w:t>
      </w:r>
      <w:r w:rsidRPr="004F38A7">
        <w:rPr>
          <w:sz w:val="24"/>
        </w:rPr>
        <w:tab/>
        <w:t>познавательную,</w:t>
      </w:r>
      <w:r w:rsidRPr="004F38A7">
        <w:rPr>
          <w:sz w:val="24"/>
        </w:rPr>
        <w:tab/>
        <w:t>исследовательскую</w:t>
      </w:r>
      <w:r w:rsidRPr="004F38A7">
        <w:rPr>
          <w:sz w:val="24"/>
        </w:rPr>
        <w:tab/>
        <w:t>и</w:t>
      </w:r>
      <w:r w:rsidRPr="004F38A7">
        <w:rPr>
          <w:sz w:val="24"/>
        </w:rPr>
        <w:tab/>
        <w:t>творческую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активность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воспитанников;</w:t>
      </w:r>
    </w:p>
    <w:p w14:paraId="23D6A955" w14:textId="77777777" w:rsidR="009D1A0F" w:rsidRPr="004F38A7" w:rsidRDefault="009D1A0F">
      <w:pPr>
        <w:pStyle w:val="a5"/>
        <w:numPr>
          <w:ilvl w:val="1"/>
          <w:numId w:val="120"/>
        </w:numPr>
        <w:tabs>
          <w:tab w:val="left" w:pos="938"/>
        </w:tabs>
        <w:ind w:left="937" w:hanging="140"/>
        <w:jc w:val="left"/>
        <w:rPr>
          <w:sz w:val="24"/>
        </w:rPr>
      </w:pPr>
      <w:r w:rsidRPr="004F38A7">
        <w:rPr>
          <w:sz w:val="24"/>
        </w:rPr>
        <w:t>экспериментирование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доступными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детям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материалами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том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числе</w:t>
      </w:r>
      <w:r w:rsidRPr="004F38A7">
        <w:rPr>
          <w:spacing w:val="-2"/>
          <w:sz w:val="24"/>
        </w:rPr>
        <w:t xml:space="preserve"> </w:t>
      </w:r>
      <w:proofErr w:type="spellStart"/>
      <w:r w:rsidRPr="004F38A7">
        <w:rPr>
          <w:sz w:val="24"/>
        </w:rPr>
        <w:t>спеском</w:t>
      </w:r>
      <w:proofErr w:type="spellEnd"/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водой);</w:t>
      </w:r>
    </w:p>
    <w:p w14:paraId="7D2AECA7" w14:textId="77777777" w:rsidR="009D1A0F" w:rsidRPr="004F38A7" w:rsidRDefault="009D1A0F">
      <w:pPr>
        <w:pStyle w:val="a5"/>
        <w:numPr>
          <w:ilvl w:val="1"/>
          <w:numId w:val="120"/>
        </w:numPr>
        <w:tabs>
          <w:tab w:val="left" w:pos="945"/>
        </w:tabs>
        <w:ind w:right="235" w:firstLine="0"/>
        <w:jc w:val="left"/>
        <w:rPr>
          <w:sz w:val="24"/>
        </w:rPr>
      </w:pPr>
      <w:r w:rsidRPr="004F38A7">
        <w:rPr>
          <w:sz w:val="24"/>
        </w:rPr>
        <w:t>двигательную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активность,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том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числе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крупной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мелкой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моторики,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участие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подвижных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играх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соревнованиях;</w:t>
      </w:r>
    </w:p>
    <w:p w14:paraId="72C5CD82" w14:textId="77777777" w:rsidR="009D1A0F" w:rsidRPr="004F38A7" w:rsidRDefault="009D1A0F">
      <w:pPr>
        <w:pStyle w:val="a5"/>
        <w:numPr>
          <w:ilvl w:val="1"/>
          <w:numId w:val="120"/>
        </w:numPr>
        <w:tabs>
          <w:tab w:val="left" w:pos="954"/>
        </w:tabs>
        <w:ind w:right="226" w:firstLine="0"/>
        <w:jc w:val="left"/>
        <w:rPr>
          <w:sz w:val="24"/>
        </w:rPr>
      </w:pPr>
      <w:r w:rsidRPr="004F38A7">
        <w:rPr>
          <w:sz w:val="24"/>
        </w:rPr>
        <w:t>эмоциональное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благополучие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во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взаимодействии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2"/>
          <w:sz w:val="24"/>
        </w:rPr>
        <w:t xml:space="preserve"> </w:t>
      </w:r>
      <w:proofErr w:type="spellStart"/>
      <w:r w:rsidRPr="004F38A7">
        <w:rPr>
          <w:sz w:val="24"/>
        </w:rPr>
        <w:t>предметнопространственным</w:t>
      </w:r>
      <w:proofErr w:type="spellEnd"/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окружением;</w:t>
      </w:r>
    </w:p>
    <w:p w14:paraId="2969E465" w14:textId="77777777" w:rsidR="009D1A0F" w:rsidRPr="004F38A7" w:rsidRDefault="009D1A0F">
      <w:pPr>
        <w:pStyle w:val="a5"/>
        <w:numPr>
          <w:ilvl w:val="1"/>
          <w:numId w:val="120"/>
        </w:numPr>
        <w:tabs>
          <w:tab w:val="left" w:pos="938"/>
        </w:tabs>
        <w:ind w:left="937" w:hanging="140"/>
        <w:jc w:val="left"/>
        <w:rPr>
          <w:sz w:val="24"/>
        </w:rPr>
      </w:pPr>
      <w:r w:rsidRPr="004F38A7">
        <w:rPr>
          <w:sz w:val="24"/>
        </w:rPr>
        <w:t>возможность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самовыражения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детей.</w:t>
      </w:r>
    </w:p>
    <w:p w14:paraId="5E6BCD62" w14:textId="77777777" w:rsidR="009D1A0F" w:rsidRPr="004F38A7" w:rsidRDefault="009D1A0F">
      <w:pPr>
        <w:pStyle w:val="a3"/>
        <w:ind w:left="231" w:right="229"/>
        <w:jc w:val="left"/>
      </w:pPr>
      <w:r w:rsidRPr="004F38A7">
        <w:t>Для</w:t>
      </w:r>
      <w:r w:rsidRPr="004F38A7">
        <w:rPr>
          <w:spacing w:val="3"/>
        </w:rPr>
        <w:t xml:space="preserve"> </w:t>
      </w:r>
      <w:r w:rsidRPr="004F38A7">
        <w:t>детей</w:t>
      </w:r>
      <w:r w:rsidRPr="004F38A7">
        <w:rPr>
          <w:spacing w:val="4"/>
        </w:rPr>
        <w:t xml:space="preserve"> </w:t>
      </w:r>
      <w:r w:rsidRPr="004F38A7">
        <w:t>раннего</w:t>
      </w:r>
      <w:r w:rsidRPr="004F38A7">
        <w:rPr>
          <w:spacing w:val="3"/>
        </w:rPr>
        <w:t xml:space="preserve"> </w:t>
      </w:r>
      <w:r w:rsidRPr="004F38A7">
        <w:t>возраста</w:t>
      </w:r>
      <w:r w:rsidRPr="004F38A7">
        <w:rPr>
          <w:spacing w:val="3"/>
        </w:rPr>
        <w:t xml:space="preserve"> </w:t>
      </w:r>
      <w:r w:rsidRPr="004F38A7">
        <w:t>образовательное</w:t>
      </w:r>
      <w:r w:rsidRPr="004F38A7">
        <w:rPr>
          <w:spacing w:val="3"/>
        </w:rPr>
        <w:t xml:space="preserve"> </w:t>
      </w:r>
      <w:r w:rsidRPr="004F38A7">
        <w:t>пространство</w:t>
      </w:r>
      <w:r w:rsidRPr="004F38A7">
        <w:rPr>
          <w:spacing w:val="4"/>
        </w:rPr>
        <w:t xml:space="preserve"> </w:t>
      </w:r>
      <w:r w:rsidRPr="004F38A7">
        <w:t>предоставляет</w:t>
      </w:r>
      <w:r w:rsidRPr="004F38A7">
        <w:rPr>
          <w:spacing w:val="4"/>
        </w:rPr>
        <w:t xml:space="preserve"> </w:t>
      </w:r>
      <w:r w:rsidRPr="004F38A7">
        <w:t>необходимые</w:t>
      </w:r>
      <w:r w:rsidRPr="004F38A7">
        <w:rPr>
          <w:spacing w:val="-57"/>
        </w:rPr>
        <w:t xml:space="preserve"> </w:t>
      </w:r>
      <w:r w:rsidRPr="004F38A7">
        <w:t>возможности</w:t>
      </w:r>
      <w:r w:rsidRPr="004F38A7">
        <w:rPr>
          <w:spacing w:val="-2"/>
        </w:rPr>
        <w:t xml:space="preserve"> </w:t>
      </w:r>
      <w:r w:rsidRPr="004F38A7">
        <w:t>для</w:t>
      </w:r>
      <w:r w:rsidRPr="004F38A7">
        <w:rPr>
          <w:spacing w:val="-2"/>
        </w:rPr>
        <w:t xml:space="preserve"> </w:t>
      </w:r>
      <w:r w:rsidRPr="004F38A7">
        <w:t>движения,</w:t>
      </w:r>
      <w:r w:rsidRPr="004F38A7">
        <w:rPr>
          <w:spacing w:val="-1"/>
        </w:rPr>
        <w:t xml:space="preserve"> </w:t>
      </w:r>
      <w:r w:rsidRPr="004F38A7">
        <w:t>предметной</w:t>
      </w:r>
      <w:r w:rsidRPr="004F38A7">
        <w:rPr>
          <w:spacing w:val="-4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игровой</w:t>
      </w:r>
      <w:r w:rsidRPr="004F38A7">
        <w:rPr>
          <w:spacing w:val="-2"/>
        </w:rPr>
        <w:t xml:space="preserve"> </w:t>
      </w:r>
      <w:r w:rsidRPr="004F38A7">
        <w:t>деятельности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3"/>
        </w:rPr>
        <w:t xml:space="preserve"> </w:t>
      </w:r>
      <w:r w:rsidRPr="004F38A7">
        <w:t>разными</w:t>
      </w:r>
      <w:r w:rsidRPr="004F38A7">
        <w:rPr>
          <w:spacing w:val="-1"/>
        </w:rPr>
        <w:t xml:space="preserve"> </w:t>
      </w:r>
      <w:r w:rsidRPr="004F38A7">
        <w:t>материалами.</w:t>
      </w:r>
    </w:p>
    <w:p w14:paraId="68B30882" w14:textId="77777777" w:rsidR="009D1A0F" w:rsidRPr="004F38A7" w:rsidRDefault="009D1A0F">
      <w:p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p w14:paraId="375A5040" w14:textId="77777777" w:rsidR="009D1A0F" w:rsidRPr="004F38A7" w:rsidRDefault="009D1A0F">
      <w:pPr>
        <w:pStyle w:val="a3"/>
        <w:spacing w:before="68"/>
        <w:ind w:left="231" w:right="224"/>
      </w:pPr>
      <w:proofErr w:type="spellStart"/>
      <w:r w:rsidRPr="004F38A7">
        <w:lastRenderedPageBreak/>
        <w:t>Трансформируемость</w:t>
      </w:r>
      <w:proofErr w:type="spellEnd"/>
      <w:r w:rsidRPr="004F38A7">
        <w:rPr>
          <w:spacing w:val="1"/>
        </w:rPr>
        <w:t xml:space="preserve"> </w:t>
      </w:r>
      <w:r w:rsidRPr="004F38A7">
        <w:t>пространства</w:t>
      </w:r>
      <w:r w:rsidRPr="004F38A7">
        <w:rPr>
          <w:spacing w:val="1"/>
        </w:rPr>
        <w:t xml:space="preserve"> </w:t>
      </w:r>
      <w:r w:rsidRPr="004F38A7">
        <w:t>дает</w:t>
      </w:r>
      <w:r w:rsidRPr="004F38A7">
        <w:rPr>
          <w:spacing w:val="1"/>
        </w:rPr>
        <w:t xml:space="preserve"> </w:t>
      </w:r>
      <w:r w:rsidRPr="004F38A7">
        <w:t>возможность</w:t>
      </w:r>
      <w:r w:rsidRPr="004F38A7">
        <w:rPr>
          <w:spacing w:val="1"/>
        </w:rPr>
        <w:t xml:space="preserve"> </w:t>
      </w:r>
      <w:r w:rsidRPr="004F38A7">
        <w:t>изменений</w:t>
      </w:r>
      <w:r w:rsidRPr="004F38A7">
        <w:rPr>
          <w:spacing w:val="1"/>
        </w:rPr>
        <w:t xml:space="preserve"> </w:t>
      </w:r>
      <w:r w:rsidRPr="004F38A7">
        <w:t>предметно-</w:t>
      </w:r>
      <w:r w:rsidRPr="004F38A7">
        <w:rPr>
          <w:spacing w:val="1"/>
        </w:rPr>
        <w:t xml:space="preserve"> </w:t>
      </w:r>
      <w:r w:rsidRPr="004F38A7">
        <w:t>пространственной</w:t>
      </w:r>
      <w:r w:rsidRPr="004F38A7">
        <w:rPr>
          <w:spacing w:val="1"/>
        </w:rPr>
        <w:t xml:space="preserve"> </w:t>
      </w:r>
      <w:r w:rsidRPr="004F38A7">
        <w:t>среды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зависимости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ситуации,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том</w:t>
      </w:r>
      <w:r w:rsidRPr="004F38A7">
        <w:rPr>
          <w:spacing w:val="1"/>
        </w:rPr>
        <w:t xml:space="preserve"> </w:t>
      </w:r>
      <w:r w:rsidRPr="004F38A7">
        <w:t>числе</w:t>
      </w:r>
      <w:r w:rsidRPr="004F38A7">
        <w:rPr>
          <w:spacing w:val="1"/>
        </w:rPr>
        <w:t xml:space="preserve"> </w:t>
      </w:r>
      <w:proofErr w:type="spellStart"/>
      <w:r w:rsidRPr="004F38A7">
        <w:t>отменяющихся</w:t>
      </w:r>
      <w:proofErr w:type="spellEnd"/>
      <w:r w:rsidRPr="004F38A7">
        <w:rPr>
          <w:spacing w:val="-1"/>
        </w:rPr>
        <w:t xml:space="preserve"> </w:t>
      </w:r>
      <w:r w:rsidRPr="004F38A7">
        <w:t>интересов и возможностей детей;</w:t>
      </w:r>
    </w:p>
    <w:p w14:paraId="1EC565BE" w14:textId="77777777" w:rsidR="009D1A0F" w:rsidRPr="004F38A7" w:rsidRDefault="009D1A0F">
      <w:pPr>
        <w:pStyle w:val="a3"/>
        <w:ind w:left="231" w:right="231"/>
      </w:pPr>
      <w:proofErr w:type="spellStart"/>
      <w:r w:rsidRPr="004F38A7">
        <w:t>Полифункциональность</w:t>
      </w:r>
      <w:proofErr w:type="spellEnd"/>
      <w:r w:rsidRPr="004F38A7">
        <w:rPr>
          <w:spacing w:val="1"/>
        </w:rPr>
        <w:t xml:space="preserve"> </w:t>
      </w:r>
      <w:r w:rsidRPr="004F38A7">
        <w:t>материалов</w:t>
      </w:r>
      <w:r w:rsidRPr="004F38A7">
        <w:rPr>
          <w:spacing w:val="1"/>
        </w:rPr>
        <w:t xml:space="preserve"> </w:t>
      </w:r>
      <w:r w:rsidRPr="004F38A7">
        <w:t>позволяет</w:t>
      </w:r>
      <w:r w:rsidRPr="004F38A7">
        <w:rPr>
          <w:spacing w:val="1"/>
        </w:rPr>
        <w:t xml:space="preserve"> </w:t>
      </w:r>
      <w:r w:rsidRPr="004F38A7">
        <w:t>разнообразно</w:t>
      </w:r>
      <w:r w:rsidRPr="004F38A7">
        <w:rPr>
          <w:spacing w:val="1"/>
        </w:rPr>
        <w:t xml:space="preserve"> </w:t>
      </w:r>
      <w:r w:rsidRPr="004F38A7">
        <w:t>использовать</w:t>
      </w:r>
      <w:r w:rsidRPr="004F38A7">
        <w:rPr>
          <w:spacing w:val="1"/>
        </w:rPr>
        <w:t xml:space="preserve"> </w:t>
      </w:r>
      <w:r w:rsidRPr="004F38A7">
        <w:t>составляющие предметной среды: детскую мебель, маты, мягкие модули, ширмы, природные</w:t>
      </w:r>
      <w:r w:rsidRPr="004F38A7">
        <w:rPr>
          <w:spacing w:val="1"/>
        </w:rPr>
        <w:t xml:space="preserve"> </w:t>
      </w:r>
      <w:r w:rsidRPr="004F38A7">
        <w:t>материалы,</w:t>
      </w:r>
      <w:r w:rsidRPr="004F38A7">
        <w:rPr>
          <w:spacing w:val="1"/>
        </w:rPr>
        <w:t xml:space="preserve"> </w:t>
      </w:r>
      <w:r w:rsidRPr="004F38A7">
        <w:t>необходимые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разных</w:t>
      </w:r>
      <w:r w:rsidRPr="004F38A7">
        <w:rPr>
          <w:spacing w:val="1"/>
        </w:rPr>
        <w:t xml:space="preserve"> </w:t>
      </w:r>
      <w:r w:rsidRPr="004F38A7">
        <w:t>видах</w:t>
      </w:r>
      <w:r w:rsidRPr="004F38A7">
        <w:rPr>
          <w:spacing w:val="1"/>
        </w:rPr>
        <w:t xml:space="preserve"> </w:t>
      </w:r>
      <w:r w:rsidRPr="004F38A7">
        <w:t>детской</w:t>
      </w:r>
      <w:r w:rsidRPr="004F38A7">
        <w:rPr>
          <w:spacing w:val="1"/>
        </w:rPr>
        <w:t xml:space="preserve"> </w:t>
      </w:r>
      <w:r w:rsidRPr="004F38A7">
        <w:t>активности</w:t>
      </w:r>
      <w:r w:rsidRPr="004F38A7">
        <w:rPr>
          <w:spacing w:val="1"/>
        </w:rPr>
        <w:t xml:space="preserve"> </w:t>
      </w:r>
      <w:r w:rsidRPr="004F38A7">
        <w:t>(в</w:t>
      </w:r>
      <w:r w:rsidRPr="004F38A7">
        <w:rPr>
          <w:spacing w:val="1"/>
        </w:rPr>
        <w:t xml:space="preserve"> </w:t>
      </w:r>
      <w:r w:rsidRPr="004F38A7">
        <w:t>том</w:t>
      </w:r>
      <w:r w:rsidRPr="004F38A7">
        <w:rPr>
          <w:spacing w:val="1"/>
        </w:rPr>
        <w:t xml:space="preserve"> </w:t>
      </w:r>
      <w:r w:rsidRPr="004F38A7">
        <w:t>числе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качестве</w:t>
      </w:r>
      <w:r w:rsidRPr="004F38A7">
        <w:rPr>
          <w:spacing w:val="1"/>
        </w:rPr>
        <w:t xml:space="preserve"> </w:t>
      </w:r>
      <w:r w:rsidRPr="004F38A7">
        <w:t>предметов-заместителей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детской игре).</w:t>
      </w:r>
    </w:p>
    <w:p w14:paraId="15DCF03C" w14:textId="77777777" w:rsidR="009D1A0F" w:rsidRPr="004F38A7" w:rsidRDefault="009D1A0F">
      <w:pPr>
        <w:pStyle w:val="a3"/>
        <w:ind w:left="231" w:right="231"/>
      </w:pPr>
      <w:r w:rsidRPr="004F38A7">
        <w:t>Вариативность</w:t>
      </w:r>
      <w:r w:rsidRPr="004F38A7">
        <w:rPr>
          <w:spacing w:val="1"/>
        </w:rPr>
        <w:t xml:space="preserve"> </w:t>
      </w:r>
      <w:r w:rsidRPr="004F38A7">
        <w:t>среды</w:t>
      </w:r>
      <w:r w:rsidRPr="004F38A7">
        <w:rPr>
          <w:spacing w:val="1"/>
        </w:rPr>
        <w:t xml:space="preserve"> </w:t>
      </w:r>
      <w:r w:rsidRPr="004F38A7">
        <w:t>позволяет</w:t>
      </w:r>
      <w:r w:rsidRPr="004F38A7">
        <w:rPr>
          <w:spacing w:val="1"/>
        </w:rPr>
        <w:t xml:space="preserve"> </w:t>
      </w:r>
      <w:r w:rsidRPr="004F38A7">
        <w:t>создать</w:t>
      </w:r>
      <w:r w:rsidRPr="004F38A7">
        <w:rPr>
          <w:spacing w:val="1"/>
        </w:rPr>
        <w:t xml:space="preserve"> </w:t>
      </w:r>
      <w:r w:rsidRPr="004F38A7">
        <w:t>различные</w:t>
      </w:r>
      <w:r w:rsidRPr="004F38A7">
        <w:rPr>
          <w:spacing w:val="1"/>
        </w:rPr>
        <w:t xml:space="preserve"> </w:t>
      </w:r>
      <w:r w:rsidRPr="004F38A7">
        <w:t>пространства</w:t>
      </w:r>
      <w:r w:rsidRPr="004F38A7">
        <w:rPr>
          <w:spacing w:val="1"/>
        </w:rPr>
        <w:t xml:space="preserve"> </w:t>
      </w:r>
      <w:r w:rsidRPr="004F38A7">
        <w:t>(для</w:t>
      </w:r>
      <w:r w:rsidRPr="004F38A7">
        <w:rPr>
          <w:spacing w:val="1"/>
        </w:rPr>
        <w:t xml:space="preserve"> </w:t>
      </w:r>
      <w:r w:rsidRPr="004F38A7">
        <w:t>игры,</w:t>
      </w:r>
      <w:r w:rsidRPr="004F38A7">
        <w:rPr>
          <w:spacing w:val="1"/>
        </w:rPr>
        <w:t xml:space="preserve"> </w:t>
      </w:r>
      <w:r w:rsidRPr="004F38A7">
        <w:t>конструирования,</w:t>
      </w:r>
      <w:r w:rsidRPr="004F38A7">
        <w:rPr>
          <w:spacing w:val="1"/>
        </w:rPr>
        <w:t xml:space="preserve"> </w:t>
      </w:r>
      <w:r w:rsidRPr="004F38A7">
        <w:t>уединения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пр.),</w:t>
      </w:r>
      <w:r w:rsidRPr="004F38A7">
        <w:rPr>
          <w:spacing w:val="1"/>
        </w:rPr>
        <w:t xml:space="preserve"> </w:t>
      </w:r>
      <w:r w:rsidRPr="004F38A7">
        <w:t>а</w:t>
      </w:r>
      <w:r w:rsidRPr="004F38A7">
        <w:rPr>
          <w:spacing w:val="1"/>
        </w:rPr>
        <w:t xml:space="preserve"> </w:t>
      </w:r>
      <w:r w:rsidRPr="004F38A7">
        <w:t>также</w:t>
      </w:r>
      <w:r w:rsidRPr="004F38A7">
        <w:rPr>
          <w:spacing w:val="1"/>
        </w:rPr>
        <w:t xml:space="preserve"> </w:t>
      </w:r>
      <w:r w:rsidRPr="004F38A7">
        <w:t>разнообразный</w:t>
      </w:r>
      <w:r w:rsidRPr="004F38A7">
        <w:rPr>
          <w:spacing w:val="1"/>
        </w:rPr>
        <w:t xml:space="preserve"> </w:t>
      </w:r>
      <w:r w:rsidRPr="004F38A7">
        <w:t>материал,</w:t>
      </w:r>
      <w:r w:rsidRPr="004F38A7">
        <w:rPr>
          <w:spacing w:val="1"/>
        </w:rPr>
        <w:t xml:space="preserve"> </w:t>
      </w:r>
      <w:r w:rsidRPr="004F38A7">
        <w:t>игры,</w:t>
      </w:r>
      <w:r w:rsidRPr="004F38A7">
        <w:rPr>
          <w:spacing w:val="1"/>
        </w:rPr>
        <w:t xml:space="preserve"> </w:t>
      </w:r>
      <w:r w:rsidRPr="004F38A7">
        <w:t>игрушки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оборудование,</w:t>
      </w:r>
      <w:r w:rsidRPr="004F38A7">
        <w:rPr>
          <w:spacing w:val="1"/>
        </w:rPr>
        <w:t xml:space="preserve"> </w:t>
      </w:r>
      <w:r w:rsidRPr="004F38A7">
        <w:t>обеспечивают</w:t>
      </w:r>
      <w:r w:rsidRPr="004F38A7">
        <w:rPr>
          <w:spacing w:val="1"/>
        </w:rPr>
        <w:t xml:space="preserve"> </w:t>
      </w:r>
      <w:r w:rsidRPr="004F38A7">
        <w:t>свободный</w:t>
      </w:r>
      <w:r w:rsidRPr="004F38A7">
        <w:rPr>
          <w:spacing w:val="1"/>
        </w:rPr>
        <w:t xml:space="preserve"> </w:t>
      </w:r>
      <w:r w:rsidRPr="004F38A7">
        <w:t>выбор</w:t>
      </w:r>
      <w:r w:rsidRPr="004F38A7">
        <w:rPr>
          <w:spacing w:val="1"/>
        </w:rPr>
        <w:t xml:space="preserve"> </w:t>
      </w:r>
      <w:r w:rsidRPr="004F38A7">
        <w:t>детей.</w:t>
      </w:r>
      <w:r w:rsidRPr="004F38A7">
        <w:rPr>
          <w:spacing w:val="1"/>
        </w:rPr>
        <w:t xml:space="preserve"> </w:t>
      </w:r>
      <w:r w:rsidRPr="004F38A7">
        <w:t>Игровой</w:t>
      </w:r>
      <w:r w:rsidRPr="004F38A7">
        <w:rPr>
          <w:spacing w:val="1"/>
        </w:rPr>
        <w:t xml:space="preserve"> </w:t>
      </w:r>
      <w:r w:rsidRPr="004F38A7">
        <w:t>материал</w:t>
      </w:r>
      <w:r w:rsidRPr="004F38A7">
        <w:rPr>
          <w:spacing w:val="1"/>
        </w:rPr>
        <w:t xml:space="preserve"> </w:t>
      </w:r>
      <w:r w:rsidRPr="004F38A7">
        <w:t>периодически</w:t>
      </w:r>
      <w:r w:rsidRPr="004F38A7">
        <w:rPr>
          <w:spacing w:val="1"/>
        </w:rPr>
        <w:t xml:space="preserve"> </w:t>
      </w:r>
      <w:r w:rsidRPr="004F38A7">
        <w:t>сменяется,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целью</w:t>
      </w:r>
      <w:r w:rsidRPr="004F38A7">
        <w:rPr>
          <w:spacing w:val="1"/>
        </w:rPr>
        <w:t xml:space="preserve"> </w:t>
      </w:r>
      <w:r w:rsidRPr="004F38A7">
        <w:t>стимулирования</w:t>
      </w:r>
      <w:r w:rsidRPr="004F38A7">
        <w:rPr>
          <w:spacing w:val="1"/>
        </w:rPr>
        <w:t xml:space="preserve"> </w:t>
      </w:r>
      <w:r w:rsidRPr="004F38A7">
        <w:t>игровой,</w:t>
      </w:r>
      <w:r w:rsidRPr="004F38A7">
        <w:rPr>
          <w:spacing w:val="1"/>
        </w:rPr>
        <w:t xml:space="preserve"> </w:t>
      </w:r>
      <w:r w:rsidRPr="004F38A7">
        <w:t>двигательной,</w:t>
      </w:r>
      <w:r w:rsidRPr="004F38A7">
        <w:rPr>
          <w:spacing w:val="1"/>
        </w:rPr>
        <w:t xml:space="preserve"> </w:t>
      </w:r>
      <w:r w:rsidRPr="004F38A7">
        <w:t>познавательной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-57"/>
        </w:rPr>
        <w:t xml:space="preserve"> </w:t>
      </w:r>
      <w:r w:rsidRPr="004F38A7">
        <w:t>исследовательской</w:t>
      </w:r>
      <w:r w:rsidRPr="004F38A7">
        <w:rPr>
          <w:spacing w:val="1"/>
        </w:rPr>
        <w:t xml:space="preserve"> </w:t>
      </w:r>
      <w:r w:rsidRPr="004F38A7">
        <w:t>активности</w:t>
      </w:r>
      <w:r w:rsidRPr="004F38A7">
        <w:rPr>
          <w:spacing w:val="1"/>
        </w:rPr>
        <w:t xml:space="preserve"> </w:t>
      </w:r>
      <w:r w:rsidRPr="004F38A7">
        <w:t>детей.</w:t>
      </w:r>
      <w:r w:rsidRPr="004F38A7">
        <w:rPr>
          <w:spacing w:val="1"/>
        </w:rPr>
        <w:t xml:space="preserve"> </w:t>
      </w:r>
      <w:r w:rsidRPr="004F38A7">
        <w:t>Доступность</w:t>
      </w:r>
      <w:r w:rsidRPr="004F38A7">
        <w:rPr>
          <w:spacing w:val="1"/>
        </w:rPr>
        <w:t xml:space="preserve"> </w:t>
      </w:r>
      <w:r w:rsidRPr="004F38A7">
        <w:t>среды</w:t>
      </w:r>
      <w:r w:rsidRPr="004F38A7">
        <w:rPr>
          <w:spacing w:val="1"/>
        </w:rPr>
        <w:t xml:space="preserve"> </w:t>
      </w:r>
      <w:r w:rsidRPr="004F38A7">
        <w:t>создает</w:t>
      </w:r>
      <w:r w:rsidRPr="004F38A7">
        <w:rPr>
          <w:spacing w:val="1"/>
        </w:rPr>
        <w:t xml:space="preserve"> </w:t>
      </w:r>
      <w:r w:rsidRPr="004F38A7">
        <w:t>условия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свободного</w:t>
      </w:r>
      <w:r w:rsidRPr="004F38A7">
        <w:rPr>
          <w:spacing w:val="-57"/>
        </w:rPr>
        <w:t xml:space="preserve"> </w:t>
      </w:r>
      <w:r w:rsidRPr="004F38A7">
        <w:t>доступа детей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играм,</w:t>
      </w:r>
      <w:r w:rsidRPr="004F38A7">
        <w:rPr>
          <w:spacing w:val="1"/>
        </w:rPr>
        <w:t xml:space="preserve"> </w:t>
      </w:r>
      <w:r w:rsidRPr="004F38A7">
        <w:t>игрушкам,</w:t>
      </w:r>
      <w:r w:rsidRPr="004F38A7">
        <w:rPr>
          <w:spacing w:val="1"/>
        </w:rPr>
        <w:t xml:space="preserve"> </w:t>
      </w:r>
      <w:r w:rsidRPr="004F38A7">
        <w:t>материалам,</w:t>
      </w:r>
      <w:r w:rsidRPr="004F38A7">
        <w:rPr>
          <w:spacing w:val="1"/>
        </w:rPr>
        <w:t xml:space="preserve"> </w:t>
      </w:r>
      <w:r w:rsidRPr="004F38A7">
        <w:t>пособиям,</w:t>
      </w:r>
      <w:r w:rsidRPr="004F38A7">
        <w:rPr>
          <w:spacing w:val="1"/>
        </w:rPr>
        <w:t xml:space="preserve"> </w:t>
      </w:r>
      <w:r w:rsidRPr="004F38A7">
        <w:t>обеспечивающим</w:t>
      </w:r>
      <w:r w:rsidRPr="004F38A7">
        <w:rPr>
          <w:spacing w:val="1"/>
        </w:rPr>
        <w:t xml:space="preserve"> </w:t>
      </w:r>
      <w:r w:rsidRPr="004F38A7">
        <w:t>все</w:t>
      </w:r>
      <w:r w:rsidRPr="004F38A7">
        <w:rPr>
          <w:spacing w:val="60"/>
        </w:rPr>
        <w:t xml:space="preserve"> </w:t>
      </w:r>
      <w:r w:rsidRPr="004F38A7">
        <w:t>основные</w:t>
      </w:r>
      <w:r w:rsidRPr="004F38A7">
        <w:rPr>
          <w:spacing w:val="1"/>
        </w:rPr>
        <w:t xml:space="preserve"> </w:t>
      </w:r>
      <w:r w:rsidRPr="004F38A7">
        <w:t>виды</w:t>
      </w:r>
      <w:r w:rsidRPr="004F38A7">
        <w:rPr>
          <w:spacing w:val="-2"/>
        </w:rPr>
        <w:t xml:space="preserve"> </w:t>
      </w:r>
      <w:r w:rsidRPr="004F38A7">
        <w:t>детской</w:t>
      </w:r>
      <w:r w:rsidRPr="004F38A7">
        <w:rPr>
          <w:spacing w:val="-1"/>
        </w:rPr>
        <w:t xml:space="preserve"> </w:t>
      </w:r>
      <w:r w:rsidRPr="004F38A7">
        <w:t>активности;</w:t>
      </w:r>
      <w:r w:rsidRPr="004F38A7">
        <w:rPr>
          <w:spacing w:val="-1"/>
        </w:rPr>
        <w:t xml:space="preserve"> </w:t>
      </w:r>
      <w:r w:rsidRPr="004F38A7">
        <w:t>исправность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сохранность</w:t>
      </w:r>
      <w:r w:rsidRPr="004F38A7">
        <w:rPr>
          <w:spacing w:val="-1"/>
        </w:rPr>
        <w:t xml:space="preserve"> </w:t>
      </w:r>
      <w:r w:rsidRPr="004F38A7">
        <w:t>материалов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оборудования.</w:t>
      </w:r>
    </w:p>
    <w:p w14:paraId="57F8E8D7" w14:textId="77777777" w:rsidR="009D1A0F" w:rsidRPr="004F38A7" w:rsidRDefault="009D1A0F">
      <w:pPr>
        <w:pStyle w:val="a3"/>
        <w:ind w:left="231" w:right="233"/>
      </w:pPr>
      <w:r w:rsidRPr="004F38A7">
        <w:t>Безопасность предметно-пространственной среды обеспечивает соответствие всех ее</w:t>
      </w:r>
      <w:r w:rsidRPr="004F38A7">
        <w:rPr>
          <w:spacing w:val="1"/>
        </w:rPr>
        <w:t xml:space="preserve"> </w:t>
      </w:r>
      <w:r w:rsidRPr="004F38A7">
        <w:t>элементов</w:t>
      </w:r>
      <w:r w:rsidRPr="004F38A7">
        <w:rPr>
          <w:spacing w:val="-1"/>
        </w:rPr>
        <w:t xml:space="preserve"> </w:t>
      </w:r>
      <w:r w:rsidRPr="004F38A7">
        <w:t>требованиям</w:t>
      </w:r>
      <w:r w:rsidRPr="004F38A7">
        <w:rPr>
          <w:spacing w:val="-2"/>
        </w:rPr>
        <w:t xml:space="preserve"> </w:t>
      </w:r>
      <w:r w:rsidRPr="004F38A7">
        <w:t>по надежности</w:t>
      </w:r>
      <w:r w:rsidRPr="004F38A7">
        <w:rPr>
          <w:spacing w:val="-3"/>
        </w:rPr>
        <w:t xml:space="preserve"> </w:t>
      </w:r>
      <w:r w:rsidRPr="004F38A7">
        <w:t>и безопасности</w:t>
      </w:r>
      <w:r w:rsidRPr="004F38A7">
        <w:rPr>
          <w:spacing w:val="-1"/>
        </w:rPr>
        <w:t xml:space="preserve"> </w:t>
      </w:r>
      <w:r w:rsidRPr="004F38A7">
        <w:t>их</w:t>
      </w:r>
      <w:r w:rsidRPr="004F38A7">
        <w:rPr>
          <w:spacing w:val="2"/>
        </w:rPr>
        <w:t xml:space="preserve"> </w:t>
      </w:r>
      <w:r w:rsidRPr="004F38A7">
        <w:t>использования.</w:t>
      </w:r>
    </w:p>
    <w:p w14:paraId="03095F0B" w14:textId="77777777" w:rsidR="009D1A0F" w:rsidRPr="004F38A7" w:rsidRDefault="009D1A0F">
      <w:pPr>
        <w:pStyle w:val="a3"/>
        <w:spacing w:before="6"/>
        <w:ind w:left="0" w:firstLine="0"/>
        <w:jc w:val="left"/>
      </w:pPr>
    </w:p>
    <w:p w14:paraId="198FE1CB" w14:textId="77777777" w:rsidR="009D1A0F" w:rsidRPr="004F38A7" w:rsidRDefault="009D1A0F">
      <w:pPr>
        <w:pStyle w:val="2"/>
        <w:ind w:left="939"/>
      </w:pPr>
      <w:r w:rsidRPr="004F38A7">
        <w:t>Социальное</w:t>
      </w:r>
      <w:r w:rsidRPr="004F38A7">
        <w:rPr>
          <w:spacing w:val="-4"/>
        </w:rPr>
        <w:t xml:space="preserve"> </w:t>
      </w:r>
      <w:r w:rsidRPr="004F38A7">
        <w:t>партнерство</w:t>
      </w:r>
    </w:p>
    <w:p w14:paraId="3FD5F673" w14:textId="77777777" w:rsidR="009D1A0F" w:rsidRPr="004F38A7" w:rsidRDefault="009D1A0F">
      <w:pPr>
        <w:pStyle w:val="a3"/>
        <w:spacing w:line="274" w:lineRule="exact"/>
        <w:ind w:left="939" w:firstLine="0"/>
      </w:pPr>
      <w:r w:rsidRPr="004F38A7">
        <w:t>Реализация</w:t>
      </w:r>
      <w:r w:rsidRPr="004F38A7">
        <w:rPr>
          <w:spacing w:val="-6"/>
        </w:rPr>
        <w:t xml:space="preserve"> </w:t>
      </w:r>
      <w:r w:rsidRPr="004F38A7">
        <w:t>воспитательного</w:t>
      </w:r>
      <w:r w:rsidRPr="004F38A7">
        <w:rPr>
          <w:spacing w:val="-5"/>
        </w:rPr>
        <w:t xml:space="preserve"> </w:t>
      </w:r>
      <w:r w:rsidRPr="004F38A7">
        <w:t>потенциала</w:t>
      </w:r>
      <w:r w:rsidRPr="004F38A7">
        <w:rPr>
          <w:spacing w:val="-7"/>
        </w:rPr>
        <w:t xml:space="preserve"> </w:t>
      </w:r>
      <w:r w:rsidRPr="004F38A7">
        <w:t>социального</w:t>
      </w:r>
      <w:r w:rsidRPr="004F38A7">
        <w:rPr>
          <w:spacing w:val="-5"/>
        </w:rPr>
        <w:t xml:space="preserve"> </w:t>
      </w:r>
      <w:r w:rsidRPr="004F38A7">
        <w:t>партнерства</w:t>
      </w:r>
      <w:r w:rsidRPr="004F38A7">
        <w:rPr>
          <w:spacing w:val="-7"/>
        </w:rPr>
        <w:t xml:space="preserve"> </w:t>
      </w:r>
      <w:r w:rsidRPr="004F38A7">
        <w:t>предусматривает:</w:t>
      </w:r>
    </w:p>
    <w:p w14:paraId="0E5C721F" w14:textId="77777777" w:rsidR="009D1A0F" w:rsidRPr="004F38A7" w:rsidRDefault="009D1A0F">
      <w:pPr>
        <w:pStyle w:val="a5"/>
        <w:numPr>
          <w:ilvl w:val="1"/>
          <w:numId w:val="120"/>
        </w:numPr>
        <w:tabs>
          <w:tab w:val="left" w:pos="959"/>
        </w:tabs>
        <w:ind w:right="227" w:firstLine="0"/>
        <w:rPr>
          <w:sz w:val="24"/>
        </w:rPr>
      </w:pPr>
      <w:r w:rsidRPr="004F38A7">
        <w:rPr>
          <w:sz w:val="24"/>
        </w:rPr>
        <w:t>участие представителей организаций-партнеров в проведении отдельных мероприятий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(дни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открытых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дверей,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государственные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региональные,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праздники,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торжественные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мероприятия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 другое);</w:t>
      </w:r>
    </w:p>
    <w:p w14:paraId="0B92C8A9" w14:textId="77777777" w:rsidR="009D1A0F" w:rsidRPr="004F38A7" w:rsidRDefault="009D1A0F">
      <w:pPr>
        <w:pStyle w:val="a5"/>
        <w:numPr>
          <w:ilvl w:val="1"/>
          <w:numId w:val="120"/>
        </w:numPr>
        <w:tabs>
          <w:tab w:val="left" w:pos="1048"/>
        </w:tabs>
        <w:ind w:right="232" w:firstLine="0"/>
        <w:rPr>
          <w:sz w:val="24"/>
        </w:rPr>
      </w:pPr>
      <w:r w:rsidRPr="004F38A7">
        <w:rPr>
          <w:sz w:val="24"/>
        </w:rPr>
        <w:t>участие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организаций-партнеров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проведении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занятий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рамках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дополнительного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образования;</w:t>
      </w:r>
    </w:p>
    <w:p w14:paraId="1928B41E" w14:textId="77777777" w:rsidR="009D1A0F" w:rsidRPr="004F38A7" w:rsidRDefault="009D1A0F">
      <w:pPr>
        <w:pStyle w:val="a5"/>
        <w:numPr>
          <w:ilvl w:val="1"/>
          <w:numId w:val="120"/>
        </w:numPr>
        <w:tabs>
          <w:tab w:val="left" w:pos="959"/>
        </w:tabs>
        <w:ind w:right="229" w:firstLine="0"/>
        <w:rPr>
          <w:sz w:val="24"/>
        </w:rPr>
      </w:pPr>
      <w:r w:rsidRPr="004F38A7">
        <w:rPr>
          <w:sz w:val="24"/>
        </w:rPr>
        <w:t>проведение на базе организаций-партнеров различных мероприятий, событий и акций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воспитательной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направленности;</w:t>
      </w:r>
    </w:p>
    <w:p w14:paraId="4992A9A1" w14:textId="77777777" w:rsidR="009D1A0F" w:rsidRPr="004F38A7" w:rsidRDefault="009D1A0F">
      <w:pPr>
        <w:pStyle w:val="a5"/>
        <w:numPr>
          <w:ilvl w:val="1"/>
          <w:numId w:val="120"/>
        </w:numPr>
        <w:tabs>
          <w:tab w:val="left" w:pos="1134"/>
        </w:tabs>
        <w:ind w:right="232" w:firstLine="0"/>
        <w:rPr>
          <w:sz w:val="24"/>
        </w:rPr>
      </w:pPr>
      <w:r w:rsidRPr="004F38A7">
        <w:rPr>
          <w:sz w:val="24"/>
        </w:rPr>
        <w:t>реализация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проектов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разрабатываемых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представителями)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организациями-партнерами.</w:t>
      </w:r>
    </w:p>
    <w:p w14:paraId="1A827150" w14:textId="77777777" w:rsidR="009D1A0F" w:rsidRPr="004F38A7" w:rsidRDefault="009D1A0F">
      <w:pPr>
        <w:pStyle w:val="a3"/>
        <w:ind w:left="231" w:right="227"/>
      </w:pPr>
      <w:r w:rsidRPr="004F38A7">
        <w:t>Создана внешняя система взаимодействия ДОО с учреждениями социума на основе</w:t>
      </w:r>
      <w:r w:rsidRPr="004F38A7">
        <w:rPr>
          <w:spacing w:val="1"/>
        </w:rPr>
        <w:t xml:space="preserve"> </w:t>
      </w:r>
      <w:r w:rsidRPr="004F38A7">
        <w:t>договоров и совместных планов для решения актуальных проблем образовательного процесса,</w:t>
      </w:r>
      <w:r w:rsidRPr="004F38A7">
        <w:rPr>
          <w:spacing w:val="-57"/>
        </w:rPr>
        <w:t xml:space="preserve"> </w:t>
      </w:r>
      <w:r w:rsidRPr="004F38A7">
        <w:t>разнообразия деловых и творческих связей с различными организациями и учреждениями</w:t>
      </w:r>
      <w:r w:rsidRPr="004F38A7">
        <w:rPr>
          <w:spacing w:val="1"/>
        </w:rPr>
        <w:t xml:space="preserve"> </w:t>
      </w:r>
      <w:r w:rsidRPr="004F38A7">
        <w:t>города.</w:t>
      </w:r>
    </w:p>
    <w:p w14:paraId="1941CC27" w14:textId="77777777" w:rsidR="009D1A0F" w:rsidRPr="004F38A7" w:rsidRDefault="009D1A0F">
      <w:pPr>
        <w:pStyle w:val="a3"/>
        <w:spacing w:before="1"/>
        <w:ind w:left="231" w:right="227"/>
      </w:pPr>
      <w:r w:rsidRPr="004F38A7">
        <w:t>Основные</w:t>
      </w:r>
      <w:r w:rsidRPr="004F38A7">
        <w:rPr>
          <w:spacing w:val="1"/>
        </w:rPr>
        <w:t xml:space="preserve"> </w:t>
      </w:r>
      <w:r w:rsidRPr="004F38A7">
        <w:t>направления</w:t>
      </w:r>
      <w:r w:rsidRPr="004F38A7">
        <w:rPr>
          <w:spacing w:val="1"/>
        </w:rPr>
        <w:t xml:space="preserve"> </w:t>
      </w:r>
      <w:r w:rsidRPr="004F38A7">
        <w:t>МДОУ</w:t>
      </w:r>
      <w:r w:rsidRPr="004F38A7">
        <w:rPr>
          <w:spacing w:val="1"/>
        </w:rPr>
        <w:t xml:space="preserve"> </w:t>
      </w:r>
      <w:r w:rsidRPr="004F38A7">
        <w:t>«Детский</w:t>
      </w:r>
      <w:r w:rsidRPr="004F38A7">
        <w:rPr>
          <w:spacing w:val="1"/>
        </w:rPr>
        <w:t xml:space="preserve"> </w:t>
      </w:r>
      <w:r w:rsidRPr="004F38A7">
        <w:t>сад</w:t>
      </w:r>
      <w:r w:rsidRPr="004F38A7">
        <w:rPr>
          <w:spacing w:val="1"/>
        </w:rPr>
        <w:t xml:space="preserve"> </w:t>
      </w:r>
      <w:r w:rsidRPr="004F38A7">
        <w:t>№</w:t>
      </w:r>
      <w:r w:rsidRPr="004F38A7">
        <w:rPr>
          <w:spacing w:val="1"/>
        </w:rPr>
        <w:t>65 комбинированного вида</w:t>
      </w:r>
      <w:r w:rsidRPr="004F38A7">
        <w:t>»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работе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proofErr w:type="spellStart"/>
      <w:r w:rsidRPr="004F38A7">
        <w:t>макросоциумом</w:t>
      </w:r>
      <w:proofErr w:type="spellEnd"/>
      <w:r w:rsidRPr="004F38A7">
        <w:t>:</w:t>
      </w:r>
    </w:p>
    <w:p w14:paraId="0C41AF97" w14:textId="77777777" w:rsidR="009D1A0F" w:rsidRPr="004F38A7" w:rsidRDefault="009D1A0F" w:rsidP="0064365C">
      <w:pPr>
        <w:pStyle w:val="a5"/>
        <w:tabs>
          <w:tab w:val="left" w:pos="798"/>
        </w:tabs>
        <w:spacing w:before="2" w:line="292" w:lineRule="exact"/>
        <w:ind w:left="231" w:firstLine="0"/>
        <w:rPr>
          <w:sz w:val="24"/>
        </w:rPr>
      </w:pPr>
      <w:r w:rsidRPr="004F38A7">
        <w:rPr>
          <w:sz w:val="24"/>
        </w:rPr>
        <w:t>- взаимодействие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социальными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структурами:</w:t>
      </w:r>
    </w:p>
    <w:p w14:paraId="4EF9E8E7" w14:textId="77777777" w:rsidR="009D1A0F" w:rsidRPr="004F38A7" w:rsidRDefault="009D1A0F" w:rsidP="0064365C">
      <w:pPr>
        <w:pStyle w:val="a3"/>
        <w:ind w:left="1659" w:right="1578" w:firstLine="0"/>
      </w:pPr>
      <w:r w:rsidRPr="004F38A7">
        <w:t>Администрацией Ленинского района г. о. Саранск.</w:t>
      </w:r>
    </w:p>
    <w:p w14:paraId="6468D6D5" w14:textId="77777777" w:rsidR="009D1A0F" w:rsidRPr="004F38A7" w:rsidRDefault="009D1A0F" w:rsidP="0064365C">
      <w:pPr>
        <w:pStyle w:val="a3"/>
        <w:ind w:left="0" w:right="1578" w:firstLine="0"/>
      </w:pPr>
      <w:r w:rsidRPr="004F38A7">
        <w:t xml:space="preserve">   - взаимодействие</w:t>
      </w:r>
      <w:r w:rsidRPr="004F38A7">
        <w:rPr>
          <w:spacing w:val="-6"/>
        </w:rPr>
        <w:t xml:space="preserve"> </w:t>
      </w:r>
      <w:r w:rsidRPr="004F38A7">
        <w:t>с</w:t>
      </w:r>
      <w:r w:rsidRPr="004F38A7">
        <w:rPr>
          <w:spacing w:val="-5"/>
        </w:rPr>
        <w:t xml:space="preserve"> </w:t>
      </w:r>
      <w:r w:rsidRPr="004F38A7">
        <w:t>образовательными</w:t>
      </w:r>
      <w:r w:rsidRPr="004F38A7">
        <w:rPr>
          <w:spacing w:val="-2"/>
        </w:rPr>
        <w:t xml:space="preserve"> </w:t>
      </w:r>
      <w:r w:rsidRPr="004F38A7">
        <w:t>учреждениями:</w:t>
      </w:r>
    </w:p>
    <w:p w14:paraId="25069F51" w14:textId="77777777" w:rsidR="009D1A0F" w:rsidRPr="004F38A7" w:rsidRDefault="009D1A0F">
      <w:pPr>
        <w:pStyle w:val="a3"/>
        <w:ind w:left="231" w:firstLine="0"/>
      </w:pPr>
      <w:r w:rsidRPr="004F38A7">
        <w:t>МОУ</w:t>
      </w:r>
      <w:r w:rsidRPr="004F38A7">
        <w:rPr>
          <w:spacing w:val="1"/>
        </w:rPr>
        <w:t xml:space="preserve"> </w:t>
      </w:r>
      <w:r w:rsidRPr="004F38A7">
        <w:t>«Гимназия №23»,</w:t>
      </w:r>
    </w:p>
    <w:p w14:paraId="0A1ABC86" w14:textId="77777777" w:rsidR="009D1A0F" w:rsidRPr="004F38A7" w:rsidRDefault="009D1A0F" w:rsidP="0064365C">
      <w:pPr>
        <w:pStyle w:val="a5"/>
        <w:tabs>
          <w:tab w:val="left" w:pos="798"/>
        </w:tabs>
        <w:spacing w:before="3" w:line="294" w:lineRule="exact"/>
        <w:ind w:left="231" w:firstLine="0"/>
        <w:rPr>
          <w:sz w:val="24"/>
        </w:rPr>
      </w:pPr>
      <w:r w:rsidRPr="004F38A7">
        <w:rPr>
          <w:sz w:val="24"/>
        </w:rPr>
        <w:t>- взаимодействие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учреждениями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культуры:</w:t>
      </w:r>
    </w:p>
    <w:p w14:paraId="3EBF08D7" w14:textId="77777777" w:rsidR="009D1A0F" w:rsidRPr="004F38A7" w:rsidRDefault="009D1A0F">
      <w:pPr>
        <w:pStyle w:val="a3"/>
        <w:ind w:left="939" w:right="2488" w:firstLine="0"/>
      </w:pPr>
      <w:r w:rsidRPr="004F38A7">
        <w:t>МДУК «ЦГБС для детей. Филиал детской библиотеки № 4»</w:t>
      </w:r>
      <w:r w:rsidRPr="004F38A7">
        <w:rPr>
          <w:spacing w:val="4"/>
        </w:rPr>
        <w:t>;</w:t>
      </w:r>
    </w:p>
    <w:p w14:paraId="41C307BB" w14:textId="77777777" w:rsidR="009D1A0F" w:rsidRPr="004F38A7" w:rsidRDefault="009D1A0F">
      <w:pPr>
        <w:pStyle w:val="a3"/>
        <w:ind w:left="939" w:right="2449" w:firstLine="0"/>
      </w:pPr>
      <w:r w:rsidRPr="004F38A7">
        <w:t xml:space="preserve">ГБУК «Мордовский республиканский краеведческий музей имени </w:t>
      </w:r>
      <w:proofErr w:type="spellStart"/>
      <w:r w:rsidRPr="004F38A7">
        <w:t>И.Д.Воронина</w:t>
      </w:r>
      <w:proofErr w:type="spellEnd"/>
      <w:r w:rsidRPr="004F38A7">
        <w:t>;</w:t>
      </w:r>
    </w:p>
    <w:p w14:paraId="720C72CA" w14:textId="77777777" w:rsidR="009D1A0F" w:rsidRPr="004F38A7" w:rsidRDefault="009D1A0F">
      <w:pPr>
        <w:pStyle w:val="a3"/>
        <w:ind w:left="939" w:right="2449" w:firstLine="0"/>
      </w:pPr>
      <w:r w:rsidRPr="004F38A7">
        <w:t>МБУК «Городской детский центр театра и кино «Крошка»»</w:t>
      </w:r>
    </w:p>
    <w:p w14:paraId="629C91C3" w14:textId="77777777" w:rsidR="009D1A0F" w:rsidRPr="004F38A7" w:rsidRDefault="009D1A0F" w:rsidP="0064365C">
      <w:pPr>
        <w:pStyle w:val="a5"/>
        <w:tabs>
          <w:tab w:val="left" w:pos="798"/>
        </w:tabs>
        <w:spacing w:before="4" w:line="237" w:lineRule="auto"/>
        <w:ind w:left="231" w:right="3197" w:firstLine="0"/>
        <w:jc w:val="left"/>
        <w:rPr>
          <w:sz w:val="24"/>
        </w:rPr>
      </w:pPr>
      <w:r w:rsidRPr="004F38A7">
        <w:rPr>
          <w:sz w:val="24"/>
        </w:rPr>
        <w:t>- взаимодействие с учреждениями здравоохранения:</w:t>
      </w:r>
      <w:r w:rsidRPr="004F38A7">
        <w:rPr>
          <w:spacing w:val="1"/>
          <w:sz w:val="24"/>
        </w:rPr>
        <w:t xml:space="preserve"> ГБУЗ «Детская поликлиника №2»</w:t>
      </w:r>
      <w:r w:rsidRPr="004F38A7">
        <w:rPr>
          <w:spacing w:val="-4"/>
          <w:sz w:val="24"/>
        </w:rPr>
        <w:t>.</w:t>
      </w:r>
    </w:p>
    <w:p w14:paraId="2B90D2B6" w14:textId="77777777" w:rsidR="009D1A0F" w:rsidRPr="004F38A7" w:rsidRDefault="009D1A0F">
      <w:pPr>
        <w:pStyle w:val="a3"/>
        <w:spacing w:before="4"/>
        <w:ind w:left="0" w:firstLine="0"/>
        <w:jc w:val="left"/>
      </w:pPr>
    </w:p>
    <w:p w14:paraId="6DF06708" w14:textId="77777777" w:rsidR="009D1A0F" w:rsidRPr="004F38A7" w:rsidRDefault="009D1A0F">
      <w:pPr>
        <w:pStyle w:val="2"/>
        <w:numPr>
          <w:ilvl w:val="2"/>
          <w:numId w:val="23"/>
        </w:numPr>
        <w:tabs>
          <w:tab w:val="left" w:pos="1540"/>
        </w:tabs>
        <w:spacing w:before="1" w:line="240" w:lineRule="auto"/>
        <w:ind w:left="939" w:right="3150" w:firstLine="0"/>
        <w:jc w:val="left"/>
      </w:pPr>
      <w:r w:rsidRPr="004F38A7">
        <w:t>Организационный раздел Программы воспитания</w:t>
      </w:r>
      <w:r w:rsidRPr="004F38A7">
        <w:rPr>
          <w:spacing w:val="-57"/>
        </w:rPr>
        <w:t xml:space="preserve"> </w:t>
      </w:r>
      <w:r w:rsidRPr="004F38A7">
        <w:t>Кадровое</w:t>
      </w:r>
      <w:r w:rsidRPr="004F38A7">
        <w:rPr>
          <w:spacing w:val="-2"/>
        </w:rPr>
        <w:t xml:space="preserve"> </w:t>
      </w:r>
      <w:r w:rsidRPr="004F38A7">
        <w:t>обеспечение</w:t>
      </w:r>
    </w:p>
    <w:p w14:paraId="3AAD92B8" w14:textId="77777777" w:rsidR="009D1A0F" w:rsidRPr="004F38A7" w:rsidRDefault="009D1A0F">
      <w:pPr>
        <w:pStyle w:val="a3"/>
        <w:ind w:left="231" w:right="231"/>
      </w:pPr>
      <w:r w:rsidRPr="004F38A7">
        <w:t>Кадровые</w:t>
      </w:r>
      <w:r w:rsidRPr="004F38A7">
        <w:rPr>
          <w:spacing w:val="1"/>
        </w:rPr>
        <w:t xml:space="preserve"> </w:t>
      </w:r>
      <w:r w:rsidRPr="004F38A7">
        <w:t>условия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соответствуют</w:t>
      </w:r>
      <w:r w:rsidRPr="004F38A7">
        <w:rPr>
          <w:spacing w:val="1"/>
        </w:rPr>
        <w:t xml:space="preserve"> </w:t>
      </w:r>
      <w:r w:rsidRPr="004F38A7">
        <w:t>критериям</w:t>
      </w:r>
      <w:r w:rsidRPr="004F38A7">
        <w:rPr>
          <w:spacing w:val="1"/>
        </w:rPr>
        <w:t xml:space="preserve"> </w:t>
      </w:r>
      <w:r w:rsidRPr="004F38A7">
        <w:t>оценки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proofErr w:type="spellStart"/>
      <w:r w:rsidRPr="004F38A7">
        <w:t>программывоспитания</w:t>
      </w:r>
      <w:proofErr w:type="spellEnd"/>
      <w:r w:rsidRPr="004F38A7">
        <w:rPr>
          <w:spacing w:val="-4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детском</w:t>
      </w:r>
      <w:r w:rsidRPr="004F38A7">
        <w:rPr>
          <w:spacing w:val="-1"/>
        </w:rPr>
        <w:t xml:space="preserve"> </w:t>
      </w:r>
      <w:r w:rsidRPr="004F38A7">
        <w:t>саду:</w:t>
      </w:r>
    </w:p>
    <w:p w14:paraId="2FE27D94" w14:textId="77777777" w:rsidR="009D1A0F" w:rsidRPr="004F38A7" w:rsidRDefault="009D1A0F">
      <w:p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p w14:paraId="1EF85D5A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90"/>
        <w:ind w:right="237"/>
        <w:rPr>
          <w:sz w:val="24"/>
        </w:rPr>
      </w:pPr>
      <w:r w:rsidRPr="004F38A7">
        <w:rPr>
          <w:sz w:val="24"/>
        </w:rPr>
        <w:lastRenderedPageBreak/>
        <w:t>профильная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квалификации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соответствует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занимаемой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должности;</w:t>
      </w:r>
    </w:p>
    <w:p w14:paraId="3921FD38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3" w:line="237" w:lineRule="auto"/>
        <w:ind w:right="227"/>
        <w:rPr>
          <w:sz w:val="24"/>
        </w:rPr>
      </w:pPr>
      <w:r w:rsidRPr="004F38A7">
        <w:rPr>
          <w:sz w:val="24"/>
        </w:rPr>
        <w:t>педагогические работники способны к конструктивному взаимодействию с родителями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воспитанников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пр.</w:t>
      </w:r>
    </w:p>
    <w:p w14:paraId="67FC17AC" w14:textId="77777777" w:rsidR="009D1A0F" w:rsidRPr="004F38A7" w:rsidRDefault="009D1A0F">
      <w:pPr>
        <w:pStyle w:val="a3"/>
        <w:spacing w:before="1"/>
        <w:ind w:left="231" w:right="225"/>
      </w:pPr>
      <w:r w:rsidRPr="004F38A7">
        <w:t>Качество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воспитательно-образовательного</w:t>
      </w:r>
      <w:r w:rsidRPr="004F38A7">
        <w:rPr>
          <w:spacing w:val="1"/>
        </w:rPr>
        <w:t xml:space="preserve"> </w:t>
      </w:r>
      <w:r w:rsidRPr="004F38A7">
        <w:t>процесса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реализация</w:t>
      </w:r>
      <w:r w:rsidRPr="004F38A7">
        <w:rPr>
          <w:spacing w:val="-57"/>
        </w:rPr>
        <w:t xml:space="preserve"> </w:t>
      </w:r>
      <w:r w:rsidRPr="004F38A7">
        <w:t>Программы воспитания в ДОО в значительной мере зависит от индивидуально - личностных и</w:t>
      </w:r>
      <w:r w:rsidRPr="004F38A7">
        <w:rPr>
          <w:spacing w:val="-57"/>
        </w:rPr>
        <w:t xml:space="preserve"> </w:t>
      </w:r>
      <w:r w:rsidRPr="004F38A7">
        <w:t>профессиональных</w:t>
      </w:r>
      <w:r w:rsidRPr="004F38A7">
        <w:rPr>
          <w:spacing w:val="1"/>
        </w:rPr>
        <w:t xml:space="preserve"> </w:t>
      </w:r>
      <w:r w:rsidRPr="004F38A7">
        <w:t>качеств</w:t>
      </w:r>
      <w:r w:rsidRPr="004F38A7">
        <w:rPr>
          <w:spacing w:val="1"/>
        </w:rPr>
        <w:t xml:space="preserve"> </w:t>
      </w:r>
      <w:r w:rsidRPr="004F38A7">
        <w:t>педагогов,</w:t>
      </w:r>
      <w:r w:rsidRPr="004F38A7">
        <w:rPr>
          <w:spacing w:val="1"/>
        </w:rPr>
        <w:t xml:space="preserve"> </w:t>
      </w:r>
      <w:r w:rsidRPr="004F38A7">
        <w:t>таких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профессиональная</w:t>
      </w:r>
      <w:r w:rsidRPr="004F38A7">
        <w:rPr>
          <w:spacing w:val="1"/>
        </w:rPr>
        <w:t xml:space="preserve"> </w:t>
      </w:r>
      <w:r w:rsidRPr="004F38A7">
        <w:t>компетентность,</w:t>
      </w:r>
      <w:r w:rsidRPr="004F38A7">
        <w:rPr>
          <w:spacing w:val="1"/>
        </w:rPr>
        <w:t xml:space="preserve"> </w:t>
      </w:r>
      <w:r w:rsidRPr="004F38A7">
        <w:t>нацеленность</w:t>
      </w:r>
      <w:r w:rsidRPr="004F38A7">
        <w:rPr>
          <w:spacing w:val="-3"/>
        </w:rPr>
        <w:t xml:space="preserve"> </w:t>
      </w:r>
      <w:r w:rsidRPr="004F38A7">
        <w:t>на</w:t>
      </w:r>
      <w:r w:rsidRPr="004F38A7">
        <w:rPr>
          <w:spacing w:val="-1"/>
        </w:rPr>
        <w:t xml:space="preserve"> </w:t>
      </w:r>
      <w:r w:rsidRPr="004F38A7">
        <w:t>результат,</w:t>
      </w:r>
      <w:r w:rsidRPr="004F38A7">
        <w:rPr>
          <w:spacing w:val="-1"/>
        </w:rPr>
        <w:t xml:space="preserve"> </w:t>
      </w:r>
      <w:r w:rsidRPr="004F38A7">
        <w:t>высокие</w:t>
      </w:r>
      <w:r w:rsidRPr="004F38A7">
        <w:rPr>
          <w:spacing w:val="-1"/>
        </w:rPr>
        <w:t xml:space="preserve"> </w:t>
      </w:r>
      <w:r w:rsidRPr="004F38A7">
        <w:t>нравственные</w:t>
      </w:r>
      <w:r w:rsidRPr="004F38A7">
        <w:rPr>
          <w:spacing w:val="-2"/>
        </w:rPr>
        <w:t xml:space="preserve"> </w:t>
      </w:r>
      <w:r w:rsidRPr="004F38A7">
        <w:t>качества</w:t>
      </w:r>
      <w:r w:rsidRPr="004F38A7">
        <w:rPr>
          <w:spacing w:val="-3"/>
        </w:rPr>
        <w:t xml:space="preserve"> </w:t>
      </w:r>
      <w:r w:rsidRPr="004F38A7">
        <w:t>и т.д.</w:t>
      </w:r>
    </w:p>
    <w:p w14:paraId="4D250284" w14:textId="77777777" w:rsidR="009D1A0F" w:rsidRPr="004F38A7" w:rsidRDefault="009D1A0F">
      <w:pPr>
        <w:pStyle w:val="a3"/>
        <w:ind w:left="231" w:right="237"/>
      </w:pPr>
      <w:r w:rsidRPr="004F38A7">
        <w:t>На</w:t>
      </w:r>
      <w:r w:rsidRPr="004F38A7">
        <w:rPr>
          <w:spacing w:val="1"/>
        </w:rPr>
        <w:t xml:space="preserve"> </w:t>
      </w:r>
      <w:r w:rsidRPr="004F38A7">
        <w:t>современном</w:t>
      </w:r>
      <w:r w:rsidRPr="004F38A7">
        <w:rPr>
          <w:spacing w:val="1"/>
        </w:rPr>
        <w:t xml:space="preserve"> </w:t>
      </w:r>
      <w:r w:rsidRPr="004F38A7">
        <w:t>этапе</w:t>
      </w:r>
      <w:r w:rsidRPr="004F38A7">
        <w:rPr>
          <w:spacing w:val="1"/>
        </w:rPr>
        <w:t xml:space="preserve"> </w:t>
      </w:r>
      <w:r w:rsidRPr="004F38A7">
        <w:t>организация</w:t>
      </w:r>
      <w:r w:rsidRPr="004F38A7">
        <w:rPr>
          <w:spacing w:val="1"/>
        </w:rPr>
        <w:t xml:space="preserve"> </w:t>
      </w:r>
      <w:r w:rsidRPr="004F38A7">
        <w:t>воспитательного</w:t>
      </w:r>
      <w:r w:rsidRPr="004F38A7">
        <w:rPr>
          <w:spacing w:val="1"/>
        </w:rPr>
        <w:t xml:space="preserve"> </w:t>
      </w:r>
      <w:r w:rsidRPr="004F38A7">
        <w:t>процесса</w:t>
      </w:r>
      <w:r w:rsidRPr="004F38A7">
        <w:rPr>
          <w:spacing w:val="1"/>
        </w:rPr>
        <w:t xml:space="preserve"> </w:t>
      </w:r>
      <w:r w:rsidRPr="004F38A7">
        <w:t>требует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педагогических</w:t>
      </w:r>
      <w:r w:rsidRPr="004F38A7">
        <w:rPr>
          <w:spacing w:val="1"/>
        </w:rPr>
        <w:t xml:space="preserve"> </w:t>
      </w:r>
      <w:r w:rsidRPr="004F38A7">
        <w:t>работников ДОО:</w:t>
      </w:r>
    </w:p>
    <w:p w14:paraId="1FDE6469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4" w:line="237" w:lineRule="auto"/>
        <w:ind w:right="229"/>
        <w:jc w:val="left"/>
        <w:rPr>
          <w:sz w:val="24"/>
        </w:rPr>
      </w:pPr>
      <w:r w:rsidRPr="004F38A7">
        <w:rPr>
          <w:sz w:val="24"/>
        </w:rPr>
        <w:t>знание</w:t>
      </w:r>
      <w:r w:rsidRPr="004F38A7">
        <w:rPr>
          <w:spacing w:val="5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56"/>
          <w:sz w:val="24"/>
        </w:rPr>
        <w:t xml:space="preserve"> </w:t>
      </w:r>
      <w:r w:rsidRPr="004F38A7">
        <w:rPr>
          <w:sz w:val="24"/>
        </w:rPr>
        <w:t>понимание</w:t>
      </w:r>
      <w:r w:rsidRPr="004F38A7">
        <w:rPr>
          <w:spacing w:val="54"/>
          <w:sz w:val="24"/>
        </w:rPr>
        <w:t xml:space="preserve"> </w:t>
      </w:r>
      <w:r w:rsidRPr="004F38A7">
        <w:rPr>
          <w:sz w:val="24"/>
        </w:rPr>
        <w:t>современных</w:t>
      </w:r>
      <w:r w:rsidRPr="004F38A7">
        <w:rPr>
          <w:spacing w:val="56"/>
          <w:sz w:val="24"/>
        </w:rPr>
        <w:t xml:space="preserve"> </w:t>
      </w:r>
      <w:r w:rsidRPr="004F38A7">
        <w:rPr>
          <w:sz w:val="24"/>
        </w:rPr>
        <w:t>факторов,</w:t>
      </w:r>
      <w:r w:rsidRPr="004F38A7">
        <w:rPr>
          <w:spacing w:val="52"/>
          <w:sz w:val="24"/>
        </w:rPr>
        <w:t xml:space="preserve"> </w:t>
      </w:r>
      <w:r w:rsidRPr="004F38A7">
        <w:rPr>
          <w:sz w:val="24"/>
        </w:rPr>
        <w:t>оказывающих</w:t>
      </w:r>
      <w:r w:rsidRPr="004F38A7">
        <w:rPr>
          <w:spacing w:val="57"/>
          <w:sz w:val="24"/>
        </w:rPr>
        <w:t xml:space="preserve"> </w:t>
      </w:r>
      <w:r w:rsidRPr="004F38A7">
        <w:rPr>
          <w:sz w:val="24"/>
        </w:rPr>
        <w:t>влияние</w:t>
      </w:r>
      <w:r w:rsidRPr="004F38A7">
        <w:rPr>
          <w:spacing w:val="54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53"/>
          <w:sz w:val="24"/>
        </w:rPr>
        <w:t xml:space="preserve"> </w:t>
      </w:r>
      <w:r w:rsidRPr="004F38A7">
        <w:rPr>
          <w:sz w:val="24"/>
        </w:rPr>
        <w:t>воспитание</w:t>
      </w:r>
      <w:r w:rsidRPr="004F38A7">
        <w:rPr>
          <w:spacing w:val="5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личностное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ребенка;</w:t>
      </w:r>
    </w:p>
    <w:p w14:paraId="31BEDD8C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  <w:tab w:val="left" w:pos="1704"/>
          <w:tab w:val="left" w:pos="3313"/>
          <w:tab w:val="left" w:pos="5383"/>
          <w:tab w:val="left" w:pos="6503"/>
          <w:tab w:val="left" w:pos="7522"/>
          <w:tab w:val="left" w:pos="7846"/>
          <w:tab w:val="left" w:pos="8999"/>
        </w:tabs>
        <w:spacing w:before="5" w:line="237" w:lineRule="auto"/>
        <w:ind w:right="232"/>
        <w:jc w:val="left"/>
        <w:rPr>
          <w:sz w:val="24"/>
        </w:rPr>
      </w:pPr>
      <w:r w:rsidRPr="004F38A7">
        <w:rPr>
          <w:sz w:val="24"/>
        </w:rPr>
        <w:t>знание</w:t>
      </w:r>
      <w:r w:rsidRPr="004F38A7">
        <w:rPr>
          <w:sz w:val="24"/>
        </w:rPr>
        <w:tab/>
        <w:t>особенностей</w:t>
      </w:r>
      <w:r w:rsidRPr="004F38A7">
        <w:rPr>
          <w:sz w:val="24"/>
        </w:rPr>
        <w:tab/>
        <w:t>психологического</w:t>
      </w:r>
      <w:r w:rsidRPr="004F38A7">
        <w:rPr>
          <w:sz w:val="24"/>
        </w:rPr>
        <w:tab/>
        <w:t>развития</w:t>
      </w:r>
      <w:r w:rsidRPr="004F38A7">
        <w:rPr>
          <w:sz w:val="24"/>
        </w:rPr>
        <w:tab/>
        <w:t>ребенка</w:t>
      </w:r>
      <w:r w:rsidRPr="004F38A7">
        <w:rPr>
          <w:sz w:val="24"/>
        </w:rPr>
        <w:tab/>
        <w:t>в</w:t>
      </w:r>
      <w:r w:rsidRPr="004F38A7">
        <w:rPr>
          <w:sz w:val="24"/>
        </w:rPr>
        <w:tab/>
        <w:t>условиях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всеобщей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цифровизации;</w:t>
      </w:r>
    </w:p>
    <w:p w14:paraId="02460FB1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4" w:line="237" w:lineRule="auto"/>
        <w:ind w:right="232"/>
        <w:jc w:val="left"/>
        <w:rPr>
          <w:sz w:val="24"/>
        </w:rPr>
      </w:pPr>
      <w:r w:rsidRPr="004F38A7">
        <w:rPr>
          <w:sz w:val="24"/>
        </w:rPr>
        <w:t>гибкость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оперативного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внесения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программу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изменений,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предопределенных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документами стратегического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планирования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РФ;</w:t>
      </w:r>
    </w:p>
    <w:p w14:paraId="54D4A5E2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5" w:line="237" w:lineRule="auto"/>
        <w:ind w:right="232"/>
        <w:jc w:val="left"/>
        <w:rPr>
          <w:sz w:val="24"/>
        </w:rPr>
      </w:pPr>
      <w:r w:rsidRPr="004F38A7">
        <w:rPr>
          <w:sz w:val="24"/>
        </w:rPr>
        <w:t>готовность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взаимодействию,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обратной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связи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информационной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открытости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отношении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социальных партнеров ДОО.</w:t>
      </w:r>
    </w:p>
    <w:p w14:paraId="7CECABDD" w14:textId="77777777" w:rsidR="009D1A0F" w:rsidRPr="004F38A7" w:rsidRDefault="009D1A0F">
      <w:pPr>
        <w:pStyle w:val="a3"/>
        <w:ind w:left="231" w:right="229"/>
      </w:pPr>
      <w:r w:rsidRPr="004F38A7">
        <w:t>Условием</w:t>
      </w:r>
      <w:r w:rsidRPr="004F38A7">
        <w:rPr>
          <w:spacing w:val="1"/>
        </w:rPr>
        <w:t xml:space="preserve"> </w:t>
      </w:r>
      <w:r w:rsidRPr="004F38A7">
        <w:t>качественной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1"/>
        </w:rPr>
        <w:t xml:space="preserve"> </w:t>
      </w:r>
      <w:r w:rsidRPr="004F38A7">
        <w:t>является</w:t>
      </w:r>
      <w:r w:rsidRPr="004F38A7">
        <w:rPr>
          <w:spacing w:val="1"/>
        </w:rPr>
        <w:t xml:space="preserve"> </w:t>
      </w:r>
      <w:r w:rsidRPr="004F38A7">
        <w:t>непрерывное</w:t>
      </w:r>
      <w:r w:rsidRPr="004F38A7">
        <w:rPr>
          <w:spacing w:val="1"/>
        </w:rPr>
        <w:t xml:space="preserve"> </w:t>
      </w:r>
      <w:r w:rsidRPr="004F38A7">
        <w:t>сопровождение педагогическими и учебно-вспомогательными работниками в течение всего</w:t>
      </w:r>
      <w:r w:rsidRPr="004F38A7">
        <w:rPr>
          <w:spacing w:val="1"/>
        </w:rPr>
        <w:t xml:space="preserve"> </w:t>
      </w:r>
      <w:r w:rsidRPr="004F38A7">
        <w:t>времени</w:t>
      </w:r>
      <w:r w:rsidRPr="004F38A7">
        <w:rPr>
          <w:spacing w:val="-1"/>
        </w:rPr>
        <w:t xml:space="preserve"> </w:t>
      </w:r>
      <w:r w:rsidRPr="004F38A7">
        <w:t>реализации в</w:t>
      </w:r>
      <w:r w:rsidRPr="004F38A7">
        <w:rPr>
          <w:spacing w:val="-3"/>
        </w:rPr>
        <w:t xml:space="preserve"> </w:t>
      </w:r>
      <w:r w:rsidRPr="004F38A7">
        <w:t>ДОО или</w:t>
      </w:r>
      <w:r w:rsidRPr="004F38A7">
        <w:rPr>
          <w:spacing w:val="1"/>
        </w:rPr>
        <w:t xml:space="preserve"> </w:t>
      </w:r>
      <w:r w:rsidRPr="004F38A7">
        <w:t>группе.</w:t>
      </w:r>
    </w:p>
    <w:p w14:paraId="1E8A292F" w14:textId="77777777" w:rsidR="009D1A0F" w:rsidRPr="004F38A7" w:rsidRDefault="009D1A0F">
      <w:pPr>
        <w:pStyle w:val="a3"/>
        <w:spacing w:before="1"/>
        <w:ind w:left="231" w:right="234"/>
      </w:pPr>
      <w:r w:rsidRPr="004F38A7">
        <w:t>Педагогические</w:t>
      </w:r>
      <w:r w:rsidRPr="004F38A7">
        <w:rPr>
          <w:spacing w:val="1"/>
        </w:rPr>
        <w:t xml:space="preserve"> </w:t>
      </w:r>
      <w:r w:rsidRPr="004F38A7">
        <w:t>работники</w:t>
      </w:r>
      <w:r w:rsidRPr="004F38A7">
        <w:rPr>
          <w:spacing w:val="1"/>
        </w:rPr>
        <w:t xml:space="preserve"> </w:t>
      </w:r>
      <w:r w:rsidRPr="004F38A7">
        <w:t>ДОО,</w:t>
      </w:r>
      <w:r w:rsidRPr="004F38A7">
        <w:rPr>
          <w:spacing w:val="1"/>
        </w:rPr>
        <w:t xml:space="preserve"> </w:t>
      </w:r>
      <w:r w:rsidRPr="004F38A7">
        <w:t>реализующие</w:t>
      </w:r>
      <w:r w:rsidRPr="004F38A7">
        <w:rPr>
          <w:spacing w:val="1"/>
        </w:rPr>
        <w:t xml:space="preserve"> </w:t>
      </w:r>
      <w:r w:rsidRPr="004F38A7">
        <w:t>Программу,</w:t>
      </w:r>
      <w:r w:rsidRPr="004F38A7">
        <w:rPr>
          <w:spacing w:val="1"/>
        </w:rPr>
        <w:t xml:space="preserve"> </w:t>
      </w:r>
      <w:r w:rsidRPr="004F38A7">
        <w:t>обладают</w:t>
      </w:r>
      <w:r w:rsidRPr="004F38A7">
        <w:rPr>
          <w:spacing w:val="1"/>
        </w:rPr>
        <w:t xml:space="preserve"> </w:t>
      </w:r>
      <w:r w:rsidRPr="004F38A7">
        <w:t>основными</w:t>
      </w:r>
      <w:r w:rsidRPr="004F38A7">
        <w:rPr>
          <w:spacing w:val="1"/>
        </w:rPr>
        <w:t xml:space="preserve"> </w:t>
      </w:r>
      <w:r w:rsidRPr="004F38A7">
        <w:t>компетенциями,</w:t>
      </w:r>
      <w:r w:rsidRPr="004F38A7">
        <w:rPr>
          <w:spacing w:val="-1"/>
        </w:rPr>
        <w:t xml:space="preserve"> </w:t>
      </w:r>
      <w:r w:rsidRPr="004F38A7">
        <w:t>необходимыми</w:t>
      </w:r>
      <w:r w:rsidRPr="004F38A7">
        <w:rPr>
          <w:spacing w:val="-1"/>
        </w:rPr>
        <w:t xml:space="preserve"> </w:t>
      </w:r>
      <w:r w:rsidRPr="004F38A7">
        <w:t>для создания</w:t>
      </w:r>
      <w:r w:rsidRPr="004F38A7">
        <w:rPr>
          <w:spacing w:val="1"/>
        </w:rPr>
        <w:t xml:space="preserve"> </w:t>
      </w:r>
      <w:r w:rsidRPr="004F38A7">
        <w:t>условий развития</w:t>
      </w:r>
      <w:r w:rsidRPr="004F38A7">
        <w:rPr>
          <w:spacing w:val="-1"/>
        </w:rPr>
        <w:t xml:space="preserve"> </w:t>
      </w:r>
      <w:r w:rsidRPr="004F38A7">
        <w:t>детей:</w:t>
      </w:r>
    </w:p>
    <w:p w14:paraId="355AB921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/>
        <w:jc w:val="left"/>
        <w:rPr>
          <w:sz w:val="24"/>
        </w:rPr>
      </w:pPr>
      <w:r w:rsidRPr="004F38A7">
        <w:rPr>
          <w:sz w:val="24"/>
        </w:rPr>
        <w:t>обеспечение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эмоционального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благополучия;</w:t>
      </w:r>
    </w:p>
    <w:p w14:paraId="747D04A5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1" w:line="293" w:lineRule="exact"/>
        <w:jc w:val="left"/>
        <w:rPr>
          <w:sz w:val="24"/>
        </w:rPr>
      </w:pPr>
      <w:r w:rsidRPr="004F38A7">
        <w:rPr>
          <w:sz w:val="24"/>
        </w:rPr>
        <w:t>поддержка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индивидуальности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инициативы;</w:t>
      </w:r>
    </w:p>
    <w:p w14:paraId="7B283017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построение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вариативного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развивающего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образования;</w:t>
      </w:r>
    </w:p>
    <w:p w14:paraId="4FC9CFD3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 w:line="237" w:lineRule="auto"/>
        <w:ind w:right="232"/>
        <w:jc w:val="left"/>
        <w:rPr>
          <w:sz w:val="24"/>
        </w:rPr>
      </w:pPr>
      <w:r w:rsidRPr="004F38A7">
        <w:rPr>
          <w:sz w:val="24"/>
        </w:rPr>
        <w:t>взаимодействие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родителями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(законными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представителями)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вопросам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ребенка.</w:t>
      </w:r>
    </w:p>
    <w:p w14:paraId="0C36BA08" w14:textId="77777777" w:rsidR="009D1A0F" w:rsidRPr="004F38A7" w:rsidRDefault="009D1A0F">
      <w:pPr>
        <w:pStyle w:val="a3"/>
        <w:ind w:left="231" w:right="224"/>
      </w:pPr>
      <w:r w:rsidRPr="004F38A7">
        <w:t>Воспитанием,</w:t>
      </w:r>
      <w:r w:rsidRPr="004F38A7">
        <w:rPr>
          <w:spacing w:val="1"/>
        </w:rPr>
        <w:t xml:space="preserve"> </w:t>
      </w:r>
      <w:r w:rsidRPr="004F38A7">
        <w:t>обучением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развитием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МДОУ</w:t>
      </w:r>
      <w:r w:rsidRPr="004F38A7">
        <w:rPr>
          <w:spacing w:val="1"/>
        </w:rPr>
        <w:t xml:space="preserve"> </w:t>
      </w:r>
      <w:r w:rsidRPr="004F38A7">
        <w:t>«Детский</w:t>
      </w:r>
      <w:r w:rsidRPr="004F38A7">
        <w:rPr>
          <w:spacing w:val="1"/>
        </w:rPr>
        <w:t xml:space="preserve"> </w:t>
      </w:r>
      <w:r w:rsidRPr="004F38A7">
        <w:t>сад</w:t>
      </w:r>
      <w:r w:rsidRPr="004F38A7">
        <w:rPr>
          <w:spacing w:val="1"/>
        </w:rPr>
        <w:t xml:space="preserve"> </w:t>
      </w:r>
      <w:r w:rsidRPr="004F38A7">
        <w:t>№</w:t>
      </w:r>
      <w:r w:rsidRPr="004F38A7">
        <w:rPr>
          <w:spacing w:val="1"/>
        </w:rPr>
        <w:t>65 комбинированного вида</w:t>
      </w:r>
      <w:r w:rsidRPr="004F38A7">
        <w:t>»</w:t>
      </w:r>
      <w:r w:rsidRPr="004F38A7">
        <w:rPr>
          <w:spacing w:val="1"/>
        </w:rPr>
        <w:t xml:space="preserve"> </w:t>
      </w:r>
      <w:r w:rsidRPr="004F38A7">
        <w:t>занимаются 64 специалиста, включая 2-х старших воспитателей, 3-х учителей-логопедов, 3-х учителей – дефектологов, 4-х музыкальных</w:t>
      </w:r>
      <w:r w:rsidRPr="004F38A7">
        <w:rPr>
          <w:spacing w:val="1"/>
        </w:rPr>
        <w:t xml:space="preserve"> </w:t>
      </w:r>
      <w:r w:rsidRPr="004F38A7">
        <w:t>руководителей,</w:t>
      </w:r>
      <w:r w:rsidRPr="004F38A7">
        <w:rPr>
          <w:spacing w:val="-2"/>
        </w:rPr>
        <w:t xml:space="preserve"> 2-х </w:t>
      </w:r>
      <w:r w:rsidRPr="004F38A7">
        <w:t>инструкторов</w:t>
      </w:r>
      <w:r w:rsidRPr="004F38A7">
        <w:rPr>
          <w:spacing w:val="-2"/>
        </w:rPr>
        <w:t xml:space="preserve"> </w:t>
      </w:r>
      <w:r w:rsidRPr="004F38A7">
        <w:t>по физической</w:t>
      </w:r>
      <w:r w:rsidRPr="004F38A7">
        <w:rPr>
          <w:spacing w:val="-1"/>
        </w:rPr>
        <w:t xml:space="preserve"> </w:t>
      </w:r>
      <w:r w:rsidRPr="004F38A7">
        <w:t>культуре, воспитателей</w:t>
      </w:r>
      <w:r w:rsidRPr="004F38A7">
        <w:rPr>
          <w:spacing w:val="-1"/>
        </w:rPr>
        <w:t xml:space="preserve"> </w:t>
      </w:r>
      <w:r w:rsidRPr="004F38A7">
        <w:t>групп.</w:t>
      </w:r>
    </w:p>
    <w:p w14:paraId="2A8B795C" w14:textId="77777777" w:rsidR="009D1A0F" w:rsidRPr="004F38A7" w:rsidRDefault="009D1A0F">
      <w:pPr>
        <w:pStyle w:val="a3"/>
        <w:ind w:left="939" w:right="500" w:firstLine="0"/>
      </w:pPr>
      <w:r w:rsidRPr="004F38A7">
        <w:t>Каждый</w:t>
      </w:r>
      <w:r w:rsidRPr="004F38A7">
        <w:rPr>
          <w:spacing w:val="-4"/>
        </w:rPr>
        <w:t xml:space="preserve"> </w:t>
      </w:r>
      <w:r w:rsidRPr="004F38A7">
        <w:t>педагог</w:t>
      </w:r>
      <w:r w:rsidRPr="004F38A7">
        <w:rPr>
          <w:spacing w:val="-4"/>
        </w:rPr>
        <w:t xml:space="preserve"> </w:t>
      </w:r>
      <w:r w:rsidRPr="004F38A7">
        <w:t>имеет</w:t>
      </w:r>
      <w:r w:rsidRPr="004F38A7">
        <w:rPr>
          <w:spacing w:val="-3"/>
        </w:rPr>
        <w:t xml:space="preserve"> </w:t>
      </w:r>
      <w:r w:rsidRPr="004F38A7">
        <w:t>соответствующее</w:t>
      </w:r>
      <w:r w:rsidRPr="004F38A7">
        <w:rPr>
          <w:spacing w:val="-5"/>
        </w:rPr>
        <w:t xml:space="preserve"> </w:t>
      </w:r>
      <w:r w:rsidRPr="004F38A7">
        <w:t>образование</w:t>
      </w:r>
      <w:r w:rsidRPr="004F38A7">
        <w:rPr>
          <w:spacing w:val="-4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стаж</w:t>
      </w:r>
      <w:r w:rsidRPr="004F38A7">
        <w:rPr>
          <w:spacing w:val="-4"/>
        </w:rPr>
        <w:t xml:space="preserve"> </w:t>
      </w:r>
      <w:r w:rsidRPr="004F38A7">
        <w:t>педагогической</w:t>
      </w:r>
      <w:r w:rsidRPr="004F38A7">
        <w:rPr>
          <w:spacing w:val="-3"/>
        </w:rPr>
        <w:t xml:space="preserve"> </w:t>
      </w:r>
      <w:r w:rsidRPr="004F38A7">
        <w:t>работы.</w:t>
      </w:r>
      <w:r w:rsidRPr="004F38A7">
        <w:rPr>
          <w:spacing w:val="-57"/>
        </w:rPr>
        <w:t xml:space="preserve"> </w:t>
      </w:r>
      <w:r w:rsidRPr="004F38A7">
        <w:t>Успешному</w:t>
      </w:r>
      <w:r w:rsidRPr="004F38A7">
        <w:rPr>
          <w:spacing w:val="-7"/>
        </w:rPr>
        <w:t xml:space="preserve"> </w:t>
      </w:r>
      <w:r w:rsidRPr="004F38A7">
        <w:t>достижению</w:t>
      </w:r>
      <w:r w:rsidRPr="004F38A7">
        <w:rPr>
          <w:spacing w:val="-1"/>
        </w:rPr>
        <w:t xml:space="preserve"> </w:t>
      </w:r>
      <w:r w:rsidRPr="004F38A7">
        <w:t>целей</w:t>
      </w:r>
      <w:r w:rsidRPr="004F38A7">
        <w:rPr>
          <w:spacing w:val="2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задач</w:t>
      </w:r>
      <w:r w:rsidRPr="004F38A7">
        <w:rPr>
          <w:spacing w:val="-3"/>
        </w:rPr>
        <w:t xml:space="preserve"> </w:t>
      </w:r>
      <w:r w:rsidRPr="004F38A7">
        <w:t>Программы</w:t>
      </w:r>
      <w:r w:rsidRPr="004F38A7">
        <w:rPr>
          <w:spacing w:val="-1"/>
        </w:rPr>
        <w:t xml:space="preserve"> </w:t>
      </w:r>
      <w:r w:rsidRPr="004F38A7">
        <w:t>воспитания</w:t>
      </w:r>
      <w:r w:rsidRPr="004F38A7">
        <w:rPr>
          <w:spacing w:val="-1"/>
        </w:rPr>
        <w:t xml:space="preserve"> </w:t>
      </w:r>
      <w:r w:rsidRPr="004F38A7">
        <w:t>способствует:</w:t>
      </w:r>
    </w:p>
    <w:p w14:paraId="43BB7798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  <w:tab w:val="left" w:pos="1747"/>
          <w:tab w:val="left" w:pos="3162"/>
          <w:tab w:val="left" w:pos="4855"/>
          <w:tab w:val="left" w:pos="6258"/>
          <w:tab w:val="left" w:pos="6639"/>
          <w:tab w:val="left" w:pos="8308"/>
          <w:tab w:val="left" w:pos="8711"/>
        </w:tabs>
        <w:spacing w:before="5" w:line="237" w:lineRule="auto"/>
        <w:ind w:right="233"/>
        <w:jc w:val="left"/>
        <w:rPr>
          <w:sz w:val="24"/>
        </w:rPr>
      </w:pPr>
      <w:r w:rsidRPr="004F38A7">
        <w:rPr>
          <w:sz w:val="24"/>
        </w:rPr>
        <w:t>чёткое</w:t>
      </w:r>
      <w:r w:rsidRPr="004F38A7">
        <w:rPr>
          <w:sz w:val="24"/>
        </w:rPr>
        <w:tab/>
        <w:t>разделение</w:t>
      </w:r>
      <w:r w:rsidRPr="004F38A7">
        <w:rPr>
          <w:sz w:val="24"/>
        </w:rPr>
        <w:tab/>
        <w:t>функционала,</w:t>
      </w:r>
      <w:r w:rsidRPr="004F38A7">
        <w:rPr>
          <w:sz w:val="24"/>
        </w:rPr>
        <w:tab/>
        <w:t>связанного</w:t>
      </w:r>
      <w:r w:rsidRPr="004F38A7">
        <w:rPr>
          <w:sz w:val="24"/>
        </w:rPr>
        <w:tab/>
        <w:t>с</w:t>
      </w:r>
      <w:r w:rsidRPr="004F38A7">
        <w:rPr>
          <w:sz w:val="24"/>
        </w:rPr>
        <w:tab/>
        <w:t>организацией</w:t>
      </w:r>
      <w:r w:rsidRPr="004F38A7">
        <w:rPr>
          <w:sz w:val="24"/>
        </w:rPr>
        <w:tab/>
        <w:t>и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реализацией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воспитательного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процесса;</w:t>
      </w:r>
    </w:p>
    <w:p w14:paraId="09E7CC67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  <w:tab w:val="left" w:pos="2739"/>
          <w:tab w:val="left" w:pos="4068"/>
          <w:tab w:val="left" w:pos="5898"/>
          <w:tab w:val="left" w:pos="7301"/>
          <w:tab w:val="left" w:pos="7651"/>
          <w:tab w:val="left" w:pos="8926"/>
        </w:tabs>
        <w:spacing w:before="4" w:line="237" w:lineRule="auto"/>
        <w:ind w:right="234"/>
        <w:jc w:val="left"/>
        <w:rPr>
          <w:sz w:val="24"/>
        </w:rPr>
      </w:pPr>
      <w:r w:rsidRPr="004F38A7">
        <w:rPr>
          <w:sz w:val="24"/>
        </w:rPr>
        <w:t>консультативная</w:t>
      </w:r>
      <w:r w:rsidRPr="004F38A7">
        <w:rPr>
          <w:sz w:val="24"/>
        </w:rPr>
        <w:tab/>
        <w:t>поддержка</w:t>
      </w:r>
      <w:r w:rsidRPr="004F38A7">
        <w:rPr>
          <w:sz w:val="24"/>
        </w:rPr>
        <w:tab/>
        <w:t>педагогических</w:t>
      </w:r>
      <w:r w:rsidRPr="004F38A7">
        <w:rPr>
          <w:sz w:val="24"/>
        </w:rPr>
        <w:tab/>
        <w:t>работников</w:t>
      </w:r>
      <w:r w:rsidRPr="004F38A7">
        <w:rPr>
          <w:sz w:val="24"/>
        </w:rPr>
        <w:tab/>
        <w:t>и</w:t>
      </w:r>
      <w:r w:rsidRPr="004F38A7">
        <w:rPr>
          <w:sz w:val="24"/>
        </w:rPr>
        <w:tab/>
        <w:t>родителей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(законных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представителей)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вопросам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воспитания, развития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охраны здоровья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детей;</w:t>
      </w:r>
    </w:p>
    <w:p w14:paraId="1C993827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  <w:tab w:val="left" w:pos="2318"/>
          <w:tab w:val="left" w:pos="5823"/>
          <w:tab w:val="left" w:pos="7655"/>
          <w:tab w:val="left" w:pos="8816"/>
        </w:tabs>
        <w:spacing w:before="5" w:line="237" w:lineRule="auto"/>
        <w:ind w:right="229"/>
        <w:jc w:val="left"/>
        <w:rPr>
          <w:sz w:val="24"/>
        </w:rPr>
      </w:pPr>
      <w:r w:rsidRPr="004F38A7">
        <w:rPr>
          <w:sz w:val="24"/>
        </w:rPr>
        <w:t>обеспечение</w:t>
      </w:r>
      <w:r w:rsidRPr="004F38A7">
        <w:rPr>
          <w:sz w:val="24"/>
        </w:rPr>
        <w:tab/>
        <w:t>организационно-методического</w:t>
      </w:r>
      <w:r w:rsidRPr="004F38A7">
        <w:rPr>
          <w:sz w:val="24"/>
        </w:rPr>
        <w:tab/>
        <w:t>сопровождения</w:t>
      </w:r>
      <w:r w:rsidRPr="004F38A7">
        <w:rPr>
          <w:sz w:val="24"/>
        </w:rPr>
        <w:tab/>
        <w:t>процесса</w:t>
      </w:r>
      <w:r w:rsidRPr="004F38A7">
        <w:rPr>
          <w:sz w:val="24"/>
        </w:rPr>
        <w:tab/>
        <w:t>реализации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Программы воспитания;</w:t>
      </w:r>
    </w:p>
    <w:p w14:paraId="3D0BF481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/>
        <w:ind w:right="228"/>
        <w:rPr>
          <w:sz w:val="24"/>
        </w:rPr>
      </w:pPr>
      <w:r w:rsidRPr="004F38A7">
        <w:rPr>
          <w:sz w:val="24"/>
        </w:rPr>
        <w:t>система работы по обеспечению повышения квалификации педагогических работников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ДОО по вопросам воспитания, психолого-педагогического сопровождения талантливых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ОВЗ,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сирот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опекаемых,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мигрантов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этнокультурными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особенностями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т.д.</w:t>
      </w:r>
    </w:p>
    <w:p w14:paraId="0EAFC585" w14:textId="77777777" w:rsidR="009D1A0F" w:rsidRPr="004F38A7" w:rsidRDefault="009D1A0F">
      <w:pPr>
        <w:pStyle w:val="a3"/>
        <w:spacing w:before="11"/>
        <w:ind w:left="0" w:firstLine="0"/>
        <w:jc w:val="left"/>
        <w:rPr>
          <w:sz w:val="23"/>
        </w:rPr>
      </w:pPr>
    </w:p>
    <w:p w14:paraId="08392BD4" w14:textId="77777777" w:rsidR="009D1A0F" w:rsidRPr="004F38A7" w:rsidRDefault="009D1A0F">
      <w:pPr>
        <w:ind w:left="231" w:right="232" w:firstLine="707"/>
        <w:jc w:val="both"/>
        <w:rPr>
          <w:i/>
          <w:sz w:val="24"/>
        </w:rPr>
      </w:pPr>
      <w:r w:rsidRPr="004F38A7">
        <w:rPr>
          <w:i/>
          <w:sz w:val="24"/>
        </w:rPr>
        <w:t>Разделение функционала, связанного с организацией и реализацией воспитательного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процесса</w:t>
      </w: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4892"/>
        <w:gridCol w:w="4892"/>
      </w:tblGrid>
      <w:tr w:rsidR="009D1A0F" w:rsidRPr="004F38A7" w14:paraId="38E8361D" w14:textId="77777777" w:rsidTr="00D71A00">
        <w:trPr>
          <w:trHeight w:val="719"/>
        </w:trPr>
        <w:tc>
          <w:tcPr>
            <w:tcW w:w="4892" w:type="dxa"/>
          </w:tcPr>
          <w:p w14:paraId="14531373" w14:textId="77777777" w:rsidR="009D1A0F" w:rsidRPr="004F38A7" w:rsidRDefault="009D1A0F" w:rsidP="00D71A00">
            <w:pPr>
              <w:pStyle w:val="TableParagraph"/>
              <w:ind w:left="137" w:right="130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Наименование</w:t>
            </w:r>
          </w:p>
          <w:p w14:paraId="521DD56E" w14:textId="77777777" w:rsidR="009D1A0F" w:rsidRPr="004F38A7" w:rsidRDefault="009D1A0F" w:rsidP="00D71A00">
            <w:pPr>
              <w:pStyle w:val="TableParagraph"/>
              <w:ind w:left="136" w:right="130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должности</w:t>
            </w:r>
          </w:p>
        </w:tc>
        <w:tc>
          <w:tcPr>
            <w:tcW w:w="4892" w:type="dxa"/>
          </w:tcPr>
          <w:p w14:paraId="5D91AEB5" w14:textId="77777777" w:rsidR="009D1A0F" w:rsidRPr="004F38A7" w:rsidRDefault="009D1A0F" w:rsidP="00D71A00">
            <w:pPr>
              <w:pStyle w:val="TableParagraph"/>
              <w:spacing w:before="73"/>
              <w:ind w:left="427" w:right="272" w:hanging="132"/>
              <w:rPr>
                <w:sz w:val="24"/>
              </w:rPr>
            </w:pPr>
            <w:r w:rsidRPr="004F38A7">
              <w:rPr>
                <w:sz w:val="24"/>
              </w:rPr>
              <w:t>Функционал, связанный с организацией 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реализацией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воспитательного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процесса</w:t>
            </w:r>
          </w:p>
        </w:tc>
      </w:tr>
      <w:tr w:rsidR="009D1A0F" w:rsidRPr="004F38A7" w14:paraId="511C2B35" w14:textId="77777777">
        <w:trPr>
          <w:trHeight w:val="457"/>
        </w:trPr>
        <w:tc>
          <w:tcPr>
            <w:tcW w:w="4892" w:type="dxa"/>
          </w:tcPr>
          <w:p w14:paraId="3F70C0A4" w14:textId="77777777" w:rsidR="009D1A0F" w:rsidRPr="004F38A7" w:rsidRDefault="009D1A0F" w:rsidP="00D71A00">
            <w:pPr>
              <w:pStyle w:val="TableParagraph"/>
              <w:ind w:left="135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Заведующий</w:t>
            </w:r>
          </w:p>
        </w:tc>
        <w:tc>
          <w:tcPr>
            <w:tcW w:w="4892" w:type="dxa"/>
          </w:tcPr>
          <w:p w14:paraId="639B1FB4" w14:textId="77777777" w:rsidR="009D1A0F" w:rsidRPr="004F38A7" w:rsidRDefault="009D1A0F" w:rsidP="00D71A00">
            <w:pPr>
              <w:pStyle w:val="TableParagraph"/>
              <w:spacing w:before="75"/>
              <w:ind w:left="146"/>
              <w:rPr>
                <w:sz w:val="24"/>
              </w:rPr>
            </w:pPr>
            <w:r w:rsidRPr="004F38A7">
              <w:rPr>
                <w:sz w:val="24"/>
              </w:rPr>
              <w:t>управляет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воспитательной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деятельностью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</w:p>
        </w:tc>
      </w:tr>
    </w:tbl>
    <w:p w14:paraId="40B282E5" w14:textId="77777777" w:rsidR="009D1A0F" w:rsidRPr="004F38A7" w:rsidRDefault="009D1A0F">
      <w:pPr>
        <w:rPr>
          <w:sz w:val="24"/>
        </w:rPr>
        <w:sectPr w:rsidR="009D1A0F" w:rsidRPr="004F38A7">
          <w:pgSz w:w="11900" w:h="16850"/>
          <w:pgMar w:top="820" w:right="380" w:bottom="1080" w:left="1300" w:header="0" w:footer="810" w:gutter="0"/>
          <w:cols w:space="720"/>
        </w:sect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4892"/>
        <w:gridCol w:w="4892"/>
      </w:tblGrid>
      <w:tr w:rsidR="009D1A0F" w:rsidRPr="004F38A7" w14:paraId="1629ABCA" w14:textId="77777777" w:rsidTr="00D71A00">
        <w:trPr>
          <w:trHeight w:val="5011"/>
        </w:trPr>
        <w:tc>
          <w:tcPr>
            <w:tcW w:w="4892" w:type="dxa"/>
          </w:tcPr>
          <w:p w14:paraId="1B546196" w14:textId="77777777" w:rsidR="009D1A0F" w:rsidRPr="004F38A7" w:rsidRDefault="009D1A0F">
            <w:pPr>
              <w:pStyle w:val="TableParagraph"/>
            </w:pPr>
          </w:p>
        </w:tc>
        <w:tc>
          <w:tcPr>
            <w:tcW w:w="4892" w:type="dxa"/>
          </w:tcPr>
          <w:p w14:paraId="0F307B88" w14:textId="77777777" w:rsidR="009D1A0F" w:rsidRPr="004F38A7" w:rsidRDefault="009D1A0F" w:rsidP="00D71A00">
            <w:pPr>
              <w:pStyle w:val="TableParagraph"/>
              <w:ind w:left="134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уровне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ДОО;</w:t>
            </w:r>
          </w:p>
          <w:p w14:paraId="51FFC12F" w14:textId="77777777" w:rsidR="009D1A0F" w:rsidRPr="004F38A7" w:rsidRDefault="009D1A0F" w:rsidP="00D71A00">
            <w:pPr>
              <w:pStyle w:val="TableParagraph"/>
              <w:ind w:left="503" w:right="493" w:firstLine="357"/>
              <w:rPr>
                <w:sz w:val="24"/>
              </w:rPr>
            </w:pPr>
            <w:r w:rsidRPr="004F38A7">
              <w:rPr>
                <w:sz w:val="24"/>
              </w:rPr>
              <w:t>создает условия, позволяющие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педагогическому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составу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реализовать</w:t>
            </w:r>
          </w:p>
          <w:p w14:paraId="5BA30B6E" w14:textId="77777777" w:rsidR="009D1A0F" w:rsidRPr="004F38A7" w:rsidRDefault="009D1A0F" w:rsidP="00D71A00">
            <w:pPr>
              <w:pStyle w:val="TableParagraph"/>
              <w:ind w:left="131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воспитательную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деятельность;</w:t>
            </w:r>
          </w:p>
          <w:p w14:paraId="18FA4F42" w14:textId="77777777" w:rsidR="009D1A0F" w:rsidRPr="004F38A7" w:rsidRDefault="009D1A0F" w:rsidP="00D71A00">
            <w:pPr>
              <w:pStyle w:val="TableParagraph"/>
              <w:ind w:left="134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способствует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формированию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мотивации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педагогов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участию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разработке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</w:p>
          <w:p w14:paraId="55BF57B7" w14:textId="77777777" w:rsidR="009D1A0F" w:rsidRPr="004F38A7" w:rsidRDefault="009D1A0F" w:rsidP="00D71A00">
            <w:pPr>
              <w:pStyle w:val="TableParagraph"/>
              <w:ind w:left="133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реализации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разнообразных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социально значимых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проектов;</w:t>
            </w:r>
          </w:p>
          <w:p w14:paraId="2894DEEC" w14:textId="77777777" w:rsidR="009D1A0F" w:rsidRPr="004F38A7" w:rsidRDefault="009D1A0F" w:rsidP="00D71A00">
            <w:pPr>
              <w:pStyle w:val="TableParagraph"/>
              <w:ind w:left="127" w:right="118" w:firstLine="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обеспечивает организационно-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координационную работу при проведении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воспитательных мероприятий детского сада;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регулирование воспитательной деятельности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ДОО;</w:t>
            </w:r>
          </w:p>
          <w:p w14:paraId="7238DC99" w14:textId="77777777" w:rsidR="009D1A0F" w:rsidRPr="004F38A7" w:rsidRDefault="009D1A0F" w:rsidP="00D71A00">
            <w:pPr>
              <w:pStyle w:val="TableParagraph"/>
              <w:ind w:left="143" w:right="139" w:firstLine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осуществляет контроль за исполнением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управленческих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решений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воспитательной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ДОО;</w:t>
            </w:r>
          </w:p>
          <w:p w14:paraId="0A73C3C2" w14:textId="77777777" w:rsidR="009D1A0F" w:rsidRPr="004F38A7" w:rsidRDefault="009D1A0F" w:rsidP="00D71A00">
            <w:pPr>
              <w:pStyle w:val="TableParagraph"/>
              <w:ind w:left="135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стимулирует организацию активной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воспитательной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педагогов.</w:t>
            </w:r>
          </w:p>
        </w:tc>
      </w:tr>
      <w:tr w:rsidR="009D1A0F" w:rsidRPr="004F38A7" w14:paraId="2465654C" w14:textId="77777777" w:rsidTr="00D71A00">
        <w:trPr>
          <w:trHeight w:val="3600"/>
        </w:trPr>
        <w:tc>
          <w:tcPr>
            <w:tcW w:w="4892" w:type="dxa"/>
          </w:tcPr>
          <w:p w14:paraId="57B034B4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1DE2D2CE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21BDF484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0F5A30F7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12153260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523A3AA8" w14:textId="77777777" w:rsidR="009D1A0F" w:rsidRPr="004F38A7" w:rsidRDefault="009D1A0F">
            <w:pPr>
              <w:pStyle w:val="TableParagraph"/>
              <w:spacing w:before="223" w:line="396" w:lineRule="auto"/>
              <w:ind w:left="1821" w:right="1810" w:hanging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Старший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воспитатель</w:t>
            </w:r>
          </w:p>
        </w:tc>
        <w:tc>
          <w:tcPr>
            <w:tcW w:w="4892" w:type="dxa"/>
          </w:tcPr>
          <w:p w14:paraId="1EE91833" w14:textId="77777777" w:rsidR="009D1A0F" w:rsidRPr="004F38A7" w:rsidRDefault="009D1A0F" w:rsidP="00D71A00">
            <w:pPr>
              <w:pStyle w:val="TableParagraph"/>
              <w:spacing w:line="257" w:lineRule="auto"/>
              <w:ind w:left="133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организует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повышение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квалификации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воспитателей;</w:t>
            </w:r>
          </w:p>
          <w:p w14:paraId="6F5215D8" w14:textId="77777777" w:rsidR="009D1A0F" w:rsidRPr="004F38A7" w:rsidRDefault="009D1A0F" w:rsidP="00D71A00">
            <w:pPr>
              <w:pStyle w:val="TableParagraph"/>
              <w:spacing w:line="257" w:lineRule="auto"/>
              <w:ind w:left="158" w:right="148" w:hanging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обеспечивает</w:t>
            </w:r>
            <w:r w:rsidRPr="004F38A7">
              <w:rPr>
                <w:spacing w:val="4"/>
                <w:sz w:val="24"/>
              </w:rPr>
              <w:t xml:space="preserve"> </w:t>
            </w:r>
            <w:r w:rsidRPr="004F38A7">
              <w:rPr>
                <w:sz w:val="24"/>
              </w:rPr>
              <w:t>участие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обучающихся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конкурсах и фестивалях разного уровня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(районных,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городских,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региональных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т.д.);</w:t>
            </w:r>
          </w:p>
          <w:p w14:paraId="3B1CFDF3" w14:textId="77777777" w:rsidR="009D1A0F" w:rsidRPr="004F38A7" w:rsidRDefault="009D1A0F" w:rsidP="00D71A00">
            <w:pPr>
              <w:pStyle w:val="TableParagraph"/>
              <w:spacing w:line="257" w:lineRule="auto"/>
              <w:ind w:left="139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осуществляет организационно-методическое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сопровождение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педагогов;</w:t>
            </w:r>
          </w:p>
          <w:p w14:paraId="62471E21" w14:textId="77777777" w:rsidR="009D1A0F" w:rsidRPr="004F38A7" w:rsidRDefault="009D1A0F" w:rsidP="00D71A00">
            <w:pPr>
              <w:pStyle w:val="TableParagraph"/>
              <w:spacing w:line="257" w:lineRule="auto"/>
              <w:ind w:left="107" w:right="104" w:firstLine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участвует в создании необходимой для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осуществления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воспитательной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инфраструктуры;</w:t>
            </w:r>
          </w:p>
          <w:p w14:paraId="5D5BC36F" w14:textId="77777777" w:rsidR="009D1A0F" w:rsidRPr="004F38A7" w:rsidRDefault="009D1A0F" w:rsidP="00D71A00">
            <w:pPr>
              <w:pStyle w:val="TableParagraph"/>
              <w:spacing w:line="257" w:lineRule="auto"/>
              <w:ind w:left="138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обеспечивает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сотрудничества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социальными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партнерами.</w:t>
            </w:r>
          </w:p>
        </w:tc>
      </w:tr>
      <w:tr w:rsidR="009D1A0F" w:rsidRPr="004F38A7" w14:paraId="5EBB6D3E" w14:textId="77777777" w:rsidTr="00D71A00">
        <w:trPr>
          <w:trHeight w:val="1777"/>
        </w:trPr>
        <w:tc>
          <w:tcPr>
            <w:tcW w:w="4892" w:type="dxa"/>
          </w:tcPr>
          <w:p w14:paraId="60EBE4A2" w14:textId="77777777" w:rsidR="009D1A0F" w:rsidRPr="004F38A7" w:rsidRDefault="009D1A0F" w:rsidP="00D71A00">
            <w:pPr>
              <w:pStyle w:val="TableParagraph"/>
              <w:rPr>
                <w:i/>
                <w:sz w:val="26"/>
              </w:rPr>
            </w:pPr>
          </w:p>
          <w:p w14:paraId="54AEF464" w14:textId="77777777" w:rsidR="009D1A0F" w:rsidRPr="004F38A7" w:rsidRDefault="009D1A0F" w:rsidP="00D71A00">
            <w:pPr>
              <w:pStyle w:val="TableParagraph"/>
              <w:rPr>
                <w:i/>
                <w:sz w:val="31"/>
              </w:rPr>
            </w:pPr>
          </w:p>
          <w:p w14:paraId="56E27C7D" w14:textId="77777777" w:rsidR="009D1A0F" w:rsidRPr="004F38A7" w:rsidRDefault="009D1A0F" w:rsidP="00B43E31">
            <w:pPr>
              <w:pStyle w:val="TableParagraph"/>
              <w:spacing w:line="398" w:lineRule="auto"/>
              <w:ind w:left="1417" w:right="1165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Учитель-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логопед/учитель-дефектолог</w:t>
            </w:r>
          </w:p>
        </w:tc>
        <w:tc>
          <w:tcPr>
            <w:tcW w:w="4892" w:type="dxa"/>
          </w:tcPr>
          <w:p w14:paraId="49CEB149" w14:textId="77777777" w:rsidR="009D1A0F" w:rsidRPr="004F38A7" w:rsidRDefault="009D1A0F" w:rsidP="00D71A00">
            <w:pPr>
              <w:pStyle w:val="TableParagraph"/>
              <w:ind w:left="136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—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проводит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коррекционно-развивающую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работу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обучающимися;</w:t>
            </w:r>
          </w:p>
          <w:p w14:paraId="19740A40" w14:textId="77777777" w:rsidR="009D1A0F" w:rsidRPr="004F38A7" w:rsidRDefault="009D1A0F" w:rsidP="00D71A00">
            <w:pPr>
              <w:pStyle w:val="TableParagraph"/>
              <w:ind w:left="765" w:right="75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способствует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развитию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общения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воспитанников;</w:t>
            </w:r>
          </w:p>
          <w:p w14:paraId="13B9ECBB" w14:textId="77777777" w:rsidR="009D1A0F" w:rsidRPr="004F38A7" w:rsidRDefault="009D1A0F" w:rsidP="00D71A00">
            <w:pPr>
              <w:pStyle w:val="TableParagraph"/>
              <w:ind w:left="137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организует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проводит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различные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виды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воспитательной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работы.</w:t>
            </w:r>
          </w:p>
        </w:tc>
      </w:tr>
      <w:tr w:rsidR="009D1A0F" w:rsidRPr="004F38A7" w14:paraId="4AC0B533" w14:textId="77777777">
        <w:trPr>
          <w:trHeight w:val="1353"/>
        </w:trPr>
        <w:tc>
          <w:tcPr>
            <w:tcW w:w="4892" w:type="dxa"/>
          </w:tcPr>
          <w:p w14:paraId="575ABCE9" w14:textId="77777777" w:rsidR="009D1A0F" w:rsidRPr="004F38A7" w:rsidRDefault="009D1A0F" w:rsidP="00D71A00">
            <w:pPr>
              <w:pStyle w:val="TableParagraph"/>
              <w:spacing w:line="398" w:lineRule="auto"/>
              <w:ind w:left="1715" w:right="170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</w:t>
            </w:r>
          </w:p>
        </w:tc>
        <w:tc>
          <w:tcPr>
            <w:tcW w:w="4892" w:type="dxa"/>
          </w:tcPr>
          <w:p w14:paraId="4F0E2B3B" w14:textId="77777777" w:rsidR="009D1A0F" w:rsidRPr="004F38A7" w:rsidRDefault="009D1A0F" w:rsidP="00D71A00">
            <w:pPr>
              <w:pStyle w:val="TableParagraph"/>
              <w:ind w:left="316" w:right="309" w:hanging="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осуществляет развитие музыкальных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способностей и эмоциональной сферы,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творческой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воспитанников;</w:t>
            </w:r>
          </w:p>
          <w:p w14:paraId="6D9D688C" w14:textId="77777777" w:rsidR="009D1A0F" w:rsidRPr="004F38A7" w:rsidRDefault="009D1A0F" w:rsidP="00D71A00">
            <w:pPr>
              <w:pStyle w:val="TableParagraph"/>
              <w:ind w:left="132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способствует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формированию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эстетического</w:t>
            </w:r>
          </w:p>
        </w:tc>
      </w:tr>
    </w:tbl>
    <w:p w14:paraId="5DF4468F" w14:textId="77777777" w:rsidR="009D1A0F" w:rsidRPr="004F38A7" w:rsidRDefault="009D1A0F">
      <w:pPr>
        <w:jc w:val="center"/>
        <w:rPr>
          <w:sz w:val="24"/>
        </w:rPr>
        <w:sectPr w:rsidR="009D1A0F" w:rsidRPr="004F38A7">
          <w:pgSz w:w="11900" w:h="16850"/>
          <w:pgMar w:top="920" w:right="380" w:bottom="1000" w:left="1300" w:header="0" w:footer="810" w:gutter="0"/>
          <w:cols w:space="720"/>
        </w:sect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4892"/>
        <w:gridCol w:w="4892"/>
      </w:tblGrid>
      <w:tr w:rsidR="009D1A0F" w:rsidRPr="004F38A7" w14:paraId="70C02A40" w14:textId="77777777" w:rsidTr="00D71A00">
        <w:trPr>
          <w:trHeight w:val="3573"/>
        </w:trPr>
        <w:tc>
          <w:tcPr>
            <w:tcW w:w="4892" w:type="dxa"/>
          </w:tcPr>
          <w:p w14:paraId="7F43BE67" w14:textId="77777777" w:rsidR="009D1A0F" w:rsidRPr="004F38A7" w:rsidRDefault="009D1A0F" w:rsidP="00D71A00">
            <w:pPr>
              <w:pStyle w:val="TableParagraph"/>
            </w:pPr>
          </w:p>
        </w:tc>
        <w:tc>
          <w:tcPr>
            <w:tcW w:w="4892" w:type="dxa"/>
          </w:tcPr>
          <w:p w14:paraId="64EC692E" w14:textId="77777777" w:rsidR="009D1A0F" w:rsidRPr="004F38A7" w:rsidRDefault="009D1A0F" w:rsidP="00D71A00">
            <w:pPr>
              <w:pStyle w:val="TableParagraph"/>
              <w:ind w:left="135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вкуса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обучающихся;</w:t>
            </w:r>
          </w:p>
          <w:p w14:paraId="5C8BFBFA" w14:textId="77777777" w:rsidR="009D1A0F" w:rsidRPr="004F38A7" w:rsidRDefault="009D1A0F" w:rsidP="00D71A00">
            <w:pPr>
              <w:pStyle w:val="TableParagraph"/>
              <w:ind w:left="137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использует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разные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виды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формы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музыкальной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деятельности;</w:t>
            </w:r>
          </w:p>
          <w:p w14:paraId="014E7FBD" w14:textId="77777777" w:rsidR="009D1A0F" w:rsidRPr="004F38A7" w:rsidRDefault="009D1A0F" w:rsidP="00D71A00">
            <w:pPr>
              <w:pStyle w:val="TableParagraph"/>
              <w:ind w:left="175" w:right="166" w:hanging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консультирует педагогов и родителей (лиц,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их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заменяющих)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вопросам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музыкального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воспитания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детей;</w:t>
            </w:r>
          </w:p>
          <w:p w14:paraId="3B8727F0" w14:textId="77777777" w:rsidR="009D1A0F" w:rsidRPr="004F38A7" w:rsidRDefault="009D1A0F" w:rsidP="00D71A00">
            <w:pPr>
              <w:pStyle w:val="TableParagraph"/>
              <w:ind w:left="134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определяет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направления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их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участия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создаёт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условия для развития творческих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способностей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детей;</w:t>
            </w:r>
          </w:p>
          <w:p w14:paraId="4B13F775" w14:textId="77777777" w:rsidR="009D1A0F" w:rsidRPr="004F38A7" w:rsidRDefault="009D1A0F" w:rsidP="00D71A00">
            <w:pPr>
              <w:pStyle w:val="TableParagraph"/>
              <w:ind w:left="199" w:right="191" w:hanging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участвует в организации и проведении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массовых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мероприятий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воспитанниками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рамках Образовательной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программы</w:t>
            </w:r>
          </w:p>
          <w:p w14:paraId="58091D91" w14:textId="77777777" w:rsidR="009D1A0F" w:rsidRPr="004F38A7" w:rsidRDefault="009D1A0F" w:rsidP="00D71A00">
            <w:pPr>
              <w:pStyle w:val="TableParagraph"/>
              <w:ind w:left="132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детского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сада.</w:t>
            </w:r>
          </w:p>
        </w:tc>
      </w:tr>
      <w:tr w:rsidR="009D1A0F" w:rsidRPr="004F38A7" w14:paraId="064C6306" w14:textId="77777777" w:rsidTr="00D71A00">
        <w:trPr>
          <w:trHeight w:val="4115"/>
        </w:trPr>
        <w:tc>
          <w:tcPr>
            <w:tcW w:w="4892" w:type="dxa"/>
          </w:tcPr>
          <w:p w14:paraId="1721CCA4" w14:textId="77777777" w:rsidR="009D1A0F" w:rsidRPr="004F38A7" w:rsidRDefault="009D1A0F" w:rsidP="00D71A00">
            <w:pPr>
              <w:pStyle w:val="TableParagraph"/>
              <w:rPr>
                <w:i/>
                <w:sz w:val="26"/>
              </w:rPr>
            </w:pPr>
          </w:p>
          <w:p w14:paraId="06B47EEE" w14:textId="77777777" w:rsidR="009D1A0F" w:rsidRPr="004F38A7" w:rsidRDefault="009D1A0F" w:rsidP="00D71A00">
            <w:pPr>
              <w:pStyle w:val="TableParagraph"/>
              <w:rPr>
                <w:i/>
                <w:sz w:val="26"/>
              </w:rPr>
            </w:pPr>
          </w:p>
          <w:p w14:paraId="557631A6" w14:textId="77777777" w:rsidR="009D1A0F" w:rsidRPr="004F38A7" w:rsidRDefault="009D1A0F" w:rsidP="00D71A00">
            <w:pPr>
              <w:pStyle w:val="TableParagraph"/>
              <w:rPr>
                <w:i/>
                <w:sz w:val="26"/>
              </w:rPr>
            </w:pPr>
          </w:p>
          <w:p w14:paraId="325B8832" w14:textId="77777777" w:rsidR="009D1A0F" w:rsidRPr="004F38A7" w:rsidRDefault="009D1A0F" w:rsidP="00D71A00">
            <w:pPr>
              <w:pStyle w:val="TableParagraph"/>
              <w:rPr>
                <w:i/>
                <w:sz w:val="26"/>
              </w:rPr>
            </w:pPr>
          </w:p>
          <w:p w14:paraId="7C84A64D" w14:textId="77777777" w:rsidR="009D1A0F" w:rsidRPr="004F38A7" w:rsidRDefault="009D1A0F" w:rsidP="00D71A00">
            <w:pPr>
              <w:pStyle w:val="TableParagraph"/>
              <w:rPr>
                <w:i/>
                <w:sz w:val="26"/>
              </w:rPr>
            </w:pPr>
          </w:p>
          <w:p w14:paraId="07ECC466" w14:textId="77777777" w:rsidR="009D1A0F" w:rsidRPr="004F38A7" w:rsidRDefault="009D1A0F" w:rsidP="00D71A00">
            <w:pPr>
              <w:pStyle w:val="TableParagraph"/>
              <w:rPr>
                <w:i/>
                <w:sz w:val="26"/>
              </w:rPr>
            </w:pPr>
          </w:p>
          <w:p w14:paraId="21372A3D" w14:textId="77777777" w:rsidR="009D1A0F" w:rsidRPr="004F38A7" w:rsidRDefault="009D1A0F" w:rsidP="00D71A00">
            <w:pPr>
              <w:pStyle w:val="TableParagraph"/>
              <w:rPr>
                <w:i/>
                <w:sz w:val="26"/>
              </w:rPr>
            </w:pPr>
          </w:p>
          <w:p w14:paraId="5C5C2DF1" w14:textId="77777777" w:rsidR="009D1A0F" w:rsidRPr="004F38A7" w:rsidRDefault="009D1A0F" w:rsidP="00D71A00">
            <w:pPr>
              <w:pStyle w:val="TableParagraph"/>
              <w:ind w:left="130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Инструктор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физической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культуре</w:t>
            </w:r>
          </w:p>
        </w:tc>
        <w:tc>
          <w:tcPr>
            <w:tcW w:w="4892" w:type="dxa"/>
          </w:tcPr>
          <w:p w14:paraId="575B50D7" w14:textId="77777777" w:rsidR="009D1A0F" w:rsidRPr="004F38A7" w:rsidRDefault="009D1A0F" w:rsidP="00D71A00">
            <w:pPr>
              <w:pStyle w:val="TableParagraph"/>
              <w:ind w:left="256" w:right="248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создаёт условия для физического развития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воспитанников, для формирования 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нравственно-волевых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качеств;</w:t>
            </w:r>
          </w:p>
          <w:p w14:paraId="65391D39" w14:textId="77777777" w:rsidR="009D1A0F" w:rsidRPr="004F38A7" w:rsidRDefault="009D1A0F" w:rsidP="00D71A00">
            <w:pPr>
              <w:pStyle w:val="TableParagraph"/>
              <w:ind w:left="302" w:right="293" w:hanging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проводит работу по овладению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обучающимися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высокого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уровня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навыков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физического развития, достижения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полноценного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физического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развития;</w:t>
            </w:r>
          </w:p>
          <w:p w14:paraId="5B22FABB" w14:textId="77777777" w:rsidR="009D1A0F" w:rsidRPr="004F38A7" w:rsidRDefault="009D1A0F" w:rsidP="00D71A00">
            <w:pPr>
              <w:pStyle w:val="TableParagraph"/>
              <w:ind w:left="135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участвует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организации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активного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отдыха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воспитанников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режиме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дня;</w:t>
            </w:r>
          </w:p>
          <w:p w14:paraId="67F9CEC5" w14:textId="77777777" w:rsidR="009D1A0F" w:rsidRPr="004F38A7" w:rsidRDefault="009D1A0F" w:rsidP="00D71A00">
            <w:pPr>
              <w:pStyle w:val="TableParagraph"/>
              <w:ind w:left="367" w:right="356" w:firstLine="326"/>
              <w:rPr>
                <w:sz w:val="24"/>
              </w:rPr>
            </w:pPr>
            <w:r w:rsidRPr="004F38A7">
              <w:rPr>
                <w:sz w:val="24"/>
              </w:rPr>
              <w:t>организует и проводит с участием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педагогических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работников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родителей</w:t>
            </w:r>
          </w:p>
          <w:p w14:paraId="757E388D" w14:textId="77777777" w:rsidR="009D1A0F" w:rsidRPr="004F38A7" w:rsidRDefault="009D1A0F" w:rsidP="00D71A00">
            <w:pPr>
              <w:pStyle w:val="TableParagraph"/>
              <w:ind w:left="256" w:right="252" w:firstLine="5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(лиц, их заменяющих) физкультурно-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спортивные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праздники,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соревнования,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дни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здоровья, мероприятия оздоровительного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характера.</w:t>
            </w:r>
          </w:p>
        </w:tc>
      </w:tr>
      <w:tr w:rsidR="009D1A0F" w:rsidRPr="004F38A7" w14:paraId="7D04D330" w14:textId="77777777" w:rsidTr="00D71A00">
        <w:trPr>
          <w:trHeight w:val="3851"/>
        </w:trPr>
        <w:tc>
          <w:tcPr>
            <w:tcW w:w="4892" w:type="dxa"/>
          </w:tcPr>
          <w:p w14:paraId="3B7FA2F0" w14:textId="77777777" w:rsidR="009D1A0F" w:rsidRPr="004F38A7" w:rsidRDefault="009D1A0F" w:rsidP="00D71A00">
            <w:pPr>
              <w:pStyle w:val="TableParagraph"/>
              <w:rPr>
                <w:i/>
                <w:sz w:val="26"/>
              </w:rPr>
            </w:pPr>
          </w:p>
          <w:p w14:paraId="2A9AAF26" w14:textId="77777777" w:rsidR="009D1A0F" w:rsidRPr="004F38A7" w:rsidRDefault="009D1A0F" w:rsidP="00D71A00">
            <w:pPr>
              <w:pStyle w:val="TableParagraph"/>
              <w:rPr>
                <w:i/>
                <w:sz w:val="26"/>
              </w:rPr>
            </w:pPr>
          </w:p>
          <w:p w14:paraId="0B3E161B" w14:textId="77777777" w:rsidR="009D1A0F" w:rsidRPr="004F38A7" w:rsidRDefault="009D1A0F" w:rsidP="00D71A00">
            <w:pPr>
              <w:pStyle w:val="TableParagraph"/>
              <w:rPr>
                <w:i/>
                <w:sz w:val="26"/>
              </w:rPr>
            </w:pPr>
          </w:p>
          <w:p w14:paraId="67E2C05B" w14:textId="77777777" w:rsidR="009D1A0F" w:rsidRPr="004F38A7" w:rsidRDefault="009D1A0F" w:rsidP="00D71A00">
            <w:pPr>
              <w:pStyle w:val="TableParagraph"/>
              <w:rPr>
                <w:i/>
                <w:sz w:val="26"/>
              </w:rPr>
            </w:pPr>
          </w:p>
          <w:p w14:paraId="00FA45E5" w14:textId="77777777" w:rsidR="009D1A0F" w:rsidRPr="004F38A7" w:rsidRDefault="009D1A0F" w:rsidP="00D71A00">
            <w:pPr>
              <w:pStyle w:val="TableParagraph"/>
              <w:rPr>
                <w:i/>
                <w:sz w:val="26"/>
              </w:rPr>
            </w:pPr>
          </w:p>
          <w:p w14:paraId="1C5805B6" w14:textId="77777777" w:rsidR="009D1A0F" w:rsidRPr="004F38A7" w:rsidRDefault="009D1A0F" w:rsidP="00D71A00">
            <w:pPr>
              <w:pStyle w:val="TableParagraph"/>
              <w:rPr>
                <w:i/>
                <w:sz w:val="26"/>
              </w:rPr>
            </w:pPr>
          </w:p>
          <w:p w14:paraId="77DFCE56" w14:textId="77777777" w:rsidR="009D1A0F" w:rsidRPr="004F38A7" w:rsidRDefault="009D1A0F" w:rsidP="00D71A00">
            <w:pPr>
              <w:pStyle w:val="TableParagraph"/>
              <w:rPr>
                <w:i/>
                <w:sz w:val="32"/>
              </w:rPr>
            </w:pPr>
          </w:p>
          <w:p w14:paraId="5FFBBFED" w14:textId="77777777" w:rsidR="009D1A0F" w:rsidRPr="004F38A7" w:rsidRDefault="009D1A0F" w:rsidP="00D71A00">
            <w:pPr>
              <w:pStyle w:val="TableParagraph"/>
              <w:ind w:left="135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Воспитатель</w:t>
            </w:r>
          </w:p>
        </w:tc>
        <w:tc>
          <w:tcPr>
            <w:tcW w:w="4892" w:type="dxa"/>
          </w:tcPr>
          <w:p w14:paraId="57FEC0EF" w14:textId="77777777" w:rsidR="009D1A0F" w:rsidRPr="004F38A7" w:rsidRDefault="009D1A0F" w:rsidP="00D71A00">
            <w:pPr>
              <w:pStyle w:val="TableParagraph"/>
              <w:ind w:left="187" w:right="18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создаёт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условия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участия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воспитанников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разнообразной деятельности;</w:t>
            </w:r>
          </w:p>
          <w:p w14:paraId="633C88DC" w14:textId="77777777" w:rsidR="009D1A0F" w:rsidRPr="004F38A7" w:rsidRDefault="009D1A0F" w:rsidP="00D71A00">
            <w:pPr>
              <w:pStyle w:val="TableParagraph"/>
              <w:ind w:left="136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обеспечивает развивающую предметно-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пространственную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среду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соответствии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ФОП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 ФГОС ДО;</w:t>
            </w:r>
          </w:p>
          <w:p w14:paraId="245B3950" w14:textId="77777777" w:rsidR="009D1A0F" w:rsidRPr="004F38A7" w:rsidRDefault="009D1A0F" w:rsidP="00D71A00">
            <w:pPr>
              <w:pStyle w:val="TableParagraph"/>
              <w:ind w:left="479" w:right="473" w:firstLine="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способствует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формированию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у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воспитанников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активной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гражданской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позиции;</w:t>
            </w:r>
          </w:p>
          <w:p w14:paraId="5AB28049" w14:textId="77777777" w:rsidR="009D1A0F" w:rsidRPr="004F38A7" w:rsidRDefault="009D1A0F" w:rsidP="00D71A00">
            <w:pPr>
              <w:pStyle w:val="TableParagraph"/>
              <w:ind w:left="362" w:right="357" w:firstLine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содействует воспитанию у детей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нравственных, культурных ценностей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нашего общества, сохранению традиций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ДОО;</w:t>
            </w:r>
          </w:p>
          <w:p w14:paraId="0CF062A4" w14:textId="77777777" w:rsidR="009D1A0F" w:rsidRPr="004F38A7" w:rsidRDefault="009D1A0F" w:rsidP="00D71A00">
            <w:pPr>
              <w:pStyle w:val="TableParagraph"/>
              <w:ind w:left="299" w:right="286" w:firstLine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активно внедряет в практику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образовательной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передовые</w:t>
            </w:r>
          </w:p>
        </w:tc>
      </w:tr>
    </w:tbl>
    <w:p w14:paraId="3D26DFAF" w14:textId="77777777" w:rsidR="009D1A0F" w:rsidRPr="004F38A7" w:rsidRDefault="009D1A0F" w:rsidP="00D71A00">
      <w:pPr>
        <w:jc w:val="center"/>
        <w:rPr>
          <w:sz w:val="24"/>
        </w:rPr>
        <w:sectPr w:rsidR="009D1A0F" w:rsidRPr="004F38A7">
          <w:pgSz w:w="11900" w:h="16850"/>
          <w:pgMar w:top="920" w:right="380" w:bottom="1000" w:left="1300" w:header="0" w:footer="810" w:gutter="0"/>
          <w:cols w:space="720"/>
        </w:sect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4892"/>
        <w:gridCol w:w="4892"/>
      </w:tblGrid>
      <w:tr w:rsidR="009D1A0F" w:rsidRPr="004F38A7" w14:paraId="67108D7A" w14:textId="77777777" w:rsidTr="00D71A00">
        <w:trPr>
          <w:trHeight w:val="1776"/>
        </w:trPr>
        <w:tc>
          <w:tcPr>
            <w:tcW w:w="4892" w:type="dxa"/>
          </w:tcPr>
          <w:p w14:paraId="1760112C" w14:textId="77777777" w:rsidR="009D1A0F" w:rsidRPr="004F38A7" w:rsidRDefault="009D1A0F" w:rsidP="00D71A00">
            <w:pPr>
              <w:pStyle w:val="TableParagraph"/>
              <w:rPr>
                <w:sz w:val="24"/>
              </w:rPr>
            </w:pPr>
          </w:p>
        </w:tc>
        <w:tc>
          <w:tcPr>
            <w:tcW w:w="4892" w:type="dxa"/>
          </w:tcPr>
          <w:p w14:paraId="5B7F7B3B" w14:textId="77777777" w:rsidR="009D1A0F" w:rsidRPr="004F38A7" w:rsidRDefault="009D1A0F" w:rsidP="00D71A00">
            <w:pPr>
              <w:pStyle w:val="TableParagraph"/>
              <w:ind w:left="135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воспитательные технологии дошкольного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образования;</w:t>
            </w:r>
          </w:p>
          <w:p w14:paraId="44A773C1" w14:textId="77777777" w:rsidR="009D1A0F" w:rsidRPr="004F38A7" w:rsidRDefault="009D1A0F" w:rsidP="00D71A00">
            <w:pPr>
              <w:pStyle w:val="TableParagraph"/>
              <w:ind w:left="122" w:right="119" w:firstLine="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организует</w:t>
            </w:r>
            <w:r w:rsidRPr="004F38A7">
              <w:rPr>
                <w:spacing w:val="4"/>
                <w:sz w:val="24"/>
              </w:rPr>
              <w:t xml:space="preserve"> </w:t>
            </w:r>
            <w:r w:rsidRPr="004F38A7">
              <w:rPr>
                <w:sz w:val="24"/>
              </w:rPr>
              <w:t>участие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обучающихся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мероприятиях, проводимых районными,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городскими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другими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структурами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рамках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воспитательной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деятельности.</w:t>
            </w:r>
          </w:p>
        </w:tc>
      </w:tr>
      <w:tr w:rsidR="009D1A0F" w:rsidRPr="004F38A7" w14:paraId="746E48EE" w14:textId="77777777">
        <w:trPr>
          <w:trHeight w:val="2404"/>
        </w:trPr>
        <w:tc>
          <w:tcPr>
            <w:tcW w:w="4892" w:type="dxa"/>
          </w:tcPr>
          <w:p w14:paraId="01105D69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6BDC41AF" w14:textId="77777777"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14:paraId="7BD0CDC8" w14:textId="77777777" w:rsidR="009D1A0F" w:rsidRPr="004F38A7" w:rsidRDefault="009D1A0F">
            <w:pPr>
              <w:pStyle w:val="TableParagraph"/>
              <w:spacing w:before="215" w:line="256" w:lineRule="auto"/>
              <w:ind w:left="1818" w:right="664" w:hanging="1131"/>
              <w:rPr>
                <w:sz w:val="24"/>
              </w:rPr>
            </w:pPr>
            <w:r w:rsidRPr="004F38A7">
              <w:rPr>
                <w:sz w:val="24"/>
              </w:rPr>
              <w:t>Младший воспитатель, помощник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воспитателя</w:t>
            </w:r>
          </w:p>
        </w:tc>
        <w:tc>
          <w:tcPr>
            <w:tcW w:w="4892" w:type="dxa"/>
          </w:tcPr>
          <w:p w14:paraId="14737D1A" w14:textId="77777777" w:rsidR="009D1A0F" w:rsidRPr="004F38A7" w:rsidRDefault="009D1A0F">
            <w:pPr>
              <w:pStyle w:val="TableParagraph"/>
              <w:spacing w:line="259" w:lineRule="auto"/>
              <w:ind w:left="136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совместно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воспитателем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обеспечивает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занятие обучающихся разными видами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детской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деятельности: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игровой,</w:t>
            </w:r>
          </w:p>
          <w:p w14:paraId="2D930345" w14:textId="77777777" w:rsidR="009D1A0F" w:rsidRPr="004F38A7" w:rsidRDefault="009D1A0F">
            <w:pPr>
              <w:pStyle w:val="TableParagraph"/>
              <w:spacing w:line="272" w:lineRule="exact"/>
              <w:ind w:left="108" w:right="10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двигательной,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трудовой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деятельностью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2"/>
                <w:sz w:val="24"/>
              </w:rPr>
              <w:t xml:space="preserve"> </w:t>
            </w:r>
            <w:proofErr w:type="spellStart"/>
            <w:r w:rsidRPr="004F38A7">
              <w:rPr>
                <w:sz w:val="24"/>
              </w:rPr>
              <w:t>т.д</w:t>
            </w:r>
            <w:proofErr w:type="spellEnd"/>
            <w:r w:rsidRPr="004F38A7">
              <w:rPr>
                <w:sz w:val="24"/>
              </w:rPr>
              <w:t>;</w:t>
            </w:r>
          </w:p>
          <w:p w14:paraId="7BF14A13" w14:textId="77777777" w:rsidR="009D1A0F" w:rsidRPr="004F38A7" w:rsidRDefault="009D1A0F">
            <w:pPr>
              <w:pStyle w:val="TableParagraph"/>
              <w:spacing w:before="175"/>
              <w:ind w:left="132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участвует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организации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работы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</w:p>
          <w:p w14:paraId="72B3BD33" w14:textId="77777777" w:rsidR="009D1A0F" w:rsidRPr="004F38A7" w:rsidRDefault="009D1A0F">
            <w:pPr>
              <w:pStyle w:val="TableParagraph"/>
              <w:spacing w:before="21" w:line="256" w:lineRule="auto"/>
              <w:ind w:left="133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формированию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навыков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самообслуживания,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культуры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поведения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воспитанников.</w:t>
            </w:r>
          </w:p>
        </w:tc>
      </w:tr>
    </w:tbl>
    <w:p w14:paraId="45F0D8F5" w14:textId="77777777" w:rsidR="009D1A0F" w:rsidRPr="004F38A7" w:rsidRDefault="009D1A0F">
      <w:pPr>
        <w:pStyle w:val="a3"/>
        <w:ind w:left="0" w:firstLine="0"/>
        <w:jc w:val="left"/>
        <w:rPr>
          <w:i/>
          <w:sz w:val="20"/>
        </w:rPr>
      </w:pPr>
    </w:p>
    <w:p w14:paraId="43C00AA4" w14:textId="77777777" w:rsidR="009D1A0F" w:rsidRPr="004F38A7" w:rsidRDefault="009D1A0F">
      <w:pPr>
        <w:pStyle w:val="a3"/>
        <w:spacing w:before="6"/>
        <w:ind w:left="0" w:firstLine="0"/>
        <w:jc w:val="left"/>
        <w:rPr>
          <w:i/>
          <w:sz w:val="19"/>
        </w:rPr>
      </w:pPr>
    </w:p>
    <w:p w14:paraId="3965150A" w14:textId="77777777" w:rsidR="009D1A0F" w:rsidRPr="004F38A7" w:rsidRDefault="009D1A0F">
      <w:pPr>
        <w:pStyle w:val="2"/>
        <w:spacing w:before="90"/>
        <w:ind w:left="939"/>
      </w:pPr>
      <w:r w:rsidRPr="004F38A7">
        <w:t>Нормативно-методическое</w:t>
      </w:r>
      <w:r w:rsidRPr="004F38A7">
        <w:rPr>
          <w:spacing w:val="-5"/>
        </w:rPr>
        <w:t xml:space="preserve"> </w:t>
      </w:r>
      <w:r w:rsidRPr="004F38A7">
        <w:t>обеспечение</w:t>
      </w:r>
      <w:r w:rsidRPr="004F38A7">
        <w:rPr>
          <w:spacing w:val="-5"/>
        </w:rPr>
        <w:t xml:space="preserve"> </w:t>
      </w:r>
      <w:r w:rsidRPr="004F38A7">
        <w:t>реализации</w:t>
      </w:r>
      <w:r w:rsidRPr="004F38A7">
        <w:rPr>
          <w:spacing w:val="-4"/>
        </w:rPr>
        <w:t xml:space="preserve"> </w:t>
      </w:r>
      <w:r w:rsidRPr="004F38A7">
        <w:t>Программы</w:t>
      </w:r>
      <w:r w:rsidRPr="004F38A7">
        <w:rPr>
          <w:spacing w:val="-4"/>
        </w:rPr>
        <w:t xml:space="preserve"> </w:t>
      </w:r>
      <w:r w:rsidRPr="004F38A7">
        <w:t>воспитания</w:t>
      </w:r>
    </w:p>
    <w:p w14:paraId="75E4E3D7" w14:textId="77777777" w:rsidR="009D1A0F" w:rsidRPr="004F38A7" w:rsidRDefault="009D1A0F">
      <w:pPr>
        <w:pStyle w:val="a3"/>
        <w:ind w:left="231" w:right="232"/>
      </w:pPr>
      <w:r w:rsidRPr="004F38A7">
        <w:t>Для реализации программы воспитания ДОО педагогам рекомендовано использовать</w:t>
      </w:r>
      <w:r w:rsidRPr="004F38A7">
        <w:rPr>
          <w:spacing w:val="1"/>
        </w:rPr>
        <w:t xml:space="preserve"> </w:t>
      </w:r>
      <w:r w:rsidRPr="004F38A7">
        <w:t>практическое</w:t>
      </w:r>
      <w:r w:rsidRPr="004F38A7">
        <w:rPr>
          <w:spacing w:val="13"/>
        </w:rPr>
        <w:t xml:space="preserve"> </w:t>
      </w:r>
      <w:r w:rsidRPr="004F38A7">
        <w:t>руководство</w:t>
      </w:r>
      <w:r w:rsidRPr="004F38A7">
        <w:rPr>
          <w:spacing w:val="13"/>
        </w:rPr>
        <w:t xml:space="preserve"> </w:t>
      </w:r>
      <w:r w:rsidRPr="004F38A7">
        <w:t>«Воспитателю</w:t>
      </w:r>
      <w:r w:rsidRPr="004F38A7">
        <w:rPr>
          <w:spacing w:val="14"/>
        </w:rPr>
        <w:t xml:space="preserve"> </w:t>
      </w:r>
      <w:r w:rsidRPr="004F38A7">
        <w:t>о</w:t>
      </w:r>
      <w:r w:rsidRPr="004F38A7">
        <w:rPr>
          <w:spacing w:val="14"/>
        </w:rPr>
        <w:t xml:space="preserve"> </w:t>
      </w:r>
      <w:r w:rsidRPr="004F38A7">
        <w:t>воспитании»,</w:t>
      </w:r>
      <w:r w:rsidRPr="004F38A7">
        <w:rPr>
          <w:spacing w:val="13"/>
        </w:rPr>
        <w:t xml:space="preserve"> </w:t>
      </w:r>
      <w:r w:rsidRPr="004F38A7">
        <w:t>представленное</w:t>
      </w:r>
      <w:r w:rsidRPr="004F38A7">
        <w:rPr>
          <w:spacing w:val="13"/>
        </w:rPr>
        <w:t xml:space="preserve"> </w:t>
      </w:r>
      <w:r w:rsidRPr="004F38A7">
        <w:t>в</w:t>
      </w:r>
      <w:r w:rsidRPr="004F38A7">
        <w:rPr>
          <w:spacing w:val="14"/>
        </w:rPr>
        <w:t xml:space="preserve"> </w:t>
      </w:r>
      <w:r w:rsidRPr="004F38A7">
        <w:t>открытом</w:t>
      </w:r>
      <w:r w:rsidRPr="004F38A7">
        <w:rPr>
          <w:spacing w:val="13"/>
        </w:rPr>
        <w:t xml:space="preserve"> </w:t>
      </w:r>
      <w:r w:rsidRPr="004F38A7">
        <w:t>доступе</w:t>
      </w:r>
      <w:r w:rsidRPr="004F38A7">
        <w:rPr>
          <w:spacing w:val="-58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электронной форме</w:t>
      </w:r>
      <w:r w:rsidRPr="004F38A7">
        <w:rPr>
          <w:spacing w:val="-2"/>
        </w:rPr>
        <w:t xml:space="preserve"> </w:t>
      </w:r>
      <w:r w:rsidRPr="004F38A7">
        <w:t>на</w:t>
      </w:r>
      <w:r w:rsidRPr="004F38A7">
        <w:rPr>
          <w:spacing w:val="-2"/>
        </w:rPr>
        <w:t xml:space="preserve"> </w:t>
      </w:r>
      <w:r w:rsidRPr="004F38A7">
        <w:t>платформе</w:t>
      </w:r>
      <w:r w:rsidRPr="004F38A7">
        <w:rPr>
          <w:spacing w:val="-2"/>
        </w:rPr>
        <w:t xml:space="preserve"> </w:t>
      </w:r>
      <w:r w:rsidRPr="004F38A7">
        <w:t>https://инститvтвоспитания.рф/</w:t>
      </w:r>
    </w:p>
    <w:p w14:paraId="6905ACAF" w14:textId="77777777" w:rsidR="009D1A0F" w:rsidRPr="004F38A7" w:rsidRDefault="009D1A0F">
      <w:pPr>
        <w:pStyle w:val="a3"/>
        <w:ind w:left="231" w:right="233"/>
      </w:pPr>
      <w:r w:rsidRPr="004F38A7">
        <w:t>Содержание</w:t>
      </w:r>
      <w:r w:rsidRPr="004F38A7">
        <w:rPr>
          <w:spacing w:val="1"/>
        </w:rPr>
        <w:t xml:space="preserve"> </w:t>
      </w:r>
      <w:r w:rsidRPr="004F38A7">
        <w:t>нормативно-правового</w:t>
      </w:r>
      <w:r w:rsidRPr="004F38A7">
        <w:rPr>
          <w:spacing w:val="1"/>
        </w:rPr>
        <w:t xml:space="preserve"> </w:t>
      </w:r>
      <w:r w:rsidRPr="004F38A7">
        <w:t>обеспечения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вида</w:t>
      </w:r>
      <w:r w:rsidRPr="004F38A7">
        <w:rPr>
          <w:spacing w:val="1"/>
        </w:rPr>
        <w:t xml:space="preserve"> </w:t>
      </w:r>
      <w:r w:rsidRPr="004F38A7">
        <w:t>ресурсного</w:t>
      </w:r>
      <w:r w:rsidRPr="004F38A7">
        <w:rPr>
          <w:spacing w:val="1"/>
        </w:rPr>
        <w:t xml:space="preserve"> </w:t>
      </w:r>
      <w:r w:rsidRPr="004F38A7">
        <w:t>обеспечения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-3"/>
        </w:rPr>
        <w:t xml:space="preserve"> </w:t>
      </w:r>
      <w:r w:rsidRPr="004F38A7">
        <w:t>Рабочей программы воспитания включает:</w:t>
      </w:r>
    </w:p>
    <w:p w14:paraId="19BE9FE6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line="292" w:lineRule="exact"/>
        <w:rPr>
          <w:sz w:val="24"/>
        </w:rPr>
      </w:pPr>
      <w:r w:rsidRPr="004F38A7">
        <w:rPr>
          <w:sz w:val="24"/>
        </w:rPr>
        <w:t>Федеральный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закон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31.07.2020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№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304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«О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внесении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изменений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Федеральный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закон</w:t>
      </w:r>
    </w:p>
    <w:p w14:paraId="41090ABA" w14:textId="77777777" w:rsidR="009D1A0F" w:rsidRPr="004F38A7" w:rsidRDefault="009D1A0F">
      <w:pPr>
        <w:pStyle w:val="a3"/>
        <w:spacing w:line="274" w:lineRule="exact"/>
        <w:ind w:left="798" w:firstLine="0"/>
      </w:pPr>
      <w:r w:rsidRPr="004F38A7">
        <w:t>«Об</w:t>
      </w:r>
      <w:r w:rsidRPr="004F38A7">
        <w:rPr>
          <w:spacing w:val="-3"/>
        </w:rPr>
        <w:t xml:space="preserve"> </w:t>
      </w:r>
      <w:r w:rsidRPr="004F38A7">
        <w:t>образовании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3"/>
        </w:rPr>
        <w:t xml:space="preserve"> </w:t>
      </w:r>
      <w:r w:rsidRPr="004F38A7">
        <w:t>РФ»</w:t>
      </w:r>
      <w:r w:rsidRPr="004F38A7">
        <w:rPr>
          <w:spacing w:val="-7"/>
        </w:rPr>
        <w:t xml:space="preserve"> </w:t>
      </w:r>
      <w:r w:rsidRPr="004F38A7">
        <w:t>по</w:t>
      </w:r>
      <w:r w:rsidRPr="004F38A7">
        <w:rPr>
          <w:spacing w:val="-2"/>
        </w:rPr>
        <w:t xml:space="preserve"> </w:t>
      </w:r>
      <w:r w:rsidRPr="004F38A7">
        <w:t>вопросам</w:t>
      </w:r>
      <w:r w:rsidRPr="004F38A7">
        <w:rPr>
          <w:spacing w:val="-3"/>
        </w:rPr>
        <w:t xml:space="preserve"> </w:t>
      </w:r>
      <w:r w:rsidRPr="004F38A7">
        <w:t>воспитания</w:t>
      </w:r>
      <w:r w:rsidRPr="004F38A7">
        <w:rPr>
          <w:spacing w:val="-2"/>
        </w:rPr>
        <w:t xml:space="preserve"> </w:t>
      </w:r>
      <w:r w:rsidRPr="004F38A7">
        <w:t>обучающихся».</w:t>
      </w:r>
    </w:p>
    <w:p w14:paraId="12ED690D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4" w:line="237" w:lineRule="auto"/>
        <w:ind w:right="231"/>
        <w:rPr>
          <w:sz w:val="24"/>
        </w:rPr>
      </w:pPr>
      <w:r w:rsidRPr="004F38A7">
        <w:rPr>
          <w:sz w:val="24"/>
        </w:rPr>
        <w:t>Федеральный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государственный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стандарт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приказ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Минобрнауки №1155 от 17.10.2013г.;</w:t>
      </w:r>
    </w:p>
    <w:p w14:paraId="38E3C548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3" w:line="292" w:lineRule="exact"/>
        <w:rPr>
          <w:sz w:val="24"/>
        </w:rPr>
      </w:pPr>
      <w:r w:rsidRPr="004F38A7">
        <w:rPr>
          <w:sz w:val="24"/>
        </w:rPr>
        <w:t>приказ</w:t>
      </w:r>
      <w:r w:rsidRPr="004F38A7">
        <w:rPr>
          <w:spacing w:val="45"/>
          <w:sz w:val="24"/>
        </w:rPr>
        <w:t xml:space="preserve"> </w:t>
      </w:r>
      <w:r w:rsidRPr="004F38A7">
        <w:rPr>
          <w:sz w:val="24"/>
        </w:rPr>
        <w:t>Министерства</w:t>
      </w:r>
      <w:r w:rsidRPr="004F38A7">
        <w:rPr>
          <w:spacing w:val="100"/>
          <w:sz w:val="24"/>
        </w:rPr>
        <w:t xml:space="preserve"> </w:t>
      </w:r>
      <w:r w:rsidRPr="004F38A7">
        <w:rPr>
          <w:sz w:val="24"/>
        </w:rPr>
        <w:t>просвещения</w:t>
      </w:r>
      <w:r w:rsidRPr="004F38A7">
        <w:rPr>
          <w:spacing w:val="103"/>
          <w:sz w:val="24"/>
        </w:rPr>
        <w:t xml:space="preserve"> </w:t>
      </w:r>
      <w:r w:rsidRPr="004F38A7">
        <w:rPr>
          <w:sz w:val="24"/>
        </w:rPr>
        <w:t>Российской</w:t>
      </w:r>
      <w:r w:rsidRPr="004F38A7">
        <w:rPr>
          <w:spacing w:val="103"/>
          <w:sz w:val="24"/>
        </w:rPr>
        <w:t xml:space="preserve"> </w:t>
      </w:r>
      <w:r w:rsidRPr="004F38A7">
        <w:rPr>
          <w:sz w:val="24"/>
        </w:rPr>
        <w:t>Федерации</w:t>
      </w:r>
      <w:r w:rsidRPr="004F38A7">
        <w:rPr>
          <w:spacing w:val="104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103"/>
          <w:sz w:val="24"/>
        </w:rPr>
        <w:t xml:space="preserve"> </w:t>
      </w:r>
      <w:r w:rsidRPr="004F38A7">
        <w:rPr>
          <w:sz w:val="24"/>
        </w:rPr>
        <w:t>25.11.2022</w:t>
      </w:r>
      <w:r w:rsidRPr="004F38A7">
        <w:rPr>
          <w:spacing w:val="103"/>
          <w:sz w:val="24"/>
        </w:rPr>
        <w:t xml:space="preserve"> </w:t>
      </w:r>
      <w:r w:rsidRPr="004F38A7">
        <w:rPr>
          <w:sz w:val="24"/>
        </w:rPr>
        <w:t>№</w:t>
      </w:r>
      <w:r w:rsidRPr="004F38A7">
        <w:rPr>
          <w:spacing w:val="101"/>
          <w:sz w:val="24"/>
        </w:rPr>
        <w:t xml:space="preserve"> </w:t>
      </w:r>
      <w:r w:rsidRPr="004F38A7">
        <w:rPr>
          <w:sz w:val="24"/>
        </w:rPr>
        <w:t>1028</w:t>
      </w:r>
    </w:p>
    <w:p w14:paraId="15141F6B" w14:textId="77777777" w:rsidR="009D1A0F" w:rsidRPr="004F38A7" w:rsidRDefault="009D1A0F">
      <w:pPr>
        <w:pStyle w:val="a3"/>
        <w:spacing w:line="274" w:lineRule="exact"/>
        <w:ind w:left="798" w:firstLine="0"/>
      </w:pPr>
      <w:r w:rsidRPr="004F38A7">
        <w:t>«Федеральная</w:t>
      </w:r>
      <w:r w:rsidRPr="004F38A7">
        <w:rPr>
          <w:spacing w:val="-4"/>
        </w:rPr>
        <w:t xml:space="preserve"> </w:t>
      </w:r>
      <w:r w:rsidRPr="004F38A7">
        <w:t>образовательная</w:t>
      </w:r>
      <w:r w:rsidRPr="004F38A7">
        <w:rPr>
          <w:spacing w:val="-4"/>
        </w:rPr>
        <w:t xml:space="preserve"> </w:t>
      </w:r>
      <w:r w:rsidRPr="004F38A7">
        <w:t>программа</w:t>
      </w:r>
      <w:r w:rsidRPr="004F38A7">
        <w:rPr>
          <w:spacing w:val="-4"/>
        </w:rPr>
        <w:t xml:space="preserve"> </w:t>
      </w:r>
      <w:r w:rsidRPr="004F38A7">
        <w:t>дошкольного</w:t>
      </w:r>
      <w:r w:rsidRPr="004F38A7">
        <w:rPr>
          <w:spacing w:val="-4"/>
        </w:rPr>
        <w:t xml:space="preserve"> </w:t>
      </w:r>
      <w:r w:rsidRPr="004F38A7">
        <w:t>образования»;</w:t>
      </w:r>
    </w:p>
    <w:p w14:paraId="4006118E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4" w:line="237" w:lineRule="auto"/>
        <w:ind w:right="226"/>
        <w:rPr>
          <w:sz w:val="24"/>
        </w:rPr>
      </w:pPr>
      <w:r w:rsidRPr="004F38A7">
        <w:rPr>
          <w:sz w:val="24"/>
        </w:rPr>
        <w:t>распоряжение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Правительства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Российской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Федерации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29.05.2015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№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996-р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«Об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утверждении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Стратегия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развития воспитания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РФ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период до</w:t>
      </w:r>
      <w:r w:rsidRPr="004F38A7">
        <w:rPr>
          <w:spacing w:val="-1"/>
          <w:sz w:val="24"/>
        </w:rPr>
        <w:t xml:space="preserve"> </w:t>
      </w:r>
      <w:smartTag w:uri="urn:schemas-microsoft-com:office:smarttags" w:element="metricconverter">
        <w:smartTagPr>
          <w:attr w:name="ProductID" w:val="2025 г"/>
        </w:smartTagPr>
        <w:r w:rsidRPr="004F38A7">
          <w:rPr>
            <w:sz w:val="24"/>
          </w:rPr>
          <w:t>2025</w:t>
        </w:r>
        <w:r w:rsidRPr="004F38A7">
          <w:rPr>
            <w:spacing w:val="-1"/>
            <w:sz w:val="24"/>
          </w:rPr>
          <w:t xml:space="preserve"> </w:t>
        </w:r>
        <w:r w:rsidRPr="004F38A7">
          <w:rPr>
            <w:sz w:val="24"/>
          </w:rPr>
          <w:t>г</w:t>
        </w:r>
      </w:smartTag>
      <w:r w:rsidRPr="004F38A7">
        <w:rPr>
          <w:sz w:val="24"/>
        </w:rPr>
        <w:t>.»;</w:t>
      </w:r>
    </w:p>
    <w:p w14:paraId="43DC4B94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/>
        <w:ind w:right="227"/>
        <w:rPr>
          <w:sz w:val="24"/>
          <w:szCs w:val="24"/>
        </w:rPr>
      </w:pPr>
      <w:r w:rsidRPr="004F38A7">
        <w:rPr>
          <w:sz w:val="24"/>
        </w:rPr>
        <w:t>распоряжение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Правительства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Российской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Федерации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12.11.2020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№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2945-р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«Об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утверждении Плана мероприятий по реализации в 2021-2025 годах Стратегии 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  <w:szCs w:val="24"/>
        </w:rPr>
        <w:t>воспитания</w:t>
      </w:r>
      <w:r w:rsidRPr="004F38A7">
        <w:rPr>
          <w:spacing w:val="-1"/>
          <w:sz w:val="24"/>
          <w:szCs w:val="24"/>
        </w:rPr>
        <w:t xml:space="preserve"> </w:t>
      </w:r>
      <w:r w:rsidRPr="004F38A7">
        <w:rPr>
          <w:sz w:val="24"/>
          <w:szCs w:val="24"/>
        </w:rPr>
        <w:t>в</w:t>
      </w:r>
      <w:r w:rsidRPr="004F38A7">
        <w:rPr>
          <w:spacing w:val="-2"/>
          <w:sz w:val="24"/>
          <w:szCs w:val="24"/>
        </w:rPr>
        <w:t xml:space="preserve"> </w:t>
      </w:r>
      <w:r w:rsidRPr="004F38A7">
        <w:rPr>
          <w:sz w:val="24"/>
          <w:szCs w:val="24"/>
        </w:rPr>
        <w:t>Российской Федерации</w:t>
      </w:r>
      <w:r w:rsidRPr="004F38A7">
        <w:rPr>
          <w:spacing w:val="-1"/>
          <w:sz w:val="24"/>
          <w:szCs w:val="24"/>
        </w:rPr>
        <w:t xml:space="preserve"> </w:t>
      </w:r>
      <w:r w:rsidRPr="004F38A7">
        <w:rPr>
          <w:sz w:val="24"/>
          <w:szCs w:val="24"/>
        </w:rPr>
        <w:t>на</w:t>
      </w:r>
      <w:r w:rsidRPr="004F38A7">
        <w:rPr>
          <w:spacing w:val="-1"/>
          <w:sz w:val="24"/>
          <w:szCs w:val="24"/>
        </w:rPr>
        <w:t xml:space="preserve"> </w:t>
      </w:r>
      <w:r w:rsidRPr="004F38A7">
        <w:rPr>
          <w:sz w:val="24"/>
          <w:szCs w:val="24"/>
        </w:rPr>
        <w:t>период</w:t>
      </w:r>
      <w:r w:rsidRPr="004F38A7">
        <w:rPr>
          <w:spacing w:val="-1"/>
          <w:sz w:val="24"/>
          <w:szCs w:val="24"/>
        </w:rPr>
        <w:t xml:space="preserve"> </w:t>
      </w:r>
      <w:r w:rsidRPr="004F38A7">
        <w:rPr>
          <w:sz w:val="24"/>
          <w:szCs w:val="24"/>
        </w:rPr>
        <w:t>до</w:t>
      </w:r>
      <w:r w:rsidRPr="004F38A7">
        <w:rPr>
          <w:spacing w:val="-1"/>
          <w:sz w:val="24"/>
          <w:szCs w:val="24"/>
        </w:rPr>
        <w:t xml:space="preserve"> </w:t>
      </w:r>
      <w:r w:rsidRPr="004F38A7">
        <w:rPr>
          <w:sz w:val="24"/>
          <w:szCs w:val="24"/>
        </w:rPr>
        <w:t>2025 года»;</w:t>
      </w:r>
    </w:p>
    <w:p w14:paraId="754C422E" w14:textId="77777777" w:rsidR="009D1A0F" w:rsidRPr="004F38A7" w:rsidRDefault="009D1A0F" w:rsidP="00B43E31">
      <w:pPr>
        <w:pStyle w:val="a5"/>
        <w:numPr>
          <w:ilvl w:val="0"/>
          <w:numId w:val="112"/>
        </w:numPr>
        <w:tabs>
          <w:tab w:val="left" w:pos="798"/>
        </w:tabs>
        <w:spacing w:before="4" w:line="237" w:lineRule="auto"/>
        <w:ind w:right="228"/>
        <w:rPr>
          <w:sz w:val="24"/>
          <w:szCs w:val="24"/>
        </w:rPr>
      </w:pPr>
      <w:r w:rsidRPr="004F38A7">
        <w:rPr>
          <w:sz w:val="24"/>
          <w:szCs w:val="24"/>
        </w:rPr>
        <w:t>распоряжение Правительства РФ от 25.08.2014 № 1618-р «Об утверждении Концепции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государственной</w:t>
      </w:r>
      <w:r w:rsidRPr="004F38A7">
        <w:rPr>
          <w:spacing w:val="-3"/>
          <w:sz w:val="24"/>
          <w:szCs w:val="24"/>
        </w:rPr>
        <w:t xml:space="preserve"> </w:t>
      </w:r>
      <w:r w:rsidRPr="004F38A7">
        <w:rPr>
          <w:sz w:val="24"/>
          <w:szCs w:val="24"/>
        </w:rPr>
        <w:t>семейной</w:t>
      </w:r>
      <w:r w:rsidRPr="004F38A7">
        <w:rPr>
          <w:spacing w:val="-2"/>
          <w:sz w:val="24"/>
          <w:szCs w:val="24"/>
        </w:rPr>
        <w:t xml:space="preserve"> </w:t>
      </w:r>
      <w:r w:rsidRPr="004F38A7">
        <w:rPr>
          <w:sz w:val="24"/>
          <w:szCs w:val="24"/>
        </w:rPr>
        <w:t>политики</w:t>
      </w:r>
      <w:r w:rsidRPr="004F38A7">
        <w:rPr>
          <w:spacing w:val="-3"/>
          <w:sz w:val="24"/>
          <w:szCs w:val="24"/>
        </w:rPr>
        <w:t xml:space="preserve"> </w:t>
      </w:r>
      <w:r w:rsidRPr="004F38A7">
        <w:rPr>
          <w:sz w:val="24"/>
          <w:szCs w:val="24"/>
        </w:rPr>
        <w:t>в</w:t>
      </w:r>
      <w:r w:rsidRPr="004F38A7">
        <w:rPr>
          <w:spacing w:val="-3"/>
          <w:sz w:val="24"/>
          <w:szCs w:val="24"/>
        </w:rPr>
        <w:t xml:space="preserve"> </w:t>
      </w:r>
      <w:r w:rsidRPr="004F38A7">
        <w:rPr>
          <w:sz w:val="24"/>
          <w:szCs w:val="24"/>
        </w:rPr>
        <w:t>Российской</w:t>
      </w:r>
      <w:r w:rsidRPr="004F38A7">
        <w:rPr>
          <w:spacing w:val="-2"/>
          <w:sz w:val="24"/>
          <w:szCs w:val="24"/>
        </w:rPr>
        <w:t xml:space="preserve"> </w:t>
      </w:r>
      <w:r w:rsidRPr="004F38A7">
        <w:rPr>
          <w:sz w:val="24"/>
          <w:szCs w:val="24"/>
        </w:rPr>
        <w:t>Федерации</w:t>
      </w:r>
      <w:r w:rsidRPr="004F38A7">
        <w:rPr>
          <w:spacing w:val="-3"/>
          <w:sz w:val="24"/>
          <w:szCs w:val="24"/>
        </w:rPr>
        <w:t xml:space="preserve"> </w:t>
      </w:r>
      <w:r w:rsidRPr="004F38A7">
        <w:rPr>
          <w:sz w:val="24"/>
          <w:szCs w:val="24"/>
        </w:rPr>
        <w:t>на</w:t>
      </w:r>
      <w:r w:rsidRPr="004F38A7">
        <w:rPr>
          <w:spacing w:val="-3"/>
          <w:sz w:val="24"/>
          <w:szCs w:val="24"/>
        </w:rPr>
        <w:t xml:space="preserve"> </w:t>
      </w:r>
      <w:r w:rsidRPr="004F38A7">
        <w:rPr>
          <w:sz w:val="24"/>
          <w:szCs w:val="24"/>
        </w:rPr>
        <w:t>период</w:t>
      </w:r>
      <w:r w:rsidRPr="004F38A7">
        <w:rPr>
          <w:spacing w:val="-2"/>
          <w:sz w:val="24"/>
          <w:szCs w:val="24"/>
        </w:rPr>
        <w:t xml:space="preserve"> </w:t>
      </w:r>
      <w:r w:rsidRPr="004F38A7">
        <w:rPr>
          <w:sz w:val="24"/>
          <w:szCs w:val="24"/>
        </w:rPr>
        <w:t>до</w:t>
      </w:r>
      <w:r w:rsidRPr="004F38A7">
        <w:rPr>
          <w:spacing w:val="-3"/>
          <w:sz w:val="24"/>
          <w:szCs w:val="24"/>
        </w:rPr>
        <w:t xml:space="preserve"> </w:t>
      </w:r>
      <w:r w:rsidRPr="004F38A7">
        <w:rPr>
          <w:sz w:val="24"/>
          <w:szCs w:val="24"/>
        </w:rPr>
        <w:t>2025</w:t>
      </w:r>
      <w:r w:rsidRPr="004F38A7">
        <w:rPr>
          <w:spacing w:val="-2"/>
          <w:sz w:val="24"/>
          <w:szCs w:val="24"/>
        </w:rPr>
        <w:t xml:space="preserve"> </w:t>
      </w:r>
      <w:r w:rsidRPr="004F38A7">
        <w:rPr>
          <w:sz w:val="24"/>
          <w:szCs w:val="24"/>
        </w:rPr>
        <w:t>года».</w:t>
      </w:r>
    </w:p>
    <w:p w14:paraId="0993E19D" w14:textId="77777777" w:rsidR="009D1A0F" w:rsidRPr="004F38A7" w:rsidRDefault="009D1A0F" w:rsidP="00B43E31">
      <w:pPr>
        <w:pStyle w:val="a5"/>
        <w:numPr>
          <w:ilvl w:val="0"/>
          <w:numId w:val="112"/>
        </w:numPr>
        <w:tabs>
          <w:tab w:val="left" w:pos="798"/>
        </w:tabs>
        <w:spacing w:before="4" w:line="237" w:lineRule="auto"/>
        <w:ind w:right="228"/>
        <w:rPr>
          <w:sz w:val="24"/>
          <w:szCs w:val="24"/>
        </w:rPr>
      </w:pPr>
      <w:r w:rsidRPr="004F38A7">
        <w:rPr>
          <w:sz w:val="24"/>
          <w:szCs w:val="24"/>
        </w:rPr>
        <w:t>Основные</w:t>
      </w:r>
      <w:r w:rsidRPr="004F38A7">
        <w:rPr>
          <w:spacing w:val="-5"/>
          <w:sz w:val="24"/>
          <w:szCs w:val="24"/>
        </w:rPr>
        <w:t xml:space="preserve"> </w:t>
      </w:r>
      <w:r w:rsidRPr="004F38A7">
        <w:rPr>
          <w:sz w:val="24"/>
          <w:szCs w:val="24"/>
        </w:rPr>
        <w:t>локальные</w:t>
      </w:r>
      <w:r w:rsidRPr="004F38A7">
        <w:rPr>
          <w:spacing w:val="-4"/>
          <w:sz w:val="24"/>
          <w:szCs w:val="24"/>
        </w:rPr>
        <w:t xml:space="preserve"> </w:t>
      </w:r>
      <w:r w:rsidRPr="004F38A7">
        <w:rPr>
          <w:sz w:val="24"/>
          <w:szCs w:val="24"/>
        </w:rPr>
        <w:t>акты</w:t>
      </w:r>
      <w:r w:rsidRPr="004F38A7">
        <w:rPr>
          <w:spacing w:val="-2"/>
          <w:sz w:val="24"/>
          <w:szCs w:val="24"/>
        </w:rPr>
        <w:t xml:space="preserve"> </w:t>
      </w:r>
      <w:r w:rsidRPr="004F38A7">
        <w:rPr>
          <w:sz w:val="24"/>
          <w:szCs w:val="24"/>
        </w:rPr>
        <w:t>МДОУ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«Детский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сад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№</w:t>
      </w:r>
      <w:r w:rsidRPr="004F38A7">
        <w:rPr>
          <w:spacing w:val="1"/>
          <w:sz w:val="24"/>
          <w:szCs w:val="24"/>
        </w:rPr>
        <w:t>65 комбинированного вида</w:t>
      </w:r>
      <w:r w:rsidRPr="004F38A7">
        <w:rPr>
          <w:sz w:val="24"/>
          <w:szCs w:val="24"/>
        </w:rPr>
        <w:t>»:</w:t>
      </w:r>
    </w:p>
    <w:p w14:paraId="0943041A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 w:line="293" w:lineRule="exact"/>
        <w:jc w:val="left"/>
        <w:rPr>
          <w:sz w:val="24"/>
          <w:szCs w:val="24"/>
        </w:rPr>
      </w:pPr>
      <w:r w:rsidRPr="004F38A7">
        <w:rPr>
          <w:sz w:val="24"/>
          <w:szCs w:val="24"/>
        </w:rPr>
        <w:t>Программа</w:t>
      </w:r>
      <w:r w:rsidRPr="004F38A7">
        <w:rPr>
          <w:spacing w:val="-4"/>
          <w:sz w:val="24"/>
          <w:szCs w:val="24"/>
        </w:rPr>
        <w:t xml:space="preserve"> </w:t>
      </w:r>
      <w:r w:rsidRPr="004F38A7">
        <w:rPr>
          <w:sz w:val="24"/>
          <w:szCs w:val="24"/>
        </w:rPr>
        <w:t>развития</w:t>
      </w:r>
      <w:r w:rsidRPr="004F38A7">
        <w:rPr>
          <w:spacing w:val="-2"/>
          <w:sz w:val="24"/>
          <w:szCs w:val="24"/>
        </w:rPr>
        <w:t xml:space="preserve"> </w:t>
      </w:r>
      <w:r w:rsidRPr="004F38A7">
        <w:rPr>
          <w:sz w:val="24"/>
          <w:szCs w:val="24"/>
        </w:rPr>
        <w:t>МДОУ</w:t>
      </w:r>
      <w:r w:rsidRPr="004F38A7">
        <w:rPr>
          <w:spacing w:val="-3"/>
          <w:sz w:val="24"/>
          <w:szCs w:val="24"/>
        </w:rPr>
        <w:t xml:space="preserve"> </w:t>
      </w:r>
      <w:r w:rsidRPr="004F38A7">
        <w:rPr>
          <w:sz w:val="24"/>
          <w:szCs w:val="24"/>
        </w:rPr>
        <w:t>на</w:t>
      </w:r>
      <w:r w:rsidRPr="004F38A7">
        <w:rPr>
          <w:spacing w:val="-3"/>
          <w:sz w:val="24"/>
          <w:szCs w:val="24"/>
        </w:rPr>
        <w:t xml:space="preserve"> </w:t>
      </w:r>
      <w:r w:rsidRPr="004F38A7">
        <w:rPr>
          <w:sz w:val="24"/>
          <w:szCs w:val="24"/>
        </w:rPr>
        <w:t>2020-</w:t>
      </w:r>
      <w:smartTag w:uri="urn:schemas-microsoft-com:office:smarttags" w:element="metricconverter">
        <w:smartTagPr>
          <w:attr w:name="ProductID" w:val="2025 г"/>
        </w:smartTagPr>
        <w:r w:rsidRPr="004F38A7">
          <w:rPr>
            <w:sz w:val="24"/>
            <w:szCs w:val="24"/>
          </w:rPr>
          <w:t>2025</w:t>
        </w:r>
        <w:r w:rsidRPr="004F38A7">
          <w:rPr>
            <w:spacing w:val="-2"/>
            <w:sz w:val="24"/>
            <w:szCs w:val="24"/>
          </w:rPr>
          <w:t xml:space="preserve"> </w:t>
        </w:r>
        <w:proofErr w:type="spellStart"/>
        <w:r w:rsidRPr="004F38A7">
          <w:rPr>
            <w:sz w:val="24"/>
            <w:szCs w:val="24"/>
          </w:rPr>
          <w:t>г</w:t>
        </w:r>
      </w:smartTag>
      <w:r w:rsidRPr="004F38A7">
        <w:rPr>
          <w:sz w:val="24"/>
          <w:szCs w:val="24"/>
        </w:rPr>
        <w:t>.г</w:t>
      </w:r>
      <w:proofErr w:type="spellEnd"/>
      <w:r w:rsidRPr="004F38A7">
        <w:rPr>
          <w:sz w:val="24"/>
          <w:szCs w:val="24"/>
        </w:rPr>
        <w:t>.;</w:t>
      </w:r>
    </w:p>
    <w:p w14:paraId="6B011888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 w:line="237" w:lineRule="auto"/>
        <w:ind w:right="233"/>
        <w:jc w:val="left"/>
        <w:rPr>
          <w:sz w:val="24"/>
          <w:szCs w:val="24"/>
        </w:rPr>
      </w:pPr>
      <w:r w:rsidRPr="004F38A7">
        <w:rPr>
          <w:sz w:val="24"/>
          <w:szCs w:val="24"/>
        </w:rPr>
        <w:t>Основная</w:t>
      </w:r>
      <w:r w:rsidRPr="004F38A7">
        <w:rPr>
          <w:spacing w:val="4"/>
          <w:sz w:val="24"/>
          <w:szCs w:val="24"/>
        </w:rPr>
        <w:t xml:space="preserve"> </w:t>
      </w:r>
      <w:r w:rsidRPr="004F38A7">
        <w:rPr>
          <w:sz w:val="24"/>
          <w:szCs w:val="24"/>
        </w:rPr>
        <w:t>общеобразовательная</w:t>
      </w:r>
      <w:r w:rsidRPr="004F38A7">
        <w:rPr>
          <w:spacing w:val="4"/>
          <w:sz w:val="24"/>
          <w:szCs w:val="24"/>
        </w:rPr>
        <w:t xml:space="preserve"> </w:t>
      </w:r>
      <w:r w:rsidRPr="004F38A7">
        <w:rPr>
          <w:sz w:val="24"/>
          <w:szCs w:val="24"/>
        </w:rPr>
        <w:t>программа</w:t>
      </w:r>
      <w:r w:rsidRPr="004F38A7">
        <w:rPr>
          <w:spacing w:val="4"/>
          <w:sz w:val="24"/>
          <w:szCs w:val="24"/>
        </w:rPr>
        <w:t xml:space="preserve"> </w:t>
      </w:r>
      <w:r w:rsidRPr="004F38A7">
        <w:rPr>
          <w:sz w:val="24"/>
          <w:szCs w:val="24"/>
        </w:rPr>
        <w:t>дошкольного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образования</w:t>
      </w:r>
      <w:r w:rsidRPr="004F38A7">
        <w:rPr>
          <w:spacing w:val="4"/>
          <w:sz w:val="24"/>
          <w:szCs w:val="24"/>
        </w:rPr>
        <w:t xml:space="preserve"> </w:t>
      </w:r>
      <w:r w:rsidRPr="004F38A7">
        <w:t>МДОУ</w:t>
      </w:r>
      <w:r w:rsidRPr="004F38A7">
        <w:rPr>
          <w:spacing w:val="1"/>
        </w:rPr>
        <w:t xml:space="preserve"> </w:t>
      </w:r>
      <w:r w:rsidRPr="004F38A7">
        <w:t>«Детский</w:t>
      </w:r>
      <w:r w:rsidRPr="004F38A7">
        <w:rPr>
          <w:spacing w:val="1"/>
        </w:rPr>
        <w:t xml:space="preserve"> </w:t>
      </w:r>
      <w:r w:rsidRPr="004F38A7">
        <w:t>сад</w:t>
      </w:r>
      <w:r w:rsidRPr="004F38A7">
        <w:rPr>
          <w:spacing w:val="1"/>
        </w:rPr>
        <w:t xml:space="preserve"> </w:t>
      </w:r>
      <w:r w:rsidRPr="004F38A7">
        <w:t>№</w:t>
      </w:r>
      <w:r w:rsidRPr="004F38A7">
        <w:rPr>
          <w:spacing w:val="1"/>
        </w:rPr>
        <w:t>65 комбинированного вида</w:t>
      </w:r>
      <w:r w:rsidRPr="004F38A7">
        <w:t>»</w:t>
      </w:r>
      <w:r w:rsidRPr="004F38A7">
        <w:rPr>
          <w:sz w:val="24"/>
          <w:szCs w:val="24"/>
        </w:rPr>
        <w:t>;</w:t>
      </w:r>
    </w:p>
    <w:p w14:paraId="2417175D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 w:line="293" w:lineRule="exact"/>
        <w:jc w:val="left"/>
        <w:rPr>
          <w:sz w:val="24"/>
        </w:rPr>
      </w:pPr>
      <w:r w:rsidRPr="004F38A7">
        <w:rPr>
          <w:sz w:val="24"/>
          <w:szCs w:val="24"/>
        </w:rPr>
        <w:t>Рабочие</w:t>
      </w:r>
      <w:r w:rsidRPr="004F38A7">
        <w:rPr>
          <w:spacing w:val="-3"/>
          <w:sz w:val="24"/>
          <w:szCs w:val="24"/>
        </w:rPr>
        <w:t xml:space="preserve"> </w:t>
      </w:r>
      <w:r w:rsidRPr="004F38A7">
        <w:rPr>
          <w:sz w:val="24"/>
          <w:szCs w:val="24"/>
        </w:rPr>
        <w:t>программы</w:t>
      </w:r>
      <w:r w:rsidRPr="004F38A7">
        <w:rPr>
          <w:spacing w:val="-3"/>
          <w:sz w:val="24"/>
          <w:szCs w:val="24"/>
        </w:rPr>
        <w:t xml:space="preserve"> </w:t>
      </w:r>
      <w:r w:rsidRPr="004F38A7">
        <w:rPr>
          <w:sz w:val="24"/>
          <w:szCs w:val="24"/>
        </w:rPr>
        <w:t>воспитателей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специалистов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ДОО;</w:t>
      </w:r>
    </w:p>
    <w:p w14:paraId="24E80B4D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ind w:right="236"/>
        <w:jc w:val="left"/>
        <w:rPr>
          <w:sz w:val="24"/>
        </w:rPr>
      </w:pPr>
      <w:r w:rsidRPr="004F38A7">
        <w:rPr>
          <w:sz w:val="24"/>
        </w:rPr>
        <w:t>Должностные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инструкции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педагогов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ДОО,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отвечающих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организацию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воспитательной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дошкольном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учреждении;</w:t>
      </w:r>
    </w:p>
    <w:p w14:paraId="75064B82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  <w:tab w:val="left" w:pos="2256"/>
          <w:tab w:val="left" w:pos="4493"/>
          <w:tab w:val="left" w:pos="6394"/>
          <w:tab w:val="left" w:pos="7972"/>
          <w:tab w:val="left" w:pos="8312"/>
          <w:tab w:val="left" w:pos="9046"/>
        </w:tabs>
        <w:spacing w:before="3" w:line="237" w:lineRule="auto"/>
        <w:ind w:right="233"/>
        <w:jc w:val="left"/>
        <w:rPr>
          <w:sz w:val="24"/>
        </w:rPr>
      </w:pPr>
      <w:r w:rsidRPr="004F38A7">
        <w:rPr>
          <w:sz w:val="24"/>
        </w:rPr>
        <w:t>Документы,</w:t>
      </w:r>
      <w:r w:rsidRPr="004F38A7">
        <w:rPr>
          <w:sz w:val="24"/>
        </w:rPr>
        <w:tab/>
        <w:t>регламентирующие</w:t>
      </w:r>
      <w:r w:rsidRPr="004F38A7">
        <w:rPr>
          <w:sz w:val="24"/>
        </w:rPr>
        <w:tab/>
        <w:t>воспитательную</w:t>
      </w:r>
      <w:r w:rsidRPr="004F38A7">
        <w:rPr>
          <w:sz w:val="24"/>
        </w:rPr>
        <w:tab/>
        <w:t>деятельность</w:t>
      </w:r>
      <w:r w:rsidRPr="004F38A7">
        <w:rPr>
          <w:sz w:val="24"/>
        </w:rPr>
        <w:tab/>
        <w:t>в</w:t>
      </w:r>
      <w:r w:rsidRPr="004F38A7">
        <w:rPr>
          <w:sz w:val="24"/>
        </w:rPr>
        <w:tab/>
        <w:t>ДОО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(штатное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расписание,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календарный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учебный график и т.д.)</w:t>
      </w:r>
    </w:p>
    <w:p w14:paraId="0D8B9F75" w14:textId="77777777" w:rsidR="009D1A0F" w:rsidRPr="004F38A7" w:rsidRDefault="009D1A0F">
      <w:pPr>
        <w:pStyle w:val="a3"/>
        <w:ind w:left="0" w:firstLine="0"/>
        <w:jc w:val="left"/>
      </w:pPr>
    </w:p>
    <w:p w14:paraId="40710E44" w14:textId="77777777" w:rsidR="009D1A0F" w:rsidRPr="004F38A7" w:rsidRDefault="009D1A0F">
      <w:pPr>
        <w:ind w:left="939"/>
        <w:rPr>
          <w:i/>
          <w:sz w:val="24"/>
        </w:rPr>
      </w:pPr>
      <w:r w:rsidRPr="004F38A7">
        <w:rPr>
          <w:i/>
          <w:sz w:val="24"/>
          <w:u w:val="single"/>
        </w:rPr>
        <w:t>Требования</w:t>
      </w:r>
      <w:r w:rsidRPr="004F38A7">
        <w:rPr>
          <w:i/>
          <w:spacing w:val="-5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к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условиям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работы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с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особыми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категориями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детей</w:t>
      </w:r>
    </w:p>
    <w:p w14:paraId="4C3D1A79" w14:textId="77777777" w:rsidR="009D1A0F" w:rsidRPr="004F38A7" w:rsidRDefault="009D1A0F">
      <w:pPr>
        <w:pStyle w:val="a3"/>
        <w:spacing w:before="68"/>
        <w:ind w:left="231" w:right="232"/>
      </w:pPr>
      <w:r w:rsidRPr="004F38A7">
        <w:t>По</w:t>
      </w:r>
      <w:r w:rsidRPr="004F38A7">
        <w:rPr>
          <w:spacing w:val="56"/>
        </w:rPr>
        <w:t xml:space="preserve"> </w:t>
      </w:r>
      <w:r w:rsidRPr="004F38A7">
        <w:t>своим</w:t>
      </w:r>
      <w:r w:rsidRPr="004F38A7">
        <w:rPr>
          <w:spacing w:val="57"/>
        </w:rPr>
        <w:t xml:space="preserve"> </w:t>
      </w:r>
      <w:r w:rsidRPr="004F38A7">
        <w:t>основным</w:t>
      </w:r>
      <w:r w:rsidRPr="004F38A7">
        <w:rPr>
          <w:spacing w:val="56"/>
        </w:rPr>
        <w:t xml:space="preserve"> </w:t>
      </w:r>
      <w:r w:rsidRPr="004F38A7">
        <w:t>задачам</w:t>
      </w:r>
      <w:r w:rsidRPr="004F38A7">
        <w:rPr>
          <w:spacing w:val="57"/>
        </w:rPr>
        <w:t xml:space="preserve"> </w:t>
      </w:r>
      <w:r w:rsidRPr="004F38A7">
        <w:t>воспитательная</w:t>
      </w:r>
      <w:r w:rsidRPr="004F38A7">
        <w:rPr>
          <w:spacing w:val="57"/>
        </w:rPr>
        <w:t xml:space="preserve"> </w:t>
      </w:r>
      <w:r w:rsidRPr="004F38A7">
        <w:t>работа</w:t>
      </w:r>
      <w:r w:rsidRPr="004F38A7">
        <w:rPr>
          <w:spacing w:val="56"/>
        </w:rPr>
        <w:t xml:space="preserve"> </w:t>
      </w:r>
      <w:r w:rsidRPr="004F38A7">
        <w:t>в</w:t>
      </w:r>
      <w:r w:rsidRPr="004F38A7">
        <w:rPr>
          <w:spacing w:val="57"/>
        </w:rPr>
        <w:t xml:space="preserve"> </w:t>
      </w:r>
      <w:r w:rsidRPr="004F38A7">
        <w:t>ДОО</w:t>
      </w:r>
      <w:r w:rsidRPr="004F38A7">
        <w:rPr>
          <w:spacing w:val="56"/>
        </w:rPr>
        <w:t xml:space="preserve"> </w:t>
      </w:r>
      <w:r w:rsidRPr="004F38A7">
        <w:t>не</w:t>
      </w:r>
      <w:r w:rsidRPr="004F38A7">
        <w:rPr>
          <w:spacing w:val="56"/>
        </w:rPr>
        <w:t xml:space="preserve"> </w:t>
      </w:r>
      <w:r w:rsidRPr="004F38A7">
        <w:t>зависит</w:t>
      </w:r>
      <w:r w:rsidRPr="004F38A7">
        <w:rPr>
          <w:spacing w:val="58"/>
        </w:rPr>
        <w:t xml:space="preserve"> </w:t>
      </w:r>
      <w:r w:rsidRPr="004F38A7">
        <w:t>от</w:t>
      </w:r>
      <w:r w:rsidRPr="004F38A7">
        <w:rPr>
          <w:spacing w:val="56"/>
        </w:rPr>
        <w:t xml:space="preserve"> </w:t>
      </w:r>
      <w:r w:rsidRPr="004F38A7">
        <w:t>наличия</w:t>
      </w:r>
      <w:r w:rsidRPr="004F38A7">
        <w:rPr>
          <w:spacing w:val="-58"/>
        </w:rPr>
        <w:t xml:space="preserve"> </w:t>
      </w:r>
      <w:r w:rsidRPr="004F38A7">
        <w:t>(отсутствия)</w:t>
      </w:r>
      <w:r w:rsidRPr="004F38A7">
        <w:rPr>
          <w:spacing w:val="2"/>
        </w:rPr>
        <w:t xml:space="preserve"> </w:t>
      </w:r>
      <w:r w:rsidRPr="004F38A7">
        <w:t>у</w:t>
      </w:r>
      <w:r w:rsidRPr="004F38A7">
        <w:rPr>
          <w:spacing w:val="-5"/>
        </w:rPr>
        <w:t xml:space="preserve"> </w:t>
      </w:r>
      <w:r w:rsidRPr="004F38A7">
        <w:t>ребенка</w:t>
      </w:r>
      <w:r w:rsidRPr="004F38A7">
        <w:rPr>
          <w:spacing w:val="-1"/>
        </w:rPr>
        <w:t xml:space="preserve"> </w:t>
      </w:r>
      <w:r w:rsidRPr="004F38A7">
        <w:t>особых образовательных</w:t>
      </w:r>
      <w:r w:rsidRPr="004F38A7">
        <w:rPr>
          <w:spacing w:val="2"/>
        </w:rPr>
        <w:t xml:space="preserve"> </w:t>
      </w:r>
      <w:r w:rsidRPr="004F38A7">
        <w:t>потребностей.</w:t>
      </w:r>
    </w:p>
    <w:p w14:paraId="5F2D70A4" w14:textId="77777777" w:rsidR="009D1A0F" w:rsidRPr="004F38A7" w:rsidRDefault="009D1A0F">
      <w:pPr>
        <w:pStyle w:val="a3"/>
        <w:ind w:left="231" w:right="226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r w:rsidRPr="004F38A7">
        <w:t>процесса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лежат</w:t>
      </w:r>
      <w:r w:rsidRPr="004F38A7">
        <w:rPr>
          <w:spacing w:val="1"/>
        </w:rPr>
        <w:t xml:space="preserve"> </w:t>
      </w:r>
      <w:r w:rsidRPr="004F38A7">
        <w:t>традиционные</w:t>
      </w:r>
      <w:r w:rsidRPr="004F38A7">
        <w:rPr>
          <w:spacing w:val="61"/>
        </w:rPr>
        <w:t xml:space="preserve"> </w:t>
      </w:r>
      <w:r w:rsidRPr="004F38A7">
        <w:t>ценности</w:t>
      </w:r>
      <w:r w:rsidRPr="004F38A7">
        <w:rPr>
          <w:spacing w:val="1"/>
        </w:rPr>
        <w:t xml:space="preserve"> </w:t>
      </w:r>
      <w:r w:rsidRPr="004F38A7">
        <w:t>российского</w:t>
      </w:r>
      <w:r w:rsidRPr="004F38A7">
        <w:rPr>
          <w:spacing w:val="1"/>
        </w:rPr>
        <w:t xml:space="preserve"> </w:t>
      </w:r>
      <w:r w:rsidRPr="004F38A7">
        <w:t>общества.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необходимости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могут</w:t>
      </w:r>
      <w:r w:rsidRPr="004F38A7">
        <w:rPr>
          <w:spacing w:val="1"/>
        </w:rPr>
        <w:t xml:space="preserve"> </w:t>
      </w:r>
      <w:r w:rsidRPr="004F38A7">
        <w:t>быть</w:t>
      </w:r>
      <w:r w:rsidRPr="004F38A7">
        <w:rPr>
          <w:spacing w:val="1"/>
        </w:rPr>
        <w:t xml:space="preserve"> </w:t>
      </w:r>
      <w:r w:rsidRPr="004F38A7">
        <w:t>созданы</w:t>
      </w:r>
      <w:r w:rsidRPr="004F38A7">
        <w:rPr>
          <w:spacing w:val="1"/>
        </w:rPr>
        <w:t xml:space="preserve"> </w:t>
      </w:r>
      <w:r w:rsidRPr="004F38A7">
        <w:t>особые</w:t>
      </w:r>
      <w:r w:rsidRPr="004F38A7">
        <w:rPr>
          <w:spacing w:val="1"/>
        </w:rPr>
        <w:t xml:space="preserve"> </w:t>
      </w:r>
      <w:r w:rsidRPr="004F38A7">
        <w:t>условия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отдельных</w:t>
      </w:r>
      <w:r w:rsidRPr="004F38A7">
        <w:rPr>
          <w:spacing w:val="1"/>
        </w:rPr>
        <w:t xml:space="preserve"> </w:t>
      </w:r>
      <w:r w:rsidRPr="004F38A7">
        <w:t>категорий</w:t>
      </w:r>
      <w:r w:rsidRPr="004F38A7">
        <w:rPr>
          <w:spacing w:val="1"/>
        </w:rPr>
        <w:t xml:space="preserve"> </w:t>
      </w:r>
      <w:r w:rsidRPr="004F38A7">
        <w:t>обучающихся,</w:t>
      </w:r>
      <w:r w:rsidRPr="004F38A7">
        <w:rPr>
          <w:spacing w:val="1"/>
        </w:rPr>
        <w:t xml:space="preserve"> </w:t>
      </w:r>
      <w:r w:rsidRPr="004F38A7">
        <w:t>имеющих</w:t>
      </w:r>
      <w:r w:rsidRPr="004F38A7">
        <w:rPr>
          <w:spacing w:val="1"/>
        </w:rPr>
        <w:t xml:space="preserve"> </w:t>
      </w:r>
      <w:r w:rsidRPr="004F38A7">
        <w:t>особые</w:t>
      </w:r>
      <w:r w:rsidRPr="004F38A7">
        <w:rPr>
          <w:spacing w:val="1"/>
        </w:rPr>
        <w:t xml:space="preserve"> </w:t>
      </w:r>
      <w:r w:rsidRPr="004F38A7">
        <w:t>образовательные</w:t>
      </w:r>
      <w:r w:rsidRPr="004F38A7">
        <w:rPr>
          <w:spacing w:val="1"/>
        </w:rPr>
        <w:t xml:space="preserve"> </w:t>
      </w:r>
      <w:r w:rsidRPr="004F38A7">
        <w:lastRenderedPageBreak/>
        <w:t>потребности: детей с инвалидностью, детей с ограниченными возможностями здоровья, детей</w:t>
      </w:r>
      <w:r w:rsidRPr="004F38A7">
        <w:rPr>
          <w:spacing w:val="1"/>
        </w:rPr>
        <w:t xml:space="preserve"> </w:t>
      </w:r>
      <w:r w:rsidRPr="004F38A7">
        <w:t>из социально уязвимых групп (воспитанники детских домов, дети из семей мигрантов, и так</w:t>
      </w:r>
      <w:r w:rsidRPr="004F38A7">
        <w:rPr>
          <w:spacing w:val="1"/>
        </w:rPr>
        <w:t xml:space="preserve"> </w:t>
      </w:r>
      <w:r w:rsidRPr="004F38A7">
        <w:t>далее),</w:t>
      </w:r>
      <w:r w:rsidRPr="004F38A7">
        <w:rPr>
          <w:spacing w:val="-1"/>
        </w:rPr>
        <w:t xml:space="preserve"> </w:t>
      </w:r>
      <w:r w:rsidRPr="004F38A7">
        <w:t>одаренных</w:t>
      </w:r>
      <w:r w:rsidRPr="004F38A7">
        <w:rPr>
          <w:spacing w:val="1"/>
        </w:rPr>
        <w:t xml:space="preserve"> </w:t>
      </w:r>
      <w:r w:rsidRPr="004F38A7">
        <w:t>детей и других</w:t>
      </w:r>
      <w:r w:rsidRPr="004F38A7">
        <w:rPr>
          <w:spacing w:val="2"/>
        </w:rPr>
        <w:t xml:space="preserve"> </w:t>
      </w:r>
      <w:r w:rsidRPr="004F38A7">
        <w:t>категорий.</w:t>
      </w:r>
    </w:p>
    <w:p w14:paraId="6D4737DD" w14:textId="77777777" w:rsidR="009D1A0F" w:rsidRPr="004F38A7" w:rsidRDefault="009D1A0F">
      <w:pPr>
        <w:pStyle w:val="a3"/>
        <w:ind w:left="231" w:right="228"/>
      </w:pPr>
      <w:r w:rsidRPr="004F38A7">
        <w:t>Инклюзия</w:t>
      </w:r>
      <w:r w:rsidRPr="004F38A7">
        <w:rPr>
          <w:spacing w:val="1"/>
        </w:rPr>
        <w:t xml:space="preserve"> </w:t>
      </w:r>
      <w:r w:rsidRPr="004F38A7">
        <w:t>подразумевает</w:t>
      </w:r>
      <w:r w:rsidRPr="004F38A7">
        <w:rPr>
          <w:spacing w:val="1"/>
        </w:rPr>
        <w:t xml:space="preserve"> </w:t>
      </w:r>
      <w:r w:rsidRPr="004F38A7">
        <w:t>готовность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системы</w:t>
      </w:r>
      <w:r w:rsidRPr="004F38A7">
        <w:rPr>
          <w:spacing w:val="1"/>
        </w:rPr>
        <w:t xml:space="preserve"> </w:t>
      </w:r>
      <w:r w:rsidRPr="004F38A7">
        <w:t>принять</w:t>
      </w:r>
      <w:r w:rsidRPr="004F38A7">
        <w:rPr>
          <w:spacing w:val="61"/>
        </w:rPr>
        <w:t xml:space="preserve"> </w:t>
      </w:r>
      <w:r w:rsidRPr="004F38A7">
        <w:t>любого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независимо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>особенностей</w:t>
      </w:r>
      <w:r w:rsidRPr="004F38A7">
        <w:rPr>
          <w:spacing w:val="1"/>
        </w:rPr>
        <w:t xml:space="preserve"> </w:t>
      </w:r>
      <w:r w:rsidRPr="004F38A7">
        <w:t>(психофизиологических,</w:t>
      </w:r>
      <w:r w:rsidRPr="004F38A7">
        <w:rPr>
          <w:spacing w:val="1"/>
        </w:rPr>
        <w:t xml:space="preserve"> </w:t>
      </w:r>
      <w:r w:rsidRPr="004F38A7">
        <w:t>социальных,</w:t>
      </w:r>
      <w:r w:rsidRPr="004F38A7">
        <w:rPr>
          <w:spacing w:val="1"/>
        </w:rPr>
        <w:t xml:space="preserve"> </w:t>
      </w:r>
      <w:r w:rsidRPr="004F38A7">
        <w:t>психологических, этнокультурных, национальных, религиозных и других) и обеспечить ему</w:t>
      </w:r>
      <w:r w:rsidRPr="004F38A7">
        <w:rPr>
          <w:spacing w:val="1"/>
        </w:rPr>
        <w:t xml:space="preserve"> </w:t>
      </w:r>
      <w:r w:rsidRPr="004F38A7">
        <w:t>оптимальную</w:t>
      </w:r>
      <w:r w:rsidRPr="004F38A7">
        <w:rPr>
          <w:spacing w:val="1"/>
        </w:rPr>
        <w:t xml:space="preserve"> </w:t>
      </w:r>
      <w:r w:rsidRPr="004F38A7">
        <w:t>социальную</w:t>
      </w:r>
      <w:r w:rsidRPr="004F38A7">
        <w:rPr>
          <w:spacing w:val="2"/>
        </w:rPr>
        <w:t xml:space="preserve"> </w:t>
      </w:r>
      <w:r w:rsidRPr="004F38A7">
        <w:t>ситуацию развития.</w:t>
      </w:r>
    </w:p>
    <w:p w14:paraId="603715E4" w14:textId="77777777" w:rsidR="009D1A0F" w:rsidRPr="004F38A7" w:rsidRDefault="009D1A0F">
      <w:pPr>
        <w:pStyle w:val="a3"/>
        <w:ind w:left="231" w:right="233"/>
      </w:pPr>
      <w:r w:rsidRPr="004F38A7">
        <w:t>Программа предполагает создание следующих условий, обеспечивающих достижение</w:t>
      </w:r>
      <w:r w:rsidRPr="004F38A7">
        <w:rPr>
          <w:spacing w:val="1"/>
        </w:rPr>
        <w:t xml:space="preserve"> </w:t>
      </w:r>
      <w:r w:rsidRPr="004F38A7">
        <w:t>целевых</w:t>
      </w:r>
      <w:r w:rsidRPr="004F38A7">
        <w:rPr>
          <w:spacing w:val="1"/>
        </w:rPr>
        <w:t xml:space="preserve"> </w:t>
      </w:r>
      <w:r w:rsidRPr="004F38A7">
        <w:t>ориентиров в</w:t>
      </w:r>
      <w:r w:rsidRPr="004F38A7">
        <w:rPr>
          <w:spacing w:val="-1"/>
        </w:rPr>
        <w:t xml:space="preserve"> </w:t>
      </w:r>
      <w:r w:rsidRPr="004F38A7">
        <w:t>работе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особыми категориями детей:</w:t>
      </w:r>
    </w:p>
    <w:p w14:paraId="3C4FA85D" w14:textId="77777777" w:rsidR="009D1A0F" w:rsidRPr="004F38A7" w:rsidRDefault="009D1A0F">
      <w:pPr>
        <w:pStyle w:val="a5"/>
        <w:numPr>
          <w:ilvl w:val="0"/>
          <w:numId w:val="121"/>
        </w:numPr>
        <w:tabs>
          <w:tab w:val="left" w:pos="515"/>
        </w:tabs>
        <w:ind w:right="224"/>
        <w:rPr>
          <w:sz w:val="24"/>
        </w:rPr>
      </w:pPr>
      <w:r w:rsidRPr="004F38A7">
        <w:rPr>
          <w:sz w:val="24"/>
        </w:rPr>
        <w:t>направленное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взаимодействие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предполагающее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ситуаций,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каждому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потребностями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предоставляется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возможность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выбора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партнера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учитываются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реализации,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ограниченный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объем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личного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опыта детей особых категорий;</w:t>
      </w:r>
    </w:p>
    <w:p w14:paraId="56FADE23" w14:textId="77777777" w:rsidR="009D1A0F" w:rsidRPr="004F38A7" w:rsidRDefault="009D1A0F">
      <w:pPr>
        <w:pStyle w:val="a5"/>
        <w:numPr>
          <w:ilvl w:val="0"/>
          <w:numId w:val="121"/>
        </w:numPr>
        <w:tabs>
          <w:tab w:val="left" w:pos="515"/>
        </w:tabs>
        <w:spacing w:before="1"/>
        <w:ind w:right="232"/>
        <w:rPr>
          <w:sz w:val="24"/>
        </w:rPr>
      </w:pPr>
      <w:r w:rsidRPr="004F38A7">
        <w:rPr>
          <w:sz w:val="24"/>
        </w:rPr>
        <w:t>формирование игры как важнейшего фактора воспитания и развития ребенка с особыми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образовательными потребностями, с учетом необходимости развития личности ребенка,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создание условий для самоопределения и социализации детей на основе социокультурных,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духовно-нравственных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принятых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российском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обществе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норм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поведения;</w:t>
      </w:r>
    </w:p>
    <w:p w14:paraId="7128C332" w14:textId="77777777" w:rsidR="009D1A0F" w:rsidRPr="004F38A7" w:rsidRDefault="009D1A0F">
      <w:pPr>
        <w:pStyle w:val="a5"/>
        <w:numPr>
          <w:ilvl w:val="0"/>
          <w:numId w:val="121"/>
        </w:numPr>
        <w:tabs>
          <w:tab w:val="left" w:pos="515"/>
        </w:tabs>
        <w:ind w:right="230"/>
        <w:rPr>
          <w:sz w:val="24"/>
        </w:rPr>
      </w:pPr>
      <w:r w:rsidRPr="004F38A7">
        <w:rPr>
          <w:sz w:val="24"/>
        </w:rPr>
        <w:t>создание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воспитывающей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способствующей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личностному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развитию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особой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категории дошкольников, их позитивной социализации, сохранению их индивидуальности,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охране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укреплению 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здоровья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эмоционального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благополучия;</w:t>
      </w:r>
    </w:p>
    <w:p w14:paraId="43D5573D" w14:textId="77777777" w:rsidR="009D1A0F" w:rsidRPr="004F38A7" w:rsidRDefault="009D1A0F">
      <w:pPr>
        <w:pStyle w:val="a5"/>
        <w:numPr>
          <w:ilvl w:val="0"/>
          <w:numId w:val="121"/>
        </w:numPr>
        <w:tabs>
          <w:tab w:val="left" w:pos="515"/>
        </w:tabs>
        <w:ind w:right="228"/>
        <w:rPr>
          <w:sz w:val="24"/>
        </w:rPr>
      </w:pPr>
      <w:r w:rsidRPr="004F38A7">
        <w:rPr>
          <w:sz w:val="24"/>
        </w:rPr>
        <w:t>доступность воспитательных мероприятий, совместных и самостоятельных, подвижных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статичных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учетом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потребностей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идет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только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доступности,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интеллектуальной, когда созданные условия воспитания и применяемые правила должны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быть понятны ребенку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особыми образовательными потребностями;</w:t>
      </w:r>
    </w:p>
    <w:p w14:paraId="6A80A596" w14:textId="77777777" w:rsidR="009D1A0F" w:rsidRPr="004F38A7" w:rsidRDefault="009D1A0F">
      <w:pPr>
        <w:pStyle w:val="a5"/>
        <w:numPr>
          <w:ilvl w:val="0"/>
          <w:numId w:val="121"/>
        </w:numPr>
        <w:tabs>
          <w:tab w:val="left" w:pos="515"/>
        </w:tabs>
        <w:spacing w:before="1"/>
        <w:ind w:right="231"/>
        <w:rPr>
          <w:sz w:val="24"/>
        </w:rPr>
      </w:pPr>
      <w:r w:rsidRPr="004F38A7">
        <w:rPr>
          <w:sz w:val="24"/>
        </w:rPr>
        <w:t>участие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необходимое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полноценного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возраста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особыми образовательными потребностями.</w:t>
      </w:r>
    </w:p>
    <w:p w14:paraId="645D50F1" w14:textId="77777777" w:rsidR="009D1A0F" w:rsidRPr="004F38A7" w:rsidRDefault="009D1A0F">
      <w:pPr>
        <w:pStyle w:val="a3"/>
        <w:spacing w:before="4"/>
        <w:ind w:left="0" w:firstLine="0"/>
        <w:jc w:val="left"/>
      </w:pPr>
    </w:p>
    <w:p w14:paraId="6AF72B81" w14:textId="77777777" w:rsidR="009D1A0F" w:rsidRPr="004F38A7" w:rsidRDefault="009D1A0F">
      <w:pPr>
        <w:pStyle w:val="2"/>
        <w:numPr>
          <w:ilvl w:val="1"/>
          <w:numId w:val="23"/>
        </w:numPr>
        <w:tabs>
          <w:tab w:val="left" w:pos="1360"/>
        </w:tabs>
        <w:spacing w:before="1"/>
        <w:ind w:left="1359" w:hanging="421"/>
      </w:pPr>
      <w:r w:rsidRPr="004F38A7">
        <w:t>Направления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задачи,</w:t>
      </w:r>
      <w:r w:rsidRPr="004F38A7">
        <w:rPr>
          <w:spacing w:val="-3"/>
        </w:rPr>
        <w:t xml:space="preserve"> </w:t>
      </w:r>
      <w:r w:rsidRPr="004F38A7">
        <w:t>содержание</w:t>
      </w:r>
      <w:r w:rsidRPr="004F38A7">
        <w:rPr>
          <w:spacing w:val="-4"/>
        </w:rPr>
        <w:t xml:space="preserve"> </w:t>
      </w:r>
      <w:r w:rsidRPr="004F38A7">
        <w:t>коррекционно-развивающей</w:t>
      </w:r>
      <w:r w:rsidRPr="004F38A7">
        <w:rPr>
          <w:spacing w:val="-3"/>
        </w:rPr>
        <w:t xml:space="preserve"> </w:t>
      </w:r>
      <w:r w:rsidRPr="004F38A7">
        <w:t>работы</w:t>
      </w:r>
    </w:p>
    <w:p w14:paraId="274CDAAB" w14:textId="77777777" w:rsidR="009D1A0F" w:rsidRPr="004F38A7" w:rsidRDefault="009D1A0F">
      <w:pPr>
        <w:pStyle w:val="a3"/>
        <w:ind w:left="231" w:right="227"/>
      </w:pPr>
      <w:r w:rsidRPr="004F38A7">
        <w:t>Коррекционно-развивающая работа (далее - КРР) и (или) инклюзивное образование в</w:t>
      </w:r>
      <w:r w:rsidRPr="004F38A7">
        <w:rPr>
          <w:spacing w:val="1"/>
        </w:rPr>
        <w:t xml:space="preserve"> </w:t>
      </w:r>
      <w:r w:rsidRPr="004F38A7">
        <w:t>ДОУ</w:t>
      </w:r>
      <w:r w:rsidRPr="004F38A7">
        <w:rPr>
          <w:spacing w:val="1"/>
        </w:rPr>
        <w:t xml:space="preserve"> </w:t>
      </w:r>
      <w:r w:rsidRPr="004F38A7">
        <w:t>направлено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обеспечение</w:t>
      </w:r>
      <w:r w:rsidRPr="004F38A7">
        <w:rPr>
          <w:spacing w:val="1"/>
        </w:rPr>
        <w:t xml:space="preserve"> </w:t>
      </w:r>
      <w:r w:rsidRPr="004F38A7">
        <w:t>коррекции</w:t>
      </w:r>
      <w:r w:rsidRPr="004F38A7">
        <w:rPr>
          <w:spacing w:val="1"/>
        </w:rPr>
        <w:t xml:space="preserve"> </w:t>
      </w:r>
      <w:r w:rsidRPr="004F38A7">
        <w:t>нарушений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различных</w:t>
      </w:r>
      <w:r w:rsidRPr="004F38A7">
        <w:rPr>
          <w:spacing w:val="60"/>
        </w:rPr>
        <w:t xml:space="preserve"> </w:t>
      </w:r>
      <w:r w:rsidRPr="004F38A7">
        <w:t>категорий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(целевые</w:t>
      </w:r>
      <w:r w:rsidRPr="004F38A7">
        <w:rPr>
          <w:spacing w:val="1"/>
        </w:rPr>
        <w:t xml:space="preserve"> </w:t>
      </w:r>
      <w:r w:rsidRPr="004F38A7">
        <w:t>группы),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том</w:t>
      </w:r>
      <w:r w:rsidRPr="004F38A7">
        <w:rPr>
          <w:spacing w:val="1"/>
        </w:rPr>
        <w:t xml:space="preserve"> </w:t>
      </w:r>
      <w:r w:rsidRPr="004F38A7">
        <w:t>числе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ОВЗ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детей-инвалидов;</w:t>
      </w:r>
      <w:r w:rsidRPr="004F38A7">
        <w:rPr>
          <w:spacing w:val="1"/>
        </w:rPr>
        <w:t xml:space="preserve"> </w:t>
      </w:r>
      <w:r w:rsidRPr="004F38A7">
        <w:t>оказание</w:t>
      </w:r>
      <w:r w:rsidRPr="004F38A7">
        <w:rPr>
          <w:spacing w:val="1"/>
        </w:rPr>
        <w:t xml:space="preserve"> </w:t>
      </w:r>
      <w:r w:rsidRPr="004F38A7">
        <w:t>им</w:t>
      </w:r>
      <w:r w:rsidRPr="004F38A7">
        <w:rPr>
          <w:spacing w:val="1"/>
        </w:rPr>
        <w:t xml:space="preserve"> </w:t>
      </w:r>
      <w:r w:rsidRPr="004F38A7">
        <w:t>квалифицированной помощи в освоении Программы, их разностороннее развитие с учётом</w:t>
      </w:r>
      <w:r w:rsidRPr="004F38A7">
        <w:rPr>
          <w:spacing w:val="1"/>
        </w:rPr>
        <w:t xml:space="preserve"> </w:t>
      </w:r>
      <w:r w:rsidRPr="004F38A7">
        <w:t>возрастных</w:t>
      </w:r>
      <w:r w:rsidRPr="004F38A7">
        <w:rPr>
          <w:spacing w:val="-2"/>
        </w:rPr>
        <w:t xml:space="preserve"> </w:t>
      </w:r>
      <w:r w:rsidRPr="004F38A7">
        <w:t>и индивидуальных особенностей,</w:t>
      </w:r>
      <w:r w:rsidRPr="004F38A7">
        <w:rPr>
          <w:spacing w:val="-1"/>
        </w:rPr>
        <w:t xml:space="preserve"> </w:t>
      </w:r>
      <w:r w:rsidRPr="004F38A7">
        <w:t>социальной адаптации.</w:t>
      </w:r>
    </w:p>
    <w:p w14:paraId="4A6D8DB0" w14:textId="77777777" w:rsidR="009D1A0F" w:rsidRPr="004F38A7" w:rsidRDefault="009D1A0F">
      <w:pPr>
        <w:pStyle w:val="a3"/>
        <w:ind w:left="231" w:right="224"/>
      </w:pPr>
      <w:r w:rsidRPr="004F38A7">
        <w:t>Коррекционно-развивающая</w:t>
      </w:r>
      <w:r w:rsidRPr="004F38A7">
        <w:rPr>
          <w:spacing w:val="1"/>
        </w:rPr>
        <w:t xml:space="preserve"> </w:t>
      </w:r>
      <w:r w:rsidRPr="004F38A7">
        <w:t>работа</w:t>
      </w:r>
      <w:r w:rsidRPr="004F38A7">
        <w:rPr>
          <w:spacing w:val="1"/>
        </w:rPr>
        <w:t xml:space="preserve"> </w:t>
      </w:r>
      <w:r w:rsidRPr="004F38A7">
        <w:t>объединяет</w:t>
      </w:r>
      <w:r w:rsidRPr="004F38A7">
        <w:rPr>
          <w:spacing w:val="1"/>
        </w:rPr>
        <w:t xml:space="preserve"> </w:t>
      </w:r>
      <w:r w:rsidRPr="004F38A7">
        <w:t>комплекс</w:t>
      </w:r>
      <w:r w:rsidRPr="004F38A7">
        <w:rPr>
          <w:spacing w:val="1"/>
        </w:rPr>
        <w:t xml:space="preserve"> </w:t>
      </w:r>
      <w:r w:rsidRPr="004F38A7">
        <w:t>мер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психолого-</w:t>
      </w:r>
      <w:r w:rsidRPr="004F38A7">
        <w:rPr>
          <w:spacing w:val="1"/>
        </w:rPr>
        <w:t xml:space="preserve"> </w:t>
      </w:r>
      <w:r w:rsidRPr="004F38A7">
        <w:t>педагогическому</w:t>
      </w:r>
      <w:r w:rsidRPr="004F38A7">
        <w:rPr>
          <w:spacing w:val="1"/>
        </w:rPr>
        <w:t xml:space="preserve"> </w:t>
      </w:r>
      <w:r w:rsidRPr="004F38A7">
        <w:t>сопровождению</w:t>
      </w:r>
      <w:r w:rsidRPr="004F38A7">
        <w:rPr>
          <w:spacing w:val="1"/>
        </w:rPr>
        <w:t xml:space="preserve"> </w:t>
      </w:r>
      <w:r w:rsidRPr="004F38A7">
        <w:t>обучающихся,</w:t>
      </w:r>
      <w:r w:rsidRPr="004F38A7">
        <w:rPr>
          <w:spacing w:val="1"/>
        </w:rPr>
        <w:t xml:space="preserve"> </w:t>
      </w:r>
      <w:r w:rsidRPr="004F38A7">
        <w:t>включающий</w:t>
      </w:r>
      <w:r w:rsidRPr="004F38A7">
        <w:rPr>
          <w:spacing w:val="1"/>
        </w:rPr>
        <w:t xml:space="preserve"> </w:t>
      </w:r>
      <w:r w:rsidRPr="004F38A7">
        <w:t>психолого-педагогическое</w:t>
      </w:r>
      <w:r w:rsidRPr="004F38A7">
        <w:rPr>
          <w:spacing w:val="-57"/>
        </w:rPr>
        <w:t xml:space="preserve"> </w:t>
      </w:r>
      <w:r w:rsidRPr="004F38A7">
        <w:t>обследование,</w:t>
      </w:r>
      <w:r w:rsidRPr="004F38A7">
        <w:rPr>
          <w:spacing w:val="1"/>
        </w:rPr>
        <w:t xml:space="preserve"> </w:t>
      </w:r>
      <w:r w:rsidRPr="004F38A7">
        <w:t>проведение</w:t>
      </w:r>
      <w:r w:rsidRPr="004F38A7">
        <w:rPr>
          <w:spacing w:val="1"/>
        </w:rPr>
        <w:t xml:space="preserve"> </w:t>
      </w:r>
      <w:r w:rsidRPr="004F38A7">
        <w:t>индивидуальных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групповых</w:t>
      </w:r>
      <w:r w:rsidRPr="004F38A7">
        <w:rPr>
          <w:spacing w:val="61"/>
        </w:rPr>
        <w:t xml:space="preserve"> </w:t>
      </w:r>
      <w:r w:rsidRPr="004F38A7">
        <w:t>коррекционно-развивающих</w:t>
      </w:r>
      <w:r w:rsidRPr="004F38A7">
        <w:rPr>
          <w:spacing w:val="1"/>
        </w:rPr>
        <w:t xml:space="preserve"> </w:t>
      </w:r>
      <w:r w:rsidRPr="004F38A7">
        <w:t>занятий,</w:t>
      </w:r>
      <w:r w:rsidRPr="004F38A7">
        <w:rPr>
          <w:spacing w:val="-1"/>
        </w:rPr>
        <w:t xml:space="preserve"> </w:t>
      </w:r>
      <w:r w:rsidRPr="004F38A7">
        <w:t>а</w:t>
      </w:r>
      <w:r w:rsidRPr="004F38A7">
        <w:rPr>
          <w:spacing w:val="-1"/>
        </w:rPr>
        <w:t xml:space="preserve"> </w:t>
      </w:r>
      <w:r w:rsidRPr="004F38A7">
        <w:t>также мониторинг</w:t>
      </w:r>
      <w:r w:rsidRPr="004F38A7">
        <w:rPr>
          <w:spacing w:val="-1"/>
        </w:rPr>
        <w:t xml:space="preserve"> </w:t>
      </w:r>
      <w:r w:rsidRPr="004F38A7">
        <w:t>динамики</w:t>
      </w:r>
      <w:r w:rsidRPr="004F38A7">
        <w:rPr>
          <w:spacing w:val="-1"/>
        </w:rPr>
        <w:t xml:space="preserve"> </w:t>
      </w:r>
      <w:r w:rsidRPr="004F38A7">
        <w:t>их</w:t>
      </w:r>
      <w:r w:rsidRPr="004F38A7">
        <w:rPr>
          <w:spacing w:val="2"/>
        </w:rPr>
        <w:t xml:space="preserve"> </w:t>
      </w:r>
      <w:r w:rsidRPr="004F38A7">
        <w:t>развития.</w:t>
      </w:r>
    </w:p>
    <w:p w14:paraId="67E18249" w14:textId="77777777" w:rsidR="009D1A0F" w:rsidRPr="004F38A7" w:rsidRDefault="009D1A0F">
      <w:pPr>
        <w:pStyle w:val="a3"/>
        <w:ind w:left="231" w:right="235"/>
      </w:pPr>
      <w:r w:rsidRPr="004F38A7">
        <w:t>Коррекционно-развивающую</w:t>
      </w:r>
      <w:r w:rsidRPr="004F38A7">
        <w:rPr>
          <w:spacing w:val="1"/>
        </w:rPr>
        <w:t xml:space="preserve"> </w:t>
      </w:r>
      <w:r w:rsidRPr="004F38A7">
        <w:t>работу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дошкольном</w:t>
      </w:r>
      <w:r w:rsidRPr="004F38A7">
        <w:rPr>
          <w:spacing w:val="1"/>
        </w:rPr>
        <w:t xml:space="preserve"> </w:t>
      </w:r>
      <w:r w:rsidRPr="004F38A7">
        <w:t>учреждении</w:t>
      </w:r>
      <w:r w:rsidRPr="004F38A7">
        <w:rPr>
          <w:spacing w:val="1"/>
        </w:rPr>
        <w:t xml:space="preserve"> </w:t>
      </w:r>
      <w:r w:rsidRPr="004F38A7">
        <w:t>осуществляют</w:t>
      </w:r>
      <w:r w:rsidRPr="004F38A7">
        <w:rPr>
          <w:spacing w:val="1"/>
        </w:rPr>
        <w:t xml:space="preserve"> </w:t>
      </w:r>
      <w:r w:rsidRPr="004F38A7">
        <w:t>педагоги</w:t>
      </w:r>
      <w:r w:rsidRPr="004F38A7">
        <w:rPr>
          <w:spacing w:val="-1"/>
        </w:rPr>
        <w:t xml:space="preserve"> </w:t>
      </w:r>
      <w:r w:rsidRPr="004F38A7">
        <w:t>ДОО,</w:t>
      </w:r>
      <w:r w:rsidRPr="004F38A7">
        <w:rPr>
          <w:spacing w:val="1"/>
        </w:rPr>
        <w:t xml:space="preserve"> </w:t>
      </w:r>
      <w:r w:rsidRPr="004F38A7">
        <w:t>учитель-логопед.</w:t>
      </w:r>
    </w:p>
    <w:p w14:paraId="51501332" w14:textId="77777777" w:rsidR="009D1A0F" w:rsidRPr="004F38A7" w:rsidRDefault="009D1A0F">
      <w:pPr>
        <w:pStyle w:val="a3"/>
        <w:ind w:left="231" w:right="234"/>
      </w:pPr>
      <w:r w:rsidRPr="004F38A7">
        <w:t>Дошкольная организация имеет право и возможность разработать программу КРР в</w:t>
      </w:r>
      <w:r w:rsidRPr="004F38A7">
        <w:rPr>
          <w:spacing w:val="1"/>
        </w:rPr>
        <w:t xml:space="preserve"> </w:t>
      </w:r>
      <w:r w:rsidRPr="004F38A7">
        <w:t>соответствии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1"/>
        </w:rPr>
        <w:t xml:space="preserve"> </w:t>
      </w:r>
      <w:r w:rsidRPr="004F38A7">
        <w:t>ФГОС ДО, которая может</w:t>
      </w:r>
      <w:r w:rsidRPr="004F38A7">
        <w:rPr>
          <w:spacing w:val="-1"/>
        </w:rPr>
        <w:t xml:space="preserve"> </w:t>
      </w:r>
      <w:r w:rsidRPr="004F38A7">
        <w:t>включать:</w:t>
      </w:r>
    </w:p>
    <w:p w14:paraId="07FD357E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line="293" w:lineRule="exact"/>
        <w:rPr>
          <w:sz w:val="24"/>
        </w:rPr>
      </w:pPr>
      <w:r w:rsidRPr="004F38A7">
        <w:rPr>
          <w:sz w:val="24"/>
        </w:rPr>
        <w:t>план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диагностических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коррекционно-развивающих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мероприятий;</w:t>
      </w:r>
    </w:p>
    <w:p w14:paraId="17F9CB76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 w:line="237" w:lineRule="auto"/>
        <w:ind w:right="226"/>
        <w:rPr>
          <w:sz w:val="24"/>
        </w:rPr>
      </w:pPr>
      <w:r w:rsidRPr="004F38A7">
        <w:rPr>
          <w:sz w:val="24"/>
        </w:rPr>
        <w:t>рабочие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программы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обучающимися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целевых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имеющих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различные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ОВЗ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стартовые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условия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освоения Программы;</w:t>
      </w:r>
    </w:p>
    <w:p w14:paraId="64FF398B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90"/>
        <w:ind w:right="222"/>
        <w:rPr>
          <w:sz w:val="24"/>
        </w:rPr>
      </w:pPr>
      <w:r w:rsidRPr="004F38A7">
        <w:rPr>
          <w:sz w:val="24"/>
        </w:rPr>
        <w:t>методический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инструментарий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реализации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диагностических,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коррекционно-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 просветительских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задач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программы КРР.</w:t>
      </w:r>
    </w:p>
    <w:p w14:paraId="2E4F74DF" w14:textId="77777777" w:rsidR="009D1A0F" w:rsidRPr="004F38A7" w:rsidRDefault="009D1A0F">
      <w:pPr>
        <w:pStyle w:val="a3"/>
        <w:spacing w:line="275" w:lineRule="exact"/>
        <w:ind w:left="939" w:firstLine="0"/>
      </w:pPr>
      <w:r w:rsidRPr="004F38A7">
        <w:t>Задачи</w:t>
      </w:r>
      <w:r w:rsidRPr="004F38A7">
        <w:rPr>
          <w:spacing w:val="-3"/>
        </w:rPr>
        <w:t xml:space="preserve"> </w:t>
      </w:r>
      <w:r w:rsidRPr="004F38A7">
        <w:t>коррекционно-развивающей</w:t>
      </w:r>
      <w:r w:rsidRPr="004F38A7">
        <w:rPr>
          <w:spacing w:val="-3"/>
        </w:rPr>
        <w:t xml:space="preserve"> </w:t>
      </w:r>
      <w:r w:rsidRPr="004F38A7">
        <w:t>работы</w:t>
      </w:r>
      <w:r w:rsidRPr="004F38A7">
        <w:rPr>
          <w:spacing w:val="-3"/>
        </w:rPr>
        <w:t xml:space="preserve"> </w:t>
      </w:r>
      <w:r w:rsidRPr="004F38A7">
        <w:t>на</w:t>
      </w:r>
      <w:r w:rsidRPr="004F38A7">
        <w:rPr>
          <w:spacing w:val="-4"/>
        </w:rPr>
        <w:t xml:space="preserve"> </w:t>
      </w:r>
      <w:r w:rsidRPr="004F38A7">
        <w:t>уровне</w:t>
      </w:r>
      <w:r w:rsidRPr="004F38A7">
        <w:rPr>
          <w:spacing w:val="-4"/>
        </w:rPr>
        <w:t xml:space="preserve"> </w:t>
      </w:r>
      <w:r w:rsidRPr="004F38A7">
        <w:t>ДОО:</w:t>
      </w:r>
    </w:p>
    <w:p w14:paraId="39434DA7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4" w:line="237" w:lineRule="auto"/>
        <w:ind w:right="233"/>
        <w:rPr>
          <w:sz w:val="24"/>
        </w:rPr>
      </w:pPr>
      <w:r w:rsidRPr="004F38A7">
        <w:rPr>
          <w:sz w:val="24"/>
        </w:rPr>
        <w:t>определение ОВЗ обучающихся (воспитанников, в том числе с трудностями освоения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программы и социализации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ДОО);</w:t>
      </w:r>
    </w:p>
    <w:p w14:paraId="6606D3CF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5" w:line="237" w:lineRule="auto"/>
        <w:ind w:right="232"/>
        <w:rPr>
          <w:sz w:val="24"/>
        </w:rPr>
      </w:pPr>
      <w:r w:rsidRPr="004F38A7">
        <w:rPr>
          <w:sz w:val="24"/>
        </w:rPr>
        <w:t>своевременное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выявление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обучающихся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трудностями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адаптации,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lastRenderedPageBreak/>
        <w:t>обусловленными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различными причинами;</w:t>
      </w:r>
    </w:p>
    <w:p w14:paraId="2EF8ABBB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/>
        <w:ind w:right="225"/>
        <w:rPr>
          <w:sz w:val="24"/>
        </w:rPr>
      </w:pPr>
      <w:r w:rsidRPr="004F38A7">
        <w:rPr>
          <w:sz w:val="24"/>
        </w:rPr>
        <w:t>осуществление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ориентированной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психолого-педагогической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помощи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обучающимся с учётом особенностей их психического и (или) физического развития,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возможностей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потребностей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рекомендациями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психолого-медико-педагогической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комиссии;</w:t>
      </w:r>
    </w:p>
    <w:p w14:paraId="14E0DE42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line="292" w:lineRule="exact"/>
        <w:rPr>
          <w:sz w:val="24"/>
        </w:rPr>
      </w:pPr>
      <w:r w:rsidRPr="004F38A7">
        <w:rPr>
          <w:sz w:val="24"/>
        </w:rPr>
        <w:t>содействие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поиску</w:t>
      </w:r>
      <w:r w:rsidRPr="004F38A7">
        <w:rPr>
          <w:spacing w:val="-9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отбору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одаренных обучающихся,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их творческому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развитию;</w:t>
      </w:r>
    </w:p>
    <w:p w14:paraId="11BB3BBB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line="293" w:lineRule="exact"/>
        <w:rPr>
          <w:sz w:val="24"/>
        </w:rPr>
      </w:pPr>
      <w:r w:rsidRPr="004F38A7">
        <w:rPr>
          <w:sz w:val="24"/>
        </w:rPr>
        <w:t>выявление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проблемами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эмоциональной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интеллектуальной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сферы;</w:t>
      </w:r>
    </w:p>
    <w:p w14:paraId="56EF3FC9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ind w:right="234"/>
        <w:rPr>
          <w:sz w:val="24"/>
        </w:rPr>
      </w:pPr>
      <w:r w:rsidRPr="004F38A7">
        <w:rPr>
          <w:sz w:val="24"/>
        </w:rPr>
        <w:t>реализация комплекса индивидуально ориентированных мер по ослаблению, снижению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устранению отклонений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развитии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 проблем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поведения.</w:t>
      </w:r>
    </w:p>
    <w:p w14:paraId="336EED78" w14:textId="77777777" w:rsidR="009D1A0F" w:rsidRPr="004F38A7" w:rsidRDefault="009D1A0F">
      <w:pPr>
        <w:pStyle w:val="a3"/>
        <w:spacing w:before="11"/>
        <w:ind w:left="0" w:firstLine="0"/>
        <w:jc w:val="left"/>
        <w:rPr>
          <w:sz w:val="23"/>
        </w:rPr>
      </w:pPr>
    </w:p>
    <w:p w14:paraId="4198DA34" w14:textId="77777777" w:rsidR="009D1A0F" w:rsidRPr="004F38A7" w:rsidRDefault="009D1A0F">
      <w:pPr>
        <w:pStyle w:val="a3"/>
        <w:ind w:left="939" w:firstLine="0"/>
        <w:jc w:val="left"/>
      </w:pPr>
      <w:r w:rsidRPr="004F38A7">
        <w:t>Коррекционно-развивающая</w:t>
      </w:r>
      <w:r w:rsidRPr="004F38A7">
        <w:rPr>
          <w:spacing w:val="-5"/>
        </w:rPr>
        <w:t xml:space="preserve"> </w:t>
      </w:r>
      <w:r w:rsidRPr="004F38A7">
        <w:t>работа</w:t>
      </w:r>
      <w:r w:rsidRPr="004F38A7">
        <w:rPr>
          <w:spacing w:val="-5"/>
        </w:rPr>
        <w:t xml:space="preserve"> </w:t>
      </w:r>
      <w:r w:rsidRPr="004F38A7">
        <w:t>организуется:</w:t>
      </w:r>
    </w:p>
    <w:p w14:paraId="1FF7CCEB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 w:line="293" w:lineRule="exact"/>
        <w:jc w:val="left"/>
        <w:rPr>
          <w:sz w:val="24"/>
        </w:rPr>
      </w:pPr>
      <w:r w:rsidRPr="004F38A7">
        <w:rPr>
          <w:sz w:val="24"/>
        </w:rPr>
        <w:t>по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обоснованному</w:t>
      </w:r>
      <w:r w:rsidRPr="004F38A7">
        <w:rPr>
          <w:spacing w:val="-10"/>
          <w:sz w:val="24"/>
        </w:rPr>
        <w:t xml:space="preserve"> </w:t>
      </w:r>
      <w:r w:rsidRPr="004F38A7">
        <w:rPr>
          <w:sz w:val="24"/>
        </w:rPr>
        <w:t>запросу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педагогов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представителей);</w:t>
      </w:r>
    </w:p>
    <w:p w14:paraId="007D068D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на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основании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результатов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психологической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диагностики;</w:t>
      </w:r>
    </w:p>
    <w:p w14:paraId="57710505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line="292" w:lineRule="exact"/>
        <w:jc w:val="left"/>
        <w:rPr>
          <w:sz w:val="24"/>
        </w:rPr>
      </w:pPr>
      <w:r w:rsidRPr="004F38A7">
        <w:rPr>
          <w:sz w:val="24"/>
        </w:rPr>
        <w:t>на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основании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рекомендаций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ППК.</w:t>
      </w:r>
    </w:p>
    <w:p w14:paraId="25DA7AB1" w14:textId="77777777" w:rsidR="009D1A0F" w:rsidRPr="004F38A7" w:rsidRDefault="009D1A0F">
      <w:pPr>
        <w:pStyle w:val="a3"/>
        <w:ind w:left="231" w:right="226"/>
      </w:pPr>
      <w:r w:rsidRPr="004F38A7">
        <w:t>Коррекционно-развивающая работа в ДОО реализуется в форме групповых и (или)</w:t>
      </w:r>
      <w:r w:rsidRPr="004F38A7">
        <w:rPr>
          <w:spacing w:val="1"/>
        </w:rPr>
        <w:t xml:space="preserve"> </w:t>
      </w:r>
      <w:r w:rsidRPr="004F38A7">
        <w:t>индивидуальных</w:t>
      </w:r>
      <w:r w:rsidRPr="004F38A7">
        <w:rPr>
          <w:spacing w:val="1"/>
        </w:rPr>
        <w:t xml:space="preserve"> </w:t>
      </w:r>
      <w:r w:rsidRPr="004F38A7">
        <w:t>коррекционно-развивающих</w:t>
      </w:r>
      <w:r w:rsidRPr="004F38A7">
        <w:rPr>
          <w:spacing w:val="1"/>
        </w:rPr>
        <w:t xml:space="preserve"> </w:t>
      </w:r>
      <w:r w:rsidRPr="004F38A7">
        <w:t>занятий.</w:t>
      </w:r>
      <w:r w:rsidRPr="004F38A7">
        <w:rPr>
          <w:spacing w:val="1"/>
        </w:rPr>
        <w:t xml:space="preserve"> </w:t>
      </w:r>
      <w:r w:rsidRPr="004F38A7">
        <w:t>Выбор</w:t>
      </w:r>
      <w:r w:rsidRPr="004F38A7">
        <w:rPr>
          <w:spacing w:val="1"/>
        </w:rPr>
        <w:t xml:space="preserve"> </w:t>
      </w:r>
      <w:r w:rsidRPr="004F38A7">
        <w:t>конкретной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коррекционно-развивающих</w:t>
      </w:r>
      <w:r w:rsidRPr="004F38A7">
        <w:rPr>
          <w:spacing w:val="1"/>
        </w:rPr>
        <w:t xml:space="preserve"> </w:t>
      </w:r>
      <w:r w:rsidRPr="004F38A7">
        <w:t>мероприятий,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количество,</w:t>
      </w:r>
      <w:r w:rsidRPr="004F38A7">
        <w:rPr>
          <w:spacing w:val="1"/>
        </w:rPr>
        <w:t xml:space="preserve"> </w:t>
      </w:r>
      <w:r w:rsidRPr="004F38A7">
        <w:t>формы</w:t>
      </w:r>
      <w:r w:rsidRPr="004F38A7">
        <w:rPr>
          <w:spacing w:val="1"/>
        </w:rPr>
        <w:t xml:space="preserve"> </w:t>
      </w:r>
      <w:r w:rsidRPr="004F38A7">
        <w:t>организации,</w:t>
      </w:r>
      <w:r w:rsidRPr="004F38A7">
        <w:rPr>
          <w:spacing w:val="1"/>
        </w:rPr>
        <w:t xml:space="preserve"> </w:t>
      </w:r>
      <w:r w:rsidRPr="004F38A7">
        <w:t>методов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технологий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определяется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самостоятельно,</w:t>
      </w:r>
      <w:r w:rsidRPr="004F38A7">
        <w:rPr>
          <w:spacing w:val="1"/>
        </w:rPr>
        <w:t xml:space="preserve"> </w:t>
      </w:r>
      <w:r w:rsidRPr="004F38A7">
        <w:t>исходя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возрастных</w:t>
      </w:r>
      <w:r w:rsidRPr="004F38A7">
        <w:rPr>
          <w:spacing w:val="1"/>
        </w:rPr>
        <w:t xml:space="preserve"> </w:t>
      </w:r>
      <w:r w:rsidRPr="004F38A7">
        <w:t>особенностей</w:t>
      </w:r>
      <w:r w:rsidRPr="004F38A7">
        <w:rPr>
          <w:spacing w:val="-1"/>
        </w:rPr>
        <w:t xml:space="preserve"> </w:t>
      </w:r>
      <w:r w:rsidRPr="004F38A7">
        <w:t>и ОВЗ обучающихся.</w:t>
      </w:r>
    </w:p>
    <w:p w14:paraId="49A1B07E" w14:textId="77777777" w:rsidR="009D1A0F" w:rsidRPr="004F38A7" w:rsidRDefault="009D1A0F">
      <w:pPr>
        <w:pStyle w:val="a3"/>
        <w:ind w:left="231" w:right="229"/>
      </w:pPr>
      <w:r w:rsidRPr="004F38A7">
        <w:t>Содержание</w:t>
      </w:r>
      <w:r w:rsidRPr="004F38A7">
        <w:rPr>
          <w:spacing w:val="1"/>
        </w:rPr>
        <w:t xml:space="preserve"> </w:t>
      </w:r>
      <w:r w:rsidRPr="004F38A7">
        <w:t>коррекционно-развивающей</w:t>
      </w:r>
      <w:r w:rsidRPr="004F38A7">
        <w:rPr>
          <w:spacing w:val="1"/>
        </w:rPr>
        <w:t xml:space="preserve"> </w:t>
      </w:r>
      <w:r w:rsidRPr="004F38A7">
        <w:t>работы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каждого</w:t>
      </w:r>
      <w:r w:rsidRPr="004F38A7">
        <w:rPr>
          <w:spacing w:val="1"/>
        </w:rPr>
        <w:t xml:space="preserve"> </w:t>
      </w:r>
      <w:r w:rsidRPr="004F38A7">
        <w:t>обучающегося</w:t>
      </w:r>
      <w:r w:rsidRPr="004F38A7">
        <w:rPr>
          <w:spacing w:val="1"/>
        </w:rPr>
        <w:t xml:space="preserve"> </w:t>
      </w:r>
      <w:r w:rsidRPr="004F38A7">
        <w:t>определяется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3"/>
        </w:rPr>
        <w:t xml:space="preserve"> </w:t>
      </w:r>
      <w:r w:rsidRPr="004F38A7">
        <w:t>учётом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-2"/>
        </w:rPr>
        <w:t xml:space="preserve"> </w:t>
      </w:r>
      <w:r w:rsidRPr="004F38A7">
        <w:t>ОВЗ на</w:t>
      </w:r>
      <w:r w:rsidRPr="004F38A7">
        <w:rPr>
          <w:spacing w:val="-1"/>
        </w:rPr>
        <w:t xml:space="preserve"> </w:t>
      </w:r>
      <w:r w:rsidRPr="004F38A7">
        <w:t>основе</w:t>
      </w:r>
      <w:r w:rsidRPr="004F38A7">
        <w:rPr>
          <w:spacing w:val="-2"/>
        </w:rPr>
        <w:t xml:space="preserve"> </w:t>
      </w:r>
      <w:r w:rsidRPr="004F38A7">
        <w:t>рекомендаций</w:t>
      </w:r>
      <w:r w:rsidRPr="004F38A7">
        <w:rPr>
          <w:spacing w:val="-1"/>
        </w:rPr>
        <w:t xml:space="preserve"> </w:t>
      </w:r>
      <w:r w:rsidRPr="004F38A7">
        <w:t>ПМПК.</w:t>
      </w:r>
    </w:p>
    <w:p w14:paraId="5AFCA398" w14:textId="77777777" w:rsidR="009D1A0F" w:rsidRPr="004F38A7" w:rsidRDefault="009D1A0F">
      <w:pPr>
        <w:pStyle w:val="a3"/>
        <w:ind w:left="231" w:right="225"/>
      </w:pPr>
      <w:r w:rsidRPr="004F38A7">
        <w:t>В образовательной практике определяются нижеследующие категории целевых групп</w:t>
      </w:r>
      <w:r w:rsidRPr="004F38A7">
        <w:rPr>
          <w:spacing w:val="1"/>
        </w:rPr>
        <w:t xml:space="preserve"> </w:t>
      </w:r>
      <w:r w:rsidRPr="004F38A7">
        <w:t>обучающихся</w:t>
      </w:r>
      <w:r w:rsidRPr="004F38A7">
        <w:rPr>
          <w:spacing w:val="-1"/>
        </w:rPr>
        <w:t xml:space="preserve"> </w:t>
      </w:r>
      <w:r w:rsidRPr="004F38A7">
        <w:t>для оказания им</w:t>
      </w:r>
      <w:r w:rsidRPr="004F38A7">
        <w:rPr>
          <w:spacing w:val="-1"/>
        </w:rPr>
        <w:t xml:space="preserve"> </w:t>
      </w:r>
      <w:r w:rsidRPr="004F38A7">
        <w:t>адресной</w:t>
      </w:r>
      <w:r w:rsidRPr="004F38A7">
        <w:rPr>
          <w:spacing w:val="-2"/>
        </w:rPr>
        <w:t xml:space="preserve"> </w:t>
      </w:r>
      <w:r w:rsidRPr="004F38A7">
        <w:t>помощи:</w:t>
      </w:r>
    </w:p>
    <w:p w14:paraId="291CE58C" w14:textId="77777777" w:rsidR="009D1A0F" w:rsidRPr="004F38A7" w:rsidRDefault="009D1A0F">
      <w:pPr>
        <w:pStyle w:val="a3"/>
        <w:ind w:left="939" w:firstLine="0"/>
      </w:pPr>
      <w:r w:rsidRPr="004F38A7">
        <w:t>-</w:t>
      </w:r>
      <w:r w:rsidRPr="004F38A7">
        <w:rPr>
          <w:spacing w:val="-3"/>
        </w:rPr>
        <w:t xml:space="preserve"> </w:t>
      </w:r>
      <w:proofErr w:type="spellStart"/>
      <w:r w:rsidRPr="004F38A7">
        <w:t>нормотипичные</w:t>
      </w:r>
      <w:proofErr w:type="spellEnd"/>
      <w:r w:rsidRPr="004F38A7">
        <w:rPr>
          <w:spacing w:val="-4"/>
        </w:rPr>
        <w:t xml:space="preserve"> </w:t>
      </w:r>
      <w:r w:rsidRPr="004F38A7">
        <w:t>дети</w:t>
      </w:r>
      <w:r w:rsidRPr="004F38A7">
        <w:rPr>
          <w:spacing w:val="-3"/>
        </w:rPr>
        <w:t xml:space="preserve"> </w:t>
      </w:r>
      <w:r w:rsidRPr="004F38A7">
        <w:t>с</w:t>
      </w:r>
      <w:r w:rsidRPr="004F38A7">
        <w:rPr>
          <w:spacing w:val="-3"/>
        </w:rPr>
        <w:t xml:space="preserve"> </w:t>
      </w:r>
      <w:r w:rsidRPr="004F38A7">
        <w:t>нормативным</w:t>
      </w:r>
      <w:r w:rsidRPr="004F38A7">
        <w:rPr>
          <w:spacing w:val="-4"/>
        </w:rPr>
        <w:t xml:space="preserve"> </w:t>
      </w:r>
      <w:r w:rsidRPr="004F38A7">
        <w:t>кризисом</w:t>
      </w:r>
      <w:r w:rsidRPr="004F38A7">
        <w:rPr>
          <w:spacing w:val="-2"/>
        </w:rPr>
        <w:t xml:space="preserve"> </w:t>
      </w:r>
      <w:r w:rsidRPr="004F38A7">
        <w:t>развития;</w:t>
      </w:r>
    </w:p>
    <w:p w14:paraId="549EF1D7" w14:textId="77777777" w:rsidR="009D1A0F" w:rsidRPr="004F38A7" w:rsidRDefault="009D1A0F">
      <w:pPr>
        <w:pStyle w:val="a3"/>
        <w:ind w:left="831" w:firstLine="0"/>
      </w:pPr>
      <w:r w:rsidRPr="004F38A7">
        <w:t>-</w:t>
      </w:r>
      <w:r w:rsidRPr="004F38A7">
        <w:rPr>
          <w:spacing w:val="-4"/>
        </w:rPr>
        <w:t xml:space="preserve"> </w:t>
      </w:r>
      <w:r w:rsidRPr="004F38A7">
        <w:t>обучающиеся</w:t>
      </w:r>
      <w:r w:rsidRPr="004F38A7">
        <w:rPr>
          <w:spacing w:val="-2"/>
        </w:rPr>
        <w:t xml:space="preserve"> </w:t>
      </w:r>
      <w:r w:rsidRPr="004F38A7">
        <w:t>с</w:t>
      </w:r>
      <w:r w:rsidRPr="004F38A7">
        <w:rPr>
          <w:spacing w:val="-1"/>
        </w:rPr>
        <w:t xml:space="preserve"> </w:t>
      </w:r>
      <w:r w:rsidRPr="004F38A7">
        <w:t>ОВЗ:</w:t>
      </w:r>
    </w:p>
    <w:p w14:paraId="70B0B7F8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3" w:line="237" w:lineRule="auto"/>
        <w:ind w:right="236"/>
        <w:rPr>
          <w:sz w:val="24"/>
        </w:rPr>
      </w:pP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ОВЗ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(или)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инвалидностью,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получившие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статус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порядке,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установленном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законодательством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Российской Федерации;</w:t>
      </w:r>
    </w:p>
    <w:p w14:paraId="468E9064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/>
        <w:ind w:right="225"/>
        <w:rPr>
          <w:sz w:val="24"/>
        </w:rPr>
      </w:pPr>
      <w:r w:rsidRPr="004F38A7">
        <w:rPr>
          <w:sz w:val="24"/>
        </w:rPr>
        <w:t>обучающиеся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учебному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плану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(учебному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расписанию)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основании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медицинского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заключения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(дети,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находящиеся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диспансерным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наблюдением,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числе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часто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болеющие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дети);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часто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болеющие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дети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характеризуются повышенной заболеваемостью острыми респираторными инфекциями,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которые не связаны с врожденными и наследственными состояниями, приводящими 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большому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количеству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пропусков ребёнком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посещении ДОУ;</w:t>
      </w:r>
    </w:p>
    <w:p w14:paraId="66462A5C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 w:line="237" w:lineRule="auto"/>
        <w:ind w:right="236"/>
        <w:rPr>
          <w:sz w:val="24"/>
        </w:rPr>
      </w:pPr>
      <w:r w:rsidRPr="004F38A7">
        <w:rPr>
          <w:sz w:val="24"/>
        </w:rPr>
        <w:t>обучающиеся,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испытывающие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освоении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программ,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социальной адаптации;</w:t>
      </w:r>
    </w:p>
    <w:p w14:paraId="2CD40A0D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 w:line="294" w:lineRule="exact"/>
        <w:rPr>
          <w:sz w:val="24"/>
        </w:rPr>
      </w:pPr>
      <w:r w:rsidRPr="004F38A7">
        <w:rPr>
          <w:sz w:val="24"/>
        </w:rPr>
        <w:t>одаренные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обучающиеся;</w:t>
      </w:r>
    </w:p>
    <w:p w14:paraId="5D926D83" w14:textId="77777777" w:rsidR="009D1A0F" w:rsidRPr="004F38A7" w:rsidRDefault="009D1A0F">
      <w:pPr>
        <w:pStyle w:val="a5"/>
        <w:numPr>
          <w:ilvl w:val="0"/>
          <w:numId w:val="122"/>
        </w:numPr>
        <w:tabs>
          <w:tab w:val="left" w:pos="1226"/>
        </w:tabs>
        <w:ind w:right="232"/>
        <w:rPr>
          <w:sz w:val="24"/>
        </w:rPr>
      </w:pPr>
      <w:r w:rsidRPr="004F38A7">
        <w:rPr>
          <w:sz w:val="24"/>
        </w:rPr>
        <w:t>дети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(или)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находящиеся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ситуации,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признанные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таковыми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нормативно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установленном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порядке;</w:t>
      </w:r>
    </w:p>
    <w:p w14:paraId="55801DCB" w14:textId="77777777" w:rsidR="009D1A0F" w:rsidRPr="004F38A7" w:rsidRDefault="009D1A0F">
      <w:pPr>
        <w:pStyle w:val="a5"/>
        <w:numPr>
          <w:ilvl w:val="0"/>
          <w:numId w:val="122"/>
        </w:numPr>
        <w:tabs>
          <w:tab w:val="left" w:pos="1226"/>
        </w:tabs>
        <w:ind w:right="230"/>
        <w:rPr>
          <w:sz w:val="24"/>
        </w:rPr>
      </w:pPr>
      <w:r w:rsidRPr="004F38A7">
        <w:rPr>
          <w:sz w:val="24"/>
        </w:rPr>
        <w:t>дети и (или) семьи, находящиеся в социально опасном положении (безнадзорные,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беспризорные, склонные к бродяжничеству), признанные таковыми в нормативно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установленном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порядке;</w:t>
      </w:r>
    </w:p>
    <w:p w14:paraId="2F03E178" w14:textId="77777777" w:rsidR="009D1A0F" w:rsidRPr="004F38A7" w:rsidRDefault="009D1A0F">
      <w:pPr>
        <w:pStyle w:val="a5"/>
        <w:numPr>
          <w:ilvl w:val="0"/>
          <w:numId w:val="122"/>
        </w:numPr>
        <w:tabs>
          <w:tab w:val="left" w:pos="1226"/>
        </w:tabs>
        <w:ind w:right="230"/>
        <w:rPr>
          <w:sz w:val="24"/>
        </w:rPr>
      </w:pPr>
      <w:r w:rsidRPr="004F38A7">
        <w:rPr>
          <w:sz w:val="24"/>
        </w:rPr>
        <w:t>обучающиеся «группы риска»: проявляющие комплекс выраженных факторов риска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негативных проявлений (импульсивность, агрессивность, неустойчивая или крайне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низкая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(завышенная)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самооценка, завышенный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уровень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притязаний).</w:t>
      </w:r>
    </w:p>
    <w:p w14:paraId="42ED8193" w14:textId="77777777" w:rsidR="009D1A0F" w:rsidRPr="004F38A7" w:rsidRDefault="009D1A0F">
      <w:pPr>
        <w:pStyle w:val="a3"/>
        <w:spacing w:before="68"/>
        <w:ind w:left="231" w:right="227"/>
      </w:pPr>
      <w:r w:rsidRPr="004F38A7">
        <w:t>Коррекционно-развивающая</w:t>
      </w:r>
      <w:r w:rsidRPr="004F38A7">
        <w:rPr>
          <w:spacing w:val="1"/>
        </w:rPr>
        <w:t xml:space="preserve"> </w:t>
      </w:r>
      <w:r w:rsidRPr="004F38A7">
        <w:t>работа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обучающимися</w:t>
      </w:r>
      <w:r w:rsidRPr="004F38A7">
        <w:rPr>
          <w:spacing w:val="1"/>
        </w:rPr>
        <w:t xml:space="preserve"> </w:t>
      </w:r>
      <w:r w:rsidRPr="004F38A7">
        <w:t>целевых</w:t>
      </w:r>
      <w:r w:rsidRPr="004F38A7">
        <w:rPr>
          <w:spacing w:val="1"/>
        </w:rPr>
        <w:t xml:space="preserve"> </w:t>
      </w:r>
      <w:r w:rsidRPr="004F38A7">
        <w:t>групп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осуществляется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ходе</w:t>
      </w:r>
      <w:r w:rsidRPr="004F38A7">
        <w:rPr>
          <w:spacing w:val="1"/>
        </w:rPr>
        <w:t xml:space="preserve"> </w:t>
      </w:r>
      <w:r w:rsidRPr="004F38A7">
        <w:t>всего</w:t>
      </w:r>
      <w:r w:rsidRPr="004F38A7">
        <w:rPr>
          <w:spacing w:val="1"/>
        </w:rPr>
        <w:t xml:space="preserve"> </w:t>
      </w:r>
      <w:r w:rsidRPr="004F38A7">
        <w:t>образовательного</w:t>
      </w:r>
      <w:r w:rsidRPr="004F38A7">
        <w:rPr>
          <w:spacing w:val="1"/>
        </w:rPr>
        <w:t xml:space="preserve"> </w:t>
      </w:r>
      <w:r w:rsidRPr="004F38A7">
        <w:t>процесса,</w:t>
      </w:r>
      <w:r w:rsidRPr="004F38A7">
        <w:rPr>
          <w:spacing w:val="1"/>
        </w:rPr>
        <w:t xml:space="preserve"> </w:t>
      </w:r>
      <w:r w:rsidRPr="004F38A7">
        <w:t>во</w:t>
      </w:r>
      <w:r w:rsidRPr="004F38A7">
        <w:rPr>
          <w:spacing w:val="1"/>
        </w:rPr>
        <w:t xml:space="preserve"> </w:t>
      </w:r>
      <w:r w:rsidRPr="004F38A7">
        <w:t>всех</w:t>
      </w:r>
      <w:r w:rsidRPr="004F38A7">
        <w:rPr>
          <w:spacing w:val="1"/>
        </w:rPr>
        <w:t xml:space="preserve"> </w:t>
      </w:r>
      <w:r w:rsidRPr="004F38A7">
        <w:t>видах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61"/>
        </w:rPr>
        <w:t xml:space="preserve"> </w:t>
      </w:r>
      <w:r w:rsidRPr="004F38A7">
        <w:t>формах</w:t>
      </w:r>
      <w:r w:rsidRPr="004F38A7">
        <w:rPr>
          <w:spacing w:val="1"/>
        </w:rPr>
        <w:t xml:space="preserve"> </w:t>
      </w:r>
      <w:r w:rsidRPr="004F38A7">
        <w:t>деятельности.</w:t>
      </w:r>
    </w:p>
    <w:p w14:paraId="2C90BB19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476667A0" w14:textId="77777777" w:rsidR="009D1A0F" w:rsidRPr="004F38A7" w:rsidRDefault="009D1A0F">
      <w:pPr>
        <w:pStyle w:val="2"/>
        <w:ind w:left="939"/>
      </w:pPr>
      <w:r w:rsidRPr="004F38A7">
        <w:t>Содержание</w:t>
      </w:r>
      <w:r w:rsidRPr="004F38A7">
        <w:rPr>
          <w:spacing w:val="-4"/>
        </w:rPr>
        <w:t xml:space="preserve"> </w:t>
      </w:r>
      <w:r w:rsidRPr="004F38A7">
        <w:t>коррекционно-развивающей</w:t>
      </w:r>
      <w:r w:rsidRPr="004F38A7">
        <w:rPr>
          <w:spacing w:val="-3"/>
        </w:rPr>
        <w:t xml:space="preserve"> </w:t>
      </w:r>
      <w:r w:rsidRPr="004F38A7">
        <w:t>работы</w:t>
      </w:r>
      <w:r w:rsidRPr="004F38A7">
        <w:rPr>
          <w:spacing w:val="-3"/>
        </w:rPr>
        <w:t xml:space="preserve"> </w:t>
      </w:r>
      <w:r w:rsidRPr="004F38A7">
        <w:t>на</w:t>
      </w:r>
      <w:r w:rsidRPr="004F38A7">
        <w:rPr>
          <w:spacing w:val="-4"/>
        </w:rPr>
        <w:t xml:space="preserve"> </w:t>
      </w:r>
      <w:r w:rsidRPr="004F38A7">
        <w:t>уровне</w:t>
      </w:r>
      <w:r w:rsidRPr="004F38A7">
        <w:rPr>
          <w:spacing w:val="-3"/>
        </w:rPr>
        <w:t xml:space="preserve"> </w:t>
      </w:r>
      <w:r w:rsidRPr="004F38A7">
        <w:t>ДОО</w:t>
      </w:r>
    </w:p>
    <w:p w14:paraId="3EA25225" w14:textId="77777777" w:rsidR="009D1A0F" w:rsidRPr="004F38A7" w:rsidRDefault="009D1A0F">
      <w:pPr>
        <w:pStyle w:val="a3"/>
        <w:spacing w:line="274" w:lineRule="exact"/>
        <w:ind w:left="939" w:firstLine="0"/>
      </w:pPr>
      <w:r w:rsidRPr="004F38A7">
        <w:t>Диагностическая</w:t>
      </w:r>
      <w:r w:rsidRPr="004F38A7">
        <w:rPr>
          <w:spacing w:val="-4"/>
        </w:rPr>
        <w:t xml:space="preserve"> </w:t>
      </w:r>
      <w:r w:rsidRPr="004F38A7">
        <w:t>работа</w:t>
      </w:r>
      <w:r w:rsidRPr="004F38A7">
        <w:rPr>
          <w:spacing w:val="-5"/>
        </w:rPr>
        <w:t xml:space="preserve"> </w:t>
      </w:r>
      <w:r w:rsidRPr="004F38A7">
        <w:t>включает:</w:t>
      </w:r>
    </w:p>
    <w:p w14:paraId="74363A4B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/>
        <w:ind w:right="232"/>
        <w:rPr>
          <w:sz w:val="24"/>
        </w:rPr>
      </w:pPr>
      <w:r w:rsidRPr="004F38A7">
        <w:rPr>
          <w:sz w:val="24"/>
        </w:rPr>
        <w:t>раннюю (с первых дней пребывания обучающегося в ДОО) диагностику отклонений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анализ причин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трудностей социальной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адаптации;</w:t>
      </w:r>
    </w:p>
    <w:p w14:paraId="5F673BD1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4" w:line="237" w:lineRule="auto"/>
        <w:ind w:right="235"/>
        <w:rPr>
          <w:sz w:val="24"/>
        </w:rPr>
      </w:pPr>
      <w:r w:rsidRPr="004F38A7">
        <w:rPr>
          <w:sz w:val="24"/>
        </w:rPr>
        <w:lastRenderedPageBreak/>
        <w:t>комплексный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сбор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сведений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обучающемся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основании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диагностической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информации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 специалистов разного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профиля;</w:t>
      </w:r>
    </w:p>
    <w:p w14:paraId="166EA269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4" w:line="237" w:lineRule="auto"/>
        <w:ind w:right="233"/>
        <w:rPr>
          <w:sz w:val="24"/>
        </w:rPr>
      </w:pPr>
      <w:r w:rsidRPr="004F38A7">
        <w:rPr>
          <w:sz w:val="24"/>
        </w:rPr>
        <w:t>определение уровня актуального и зоны ближайшего развития обучающегося с ОВЗ,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трудностями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обучении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социализации,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выявление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резервных возможностей;</w:t>
      </w:r>
    </w:p>
    <w:p w14:paraId="2D5955AF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5" w:line="237" w:lineRule="auto"/>
        <w:ind w:right="233"/>
        <w:rPr>
          <w:sz w:val="24"/>
        </w:rPr>
      </w:pPr>
      <w:r w:rsidRPr="004F38A7">
        <w:rPr>
          <w:sz w:val="24"/>
        </w:rPr>
        <w:t>изучение уровня общего развития обучающихся (с учётом особенностей нозологической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группы), возможностей вербальной и невербальной коммуникации со сверстниками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взрослыми;</w:t>
      </w:r>
    </w:p>
    <w:p w14:paraId="5738F59C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7" w:line="237" w:lineRule="auto"/>
        <w:ind w:right="228"/>
        <w:rPr>
          <w:sz w:val="24"/>
        </w:rPr>
      </w:pPr>
      <w:r w:rsidRPr="004F38A7">
        <w:rPr>
          <w:sz w:val="24"/>
        </w:rPr>
        <w:t>изучение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эмоционально-волевой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сферы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личностных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обучающихся;</w:t>
      </w:r>
    </w:p>
    <w:p w14:paraId="3F33561C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5" w:line="237" w:lineRule="auto"/>
        <w:ind w:right="228"/>
        <w:rPr>
          <w:sz w:val="24"/>
        </w:rPr>
      </w:pPr>
      <w:r w:rsidRPr="004F38A7">
        <w:rPr>
          <w:sz w:val="24"/>
        </w:rPr>
        <w:t>изучение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социально-коммуникативных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потребностей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обучающихся;</w:t>
      </w:r>
    </w:p>
    <w:p w14:paraId="2F7B545A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/>
        <w:rPr>
          <w:sz w:val="24"/>
        </w:rPr>
      </w:pPr>
      <w:r w:rsidRPr="004F38A7">
        <w:rPr>
          <w:sz w:val="24"/>
        </w:rPr>
        <w:t>изучение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социальной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ситуации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условий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семейного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ребёнка;</w:t>
      </w:r>
    </w:p>
    <w:p w14:paraId="295FD4EB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1" w:line="293" w:lineRule="exact"/>
        <w:jc w:val="left"/>
        <w:rPr>
          <w:sz w:val="24"/>
        </w:rPr>
      </w:pPr>
      <w:r w:rsidRPr="004F38A7">
        <w:rPr>
          <w:sz w:val="24"/>
        </w:rPr>
        <w:t>изучение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уровня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адаптации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адаптивных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возможностей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обучающегося;</w:t>
      </w:r>
    </w:p>
    <w:p w14:paraId="5C77F524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изучение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направленности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детской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одаренности;</w:t>
      </w:r>
    </w:p>
    <w:p w14:paraId="010441A5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изучение,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констатацию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развитии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ребёнка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интересов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склонностей,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одаренности;</w:t>
      </w:r>
    </w:p>
    <w:p w14:paraId="1B570912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 w:line="237" w:lineRule="auto"/>
        <w:ind w:right="228"/>
        <w:rPr>
          <w:sz w:val="24"/>
        </w:rPr>
      </w:pPr>
      <w:r w:rsidRPr="004F38A7">
        <w:rPr>
          <w:sz w:val="24"/>
        </w:rPr>
        <w:t>мониторинг развития детей и предупреждение возникновения психолого-педагогических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проблем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развитии;</w:t>
      </w:r>
    </w:p>
    <w:p w14:paraId="7503BEDE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4" w:line="237" w:lineRule="auto"/>
        <w:ind w:right="219"/>
        <w:rPr>
          <w:sz w:val="24"/>
        </w:rPr>
      </w:pPr>
      <w:r w:rsidRPr="004F38A7">
        <w:rPr>
          <w:sz w:val="24"/>
        </w:rPr>
        <w:t>выявление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детей-мигрантов,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имеющих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психологической адаптации, дифференциальная диагностика и оценка этнокультурной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имеющихся трудностей;</w:t>
      </w:r>
    </w:p>
    <w:p w14:paraId="2BBE535B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6"/>
        <w:ind w:right="235"/>
        <w:rPr>
          <w:sz w:val="24"/>
        </w:rPr>
      </w:pPr>
      <w:r w:rsidRPr="004F38A7">
        <w:rPr>
          <w:sz w:val="24"/>
        </w:rPr>
        <w:t>выявление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изучение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неблагоприятных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факторов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рисков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среды;</w:t>
      </w:r>
    </w:p>
    <w:p w14:paraId="3F90A04D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3" w:line="237" w:lineRule="auto"/>
        <w:ind w:right="227"/>
        <w:rPr>
          <w:sz w:val="24"/>
        </w:rPr>
      </w:pPr>
      <w:r w:rsidRPr="004F38A7">
        <w:rPr>
          <w:spacing w:val="-1"/>
          <w:sz w:val="24"/>
        </w:rPr>
        <w:t xml:space="preserve">системный разносторонний контроль специалистов </w:t>
      </w:r>
      <w:r w:rsidRPr="004F38A7">
        <w:rPr>
          <w:sz w:val="24"/>
        </w:rPr>
        <w:t>за уровнем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динамикой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-57"/>
          <w:sz w:val="24"/>
        </w:rPr>
        <w:t xml:space="preserve"> </w:t>
      </w:r>
      <w:proofErr w:type="spellStart"/>
      <w:r w:rsidRPr="004F38A7">
        <w:rPr>
          <w:sz w:val="24"/>
        </w:rPr>
        <w:t>обучающегося,а</w:t>
      </w:r>
      <w:proofErr w:type="spellEnd"/>
      <w:r w:rsidRPr="004F38A7">
        <w:rPr>
          <w:sz w:val="24"/>
        </w:rPr>
        <w:t xml:space="preserve"> также за созданием необходимых условий, соответствующих особым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(индивидуальным)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образовательным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потребностям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обучающегося.</w:t>
      </w:r>
    </w:p>
    <w:p w14:paraId="2A628670" w14:textId="77777777" w:rsidR="009D1A0F" w:rsidRPr="004F38A7" w:rsidRDefault="009D1A0F">
      <w:pPr>
        <w:pStyle w:val="a3"/>
        <w:spacing w:before="3"/>
        <w:ind w:left="0" w:firstLine="0"/>
        <w:jc w:val="left"/>
      </w:pPr>
    </w:p>
    <w:p w14:paraId="20CC2FB6" w14:textId="77777777" w:rsidR="009D1A0F" w:rsidRPr="004F38A7" w:rsidRDefault="009D1A0F">
      <w:pPr>
        <w:ind w:left="939"/>
        <w:jc w:val="both"/>
        <w:rPr>
          <w:i/>
          <w:sz w:val="24"/>
        </w:rPr>
      </w:pPr>
      <w:r w:rsidRPr="004F38A7">
        <w:rPr>
          <w:i/>
          <w:sz w:val="24"/>
        </w:rPr>
        <w:t>Коррекционно-развивающая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работа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включает:</w:t>
      </w:r>
    </w:p>
    <w:p w14:paraId="544F155C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5" w:line="237" w:lineRule="auto"/>
        <w:ind w:right="228"/>
        <w:rPr>
          <w:sz w:val="24"/>
        </w:rPr>
      </w:pPr>
      <w:r w:rsidRPr="004F38A7">
        <w:rPr>
          <w:sz w:val="24"/>
        </w:rPr>
        <w:t>выбор оптимальных для развития обучающегося коррекционно-развивающих программ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(методик)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(индивидуальными)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потребностями;</w:t>
      </w:r>
    </w:p>
    <w:p w14:paraId="78F345C2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5"/>
        <w:ind w:right="226"/>
        <w:rPr>
          <w:sz w:val="24"/>
        </w:rPr>
      </w:pPr>
      <w:r w:rsidRPr="004F38A7">
        <w:rPr>
          <w:sz w:val="24"/>
        </w:rPr>
        <w:t>организацию, разработку и проведение специалистами индивидуальных и групповых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коррекционно-развивающих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занятий,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необходимых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преодоления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нарушений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освоении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программы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социализации;</w:t>
      </w:r>
    </w:p>
    <w:p w14:paraId="27C80D6D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line="293" w:lineRule="exact"/>
        <w:rPr>
          <w:sz w:val="24"/>
        </w:rPr>
      </w:pPr>
      <w:r w:rsidRPr="004F38A7">
        <w:rPr>
          <w:sz w:val="24"/>
        </w:rPr>
        <w:t>коррекцию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высших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психических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функций;</w:t>
      </w:r>
    </w:p>
    <w:p w14:paraId="40B7E271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1" w:line="237" w:lineRule="auto"/>
        <w:ind w:right="235"/>
        <w:jc w:val="left"/>
        <w:rPr>
          <w:sz w:val="24"/>
        </w:rPr>
      </w:pPr>
      <w:r w:rsidRPr="004F38A7">
        <w:rPr>
          <w:sz w:val="24"/>
        </w:rPr>
        <w:t>развитие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эмоционально-волевой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личностной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сферы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обучающегося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психологическую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коррекцию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поведения;</w:t>
      </w:r>
    </w:p>
    <w:p w14:paraId="6976ECB4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5" w:line="237" w:lineRule="auto"/>
        <w:ind w:right="226"/>
        <w:jc w:val="left"/>
        <w:rPr>
          <w:sz w:val="24"/>
        </w:rPr>
      </w:pPr>
      <w:r w:rsidRPr="004F38A7">
        <w:rPr>
          <w:sz w:val="24"/>
        </w:rPr>
        <w:t>развитие</w:t>
      </w:r>
      <w:r w:rsidRPr="004F38A7">
        <w:rPr>
          <w:spacing w:val="49"/>
          <w:sz w:val="24"/>
        </w:rPr>
        <w:t xml:space="preserve"> </w:t>
      </w:r>
      <w:r w:rsidRPr="004F38A7">
        <w:rPr>
          <w:sz w:val="24"/>
        </w:rPr>
        <w:t>коммуникативных</w:t>
      </w:r>
      <w:r w:rsidRPr="004F38A7">
        <w:rPr>
          <w:spacing w:val="52"/>
          <w:sz w:val="24"/>
        </w:rPr>
        <w:t xml:space="preserve"> </w:t>
      </w:r>
      <w:r w:rsidRPr="004F38A7">
        <w:rPr>
          <w:sz w:val="24"/>
        </w:rPr>
        <w:t>способностей,</w:t>
      </w:r>
      <w:r w:rsidRPr="004F38A7">
        <w:rPr>
          <w:spacing w:val="50"/>
          <w:sz w:val="24"/>
        </w:rPr>
        <w:t xml:space="preserve"> </w:t>
      </w:r>
      <w:r w:rsidRPr="004F38A7">
        <w:rPr>
          <w:sz w:val="24"/>
        </w:rPr>
        <w:t>социального</w:t>
      </w:r>
      <w:r w:rsidRPr="004F38A7">
        <w:rPr>
          <w:spacing w:val="50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эмоционального</w:t>
      </w:r>
      <w:r w:rsidRPr="004F38A7">
        <w:rPr>
          <w:spacing w:val="50"/>
          <w:sz w:val="24"/>
        </w:rPr>
        <w:t xml:space="preserve"> </w:t>
      </w:r>
      <w:r w:rsidRPr="004F38A7">
        <w:rPr>
          <w:sz w:val="24"/>
        </w:rPr>
        <w:t>интеллекта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обучающихся,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формирование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коммуникативной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компетентности;</w:t>
      </w:r>
    </w:p>
    <w:p w14:paraId="1263A590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/>
        <w:jc w:val="left"/>
        <w:rPr>
          <w:sz w:val="24"/>
        </w:rPr>
      </w:pPr>
      <w:r w:rsidRPr="004F38A7">
        <w:rPr>
          <w:sz w:val="24"/>
        </w:rPr>
        <w:t>коррекцию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психомоторной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сферы,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координации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регуляции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движений;</w:t>
      </w:r>
    </w:p>
    <w:p w14:paraId="13D33592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4" w:line="237" w:lineRule="auto"/>
        <w:ind w:right="229"/>
        <w:rPr>
          <w:sz w:val="24"/>
        </w:rPr>
      </w:pPr>
      <w:r w:rsidRPr="004F38A7">
        <w:rPr>
          <w:sz w:val="24"/>
        </w:rPr>
        <w:t>создание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обеспечивающих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ярко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выраженной познавательной направленностью, высоким уровнем умственного 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иной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направленностью одаренности;</w:t>
      </w:r>
    </w:p>
    <w:p w14:paraId="28BAD49E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4"/>
        <w:rPr>
          <w:sz w:val="24"/>
        </w:rPr>
      </w:pPr>
      <w:r w:rsidRPr="004F38A7">
        <w:rPr>
          <w:sz w:val="24"/>
        </w:rPr>
        <w:t>создание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насыщенной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PППC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разных видов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деятельности;</w:t>
      </w:r>
    </w:p>
    <w:p w14:paraId="227B7C2E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90"/>
        <w:ind w:right="230"/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инклюзивной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числе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обеспечивающей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включение детей иностранных граждан в российское образовательное пространство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сохранением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культуры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идентичности,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связанных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страной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исхода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(происхождения);</w:t>
      </w:r>
    </w:p>
    <w:p w14:paraId="7657AED3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4" w:line="237" w:lineRule="auto"/>
        <w:ind w:right="229"/>
        <w:rPr>
          <w:sz w:val="24"/>
        </w:rPr>
      </w:pPr>
      <w:r w:rsidRPr="004F38A7">
        <w:rPr>
          <w:sz w:val="24"/>
        </w:rPr>
        <w:t>оказание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ребёнку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случаях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неблагоприятных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психотравмирующих обстоятельствах при условии информирования соответствующих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структур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защиты;</w:t>
      </w:r>
    </w:p>
    <w:p w14:paraId="1CDAC4BF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7" w:line="237" w:lineRule="auto"/>
        <w:ind w:right="235"/>
        <w:rPr>
          <w:sz w:val="24"/>
        </w:rPr>
      </w:pPr>
      <w:r w:rsidRPr="004F38A7">
        <w:rPr>
          <w:sz w:val="24"/>
        </w:rPr>
        <w:t>преодоление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запущенности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обучающимся,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устранить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неадекватные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методы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взаимодействии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lastRenderedPageBreak/>
        <w:t>(законных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представителей) 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детьми;</w:t>
      </w:r>
    </w:p>
    <w:p w14:paraId="0FBAA30A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5"/>
        <w:rPr>
          <w:sz w:val="24"/>
        </w:rPr>
      </w:pPr>
      <w:r w:rsidRPr="004F38A7">
        <w:rPr>
          <w:sz w:val="24"/>
        </w:rPr>
        <w:t>помощь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устранении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психотравмирующих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ситуаций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жизни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ребёнка.</w:t>
      </w:r>
    </w:p>
    <w:p w14:paraId="060D6D56" w14:textId="77777777" w:rsidR="009D1A0F" w:rsidRPr="004F38A7" w:rsidRDefault="009D1A0F">
      <w:pPr>
        <w:pStyle w:val="a3"/>
        <w:spacing w:before="8"/>
        <w:ind w:left="0" w:firstLine="0"/>
        <w:jc w:val="left"/>
        <w:rPr>
          <w:sz w:val="23"/>
        </w:rPr>
      </w:pPr>
    </w:p>
    <w:p w14:paraId="4C282048" w14:textId="77777777" w:rsidR="009D1A0F" w:rsidRPr="004F38A7" w:rsidRDefault="009D1A0F">
      <w:pPr>
        <w:ind w:left="939"/>
        <w:jc w:val="both"/>
        <w:rPr>
          <w:i/>
          <w:sz w:val="24"/>
        </w:rPr>
      </w:pPr>
      <w:r w:rsidRPr="004F38A7">
        <w:rPr>
          <w:i/>
          <w:sz w:val="24"/>
        </w:rPr>
        <w:t>Консультативная</w:t>
      </w:r>
      <w:r w:rsidRPr="004F38A7">
        <w:rPr>
          <w:i/>
          <w:spacing w:val="-6"/>
          <w:sz w:val="24"/>
        </w:rPr>
        <w:t xml:space="preserve"> </w:t>
      </w:r>
      <w:r w:rsidRPr="004F38A7">
        <w:rPr>
          <w:i/>
          <w:sz w:val="24"/>
        </w:rPr>
        <w:t>работа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включает:</w:t>
      </w:r>
    </w:p>
    <w:p w14:paraId="3A6B5228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5" w:line="237" w:lineRule="auto"/>
        <w:ind w:right="234"/>
        <w:rPr>
          <w:sz w:val="24"/>
        </w:rPr>
      </w:pPr>
      <w:r w:rsidRPr="004F38A7">
        <w:rPr>
          <w:sz w:val="24"/>
        </w:rPr>
        <w:t>разработку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рекомендаций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обучающимся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трудностями в обучении и социализации, единых для всех участников образовательных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отношений;</w:t>
      </w:r>
    </w:p>
    <w:p w14:paraId="423BA6DE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7" w:line="237" w:lineRule="auto"/>
        <w:ind w:right="235"/>
        <w:rPr>
          <w:sz w:val="24"/>
        </w:rPr>
      </w:pPr>
      <w:r w:rsidRPr="004F38A7">
        <w:rPr>
          <w:sz w:val="24"/>
        </w:rPr>
        <w:t>консультирование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специалистами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выбору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индивидуально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ориентированных методов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приемов работы с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обучающимся;</w:t>
      </w:r>
    </w:p>
    <w:p w14:paraId="057D606E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3"/>
        <w:ind w:right="233"/>
        <w:rPr>
          <w:sz w:val="24"/>
        </w:rPr>
      </w:pPr>
      <w:r w:rsidRPr="004F38A7">
        <w:rPr>
          <w:sz w:val="24"/>
        </w:rPr>
        <w:t>консультативную помощь семье в вопросах выбора оптимальной стратегии воспитания и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приемов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КРР 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ребёнком.</w:t>
      </w:r>
    </w:p>
    <w:p w14:paraId="35E8FDE8" w14:textId="77777777" w:rsidR="009D1A0F" w:rsidRPr="004F38A7" w:rsidRDefault="009D1A0F">
      <w:pPr>
        <w:spacing w:line="275" w:lineRule="exact"/>
        <w:ind w:left="939"/>
        <w:jc w:val="both"/>
        <w:rPr>
          <w:i/>
          <w:sz w:val="24"/>
        </w:rPr>
      </w:pPr>
      <w:r w:rsidRPr="004F38A7">
        <w:rPr>
          <w:i/>
          <w:sz w:val="24"/>
        </w:rPr>
        <w:t>Информационно-просветительская</w:t>
      </w:r>
      <w:r w:rsidRPr="004F38A7">
        <w:rPr>
          <w:i/>
          <w:spacing w:val="-7"/>
          <w:sz w:val="24"/>
        </w:rPr>
        <w:t xml:space="preserve"> </w:t>
      </w:r>
      <w:r w:rsidRPr="004F38A7">
        <w:rPr>
          <w:i/>
          <w:sz w:val="24"/>
        </w:rPr>
        <w:t>работа</w:t>
      </w:r>
      <w:r w:rsidRPr="004F38A7">
        <w:rPr>
          <w:i/>
          <w:spacing w:val="-7"/>
          <w:sz w:val="24"/>
        </w:rPr>
        <w:t xml:space="preserve"> </w:t>
      </w:r>
      <w:r w:rsidRPr="004F38A7">
        <w:rPr>
          <w:i/>
          <w:sz w:val="24"/>
        </w:rPr>
        <w:t>предусматривает:</w:t>
      </w:r>
    </w:p>
    <w:p w14:paraId="46616B9F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/>
        <w:ind w:right="226"/>
        <w:rPr>
          <w:sz w:val="24"/>
        </w:rPr>
      </w:pPr>
      <w:r w:rsidRPr="004F38A7">
        <w:rPr>
          <w:sz w:val="24"/>
        </w:rPr>
        <w:t>различные формы просветительской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(лекции, беседы, информационные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стенды,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печатные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электронные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ресурсы),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разъяснение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участникам образовательных отношений - обучающимся (в доступной для дошкольного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форме),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представителям),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связанных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психолого-педагогического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сопровождения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обучающихся,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числе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ОВЗ,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трудностями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социализации;</w:t>
      </w:r>
    </w:p>
    <w:p w14:paraId="226A9166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ind w:right="226"/>
        <w:rPr>
          <w:sz w:val="24"/>
        </w:rPr>
      </w:pPr>
      <w:r w:rsidRPr="004F38A7">
        <w:rPr>
          <w:sz w:val="24"/>
        </w:rPr>
        <w:t>проведение тематических выступлений, онлайн-консультаций для педагогов и родителей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представителей)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разъяснению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-типологических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особенностей различных категорий обучающихся, в том числе с ОВЗ, трудностями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обучении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социализации.</w:t>
      </w:r>
    </w:p>
    <w:p w14:paraId="6D58B956" w14:textId="77777777" w:rsidR="009D1A0F" w:rsidRPr="004F38A7" w:rsidRDefault="009D1A0F">
      <w:pPr>
        <w:pStyle w:val="a3"/>
        <w:ind w:left="231" w:right="226"/>
      </w:pPr>
      <w:r w:rsidRPr="004F38A7">
        <w:t>Реализация</w:t>
      </w:r>
      <w:r w:rsidRPr="004F38A7">
        <w:rPr>
          <w:spacing w:val="1"/>
        </w:rPr>
        <w:t xml:space="preserve"> </w:t>
      </w:r>
      <w:r w:rsidRPr="004F38A7">
        <w:t>коррекционно-развивающей</w:t>
      </w:r>
      <w:r w:rsidRPr="004F38A7">
        <w:rPr>
          <w:spacing w:val="1"/>
        </w:rPr>
        <w:t xml:space="preserve"> </w:t>
      </w:r>
      <w:r w:rsidRPr="004F38A7">
        <w:t>работы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обучающимися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ОВЗ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детьми-</w:t>
      </w:r>
      <w:r w:rsidRPr="004F38A7">
        <w:rPr>
          <w:spacing w:val="1"/>
        </w:rPr>
        <w:t xml:space="preserve"> </w:t>
      </w:r>
      <w:r w:rsidRPr="004F38A7">
        <w:t>инвалидами согласно нозологическим группам осуществляется в соответствии с Федеральной</w:t>
      </w:r>
      <w:r w:rsidRPr="004F38A7">
        <w:rPr>
          <w:spacing w:val="1"/>
        </w:rPr>
        <w:t xml:space="preserve"> </w:t>
      </w:r>
      <w:r w:rsidRPr="004F38A7">
        <w:t>адаптированной образовательной программой дошкольного образования и АООП ДОУ. КРР с</w:t>
      </w:r>
      <w:r w:rsidRPr="004F38A7">
        <w:rPr>
          <w:spacing w:val="-57"/>
        </w:rPr>
        <w:t xml:space="preserve"> </w:t>
      </w:r>
      <w:r w:rsidRPr="004F38A7">
        <w:t>обучающимися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ОВЗ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детьми-инвалидами</w:t>
      </w:r>
      <w:r w:rsidRPr="004F38A7">
        <w:rPr>
          <w:spacing w:val="1"/>
        </w:rPr>
        <w:t xml:space="preserve"> </w:t>
      </w:r>
      <w:r w:rsidRPr="004F38A7">
        <w:t>должна</w:t>
      </w:r>
      <w:r w:rsidRPr="004F38A7">
        <w:rPr>
          <w:spacing w:val="1"/>
        </w:rPr>
        <w:t xml:space="preserve"> </w:t>
      </w:r>
      <w:r w:rsidRPr="004F38A7">
        <w:t>предусматривать</w:t>
      </w:r>
      <w:r w:rsidRPr="004F38A7">
        <w:rPr>
          <w:spacing w:val="1"/>
        </w:rPr>
        <w:t xml:space="preserve"> </w:t>
      </w:r>
      <w:r w:rsidRPr="004F38A7">
        <w:t>предупреждение</w:t>
      </w:r>
      <w:r w:rsidRPr="004F38A7">
        <w:rPr>
          <w:spacing w:val="1"/>
        </w:rPr>
        <w:t xml:space="preserve"> </w:t>
      </w:r>
      <w:r w:rsidRPr="004F38A7">
        <w:t>вторичных</w:t>
      </w:r>
      <w:r w:rsidRPr="004F38A7">
        <w:rPr>
          <w:spacing w:val="18"/>
        </w:rPr>
        <w:t xml:space="preserve"> </w:t>
      </w:r>
      <w:r w:rsidRPr="004F38A7">
        <w:t>биологических</w:t>
      </w:r>
      <w:r w:rsidRPr="004F38A7">
        <w:rPr>
          <w:spacing w:val="19"/>
        </w:rPr>
        <w:t xml:space="preserve"> </w:t>
      </w:r>
      <w:r w:rsidRPr="004F38A7">
        <w:t>и</w:t>
      </w:r>
      <w:r w:rsidRPr="004F38A7">
        <w:rPr>
          <w:spacing w:val="18"/>
        </w:rPr>
        <w:t xml:space="preserve"> </w:t>
      </w:r>
      <w:r w:rsidRPr="004F38A7">
        <w:t>социальных</w:t>
      </w:r>
      <w:r w:rsidRPr="004F38A7">
        <w:rPr>
          <w:spacing w:val="19"/>
        </w:rPr>
        <w:t xml:space="preserve"> </w:t>
      </w:r>
      <w:r w:rsidRPr="004F38A7">
        <w:t>отклонений</w:t>
      </w:r>
      <w:r w:rsidRPr="004F38A7">
        <w:rPr>
          <w:spacing w:val="18"/>
        </w:rPr>
        <w:t xml:space="preserve"> </w:t>
      </w:r>
      <w:r w:rsidRPr="004F38A7">
        <w:t>в</w:t>
      </w:r>
      <w:r w:rsidRPr="004F38A7">
        <w:rPr>
          <w:spacing w:val="17"/>
        </w:rPr>
        <w:t xml:space="preserve"> </w:t>
      </w:r>
      <w:r w:rsidRPr="004F38A7">
        <w:t>развитии,</w:t>
      </w:r>
      <w:r w:rsidRPr="004F38A7">
        <w:rPr>
          <w:spacing w:val="17"/>
        </w:rPr>
        <w:t xml:space="preserve"> </w:t>
      </w:r>
      <w:r w:rsidRPr="004F38A7">
        <w:t>затрудняющих</w:t>
      </w:r>
      <w:r w:rsidRPr="004F38A7">
        <w:rPr>
          <w:spacing w:val="19"/>
        </w:rPr>
        <w:t xml:space="preserve"> </w:t>
      </w:r>
      <w:r w:rsidRPr="004F38A7">
        <w:t>образование</w:t>
      </w:r>
      <w:r w:rsidRPr="004F38A7">
        <w:rPr>
          <w:spacing w:val="-58"/>
        </w:rPr>
        <w:t xml:space="preserve"> </w:t>
      </w:r>
      <w:r w:rsidRPr="004F38A7">
        <w:t>и социализацию обучающихся, коррекцию нарушений психического и физического развития</w:t>
      </w:r>
      <w:r w:rsidRPr="004F38A7">
        <w:rPr>
          <w:spacing w:val="1"/>
        </w:rPr>
        <w:t xml:space="preserve"> </w:t>
      </w:r>
      <w:r w:rsidRPr="004F38A7">
        <w:t>средствами</w:t>
      </w:r>
      <w:r w:rsidRPr="004F38A7">
        <w:rPr>
          <w:spacing w:val="12"/>
        </w:rPr>
        <w:t xml:space="preserve"> </w:t>
      </w:r>
      <w:r w:rsidRPr="004F38A7">
        <w:t>коррекционной</w:t>
      </w:r>
      <w:r w:rsidRPr="004F38A7">
        <w:rPr>
          <w:spacing w:val="10"/>
        </w:rPr>
        <w:t xml:space="preserve"> </w:t>
      </w:r>
      <w:r w:rsidRPr="004F38A7">
        <w:t>педагогики,</w:t>
      </w:r>
      <w:r w:rsidRPr="004F38A7">
        <w:rPr>
          <w:spacing w:val="16"/>
        </w:rPr>
        <w:t xml:space="preserve"> </w:t>
      </w:r>
      <w:r w:rsidRPr="004F38A7">
        <w:t>специальной</w:t>
      </w:r>
      <w:r w:rsidRPr="004F38A7">
        <w:rPr>
          <w:spacing w:val="10"/>
        </w:rPr>
        <w:t xml:space="preserve"> </w:t>
      </w:r>
      <w:r w:rsidRPr="004F38A7">
        <w:t>психологии</w:t>
      </w:r>
      <w:r w:rsidRPr="004F38A7">
        <w:rPr>
          <w:spacing w:val="11"/>
        </w:rPr>
        <w:t xml:space="preserve"> </w:t>
      </w:r>
      <w:r w:rsidRPr="004F38A7">
        <w:t>и</w:t>
      </w:r>
      <w:r w:rsidRPr="004F38A7">
        <w:rPr>
          <w:spacing w:val="12"/>
        </w:rPr>
        <w:t xml:space="preserve"> </w:t>
      </w:r>
      <w:r w:rsidRPr="004F38A7">
        <w:t>медицины;</w:t>
      </w:r>
      <w:r w:rsidRPr="004F38A7">
        <w:rPr>
          <w:spacing w:val="11"/>
        </w:rPr>
        <w:t xml:space="preserve"> </w:t>
      </w:r>
      <w:r w:rsidRPr="004F38A7">
        <w:t>формирование</w:t>
      </w:r>
      <w:r w:rsidRPr="004F38A7">
        <w:rPr>
          <w:spacing w:val="-58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обучающихся</w:t>
      </w:r>
      <w:r w:rsidRPr="004F38A7">
        <w:rPr>
          <w:spacing w:val="1"/>
        </w:rPr>
        <w:t xml:space="preserve"> </w:t>
      </w:r>
      <w:r w:rsidRPr="004F38A7">
        <w:t>механизмов</w:t>
      </w:r>
      <w:r w:rsidRPr="004F38A7">
        <w:rPr>
          <w:spacing w:val="1"/>
        </w:rPr>
        <w:t xml:space="preserve"> </w:t>
      </w:r>
      <w:r w:rsidRPr="004F38A7">
        <w:t>компенсации</w:t>
      </w:r>
      <w:r w:rsidRPr="004F38A7">
        <w:rPr>
          <w:spacing w:val="1"/>
        </w:rPr>
        <w:t xml:space="preserve"> </w:t>
      </w:r>
      <w:proofErr w:type="spellStart"/>
      <w:r w:rsidRPr="004F38A7">
        <w:t>дефицитарных</w:t>
      </w:r>
      <w:proofErr w:type="spellEnd"/>
      <w:r w:rsidRPr="004F38A7">
        <w:rPr>
          <w:spacing w:val="1"/>
        </w:rPr>
        <w:t xml:space="preserve"> </w:t>
      </w:r>
      <w:r w:rsidRPr="004F38A7">
        <w:t>функций,</w:t>
      </w:r>
      <w:r w:rsidRPr="004F38A7">
        <w:rPr>
          <w:spacing w:val="1"/>
        </w:rPr>
        <w:t xml:space="preserve"> </w:t>
      </w:r>
      <w:r w:rsidRPr="004F38A7">
        <w:t>не</w:t>
      </w:r>
      <w:r w:rsidRPr="004F38A7">
        <w:rPr>
          <w:spacing w:val="1"/>
        </w:rPr>
        <w:t xml:space="preserve"> </w:t>
      </w:r>
      <w:r w:rsidRPr="004F38A7">
        <w:t>поддающихся</w:t>
      </w:r>
      <w:r w:rsidRPr="004F38A7">
        <w:rPr>
          <w:spacing w:val="1"/>
        </w:rPr>
        <w:t xml:space="preserve"> </w:t>
      </w:r>
      <w:r w:rsidRPr="004F38A7">
        <w:t>коррекции,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том числе</w:t>
      </w:r>
      <w:r w:rsidRPr="004F38A7">
        <w:rPr>
          <w:spacing w:val="-2"/>
        </w:rPr>
        <w:t xml:space="preserve"> </w:t>
      </w:r>
      <w:r w:rsidRPr="004F38A7">
        <w:t>с</w:t>
      </w:r>
      <w:r w:rsidRPr="004F38A7">
        <w:rPr>
          <w:spacing w:val="-1"/>
        </w:rPr>
        <w:t xml:space="preserve"> </w:t>
      </w:r>
      <w:r w:rsidRPr="004F38A7">
        <w:t>использованием</w:t>
      </w:r>
      <w:r w:rsidRPr="004F38A7">
        <w:rPr>
          <w:spacing w:val="-1"/>
        </w:rPr>
        <w:t xml:space="preserve"> </w:t>
      </w:r>
      <w:proofErr w:type="spellStart"/>
      <w:r w:rsidRPr="004F38A7">
        <w:t>ассистивных</w:t>
      </w:r>
      <w:proofErr w:type="spellEnd"/>
      <w:r w:rsidRPr="004F38A7">
        <w:rPr>
          <w:spacing w:val="-2"/>
        </w:rPr>
        <w:t xml:space="preserve"> </w:t>
      </w:r>
      <w:r w:rsidRPr="004F38A7">
        <w:t>технологий.</w:t>
      </w:r>
    </w:p>
    <w:p w14:paraId="7FCB1CC9" w14:textId="77777777" w:rsidR="009D1A0F" w:rsidRPr="004F38A7" w:rsidRDefault="009D1A0F">
      <w:pPr>
        <w:pStyle w:val="a3"/>
        <w:ind w:left="231" w:right="225"/>
      </w:pPr>
      <w:r w:rsidRPr="004F38A7">
        <w:t>Коррекционно-развивающая</w:t>
      </w:r>
      <w:r w:rsidRPr="004F38A7">
        <w:rPr>
          <w:spacing w:val="1"/>
        </w:rPr>
        <w:t xml:space="preserve"> </w:t>
      </w:r>
      <w:r w:rsidRPr="004F38A7">
        <w:t>работа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детьми,</w:t>
      </w:r>
      <w:r w:rsidRPr="004F38A7">
        <w:rPr>
          <w:spacing w:val="1"/>
        </w:rPr>
        <w:t xml:space="preserve"> </w:t>
      </w:r>
      <w:r w:rsidRPr="004F38A7">
        <w:t>находящимися</w:t>
      </w:r>
      <w:r w:rsidRPr="004F38A7">
        <w:rPr>
          <w:spacing w:val="1"/>
        </w:rPr>
        <w:t xml:space="preserve"> </w:t>
      </w:r>
      <w:r w:rsidRPr="004F38A7">
        <w:t>под</w:t>
      </w:r>
      <w:r w:rsidRPr="004F38A7">
        <w:rPr>
          <w:spacing w:val="1"/>
        </w:rPr>
        <w:t xml:space="preserve"> </w:t>
      </w:r>
      <w:r w:rsidRPr="004F38A7">
        <w:t>диспансерным</w:t>
      </w:r>
      <w:r w:rsidRPr="004F38A7">
        <w:rPr>
          <w:spacing w:val="1"/>
        </w:rPr>
        <w:t xml:space="preserve"> </w:t>
      </w:r>
      <w:r w:rsidRPr="004F38A7">
        <w:t>наблюдением,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том</w:t>
      </w:r>
      <w:r w:rsidRPr="004F38A7">
        <w:rPr>
          <w:spacing w:val="1"/>
        </w:rPr>
        <w:t xml:space="preserve"> </w:t>
      </w:r>
      <w:r w:rsidRPr="004F38A7">
        <w:t>числе</w:t>
      </w:r>
      <w:r w:rsidRPr="004F38A7">
        <w:rPr>
          <w:spacing w:val="1"/>
        </w:rPr>
        <w:t xml:space="preserve"> </w:t>
      </w:r>
      <w:r w:rsidRPr="004F38A7">
        <w:t>часто</w:t>
      </w:r>
      <w:r w:rsidRPr="004F38A7">
        <w:rPr>
          <w:spacing w:val="1"/>
        </w:rPr>
        <w:t xml:space="preserve"> </w:t>
      </w:r>
      <w:r w:rsidRPr="004F38A7">
        <w:t>болеющие</w:t>
      </w:r>
      <w:r w:rsidRPr="004F38A7">
        <w:rPr>
          <w:spacing w:val="1"/>
        </w:rPr>
        <w:t xml:space="preserve"> </w:t>
      </w:r>
      <w:r w:rsidRPr="004F38A7">
        <w:t>дети,</w:t>
      </w:r>
      <w:r w:rsidRPr="004F38A7">
        <w:rPr>
          <w:spacing w:val="1"/>
        </w:rPr>
        <w:t xml:space="preserve"> </w:t>
      </w:r>
      <w:r w:rsidRPr="004F38A7">
        <w:t>имеет</w:t>
      </w:r>
      <w:r w:rsidRPr="004F38A7">
        <w:rPr>
          <w:spacing w:val="1"/>
        </w:rPr>
        <w:t xml:space="preserve"> </w:t>
      </w:r>
      <w:r w:rsidRPr="004F38A7">
        <w:t>выраженную</w:t>
      </w:r>
      <w:r w:rsidRPr="004F38A7">
        <w:rPr>
          <w:spacing w:val="1"/>
        </w:rPr>
        <w:t xml:space="preserve"> </w:t>
      </w:r>
      <w:r w:rsidRPr="004F38A7">
        <w:t>специфику.</w:t>
      </w:r>
      <w:r w:rsidRPr="004F38A7">
        <w:rPr>
          <w:spacing w:val="1"/>
        </w:rPr>
        <w:t xml:space="preserve"> </w:t>
      </w:r>
      <w:r w:rsidRPr="004F38A7">
        <w:t>Детям,</w:t>
      </w:r>
      <w:r w:rsidRPr="004F38A7">
        <w:rPr>
          <w:spacing w:val="1"/>
        </w:rPr>
        <w:t xml:space="preserve"> </w:t>
      </w:r>
      <w:r w:rsidRPr="004F38A7">
        <w:t>находящимся</w:t>
      </w:r>
      <w:r w:rsidRPr="004F38A7">
        <w:rPr>
          <w:spacing w:val="1"/>
        </w:rPr>
        <w:t xml:space="preserve"> </w:t>
      </w:r>
      <w:r w:rsidRPr="004F38A7">
        <w:t>под</w:t>
      </w:r>
      <w:r w:rsidRPr="004F38A7">
        <w:rPr>
          <w:spacing w:val="1"/>
        </w:rPr>
        <w:t xml:space="preserve"> </w:t>
      </w:r>
      <w:r w:rsidRPr="004F38A7">
        <w:t>диспансерным</w:t>
      </w:r>
      <w:r w:rsidRPr="004F38A7">
        <w:rPr>
          <w:spacing w:val="1"/>
        </w:rPr>
        <w:t xml:space="preserve"> </w:t>
      </w:r>
      <w:r w:rsidRPr="004F38A7">
        <w:t>наблюдением,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том</w:t>
      </w:r>
      <w:r w:rsidRPr="004F38A7">
        <w:rPr>
          <w:spacing w:val="1"/>
        </w:rPr>
        <w:t xml:space="preserve"> </w:t>
      </w:r>
      <w:r w:rsidRPr="004F38A7">
        <w:t>числе</w:t>
      </w:r>
      <w:r w:rsidRPr="004F38A7">
        <w:rPr>
          <w:spacing w:val="1"/>
        </w:rPr>
        <w:t xml:space="preserve"> </w:t>
      </w:r>
      <w:r w:rsidRPr="004F38A7">
        <w:t>часто</w:t>
      </w:r>
      <w:r w:rsidRPr="004F38A7">
        <w:rPr>
          <w:spacing w:val="1"/>
        </w:rPr>
        <w:t xml:space="preserve"> </w:t>
      </w:r>
      <w:r w:rsidRPr="004F38A7">
        <w:t>болеющим</w:t>
      </w:r>
      <w:r w:rsidRPr="004F38A7">
        <w:rPr>
          <w:spacing w:val="1"/>
        </w:rPr>
        <w:t xml:space="preserve"> </w:t>
      </w:r>
      <w:r w:rsidRPr="004F38A7">
        <w:t>детям,</w:t>
      </w:r>
      <w:r w:rsidRPr="004F38A7">
        <w:rPr>
          <w:spacing w:val="-57"/>
        </w:rPr>
        <w:t xml:space="preserve"> </w:t>
      </w:r>
      <w:r w:rsidRPr="004F38A7">
        <w:t>свойственны: быстрая утомляемость, длительный период восстановления после заболевания и</w:t>
      </w:r>
      <w:r w:rsidRPr="004F38A7">
        <w:rPr>
          <w:spacing w:val="-57"/>
        </w:rPr>
        <w:t xml:space="preserve"> </w:t>
      </w:r>
      <w:r w:rsidRPr="004F38A7">
        <w:t>(или)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>обострения</w:t>
      </w:r>
      <w:r w:rsidRPr="004F38A7">
        <w:rPr>
          <w:spacing w:val="1"/>
        </w:rPr>
        <w:t xml:space="preserve"> </w:t>
      </w:r>
      <w:r w:rsidRPr="004F38A7">
        <w:t>(не</w:t>
      </w:r>
      <w:r w:rsidRPr="004F38A7">
        <w:rPr>
          <w:spacing w:val="1"/>
        </w:rPr>
        <w:t xml:space="preserve"> </w:t>
      </w:r>
      <w:r w:rsidRPr="004F38A7">
        <w:t>менее</w:t>
      </w:r>
      <w:r w:rsidRPr="004F38A7">
        <w:rPr>
          <w:spacing w:val="1"/>
        </w:rPr>
        <w:t xml:space="preserve"> </w:t>
      </w:r>
      <w:r w:rsidRPr="004F38A7">
        <w:t>4-х</w:t>
      </w:r>
      <w:r w:rsidRPr="004F38A7">
        <w:rPr>
          <w:spacing w:val="1"/>
        </w:rPr>
        <w:t xml:space="preserve"> </w:t>
      </w:r>
      <w:r w:rsidRPr="004F38A7">
        <w:t>недель),</w:t>
      </w:r>
      <w:r w:rsidRPr="004F38A7">
        <w:rPr>
          <w:spacing w:val="1"/>
        </w:rPr>
        <w:t xml:space="preserve"> </w:t>
      </w:r>
      <w:r w:rsidRPr="004F38A7">
        <w:t>специфические</w:t>
      </w:r>
      <w:r w:rsidRPr="004F38A7">
        <w:rPr>
          <w:spacing w:val="1"/>
        </w:rPr>
        <w:t xml:space="preserve"> </w:t>
      </w:r>
      <w:r w:rsidRPr="004F38A7">
        <w:t>особенности</w:t>
      </w:r>
      <w:r w:rsidRPr="004F38A7">
        <w:rPr>
          <w:spacing w:val="1"/>
        </w:rPr>
        <w:t xml:space="preserve"> </w:t>
      </w:r>
      <w:r w:rsidRPr="004F38A7">
        <w:t>межличностного</w:t>
      </w:r>
      <w:r w:rsidRPr="004F38A7">
        <w:rPr>
          <w:spacing w:val="-57"/>
        </w:rPr>
        <w:t xml:space="preserve"> </w:t>
      </w:r>
      <w:r w:rsidRPr="004F38A7">
        <w:t>взаимодействия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деятельности(ограниченность</w:t>
      </w:r>
      <w:r w:rsidRPr="004F38A7">
        <w:rPr>
          <w:spacing w:val="1"/>
        </w:rPr>
        <w:t xml:space="preserve"> </w:t>
      </w:r>
      <w:r w:rsidRPr="004F38A7">
        <w:t>круга</w:t>
      </w:r>
      <w:r w:rsidRPr="004F38A7">
        <w:rPr>
          <w:spacing w:val="1"/>
        </w:rPr>
        <w:t xml:space="preserve"> </w:t>
      </w:r>
      <w:r w:rsidRPr="004F38A7">
        <w:t>общения</w:t>
      </w:r>
      <w:r w:rsidRPr="004F38A7">
        <w:rPr>
          <w:spacing w:val="1"/>
        </w:rPr>
        <w:t xml:space="preserve"> </w:t>
      </w:r>
      <w:r w:rsidRPr="004F38A7">
        <w:t>больного</w:t>
      </w:r>
      <w:r w:rsidRPr="004F38A7">
        <w:rPr>
          <w:spacing w:val="61"/>
        </w:rPr>
        <w:t xml:space="preserve"> </w:t>
      </w:r>
      <w:r w:rsidRPr="004F38A7">
        <w:t>ребёнка,</w:t>
      </w:r>
      <w:r w:rsidRPr="004F38A7">
        <w:rPr>
          <w:spacing w:val="1"/>
        </w:rPr>
        <w:t xml:space="preserve"> </w:t>
      </w:r>
      <w:r w:rsidRPr="004F38A7">
        <w:t>объективная</w:t>
      </w:r>
      <w:r w:rsidRPr="004F38A7">
        <w:rPr>
          <w:spacing w:val="1"/>
        </w:rPr>
        <w:t xml:space="preserve"> </w:t>
      </w:r>
      <w:r w:rsidRPr="004F38A7">
        <w:t>зависимость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взрослых</w:t>
      </w:r>
      <w:r w:rsidRPr="004F38A7">
        <w:rPr>
          <w:spacing w:val="1"/>
        </w:rPr>
        <w:t xml:space="preserve"> </w:t>
      </w:r>
      <w:r w:rsidRPr="004F38A7">
        <w:t>(родителей</w:t>
      </w:r>
      <w:r w:rsidRPr="004F38A7">
        <w:rPr>
          <w:spacing w:val="1"/>
        </w:rPr>
        <w:t xml:space="preserve"> </w:t>
      </w:r>
      <w:r w:rsidRPr="004F38A7">
        <w:t>(законных</w:t>
      </w:r>
      <w:r w:rsidRPr="004F38A7">
        <w:rPr>
          <w:spacing w:val="1"/>
        </w:rPr>
        <w:t xml:space="preserve"> </w:t>
      </w:r>
      <w:r w:rsidRPr="004F38A7">
        <w:t>представителей),</w:t>
      </w:r>
      <w:r w:rsidRPr="004F38A7">
        <w:rPr>
          <w:spacing w:val="1"/>
        </w:rPr>
        <w:t xml:space="preserve"> </w:t>
      </w:r>
      <w:r w:rsidRPr="004F38A7">
        <w:t>педагогов),</w:t>
      </w:r>
      <w:r w:rsidRPr="004F38A7">
        <w:rPr>
          <w:spacing w:val="1"/>
        </w:rPr>
        <w:t xml:space="preserve"> </w:t>
      </w:r>
      <w:r w:rsidRPr="004F38A7">
        <w:t>стремление постоянно получать от них помощь). Для детей, находящихся под диспансерным</w:t>
      </w:r>
      <w:r w:rsidRPr="004F38A7">
        <w:rPr>
          <w:spacing w:val="1"/>
        </w:rPr>
        <w:t xml:space="preserve"> </w:t>
      </w:r>
      <w:r w:rsidRPr="004F38A7">
        <w:t>наблюдением,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том</w:t>
      </w:r>
      <w:r w:rsidRPr="004F38A7">
        <w:rPr>
          <w:spacing w:val="1"/>
        </w:rPr>
        <w:t xml:space="preserve"> </w:t>
      </w:r>
      <w:r w:rsidRPr="004F38A7">
        <w:t>числе</w:t>
      </w:r>
      <w:r w:rsidRPr="004F38A7">
        <w:rPr>
          <w:spacing w:val="1"/>
        </w:rPr>
        <w:t xml:space="preserve"> </w:t>
      </w:r>
      <w:r w:rsidRPr="004F38A7">
        <w:t>часто</w:t>
      </w:r>
      <w:r w:rsidRPr="004F38A7">
        <w:rPr>
          <w:spacing w:val="1"/>
        </w:rPr>
        <w:t xml:space="preserve"> </w:t>
      </w:r>
      <w:r w:rsidRPr="004F38A7">
        <w:t>болеющих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1"/>
        </w:rPr>
        <w:t xml:space="preserve"> </w:t>
      </w:r>
      <w:r w:rsidRPr="004F38A7">
        <w:t>старшего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61"/>
        </w:rPr>
        <w:t xml:space="preserve"> </w:t>
      </w:r>
      <w:r w:rsidRPr="004F38A7">
        <w:t>возраста</w:t>
      </w:r>
      <w:r w:rsidRPr="004F38A7">
        <w:rPr>
          <w:spacing w:val="1"/>
        </w:rPr>
        <w:t xml:space="preserve"> </w:t>
      </w:r>
      <w:r w:rsidRPr="004F38A7">
        <w:t>характерны изменения в отношении ведущего вида деятельности</w:t>
      </w:r>
      <w:r w:rsidRPr="004F38A7">
        <w:rPr>
          <w:spacing w:val="60"/>
        </w:rPr>
        <w:t xml:space="preserve"> </w:t>
      </w:r>
      <w:r w:rsidRPr="004F38A7">
        <w:t>– сюжетно-ролевой игры,</w:t>
      </w:r>
      <w:r w:rsidRPr="004F38A7">
        <w:rPr>
          <w:spacing w:val="1"/>
        </w:rPr>
        <w:t xml:space="preserve"> </w:t>
      </w:r>
      <w:r w:rsidRPr="004F38A7">
        <w:t>что оказывает негативное</w:t>
      </w:r>
      <w:r w:rsidRPr="004F38A7">
        <w:rPr>
          <w:spacing w:val="1"/>
        </w:rPr>
        <w:t xml:space="preserve"> </w:t>
      </w:r>
      <w:r w:rsidRPr="004F38A7">
        <w:t>влияние на развитие его личности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60"/>
        </w:rPr>
        <w:t xml:space="preserve"> </w:t>
      </w:r>
      <w:r w:rsidRPr="004F38A7">
        <w:t>эмоциональное благополучие.</w:t>
      </w:r>
      <w:r w:rsidRPr="004F38A7">
        <w:rPr>
          <w:spacing w:val="-57"/>
        </w:rPr>
        <w:t xml:space="preserve"> </w:t>
      </w:r>
      <w:r w:rsidRPr="004F38A7">
        <w:t>В</w:t>
      </w:r>
      <w:r w:rsidRPr="004F38A7">
        <w:rPr>
          <w:spacing w:val="-4"/>
        </w:rPr>
        <w:t xml:space="preserve"> </w:t>
      </w:r>
      <w:r w:rsidRPr="004F38A7">
        <w:t>итоге у</w:t>
      </w:r>
      <w:r w:rsidRPr="004F38A7">
        <w:rPr>
          <w:spacing w:val="-6"/>
        </w:rPr>
        <w:t xml:space="preserve"> </w:t>
      </w:r>
      <w:r w:rsidRPr="004F38A7">
        <w:t>ребёнка</w:t>
      </w:r>
      <w:r w:rsidRPr="004F38A7">
        <w:rPr>
          <w:spacing w:val="-2"/>
        </w:rPr>
        <w:t xml:space="preserve"> </w:t>
      </w:r>
      <w:r w:rsidRPr="004F38A7">
        <w:t>появляются</w:t>
      </w:r>
      <w:r w:rsidRPr="004F38A7">
        <w:rPr>
          <w:spacing w:val="-1"/>
        </w:rPr>
        <w:t xml:space="preserve"> </w:t>
      </w:r>
      <w:r w:rsidRPr="004F38A7">
        <w:t>сложности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освоении</w:t>
      </w:r>
      <w:r w:rsidRPr="004F38A7">
        <w:rPr>
          <w:spacing w:val="-1"/>
        </w:rPr>
        <w:t xml:space="preserve"> </w:t>
      </w:r>
      <w:r w:rsidRPr="004F38A7">
        <w:t>программы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социальной</w:t>
      </w:r>
      <w:r w:rsidRPr="004F38A7">
        <w:rPr>
          <w:spacing w:val="-1"/>
        </w:rPr>
        <w:t xml:space="preserve"> </w:t>
      </w:r>
      <w:r w:rsidRPr="004F38A7">
        <w:t>адаптации.</w:t>
      </w:r>
    </w:p>
    <w:p w14:paraId="2E1C57A9" w14:textId="77777777" w:rsidR="009D1A0F" w:rsidRPr="004F38A7" w:rsidRDefault="009D1A0F">
      <w:pPr>
        <w:spacing w:before="68"/>
        <w:ind w:left="231" w:firstLine="707"/>
        <w:rPr>
          <w:i/>
          <w:sz w:val="24"/>
        </w:rPr>
      </w:pPr>
      <w:r w:rsidRPr="004F38A7">
        <w:rPr>
          <w:i/>
          <w:sz w:val="24"/>
        </w:rPr>
        <w:t>Направленность</w:t>
      </w:r>
      <w:r w:rsidRPr="004F38A7">
        <w:rPr>
          <w:i/>
          <w:spacing w:val="5"/>
          <w:sz w:val="24"/>
        </w:rPr>
        <w:t xml:space="preserve"> </w:t>
      </w:r>
      <w:r w:rsidRPr="004F38A7">
        <w:rPr>
          <w:i/>
          <w:sz w:val="24"/>
        </w:rPr>
        <w:t>КРР</w:t>
      </w:r>
      <w:r w:rsidRPr="004F38A7">
        <w:rPr>
          <w:i/>
          <w:spacing w:val="8"/>
          <w:sz w:val="24"/>
        </w:rPr>
        <w:t xml:space="preserve"> </w:t>
      </w:r>
      <w:r w:rsidRPr="004F38A7">
        <w:rPr>
          <w:i/>
          <w:sz w:val="24"/>
        </w:rPr>
        <w:t>с</w:t>
      </w:r>
      <w:r w:rsidRPr="004F38A7">
        <w:rPr>
          <w:i/>
          <w:spacing w:val="7"/>
          <w:sz w:val="24"/>
        </w:rPr>
        <w:t xml:space="preserve"> </w:t>
      </w:r>
      <w:r w:rsidRPr="004F38A7">
        <w:rPr>
          <w:i/>
          <w:sz w:val="24"/>
        </w:rPr>
        <w:t>детьми,</w:t>
      </w:r>
      <w:r w:rsidRPr="004F38A7">
        <w:rPr>
          <w:i/>
          <w:spacing w:val="6"/>
          <w:sz w:val="24"/>
        </w:rPr>
        <w:t xml:space="preserve"> </w:t>
      </w:r>
      <w:r w:rsidRPr="004F38A7">
        <w:rPr>
          <w:i/>
          <w:sz w:val="24"/>
        </w:rPr>
        <w:t>находящимися</w:t>
      </w:r>
      <w:r w:rsidRPr="004F38A7">
        <w:rPr>
          <w:i/>
          <w:spacing w:val="5"/>
          <w:sz w:val="24"/>
        </w:rPr>
        <w:t xml:space="preserve"> </w:t>
      </w:r>
      <w:r w:rsidRPr="004F38A7">
        <w:rPr>
          <w:i/>
          <w:sz w:val="24"/>
        </w:rPr>
        <w:t>под</w:t>
      </w:r>
      <w:r w:rsidRPr="004F38A7">
        <w:rPr>
          <w:i/>
          <w:spacing w:val="7"/>
          <w:sz w:val="24"/>
        </w:rPr>
        <w:t xml:space="preserve"> </w:t>
      </w:r>
      <w:r w:rsidRPr="004F38A7">
        <w:rPr>
          <w:i/>
          <w:sz w:val="24"/>
        </w:rPr>
        <w:t>диспансерным</w:t>
      </w:r>
      <w:r w:rsidRPr="004F38A7">
        <w:rPr>
          <w:i/>
          <w:spacing w:val="6"/>
          <w:sz w:val="24"/>
        </w:rPr>
        <w:t xml:space="preserve"> </w:t>
      </w:r>
      <w:r w:rsidRPr="004F38A7">
        <w:rPr>
          <w:i/>
          <w:sz w:val="24"/>
        </w:rPr>
        <w:t>наблюдением,</w:t>
      </w:r>
      <w:r w:rsidRPr="004F38A7">
        <w:rPr>
          <w:i/>
          <w:spacing w:val="6"/>
          <w:sz w:val="24"/>
        </w:rPr>
        <w:t xml:space="preserve"> </w:t>
      </w:r>
      <w:r w:rsidRPr="004F38A7">
        <w:rPr>
          <w:i/>
          <w:sz w:val="24"/>
        </w:rPr>
        <w:t>в</w:t>
      </w:r>
      <w:r w:rsidRPr="004F38A7">
        <w:rPr>
          <w:i/>
          <w:spacing w:val="5"/>
          <w:sz w:val="24"/>
        </w:rPr>
        <w:t xml:space="preserve"> </w:t>
      </w:r>
      <w:r w:rsidRPr="004F38A7">
        <w:rPr>
          <w:i/>
          <w:sz w:val="24"/>
        </w:rPr>
        <w:t>том</w:t>
      </w:r>
      <w:r w:rsidRPr="004F38A7">
        <w:rPr>
          <w:i/>
          <w:spacing w:val="-57"/>
          <w:sz w:val="24"/>
        </w:rPr>
        <w:t xml:space="preserve"> </w:t>
      </w:r>
      <w:r w:rsidRPr="004F38A7">
        <w:rPr>
          <w:i/>
          <w:sz w:val="24"/>
        </w:rPr>
        <w:t>числе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часто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болеющими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детьми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на</w:t>
      </w:r>
      <w:r w:rsidRPr="004F38A7">
        <w:rPr>
          <w:i/>
          <w:spacing w:val="2"/>
          <w:sz w:val="24"/>
        </w:rPr>
        <w:t xml:space="preserve"> </w:t>
      </w:r>
      <w:r w:rsidRPr="004F38A7">
        <w:rPr>
          <w:i/>
          <w:sz w:val="24"/>
        </w:rPr>
        <w:t>дошкольном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уровне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образования:</w:t>
      </w:r>
    </w:p>
    <w:p w14:paraId="105BC5FD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/>
        <w:ind w:right="228"/>
        <w:jc w:val="left"/>
        <w:rPr>
          <w:sz w:val="24"/>
        </w:rPr>
      </w:pPr>
      <w:r w:rsidRPr="004F38A7">
        <w:rPr>
          <w:sz w:val="24"/>
        </w:rPr>
        <w:t>коррекция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(развитие)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коммуникативной,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личностной,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эмоционально-волевой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сфер,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познавательных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процессов;</w:t>
      </w:r>
    </w:p>
    <w:p w14:paraId="2BC73B5A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1" w:line="293" w:lineRule="exact"/>
        <w:jc w:val="left"/>
        <w:rPr>
          <w:sz w:val="24"/>
        </w:rPr>
      </w:pPr>
      <w:r w:rsidRPr="004F38A7">
        <w:rPr>
          <w:sz w:val="24"/>
        </w:rPr>
        <w:t>снижение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тревожности;</w:t>
      </w:r>
    </w:p>
    <w:p w14:paraId="153CA744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помощь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разрешении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поведенческих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проблем;</w:t>
      </w:r>
    </w:p>
    <w:p w14:paraId="52E99EB0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  <w:tab w:val="left" w:pos="1968"/>
          <w:tab w:val="left" w:pos="3054"/>
          <w:tab w:val="left" w:pos="3666"/>
          <w:tab w:val="left" w:pos="4941"/>
          <w:tab w:val="left" w:pos="6682"/>
          <w:tab w:val="left" w:pos="8273"/>
        </w:tabs>
        <w:spacing w:before="2" w:line="237" w:lineRule="auto"/>
        <w:ind w:right="224"/>
        <w:jc w:val="left"/>
        <w:rPr>
          <w:sz w:val="24"/>
        </w:rPr>
      </w:pPr>
      <w:r w:rsidRPr="004F38A7">
        <w:rPr>
          <w:sz w:val="24"/>
        </w:rPr>
        <w:t>создание</w:t>
      </w:r>
      <w:r w:rsidRPr="004F38A7">
        <w:rPr>
          <w:sz w:val="24"/>
        </w:rPr>
        <w:tab/>
        <w:t>условий</w:t>
      </w:r>
      <w:r w:rsidRPr="004F38A7">
        <w:rPr>
          <w:sz w:val="24"/>
        </w:rPr>
        <w:tab/>
        <w:t>для</w:t>
      </w:r>
      <w:r w:rsidRPr="004F38A7">
        <w:rPr>
          <w:sz w:val="24"/>
        </w:rPr>
        <w:tab/>
        <w:t>успешной</w:t>
      </w:r>
      <w:r w:rsidRPr="004F38A7">
        <w:rPr>
          <w:sz w:val="24"/>
        </w:rPr>
        <w:tab/>
        <w:t>социализации,</w:t>
      </w:r>
      <w:r w:rsidRPr="004F38A7">
        <w:rPr>
          <w:sz w:val="24"/>
        </w:rPr>
        <w:tab/>
        <w:t>оптимизация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межличностного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взаимодействия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 взрослыми и сверстниками.</w:t>
      </w:r>
    </w:p>
    <w:p w14:paraId="6779AE9C" w14:textId="77777777" w:rsidR="009D1A0F" w:rsidRPr="004F38A7" w:rsidRDefault="009D1A0F">
      <w:pPr>
        <w:pStyle w:val="a3"/>
        <w:ind w:left="231" w:right="229"/>
      </w:pPr>
      <w:r w:rsidRPr="004F38A7">
        <w:lastRenderedPageBreak/>
        <w:t>Включение часто болеющих детей в программу КРР, определение индивидуального</w:t>
      </w:r>
      <w:r w:rsidRPr="004F38A7">
        <w:rPr>
          <w:spacing w:val="1"/>
        </w:rPr>
        <w:t xml:space="preserve"> </w:t>
      </w:r>
      <w:r w:rsidRPr="004F38A7">
        <w:t>маршрута</w:t>
      </w:r>
      <w:r w:rsidRPr="004F38A7">
        <w:rPr>
          <w:spacing w:val="1"/>
        </w:rPr>
        <w:t xml:space="preserve"> </w:t>
      </w:r>
      <w:r w:rsidRPr="004F38A7">
        <w:t>психолого-педагогического</w:t>
      </w:r>
      <w:r w:rsidRPr="004F38A7">
        <w:rPr>
          <w:spacing w:val="1"/>
        </w:rPr>
        <w:t xml:space="preserve"> </w:t>
      </w:r>
      <w:r w:rsidRPr="004F38A7">
        <w:t>сопровождения</w:t>
      </w:r>
      <w:r w:rsidRPr="004F38A7">
        <w:rPr>
          <w:spacing w:val="1"/>
        </w:rPr>
        <w:t xml:space="preserve"> </w:t>
      </w:r>
      <w:r w:rsidRPr="004F38A7">
        <w:t>осуществляется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основании</w:t>
      </w:r>
      <w:r w:rsidRPr="004F38A7">
        <w:rPr>
          <w:spacing w:val="1"/>
        </w:rPr>
        <w:t xml:space="preserve"> </w:t>
      </w:r>
      <w:r w:rsidRPr="004F38A7">
        <w:t>медицинского</w:t>
      </w:r>
      <w:r w:rsidRPr="004F38A7">
        <w:rPr>
          <w:spacing w:val="1"/>
        </w:rPr>
        <w:t xml:space="preserve"> </w:t>
      </w:r>
      <w:r w:rsidRPr="004F38A7">
        <w:t>заключения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рекомендаций</w:t>
      </w:r>
      <w:r w:rsidRPr="004F38A7">
        <w:rPr>
          <w:spacing w:val="1"/>
        </w:rPr>
        <w:t xml:space="preserve"> </w:t>
      </w:r>
      <w:r w:rsidRPr="004F38A7">
        <w:t>ППК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результатам</w:t>
      </w:r>
      <w:r w:rsidRPr="004F38A7">
        <w:rPr>
          <w:spacing w:val="1"/>
        </w:rPr>
        <w:t xml:space="preserve"> </w:t>
      </w:r>
      <w:r w:rsidRPr="004F38A7">
        <w:t>психологической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педагогической</w:t>
      </w:r>
      <w:r w:rsidRPr="004F38A7">
        <w:rPr>
          <w:spacing w:val="-1"/>
        </w:rPr>
        <w:t xml:space="preserve"> </w:t>
      </w:r>
      <w:r w:rsidRPr="004F38A7">
        <w:t>диагностики.</w:t>
      </w:r>
    </w:p>
    <w:p w14:paraId="422C8D5C" w14:textId="77777777" w:rsidR="009D1A0F" w:rsidRPr="004F38A7" w:rsidRDefault="009D1A0F">
      <w:pPr>
        <w:ind w:left="231" w:right="232" w:firstLine="707"/>
        <w:jc w:val="both"/>
        <w:rPr>
          <w:i/>
          <w:sz w:val="24"/>
        </w:rPr>
      </w:pPr>
      <w:r w:rsidRPr="004F38A7">
        <w:rPr>
          <w:i/>
          <w:sz w:val="24"/>
        </w:rPr>
        <w:t>Направленность коррекционно-развивающей работы с одаренными обучающимися на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дошкольном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уровне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образования:</w:t>
      </w:r>
    </w:p>
    <w:p w14:paraId="4237D179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5" w:line="237" w:lineRule="auto"/>
        <w:ind w:right="235"/>
        <w:rPr>
          <w:sz w:val="24"/>
        </w:rPr>
      </w:pPr>
      <w:r w:rsidRPr="004F38A7">
        <w:rPr>
          <w:sz w:val="24"/>
        </w:rPr>
        <w:t>определение вида одаренности, интеллектуальных и личностных особенностей детей,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прогноз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возможных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проблем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потенциала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развития;</w:t>
      </w:r>
    </w:p>
    <w:p w14:paraId="726BDAA2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5" w:line="237" w:lineRule="auto"/>
        <w:ind w:right="232"/>
        <w:rPr>
          <w:sz w:val="24"/>
        </w:rPr>
      </w:pPr>
      <w:r w:rsidRPr="004F38A7">
        <w:rPr>
          <w:sz w:val="24"/>
        </w:rPr>
        <w:t>вовлечение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представителей)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установление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ними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отношений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сотрудничества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обязательного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условия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поддержки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одаренного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ребёнка,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ДОО,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так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 условиях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семенного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воспитания;</w:t>
      </w:r>
    </w:p>
    <w:p w14:paraId="2EAF643A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5"/>
        <w:ind w:right="233"/>
        <w:rPr>
          <w:sz w:val="24"/>
        </w:rPr>
      </w:pPr>
      <w:r w:rsidRPr="004F38A7">
        <w:rPr>
          <w:sz w:val="24"/>
        </w:rPr>
        <w:t>создание атмосферы доброжелательности, заботы и уважения по отношению к ребёнку,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обстановки, формирующей у ребёнка чувство собственной значимости, поощряющей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индивидуальности;</w:t>
      </w:r>
    </w:p>
    <w:p w14:paraId="19A4C3CA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3" w:line="237" w:lineRule="auto"/>
        <w:ind w:right="229"/>
        <w:rPr>
          <w:sz w:val="24"/>
        </w:rPr>
      </w:pPr>
      <w:r w:rsidRPr="004F38A7">
        <w:rPr>
          <w:sz w:val="24"/>
        </w:rPr>
        <w:t>сохранение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ребёнка,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способностей и творческого потенциала как субъекта отношений с людьми, миром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самим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собой;</w:t>
      </w:r>
    </w:p>
    <w:p w14:paraId="60F7D121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5" w:line="293" w:lineRule="exact"/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коммуникативных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навыков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эмоциональной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устойчивости;</w:t>
      </w:r>
    </w:p>
    <w:p w14:paraId="1E1EDA66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 w:line="237" w:lineRule="auto"/>
        <w:ind w:right="227"/>
        <w:rPr>
          <w:sz w:val="24"/>
        </w:rPr>
      </w:pPr>
      <w:r w:rsidRPr="004F38A7">
        <w:rPr>
          <w:sz w:val="24"/>
        </w:rPr>
        <w:t>организация предметно-развивающей, обогащённой образовательной среды в условиях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ДОУ,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благоприятную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видов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способностей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одаренности.</w:t>
      </w:r>
    </w:p>
    <w:p w14:paraId="20AD34C0" w14:textId="77777777" w:rsidR="009D1A0F" w:rsidRPr="004F38A7" w:rsidRDefault="009D1A0F">
      <w:pPr>
        <w:pStyle w:val="a3"/>
        <w:ind w:left="231" w:right="234"/>
      </w:pPr>
      <w:r w:rsidRPr="004F38A7">
        <w:t>Включение</w:t>
      </w:r>
      <w:r w:rsidRPr="004F38A7">
        <w:rPr>
          <w:spacing w:val="1"/>
        </w:rPr>
        <w:t xml:space="preserve"> </w:t>
      </w:r>
      <w:r w:rsidRPr="004F38A7">
        <w:t>ребёнка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программу</w:t>
      </w:r>
      <w:r w:rsidRPr="004F38A7">
        <w:rPr>
          <w:spacing w:val="1"/>
        </w:rPr>
        <w:t xml:space="preserve"> </w:t>
      </w:r>
      <w:r w:rsidRPr="004F38A7">
        <w:t>КРР,</w:t>
      </w:r>
      <w:r w:rsidRPr="004F38A7">
        <w:rPr>
          <w:spacing w:val="1"/>
        </w:rPr>
        <w:t xml:space="preserve"> </w:t>
      </w:r>
      <w:r w:rsidRPr="004F38A7">
        <w:t>определение</w:t>
      </w:r>
      <w:r w:rsidRPr="004F38A7">
        <w:rPr>
          <w:spacing w:val="1"/>
        </w:rPr>
        <w:t xml:space="preserve"> </w:t>
      </w:r>
      <w:r w:rsidRPr="004F38A7">
        <w:t>индивидуального</w:t>
      </w:r>
      <w:r w:rsidRPr="004F38A7">
        <w:rPr>
          <w:spacing w:val="1"/>
        </w:rPr>
        <w:t xml:space="preserve"> </w:t>
      </w:r>
      <w:r w:rsidRPr="004F38A7">
        <w:t>маршрута</w:t>
      </w:r>
      <w:r w:rsidRPr="004F38A7">
        <w:rPr>
          <w:spacing w:val="1"/>
        </w:rPr>
        <w:t xml:space="preserve"> </w:t>
      </w:r>
      <w:r w:rsidRPr="004F38A7">
        <w:t>психолого-педагогического сопровождения осуществляется на основе заключения ППК по</w:t>
      </w:r>
      <w:r w:rsidRPr="004F38A7">
        <w:rPr>
          <w:spacing w:val="1"/>
        </w:rPr>
        <w:t xml:space="preserve"> </w:t>
      </w:r>
      <w:r w:rsidRPr="004F38A7">
        <w:t>результатам</w:t>
      </w:r>
      <w:r w:rsidRPr="004F38A7">
        <w:rPr>
          <w:spacing w:val="-2"/>
        </w:rPr>
        <w:t xml:space="preserve"> </w:t>
      </w:r>
      <w:r w:rsidRPr="004F38A7">
        <w:t>психологической и педагогической</w:t>
      </w:r>
      <w:r w:rsidRPr="004F38A7">
        <w:rPr>
          <w:spacing w:val="-1"/>
        </w:rPr>
        <w:t xml:space="preserve"> </w:t>
      </w:r>
      <w:r w:rsidRPr="004F38A7">
        <w:t>диагностики.</w:t>
      </w:r>
    </w:p>
    <w:p w14:paraId="2FCD7E58" w14:textId="77777777" w:rsidR="009D1A0F" w:rsidRPr="004F38A7" w:rsidRDefault="009D1A0F">
      <w:pPr>
        <w:spacing w:before="1"/>
        <w:ind w:left="231" w:right="229" w:firstLine="707"/>
        <w:jc w:val="both"/>
        <w:rPr>
          <w:i/>
          <w:sz w:val="24"/>
        </w:rPr>
      </w:pPr>
      <w:r w:rsidRPr="004F38A7">
        <w:rPr>
          <w:i/>
          <w:sz w:val="24"/>
        </w:rPr>
        <w:t>Направленность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КРР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с</w:t>
      </w:r>
      <w:r w:rsidRPr="004F38A7">
        <w:rPr>
          <w:i/>
          <w:spacing w:val="1"/>
          <w:sz w:val="24"/>
        </w:rPr>
        <w:t xml:space="preserve"> </w:t>
      </w:r>
      <w:proofErr w:type="spellStart"/>
      <w:r w:rsidRPr="004F38A7">
        <w:rPr>
          <w:i/>
          <w:sz w:val="24"/>
        </w:rPr>
        <w:t>билингвальными</w:t>
      </w:r>
      <w:proofErr w:type="spellEnd"/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обучающимися,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детьми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мигрантов,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испытывающими</w:t>
      </w:r>
      <w:r w:rsidRPr="004F38A7">
        <w:rPr>
          <w:i/>
          <w:spacing w:val="33"/>
          <w:sz w:val="24"/>
        </w:rPr>
        <w:t xml:space="preserve"> </w:t>
      </w:r>
      <w:r w:rsidRPr="004F38A7">
        <w:rPr>
          <w:i/>
          <w:sz w:val="24"/>
        </w:rPr>
        <w:t>трудности</w:t>
      </w:r>
      <w:r w:rsidRPr="004F38A7">
        <w:rPr>
          <w:i/>
          <w:spacing w:val="32"/>
          <w:sz w:val="24"/>
        </w:rPr>
        <w:t xml:space="preserve"> </w:t>
      </w:r>
      <w:r w:rsidRPr="004F38A7">
        <w:rPr>
          <w:i/>
          <w:sz w:val="24"/>
        </w:rPr>
        <w:t>с</w:t>
      </w:r>
      <w:r w:rsidRPr="004F38A7">
        <w:rPr>
          <w:i/>
          <w:spacing w:val="31"/>
          <w:sz w:val="24"/>
        </w:rPr>
        <w:t xml:space="preserve"> </w:t>
      </w:r>
      <w:r w:rsidRPr="004F38A7">
        <w:rPr>
          <w:i/>
          <w:sz w:val="24"/>
        </w:rPr>
        <w:t>пониманием</w:t>
      </w:r>
      <w:r w:rsidRPr="004F38A7">
        <w:rPr>
          <w:i/>
          <w:spacing w:val="34"/>
          <w:sz w:val="24"/>
        </w:rPr>
        <w:t xml:space="preserve"> </w:t>
      </w:r>
      <w:r w:rsidRPr="004F38A7">
        <w:rPr>
          <w:i/>
          <w:sz w:val="24"/>
        </w:rPr>
        <w:t>государственного</w:t>
      </w:r>
      <w:r w:rsidRPr="004F38A7">
        <w:rPr>
          <w:i/>
          <w:spacing w:val="32"/>
          <w:sz w:val="24"/>
        </w:rPr>
        <w:t xml:space="preserve"> </w:t>
      </w:r>
      <w:r w:rsidRPr="004F38A7">
        <w:rPr>
          <w:i/>
          <w:sz w:val="24"/>
        </w:rPr>
        <w:t>языка</w:t>
      </w:r>
      <w:r w:rsidRPr="004F38A7">
        <w:rPr>
          <w:i/>
          <w:spacing w:val="33"/>
          <w:sz w:val="24"/>
        </w:rPr>
        <w:t xml:space="preserve"> </w:t>
      </w:r>
      <w:r w:rsidRPr="004F38A7">
        <w:rPr>
          <w:i/>
          <w:sz w:val="24"/>
        </w:rPr>
        <w:t>Российской</w:t>
      </w:r>
      <w:r w:rsidRPr="004F38A7">
        <w:rPr>
          <w:i/>
          <w:spacing w:val="33"/>
          <w:sz w:val="24"/>
        </w:rPr>
        <w:t xml:space="preserve"> </w:t>
      </w:r>
      <w:r w:rsidRPr="004F38A7">
        <w:rPr>
          <w:i/>
          <w:sz w:val="24"/>
        </w:rPr>
        <w:t>Федерации</w:t>
      </w:r>
      <w:r w:rsidRPr="004F38A7">
        <w:rPr>
          <w:i/>
          <w:spacing w:val="-57"/>
          <w:sz w:val="24"/>
        </w:rPr>
        <w:t xml:space="preserve"> </w:t>
      </w:r>
      <w:r w:rsidRPr="004F38A7">
        <w:rPr>
          <w:i/>
          <w:sz w:val="24"/>
        </w:rPr>
        <w:t>на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дошкольном уровне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образования:</w:t>
      </w:r>
    </w:p>
    <w:p w14:paraId="7974D294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4" w:line="237" w:lineRule="auto"/>
        <w:ind w:right="236"/>
        <w:rPr>
          <w:sz w:val="24"/>
        </w:rPr>
      </w:pPr>
      <w:r w:rsidRPr="004F38A7">
        <w:rPr>
          <w:sz w:val="24"/>
        </w:rPr>
        <w:t>развитие коммуникативных навыков, формирование чувствительности к сверстнику, его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эмоциональному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состоянию,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намерениям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желаниям;</w:t>
      </w:r>
    </w:p>
    <w:p w14:paraId="11BF6517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 w:line="293" w:lineRule="exact"/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уверенного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социальной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успешности;</w:t>
      </w:r>
    </w:p>
    <w:p w14:paraId="7695D76D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 w:line="237" w:lineRule="auto"/>
        <w:ind w:right="233"/>
        <w:rPr>
          <w:sz w:val="24"/>
        </w:rPr>
      </w:pPr>
      <w:r w:rsidRPr="004F38A7">
        <w:rPr>
          <w:sz w:val="24"/>
        </w:rPr>
        <w:t>коррекцию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деструктивных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состояний,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возникающих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вследствие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попадания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новую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языковую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культурную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среду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(тревога,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неуверенность,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агрессия);</w:t>
      </w:r>
    </w:p>
    <w:p w14:paraId="6D767A04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/>
        <w:ind w:left="939" w:right="234" w:hanging="708"/>
        <w:rPr>
          <w:sz w:val="24"/>
        </w:rPr>
      </w:pPr>
      <w:r w:rsidRPr="004F38A7">
        <w:rPr>
          <w:sz w:val="24"/>
        </w:rPr>
        <w:t>создание атмосферы доброжелательности, заботы и уважения по отношению к ребёнку.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 xml:space="preserve">Работу  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 xml:space="preserve">по  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 xml:space="preserve">социализации  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 xml:space="preserve">и  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 xml:space="preserve">языковой  </w:t>
      </w:r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 xml:space="preserve">адаптации  </w:t>
      </w:r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 xml:space="preserve">детей  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 xml:space="preserve">иностранных  </w:t>
      </w:r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>граждан,</w:t>
      </w:r>
    </w:p>
    <w:p w14:paraId="7533CA62" w14:textId="77777777" w:rsidR="009D1A0F" w:rsidRPr="004F38A7" w:rsidRDefault="009D1A0F">
      <w:pPr>
        <w:pStyle w:val="a3"/>
        <w:ind w:left="231" w:right="230" w:firstLine="0"/>
      </w:pPr>
      <w:r w:rsidRPr="004F38A7">
        <w:t>обучающихся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организациях,</w:t>
      </w:r>
      <w:r w:rsidRPr="004F38A7">
        <w:rPr>
          <w:spacing w:val="1"/>
        </w:rPr>
        <w:t xml:space="preserve"> </w:t>
      </w:r>
      <w:r w:rsidRPr="004F38A7">
        <w:t>реализующих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образования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Российской Федерации, рекомендуется организовывать с учётом особенностей социальной</w:t>
      </w:r>
      <w:r w:rsidRPr="004F38A7">
        <w:rPr>
          <w:spacing w:val="1"/>
        </w:rPr>
        <w:t xml:space="preserve"> </w:t>
      </w:r>
      <w:r w:rsidRPr="004F38A7">
        <w:t>ситуации</w:t>
      </w:r>
      <w:r w:rsidRPr="004F38A7">
        <w:rPr>
          <w:spacing w:val="-1"/>
        </w:rPr>
        <w:t xml:space="preserve"> </w:t>
      </w:r>
      <w:r w:rsidRPr="004F38A7">
        <w:t>каждого ребёнка</w:t>
      </w:r>
      <w:r w:rsidRPr="004F38A7">
        <w:rPr>
          <w:spacing w:val="-1"/>
        </w:rPr>
        <w:t xml:space="preserve"> </w:t>
      </w:r>
      <w:r w:rsidRPr="004F38A7">
        <w:t>персонально.</w:t>
      </w:r>
    </w:p>
    <w:p w14:paraId="5EE81732" w14:textId="77777777" w:rsidR="009D1A0F" w:rsidRPr="004F38A7" w:rsidRDefault="009D1A0F">
      <w:pPr>
        <w:pStyle w:val="a3"/>
        <w:ind w:left="231" w:right="231"/>
      </w:pPr>
      <w:r w:rsidRPr="004F38A7">
        <w:t>Психолого-педагогическое</w:t>
      </w:r>
      <w:r w:rsidRPr="004F38A7">
        <w:rPr>
          <w:spacing w:val="1"/>
        </w:rPr>
        <w:t xml:space="preserve"> </w:t>
      </w:r>
      <w:r w:rsidRPr="004F38A7">
        <w:t>сопровождение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данной</w:t>
      </w:r>
      <w:r w:rsidRPr="004F38A7">
        <w:rPr>
          <w:spacing w:val="1"/>
        </w:rPr>
        <w:t xml:space="preserve"> </w:t>
      </w:r>
      <w:r w:rsidRPr="004F38A7">
        <w:t>целевой</w:t>
      </w:r>
      <w:r w:rsidRPr="004F38A7">
        <w:rPr>
          <w:spacing w:val="1"/>
        </w:rPr>
        <w:t xml:space="preserve"> </w:t>
      </w:r>
      <w:r w:rsidRPr="004F38A7">
        <w:t>группы</w:t>
      </w:r>
      <w:r w:rsidRPr="004F38A7">
        <w:rPr>
          <w:spacing w:val="1"/>
        </w:rPr>
        <w:t xml:space="preserve"> </w:t>
      </w:r>
      <w:r w:rsidRPr="004F38A7">
        <w:t>может</w:t>
      </w:r>
      <w:r w:rsidRPr="004F38A7">
        <w:rPr>
          <w:spacing w:val="1"/>
        </w:rPr>
        <w:t xml:space="preserve"> </w:t>
      </w:r>
      <w:r w:rsidRPr="004F38A7">
        <w:t>осуществляться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контексте</w:t>
      </w:r>
      <w:r w:rsidRPr="004F38A7">
        <w:rPr>
          <w:spacing w:val="1"/>
        </w:rPr>
        <w:t xml:space="preserve"> </w:t>
      </w:r>
      <w:r w:rsidRPr="004F38A7">
        <w:t>общей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адаптации</w:t>
      </w:r>
      <w:r w:rsidRPr="004F38A7">
        <w:rPr>
          <w:spacing w:val="1"/>
        </w:rPr>
        <w:t xml:space="preserve"> </w:t>
      </w:r>
      <w:r w:rsidRPr="004F38A7">
        <w:t>ребёнка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ДОО.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случаях</w:t>
      </w:r>
      <w:r w:rsidRPr="004F38A7">
        <w:rPr>
          <w:spacing w:val="1"/>
        </w:rPr>
        <w:t xml:space="preserve"> </w:t>
      </w:r>
      <w:r w:rsidRPr="004F38A7">
        <w:t>выраженных</w:t>
      </w:r>
      <w:r w:rsidRPr="004F38A7">
        <w:rPr>
          <w:spacing w:val="60"/>
        </w:rPr>
        <w:t xml:space="preserve"> </w:t>
      </w:r>
      <w:r w:rsidRPr="004F38A7">
        <w:t>проблем социализации, личностного развития и общей дезадаптации ребёнка,</w:t>
      </w:r>
      <w:r w:rsidRPr="004F38A7">
        <w:rPr>
          <w:spacing w:val="1"/>
        </w:rPr>
        <w:t xml:space="preserve"> </w:t>
      </w:r>
      <w:r w:rsidRPr="004F38A7">
        <w:t>его включение в программу КРР может быть осуществлено на основе заключения ПМПК по</w:t>
      </w:r>
      <w:r w:rsidRPr="004F38A7">
        <w:rPr>
          <w:spacing w:val="1"/>
        </w:rPr>
        <w:t xml:space="preserve"> </w:t>
      </w:r>
      <w:r w:rsidRPr="004F38A7">
        <w:t>результатам</w:t>
      </w:r>
      <w:r w:rsidRPr="004F38A7">
        <w:rPr>
          <w:spacing w:val="1"/>
        </w:rPr>
        <w:t xml:space="preserve"> </w:t>
      </w:r>
      <w:r w:rsidRPr="004F38A7">
        <w:t>психологической</w:t>
      </w:r>
      <w:r w:rsidRPr="004F38A7">
        <w:rPr>
          <w:spacing w:val="1"/>
        </w:rPr>
        <w:t xml:space="preserve"> </w:t>
      </w:r>
      <w:r w:rsidRPr="004F38A7">
        <w:t>диагностики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запросу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(законных</w:t>
      </w:r>
      <w:r w:rsidRPr="004F38A7">
        <w:rPr>
          <w:spacing w:val="1"/>
        </w:rPr>
        <w:t xml:space="preserve"> </w:t>
      </w:r>
      <w:r w:rsidRPr="004F38A7">
        <w:t>представителей)</w:t>
      </w:r>
      <w:r w:rsidRPr="004F38A7">
        <w:rPr>
          <w:spacing w:val="-1"/>
        </w:rPr>
        <w:t xml:space="preserve"> </w:t>
      </w:r>
      <w:r w:rsidRPr="004F38A7">
        <w:t>ребёнка.</w:t>
      </w:r>
    </w:p>
    <w:p w14:paraId="08CED446" w14:textId="77777777" w:rsidR="009D1A0F" w:rsidRPr="004F38A7" w:rsidRDefault="009D1A0F">
      <w:pPr>
        <w:pStyle w:val="a3"/>
        <w:ind w:left="231" w:right="232"/>
      </w:pPr>
      <w:r w:rsidRPr="004F38A7">
        <w:t>К целевой группе обучающихся «группы риска» могут быть отнесены дети, имеющие</w:t>
      </w:r>
      <w:r w:rsidRPr="004F38A7">
        <w:rPr>
          <w:spacing w:val="1"/>
        </w:rPr>
        <w:t xml:space="preserve"> </w:t>
      </w:r>
      <w:r w:rsidRPr="004F38A7">
        <w:t>проблемы</w:t>
      </w:r>
      <w:r w:rsidRPr="004F38A7">
        <w:rPr>
          <w:spacing w:val="37"/>
        </w:rPr>
        <w:t xml:space="preserve"> </w:t>
      </w:r>
      <w:r w:rsidRPr="004F38A7">
        <w:t>с</w:t>
      </w:r>
      <w:r w:rsidRPr="004F38A7">
        <w:rPr>
          <w:spacing w:val="36"/>
        </w:rPr>
        <w:t xml:space="preserve"> </w:t>
      </w:r>
      <w:r w:rsidRPr="004F38A7">
        <w:t>психологическим</w:t>
      </w:r>
      <w:r w:rsidRPr="004F38A7">
        <w:rPr>
          <w:spacing w:val="36"/>
        </w:rPr>
        <w:t xml:space="preserve"> </w:t>
      </w:r>
      <w:r w:rsidRPr="004F38A7">
        <w:t>здоровьем;</w:t>
      </w:r>
      <w:r w:rsidRPr="004F38A7">
        <w:rPr>
          <w:spacing w:val="38"/>
        </w:rPr>
        <w:t xml:space="preserve"> </w:t>
      </w:r>
      <w:r w:rsidRPr="004F38A7">
        <w:t>эмоциональные</w:t>
      </w:r>
      <w:r w:rsidRPr="004F38A7">
        <w:rPr>
          <w:spacing w:val="36"/>
        </w:rPr>
        <w:t xml:space="preserve"> </w:t>
      </w:r>
      <w:r w:rsidRPr="004F38A7">
        <w:t>проблемы</w:t>
      </w:r>
      <w:r w:rsidRPr="004F38A7">
        <w:rPr>
          <w:spacing w:val="37"/>
        </w:rPr>
        <w:t xml:space="preserve"> </w:t>
      </w:r>
      <w:r w:rsidRPr="004F38A7">
        <w:t>(повышенная</w:t>
      </w:r>
    </w:p>
    <w:p w14:paraId="01B2459E" w14:textId="77777777" w:rsidR="009D1A0F" w:rsidRPr="004F38A7" w:rsidRDefault="009D1A0F">
      <w:pPr>
        <w:pStyle w:val="a3"/>
        <w:spacing w:before="68"/>
        <w:ind w:left="231" w:right="228" w:firstLine="0"/>
      </w:pPr>
      <w:r w:rsidRPr="004F38A7">
        <w:t>возбудимость,</w:t>
      </w:r>
      <w:r w:rsidRPr="004F38A7">
        <w:rPr>
          <w:spacing w:val="1"/>
        </w:rPr>
        <w:t xml:space="preserve"> </w:t>
      </w:r>
      <w:r w:rsidRPr="004F38A7">
        <w:t>апатия,</w:t>
      </w:r>
      <w:r w:rsidRPr="004F38A7">
        <w:rPr>
          <w:spacing w:val="1"/>
        </w:rPr>
        <w:t xml:space="preserve"> </w:t>
      </w:r>
      <w:r w:rsidRPr="004F38A7">
        <w:t>раздражительность,</w:t>
      </w:r>
      <w:r w:rsidRPr="004F38A7">
        <w:rPr>
          <w:spacing w:val="1"/>
        </w:rPr>
        <w:t xml:space="preserve"> </w:t>
      </w:r>
      <w:r w:rsidRPr="004F38A7">
        <w:t>тревога,</w:t>
      </w:r>
      <w:r w:rsidRPr="004F38A7">
        <w:rPr>
          <w:spacing w:val="1"/>
        </w:rPr>
        <w:t xml:space="preserve"> </w:t>
      </w:r>
      <w:r w:rsidRPr="004F38A7">
        <w:t>появление</w:t>
      </w:r>
      <w:r w:rsidRPr="004F38A7">
        <w:rPr>
          <w:spacing w:val="1"/>
        </w:rPr>
        <w:t xml:space="preserve"> </w:t>
      </w:r>
      <w:r w:rsidRPr="004F38A7">
        <w:t>фобий);</w:t>
      </w:r>
      <w:r w:rsidRPr="004F38A7">
        <w:rPr>
          <w:spacing w:val="1"/>
        </w:rPr>
        <w:t xml:space="preserve"> </w:t>
      </w:r>
      <w:r w:rsidRPr="004F38A7">
        <w:t>поведенческие</w:t>
      </w:r>
      <w:r w:rsidRPr="004F38A7">
        <w:rPr>
          <w:spacing w:val="1"/>
        </w:rPr>
        <w:t xml:space="preserve"> </w:t>
      </w:r>
      <w:r w:rsidRPr="004F38A7">
        <w:t>проблемы</w:t>
      </w:r>
      <w:r w:rsidRPr="004F38A7">
        <w:rPr>
          <w:spacing w:val="1"/>
        </w:rPr>
        <w:t xml:space="preserve"> </w:t>
      </w:r>
      <w:r w:rsidRPr="004F38A7">
        <w:t>(грубость,</w:t>
      </w:r>
      <w:r w:rsidRPr="004F38A7">
        <w:rPr>
          <w:spacing w:val="1"/>
        </w:rPr>
        <w:t xml:space="preserve"> </w:t>
      </w:r>
      <w:r w:rsidRPr="004F38A7">
        <w:t>агрессия,</w:t>
      </w:r>
      <w:r w:rsidRPr="004F38A7">
        <w:rPr>
          <w:spacing w:val="1"/>
        </w:rPr>
        <w:t xml:space="preserve"> </w:t>
      </w:r>
      <w:r w:rsidRPr="004F38A7">
        <w:t>обман);</w:t>
      </w:r>
      <w:r w:rsidRPr="004F38A7">
        <w:rPr>
          <w:spacing w:val="1"/>
        </w:rPr>
        <w:t xml:space="preserve"> </w:t>
      </w:r>
      <w:r w:rsidRPr="004F38A7">
        <w:t>проблемы</w:t>
      </w:r>
      <w:r w:rsidRPr="004F38A7">
        <w:rPr>
          <w:spacing w:val="1"/>
        </w:rPr>
        <w:t xml:space="preserve"> </w:t>
      </w:r>
      <w:r w:rsidRPr="004F38A7">
        <w:t>неврологического</w:t>
      </w:r>
      <w:r w:rsidRPr="004F38A7">
        <w:rPr>
          <w:spacing w:val="1"/>
        </w:rPr>
        <w:t xml:space="preserve"> </w:t>
      </w:r>
      <w:r w:rsidRPr="004F38A7">
        <w:t>характера</w:t>
      </w:r>
      <w:r w:rsidRPr="004F38A7">
        <w:rPr>
          <w:spacing w:val="1"/>
        </w:rPr>
        <w:t xml:space="preserve"> </w:t>
      </w:r>
      <w:r w:rsidRPr="004F38A7">
        <w:t>(потеря</w:t>
      </w:r>
      <w:r w:rsidRPr="004F38A7">
        <w:rPr>
          <w:spacing w:val="-57"/>
        </w:rPr>
        <w:t xml:space="preserve"> </w:t>
      </w:r>
      <w:r w:rsidRPr="004F38A7">
        <w:t>аппетита); проблемы общения (стеснительность, замкнутость, излишняя чувствительность,</w:t>
      </w:r>
      <w:r w:rsidRPr="004F38A7">
        <w:rPr>
          <w:spacing w:val="1"/>
        </w:rPr>
        <w:t xml:space="preserve"> </w:t>
      </w:r>
      <w:r w:rsidRPr="004F38A7">
        <w:t>выраженная нереализованная потребность в лидерстве); проблемы регуляторного характера</w:t>
      </w:r>
      <w:r w:rsidRPr="004F38A7">
        <w:rPr>
          <w:spacing w:val="1"/>
        </w:rPr>
        <w:t xml:space="preserve"> </w:t>
      </w:r>
      <w:r w:rsidRPr="004F38A7">
        <w:t>(расстройство</w:t>
      </w:r>
      <w:r w:rsidRPr="004F38A7">
        <w:rPr>
          <w:spacing w:val="1"/>
        </w:rPr>
        <w:t xml:space="preserve"> </w:t>
      </w:r>
      <w:r w:rsidRPr="004F38A7">
        <w:t>сна,</w:t>
      </w:r>
      <w:r w:rsidRPr="004F38A7">
        <w:rPr>
          <w:spacing w:val="1"/>
        </w:rPr>
        <w:t xml:space="preserve"> </w:t>
      </w:r>
      <w:r w:rsidRPr="004F38A7">
        <w:t>быстрая</w:t>
      </w:r>
      <w:r w:rsidRPr="004F38A7">
        <w:rPr>
          <w:spacing w:val="1"/>
        </w:rPr>
        <w:t xml:space="preserve"> </w:t>
      </w:r>
      <w:r w:rsidRPr="004F38A7">
        <w:t>утомляемость,</w:t>
      </w:r>
      <w:r w:rsidRPr="004F38A7">
        <w:rPr>
          <w:spacing w:val="1"/>
        </w:rPr>
        <w:t xml:space="preserve"> </w:t>
      </w:r>
      <w:r w:rsidRPr="004F38A7">
        <w:t>навязчивые</w:t>
      </w:r>
      <w:r w:rsidRPr="004F38A7">
        <w:rPr>
          <w:spacing w:val="1"/>
        </w:rPr>
        <w:t xml:space="preserve"> </w:t>
      </w:r>
      <w:r w:rsidRPr="004F38A7">
        <w:t>движения,</w:t>
      </w:r>
      <w:r w:rsidRPr="004F38A7">
        <w:rPr>
          <w:spacing w:val="1"/>
        </w:rPr>
        <w:t xml:space="preserve"> </w:t>
      </w:r>
      <w:r w:rsidRPr="004F38A7">
        <w:t>двигательная</w:t>
      </w:r>
      <w:r w:rsidRPr="004F38A7">
        <w:rPr>
          <w:spacing w:val="1"/>
        </w:rPr>
        <w:t xml:space="preserve"> </w:t>
      </w:r>
      <w:r w:rsidRPr="004F38A7">
        <w:t>расторможенность,</w:t>
      </w:r>
      <w:r w:rsidRPr="004F38A7">
        <w:rPr>
          <w:spacing w:val="-1"/>
        </w:rPr>
        <w:t xml:space="preserve"> </w:t>
      </w:r>
      <w:r w:rsidRPr="004F38A7">
        <w:t>снижение</w:t>
      </w:r>
      <w:r w:rsidRPr="004F38A7">
        <w:rPr>
          <w:spacing w:val="-1"/>
        </w:rPr>
        <w:t xml:space="preserve"> </w:t>
      </w:r>
      <w:r w:rsidRPr="004F38A7">
        <w:t>произвольности</w:t>
      </w:r>
      <w:r w:rsidRPr="004F38A7">
        <w:rPr>
          <w:spacing w:val="-2"/>
        </w:rPr>
        <w:t xml:space="preserve"> </w:t>
      </w:r>
      <w:r w:rsidRPr="004F38A7">
        <w:t>внимания).</w:t>
      </w:r>
    </w:p>
    <w:p w14:paraId="2F257D1D" w14:textId="77777777" w:rsidR="009D1A0F" w:rsidRPr="004F38A7" w:rsidRDefault="009D1A0F">
      <w:pPr>
        <w:ind w:left="231" w:right="233" w:firstLine="707"/>
        <w:jc w:val="both"/>
        <w:rPr>
          <w:i/>
          <w:sz w:val="24"/>
        </w:rPr>
      </w:pPr>
      <w:r w:rsidRPr="004F38A7">
        <w:rPr>
          <w:i/>
          <w:sz w:val="24"/>
        </w:rPr>
        <w:t>Направленность КРР с обучающимися, имеющими девиации развития и поведения на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дошкольном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уровне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образования:</w:t>
      </w:r>
    </w:p>
    <w:p w14:paraId="4C3D9CA6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/>
        <w:ind w:right="224"/>
        <w:jc w:val="left"/>
        <w:rPr>
          <w:sz w:val="24"/>
        </w:rPr>
      </w:pPr>
      <w:r w:rsidRPr="004F38A7">
        <w:rPr>
          <w:sz w:val="24"/>
        </w:rPr>
        <w:lastRenderedPageBreak/>
        <w:t>коррекция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(развитие)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социально-коммуникативной,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личностной,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эмоционально-волевой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сферы;</w:t>
      </w:r>
    </w:p>
    <w:p w14:paraId="72AF7859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1" w:line="293" w:lineRule="exact"/>
        <w:jc w:val="left"/>
        <w:rPr>
          <w:sz w:val="24"/>
        </w:rPr>
      </w:pPr>
      <w:r w:rsidRPr="004F38A7">
        <w:rPr>
          <w:sz w:val="24"/>
        </w:rPr>
        <w:t>помощь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решении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поведенческих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проблем;</w:t>
      </w:r>
    </w:p>
    <w:p w14:paraId="50A8EBB0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адекватных,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социально-приемлемых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способов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поведения;</w:t>
      </w:r>
    </w:p>
    <w:p w14:paraId="7B66946D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развитие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рефлексивных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способностей;</w:t>
      </w:r>
    </w:p>
    <w:p w14:paraId="29592378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line="292" w:lineRule="exact"/>
        <w:jc w:val="left"/>
        <w:rPr>
          <w:sz w:val="24"/>
        </w:rPr>
      </w:pPr>
      <w:r w:rsidRPr="004F38A7">
        <w:rPr>
          <w:sz w:val="24"/>
        </w:rPr>
        <w:t>совершенствование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способов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саморегуляции.</w:t>
      </w:r>
    </w:p>
    <w:p w14:paraId="5BB26E76" w14:textId="77777777" w:rsidR="009D1A0F" w:rsidRPr="004F38A7" w:rsidRDefault="009D1A0F">
      <w:pPr>
        <w:pStyle w:val="a3"/>
        <w:ind w:left="231" w:right="225"/>
      </w:pPr>
      <w:r w:rsidRPr="004F38A7">
        <w:t>Включение</w:t>
      </w:r>
      <w:r w:rsidRPr="004F38A7">
        <w:rPr>
          <w:spacing w:val="1"/>
        </w:rPr>
        <w:t xml:space="preserve"> </w:t>
      </w:r>
      <w:r w:rsidRPr="004F38A7">
        <w:t>ребёнка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«группы</w:t>
      </w:r>
      <w:r w:rsidRPr="004F38A7">
        <w:rPr>
          <w:spacing w:val="1"/>
        </w:rPr>
        <w:t xml:space="preserve"> </w:t>
      </w:r>
      <w:r w:rsidRPr="004F38A7">
        <w:t>риска»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программу</w:t>
      </w:r>
      <w:r w:rsidRPr="004F38A7">
        <w:rPr>
          <w:spacing w:val="1"/>
        </w:rPr>
        <w:t xml:space="preserve"> </w:t>
      </w:r>
      <w:r w:rsidRPr="004F38A7">
        <w:t>КРР,</w:t>
      </w:r>
      <w:r w:rsidRPr="004F38A7">
        <w:rPr>
          <w:spacing w:val="1"/>
        </w:rPr>
        <w:t xml:space="preserve"> </w:t>
      </w:r>
      <w:r w:rsidRPr="004F38A7">
        <w:t>определение</w:t>
      </w:r>
      <w:r w:rsidRPr="004F38A7">
        <w:rPr>
          <w:spacing w:val="1"/>
        </w:rPr>
        <w:t xml:space="preserve"> </w:t>
      </w:r>
      <w:r w:rsidRPr="004F38A7">
        <w:t>индивидуального</w:t>
      </w:r>
      <w:r w:rsidRPr="004F38A7">
        <w:rPr>
          <w:spacing w:val="1"/>
        </w:rPr>
        <w:t xml:space="preserve"> </w:t>
      </w:r>
      <w:r w:rsidRPr="004F38A7">
        <w:t>маршрута</w:t>
      </w:r>
      <w:r w:rsidRPr="004F38A7">
        <w:rPr>
          <w:spacing w:val="1"/>
        </w:rPr>
        <w:t xml:space="preserve"> </w:t>
      </w:r>
      <w:r w:rsidRPr="004F38A7">
        <w:t>психолого-педагогического</w:t>
      </w:r>
      <w:r w:rsidRPr="004F38A7">
        <w:rPr>
          <w:spacing w:val="1"/>
        </w:rPr>
        <w:t xml:space="preserve"> </w:t>
      </w:r>
      <w:r w:rsidRPr="004F38A7">
        <w:t>сопровождения</w:t>
      </w:r>
      <w:r w:rsidRPr="004F38A7">
        <w:rPr>
          <w:spacing w:val="1"/>
        </w:rPr>
        <w:t xml:space="preserve"> </w:t>
      </w:r>
      <w:r w:rsidRPr="004F38A7">
        <w:t>осуществляется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 xml:space="preserve">основе заключения </w:t>
      </w:r>
      <w:proofErr w:type="spellStart"/>
      <w:r w:rsidRPr="004F38A7">
        <w:t>ППк</w:t>
      </w:r>
      <w:proofErr w:type="spellEnd"/>
      <w:r w:rsidRPr="004F38A7">
        <w:t xml:space="preserve"> по результатам психологической диагностики или по обоснованному</w:t>
      </w:r>
      <w:r w:rsidRPr="004F38A7">
        <w:rPr>
          <w:spacing w:val="-57"/>
        </w:rPr>
        <w:t xml:space="preserve"> </w:t>
      </w:r>
      <w:r w:rsidRPr="004F38A7">
        <w:t>запросу</w:t>
      </w:r>
      <w:r w:rsidRPr="004F38A7">
        <w:rPr>
          <w:spacing w:val="-6"/>
        </w:rPr>
        <w:t xml:space="preserve"> </w:t>
      </w:r>
      <w:r w:rsidRPr="004F38A7">
        <w:t>педагога</w:t>
      </w:r>
      <w:r w:rsidRPr="004F38A7">
        <w:rPr>
          <w:spacing w:val="-1"/>
        </w:rPr>
        <w:t xml:space="preserve"> </w:t>
      </w:r>
      <w:r w:rsidRPr="004F38A7">
        <w:t>и (или)</w:t>
      </w:r>
      <w:r w:rsidRPr="004F38A7">
        <w:rPr>
          <w:spacing w:val="-1"/>
        </w:rPr>
        <w:t xml:space="preserve"> </w:t>
      </w:r>
      <w:r w:rsidRPr="004F38A7">
        <w:t>родителей (законных</w:t>
      </w:r>
      <w:r w:rsidRPr="004F38A7">
        <w:rPr>
          <w:spacing w:val="-1"/>
        </w:rPr>
        <w:t xml:space="preserve"> </w:t>
      </w:r>
      <w:r w:rsidRPr="004F38A7">
        <w:t>представителей).</w:t>
      </w:r>
    </w:p>
    <w:p w14:paraId="674483B9" w14:textId="77777777" w:rsidR="009D1A0F" w:rsidRPr="004F38A7" w:rsidRDefault="009D1A0F">
      <w:pPr>
        <w:pStyle w:val="a3"/>
        <w:spacing w:before="4"/>
        <w:ind w:left="0" w:firstLine="0"/>
        <w:jc w:val="left"/>
      </w:pPr>
    </w:p>
    <w:p w14:paraId="4A7E4EC3" w14:textId="77777777" w:rsidR="009D1A0F" w:rsidRPr="004F38A7" w:rsidRDefault="009D1A0F">
      <w:pPr>
        <w:pStyle w:val="2"/>
        <w:ind w:left="939"/>
      </w:pPr>
      <w:r w:rsidRPr="004F38A7">
        <w:t>Проведение</w:t>
      </w:r>
      <w:r w:rsidRPr="004F38A7">
        <w:rPr>
          <w:spacing w:val="-4"/>
        </w:rPr>
        <w:t xml:space="preserve"> </w:t>
      </w:r>
      <w:r w:rsidRPr="004F38A7">
        <w:t>групповых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индивидуальных</w:t>
      </w:r>
      <w:r w:rsidRPr="004F38A7">
        <w:rPr>
          <w:spacing w:val="-3"/>
        </w:rPr>
        <w:t xml:space="preserve"> </w:t>
      </w:r>
      <w:r w:rsidRPr="004F38A7">
        <w:t>коррекционных</w:t>
      </w:r>
      <w:r w:rsidRPr="004F38A7">
        <w:rPr>
          <w:spacing w:val="-2"/>
        </w:rPr>
        <w:t xml:space="preserve"> </w:t>
      </w:r>
      <w:r w:rsidRPr="004F38A7">
        <w:t>занятий</w:t>
      </w:r>
      <w:r w:rsidRPr="004F38A7">
        <w:rPr>
          <w:spacing w:val="-3"/>
        </w:rPr>
        <w:t xml:space="preserve"> </w:t>
      </w:r>
      <w:r w:rsidRPr="004F38A7">
        <w:t>в</w:t>
      </w:r>
      <w:r w:rsidRPr="004F38A7">
        <w:rPr>
          <w:spacing w:val="-3"/>
        </w:rPr>
        <w:t xml:space="preserve"> </w:t>
      </w:r>
      <w:r w:rsidRPr="004F38A7">
        <w:t>ДОО</w:t>
      </w:r>
    </w:p>
    <w:p w14:paraId="6AA060A9" w14:textId="77777777" w:rsidR="009D1A0F" w:rsidRPr="004F38A7" w:rsidRDefault="009D1A0F">
      <w:pPr>
        <w:pStyle w:val="a3"/>
        <w:ind w:left="231" w:right="227"/>
      </w:pPr>
      <w:r w:rsidRPr="004F38A7">
        <w:t>Реализация системы коррекционно-развивающей работы в ДОО с детьми, имеющими</w:t>
      </w:r>
      <w:r w:rsidRPr="004F38A7">
        <w:rPr>
          <w:spacing w:val="1"/>
        </w:rPr>
        <w:t xml:space="preserve"> </w:t>
      </w:r>
      <w:r w:rsidRPr="004F38A7">
        <w:t>ТНР, ЗПР</w:t>
      </w:r>
      <w:r w:rsidRPr="004F38A7">
        <w:rPr>
          <w:spacing w:val="1"/>
        </w:rPr>
        <w:t xml:space="preserve"> </w:t>
      </w:r>
      <w:r w:rsidRPr="004F38A7">
        <w:t>осуществляется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АОП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основании</w:t>
      </w:r>
      <w:r w:rsidRPr="004F38A7">
        <w:rPr>
          <w:spacing w:val="1"/>
        </w:rPr>
        <w:t xml:space="preserve"> </w:t>
      </w:r>
      <w:r w:rsidRPr="004F38A7">
        <w:t>Федеральной</w:t>
      </w:r>
      <w:r w:rsidRPr="004F38A7">
        <w:rPr>
          <w:spacing w:val="1"/>
        </w:rPr>
        <w:t xml:space="preserve"> </w:t>
      </w:r>
      <w:r w:rsidRPr="004F38A7">
        <w:t>адаптированной</w:t>
      </w:r>
      <w:r w:rsidRPr="004F38A7">
        <w:rPr>
          <w:spacing w:val="1"/>
        </w:rPr>
        <w:t xml:space="preserve"> </w:t>
      </w:r>
      <w:r w:rsidRPr="004F38A7">
        <w:t>образовательной программы дошкольного образования для обучающихся с ограниченными</w:t>
      </w:r>
      <w:r w:rsidRPr="004F38A7">
        <w:rPr>
          <w:spacing w:val="1"/>
        </w:rPr>
        <w:t xml:space="preserve"> </w:t>
      </w:r>
      <w:r w:rsidRPr="004F38A7">
        <w:t>возможностями</w:t>
      </w:r>
      <w:r w:rsidRPr="004F38A7">
        <w:rPr>
          <w:spacing w:val="1"/>
        </w:rPr>
        <w:t xml:space="preserve"> </w:t>
      </w:r>
      <w:r w:rsidRPr="004F38A7">
        <w:t>здоровья,</w:t>
      </w:r>
      <w:r w:rsidRPr="004F38A7">
        <w:rPr>
          <w:spacing w:val="1"/>
        </w:rPr>
        <w:t xml:space="preserve"> </w:t>
      </w:r>
      <w:r w:rsidRPr="004F38A7">
        <w:t>утверждённой</w:t>
      </w:r>
      <w:r w:rsidRPr="004F38A7">
        <w:rPr>
          <w:spacing w:val="1"/>
        </w:rPr>
        <w:t xml:space="preserve"> </w:t>
      </w:r>
      <w:r w:rsidRPr="004F38A7">
        <w:t>Приказом</w:t>
      </w:r>
      <w:r w:rsidRPr="004F38A7">
        <w:rPr>
          <w:spacing w:val="1"/>
        </w:rPr>
        <w:t xml:space="preserve"> </w:t>
      </w:r>
      <w:r w:rsidRPr="004F38A7">
        <w:t>Министерства</w:t>
      </w:r>
      <w:r w:rsidRPr="004F38A7">
        <w:rPr>
          <w:spacing w:val="1"/>
        </w:rPr>
        <w:t xml:space="preserve"> </w:t>
      </w:r>
      <w:r w:rsidRPr="004F38A7">
        <w:t>просвещения</w:t>
      </w:r>
      <w:r w:rsidRPr="004F38A7">
        <w:rPr>
          <w:spacing w:val="1"/>
        </w:rPr>
        <w:t xml:space="preserve"> </w:t>
      </w:r>
      <w:r w:rsidRPr="004F38A7">
        <w:t>России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24.11.2022 №</w:t>
      </w:r>
      <w:r w:rsidRPr="004F38A7">
        <w:rPr>
          <w:spacing w:val="-1"/>
        </w:rPr>
        <w:t xml:space="preserve"> </w:t>
      </w:r>
      <w:r w:rsidRPr="004F38A7">
        <w:t>1022.</w:t>
      </w:r>
    </w:p>
    <w:p w14:paraId="25A91AB9" w14:textId="77777777" w:rsidR="009D1A0F" w:rsidRPr="004F38A7" w:rsidRDefault="009D1A0F">
      <w:pPr>
        <w:pStyle w:val="a3"/>
        <w:ind w:left="231" w:right="228"/>
      </w:pPr>
      <w:r w:rsidRPr="004F38A7">
        <w:t>В МДОУ</w:t>
      </w:r>
      <w:r w:rsidRPr="004F38A7">
        <w:rPr>
          <w:spacing w:val="1"/>
        </w:rPr>
        <w:t xml:space="preserve"> </w:t>
      </w:r>
      <w:r w:rsidRPr="004F38A7">
        <w:t>«Детский</w:t>
      </w:r>
      <w:r w:rsidRPr="004F38A7">
        <w:rPr>
          <w:spacing w:val="1"/>
        </w:rPr>
        <w:t xml:space="preserve"> </w:t>
      </w:r>
      <w:r w:rsidRPr="004F38A7">
        <w:t>сад</w:t>
      </w:r>
      <w:r w:rsidRPr="004F38A7">
        <w:rPr>
          <w:spacing w:val="1"/>
        </w:rPr>
        <w:t xml:space="preserve"> </w:t>
      </w:r>
      <w:r w:rsidRPr="004F38A7">
        <w:t>№</w:t>
      </w:r>
      <w:r w:rsidRPr="004F38A7">
        <w:rPr>
          <w:spacing w:val="1"/>
        </w:rPr>
        <w:t>65 комбинированного вида</w:t>
      </w:r>
      <w:r w:rsidRPr="004F38A7">
        <w:t>»</w:t>
      </w:r>
      <w:r w:rsidRPr="004F38A7">
        <w:rPr>
          <w:spacing w:val="1"/>
        </w:rPr>
        <w:t xml:space="preserve"> </w:t>
      </w:r>
      <w:r w:rsidRPr="004F38A7">
        <w:t xml:space="preserve"> функционирует логопедический пункт на</w:t>
      </w:r>
      <w:r w:rsidRPr="004F38A7">
        <w:rPr>
          <w:spacing w:val="1"/>
        </w:rPr>
        <w:t xml:space="preserve"> </w:t>
      </w:r>
      <w:r w:rsidRPr="004F38A7">
        <w:t>базе</w:t>
      </w:r>
      <w:r w:rsidRPr="004F38A7">
        <w:rPr>
          <w:spacing w:val="-2"/>
        </w:rPr>
        <w:t xml:space="preserve"> </w:t>
      </w:r>
      <w:r w:rsidRPr="004F38A7">
        <w:t>которых</w:t>
      </w:r>
      <w:r w:rsidRPr="004F38A7">
        <w:rPr>
          <w:spacing w:val="1"/>
        </w:rPr>
        <w:t xml:space="preserve"> </w:t>
      </w:r>
      <w:r w:rsidRPr="004F38A7">
        <w:t>оказывается</w:t>
      </w:r>
      <w:r w:rsidRPr="004F38A7">
        <w:rPr>
          <w:spacing w:val="-1"/>
        </w:rPr>
        <w:t xml:space="preserve"> </w:t>
      </w:r>
      <w:r w:rsidRPr="004F38A7">
        <w:t>коррекционная помощь детям.</w:t>
      </w:r>
    </w:p>
    <w:p w14:paraId="6372F130" w14:textId="77777777" w:rsidR="009D1A0F" w:rsidRPr="004F38A7" w:rsidRDefault="009D1A0F">
      <w:pPr>
        <w:pStyle w:val="a3"/>
        <w:ind w:left="231" w:right="224"/>
      </w:pPr>
      <w:r w:rsidRPr="004F38A7">
        <w:t>В основе коррекционно-развивающей работы в ДОО лежит принцип комплексности,</w:t>
      </w:r>
      <w:r w:rsidRPr="004F38A7">
        <w:rPr>
          <w:spacing w:val="1"/>
        </w:rPr>
        <w:t xml:space="preserve"> </w:t>
      </w:r>
      <w:r w:rsidRPr="004F38A7">
        <w:t>который</w:t>
      </w:r>
      <w:r w:rsidRPr="004F38A7">
        <w:rPr>
          <w:spacing w:val="1"/>
        </w:rPr>
        <w:t xml:space="preserve"> </w:t>
      </w:r>
      <w:r w:rsidRPr="004F38A7">
        <w:t>представляет</w:t>
      </w:r>
      <w:r w:rsidRPr="004F38A7">
        <w:rPr>
          <w:spacing w:val="1"/>
        </w:rPr>
        <w:t xml:space="preserve"> </w:t>
      </w:r>
      <w:r w:rsidRPr="004F38A7">
        <w:t>собой</w:t>
      </w:r>
      <w:r w:rsidRPr="004F38A7">
        <w:rPr>
          <w:spacing w:val="1"/>
        </w:rPr>
        <w:t xml:space="preserve"> </w:t>
      </w:r>
      <w:r w:rsidRPr="004F38A7">
        <w:t>взаимодействие</w:t>
      </w:r>
      <w:r w:rsidRPr="004F38A7">
        <w:rPr>
          <w:spacing w:val="1"/>
        </w:rPr>
        <w:t xml:space="preserve"> </w:t>
      </w:r>
      <w:r w:rsidRPr="004F38A7">
        <w:t>всех</w:t>
      </w:r>
      <w:r w:rsidRPr="004F38A7">
        <w:rPr>
          <w:spacing w:val="1"/>
        </w:rPr>
        <w:t xml:space="preserve"> </w:t>
      </w:r>
      <w:r w:rsidRPr="004F38A7">
        <w:t>специалистов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60"/>
        </w:rPr>
        <w:t xml:space="preserve"> </w:t>
      </w:r>
      <w:r w:rsidRPr="004F38A7">
        <w:t>диагностической</w:t>
      </w:r>
      <w:r w:rsidRPr="004F38A7">
        <w:rPr>
          <w:spacing w:val="1"/>
        </w:rPr>
        <w:t xml:space="preserve"> </w:t>
      </w:r>
      <w:r w:rsidRPr="004F38A7">
        <w:t>работе,</w:t>
      </w:r>
      <w:r w:rsidRPr="004F38A7">
        <w:rPr>
          <w:spacing w:val="-1"/>
        </w:rPr>
        <w:t xml:space="preserve"> </w:t>
      </w:r>
      <w:r w:rsidRPr="004F38A7">
        <w:t>так 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реализации</w:t>
      </w:r>
      <w:r w:rsidRPr="004F38A7">
        <w:rPr>
          <w:spacing w:val="-3"/>
        </w:rPr>
        <w:t xml:space="preserve"> </w:t>
      </w:r>
      <w:r w:rsidRPr="004F38A7">
        <w:t>коррекционного процесса.</w:t>
      </w:r>
    </w:p>
    <w:p w14:paraId="4B9BB14D" w14:textId="77777777" w:rsidR="009D1A0F" w:rsidRPr="004F38A7" w:rsidRDefault="009D1A0F">
      <w:pPr>
        <w:pStyle w:val="a3"/>
        <w:ind w:left="231" w:right="229"/>
      </w:pPr>
      <w:r w:rsidRPr="004F38A7">
        <w:t>Цели коррекционно-логопедической работы: создание условий для успешного развития</w:t>
      </w:r>
      <w:r w:rsidRPr="004F38A7">
        <w:rPr>
          <w:spacing w:val="-57"/>
        </w:rPr>
        <w:t xml:space="preserve"> </w:t>
      </w:r>
      <w:r w:rsidRPr="004F38A7">
        <w:t>каждого ребенка независимо от уровня его способностей и жизненного опыта, преодоление</w:t>
      </w:r>
      <w:r w:rsidRPr="004F38A7">
        <w:rPr>
          <w:spacing w:val="1"/>
        </w:rPr>
        <w:t xml:space="preserve"> </w:t>
      </w:r>
      <w:r w:rsidRPr="004F38A7">
        <w:t>отклонений в речевом развитии детей: сформировать полноценную фонетическую систему</w:t>
      </w:r>
      <w:r w:rsidRPr="004F38A7">
        <w:rPr>
          <w:spacing w:val="1"/>
        </w:rPr>
        <w:t xml:space="preserve"> </w:t>
      </w:r>
      <w:r w:rsidRPr="004F38A7">
        <w:t>языка, развить фонематическое восприятие и навыки первоначального звукового анализа и</w:t>
      </w:r>
      <w:r w:rsidRPr="004F38A7">
        <w:rPr>
          <w:spacing w:val="1"/>
        </w:rPr>
        <w:t xml:space="preserve"> </w:t>
      </w:r>
      <w:r w:rsidRPr="004F38A7">
        <w:t xml:space="preserve">синтеза, автоматизировать </w:t>
      </w:r>
      <w:proofErr w:type="spellStart"/>
      <w:r w:rsidRPr="004F38A7">
        <w:t>слухопроизносительные</w:t>
      </w:r>
      <w:proofErr w:type="spellEnd"/>
      <w:r w:rsidRPr="004F38A7">
        <w:t xml:space="preserve"> умения и навыки в различных ситуациях,</w:t>
      </w:r>
      <w:r w:rsidRPr="004F38A7">
        <w:rPr>
          <w:spacing w:val="1"/>
        </w:rPr>
        <w:t xml:space="preserve"> </w:t>
      </w:r>
      <w:r w:rsidRPr="004F38A7">
        <w:t>развивать</w:t>
      </w:r>
      <w:r w:rsidRPr="004F38A7">
        <w:rPr>
          <w:spacing w:val="-1"/>
        </w:rPr>
        <w:t xml:space="preserve"> </w:t>
      </w:r>
      <w:r w:rsidRPr="004F38A7">
        <w:t>связную речь.</w:t>
      </w:r>
    </w:p>
    <w:p w14:paraId="2EEDC245" w14:textId="77777777" w:rsidR="009D1A0F" w:rsidRPr="004F38A7" w:rsidRDefault="009D1A0F">
      <w:pPr>
        <w:pStyle w:val="a3"/>
        <w:ind w:left="939" w:firstLine="0"/>
      </w:pPr>
      <w:r w:rsidRPr="004F38A7">
        <w:t>Задачами</w:t>
      </w:r>
      <w:r w:rsidRPr="004F38A7">
        <w:rPr>
          <w:spacing w:val="-3"/>
        </w:rPr>
        <w:t xml:space="preserve"> </w:t>
      </w:r>
      <w:r w:rsidRPr="004F38A7">
        <w:t>являются:</w:t>
      </w:r>
    </w:p>
    <w:p w14:paraId="7242AF19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3" w:line="237" w:lineRule="auto"/>
        <w:ind w:right="235"/>
        <w:rPr>
          <w:sz w:val="24"/>
        </w:rPr>
      </w:pPr>
      <w:r w:rsidRPr="004F38A7">
        <w:rPr>
          <w:sz w:val="24"/>
        </w:rPr>
        <w:t>раннее выявление и своевременное предупреждение речевых нарушений, актуальных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резервных возможностей ребенка;</w:t>
      </w:r>
    </w:p>
    <w:p w14:paraId="034450B7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 w:line="293" w:lineRule="exact"/>
        <w:rPr>
          <w:sz w:val="24"/>
        </w:rPr>
      </w:pPr>
      <w:r w:rsidRPr="004F38A7">
        <w:rPr>
          <w:sz w:val="24"/>
        </w:rPr>
        <w:t>преодоление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недостатков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речевом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развитии;</w:t>
      </w:r>
    </w:p>
    <w:p w14:paraId="6ED92F0E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ind w:right="237"/>
        <w:jc w:val="left"/>
        <w:rPr>
          <w:sz w:val="24"/>
        </w:rPr>
      </w:pPr>
      <w:r w:rsidRPr="004F38A7">
        <w:rPr>
          <w:sz w:val="24"/>
        </w:rPr>
        <w:t>воспитание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артикуляционных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навыков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звукопроизношения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слухового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восприятия;</w:t>
      </w:r>
    </w:p>
    <w:p w14:paraId="1CEF1D3C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1" w:line="293" w:lineRule="exact"/>
        <w:jc w:val="left"/>
        <w:rPr>
          <w:sz w:val="24"/>
        </w:rPr>
      </w:pPr>
      <w:r w:rsidRPr="004F38A7">
        <w:rPr>
          <w:sz w:val="24"/>
        </w:rPr>
        <w:t>подготовка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обучению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грамоте,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овладение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элементами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грамоты;</w:t>
      </w:r>
    </w:p>
    <w:p w14:paraId="1C4135A1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навыков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учебной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деятельности;</w:t>
      </w:r>
    </w:p>
    <w:p w14:paraId="0CB32920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преодоление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затруднений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освоении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Программы;</w:t>
      </w:r>
    </w:p>
    <w:p w14:paraId="503D569D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 w:line="237" w:lineRule="auto"/>
        <w:ind w:right="236"/>
        <w:jc w:val="left"/>
        <w:rPr>
          <w:sz w:val="24"/>
        </w:rPr>
      </w:pPr>
      <w:r w:rsidRPr="004F38A7">
        <w:rPr>
          <w:sz w:val="24"/>
        </w:rPr>
        <w:t>осуществление</w:t>
      </w:r>
      <w:r w:rsidRPr="004F38A7">
        <w:rPr>
          <w:spacing w:val="34"/>
          <w:sz w:val="24"/>
        </w:rPr>
        <w:t xml:space="preserve"> </w:t>
      </w:r>
      <w:r w:rsidRPr="004F38A7">
        <w:rPr>
          <w:sz w:val="24"/>
        </w:rPr>
        <w:t>преемственности</w:t>
      </w:r>
      <w:r w:rsidRPr="004F38A7">
        <w:rPr>
          <w:spacing w:val="37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35"/>
          <w:sz w:val="24"/>
        </w:rPr>
        <w:t xml:space="preserve"> </w:t>
      </w:r>
      <w:r w:rsidRPr="004F38A7">
        <w:rPr>
          <w:sz w:val="24"/>
        </w:rPr>
        <w:t>работе</w:t>
      </w:r>
      <w:r w:rsidRPr="004F38A7">
        <w:rPr>
          <w:spacing w:val="35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37"/>
          <w:sz w:val="24"/>
        </w:rPr>
        <w:t xml:space="preserve"> </w:t>
      </w:r>
      <w:r w:rsidRPr="004F38A7">
        <w:rPr>
          <w:sz w:val="24"/>
        </w:rPr>
        <w:t>родителями</w:t>
      </w:r>
      <w:r w:rsidRPr="004F38A7">
        <w:rPr>
          <w:spacing w:val="37"/>
          <w:sz w:val="24"/>
        </w:rPr>
        <w:t xml:space="preserve"> </w:t>
      </w:r>
      <w:r w:rsidRPr="004F38A7">
        <w:rPr>
          <w:sz w:val="24"/>
        </w:rPr>
        <w:t>воспитанников,</w:t>
      </w:r>
      <w:r w:rsidRPr="004F38A7">
        <w:rPr>
          <w:spacing w:val="35"/>
          <w:sz w:val="24"/>
        </w:rPr>
        <w:t xml:space="preserve"> </w:t>
      </w:r>
      <w:r w:rsidRPr="004F38A7">
        <w:rPr>
          <w:sz w:val="24"/>
        </w:rPr>
        <w:t>сотрудниками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ДОО,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специалистами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детской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поликлиники, медицинских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учреждений.</w:t>
      </w:r>
    </w:p>
    <w:p w14:paraId="5C30A265" w14:textId="77777777" w:rsidR="009D1A0F" w:rsidRPr="004F38A7" w:rsidRDefault="009D1A0F">
      <w:pPr>
        <w:pStyle w:val="a3"/>
        <w:ind w:left="231" w:right="224"/>
      </w:pPr>
      <w:r w:rsidRPr="004F38A7">
        <w:rPr>
          <w:i/>
        </w:rPr>
        <w:t>Индивидуально-групповая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коррекционная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работа</w:t>
      </w:r>
      <w:r w:rsidRPr="004F38A7">
        <w:rPr>
          <w:i/>
          <w:spacing w:val="1"/>
        </w:rPr>
        <w:t xml:space="preserve"> </w:t>
      </w:r>
      <w:r w:rsidRPr="004F38A7">
        <w:t>направлена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коррекцию</w:t>
      </w:r>
      <w:r w:rsidRPr="004F38A7">
        <w:rPr>
          <w:spacing w:val="1"/>
        </w:rPr>
        <w:t xml:space="preserve"> </w:t>
      </w:r>
      <w:r w:rsidRPr="004F38A7">
        <w:t>индивидуальных недостатков развития воспитанников. Коррекционные занятия имеют как</w:t>
      </w:r>
      <w:r w:rsidRPr="004F38A7">
        <w:rPr>
          <w:spacing w:val="1"/>
        </w:rPr>
        <w:t xml:space="preserve"> </w:t>
      </w:r>
      <w:r w:rsidRPr="004F38A7">
        <w:t>общеразвивающие</w:t>
      </w:r>
      <w:r w:rsidRPr="004F38A7">
        <w:rPr>
          <w:spacing w:val="1"/>
        </w:rPr>
        <w:t xml:space="preserve"> </w:t>
      </w:r>
      <w:r w:rsidRPr="004F38A7">
        <w:t>цели,</w:t>
      </w:r>
      <w:r w:rsidRPr="004F38A7">
        <w:rPr>
          <w:spacing w:val="1"/>
        </w:rPr>
        <w:t xml:space="preserve"> </w:t>
      </w:r>
      <w:r w:rsidRPr="004F38A7">
        <w:t>например,</w:t>
      </w:r>
      <w:r w:rsidRPr="004F38A7">
        <w:rPr>
          <w:spacing w:val="1"/>
        </w:rPr>
        <w:t xml:space="preserve"> </w:t>
      </w:r>
      <w:r w:rsidRPr="004F38A7">
        <w:t>повышение</w:t>
      </w:r>
      <w:r w:rsidRPr="004F38A7">
        <w:rPr>
          <w:spacing w:val="1"/>
        </w:rPr>
        <w:t xml:space="preserve"> </w:t>
      </w:r>
      <w:r w:rsidRPr="004F38A7">
        <w:t>уровня</w:t>
      </w:r>
      <w:r w:rsidRPr="004F38A7">
        <w:rPr>
          <w:spacing w:val="1"/>
        </w:rPr>
        <w:t xml:space="preserve"> </w:t>
      </w:r>
      <w:r w:rsidRPr="004F38A7">
        <w:t>общего,</w:t>
      </w:r>
      <w:r w:rsidRPr="004F38A7">
        <w:rPr>
          <w:spacing w:val="61"/>
        </w:rPr>
        <w:t xml:space="preserve"> </w:t>
      </w:r>
      <w:r w:rsidRPr="004F38A7">
        <w:t>сенсорного,</w:t>
      </w:r>
      <w:r w:rsidRPr="004F38A7">
        <w:rPr>
          <w:spacing w:val="1"/>
        </w:rPr>
        <w:t xml:space="preserve"> </w:t>
      </w:r>
      <w:r w:rsidRPr="004F38A7">
        <w:t>интеллектуального</w:t>
      </w:r>
      <w:r w:rsidRPr="004F38A7">
        <w:rPr>
          <w:spacing w:val="1"/>
        </w:rPr>
        <w:t xml:space="preserve"> </w:t>
      </w:r>
      <w:r w:rsidRPr="004F38A7">
        <w:t>развития, памяти,</w:t>
      </w:r>
      <w:r w:rsidRPr="004F38A7">
        <w:rPr>
          <w:spacing w:val="1"/>
        </w:rPr>
        <w:t xml:space="preserve"> </w:t>
      </w:r>
      <w:r w:rsidRPr="004F38A7">
        <w:t>внимания,</w:t>
      </w:r>
      <w:r w:rsidRPr="004F38A7">
        <w:rPr>
          <w:spacing w:val="1"/>
        </w:rPr>
        <w:t xml:space="preserve"> </w:t>
      </w:r>
      <w:r w:rsidRPr="004F38A7">
        <w:t>коррекция зрительно-моторных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оптико-</w:t>
      </w:r>
      <w:r w:rsidRPr="004F38A7">
        <w:rPr>
          <w:spacing w:val="1"/>
        </w:rPr>
        <w:t xml:space="preserve"> </w:t>
      </w:r>
      <w:r w:rsidRPr="004F38A7">
        <w:t>пространственных нарушений, общей и мелкой моторики; так и предметную направленность,</w:t>
      </w:r>
      <w:r w:rsidRPr="004F38A7">
        <w:rPr>
          <w:spacing w:val="1"/>
        </w:rPr>
        <w:t xml:space="preserve"> </w:t>
      </w:r>
      <w:r w:rsidRPr="004F38A7">
        <w:t>позволяющую</w:t>
      </w:r>
      <w:r w:rsidRPr="004F38A7">
        <w:rPr>
          <w:spacing w:val="8"/>
        </w:rPr>
        <w:t xml:space="preserve"> </w:t>
      </w:r>
      <w:r w:rsidRPr="004F38A7">
        <w:t>сформировать</w:t>
      </w:r>
      <w:r w:rsidRPr="004F38A7">
        <w:rPr>
          <w:spacing w:val="8"/>
        </w:rPr>
        <w:t xml:space="preserve"> </w:t>
      </w:r>
      <w:r w:rsidRPr="004F38A7">
        <w:t>функциональную</w:t>
      </w:r>
      <w:r w:rsidRPr="004F38A7">
        <w:rPr>
          <w:spacing w:val="11"/>
        </w:rPr>
        <w:t xml:space="preserve"> </w:t>
      </w:r>
      <w:r w:rsidRPr="004F38A7">
        <w:t>готовность</w:t>
      </w:r>
      <w:r w:rsidRPr="004F38A7">
        <w:rPr>
          <w:spacing w:val="8"/>
        </w:rPr>
        <w:t xml:space="preserve"> </w:t>
      </w:r>
      <w:r w:rsidRPr="004F38A7">
        <w:t>воспитанников</w:t>
      </w:r>
      <w:r w:rsidRPr="004F38A7">
        <w:rPr>
          <w:spacing w:val="7"/>
        </w:rPr>
        <w:t xml:space="preserve"> </w:t>
      </w:r>
      <w:r w:rsidRPr="004F38A7">
        <w:t>к</w:t>
      </w:r>
      <w:r w:rsidRPr="004F38A7">
        <w:rPr>
          <w:spacing w:val="8"/>
        </w:rPr>
        <w:t xml:space="preserve"> </w:t>
      </w:r>
      <w:r w:rsidRPr="004F38A7">
        <w:t>обучению.</w:t>
      </w:r>
    </w:p>
    <w:p w14:paraId="50D2E2F8" w14:textId="77777777" w:rsidR="009D1A0F" w:rsidRPr="004F38A7" w:rsidRDefault="009D1A0F">
      <w:pPr>
        <w:pStyle w:val="a3"/>
        <w:spacing w:before="68"/>
        <w:ind w:left="231" w:right="234" w:firstLine="0"/>
      </w:pPr>
      <w:r w:rsidRPr="004F38A7">
        <w:t>Значительное место занимают также логопедические занятия для детей, имеющих речевые</w:t>
      </w:r>
      <w:r w:rsidRPr="004F38A7">
        <w:rPr>
          <w:spacing w:val="1"/>
        </w:rPr>
        <w:t xml:space="preserve"> </w:t>
      </w:r>
      <w:r w:rsidRPr="004F38A7">
        <w:t>нарушения.</w:t>
      </w:r>
    </w:p>
    <w:p w14:paraId="455A1B9C" w14:textId="77777777" w:rsidR="009D1A0F" w:rsidRPr="004F38A7" w:rsidRDefault="009D1A0F">
      <w:pPr>
        <w:pStyle w:val="a3"/>
        <w:ind w:left="231" w:right="228"/>
      </w:pPr>
      <w:r w:rsidRPr="004F38A7">
        <w:t>Подгрупповые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групповые</w:t>
      </w:r>
      <w:r w:rsidRPr="004F38A7">
        <w:rPr>
          <w:spacing w:val="1"/>
        </w:rPr>
        <w:t xml:space="preserve"> </w:t>
      </w:r>
      <w:r w:rsidRPr="004F38A7">
        <w:t>коррекционно-развивающие</w:t>
      </w:r>
      <w:r w:rsidRPr="004F38A7">
        <w:rPr>
          <w:spacing w:val="1"/>
        </w:rPr>
        <w:t xml:space="preserve"> </w:t>
      </w:r>
      <w:r w:rsidRPr="004F38A7">
        <w:t>занятия</w:t>
      </w:r>
      <w:r w:rsidRPr="004F38A7">
        <w:rPr>
          <w:spacing w:val="1"/>
        </w:rPr>
        <w:t xml:space="preserve"> </w:t>
      </w:r>
      <w:r w:rsidRPr="004F38A7">
        <w:t>проводятся</w:t>
      </w:r>
      <w:r w:rsidRPr="004F38A7">
        <w:rPr>
          <w:spacing w:val="1"/>
        </w:rPr>
        <w:t xml:space="preserve"> </w:t>
      </w:r>
      <w:r w:rsidRPr="004F38A7">
        <w:t>специалистами:</w:t>
      </w:r>
      <w:r w:rsidRPr="004F38A7">
        <w:rPr>
          <w:spacing w:val="1"/>
        </w:rPr>
        <w:t xml:space="preserve"> </w:t>
      </w:r>
      <w:r w:rsidRPr="004F38A7">
        <w:t>учителем-логопедом.</w:t>
      </w:r>
    </w:p>
    <w:p w14:paraId="2CE20F82" w14:textId="77777777" w:rsidR="009D1A0F" w:rsidRPr="004F38A7" w:rsidRDefault="009D1A0F">
      <w:pPr>
        <w:pStyle w:val="a3"/>
        <w:ind w:left="231" w:right="225"/>
      </w:pPr>
      <w:r w:rsidRPr="004F38A7">
        <w:t>Количество, продолжительность и формы организации таких занятий определяются с</w:t>
      </w:r>
      <w:r w:rsidRPr="004F38A7">
        <w:rPr>
          <w:spacing w:val="1"/>
        </w:rPr>
        <w:t xml:space="preserve"> </w:t>
      </w:r>
      <w:r w:rsidRPr="004F38A7">
        <w:t>учётом: категории детей с ОВЗ, степени выраженности нарушений развития, возраста детей;</w:t>
      </w:r>
      <w:r w:rsidRPr="004F38A7">
        <w:rPr>
          <w:spacing w:val="1"/>
        </w:rPr>
        <w:t xml:space="preserve"> </w:t>
      </w:r>
      <w:r w:rsidRPr="004F38A7">
        <w:t>рекомендаций</w:t>
      </w:r>
      <w:r w:rsidRPr="004F38A7">
        <w:rPr>
          <w:spacing w:val="-1"/>
        </w:rPr>
        <w:t xml:space="preserve"> </w:t>
      </w:r>
      <w:r w:rsidRPr="004F38A7">
        <w:t>ООП</w:t>
      </w:r>
      <w:r w:rsidRPr="004F38A7">
        <w:rPr>
          <w:spacing w:val="-2"/>
        </w:rPr>
        <w:t xml:space="preserve"> </w:t>
      </w:r>
      <w:r w:rsidRPr="004F38A7">
        <w:t>ДО;</w:t>
      </w:r>
      <w:r w:rsidRPr="004F38A7">
        <w:rPr>
          <w:spacing w:val="-2"/>
        </w:rPr>
        <w:t xml:space="preserve"> </w:t>
      </w:r>
      <w:r w:rsidRPr="004F38A7">
        <w:t>рекомендаций</w:t>
      </w:r>
      <w:r w:rsidRPr="004F38A7">
        <w:rPr>
          <w:spacing w:val="-1"/>
        </w:rPr>
        <w:t xml:space="preserve"> </w:t>
      </w:r>
      <w:r w:rsidRPr="004F38A7">
        <w:t>специальных образовательных</w:t>
      </w:r>
      <w:r w:rsidRPr="004F38A7">
        <w:rPr>
          <w:spacing w:val="-1"/>
        </w:rPr>
        <w:t xml:space="preserve"> </w:t>
      </w:r>
      <w:r w:rsidRPr="004F38A7">
        <w:t>программ.</w:t>
      </w:r>
    </w:p>
    <w:p w14:paraId="7779ADEA" w14:textId="77777777" w:rsidR="009D1A0F" w:rsidRPr="004F38A7" w:rsidRDefault="009D1A0F">
      <w:pPr>
        <w:pStyle w:val="a3"/>
        <w:ind w:left="231" w:right="223"/>
      </w:pPr>
      <w:r w:rsidRPr="004F38A7">
        <w:lastRenderedPageBreak/>
        <w:t>В детском саду осуществляется интегрированный подход к развитию речи. Суть его</w:t>
      </w:r>
      <w:r w:rsidRPr="004F38A7">
        <w:rPr>
          <w:spacing w:val="1"/>
        </w:rPr>
        <w:t xml:space="preserve"> </w:t>
      </w:r>
      <w:r w:rsidRPr="004F38A7">
        <w:t>заключается в интеграции одной лексической темы в работе всех специалистов. В результате</w:t>
      </w:r>
      <w:r w:rsidRPr="004F38A7">
        <w:rPr>
          <w:spacing w:val="1"/>
        </w:rPr>
        <w:t xml:space="preserve"> </w:t>
      </w:r>
      <w:r w:rsidRPr="004F38A7">
        <w:t>такой работы у детей увеличивается активный словарь, улучшаются мыслительные процессы.</w:t>
      </w:r>
      <w:r w:rsidRPr="004F38A7">
        <w:rPr>
          <w:spacing w:val="1"/>
        </w:rPr>
        <w:t xml:space="preserve"> </w:t>
      </w:r>
      <w:r w:rsidRPr="004F38A7">
        <w:t>Комплексно-тематический принцип предполагает выбор смысловой темы, раскрытие которой</w:t>
      </w:r>
      <w:r w:rsidRPr="004F38A7">
        <w:rPr>
          <w:spacing w:val="1"/>
        </w:rPr>
        <w:t xml:space="preserve"> </w:t>
      </w:r>
      <w:r w:rsidRPr="004F38A7">
        <w:t>осуществляется</w:t>
      </w:r>
      <w:r w:rsidRPr="004F38A7">
        <w:rPr>
          <w:spacing w:val="1"/>
        </w:rPr>
        <w:t xml:space="preserve"> </w:t>
      </w:r>
      <w:r w:rsidRPr="004F38A7">
        <w:t>в разных</w:t>
      </w:r>
      <w:r w:rsidRPr="004F38A7">
        <w:rPr>
          <w:spacing w:val="1"/>
        </w:rPr>
        <w:t xml:space="preserve"> </w:t>
      </w:r>
      <w:r w:rsidRPr="004F38A7">
        <w:t>видах</w:t>
      </w:r>
      <w:r w:rsidRPr="004F38A7">
        <w:rPr>
          <w:spacing w:val="1"/>
        </w:rPr>
        <w:t xml:space="preserve"> </w:t>
      </w:r>
      <w:r w:rsidRPr="004F38A7">
        <w:t>деятельности. Выбор темы определяется рядом факторов:</w:t>
      </w:r>
      <w:r w:rsidRPr="004F38A7">
        <w:rPr>
          <w:spacing w:val="1"/>
        </w:rPr>
        <w:t xml:space="preserve"> </w:t>
      </w:r>
      <w:r w:rsidRPr="004F38A7">
        <w:t>сезонностью, социальной и личностной значимостью, интересами и потребностями детей в</w:t>
      </w:r>
      <w:r w:rsidRPr="004F38A7">
        <w:rPr>
          <w:spacing w:val="1"/>
        </w:rPr>
        <w:t xml:space="preserve"> </w:t>
      </w:r>
      <w:r w:rsidRPr="004F38A7">
        <w:t>группе.</w:t>
      </w:r>
    </w:p>
    <w:p w14:paraId="1211D2FC" w14:textId="77777777" w:rsidR="009D1A0F" w:rsidRPr="004F38A7" w:rsidRDefault="009D1A0F">
      <w:pPr>
        <w:pStyle w:val="a3"/>
        <w:ind w:left="231" w:right="225"/>
      </w:pPr>
      <w:r w:rsidRPr="004F38A7">
        <w:t>Обязательным</w:t>
      </w:r>
      <w:r w:rsidRPr="004F38A7">
        <w:rPr>
          <w:spacing w:val="1"/>
        </w:rPr>
        <w:t xml:space="preserve"> </w:t>
      </w:r>
      <w:r w:rsidRPr="004F38A7">
        <w:t>условием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дошкольников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ОВЗ</w:t>
      </w:r>
      <w:r w:rsidRPr="004F38A7">
        <w:rPr>
          <w:spacing w:val="1"/>
        </w:rPr>
        <w:t xml:space="preserve"> </w:t>
      </w:r>
      <w:r w:rsidRPr="004F38A7">
        <w:t>является</w:t>
      </w:r>
      <w:r w:rsidRPr="004F38A7">
        <w:rPr>
          <w:spacing w:val="1"/>
        </w:rPr>
        <w:t xml:space="preserve"> </w:t>
      </w:r>
      <w:r w:rsidRPr="004F38A7">
        <w:t>взаимодействие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-57"/>
        </w:rPr>
        <w:t xml:space="preserve"> </w:t>
      </w:r>
      <w:r w:rsidRPr="004F38A7">
        <w:t>другими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микро-группах,</w:t>
      </w:r>
      <w:r w:rsidRPr="004F38A7">
        <w:rPr>
          <w:spacing w:val="1"/>
        </w:rPr>
        <w:t xml:space="preserve"> </w:t>
      </w:r>
      <w:r w:rsidRPr="004F38A7">
        <w:t>что</w:t>
      </w:r>
      <w:r w:rsidRPr="004F38A7">
        <w:rPr>
          <w:spacing w:val="1"/>
        </w:rPr>
        <w:t xml:space="preserve"> </w:t>
      </w:r>
      <w:r w:rsidRPr="004F38A7">
        <w:t>формирует</w:t>
      </w:r>
      <w:r w:rsidRPr="004F38A7">
        <w:rPr>
          <w:spacing w:val="1"/>
        </w:rPr>
        <w:t xml:space="preserve"> </w:t>
      </w:r>
      <w:r w:rsidRPr="004F38A7">
        <w:t>социальные</w:t>
      </w:r>
      <w:r w:rsidRPr="004F38A7">
        <w:rPr>
          <w:spacing w:val="1"/>
        </w:rPr>
        <w:t xml:space="preserve"> </w:t>
      </w:r>
      <w:r w:rsidRPr="004F38A7">
        <w:t>навыки</w:t>
      </w:r>
      <w:r w:rsidRPr="004F38A7">
        <w:rPr>
          <w:spacing w:val="1"/>
        </w:rPr>
        <w:t xml:space="preserve"> </w:t>
      </w:r>
      <w:r w:rsidRPr="004F38A7">
        <w:t>общения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взаимодействия.</w:t>
      </w:r>
      <w:r w:rsidRPr="004F38A7">
        <w:rPr>
          <w:spacing w:val="1"/>
        </w:rPr>
        <w:t xml:space="preserve"> </w:t>
      </w:r>
      <w:r w:rsidRPr="004F38A7">
        <w:t>Педагоги</w:t>
      </w:r>
      <w:r w:rsidRPr="004F38A7">
        <w:rPr>
          <w:spacing w:val="1"/>
        </w:rPr>
        <w:t xml:space="preserve"> </w:t>
      </w:r>
      <w:r w:rsidRPr="004F38A7">
        <w:t>способствуют</w:t>
      </w:r>
      <w:r w:rsidRPr="004F38A7">
        <w:rPr>
          <w:spacing w:val="1"/>
        </w:rPr>
        <w:t xml:space="preserve"> </w:t>
      </w:r>
      <w:r w:rsidRPr="004F38A7">
        <w:t>взаимодействию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микро-группах</w:t>
      </w:r>
      <w:r w:rsidRPr="004F38A7">
        <w:rPr>
          <w:spacing w:val="1"/>
        </w:rPr>
        <w:t xml:space="preserve"> </w:t>
      </w:r>
      <w:r w:rsidRPr="004F38A7">
        <w:t>через</w:t>
      </w:r>
      <w:r w:rsidRPr="004F38A7">
        <w:rPr>
          <w:spacing w:val="1"/>
        </w:rPr>
        <w:t xml:space="preserve"> </w:t>
      </w:r>
      <w:r w:rsidRPr="004F38A7">
        <w:t>организацию игровой, проектной и исследовательской деятельности. Для этого используются</w:t>
      </w:r>
      <w:r w:rsidRPr="004F38A7">
        <w:rPr>
          <w:spacing w:val="1"/>
        </w:rPr>
        <w:t xml:space="preserve"> </w:t>
      </w:r>
      <w:r w:rsidRPr="004F38A7">
        <w:t>дополнительные</w:t>
      </w:r>
      <w:r w:rsidRPr="004F38A7">
        <w:rPr>
          <w:spacing w:val="1"/>
        </w:rPr>
        <w:t xml:space="preserve"> </w:t>
      </w:r>
      <w:r w:rsidRPr="004F38A7">
        <w:t>развивающие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(занятия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мастерских,</w:t>
      </w:r>
      <w:r w:rsidRPr="004F38A7">
        <w:rPr>
          <w:spacing w:val="1"/>
        </w:rPr>
        <w:t xml:space="preserve"> </w:t>
      </w:r>
      <w:r w:rsidRPr="004F38A7">
        <w:t>организация</w:t>
      </w:r>
      <w:r w:rsidRPr="004F38A7">
        <w:rPr>
          <w:spacing w:val="1"/>
        </w:rPr>
        <w:t xml:space="preserve"> </w:t>
      </w:r>
      <w:r w:rsidRPr="004F38A7">
        <w:t>проектной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др.).</w:t>
      </w:r>
      <w:r w:rsidRPr="004F38A7">
        <w:rPr>
          <w:spacing w:val="1"/>
        </w:rPr>
        <w:t xml:space="preserve"> </w:t>
      </w:r>
      <w:r w:rsidRPr="004F38A7">
        <w:t>Дети,</w:t>
      </w:r>
      <w:r w:rsidRPr="004F38A7">
        <w:rPr>
          <w:spacing w:val="1"/>
        </w:rPr>
        <w:t xml:space="preserve"> </w:t>
      </w:r>
      <w:r w:rsidRPr="004F38A7">
        <w:t>решая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микро-группах</w:t>
      </w:r>
      <w:r w:rsidRPr="004F38A7">
        <w:rPr>
          <w:spacing w:val="1"/>
        </w:rPr>
        <w:t xml:space="preserve"> </w:t>
      </w:r>
      <w:r w:rsidRPr="004F38A7">
        <w:t>общие</w:t>
      </w:r>
      <w:r w:rsidRPr="004F38A7">
        <w:rPr>
          <w:spacing w:val="1"/>
        </w:rPr>
        <w:t xml:space="preserve"> </w:t>
      </w:r>
      <w:r w:rsidRPr="004F38A7">
        <w:t>задачи,</w:t>
      </w:r>
      <w:r w:rsidRPr="004F38A7">
        <w:rPr>
          <w:spacing w:val="1"/>
        </w:rPr>
        <w:t xml:space="preserve"> </w:t>
      </w:r>
      <w:r w:rsidRPr="004F38A7">
        <w:t>учатся</w:t>
      </w:r>
      <w:r w:rsidRPr="004F38A7">
        <w:rPr>
          <w:spacing w:val="1"/>
        </w:rPr>
        <w:t xml:space="preserve"> </w:t>
      </w:r>
      <w:r w:rsidRPr="004F38A7">
        <w:t>общаться,</w:t>
      </w:r>
      <w:r w:rsidRPr="004F38A7">
        <w:rPr>
          <w:spacing w:val="1"/>
        </w:rPr>
        <w:t xml:space="preserve"> </w:t>
      </w:r>
      <w:r w:rsidRPr="004F38A7">
        <w:t>взаимодействовать</w:t>
      </w:r>
      <w:r w:rsidRPr="004F38A7">
        <w:rPr>
          <w:spacing w:val="1"/>
        </w:rPr>
        <w:t xml:space="preserve"> </w:t>
      </w:r>
      <w:r w:rsidRPr="004F38A7">
        <w:t>друг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другом,</w:t>
      </w:r>
      <w:r w:rsidRPr="004F38A7">
        <w:rPr>
          <w:spacing w:val="1"/>
        </w:rPr>
        <w:t xml:space="preserve"> </w:t>
      </w:r>
      <w:r w:rsidRPr="004F38A7">
        <w:t>согласовывать</w:t>
      </w:r>
      <w:r w:rsidRPr="004F38A7">
        <w:rPr>
          <w:spacing w:val="1"/>
        </w:rPr>
        <w:t xml:space="preserve"> </w:t>
      </w:r>
      <w:r w:rsidRPr="004F38A7">
        <w:t>свои</w:t>
      </w:r>
      <w:r w:rsidRPr="004F38A7">
        <w:rPr>
          <w:spacing w:val="1"/>
        </w:rPr>
        <w:t xml:space="preserve"> </w:t>
      </w:r>
      <w:r w:rsidRPr="004F38A7">
        <w:t>действия,</w:t>
      </w:r>
      <w:r w:rsidRPr="004F38A7">
        <w:rPr>
          <w:spacing w:val="1"/>
        </w:rPr>
        <w:t xml:space="preserve"> </w:t>
      </w:r>
      <w:r w:rsidRPr="004F38A7">
        <w:t>находить</w:t>
      </w:r>
      <w:r w:rsidRPr="004F38A7">
        <w:rPr>
          <w:spacing w:val="1"/>
        </w:rPr>
        <w:t xml:space="preserve"> </w:t>
      </w:r>
      <w:r w:rsidRPr="004F38A7">
        <w:t>совместные</w:t>
      </w:r>
      <w:r w:rsidRPr="004F38A7">
        <w:rPr>
          <w:spacing w:val="1"/>
        </w:rPr>
        <w:t xml:space="preserve"> </w:t>
      </w:r>
      <w:r w:rsidRPr="004F38A7">
        <w:t>решения, разрешать конфликты. Педагогический поиск заключается в том, чтобы найти те</w:t>
      </w:r>
      <w:r w:rsidRPr="004F38A7">
        <w:rPr>
          <w:spacing w:val="1"/>
        </w:rPr>
        <w:t xml:space="preserve"> </w:t>
      </w:r>
      <w:r w:rsidRPr="004F38A7">
        <w:t>виды коммуникации или творчества, которые будут интересны и доступны всей группе и</w:t>
      </w:r>
      <w:r w:rsidRPr="004F38A7">
        <w:rPr>
          <w:spacing w:val="1"/>
        </w:rPr>
        <w:t xml:space="preserve"> </w:t>
      </w:r>
      <w:r w:rsidRPr="004F38A7">
        <w:t>каждому</w:t>
      </w:r>
      <w:r w:rsidRPr="004F38A7">
        <w:rPr>
          <w:spacing w:val="-6"/>
        </w:rPr>
        <w:t xml:space="preserve"> </w:t>
      </w:r>
      <w:r w:rsidRPr="004F38A7">
        <w:t>из воспитанников группы.</w:t>
      </w:r>
    </w:p>
    <w:p w14:paraId="50D7D374" w14:textId="77777777" w:rsidR="009D1A0F" w:rsidRPr="004F38A7" w:rsidRDefault="009D1A0F">
      <w:pPr>
        <w:pStyle w:val="a3"/>
        <w:spacing w:before="1"/>
        <w:ind w:left="939" w:right="3966" w:firstLine="0"/>
      </w:pPr>
      <w:r w:rsidRPr="004F38A7">
        <w:t>Механизмы</w:t>
      </w:r>
      <w:r w:rsidRPr="004F38A7">
        <w:rPr>
          <w:spacing w:val="-4"/>
        </w:rPr>
        <w:t xml:space="preserve"> </w:t>
      </w:r>
      <w:r w:rsidRPr="004F38A7">
        <w:t>адаптации</w:t>
      </w:r>
      <w:r w:rsidRPr="004F38A7">
        <w:rPr>
          <w:spacing w:val="-5"/>
        </w:rPr>
        <w:t xml:space="preserve"> </w:t>
      </w:r>
      <w:r w:rsidRPr="004F38A7">
        <w:t>Программы</w:t>
      </w:r>
      <w:r w:rsidRPr="004F38A7">
        <w:rPr>
          <w:spacing w:val="-4"/>
        </w:rPr>
        <w:t xml:space="preserve"> </w:t>
      </w:r>
      <w:r w:rsidRPr="004F38A7">
        <w:t>для</w:t>
      </w:r>
      <w:r w:rsidRPr="004F38A7">
        <w:rPr>
          <w:spacing w:val="-3"/>
        </w:rPr>
        <w:t xml:space="preserve"> </w:t>
      </w:r>
      <w:r w:rsidRPr="004F38A7">
        <w:t>детей</w:t>
      </w:r>
      <w:r w:rsidRPr="004F38A7">
        <w:rPr>
          <w:spacing w:val="-4"/>
        </w:rPr>
        <w:t xml:space="preserve"> </w:t>
      </w:r>
      <w:r w:rsidRPr="004F38A7">
        <w:t>с</w:t>
      </w:r>
      <w:r w:rsidRPr="004F38A7">
        <w:rPr>
          <w:spacing w:val="-4"/>
        </w:rPr>
        <w:t xml:space="preserve"> </w:t>
      </w:r>
      <w:r w:rsidRPr="004F38A7">
        <w:t>ОВЗ</w:t>
      </w:r>
      <w:r w:rsidRPr="004F38A7">
        <w:rPr>
          <w:spacing w:val="-58"/>
        </w:rPr>
        <w:t xml:space="preserve"> </w:t>
      </w:r>
      <w:r w:rsidRPr="004F38A7">
        <w:t>Коррекционно-развивающая</w:t>
      </w:r>
      <w:r w:rsidRPr="004F38A7">
        <w:rPr>
          <w:spacing w:val="-5"/>
        </w:rPr>
        <w:t xml:space="preserve"> </w:t>
      </w:r>
      <w:r w:rsidRPr="004F38A7">
        <w:t>программа</w:t>
      </w:r>
      <w:r w:rsidRPr="004F38A7">
        <w:rPr>
          <w:spacing w:val="-4"/>
        </w:rPr>
        <w:t xml:space="preserve"> </w:t>
      </w:r>
      <w:r w:rsidRPr="004F38A7">
        <w:t>включает:</w:t>
      </w:r>
    </w:p>
    <w:p w14:paraId="02D7F50B" w14:textId="77777777" w:rsidR="009D1A0F" w:rsidRPr="004F38A7" w:rsidRDefault="009D1A0F">
      <w:pPr>
        <w:pStyle w:val="a3"/>
        <w:ind w:left="231"/>
        <w:jc w:val="left"/>
      </w:pPr>
      <w:r w:rsidRPr="004F38A7">
        <w:t>выбор</w:t>
      </w:r>
      <w:r w:rsidRPr="004F38A7">
        <w:rPr>
          <w:spacing w:val="21"/>
        </w:rPr>
        <w:t xml:space="preserve"> </w:t>
      </w:r>
      <w:r w:rsidRPr="004F38A7">
        <w:t>оптимальных</w:t>
      </w:r>
      <w:r w:rsidRPr="004F38A7">
        <w:rPr>
          <w:spacing w:val="20"/>
        </w:rPr>
        <w:t xml:space="preserve"> </w:t>
      </w:r>
      <w:r w:rsidRPr="004F38A7">
        <w:t>для</w:t>
      </w:r>
      <w:r w:rsidRPr="004F38A7">
        <w:rPr>
          <w:spacing w:val="20"/>
        </w:rPr>
        <w:t xml:space="preserve"> </w:t>
      </w:r>
      <w:r w:rsidRPr="004F38A7">
        <w:t>развития</w:t>
      </w:r>
      <w:r w:rsidRPr="004F38A7">
        <w:rPr>
          <w:spacing w:val="20"/>
        </w:rPr>
        <w:t xml:space="preserve"> </w:t>
      </w:r>
      <w:r w:rsidRPr="004F38A7">
        <w:t>детей</w:t>
      </w:r>
      <w:r w:rsidRPr="004F38A7">
        <w:rPr>
          <w:spacing w:val="19"/>
        </w:rPr>
        <w:t xml:space="preserve"> </w:t>
      </w:r>
      <w:r w:rsidRPr="004F38A7">
        <w:t>с</w:t>
      </w:r>
      <w:r w:rsidRPr="004F38A7">
        <w:rPr>
          <w:spacing w:val="20"/>
        </w:rPr>
        <w:t xml:space="preserve"> </w:t>
      </w:r>
      <w:r w:rsidRPr="004F38A7">
        <w:t>речевыми</w:t>
      </w:r>
      <w:r w:rsidRPr="004F38A7">
        <w:rPr>
          <w:spacing w:val="21"/>
        </w:rPr>
        <w:t xml:space="preserve"> </w:t>
      </w:r>
      <w:r w:rsidRPr="004F38A7">
        <w:t>нарушениями</w:t>
      </w:r>
      <w:r w:rsidRPr="004F38A7">
        <w:rPr>
          <w:spacing w:val="21"/>
        </w:rPr>
        <w:t xml:space="preserve"> </w:t>
      </w:r>
      <w:r w:rsidRPr="004F38A7">
        <w:t>методик</w:t>
      </w:r>
      <w:r w:rsidRPr="004F38A7">
        <w:rPr>
          <w:spacing w:val="19"/>
        </w:rPr>
        <w:t xml:space="preserve"> </w:t>
      </w:r>
      <w:r w:rsidRPr="004F38A7">
        <w:t>и</w:t>
      </w:r>
      <w:r w:rsidRPr="004F38A7">
        <w:rPr>
          <w:spacing w:val="19"/>
        </w:rPr>
        <w:t xml:space="preserve"> </w:t>
      </w:r>
      <w:r w:rsidRPr="004F38A7">
        <w:t>приемов</w:t>
      </w:r>
      <w:r w:rsidRPr="004F38A7">
        <w:rPr>
          <w:spacing w:val="-57"/>
        </w:rPr>
        <w:t xml:space="preserve"> </w:t>
      </w:r>
      <w:r w:rsidRPr="004F38A7">
        <w:t>обучения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соответствии с</w:t>
      </w:r>
      <w:r w:rsidRPr="004F38A7">
        <w:rPr>
          <w:spacing w:val="-1"/>
        </w:rPr>
        <w:t xml:space="preserve"> </w:t>
      </w:r>
      <w:r w:rsidRPr="004F38A7">
        <w:t>его</w:t>
      </w:r>
      <w:r w:rsidRPr="004F38A7">
        <w:rPr>
          <w:spacing w:val="-2"/>
        </w:rPr>
        <w:t xml:space="preserve"> </w:t>
      </w:r>
      <w:r w:rsidRPr="004F38A7">
        <w:t>особыми потребностями;</w:t>
      </w:r>
    </w:p>
    <w:p w14:paraId="31E049B0" w14:textId="77777777" w:rsidR="009D1A0F" w:rsidRPr="004F38A7" w:rsidRDefault="009D1A0F">
      <w:pPr>
        <w:pStyle w:val="a3"/>
        <w:ind w:left="231" w:right="229"/>
        <w:jc w:val="left"/>
      </w:pPr>
      <w:r w:rsidRPr="004F38A7">
        <w:t>организацию</w:t>
      </w:r>
      <w:r w:rsidRPr="004F38A7">
        <w:rPr>
          <w:spacing w:val="30"/>
        </w:rPr>
        <w:t xml:space="preserve"> </w:t>
      </w:r>
      <w:r w:rsidRPr="004F38A7">
        <w:t>и</w:t>
      </w:r>
      <w:r w:rsidRPr="004F38A7">
        <w:rPr>
          <w:spacing w:val="31"/>
        </w:rPr>
        <w:t xml:space="preserve"> </w:t>
      </w:r>
      <w:r w:rsidRPr="004F38A7">
        <w:t>проведение</w:t>
      </w:r>
      <w:r w:rsidRPr="004F38A7">
        <w:rPr>
          <w:spacing w:val="34"/>
        </w:rPr>
        <w:t xml:space="preserve"> </w:t>
      </w:r>
      <w:r w:rsidRPr="004F38A7">
        <w:t>учителем-логопедом</w:t>
      </w:r>
      <w:r w:rsidRPr="004F38A7">
        <w:rPr>
          <w:spacing w:val="32"/>
        </w:rPr>
        <w:t xml:space="preserve"> </w:t>
      </w:r>
      <w:r w:rsidRPr="004F38A7">
        <w:t>индивидуальных</w:t>
      </w:r>
      <w:r w:rsidRPr="004F38A7">
        <w:rPr>
          <w:spacing w:val="32"/>
        </w:rPr>
        <w:t xml:space="preserve"> </w:t>
      </w:r>
      <w:r w:rsidRPr="004F38A7">
        <w:t>и</w:t>
      </w:r>
      <w:r w:rsidRPr="004F38A7">
        <w:rPr>
          <w:spacing w:val="31"/>
        </w:rPr>
        <w:t xml:space="preserve"> </w:t>
      </w:r>
      <w:r w:rsidRPr="004F38A7">
        <w:t>подгрупповых</w:t>
      </w:r>
      <w:r w:rsidRPr="004F38A7">
        <w:rPr>
          <w:spacing w:val="-57"/>
        </w:rPr>
        <w:t xml:space="preserve"> </w:t>
      </w:r>
      <w:r w:rsidRPr="004F38A7">
        <w:t>коррекционно-развивающих занятий,</w:t>
      </w:r>
      <w:r w:rsidRPr="004F38A7">
        <w:rPr>
          <w:spacing w:val="-1"/>
        </w:rPr>
        <w:t xml:space="preserve"> </w:t>
      </w:r>
      <w:r w:rsidRPr="004F38A7">
        <w:t>необходимых</w:t>
      </w:r>
      <w:r w:rsidRPr="004F38A7">
        <w:rPr>
          <w:spacing w:val="-1"/>
        </w:rPr>
        <w:t xml:space="preserve"> </w:t>
      </w:r>
      <w:r w:rsidRPr="004F38A7">
        <w:t>для</w:t>
      </w:r>
      <w:r w:rsidRPr="004F38A7">
        <w:rPr>
          <w:spacing w:val="-3"/>
        </w:rPr>
        <w:t xml:space="preserve"> </w:t>
      </w:r>
      <w:r w:rsidRPr="004F38A7">
        <w:t>преодоления</w:t>
      </w:r>
      <w:r w:rsidRPr="004F38A7">
        <w:rPr>
          <w:spacing w:val="-4"/>
        </w:rPr>
        <w:t xml:space="preserve"> </w:t>
      </w:r>
      <w:r w:rsidRPr="004F38A7">
        <w:t>нарушений</w:t>
      </w:r>
      <w:r w:rsidRPr="004F38A7">
        <w:rPr>
          <w:spacing w:val="-2"/>
        </w:rPr>
        <w:t xml:space="preserve"> </w:t>
      </w:r>
      <w:r w:rsidRPr="004F38A7">
        <w:t>речи.</w:t>
      </w:r>
    </w:p>
    <w:p w14:paraId="0477C29B" w14:textId="77777777" w:rsidR="009D1A0F" w:rsidRPr="004F38A7" w:rsidRDefault="009D1A0F">
      <w:pPr>
        <w:pStyle w:val="a3"/>
        <w:spacing w:before="1"/>
        <w:ind w:left="939" w:firstLine="0"/>
        <w:jc w:val="left"/>
      </w:pPr>
      <w:r w:rsidRPr="004F38A7">
        <w:t>Консультативная</w:t>
      </w:r>
      <w:r w:rsidRPr="004F38A7">
        <w:rPr>
          <w:spacing w:val="-4"/>
        </w:rPr>
        <w:t xml:space="preserve"> </w:t>
      </w:r>
      <w:r w:rsidRPr="004F38A7">
        <w:t>работа</w:t>
      </w:r>
      <w:r w:rsidRPr="004F38A7">
        <w:rPr>
          <w:spacing w:val="-5"/>
        </w:rPr>
        <w:t xml:space="preserve"> </w:t>
      </w:r>
      <w:r w:rsidRPr="004F38A7">
        <w:t>включает:</w:t>
      </w:r>
    </w:p>
    <w:p w14:paraId="01715A60" w14:textId="77777777" w:rsidR="009D1A0F" w:rsidRPr="004F38A7" w:rsidRDefault="009D1A0F">
      <w:pPr>
        <w:pStyle w:val="a3"/>
        <w:tabs>
          <w:tab w:val="left" w:pos="3092"/>
          <w:tab w:val="left" w:pos="5490"/>
          <w:tab w:val="left" w:pos="6778"/>
          <w:tab w:val="left" w:pos="7300"/>
          <w:tab w:val="left" w:pos="8332"/>
        </w:tabs>
        <w:ind w:left="231" w:right="224"/>
        <w:jc w:val="left"/>
      </w:pPr>
      <w:r w:rsidRPr="004F38A7">
        <w:t>консультирование</w:t>
      </w:r>
      <w:r w:rsidRPr="004F38A7">
        <w:tab/>
        <w:t>учителем-логопедом</w:t>
      </w:r>
      <w:r w:rsidRPr="004F38A7">
        <w:tab/>
        <w:t>педагогов</w:t>
      </w:r>
      <w:r w:rsidRPr="004F38A7">
        <w:tab/>
        <w:t>по</w:t>
      </w:r>
      <w:r w:rsidRPr="004F38A7">
        <w:tab/>
        <w:t>выбору</w:t>
      </w:r>
      <w:r w:rsidRPr="004F38A7">
        <w:tab/>
        <w:t>индивидуально-</w:t>
      </w:r>
      <w:r w:rsidRPr="004F38A7">
        <w:rPr>
          <w:spacing w:val="-57"/>
        </w:rPr>
        <w:t xml:space="preserve"> </w:t>
      </w:r>
      <w:r w:rsidRPr="004F38A7">
        <w:t>ориентированных методов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приемов</w:t>
      </w:r>
      <w:r w:rsidRPr="004F38A7">
        <w:rPr>
          <w:spacing w:val="-1"/>
        </w:rPr>
        <w:t xml:space="preserve"> </w:t>
      </w:r>
      <w:r w:rsidRPr="004F38A7">
        <w:t>работы с</w:t>
      </w:r>
      <w:r w:rsidRPr="004F38A7">
        <w:rPr>
          <w:spacing w:val="-3"/>
        </w:rPr>
        <w:t xml:space="preserve"> </w:t>
      </w:r>
      <w:r w:rsidRPr="004F38A7">
        <w:t>детьми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речевыми</w:t>
      </w:r>
      <w:r w:rsidRPr="004F38A7">
        <w:rPr>
          <w:spacing w:val="-1"/>
        </w:rPr>
        <w:t xml:space="preserve"> </w:t>
      </w:r>
      <w:r w:rsidRPr="004F38A7">
        <w:t>нарушениями;</w:t>
      </w:r>
    </w:p>
    <w:p w14:paraId="74A4D2D6" w14:textId="77777777" w:rsidR="009D1A0F" w:rsidRPr="004F38A7" w:rsidRDefault="009D1A0F">
      <w:pPr>
        <w:pStyle w:val="a3"/>
        <w:ind w:left="231"/>
        <w:jc w:val="left"/>
      </w:pPr>
      <w:r w:rsidRPr="004F38A7">
        <w:t>консультативную</w:t>
      </w:r>
      <w:r w:rsidRPr="004F38A7">
        <w:rPr>
          <w:spacing w:val="18"/>
        </w:rPr>
        <w:t xml:space="preserve"> </w:t>
      </w:r>
      <w:r w:rsidRPr="004F38A7">
        <w:t>помощь</w:t>
      </w:r>
      <w:r w:rsidRPr="004F38A7">
        <w:rPr>
          <w:spacing w:val="20"/>
        </w:rPr>
        <w:t xml:space="preserve"> </w:t>
      </w:r>
      <w:r w:rsidRPr="004F38A7">
        <w:t>семье</w:t>
      </w:r>
      <w:r w:rsidRPr="004F38A7">
        <w:rPr>
          <w:spacing w:val="18"/>
        </w:rPr>
        <w:t xml:space="preserve"> </w:t>
      </w:r>
      <w:r w:rsidRPr="004F38A7">
        <w:t>в</w:t>
      </w:r>
      <w:r w:rsidRPr="004F38A7">
        <w:rPr>
          <w:spacing w:val="21"/>
        </w:rPr>
        <w:t xml:space="preserve"> </w:t>
      </w:r>
      <w:r w:rsidRPr="004F38A7">
        <w:t>вопросах</w:t>
      </w:r>
      <w:r w:rsidRPr="004F38A7">
        <w:rPr>
          <w:spacing w:val="20"/>
        </w:rPr>
        <w:t xml:space="preserve"> </w:t>
      </w:r>
      <w:r w:rsidRPr="004F38A7">
        <w:t>выбора</w:t>
      </w:r>
      <w:r w:rsidRPr="004F38A7">
        <w:rPr>
          <w:spacing w:val="18"/>
        </w:rPr>
        <w:t xml:space="preserve"> </w:t>
      </w:r>
      <w:r w:rsidRPr="004F38A7">
        <w:t>приемов</w:t>
      </w:r>
      <w:r w:rsidRPr="004F38A7">
        <w:rPr>
          <w:spacing w:val="18"/>
        </w:rPr>
        <w:t xml:space="preserve"> </w:t>
      </w:r>
      <w:r w:rsidRPr="004F38A7">
        <w:t>помощи</w:t>
      </w:r>
      <w:r w:rsidRPr="004F38A7">
        <w:rPr>
          <w:spacing w:val="20"/>
        </w:rPr>
        <w:t xml:space="preserve"> </w:t>
      </w:r>
      <w:r w:rsidRPr="004F38A7">
        <w:t>по</w:t>
      </w:r>
      <w:r w:rsidRPr="004F38A7">
        <w:rPr>
          <w:spacing w:val="18"/>
        </w:rPr>
        <w:t xml:space="preserve"> </w:t>
      </w:r>
      <w:r w:rsidRPr="004F38A7">
        <w:t>исправлению</w:t>
      </w:r>
      <w:r w:rsidRPr="004F38A7">
        <w:rPr>
          <w:spacing w:val="-57"/>
        </w:rPr>
        <w:t xml:space="preserve"> </w:t>
      </w:r>
      <w:r w:rsidRPr="004F38A7">
        <w:t>речи</w:t>
      </w:r>
      <w:r w:rsidRPr="004F38A7">
        <w:rPr>
          <w:spacing w:val="-1"/>
        </w:rPr>
        <w:t xml:space="preserve"> </w:t>
      </w:r>
      <w:r w:rsidRPr="004F38A7">
        <w:t>ребенка.</w:t>
      </w:r>
    </w:p>
    <w:p w14:paraId="72396443" w14:textId="77777777" w:rsidR="009D1A0F" w:rsidRPr="004F38A7" w:rsidRDefault="009D1A0F">
      <w:pPr>
        <w:pStyle w:val="a3"/>
        <w:ind w:left="939" w:firstLine="0"/>
        <w:jc w:val="left"/>
      </w:pPr>
      <w:r w:rsidRPr="004F38A7">
        <w:t>Информационно-просветительская</w:t>
      </w:r>
      <w:r w:rsidRPr="004F38A7">
        <w:rPr>
          <w:spacing w:val="-6"/>
        </w:rPr>
        <w:t xml:space="preserve"> </w:t>
      </w:r>
      <w:r w:rsidRPr="004F38A7">
        <w:t>работа</w:t>
      </w:r>
      <w:r w:rsidRPr="004F38A7">
        <w:rPr>
          <w:spacing w:val="-6"/>
        </w:rPr>
        <w:t xml:space="preserve"> </w:t>
      </w:r>
      <w:r w:rsidRPr="004F38A7">
        <w:t>включает:</w:t>
      </w:r>
    </w:p>
    <w:p w14:paraId="1EC841C6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4" w:line="237" w:lineRule="auto"/>
        <w:ind w:right="235"/>
        <w:rPr>
          <w:sz w:val="24"/>
        </w:rPr>
      </w:pPr>
      <w:r w:rsidRPr="004F38A7">
        <w:rPr>
          <w:sz w:val="24"/>
        </w:rPr>
        <w:t>различные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просветительской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(индивидуальные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беседы,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консультирование,</w:t>
      </w:r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>анкетирование,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индивидуальные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практикумы,</w:t>
      </w:r>
    </w:p>
    <w:p w14:paraId="038FFDE8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spacing w:before="2"/>
        <w:ind w:right="232"/>
        <w:rPr>
          <w:sz w:val="24"/>
        </w:rPr>
      </w:pPr>
      <w:r w:rsidRPr="004F38A7">
        <w:rPr>
          <w:sz w:val="24"/>
        </w:rPr>
        <w:t>информационные стенды, печатные материалы, СМИ, презентации), направленные 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разъяснение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участникам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имеющими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речевые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нарушения,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представителям),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педагогическим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работникам,</w:t>
      </w:r>
    </w:p>
    <w:p w14:paraId="460C70DE" w14:textId="77777777" w:rsidR="009D1A0F" w:rsidRPr="004F38A7" w:rsidRDefault="009D1A0F">
      <w:pPr>
        <w:pStyle w:val="a5"/>
        <w:numPr>
          <w:ilvl w:val="0"/>
          <w:numId w:val="112"/>
        </w:numPr>
        <w:tabs>
          <w:tab w:val="left" w:pos="798"/>
        </w:tabs>
        <w:ind w:right="225"/>
        <w:rPr>
          <w:sz w:val="24"/>
        </w:rPr>
      </w:pPr>
      <w:r w:rsidRPr="004F38A7">
        <w:rPr>
          <w:sz w:val="24"/>
        </w:rPr>
        <w:t>вопросов, связанных с оказанием коррекционной помощи. В дошкольном учреждении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служба,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осуществляющая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психолого-педагогическое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сопровождение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ограниченными возможностями здоровья, которая ведет ребенка на протяжении всего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периода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 обучения.</w:t>
      </w:r>
    </w:p>
    <w:p w14:paraId="6652C857" w14:textId="77777777" w:rsidR="009D1A0F" w:rsidRPr="004F38A7" w:rsidRDefault="009D1A0F">
      <w:pPr>
        <w:pStyle w:val="a3"/>
        <w:ind w:left="231" w:right="227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службу</w:t>
      </w:r>
      <w:r w:rsidRPr="004F38A7">
        <w:rPr>
          <w:spacing w:val="1"/>
        </w:rPr>
        <w:t xml:space="preserve"> </w:t>
      </w:r>
      <w:r w:rsidRPr="004F38A7">
        <w:t>сопровождения</w:t>
      </w:r>
      <w:r w:rsidRPr="004F38A7">
        <w:rPr>
          <w:spacing w:val="1"/>
        </w:rPr>
        <w:t xml:space="preserve"> </w:t>
      </w:r>
      <w:r w:rsidRPr="004F38A7">
        <w:t>входят</w:t>
      </w:r>
      <w:r w:rsidRPr="004F38A7">
        <w:rPr>
          <w:spacing w:val="1"/>
        </w:rPr>
        <w:t xml:space="preserve"> </w:t>
      </w:r>
      <w:r w:rsidRPr="004F38A7">
        <w:t>специалисты:</w:t>
      </w:r>
      <w:r w:rsidRPr="004F38A7">
        <w:rPr>
          <w:spacing w:val="1"/>
        </w:rPr>
        <w:t xml:space="preserve"> </w:t>
      </w:r>
      <w:r w:rsidRPr="004F38A7">
        <w:t>учитель-логопед,</w:t>
      </w:r>
      <w:r w:rsidRPr="004F38A7">
        <w:rPr>
          <w:spacing w:val="1"/>
        </w:rPr>
        <w:t xml:space="preserve"> </w:t>
      </w:r>
      <w:r w:rsidRPr="004F38A7">
        <w:t>музыкальный</w:t>
      </w:r>
      <w:r w:rsidRPr="004F38A7">
        <w:rPr>
          <w:spacing w:val="1"/>
        </w:rPr>
        <w:t xml:space="preserve"> </w:t>
      </w:r>
      <w:r w:rsidRPr="004F38A7">
        <w:t>руководитель, инструктор по физической культуре, воспитатели и медицинские работники</w:t>
      </w:r>
      <w:r w:rsidRPr="004F38A7">
        <w:rPr>
          <w:spacing w:val="1"/>
        </w:rPr>
        <w:t xml:space="preserve"> </w:t>
      </w:r>
      <w:r w:rsidRPr="004F38A7">
        <w:t>детского</w:t>
      </w:r>
      <w:r w:rsidRPr="004F38A7">
        <w:rPr>
          <w:spacing w:val="-1"/>
        </w:rPr>
        <w:t xml:space="preserve"> </w:t>
      </w:r>
      <w:r w:rsidRPr="004F38A7">
        <w:t>сада.</w:t>
      </w:r>
    </w:p>
    <w:p w14:paraId="10DCADB1" w14:textId="77777777" w:rsidR="009D1A0F" w:rsidRPr="004F38A7" w:rsidRDefault="009D1A0F">
      <w:pPr>
        <w:pStyle w:val="a3"/>
        <w:ind w:left="231" w:right="224"/>
      </w:pPr>
      <w:r w:rsidRPr="004F38A7">
        <w:t>Комплексное изучение ребенка, выбор наиболее адекватных проблеме ребенка методов</w:t>
      </w:r>
      <w:r w:rsidRPr="004F38A7">
        <w:rPr>
          <w:spacing w:val="-57"/>
        </w:rPr>
        <w:t xml:space="preserve"> </w:t>
      </w:r>
      <w:r w:rsidRPr="004F38A7">
        <w:t>работы,</w:t>
      </w:r>
      <w:r w:rsidRPr="004F38A7">
        <w:rPr>
          <w:spacing w:val="1"/>
        </w:rPr>
        <w:t xml:space="preserve"> </w:t>
      </w:r>
      <w:r w:rsidRPr="004F38A7">
        <w:t>отбор</w:t>
      </w:r>
      <w:r w:rsidRPr="004F38A7">
        <w:rPr>
          <w:spacing w:val="1"/>
        </w:rPr>
        <w:t xml:space="preserve"> </w:t>
      </w:r>
      <w:r w:rsidRPr="004F38A7">
        <w:t>содержания</w:t>
      </w:r>
      <w:r w:rsidRPr="004F38A7">
        <w:rPr>
          <w:spacing w:val="1"/>
        </w:rPr>
        <w:t xml:space="preserve"> </w:t>
      </w:r>
      <w:r w:rsidRPr="004F38A7">
        <w:t>обучения</w:t>
      </w:r>
      <w:r w:rsidRPr="004F38A7">
        <w:rPr>
          <w:spacing w:val="1"/>
        </w:rPr>
        <w:t xml:space="preserve"> </w:t>
      </w:r>
      <w:r w:rsidRPr="004F38A7">
        <w:t>осуществляется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учетом</w:t>
      </w:r>
      <w:r w:rsidRPr="004F38A7">
        <w:rPr>
          <w:spacing w:val="1"/>
        </w:rPr>
        <w:t xml:space="preserve"> </w:t>
      </w:r>
      <w:r w:rsidRPr="004F38A7">
        <w:t>индивидуально-</w:t>
      </w:r>
      <w:r w:rsidRPr="004F38A7">
        <w:rPr>
          <w:spacing w:val="1"/>
        </w:rPr>
        <w:t xml:space="preserve"> </w:t>
      </w:r>
      <w:r w:rsidRPr="004F38A7">
        <w:t>психологических</w:t>
      </w:r>
      <w:r w:rsidRPr="004F38A7">
        <w:rPr>
          <w:spacing w:val="1"/>
        </w:rPr>
        <w:t xml:space="preserve"> </w:t>
      </w:r>
      <w:r w:rsidRPr="004F38A7">
        <w:t>особенностей детей.</w:t>
      </w:r>
    </w:p>
    <w:p w14:paraId="7D000AFB" w14:textId="77777777" w:rsidR="009D1A0F" w:rsidRPr="004F38A7" w:rsidRDefault="009D1A0F">
      <w:pPr>
        <w:pStyle w:val="a3"/>
        <w:spacing w:before="68"/>
        <w:ind w:left="231" w:right="235"/>
      </w:pPr>
      <w:r w:rsidRPr="004F38A7">
        <w:t>Основными направлениями работы службы сопровождения в течение всего периода</w:t>
      </w:r>
      <w:r w:rsidRPr="004F38A7">
        <w:rPr>
          <w:spacing w:val="1"/>
        </w:rPr>
        <w:t xml:space="preserve"> </w:t>
      </w:r>
      <w:r w:rsidRPr="004F38A7">
        <w:t>обучения</w:t>
      </w:r>
      <w:r w:rsidRPr="004F38A7">
        <w:rPr>
          <w:spacing w:val="-1"/>
        </w:rPr>
        <w:t xml:space="preserve"> </w:t>
      </w:r>
      <w:r w:rsidRPr="004F38A7">
        <w:t>являются:</w:t>
      </w:r>
    </w:p>
    <w:p w14:paraId="05B23B6B" w14:textId="77777777" w:rsidR="009D1A0F" w:rsidRPr="004F38A7" w:rsidRDefault="009D1A0F">
      <w:pPr>
        <w:pStyle w:val="a5"/>
        <w:numPr>
          <w:ilvl w:val="0"/>
          <w:numId w:val="123"/>
        </w:numPr>
        <w:tabs>
          <w:tab w:val="left" w:pos="1226"/>
        </w:tabs>
        <w:ind w:right="228"/>
        <w:rPr>
          <w:sz w:val="24"/>
        </w:rPr>
      </w:pPr>
      <w:r w:rsidRPr="004F38A7">
        <w:rPr>
          <w:sz w:val="24"/>
        </w:rPr>
        <w:t>Диагностика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мотивационной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эмоционально-волевой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сфер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воспитанников.</w:t>
      </w:r>
    </w:p>
    <w:p w14:paraId="219E31A5" w14:textId="77777777" w:rsidR="009D1A0F" w:rsidRPr="004F38A7" w:rsidRDefault="009D1A0F">
      <w:pPr>
        <w:pStyle w:val="a5"/>
        <w:numPr>
          <w:ilvl w:val="0"/>
          <w:numId w:val="123"/>
        </w:numPr>
        <w:tabs>
          <w:tab w:val="left" w:pos="1226"/>
        </w:tabs>
        <w:ind w:hanging="287"/>
        <w:rPr>
          <w:sz w:val="24"/>
        </w:rPr>
      </w:pPr>
      <w:r w:rsidRPr="004F38A7">
        <w:rPr>
          <w:sz w:val="24"/>
        </w:rPr>
        <w:t>Аналитическая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работа.</w:t>
      </w:r>
    </w:p>
    <w:p w14:paraId="4CE33C24" w14:textId="77777777" w:rsidR="009D1A0F" w:rsidRPr="004F38A7" w:rsidRDefault="009D1A0F">
      <w:pPr>
        <w:pStyle w:val="a5"/>
        <w:numPr>
          <w:ilvl w:val="0"/>
          <w:numId w:val="123"/>
        </w:numPr>
        <w:tabs>
          <w:tab w:val="left" w:pos="1226"/>
        </w:tabs>
        <w:ind w:right="225"/>
        <w:rPr>
          <w:sz w:val="24"/>
        </w:rPr>
      </w:pPr>
      <w:r w:rsidRPr="004F38A7">
        <w:rPr>
          <w:sz w:val="24"/>
        </w:rPr>
        <w:t>Организационная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(создание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единого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информационного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ориентированного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всех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проведение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педагогических советов, обучающих семинаров с представителями администрации,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lastRenderedPageBreak/>
        <w:t>педагогами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родителями).</w:t>
      </w:r>
    </w:p>
    <w:p w14:paraId="44870992" w14:textId="77777777" w:rsidR="009D1A0F" w:rsidRPr="004F38A7" w:rsidRDefault="009D1A0F">
      <w:pPr>
        <w:pStyle w:val="a5"/>
        <w:numPr>
          <w:ilvl w:val="0"/>
          <w:numId w:val="123"/>
        </w:numPr>
        <w:tabs>
          <w:tab w:val="left" w:pos="1226"/>
        </w:tabs>
        <w:ind w:hanging="287"/>
        <w:rPr>
          <w:sz w:val="24"/>
        </w:rPr>
      </w:pPr>
      <w:r w:rsidRPr="004F38A7">
        <w:rPr>
          <w:sz w:val="24"/>
        </w:rPr>
        <w:t>Консультативная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работа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педагогами,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воспитанниками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родителями.</w:t>
      </w:r>
    </w:p>
    <w:p w14:paraId="0B86ED60" w14:textId="77777777" w:rsidR="009D1A0F" w:rsidRPr="004F38A7" w:rsidRDefault="009D1A0F">
      <w:pPr>
        <w:pStyle w:val="a5"/>
        <w:numPr>
          <w:ilvl w:val="0"/>
          <w:numId w:val="123"/>
        </w:numPr>
        <w:tabs>
          <w:tab w:val="left" w:pos="1226"/>
        </w:tabs>
        <w:ind w:right="230"/>
        <w:rPr>
          <w:sz w:val="24"/>
        </w:rPr>
      </w:pPr>
      <w:r w:rsidRPr="004F38A7">
        <w:rPr>
          <w:sz w:val="24"/>
        </w:rPr>
        <w:t>Профилактическая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(реализация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программ,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решение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проблем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межличностного взаимодействия).</w:t>
      </w:r>
    </w:p>
    <w:p w14:paraId="524D2C5A" w14:textId="77777777" w:rsidR="009D1A0F" w:rsidRPr="004F38A7" w:rsidRDefault="009D1A0F">
      <w:pPr>
        <w:pStyle w:val="a5"/>
        <w:numPr>
          <w:ilvl w:val="0"/>
          <w:numId w:val="123"/>
        </w:numPr>
        <w:tabs>
          <w:tab w:val="left" w:pos="1226"/>
        </w:tabs>
        <w:ind w:right="226"/>
        <w:rPr>
          <w:sz w:val="24"/>
        </w:rPr>
      </w:pPr>
      <w:r w:rsidRPr="004F38A7">
        <w:rPr>
          <w:sz w:val="24"/>
        </w:rPr>
        <w:t>Коррекционно-развивающая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(индивидуальные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подгрупповые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занятия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детьми).</w:t>
      </w:r>
    </w:p>
    <w:p w14:paraId="75AB668A" w14:textId="77777777" w:rsidR="009D1A0F" w:rsidRPr="004F38A7" w:rsidRDefault="009D1A0F">
      <w:pPr>
        <w:ind w:left="231" w:right="230" w:firstLine="707"/>
        <w:jc w:val="both"/>
        <w:rPr>
          <w:i/>
          <w:sz w:val="24"/>
        </w:rPr>
      </w:pPr>
      <w:r w:rsidRPr="004F38A7">
        <w:rPr>
          <w:sz w:val="24"/>
        </w:rPr>
        <w:t>Разработана модель коррекционной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помощи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воспитанникам,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имеет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вариативный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характер.</w:t>
      </w:r>
      <w:r w:rsidRPr="004F38A7">
        <w:rPr>
          <w:spacing w:val="2"/>
          <w:sz w:val="24"/>
        </w:rPr>
        <w:t xml:space="preserve"> </w:t>
      </w:r>
      <w:r w:rsidRPr="004F38A7">
        <w:rPr>
          <w:i/>
          <w:sz w:val="24"/>
        </w:rPr>
        <w:t>Принципы сопровождения:</w:t>
      </w:r>
    </w:p>
    <w:p w14:paraId="4B89A0E9" w14:textId="77777777" w:rsidR="009D1A0F" w:rsidRPr="004F38A7" w:rsidRDefault="009D1A0F">
      <w:pPr>
        <w:pStyle w:val="a5"/>
        <w:numPr>
          <w:ilvl w:val="1"/>
          <w:numId w:val="112"/>
        </w:numPr>
        <w:tabs>
          <w:tab w:val="left" w:pos="1226"/>
        </w:tabs>
        <w:spacing w:before="3"/>
        <w:ind w:right="227"/>
        <w:rPr>
          <w:sz w:val="24"/>
        </w:rPr>
      </w:pPr>
      <w:r w:rsidRPr="004F38A7">
        <w:rPr>
          <w:sz w:val="24"/>
        </w:rPr>
        <w:t>Дифференцированный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подход.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квалификации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состояния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определения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нужд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потребностей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предполагается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дифференциация учебных планов,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методов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средств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коррекции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развития.</w:t>
      </w:r>
    </w:p>
    <w:p w14:paraId="79EEF052" w14:textId="77777777" w:rsidR="009D1A0F" w:rsidRPr="004F38A7" w:rsidRDefault="009D1A0F">
      <w:pPr>
        <w:pStyle w:val="a5"/>
        <w:numPr>
          <w:ilvl w:val="1"/>
          <w:numId w:val="112"/>
        </w:numPr>
        <w:tabs>
          <w:tab w:val="left" w:pos="1226"/>
        </w:tabs>
        <w:spacing w:line="293" w:lineRule="exact"/>
        <w:ind w:hanging="287"/>
        <w:rPr>
          <w:sz w:val="24"/>
        </w:rPr>
      </w:pPr>
      <w:r w:rsidRPr="004F38A7">
        <w:rPr>
          <w:sz w:val="24"/>
        </w:rPr>
        <w:t>Индивидуализация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процесса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сопровождения.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Процесс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строится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исходя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из</w:t>
      </w:r>
    </w:p>
    <w:p w14:paraId="5E866649" w14:textId="77777777" w:rsidR="009D1A0F" w:rsidRPr="004F38A7" w:rsidRDefault="009D1A0F">
      <w:pPr>
        <w:pStyle w:val="a5"/>
        <w:numPr>
          <w:ilvl w:val="1"/>
          <w:numId w:val="112"/>
        </w:numPr>
        <w:tabs>
          <w:tab w:val="left" w:pos="1226"/>
        </w:tabs>
        <w:spacing w:before="1" w:line="293" w:lineRule="exact"/>
        <w:ind w:hanging="287"/>
        <w:rPr>
          <w:sz w:val="24"/>
        </w:rPr>
      </w:pPr>
      <w:r w:rsidRPr="004F38A7">
        <w:rPr>
          <w:sz w:val="24"/>
        </w:rPr>
        <w:t>индивидуальных</w:t>
      </w:r>
      <w:r w:rsidRPr="004F38A7">
        <w:rPr>
          <w:spacing w:val="42"/>
          <w:sz w:val="24"/>
        </w:rPr>
        <w:t xml:space="preserve"> </w:t>
      </w:r>
      <w:r w:rsidRPr="004F38A7">
        <w:rPr>
          <w:sz w:val="24"/>
        </w:rPr>
        <w:t>свойств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 xml:space="preserve">и     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качеств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воспитанников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 xml:space="preserve">с   </w:t>
      </w:r>
      <w:r w:rsidRPr="004F38A7">
        <w:rPr>
          <w:spacing w:val="43"/>
          <w:sz w:val="24"/>
        </w:rPr>
        <w:t xml:space="preserve"> </w:t>
      </w:r>
      <w:r w:rsidRPr="004F38A7">
        <w:rPr>
          <w:sz w:val="24"/>
        </w:rPr>
        <w:t>учетом</w:t>
      </w:r>
    </w:p>
    <w:p w14:paraId="650ED8F5" w14:textId="77777777" w:rsidR="009D1A0F" w:rsidRPr="004F38A7" w:rsidRDefault="009D1A0F">
      <w:pPr>
        <w:pStyle w:val="a5"/>
        <w:numPr>
          <w:ilvl w:val="1"/>
          <w:numId w:val="112"/>
        </w:numPr>
        <w:tabs>
          <w:tab w:val="left" w:pos="1226"/>
        </w:tabs>
        <w:spacing w:before="2" w:line="237" w:lineRule="auto"/>
        <w:ind w:right="227"/>
        <w:rPr>
          <w:sz w:val="24"/>
        </w:rPr>
      </w:pPr>
      <w:proofErr w:type="spellStart"/>
      <w:r w:rsidRPr="004F38A7">
        <w:rPr>
          <w:sz w:val="24"/>
        </w:rPr>
        <w:t>Структурнофункциональных</w:t>
      </w:r>
      <w:proofErr w:type="spellEnd"/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нарушений,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зависимости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сенсорных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возможностей,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уровня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социального окружения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других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особенностей.</w:t>
      </w:r>
    </w:p>
    <w:p w14:paraId="05A61210" w14:textId="77777777" w:rsidR="009D1A0F" w:rsidRPr="004F38A7" w:rsidRDefault="009D1A0F">
      <w:pPr>
        <w:pStyle w:val="a5"/>
        <w:numPr>
          <w:ilvl w:val="1"/>
          <w:numId w:val="112"/>
        </w:numPr>
        <w:tabs>
          <w:tab w:val="left" w:pos="1226"/>
        </w:tabs>
        <w:spacing w:before="7" w:line="237" w:lineRule="auto"/>
        <w:ind w:right="230"/>
        <w:rPr>
          <w:sz w:val="24"/>
        </w:rPr>
      </w:pPr>
      <w:proofErr w:type="spellStart"/>
      <w:r w:rsidRPr="004F38A7">
        <w:rPr>
          <w:sz w:val="24"/>
        </w:rPr>
        <w:t>Мультидисциплинарность</w:t>
      </w:r>
      <w:proofErr w:type="spellEnd"/>
      <w:r w:rsidRPr="004F38A7">
        <w:rPr>
          <w:sz w:val="24"/>
        </w:rPr>
        <w:t>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Взаимодействие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специалистов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профиля,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что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обеспечивает учет результатов диагностики и позволяет реализовать комплексный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подход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коррекционно-развивающей работе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детьми.</w:t>
      </w:r>
    </w:p>
    <w:p w14:paraId="4F0FA83C" w14:textId="77777777" w:rsidR="009D1A0F" w:rsidRPr="004F38A7" w:rsidRDefault="009D1A0F">
      <w:pPr>
        <w:pStyle w:val="a5"/>
        <w:numPr>
          <w:ilvl w:val="1"/>
          <w:numId w:val="112"/>
        </w:numPr>
        <w:tabs>
          <w:tab w:val="left" w:pos="1226"/>
        </w:tabs>
        <w:spacing w:before="5"/>
        <w:ind w:right="222"/>
        <w:rPr>
          <w:sz w:val="24"/>
        </w:rPr>
      </w:pPr>
      <w:r w:rsidRPr="004F38A7">
        <w:rPr>
          <w:sz w:val="24"/>
        </w:rPr>
        <w:t>Динамическое изучение ребенка. Предполагает возможность изучения особенностей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ребенка в ситуации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пролонгированного взаимодействия со специалистами,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когда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диагностические данные приобретаются и уточняются в процессе коррекционной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работы с детьми, наблюдения за его самостоятельной и совместной с родителями,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детьми деятельностью.</w:t>
      </w:r>
    </w:p>
    <w:p w14:paraId="26B5D705" w14:textId="77777777" w:rsidR="009D1A0F" w:rsidRPr="004F38A7" w:rsidRDefault="009D1A0F">
      <w:pPr>
        <w:pStyle w:val="a5"/>
        <w:numPr>
          <w:ilvl w:val="1"/>
          <w:numId w:val="112"/>
        </w:numPr>
        <w:tabs>
          <w:tab w:val="left" w:pos="1226"/>
        </w:tabs>
        <w:spacing w:before="2" w:line="237" w:lineRule="auto"/>
        <w:ind w:right="225"/>
        <w:rPr>
          <w:sz w:val="24"/>
        </w:rPr>
      </w:pPr>
      <w:r w:rsidRPr="004F38A7">
        <w:rPr>
          <w:sz w:val="24"/>
        </w:rPr>
        <w:t>Информированное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согласие.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Специалисты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дают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доступную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понимания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информацию о развитии ребенка.</w:t>
      </w:r>
    </w:p>
    <w:p w14:paraId="2906B0C3" w14:textId="77777777" w:rsidR="009D1A0F" w:rsidRPr="004F38A7" w:rsidRDefault="009D1A0F">
      <w:pPr>
        <w:pStyle w:val="a5"/>
        <w:numPr>
          <w:ilvl w:val="1"/>
          <w:numId w:val="112"/>
        </w:numPr>
        <w:tabs>
          <w:tab w:val="left" w:pos="1226"/>
        </w:tabs>
        <w:spacing w:before="2"/>
        <w:ind w:hanging="287"/>
        <w:rPr>
          <w:sz w:val="24"/>
        </w:rPr>
      </w:pPr>
      <w:r w:rsidRPr="004F38A7">
        <w:rPr>
          <w:sz w:val="24"/>
        </w:rPr>
        <w:t>Партнерство.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специалистов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направлена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установление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партнерских</w:t>
      </w:r>
    </w:p>
    <w:p w14:paraId="00B7E96F" w14:textId="77777777" w:rsidR="009D1A0F" w:rsidRPr="004F38A7" w:rsidRDefault="009D1A0F">
      <w:pPr>
        <w:pStyle w:val="a5"/>
        <w:numPr>
          <w:ilvl w:val="1"/>
          <w:numId w:val="112"/>
        </w:numPr>
        <w:tabs>
          <w:tab w:val="left" w:pos="1226"/>
        </w:tabs>
        <w:spacing w:before="3" w:line="237" w:lineRule="auto"/>
        <w:ind w:right="232"/>
        <w:rPr>
          <w:sz w:val="24"/>
        </w:rPr>
      </w:pPr>
      <w:r w:rsidRPr="004F38A7">
        <w:rPr>
          <w:sz w:val="24"/>
        </w:rPr>
        <w:t>Отношений с ребенком и его семьей, советы имеют рекомендательный характер,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ответственность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решение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проблемы остается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родителями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ребенка.</w:t>
      </w:r>
    </w:p>
    <w:p w14:paraId="2A82EA78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7B69B856" w14:textId="77777777" w:rsidR="009D1A0F" w:rsidRPr="004F38A7" w:rsidRDefault="009D1A0F">
      <w:pPr>
        <w:pStyle w:val="3"/>
        <w:ind w:left="939"/>
        <w:jc w:val="both"/>
      </w:pPr>
      <w:r w:rsidRPr="004F38A7">
        <w:t>Модель</w:t>
      </w:r>
      <w:r w:rsidRPr="004F38A7">
        <w:rPr>
          <w:spacing w:val="-3"/>
        </w:rPr>
        <w:t xml:space="preserve"> </w:t>
      </w:r>
      <w:r w:rsidRPr="004F38A7">
        <w:t>программы</w:t>
      </w:r>
      <w:r w:rsidRPr="004F38A7">
        <w:rPr>
          <w:spacing w:val="-3"/>
        </w:rPr>
        <w:t xml:space="preserve"> </w:t>
      </w:r>
      <w:r w:rsidRPr="004F38A7">
        <w:t>коррекционной</w:t>
      </w:r>
      <w:r w:rsidRPr="004F38A7">
        <w:rPr>
          <w:spacing w:val="-3"/>
        </w:rPr>
        <w:t xml:space="preserve"> </w:t>
      </w:r>
      <w:r w:rsidRPr="004F38A7">
        <w:t>работы</w:t>
      </w:r>
      <w:r w:rsidRPr="004F38A7">
        <w:rPr>
          <w:spacing w:val="-3"/>
        </w:rPr>
        <w:t xml:space="preserve"> </w:t>
      </w:r>
      <w:r w:rsidRPr="004F38A7">
        <w:t>дошкольного</w:t>
      </w:r>
      <w:r w:rsidRPr="004F38A7">
        <w:rPr>
          <w:spacing w:val="-2"/>
        </w:rPr>
        <w:t xml:space="preserve"> </w:t>
      </w:r>
      <w:r w:rsidRPr="004F38A7">
        <w:t>учреждения</w:t>
      </w:r>
    </w:p>
    <w:p w14:paraId="21D1B02C" w14:textId="77777777" w:rsidR="009D1A0F" w:rsidRPr="004F38A7" w:rsidRDefault="009D1A0F">
      <w:pPr>
        <w:spacing w:line="274" w:lineRule="exact"/>
        <w:ind w:left="939"/>
        <w:jc w:val="both"/>
        <w:rPr>
          <w:i/>
          <w:sz w:val="24"/>
        </w:rPr>
      </w:pPr>
      <w:r w:rsidRPr="004F38A7">
        <w:rPr>
          <w:i/>
          <w:sz w:val="24"/>
        </w:rPr>
        <w:t>Диагностическая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работа</w:t>
      </w:r>
    </w:p>
    <w:p w14:paraId="046039AA" w14:textId="77777777" w:rsidR="009D1A0F" w:rsidRPr="004F38A7" w:rsidRDefault="009D1A0F">
      <w:pPr>
        <w:pStyle w:val="a3"/>
        <w:ind w:left="231" w:right="227"/>
      </w:pPr>
      <w:r w:rsidRPr="004F38A7">
        <w:rPr>
          <w:i/>
          <w:u w:val="single"/>
        </w:rPr>
        <w:t>Цель.</w:t>
      </w:r>
      <w:r w:rsidRPr="004F38A7">
        <w:rPr>
          <w:i/>
          <w:spacing w:val="1"/>
        </w:rPr>
        <w:t xml:space="preserve"> </w:t>
      </w:r>
      <w:r w:rsidRPr="004F38A7">
        <w:t>Обеспечение</w:t>
      </w:r>
      <w:r w:rsidRPr="004F38A7">
        <w:rPr>
          <w:spacing w:val="1"/>
        </w:rPr>
        <w:t xml:space="preserve"> </w:t>
      </w:r>
      <w:r w:rsidRPr="004F38A7">
        <w:t>своевременного</w:t>
      </w:r>
      <w:r w:rsidRPr="004F38A7">
        <w:rPr>
          <w:spacing w:val="1"/>
        </w:rPr>
        <w:t xml:space="preserve"> </w:t>
      </w:r>
      <w:r w:rsidRPr="004F38A7">
        <w:t>выявления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образовательными</w:t>
      </w:r>
      <w:r w:rsidRPr="004F38A7">
        <w:rPr>
          <w:spacing w:val="-57"/>
        </w:rPr>
        <w:t xml:space="preserve"> </w:t>
      </w:r>
      <w:r w:rsidRPr="004F38A7">
        <w:t>потребностями, проведение их комплексного обследования и подготовку рекомендаций по</w:t>
      </w:r>
      <w:r w:rsidRPr="004F38A7">
        <w:rPr>
          <w:spacing w:val="1"/>
        </w:rPr>
        <w:t xml:space="preserve"> </w:t>
      </w:r>
      <w:r w:rsidRPr="004F38A7">
        <w:t>оказанию</w:t>
      </w:r>
      <w:r w:rsidRPr="004F38A7">
        <w:rPr>
          <w:spacing w:val="1"/>
        </w:rPr>
        <w:t xml:space="preserve"> </w:t>
      </w:r>
      <w:r w:rsidRPr="004F38A7">
        <w:t>психолого-медико-педагогической</w:t>
      </w:r>
      <w:r w:rsidRPr="004F38A7">
        <w:rPr>
          <w:spacing w:val="1"/>
        </w:rPr>
        <w:t xml:space="preserve"> </w:t>
      </w:r>
      <w:r w:rsidRPr="004F38A7">
        <w:t>помощи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условиях</w:t>
      </w:r>
      <w:r w:rsidRPr="004F38A7">
        <w:rPr>
          <w:spacing w:val="1"/>
        </w:rPr>
        <w:t xml:space="preserve"> </w:t>
      </w:r>
      <w:r w:rsidRPr="004F38A7">
        <w:t>образовательного</w:t>
      </w:r>
      <w:r w:rsidRPr="004F38A7">
        <w:rPr>
          <w:spacing w:val="1"/>
        </w:rPr>
        <w:t xml:space="preserve"> </w:t>
      </w:r>
      <w:r w:rsidRPr="004F38A7">
        <w:t>учреждения.</w:t>
      </w:r>
    </w:p>
    <w:p w14:paraId="7A90F2A4" w14:textId="77777777" w:rsidR="009D1A0F" w:rsidRPr="004F38A7" w:rsidRDefault="009D1A0F">
      <w:pPr>
        <w:pStyle w:val="a3"/>
        <w:spacing w:before="9"/>
        <w:ind w:left="0" w:firstLine="0"/>
        <w:jc w:val="left"/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2098"/>
        <w:gridCol w:w="2126"/>
        <w:gridCol w:w="1982"/>
        <w:gridCol w:w="1704"/>
        <w:gridCol w:w="1848"/>
      </w:tblGrid>
      <w:tr w:rsidR="009D1A0F" w:rsidRPr="004F38A7" w14:paraId="0657194E" w14:textId="77777777">
        <w:trPr>
          <w:trHeight w:val="878"/>
        </w:trPr>
        <w:tc>
          <w:tcPr>
            <w:tcW w:w="2098" w:type="dxa"/>
            <w:tcBorders>
              <w:bottom w:val="nil"/>
            </w:tcBorders>
          </w:tcPr>
          <w:p w14:paraId="25B96D26" w14:textId="77777777" w:rsidR="009D1A0F" w:rsidRPr="004F38A7" w:rsidRDefault="009D1A0F">
            <w:pPr>
              <w:pStyle w:val="TableParagraph"/>
              <w:spacing w:before="155"/>
              <w:ind w:left="343" w:right="327" w:firstLine="33"/>
              <w:rPr>
                <w:sz w:val="24"/>
              </w:rPr>
            </w:pPr>
            <w:r w:rsidRPr="004F38A7">
              <w:rPr>
                <w:sz w:val="24"/>
              </w:rPr>
              <w:t>Направления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Деятельности</w:t>
            </w:r>
          </w:p>
        </w:tc>
        <w:tc>
          <w:tcPr>
            <w:tcW w:w="2126" w:type="dxa"/>
            <w:tcBorders>
              <w:bottom w:val="nil"/>
            </w:tcBorders>
          </w:tcPr>
          <w:p w14:paraId="559D101D" w14:textId="77777777" w:rsidR="009D1A0F" w:rsidRPr="004F38A7" w:rsidRDefault="009D1A0F">
            <w:pPr>
              <w:pStyle w:val="TableParagraph"/>
              <w:spacing w:before="155"/>
              <w:ind w:left="489" w:right="335" w:hanging="140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Планируемые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результаты</w:t>
            </w:r>
          </w:p>
        </w:tc>
        <w:tc>
          <w:tcPr>
            <w:tcW w:w="1982" w:type="dxa"/>
            <w:tcBorders>
              <w:bottom w:val="nil"/>
            </w:tcBorders>
          </w:tcPr>
          <w:p w14:paraId="0580030D" w14:textId="77777777" w:rsidR="009D1A0F" w:rsidRPr="004F38A7" w:rsidRDefault="009D1A0F">
            <w:pPr>
              <w:pStyle w:val="TableParagraph"/>
              <w:spacing w:before="15"/>
              <w:ind w:left="98" w:right="85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Методы и формы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деятельности/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мероприятия</w:t>
            </w:r>
          </w:p>
        </w:tc>
        <w:tc>
          <w:tcPr>
            <w:tcW w:w="1704" w:type="dxa"/>
            <w:tcBorders>
              <w:bottom w:val="nil"/>
            </w:tcBorders>
          </w:tcPr>
          <w:p w14:paraId="1B01CD63" w14:textId="77777777" w:rsidR="009D1A0F" w:rsidRPr="004F38A7" w:rsidRDefault="009D1A0F">
            <w:pPr>
              <w:pStyle w:val="TableParagraph"/>
              <w:spacing w:before="155"/>
              <w:ind w:left="111" w:right="30" w:hanging="56"/>
              <w:rPr>
                <w:sz w:val="24"/>
              </w:rPr>
            </w:pPr>
            <w:r w:rsidRPr="004F38A7">
              <w:rPr>
                <w:sz w:val="24"/>
              </w:rPr>
              <w:t>Периодичность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течение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года</w:t>
            </w:r>
          </w:p>
        </w:tc>
        <w:tc>
          <w:tcPr>
            <w:tcW w:w="1848" w:type="dxa"/>
            <w:tcBorders>
              <w:bottom w:val="nil"/>
            </w:tcBorders>
          </w:tcPr>
          <w:p w14:paraId="2F310344" w14:textId="77777777" w:rsidR="009D1A0F" w:rsidRPr="004F38A7" w:rsidRDefault="009D1A0F">
            <w:pPr>
              <w:pStyle w:val="TableParagraph"/>
              <w:spacing w:before="155"/>
              <w:ind w:left="263" w:right="127" w:hanging="118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Ответственные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специалисты</w:t>
            </w:r>
          </w:p>
        </w:tc>
      </w:tr>
      <w:tr w:rsidR="009D1A0F" w:rsidRPr="004F38A7" w14:paraId="055C6DBC" w14:textId="77777777">
        <w:trPr>
          <w:trHeight w:val="1454"/>
        </w:trPr>
        <w:tc>
          <w:tcPr>
            <w:tcW w:w="2098" w:type="dxa"/>
          </w:tcPr>
          <w:p w14:paraId="56727165" w14:textId="77777777" w:rsidR="009D1A0F" w:rsidRPr="004F38A7" w:rsidRDefault="009D1A0F">
            <w:pPr>
              <w:pStyle w:val="TableParagraph"/>
              <w:spacing w:before="165"/>
              <w:ind w:left="165" w:right="156" w:hanging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Выявить детей,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нуждающихся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специализирован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ной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помощи.</w:t>
            </w:r>
          </w:p>
        </w:tc>
        <w:tc>
          <w:tcPr>
            <w:tcW w:w="2126" w:type="dxa"/>
          </w:tcPr>
          <w:p w14:paraId="7F750209" w14:textId="77777777" w:rsidR="009D1A0F" w:rsidRPr="004F38A7" w:rsidRDefault="009D1A0F">
            <w:pPr>
              <w:pStyle w:val="TableParagraph"/>
              <w:spacing w:before="26"/>
              <w:ind w:left="179" w:right="170" w:firstLine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Создание банка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данных о детях,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нуждающихся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специализирован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ной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помощи.</w:t>
            </w:r>
          </w:p>
        </w:tc>
        <w:tc>
          <w:tcPr>
            <w:tcW w:w="1982" w:type="dxa"/>
          </w:tcPr>
          <w:p w14:paraId="46DC0503" w14:textId="77777777" w:rsidR="009D1A0F" w:rsidRPr="004F38A7" w:rsidRDefault="009D1A0F">
            <w:pPr>
              <w:pStyle w:val="TableParagraph"/>
              <w:spacing w:before="26"/>
              <w:ind w:left="214" w:right="202" w:firstLine="405"/>
              <w:rPr>
                <w:sz w:val="24"/>
              </w:rPr>
            </w:pPr>
            <w:r w:rsidRPr="004F38A7">
              <w:rPr>
                <w:sz w:val="24"/>
              </w:rPr>
              <w:t>Беседа,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наблюдение,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тестирование,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анализ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детских</w:t>
            </w:r>
          </w:p>
          <w:p w14:paraId="01B913BE" w14:textId="77777777" w:rsidR="009D1A0F" w:rsidRPr="004F38A7" w:rsidRDefault="009D1A0F">
            <w:pPr>
              <w:pStyle w:val="TableParagraph"/>
              <w:ind w:left="675"/>
              <w:rPr>
                <w:sz w:val="24"/>
              </w:rPr>
            </w:pPr>
            <w:r w:rsidRPr="004F38A7">
              <w:rPr>
                <w:sz w:val="24"/>
              </w:rPr>
              <w:t>работ.</w:t>
            </w:r>
          </w:p>
        </w:tc>
        <w:tc>
          <w:tcPr>
            <w:tcW w:w="1704" w:type="dxa"/>
          </w:tcPr>
          <w:p w14:paraId="343716B9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406F819D" w14:textId="77777777" w:rsidR="009D1A0F" w:rsidRPr="004F38A7" w:rsidRDefault="009D1A0F">
            <w:pPr>
              <w:pStyle w:val="TableParagraph"/>
              <w:spacing w:before="3"/>
              <w:rPr>
                <w:sz w:val="24"/>
              </w:rPr>
            </w:pPr>
          </w:p>
          <w:p w14:paraId="10CC3CAE" w14:textId="77777777" w:rsidR="009D1A0F" w:rsidRPr="004F38A7" w:rsidRDefault="009D1A0F">
            <w:pPr>
              <w:pStyle w:val="TableParagraph"/>
              <w:ind w:left="378" w:right="366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сентябрь</w:t>
            </w:r>
          </w:p>
        </w:tc>
        <w:tc>
          <w:tcPr>
            <w:tcW w:w="1848" w:type="dxa"/>
          </w:tcPr>
          <w:p w14:paraId="06408E1F" w14:textId="77777777" w:rsidR="009D1A0F" w:rsidRPr="004F38A7" w:rsidRDefault="009D1A0F">
            <w:pPr>
              <w:pStyle w:val="TableParagraph"/>
              <w:spacing w:before="4"/>
              <w:rPr>
                <w:sz w:val="38"/>
              </w:rPr>
            </w:pPr>
          </w:p>
          <w:p w14:paraId="7598E37F" w14:textId="77777777" w:rsidR="009D1A0F" w:rsidRPr="004F38A7" w:rsidRDefault="009D1A0F">
            <w:pPr>
              <w:pStyle w:val="TableParagraph"/>
              <w:ind w:left="73" w:right="58" w:firstLine="228"/>
              <w:rPr>
                <w:sz w:val="24"/>
              </w:rPr>
            </w:pPr>
            <w:r w:rsidRPr="004F38A7">
              <w:rPr>
                <w:sz w:val="24"/>
              </w:rPr>
              <w:t>воспитатель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учитель-логопед</w:t>
            </w:r>
          </w:p>
        </w:tc>
      </w:tr>
      <w:tr w:rsidR="009D1A0F" w:rsidRPr="004F38A7" w14:paraId="7982D00A" w14:textId="77777777">
        <w:trPr>
          <w:trHeight w:val="2908"/>
        </w:trPr>
        <w:tc>
          <w:tcPr>
            <w:tcW w:w="2098" w:type="dxa"/>
          </w:tcPr>
          <w:p w14:paraId="45EA7CAB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4FBD8EE0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361F10A6" w14:textId="77777777" w:rsidR="009D1A0F" w:rsidRPr="004F38A7" w:rsidRDefault="009D1A0F">
            <w:pPr>
              <w:pStyle w:val="TableParagraph"/>
              <w:spacing w:before="7"/>
              <w:rPr>
                <w:sz w:val="25"/>
              </w:rPr>
            </w:pPr>
          </w:p>
          <w:p w14:paraId="60CE9202" w14:textId="77777777" w:rsidR="009D1A0F" w:rsidRPr="004F38A7" w:rsidRDefault="009D1A0F">
            <w:pPr>
              <w:pStyle w:val="TableParagraph"/>
              <w:ind w:left="407" w:right="380" w:firstLine="153"/>
              <w:rPr>
                <w:sz w:val="24"/>
              </w:rPr>
            </w:pPr>
            <w:r w:rsidRPr="004F38A7">
              <w:rPr>
                <w:sz w:val="24"/>
              </w:rPr>
              <w:t>Провести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диагностику</w:t>
            </w:r>
          </w:p>
          <w:p w14:paraId="6FC45188" w14:textId="77777777" w:rsidR="009D1A0F" w:rsidRPr="004F38A7" w:rsidRDefault="009D1A0F">
            <w:pPr>
              <w:pStyle w:val="TableParagraph"/>
              <w:ind w:left="556" w:right="334" w:hanging="197"/>
              <w:rPr>
                <w:sz w:val="24"/>
              </w:rPr>
            </w:pPr>
            <w:r w:rsidRPr="004F38A7">
              <w:rPr>
                <w:sz w:val="24"/>
              </w:rPr>
              <w:t>отклонений 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развитии.</w:t>
            </w:r>
          </w:p>
        </w:tc>
        <w:tc>
          <w:tcPr>
            <w:tcW w:w="2126" w:type="dxa"/>
          </w:tcPr>
          <w:p w14:paraId="5978C371" w14:textId="77777777" w:rsidR="009D1A0F" w:rsidRPr="004F38A7" w:rsidRDefault="009D1A0F">
            <w:pPr>
              <w:pStyle w:val="TableParagraph"/>
              <w:spacing w:before="7"/>
              <w:rPr>
                <w:sz w:val="29"/>
              </w:rPr>
            </w:pPr>
          </w:p>
          <w:p w14:paraId="08EEBBC4" w14:textId="77777777" w:rsidR="009D1A0F" w:rsidRPr="004F38A7" w:rsidRDefault="009D1A0F">
            <w:pPr>
              <w:pStyle w:val="TableParagraph"/>
              <w:ind w:left="388" w:right="378" w:firstLine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Получение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объективных</w:t>
            </w:r>
          </w:p>
          <w:p w14:paraId="49A60F64" w14:textId="77777777" w:rsidR="009D1A0F" w:rsidRPr="004F38A7" w:rsidRDefault="009D1A0F">
            <w:pPr>
              <w:pStyle w:val="TableParagraph"/>
              <w:ind w:left="69" w:right="57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сведений о ребенке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основании</w:t>
            </w:r>
          </w:p>
          <w:p w14:paraId="02A94A38" w14:textId="77777777" w:rsidR="009D1A0F" w:rsidRPr="004F38A7" w:rsidRDefault="009D1A0F">
            <w:pPr>
              <w:pStyle w:val="TableParagraph"/>
              <w:ind w:left="167" w:right="154" w:hanging="6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диагностической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информации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специалистов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разного</w:t>
            </w:r>
            <w:r w:rsidRPr="004F38A7">
              <w:rPr>
                <w:spacing w:val="-12"/>
                <w:sz w:val="24"/>
              </w:rPr>
              <w:t xml:space="preserve"> </w:t>
            </w:r>
            <w:r w:rsidRPr="004F38A7">
              <w:rPr>
                <w:sz w:val="24"/>
              </w:rPr>
              <w:t>профиля.</w:t>
            </w:r>
          </w:p>
        </w:tc>
        <w:tc>
          <w:tcPr>
            <w:tcW w:w="1982" w:type="dxa"/>
          </w:tcPr>
          <w:p w14:paraId="3391067C" w14:textId="77777777" w:rsidR="009D1A0F" w:rsidRPr="004F38A7" w:rsidRDefault="009D1A0F">
            <w:pPr>
              <w:pStyle w:val="TableParagraph"/>
              <w:spacing w:before="201"/>
              <w:ind w:left="170" w:right="156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Анкетирование,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беседа с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учителем-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логопедом,</w:t>
            </w:r>
          </w:p>
          <w:p w14:paraId="5DB2891B" w14:textId="77777777" w:rsidR="009D1A0F" w:rsidRPr="004F38A7" w:rsidRDefault="009D1A0F">
            <w:pPr>
              <w:pStyle w:val="TableParagraph"/>
              <w:ind w:left="139" w:right="123" w:firstLine="170"/>
              <w:rPr>
                <w:sz w:val="24"/>
              </w:rPr>
            </w:pPr>
            <w:r w:rsidRPr="004F38A7">
              <w:rPr>
                <w:sz w:val="24"/>
              </w:rPr>
              <w:t>Заполнение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специалистами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индивидуальной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карты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развития</w:t>
            </w:r>
          </w:p>
          <w:p w14:paraId="2542BB49" w14:textId="77777777" w:rsidR="009D1A0F" w:rsidRPr="004F38A7" w:rsidRDefault="009D1A0F">
            <w:pPr>
              <w:pStyle w:val="TableParagraph"/>
              <w:ind w:left="557"/>
              <w:rPr>
                <w:sz w:val="24"/>
              </w:rPr>
            </w:pPr>
            <w:r w:rsidRPr="004F38A7">
              <w:rPr>
                <w:sz w:val="24"/>
              </w:rPr>
              <w:t>ребенка.</w:t>
            </w:r>
          </w:p>
        </w:tc>
        <w:tc>
          <w:tcPr>
            <w:tcW w:w="1704" w:type="dxa"/>
          </w:tcPr>
          <w:p w14:paraId="0C179745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0012EAF1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70CBCDDB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55A52E24" w14:textId="77777777" w:rsidR="009D1A0F" w:rsidRPr="004F38A7" w:rsidRDefault="009D1A0F">
            <w:pPr>
              <w:pStyle w:val="TableParagraph"/>
              <w:spacing w:before="5"/>
              <w:rPr>
                <w:sz w:val="35"/>
              </w:rPr>
            </w:pPr>
          </w:p>
          <w:p w14:paraId="3CE7EBA0" w14:textId="77777777" w:rsidR="009D1A0F" w:rsidRPr="004F38A7" w:rsidRDefault="009D1A0F">
            <w:pPr>
              <w:pStyle w:val="TableParagraph"/>
              <w:spacing w:before="1"/>
              <w:ind w:left="376" w:right="366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октябрь</w:t>
            </w:r>
          </w:p>
        </w:tc>
        <w:tc>
          <w:tcPr>
            <w:tcW w:w="1848" w:type="dxa"/>
          </w:tcPr>
          <w:p w14:paraId="28473D15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4FFF0DF1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06C6C30D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12357DCD" w14:textId="77777777" w:rsidR="009D1A0F" w:rsidRPr="004F38A7" w:rsidRDefault="009D1A0F">
            <w:pPr>
              <w:pStyle w:val="TableParagraph"/>
              <w:spacing w:before="9"/>
              <w:rPr>
                <w:sz w:val="23"/>
              </w:rPr>
            </w:pPr>
          </w:p>
          <w:p w14:paraId="2927DE2B" w14:textId="77777777" w:rsidR="009D1A0F" w:rsidRPr="004F38A7" w:rsidRDefault="009D1A0F">
            <w:pPr>
              <w:pStyle w:val="TableParagraph"/>
              <w:spacing w:line="237" w:lineRule="auto"/>
              <w:ind w:left="73" w:right="58" w:firstLine="228"/>
              <w:rPr>
                <w:sz w:val="24"/>
              </w:rPr>
            </w:pPr>
            <w:r w:rsidRPr="004F38A7">
              <w:rPr>
                <w:sz w:val="24"/>
              </w:rPr>
              <w:t>воспитатель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учитель-логопед</w:t>
            </w:r>
          </w:p>
        </w:tc>
      </w:tr>
      <w:tr w:rsidR="009D1A0F" w:rsidRPr="004F38A7" w14:paraId="019F2F74" w14:textId="77777777">
        <w:trPr>
          <w:trHeight w:val="2337"/>
        </w:trPr>
        <w:tc>
          <w:tcPr>
            <w:tcW w:w="2098" w:type="dxa"/>
          </w:tcPr>
          <w:p w14:paraId="2A740738" w14:textId="77777777" w:rsidR="009D1A0F" w:rsidRPr="004F38A7" w:rsidRDefault="009D1A0F">
            <w:pPr>
              <w:pStyle w:val="TableParagraph"/>
              <w:spacing w:before="192"/>
              <w:ind w:left="43" w:right="36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Проанализировать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причины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возникновения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трудностей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усвоении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ООП.</w:t>
            </w:r>
          </w:p>
          <w:p w14:paraId="4045C549" w14:textId="77777777" w:rsidR="009D1A0F" w:rsidRPr="004F38A7" w:rsidRDefault="009D1A0F">
            <w:pPr>
              <w:pStyle w:val="TableParagraph"/>
              <w:ind w:left="45" w:right="36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Выявить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резервные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возможности</w:t>
            </w:r>
          </w:p>
        </w:tc>
        <w:tc>
          <w:tcPr>
            <w:tcW w:w="2126" w:type="dxa"/>
          </w:tcPr>
          <w:p w14:paraId="4FAE6878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70EAB376" w14:textId="77777777" w:rsidR="009D1A0F" w:rsidRPr="004F38A7" w:rsidRDefault="009D1A0F">
            <w:pPr>
              <w:pStyle w:val="TableParagraph"/>
              <w:spacing w:before="169"/>
              <w:ind w:left="158" w:right="149" w:firstLine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Создать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 xml:space="preserve">оптимальную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развития ребенка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коррекционную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программу.</w:t>
            </w:r>
          </w:p>
        </w:tc>
        <w:tc>
          <w:tcPr>
            <w:tcW w:w="1982" w:type="dxa"/>
          </w:tcPr>
          <w:p w14:paraId="76F396F9" w14:textId="77777777" w:rsidR="009D1A0F" w:rsidRPr="004F38A7" w:rsidRDefault="009D1A0F">
            <w:pPr>
              <w:pStyle w:val="TableParagraph"/>
              <w:spacing w:before="53"/>
              <w:ind w:left="122" w:right="113" w:hanging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Организация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проведение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специалистами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индивидуальных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(групповых)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коррекционно-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развивающих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занятий.</w:t>
            </w:r>
          </w:p>
        </w:tc>
        <w:tc>
          <w:tcPr>
            <w:tcW w:w="1704" w:type="dxa"/>
          </w:tcPr>
          <w:p w14:paraId="79F3B7E1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15E22276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1F50B5C0" w14:textId="77777777" w:rsidR="009D1A0F" w:rsidRPr="004F38A7" w:rsidRDefault="009D1A0F">
            <w:pPr>
              <w:pStyle w:val="TableParagraph"/>
              <w:spacing w:before="7"/>
              <w:rPr>
                <w:sz w:val="24"/>
              </w:rPr>
            </w:pPr>
          </w:p>
          <w:p w14:paraId="76595905" w14:textId="77777777" w:rsidR="009D1A0F" w:rsidRPr="004F38A7" w:rsidRDefault="009D1A0F">
            <w:pPr>
              <w:pStyle w:val="TableParagraph"/>
              <w:ind w:left="130" w:right="113" w:firstLine="235"/>
              <w:rPr>
                <w:sz w:val="24"/>
              </w:rPr>
            </w:pPr>
            <w:r w:rsidRPr="004F38A7">
              <w:rPr>
                <w:sz w:val="24"/>
              </w:rPr>
              <w:t>в течение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учебного</w:t>
            </w:r>
            <w:r w:rsidRPr="004F38A7">
              <w:rPr>
                <w:spacing w:val="-13"/>
                <w:sz w:val="24"/>
              </w:rPr>
              <w:t xml:space="preserve"> </w:t>
            </w:r>
            <w:r w:rsidRPr="004F38A7">
              <w:rPr>
                <w:sz w:val="24"/>
              </w:rPr>
              <w:t>года</w:t>
            </w:r>
          </w:p>
        </w:tc>
        <w:tc>
          <w:tcPr>
            <w:tcW w:w="1848" w:type="dxa"/>
          </w:tcPr>
          <w:p w14:paraId="5CB8FF96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4032178D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5CBE51F0" w14:textId="77777777" w:rsidR="009D1A0F" w:rsidRPr="004F38A7" w:rsidRDefault="009D1A0F">
            <w:pPr>
              <w:pStyle w:val="TableParagraph"/>
              <w:spacing w:before="7"/>
              <w:rPr>
                <w:sz w:val="24"/>
              </w:rPr>
            </w:pPr>
          </w:p>
          <w:p w14:paraId="0C5A5C9A" w14:textId="77777777" w:rsidR="009D1A0F" w:rsidRPr="004F38A7" w:rsidRDefault="009D1A0F">
            <w:pPr>
              <w:pStyle w:val="TableParagraph"/>
              <w:ind w:left="301" w:right="55" w:hanging="228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учитель-логопед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воспитатель</w:t>
            </w:r>
          </w:p>
        </w:tc>
      </w:tr>
    </w:tbl>
    <w:p w14:paraId="52EC2EC2" w14:textId="77777777" w:rsidR="009D1A0F" w:rsidRPr="004F38A7" w:rsidRDefault="009D1A0F">
      <w:pPr>
        <w:pStyle w:val="a3"/>
        <w:spacing w:before="1"/>
        <w:ind w:left="0" w:firstLine="0"/>
        <w:jc w:val="left"/>
        <w:rPr>
          <w:sz w:val="15"/>
        </w:rPr>
      </w:pPr>
    </w:p>
    <w:p w14:paraId="49CABC77" w14:textId="77777777" w:rsidR="009D1A0F" w:rsidRPr="004F38A7" w:rsidRDefault="009D1A0F">
      <w:pPr>
        <w:spacing w:before="90"/>
        <w:ind w:left="939"/>
        <w:jc w:val="both"/>
        <w:rPr>
          <w:i/>
          <w:sz w:val="24"/>
        </w:rPr>
      </w:pPr>
      <w:r w:rsidRPr="004F38A7">
        <w:rPr>
          <w:i/>
          <w:sz w:val="24"/>
        </w:rPr>
        <w:t>Коррекционно-развивающая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работа</w:t>
      </w:r>
    </w:p>
    <w:p w14:paraId="01AD0D6E" w14:textId="77777777" w:rsidR="009D1A0F" w:rsidRPr="004F38A7" w:rsidRDefault="009D1A0F">
      <w:pPr>
        <w:pStyle w:val="a3"/>
        <w:ind w:left="231" w:right="230"/>
      </w:pPr>
      <w:r w:rsidRPr="004F38A7">
        <w:rPr>
          <w:i/>
          <w:u w:val="single"/>
        </w:rPr>
        <w:t>Цель.</w:t>
      </w:r>
      <w:r w:rsidRPr="004F38A7">
        <w:rPr>
          <w:i/>
          <w:spacing w:val="1"/>
        </w:rPr>
        <w:t xml:space="preserve"> </w:t>
      </w:r>
      <w:r w:rsidRPr="004F38A7">
        <w:t>Обеспечение</w:t>
      </w:r>
      <w:r w:rsidRPr="004F38A7">
        <w:rPr>
          <w:spacing w:val="1"/>
        </w:rPr>
        <w:t xml:space="preserve"> </w:t>
      </w:r>
      <w:r w:rsidRPr="004F38A7">
        <w:t>своевременной</w:t>
      </w:r>
      <w:r w:rsidRPr="004F38A7">
        <w:rPr>
          <w:spacing w:val="1"/>
        </w:rPr>
        <w:t xml:space="preserve"> </w:t>
      </w:r>
      <w:r w:rsidRPr="004F38A7">
        <w:t>специализированной</w:t>
      </w:r>
      <w:r w:rsidRPr="004F38A7">
        <w:rPr>
          <w:spacing w:val="1"/>
        </w:rPr>
        <w:t xml:space="preserve"> </w:t>
      </w:r>
      <w:r w:rsidRPr="004F38A7">
        <w:t>помощи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освоении</w:t>
      </w:r>
      <w:r w:rsidRPr="004F38A7">
        <w:rPr>
          <w:spacing w:val="1"/>
        </w:rPr>
        <w:t xml:space="preserve"> </w:t>
      </w:r>
      <w:r w:rsidRPr="004F38A7">
        <w:t>образовательной программы и коррекцию недостатков в физическом и (или) психическом</w:t>
      </w:r>
      <w:r w:rsidRPr="004F38A7">
        <w:rPr>
          <w:spacing w:val="1"/>
        </w:rPr>
        <w:t xml:space="preserve"> </w:t>
      </w:r>
      <w:r w:rsidRPr="004F38A7">
        <w:t>развитии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условиях</w:t>
      </w:r>
      <w:r w:rsidRPr="004F38A7">
        <w:rPr>
          <w:spacing w:val="1"/>
        </w:rPr>
        <w:t xml:space="preserve"> </w:t>
      </w:r>
      <w:r w:rsidRPr="004F38A7">
        <w:t>образовательного</w:t>
      </w:r>
      <w:r w:rsidRPr="004F38A7">
        <w:rPr>
          <w:spacing w:val="1"/>
        </w:rPr>
        <w:t xml:space="preserve"> </w:t>
      </w:r>
      <w:r w:rsidRPr="004F38A7">
        <w:t>учреждения;</w:t>
      </w:r>
      <w:r w:rsidRPr="004F38A7">
        <w:rPr>
          <w:spacing w:val="1"/>
        </w:rPr>
        <w:t xml:space="preserve"> </w:t>
      </w:r>
      <w:r w:rsidRPr="004F38A7">
        <w:t>формирование</w:t>
      </w:r>
      <w:r w:rsidRPr="004F38A7">
        <w:rPr>
          <w:spacing w:val="1"/>
        </w:rPr>
        <w:t xml:space="preserve"> </w:t>
      </w:r>
      <w:r w:rsidRPr="004F38A7">
        <w:t>универсальных</w:t>
      </w:r>
      <w:r w:rsidRPr="004F38A7">
        <w:rPr>
          <w:spacing w:val="1"/>
        </w:rPr>
        <w:t xml:space="preserve"> </w:t>
      </w:r>
      <w:r w:rsidRPr="004F38A7">
        <w:t>учебных</w:t>
      </w:r>
      <w:r w:rsidRPr="004F38A7">
        <w:rPr>
          <w:spacing w:val="-3"/>
        </w:rPr>
        <w:t xml:space="preserve"> </w:t>
      </w:r>
      <w:r w:rsidRPr="004F38A7">
        <w:t>действий у</w:t>
      </w:r>
      <w:r w:rsidRPr="004F38A7">
        <w:rPr>
          <w:spacing w:val="-10"/>
        </w:rPr>
        <w:t xml:space="preserve"> </w:t>
      </w:r>
      <w:r w:rsidRPr="004F38A7">
        <w:t>детей</w:t>
      </w:r>
      <w:r w:rsidRPr="004F38A7">
        <w:rPr>
          <w:spacing w:val="-3"/>
        </w:rPr>
        <w:t xml:space="preserve"> </w:t>
      </w:r>
      <w:r w:rsidRPr="004F38A7">
        <w:t>(личностных,</w:t>
      </w:r>
      <w:r w:rsidRPr="004F38A7">
        <w:rPr>
          <w:spacing w:val="-3"/>
        </w:rPr>
        <w:t xml:space="preserve"> </w:t>
      </w:r>
      <w:r w:rsidRPr="004F38A7">
        <w:t>регулятивных,</w:t>
      </w:r>
      <w:r w:rsidRPr="004F38A7">
        <w:rPr>
          <w:spacing w:val="-4"/>
        </w:rPr>
        <w:t xml:space="preserve"> </w:t>
      </w:r>
      <w:r w:rsidRPr="004F38A7">
        <w:t>познавательных,</w:t>
      </w:r>
      <w:r w:rsidRPr="004F38A7">
        <w:rPr>
          <w:spacing w:val="-3"/>
        </w:rPr>
        <w:t xml:space="preserve"> </w:t>
      </w:r>
      <w:r w:rsidRPr="004F38A7">
        <w:t>коммуникативных).</w:t>
      </w:r>
    </w:p>
    <w:p w14:paraId="66E8F386" w14:textId="77777777" w:rsidR="009D1A0F" w:rsidRPr="004F38A7" w:rsidRDefault="009D1A0F">
      <w:pPr>
        <w:pStyle w:val="a3"/>
        <w:spacing w:before="9"/>
        <w:ind w:left="0" w:firstLine="0"/>
        <w:jc w:val="left"/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2684"/>
        <w:gridCol w:w="2026"/>
        <w:gridCol w:w="1877"/>
        <w:gridCol w:w="1710"/>
        <w:gridCol w:w="1681"/>
      </w:tblGrid>
      <w:tr w:rsidR="009D1A0F" w:rsidRPr="004F38A7" w14:paraId="7FEF3785" w14:textId="77777777">
        <w:trPr>
          <w:trHeight w:val="1105"/>
        </w:trPr>
        <w:tc>
          <w:tcPr>
            <w:tcW w:w="2684" w:type="dxa"/>
          </w:tcPr>
          <w:p w14:paraId="11D34F39" w14:textId="77777777" w:rsidR="009D1A0F" w:rsidRPr="004F38A7" w:rsidRDefault="009D1A0F">
            <w:pPr>
              <w:pStyle w:val="TableParagraph"/>
              <w:spacing w:before="5"/>
              <w:rPr>
                <w:sz w:val="23"/>
              </w:rPr>
            </w:pPr>
          </w:p>
          <w:p w14:paraId="72930BA1" w14:textId="77777777" w:rsidR="009D1A0F" w:rsidRPr="004F38A7" w:rsidRDefault="009D1A0F">
            <w:pPr>
              <w:pStyle w:val="TableParagraph"/>
              <w:ind w:left="657" w:right="629" w:firstLine="12"/>
              <w:rPr>
                <w:sz w:val="24"/>
              </w:rPr>
            </w:pPr>
            <w:r w:rsidRPr="004F38A7">
              <w:rPr>
                <w:sz w:val="24"/>
              </w:rPr>
              <w:t>Направления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</w:t>
            </w:r>
          </w:p>
        </w:tc>
        <w:tc>
          <w:tcPr>
            <w:tcW w:w="2026" w:type="dxa"/>
          </w:tcPr>
          <w:p w14:paraId="0E321C19" w14:textId="77777777" w:rsidR="009D1A0F" w:rsidRPr="004F38A7" w:rsidRDefault="009D1A0F">
            <w:pPr>
              <w:pStyle w:val="TableParagraph"/>
              <w:spacing w:before="5"/>
              <w:rPr>
                <w:sz w:val="23"/>
              </w:rPr>
            </w:pPr>
          </w:p>
          <w:p w14:paraId="336CA142" w14:textId="77777777" w:rsidR="009D1A0F" w:rsidRPr="004F38A7" w:rsidRDefault="009D1A0F">
            <w:pPr>
              <w:pStyle w:val="TableParagraph"/>
              <w:ind w:left="436" w:right="285" w:hanging="137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Планируемые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результаты</w:t>
            </w:r>
          </w:p>
        </w:tc>
        <w:tc>
          <w:tcPr>
            <w:tcW w:w="1877" w:type="dxa"/>
          </w:tcPr>
          <w:p w14:paraId="697320F7" w14:textId="77777777" w:rsidR="009D1A0F" w:rsidRPr="004F38A7" w:rsidRDefault="009D1A0F">
            <w:pPr>
              <w:pStyle w:val="TableParagraph"/>
              <w:ind w:left="137" w:right="127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Методы и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формы</w:t>
            </w:r>
          </w:p>
          <w:p w14:paraId="00C48238" w14:textId="77777777" w:rsidR="009D1A0F" w:rsidRPr="004F38A7" w:rsidRDefault="009D1A0F">
            <w:pPr>
              <w:pStyle w:val="TableParagraph"/>
              <w:spacing w:line="270" w:lineRule="atLeast"/>
              <w:ind w:left="137" w:right="13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деятельности/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мероприятия</w:t>
            </w:r>
          </w:p>
        </w:tc>
        <w:tc>
          <w:tcPr>
            <w:tcW w:w="1710" w:type="dxa"/>
          </w:tcPr>
          <w:p w14:paraId="0DC453B2" w14:textId="77777777" w:rsidR="009D1A0F" w:rsidRPr="004F38A7" w:rsidRDefault="009D1A0F">
            <w:pPr>
              <w:pStyle w:val="TableParagraph"/>
              <w:spacing w:before="131"/>
              <w:ind w:left="114" w:right="104"/>
              <w:jc w:val="center"/>
              <w:rPr>
                <w:sz w:val="24"/>
              </w:rPr>
            </w:pPr>
            <w:proofErr w:type="spellStart"/>
            <w:r w:rsidRPr="004F38A7">
              <w:rPr>
                <w:sz w:val="24"/>
              </w:rPr>
              <w:t>Периодичност</w:t>
            </w:r>
            <w:proofErr w:type="spellEnd"/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ь в течение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года</w:t>
            </w:r>
          </w:p>
        </w:tc>
        <w:tc>
          <w:tcPr>
            <w:tcW w:w="1681" w:type="dxa"/>
          </w:tcPr>
          <w:p w14:paraId="3FCB93BB" w14:textId="77777777" w:rsidR="009D1A0F" w:rsidRPr="004F38A7" w:rsidRDefault="009D1A0F">
            <w:pPr>
              <w:pStyle w:val="TableParagraph"/>
              <w:spacing w:before="131"/>
              <w:ind w:left="117" w:right="112"/>
              <w:jc w:val="center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Ответственны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специалисты</w:t>
            </w:r>
          </w:p>
        </w:tc>
      </w:tr>
      <w:tr w:rsidR="009D1A0F" w:rsidRPr="004F38A7" w14:paraId="4BF4C5C4" w14:textId="77777777">
        <w:trPr>
          <w:trHeight w:val="1379"/>
        </w:trPr>
        <w:tc>
          <w:tcPr>
            <w:tcW w:w="2684" w:type="dxa"/>
          </w:tcPr>
          <w:p w14:paraId="1731F5E2" w14:textId="77777777" w:rsidR="009D1A0F" w:rsidRPr="004F38A7" w:rsidRDefault="009D1A0F">
            <w:pPr>
              <w:pStyle w:val="TableParagraph"/>
              <w:spacing w:before="3"/>
              <w:rPr>
                <w:sz w:val="23"/>
              </w:rPr>
            </w:pPr>
          </w:p>
          <w:p w14:paraId="72B2AFA6" w14:textId="77777777" w:rsidR="009D1A0F" w:rsidRPr="004F38A7" w:rsidRDefault="009D1A0F">
            <w:pPr>
              <w:pStyle w:val="TableParagraph"/>
              <w:ind w:left="530" w:right="521" w:hanging="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Обеспечить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логопедическое</w:t>
            </w:r>
          </w:p>
          <w:p w14:paraId="4C095742" w14:textId="77777777" w:rsidR="009D1A0F" w:rsidRPr="004F38A7" w:rsidRDefault="009D1A0F">
            <w:pPr>
              <w:pStyle w:val="TableParagraph"/>
              <w:ind w:left="185" w:right="178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сопровождение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детей.</w:t>
            </w:r>
          </w:p>
        </w:tc>
        <w:tc>
          <w:tcPr>
            <w:tcW w:w="2026" w:type="dxa"/>
          </w:tcPr>
          <w:p w14:paraId="1D6564CE" w14:textId="77777777" w:rsidR="009D1A0F" w:rsidRPr="004F38A7" w:rsidRDefault="009D1A0F">
            <w:pPr>
              <w:pStyle w:val="TableParagraph"/>
              <w:spacing w:before="3"/>
              <w:rPr>
                <w:sz w:val="23"/>
              </w:rPr>
            </w:pPr>
          </w:p>
          <w:p w14:paraId="55D906E8" w14:textId="77777777" w:rsidR="009D1A0F" w:rsidRPr="004F38A7" w:rsidRDefault="009D1A0F">
            <w:pPr>
              <w:pStyle w:val="TableParagraph"/>
              <w:ind w:left="549" w:right="431" w:hanging="113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Программа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учителя-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логопеда</w:t>
            </w:r>
          </w:p>
        </w:tc>
        <w:tc>
          <w:tcPr>
            <w:tcW w:w="1877" w:type="dxa"/>
          </w:tcPr>
          <w:p w14:paraId="01EAC47B" w14:textId="77777777" w:rsidR="009D1A0F" w:rsidRPr="004F38A7" w:rsidRDefault="009D1A0F">
            <w:pPr>
              <w:pStyle w:val="TableParagraph"/>
              <w:ind w:left="137" w:right="127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Анкетирование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Диагностика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Анализ</w:t>
            </w:r>
            <w:r w:rsidRPr="004F38A7">
              <w:rPr>
                <w:spacing w:val="1"/>
                <w:sz w:val="24"/>
              </w:rPr>
              <w:t xml:space="preserve"> </w:t>
            </w:r>
            <w:proofErr w:type="spellStart"/>
            <w:r w:rsidRPr="004F38A7">
              <w:rPr>
                <w:sz w:val="24"/>
              </w:rPr>
              <w:t>Систематизаци</w:t>
            </w:r>
            <w:proofErr w:type="spellEnd"/>
          </w:p>
          <w:p w14:paraId="26806020" w14:textId="77777777" w:rsidR="009D1A0F" w:rsidRPr="004F38A7" w:rsidRDefault="009D1A0F">
            <w:pPr>
              <w:pStyle w:val="TableParagraph"/>
              <w:spacing w:line="264" w:lineRule="exact"/>
              <w:ind w:left="8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я</w:t>
            </w:r>
          </w:p>
        </w:tc>
        <w:tc>
          <w:tcPr>
            <w:tcW w:w="1710" w:type="dxa"/>
          </w:tcPr>
          <w:p w14:paraId="25F4835F" w14:textId="77777777" w:rsidR="009D1A0F" w:rsidRPr="004F38A7" w:rsidRDefault="009D1A0F">
            <w:pPr>
              <w:pStyle w:val="TableParagraph"/>
              <w:spacing w:before="3"/>
              <w:rPr>
                <w:sz w:val="23"/>
              </w:rPr>
            </w:pPr>
          </w:p>
          <w:p w14:paraId="30609287" w14:textId="77777777" w:rsidR="009D1A0F" w:rsidRPr="004F38A7" w:rsidRDefault="009D1A0F">
            <w:pPr>
              <w:pStyle w:val="TableParagraph"/>
              <w:ind w:left="126" w:right="121" w:firstLine="5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По</w:t>
            </w:r>
            <w:r w:rsidRPr="004F38A7">
              <w:rPr>
                <w:spacing w:val="1"/>
                <w:sz w:val="24"/>
              </w:rPr>
              <w:t xml:space="preserve"> </w:t>
            </w:r>
            <w:proofErr w:type="spellStart"/>
            <w:r w:rsidRPr="004F38A7">
              <w:rPr>
                <w:sz w:val="24"/>
              </w:rPr>
              <w:t>необходимост</w:t>
            </w:r>
            <w:proofErr w:type="spellEnd"/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</w:p>
        </w:tc>
        <w:tc>
          <w:tcPr>
            <w:tcW w:w="1681" w:type="dxa"/>
          </w:tcPr>
          <w:p w14:paraId="03E215AB" w14:textId="77777777" w:rsidR="009D1A0F" w:rsidRPr="004F38A7" w:rsidRDefault="009D1A0F">
            <w:pPr>
              <w:pStyle w:val="TableParagraph"/>
              <w:spacing w:before="2"/>
              <w:rPr>
                <w:sz w:val="35"/>
              </w:rPr>
            </w:pPr>
          </w:p>
          <w:p w14:paraId="136605AF" w14:textId="77777777" w:rsidR="009D1A0F" w:rsidRPr="004F38A7" w:rsidRDefault="009D1A0F">
            <w:pPr>
              <w:pStyle w:val="TableParagraph"/>
              <w:ind w:left="430" w:right="344" w:hanging="63"/>
              <w:rPr>
                <w:sz w:val="24"/>
              </w:rPr>
            </w:pPr>
            <w:r w:rsidRPr="004F38A7">
              <w:rPr>
                <w:sz w:val="24"/>
              </w:rPr>
              <w:t>Учитель-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логопед</w:t>
            </w:r>
          </w:p>
        </w:tc>
      </w:tr>
      <w:tr w:rsidR="009D1A0F" w:rsidRPr="004F38A7" w14:paraId="21098D79" w14:textId="77777777">
        <w:trPr>
          <w:trHeight w:val="2208"/>
        </w:trPr>
        <w:tc>
          <w:tcPr>
            <w:tcW w:w="2684" w:type="dxa"/>
          </w:tcPr>
          <w:p w14:paraId="0853DD14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1454F8D2" w14:textId="77777777" w:rsidR="009D1A0F" w:rsidRPr="004F38A7" w:rsidRDefault="009D1A0F">
            <w:pPr>
              <w:pStyle w:val="TableParagraph"/>
              <w:spacing w:before="3"/>
              <w:rPr>
                <w:sz w:val="21"/>
              </w:rPr>
            </w:pPr>
          </w:p>
          <w:p w14:paraId="1ADA5EBE" w14:textId="77777777" w:rsidR="009D1A0F" w:rsidRPr="004F38A7" w:rsidRDefault="009D1A0F">
            <w:pPr>
              <w:pStyle w:val="TableParagraph"/>
              <w:spacing w:before="1"/>
              <w:ind w:left="134" w:right="122" w:hanging="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Обеспечить</w:t>
            </w:r>
            <w:r w:rsidRPr="004F38A7">
              <w:rPr>
                <w:spacing w:val="14"/>
                <w:sz w:val="24"/>
              </w:rPr>
              <w:t xml:space="preserve"> </w:t>
            </w:r>
            <w:r w:rsidRPr="004F38A7">
              <w:rPr>
                <w:sz w:val="24"/>
              </w:rPr>
              <w:t>контроль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 состоянием здоровья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детей и соблюдение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СанПиН</w:t>
            </w:r>
          </w:p>
        </w:tc>
        <w:tc>
          <w:tcPr>
            <w:tcW w:w="2026" w:type="dxa"/>
          </w:tcPr>
          <w:p w14:paraId="46715951" w14:textId="77777777" w:rsidR="009D1A0F" w:rsidRPr="004F38A7" w:rsidRDefault="009D1A0F">
            <w:pPr>
              <w:pStyle w:val="TableParagraph"/>
              <w:ind w:left="112" w:right="105" w:firstLine="412"/>
              <w:rPr>
                <w:sz w:val="24"/>
              </w:rPr>
            </w:pPr>
            <w:r w:rsidRPr="004F38A7">
              <w:rPr>
                <w:sz w:val="24"/>
              </w:rPr>
              <w:t>Создание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информационной</w:t>
            </w:r>
          </w:p>
          <w:p w14:paraId="057C5E68" w14:textId="77777777" w:rsidR="009D1A0F" w:rsidRPr="004F38A7" w:rsidRDefault="009D1A0F">
            <w:pPr>
              <w:pStyle w:val="TableParagraph"/>
              <w:ind w:left="481" w:right="477" w:firstLine="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справки 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состоянии</w:t>
            </w:r>
          </w:p>
          <w:p w14:paraId="0F3E776D" w14:textId="77777777" w:rsidR="009D1A0F" w:rsidRPr="004F38A7" w:rsidRDefault="009D1A0F">
            <w:pPr>
              <w:pStyle w:val="TableParagraph"/>
              <w:ind w:left="116" w:right="110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здоровья детей 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рекомендациях</w:t>
            </w:r>
          </w:p>
          <w:p w14:paraId="6A785A8D" w14:textId="77777777" w:rsidR="009D1A0F" w:rsidRPr="004F38A7" w:rsidRDefault="009D1A0F">
            <w:pPr>
              <w:pStyle w:val="TableParagraph"/>
              <w:spacing w:line="270" w:lineRule="atLeast"/>
              <w:ind w:left="117" w:right="110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для воспитателей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родителей.</w:t>
            </w:r>
          </w:p>
        </w:tc>
        <w:tc>
          <w:tcPr>
            <w:tcW w:w="1877" w:type="dxa"/>
          </w:tcPr>
          <w:p w14:paraId="2636B7C7" w14:textId="77777777" w:rsidR="009D1A0F" w:rsidRPr="004F38A7" w:rsidRDefault="009D1A0F">
            <w:pPr>
              <w:pStyle w:val="TableParagraph"/>
              <w:spacing w:before="2"/>
              <w:rPr>
                <w:sz w:val="35"/>
              </w:rPr>
            </w:pPr>
          </w:p>
          <w:p w14:paraId="1C351DFE" w14:textId="77777777" w:rsidR="009D1A0F" w:rsidRPr="004F38A7" w:rsidRDefault="009D1A0F">
            <w:pPr>
              <w:pStyle w:val="TableParagraph"/>
              <w:ind w:left="137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Наблюдение</w:t>
            </w:r>
            <w:r w:rsidRPr="004F38A7">
              <w:rPr>
                <w:spacing w:val="1"/>
                <w:sz w:val="24"/>
              </w:rPr>
              <w:t xml:space="preserve"> </w:t>
            </w:r>
            <w:proofErr w:type="spellStart"/>
            <w:r w:rsidRPr="004F38A7">
              <w:rPr>
                <w:sz w:val="24"/>
              </w:rPr>
              <w:t>Систематизаци</w:t>
            </w:r>
            <w:proofErr w:type="spellEnd"/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я</w:t>
            </w:r>
          </w:p>
          <w:p w14:paraId="3CCC64CD" w14:textId="77777777" w:rsidR="009D1A0F" w:rsidRPr="004F38A7" w:rsidRDefault="009D1A0F">
            <w:pPr>
              <w:pStyle w:val="TableParagraph"/>
              <w:ind w:left="205" w:right="197" w:hanging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Беседы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Консультации</w:t>
            </w:r>
          </w:p>
        </w:tc>
        <w:tc>
          <w:tcPr>
            <w:tcW w:w="1710" w:type="dxa"/>
          </w:tcPr>
          <w:p w14:paraId="0843E9E9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30715687" w14:textId="77777777" w:rsidR="009D1A0F" w:rsidRPr="004F38A7" w:rsidRDefault="009D1A0F">
            <w:pPr>
              <w:pStyle w:val="TableParagraph"/>
              <w:spacing w:before="2"/>
              <w:rPr>
                <w:sz w:val="33"/>
              </w:rPr>
            </w:pPr>
          </w:p>
          <w:p w14:paraId="07114C71" w14:textId="77777777" w:rsidR="009D1A0F" w:rsidRPr="004F38A7" w:rsidRDefault="009D1A0F">
            <w:pPr>
              <w:pStyle w:val="TableParagraph"/>
              <w:ind w:left="126" w:right="121" w:firstLine="5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По</w:t>
            </w:r>
            <w:r w:rsidRPr="004F38A7">
              <w:rPr>
                <w:spacing w:val="1"/>
                <w:sz w:val="24"/>
              </w:rPr>
              <w:t xml:space="preserve"> </w:t>
            </w:r>
            <w:proofErr w:type="spellStart"/>
            <w:r w:rsidRPr="004F38A7">
              <w:rPr>
                <w:sz w:val="24"/>
              </w:rPr>
              <w:t>необходимост</w:t>
            </w:r>
            <w:proofErr w:type="spellEnd"/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</w:p>
        </w:tc>
        <w:tc>
          <w:tcPr>
            <w:tcW w:w="1681" w:type="dxa"/>
          </w:tcPr>
          <w:p w14:paraId="3DAE44E5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6195E7B8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4EE77893" w14:textId="77777777" w:rsidR="009D1A0F" w:rsidRPr="004F38A7" w:rsidRDefault="009D1A0F">
            <w:pPr>
              <w:pStyle w:val="TableParagraph"/>
              <w:spacing w:before="222"/>
              <w:ind w:left="512" w:right="126" w:hanging="372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Медицинская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сестра</w:t>
            </w:r>
          </w:p>
        </w:tc>
      </w:tr>
      <w:tr w:rsidR="009D1A0F" w:rsidRPr="004F38A7" w14:paraId="6EE5763B" w14:textId="77777777">
        <w:trPr>
          <w:trHeight w:val="1379"/>
        </w:trPr>
        <w:tc>
          <w:tcPr>
            <w:tcW w:w="2684" w:type="dxa"/>
          </w:tcPr>
          <w:p w14:paraId="06852E48" w14:textId="77777777" w:rsidR="009D1A0F" w:rsidRPr="004F38A7" w:rsidRDefault="009D1A0F">
            <w:pPr>
              <w:pStyle w:val="TableParagraph"/>
              <w:ind w:left="134" w:right="122" w:hanging="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Обеспечить</w:t>
            </w:r>
            <w:r w:rsidRPr="004F38A7">
              <w:rPr>
                <w:spacing w:val="14"/>
                <w:sz w:val="24"/>
              </w:rPr>
              <w:t xml:space="preserve"> </w:t>
            </w:r>
            <w:r w:rsidRPr="004F38A7">
              <w:rPr>
                <w:sz w:val="24"/>
              </w:rPr>
              <w:t>контроль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 состоянием здоровья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детей и соблюдение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СанПиН.</w:t>
            </w:r>
          </w:p>
          <w:p w14:paraId="3E4D3308" w14:textId="77777777" w:rsidR="009D1A0F" w:rsidRPr="004F38A7" w:rsidRDefault="009D1A0F">
            <w:pPr>
              <w:pStyle w:val="TableParagraph"/>
              <w:spacing w:line="264" w:lineRule="exact"/>
              <w:ind w:left="185" w:right="177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Разработка</w:t>
            </w:r>
          </w:p>
        </w:tc>
        <w:tc>
          <w:tcPr>
            <w:tcW w:w="2026" w:type="dxa"/>
          </w:tcPr>
          <w:p w14:paraId="32ABA08F" w14:textId="77777777" w:rsidR="009D1A0F" w:rsidRPr="004F38A7" w:rsidRDefault="009D1A0F">
            <w:pPr>
              <w:pStyle w:val="TableParagraph"/>
              <w:ind w:left="431" w:right="406" w:firstLine="93"/>
              <w:rPr>
                <w:sz w:val="24"/>
              </w:rPr>
            </w:pPr>
            <w:r w:rsidRPr="004F38A7">
              <w:rPr>
                <w:sz w:val="24"/>
              </w:rPr>
              <w:t>Создание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программы</w:t>
            </w:r>
          </w:p>
          <w:p w14:paraId="7D3B61F1" w14:textId="77777777" w:rsidR="009D1A0F" w:rsidRPr="004F38A7" w:rsidRDefault="009D1A0F">
            <w:pPr>
              <w:pStyle w:val="TableParagraph"/>
              <w:spacing w:line="270" w:lineRule="atLeast"/>
              <w:ind w:left="109" w:right="105" w:firstLine="45"/>
              <w:jc w:val="both"/>
              <w:rPr>
                <w:sz w:val="24"/>
              </w:rPr>
            </w:pPr>
            <w:r w:rsidRPr="004F38A7">
              <w:rPr>
                <w:sz w:val="24"/>
              </w:rPr>
              <w:t>оздоровительно-</w:t>
            </w:r>
            <w:r w:rsidRPr="004F38A7">
              <w:rPr>
                <w:spacing w:val="-58"/>
                <w:sz w:val="24"/>
              </w:rPr>
              <w:t xml:space="preserve"> </w:t>
            </w:r>
            <w:proofErr w:type="spellStart"/>
            <w:r w:rsidRPr="004F38A7">
              <w:rPr>
                <w:sz w:val="24"/>
              </w:rPr>
              <w:t>профилактическо</w:t>
            </w:r>
            <w:proofErr w:type="spellEnd"/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физкультуры.</w:t>
            </w:r>
          </w:p>
        </w:tc>
        <w:tc>
          <w:tcPr>
            <w:tcW w:w="1877" w:type="dxa"/>
          </w:tcPr>
          <w:p w14:paraId="6A294C24" w14:textId="77777777" w:rsidR="009D1A0F" w:rsidRPr="004F38A7" w:rsidRDefault="009D1A0F">
            <w:pPr>
              <w:pStyle w:val="TableParagraph"/>
              <w:ind w:left="137" w:right="127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Анкетирование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Беседа с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родителями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Анализ</w:t>
            </w:r>
          </w:p>
          <w:p w14:paraId="4D5AE901" w14:textId="77777777" w:rsidR="009D1A0F" w:rsidRPr="004F38A7" w:rsidRDefault="009D1A0F">
            <w:pPr>
              <w:pStyle w:val="TableParagraph"/>
              <w:spacing w:line="264" w:lineRule="exact"/>
              <w:ind w:left="137" w:right="132"/>
              <w:jc w:val="center"/>
              <w:rPr>
                <w:sz w:val="24"/>
              </w:rPr>
            </w:pPr>
            <w:proofErr w:type="spellStart"/>
            <w:r w:rsidRPr="004F38A7">
              <w:rPr>
                <w:sz w:val="24"/>
              </w:rPr>
              <w:t>Систематизаци</w:t>
            </w:r>
            <w:proofErr w:type="spellEnd"/>
          </w:p>
        </w:tc>
        <w:tc>
          <w:tcPr>
            <w:tcW w:w="1710" w:type="dxa"/>
          </w:tcPr>
          <w:p w14:paraId="33A9A2BB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0DD4B1D5" w14:textId="77777777" w:rsidR="009D1A0F" w:rsidRPr="004F38A7" w:rsidRDefault="009D1A0F">
            <w:pPr>
              <w:pStyle w:val="TableParagraph"/>
              <w:spacing w:before="3"/>
              <w:rPr>
                <w:sz w:val="21"/>
              </w:rPr>
            </w:pPr>
          </w:p>
          <w:p w14:paraId="33B70050" w14:textId="77777777" w:rsidR="009D1A0F" w:rsidRPr="004F38A7" w:rsidRDefault="009D1A0F">
            <w:pPr>
              <w:pStyle w:val="TableParagraph"/>
              <w:ind w:left="400"/>
              <w:rPr>
                <w:sz w:val="24"/>
              </w:rPr>
            </w:pPr>
            <w:r w:rsidRPr="004F38A7">
              <w:rPr>
                <w:sz w:val="24"/>
              </w:rPr>
              <w:t>сентябрь</w:t>
            </w:r>
          </w:p>
        </w:tc>
        <w:tc>
          <w:tcPr>
            <w:tcW w:w="1681" w:type="dxa"/>
          </w:tcPr>
          <w:p w14:paraId="0E93BEEE" w14:textId="77777777" w:rsidR="009D1A0F" w:rsidRPr="004F38A7" w:rsidRDefault="009D1A0F">
            <w:pPr>
              <w:pStyle w:val="TableParagraph"/>
              <w:ind w:left="118" w:right="11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Совместно с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медицинской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сестрой,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инструктором</w:t>
            </w:r>
          </w:p>
          <w:p w14:paraId="551056F9" w14:textId="77777777" w:rsidR="009D1A0F" w:rsidRPr="004F38A7" w:rsidRDefault="009D1A0F">
            <w:pPr>
              <w:pStyle w:val="TableParagraph"/>
              <w:spacing w:line="264" w:lineRule="exact"/>
              <w:ind w:left="117" w:right="11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по</w:t>
            </w:r>
          </w:p>
        </w:tc>
      </w:tr>
      <w:tr w:rsidR="009D1A0F" w:rsidRPr="004F38A7" w14:paraId="1FF5AAB5" w14:textId="77777777">
        <w:trPr>
          <w:trHeight w:val="554"/>
        </w:trPr>
        <w:tc>
          <w:tcPr>
            <w:tcW w:w="2684" w:type="dxa"/>
            <w:vMerge w:val="restart"/>
          </w:tcPr>
          <w:p w14:paraId="73F5A539" w14:textId="77777777" w:rsidR="009D1A0F" w:rsidRPr="004F38A7" w:rsidRDefault="009D1A0F">
            <w:pPr>
              <w:pStyle w:val="TableParagraph"/>
              <w:ind w:left="239" w:right="228" w:hanging="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индивидуальных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lastRenderedPageBreak/>
              <w:t>программ для детей с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ОВЗ</w:t>
            </w:r>
          </w:p>
        </w:tc>
        <w:tc>
          <w:tcPr>
            <w:tcW w:w="2026" w:type="dxa"/>
          </w:tcPr>
          <w:p w14:paraId="31D07C36" w14:textId="77777777"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1877" w:type="dxa"/>
          </w:tcPr>
          <w:p w14:paraId="2639EAE0" w14:textId="77777777" w:rsidR="009D1A0F" w:rsidRPr="004F38A7" w:rsidRDefault="009D1A0F">
            <w:pPr>
              <w:pStyle w:val="TableParagraph"/>
              <w:spacing w:line="266" w:lineRule="exact"/>
              <w:ind w:left="8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я</w:t>
            </w:r>
          </w:p>
        </w:tc>
        <w:tc>
          <w:tcPr>
            <w:tcW w:w="1710" w:type="dxa"/>
          </w:tcPr>
          <w:p w14:paraId="16F46340" w14:textId="77777777"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1681" w:type="dxa"/>
          </w:tcPr>
          <w:p w14:paraId="389059DA" w14:textId="77777777" w:rsidR="009D1A0F" w:rsidRPr="004F38A7" w:rsidRDefault="009D1A0F">
            <w:pPr>
              <w:pStyle w:val="TableParagraph"/>
              <w:spacing w:line="266" w:lineRule="exact"/>
              <w:ind w:left="114" w:right="11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физической</w:t>
            </w:r>
          </w:p>
          <w:p w14:paraId="14D3E49A" w14:textId="77777777" w:rsidR="009D1A0F" w:rsidRPr="004F38A7" w:rsidRDefault="009D1A0F">
            <w:pPr>
              <w:pStyle w:val="TableParagraph"/>
              <w:spacing w:line="268" w:lineRule="exact"/>
              <w:ind w:left="115" w:right="11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культуре</w:t>
            </w:r>
          </w:p>
        </w:tc>
      </w:tr>
      <w:tr w:rsidR="009D1A0F" w:rsidRPr="004F38A7" w14:paraId="50824994" w14:textId="77777777">
        <w:trPr>
          <w:trHeight w:val="2760"/>
        </w:trPr>
        <w:tc>
          <w:tcPr>
            <w:tcW w:w="2684" w:type="dxa"/>
            <w:vMerge/>
            <w:tcBorders>
              <w:top w:val="nil"/>
            </w:tcBorders>
          </w:tcPr>
          <w:p w14:paraId="2EA2B586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6" w:type="dxa"/>
          </w:tcPr>
          <w:p w14:paraId="331AB25E" w14:textId="77777777" w:rsidR="009D1A0F" w:rsidRPr="004F38A7" w:rsidRDefault="009D1A0F">
            <w:pPr>
              <w:pStyle w:val="TableParagraph"/>
              <w:ind w:left="129" w:right="121" w:hanging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Организация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мероприятий,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направленных на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сохранение,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профилактику</w:t>
            </w:r>
          </w:p>
          <w:p w14:paraId="22398E13" w14:textId="77777777" w:rsidR="009D1A0F" w:rsidRPr="004F38A7" w:rsidRDefault="009D1A0F">
            <w:pPr>
              <w:pStyle w:val="TableParagraph"/>
              <w:ind w:left="261" w:right="235" w:firstLine="199"/>
              <w:rPr>
                <w:sz w:val="24"/>
              </w:rPr>
            </w:pPr>
            <w:r w:rsidRPr="004F38A7">
              <w:rPr>
                <w:sz w:val="24"/>
              </w:rPr>
              <w:t>здоровья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формирование</w:t>
            </w:r>
          </w:p>
          <w:p w14:paraId="150C4526" w14:textId="77777777" w:rsidR="009D1A0F" w:rsidRPr="004F38A7" w:rsidRDefault="009D1A0F">
            <w:pPr>
              <w:pStyle w:val="TableParagraph"/>
              <w:ind w:left="580"/>
              <w:rPr>
                <w:sz w:val="24"/>
              </w:rPr>
            </w:pPr>
            <w:r w:rsidRPr="004F38A7">
              <w:rPr>
                <w:sz w:val="24"/>
              </w:rPr>
              <w:t>навыков</w:t>
            </w:r>
          </w:p>
          <w:p w14:paraId="12C578E8" w14:textId="77777777" w:rsidR="009D1A0F" w:rsidRPr="004F38A7" w:rsidRDefault="009D1A0F">
            <w:pPr>
              <w:pStyle w:val="TableParagraph"/>
              <w:spacing w:line="270" w:lineRule="atLeast"/>
              <w:ind w:left="688" w:right="106" w:hanging="557"/>
              <w:rPr>
                <w:sz w:val="24"/>
              </w:rPr>
            </w:pPr>
            <w:r w:rsidRPr="004F38A7">
              <w:rPr>
                <w:sz w:val="24"/>
              </w:rPr>
              <w:t>здорового образа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жизни</w:t>
            </w:r>
          </w:p>
        </w:tc>
        <w:tc>
          <w:tcPr>
            <w:tcW w:w="1877" w:type="dxa"/>
          </w:tcPr>
          <w:p w14:paraId="3CBC154D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168A0D95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4937C21A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7B1E4964" w14:textId="77777777" w:rsidR="009D1A0F" w:rsidRPr="004F38A7" w:rsidRDefault="009D1A0F">
            <w:pPr>
              <w:pStyle w:val="TableParagraph"/>
              <w:spacing w:before="10"/>
              <w:rPr>
                <w:sz w:val="28"/>
              </w:rPr>
            </w:pPr>
          </w:p>
          <w:p w14:paraId="53F27B63" w14:textId="77777777" w:rsidR="009D1A0F" w:rsidRPr="004F38A7" w:rsidRDefault="009D1A0F">
            <w:pPr>
              <w:pStyle w:val="TableParagraph"/>
              <w:ind w:left="103" w:right="9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«Дни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здоровья»</w:t>
            </w:r>
          </w:p>
        </w:tc>
        <w:tc>
          <w:tcPr>
            <w:tcW w:w="1710" w:type="dxa"/>
          </w:tcPr>
          <w:p w14:paraId="18745AC3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42CA9D7E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7208BC84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54351AAC" w14:textId="77777777" w:rsidR="009D1A0F" w:rsidRPr="004F38A7" w:rsidRDefault="009D1A0F">
            <w:pPr>
              <w:pStyle w:val="TableParagraph"/>
              <w:spacing w:before="195"/>
              <w:ind w:left="131" w:right="119" w:firstLine="235"/>
              <w:rPr>
                <w:sz w:val="24"/>
              </w:rPr>
            </w:pPr>
            <w:r w:rsidRPr="004F38A7">
              <w:rPr>
                <w:sz w:val="24"/>
              </w:rPr>
              <w:t>в течение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учебного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года</w:t>
            </w:r>
          </w:p>
        </w:tc>
        <w:tc>
          <w:tcPr>
            <w:tcW w:w="1681" w:type="dxa"/>
          </w:tcPr>
          <w:p w14:paraId="144D291B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6F2EA482" w14:textId="77777777" w:rsidR="009D1A0F" w:rsidRPr="004F38A7" w:rsidRDefault="009D1A0F">
            <w:pPr>
              <w:pStyle w:val="TableParagraph"/>
              <w:spacing w:before="10"/>
              <w:rPr>
                <w:sz w:val="32"/>
              </w:rPr>
            </w:pPr>
          </w:p>
          <w:p w14:paraId="6B69F5CD" w14:textId="77777777" w:rsidR="009D1A0F" w:rsidRPr="004F38A7" w:rsidRDefault="009D1A0F">
            <w:pPr>
              <w:pStyle w:val="TableParagraph"/>
              <w:ind w:left="190" w:right="184"/>
              <w:jc w:val="center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Воспитатель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Инструктор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</w:p>
          <w:p w14:paraId="5B07ACF0" w14:textId="77777777" w:rsidR="009D1A0F" w:rsidRPr="004F38A7" w:rsidRDefault="009D1A0F">
            <w:pPr>
              <w:pStyle w:val="TableParagraph"/>
              <w:ind w:left="115" w:right="11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физической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культуре</w:t>
            </w:r>
          </w:p>
        </w:tc>
      </w:tr>
      <w:tr w:rsidR="009D1A0F" w:rsidRPr="004F38A7" w14:paraId="07216C38" w14:textId="77777777">
        <w:trPr>
          <w:trHeight w:val="2484"/>
        </w:trPr>
        <w:tc>
          <w:tcPr>
            <w:tcW w:w="2684" w:type="dxa"/>
            <w:vMerge/>
            <w:tcBorders>
              <w:top w:val="nil"/>
            </w:tcBorders>
          </w:tcPr>
          <w:p w14:paraId="314D9D2A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6" w:type="dxa"/>
          </w:tcPr>
          <w:p w14:paraId="09932B67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6DF4CB68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632C4F70" w14:textId="77777777" w:rsidR="009D1A0F" w:rsidRPr="004F38A7" w:rsidRDefault="009D1A0F">
            <w:pPr>
              <w:pStyle w:val="TableParagraph"/>
              <w:spacing w:before="217"/>
              <w:ind w:left="114" w:right="103" w:firstLine="295"/>
              <w:rPr>
                <w:sz w:val="24"/>
              </w:rPr>
            </w:pPr>
            <w:r w:rsidRPr="004F38A7">
              <w:rPr>
                <w:sz w:val="24"/>
              </w:rPr>
              <w:t>Программы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индивидуального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ребенка</w:t>
            </w:r>
          </w:p>
        </w:tc>
        <w:tc>
          <w:tcPr>
            <w:tcW w:w="1877" w:type="dxa"/>
          </w:tcPr>
          <w:p w14:paraId="35F062DD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620D96B1" w14:textId="77777777" w:rsidR="009D1A0F" w:rsidRPr="004F38A7" w:rsidRDefault="009D1A0F">
            <w:pPr>
              <w:pStyle w:val="TableParagraph"/>
              <w:spacing w:before="9"/>
              <w:rPr>
                <w:sz w:val="32"/>
              </w:rPr>
            </w:pPr>
          </w:p>
          <w:p w14:paraId="3E5AFF69" w14:textId="77777777" w:rsidR="009D1A0F" w:rsidRPr="004F38A7" w:rsidRDefault="009D1A0F">
            <w:pPr>
              <w:pStyle w:val="TableParagraph"/>
              <w:ind w:left="119" w:right="113" w:firstLine="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Анализ</w:t>
            </w:r>
            <w:r w:rsidRPr="004F38A7">
              <w:rPr>
                <w:spacing w:val="1"/>
                <w:sz w:val="24"/>
              </w:rPr>
              <w:t xml:space="preserve"> </w:t>
            </w:r>
            <w:proofErr w:type="spellStart"/>
            <w:r w:rsidRPr="004F38A7">
              <w:rPr>
                <w:sz w:val="24"/>
              </w:rPr>
              <w:t>Систематизаци</w:t>
            </w:r>
            <w:proofErr w:type="spellEnd"/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я Консультации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Беседы</w:t>
            </w:r>
          </w:p>
        </w:tc>
        <w:tc>
          <w:tcPr>
            <w:tcW w:w="1710" w:type="dxa"/>
          </w:tcPr>
          <w:p w14:paraId="44052354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14293299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0B86CC56" w14:textId="77777777" w:rsidR="009D1A0F" w:rsidRPr="004F38A7" w:rsidRDefault="009D1A0F">
            <w:pPr>
              <w:pStyle w:val="TableParagraph"/>
              <w:spacing w:before="10"/>
              <w:rPr>
                <w:sz w:val="30"/>
              </w:rPr>
            </w:pPr>
          </w:p>
          <w:p w14:paraId="4D59ADEC" w14:textId="77777777" w:rsidR="009D1A0F" w:rsidRPr="004F38A7" w:rsidRDefault="009D1A0F">
            <w:pPr>
              <w:pStyle w:val="TableParagraph"/>
              <w:ind w:left="131" w:right="119" w:firstLine="235"/>
              <w:rPr>
                <w:sz w:val="24"/>
              </w:rPr>
            </w:pPr>
            <w:r w:rsidRPr="004F38A7">
              <w:rPr>
                <w:sz w:val="24"/>
              </w:rPr>
              <w:t>в течение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учебного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года</w:t>
            </w:r>
          </w:p>
        </w:tc>
        <w:tc>
          <w:tcPr>
            <w:tcW w:w="1681" w:type="dxa"/>
          </w:tcPr>
          <w:p w14:paraId="047216CC" w14:textId="77777777" w:rsidR="009D1A0F" w:rsidRPr="004F38A7" w:rsidRDefault="009D1A0F">
            <w:pPr>
              <w:pStyle w:val="TableParagraph"/>
              <w:ind w:left="106" w:right="102" w:firstLine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Воспитатель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Учитель-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логопед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Инструктор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</w:p>
          <w:p w14:paraId="27E13E58" w14:textId="77777777" w:rsidR="009D1A0F" w:rsidRPr="004F38A7" w:rsidRDefault="009D1A0F">
            <w:pPr>
              <w:pStyle w:val="TableParagraph"/>
              <w:spacing w:line="270" w:lineRule="atLeast"/>
              <w:ind w:left="115" w:right="11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физической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культуре</w:t>
            </w:r>
          </w:p>
        </w:tc>
      </w:tr>
      <w:tr w:rsidR="009D1A0F" w:rsidRPr="004F38A7" w14:paraId="63B87630" w14:textId="77777777">
        <w:trPr>
          <w:trHeight w:val="2207"/>
        </w:trPr>
        <w:tc>
          <w:tcPr>
            <w:tcW w:w="2684" w:type="dxa"/>
          </w:tcPr>
          <w:p w14:paraId="2841674D" w14:textId="77777777" w:rsidR="009D1A0F" w:rsidRPr="004F38A7" w:rsidRDefault="009D1A0F">
            <w:pPr>
              <w:pStyle w:val="TableParagraph"/>
              <w:spacing w:line="264" w:lineRule="exact"/>
              <w:ind w:left="183" w:right="178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Осуществление</w:t>
            </w:r>
          </w:p>
          <w:p w14:paraId="7024CF55" w14:textId="77777777" w:rsidR="009D1A0F" w:rsidRPr="004F38A7" w:rsidRDefault="009D1A0F">
            <w:pPr>
              <w:pStyle w:val="TableParagraph"/>
              <w:ind w:left="136" w:right="130" w:firstLine="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дифференцированного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proofErr w:type="spellStart"/>
            <w:r w:rsidRPr="004F38A7">
              <w:rPr>
                <w:spacing w:val="-1"/>
                <w:sz w:val="24"/>
              </w:rPr>
              <w:t>индивидуализированно</w:t>
            </w:r>
            <w:proofErr w:type="spellEnd"/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го обучения развития с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учетом специфики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трудностей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развития</w:t>
            </w:r>
          </w:p>
          <w:p w14:paraId="4F32F254" w14:textId="77777777" w:rsidR="009D1A0F" w:rsidRPr="004F38A7" w:rsidRDefault="009D1A0F">
            <w:pPr>
              <w:pStyle w:val="TableParagraph"/>
              <w:spacing w:line="268" w:lineRule="exact"/>
              <w:ind w:left="183" w:right="178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ребенка.</w:t>
            </w:r>
          </w:p>
        </w:tc>
        <w:tc>
          <w:tcPr>
            <w:tcW w:w="2026" w:type="dxa"/>
          </w:tcPr>
          <w:p w14:paraId="7087637E" w14:textId="77777777" w:rsidR="009D1A0F" w:rsidRPr="004F38A7" w:rsidRDefault="009D1A0F">
            <w:pPr>
              <w:pStyle w:val="TableParagraph"/>
              <w:spacing w:before="124"/>
              <w:ind w:left="304" w:right="298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Расширенные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календарно-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тематические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планы.</w:t>
            </w:r>
          </w:p>
          <w:p w14:paraId="1500D6F5" w14:textId="77777777" w:rsidR="009D1A0F" w:rsidRPr="004F38A7" w:rsidRDefault="009D1A0F">
            <w:pPr>
              <w:pStyle w:val="TableParagraph"/>
              <w:ind w:left="323" w:right="317" w:firstLine="55"/>
              <w:jc w:val="both"/>
              <w:rPr>
                <w:sz w:val="24"/>
              </w:rPr>
            </w:pPr>
            <w:r w:rsidRPr="004F38A7">
              <w:rPr>
                <w:sz w:val="24"/>
              </w:rPr>
              <w:t>Обучающий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семинар для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воспитателей</w:t>
            </w:r>
          </w:p>
        </w:tc>
        <w:tc>
          <w:tcPr>
            <w:tcW w:w="1877" w:type="dxa"/>
          </w:tcPr>
          <w:p w14:paraId="5C4323FC" w14:textId="77777777" w:rsidR="009D1A0F" w:rsidRPr="004F38A7" w:rsidRDefault="009D1A0F">
            <w:pPr>
              <w:pStyle w:val="TableParagraph"/>
              <w:spacing w:before="9"/>
              <w:rPr>
                <w:sz w:val="34"/>
              </w:rPr>
            </w:pPr>
          </w:p>
          <w:p w14:paraId="16C8501E" w14:textId="77777777" w:rsidR="009D1A0F" w:rsidRPr="004F38A7" w:rsidRDefault="009D1A0F">
            <w:pPr>
              <w:pStyle w:val="TableParagraph"/>
              <w:ind w:left="136" w:right="125" w:hanging="5"/>
              <w:jc w:val="center"/>
              <w:rPr>
                <w:sz w:val="24"/>
              </w:rPr>
            </w:pPr>
            <w:proofErr w:type="spellStart"/>
            <w:r w:rsidRPr="004F38A7">
              <w:rPr>
                <w:sz w:val="24"/>
              </w:rPr>
              <w:t>Индивидуальн</w:t>
            </w:r>
            <w:proofErr w:type="spellEnd"/>
            <w:r w:rsidRPr="004F38A7">
              <w:rPr>
                <w:spacing w:val="1"/>
                <w:sz w:val="24"/>
              </w:rPr>
              <w:t xml:space="preserve"> </w:t>
            </w:r>
            <w:proofErr w:type="spellStart"/>
            <w:r w:rsidRPr="004F38A7">
              <w:rPr>
                <w:sz w:val="24"/>
              </w:rPr>
              <w:t>ые</w:t>
            </w:r>
            <w:proofErr w:type="spellEnd"/>
            <w:r w:rsidRPr="004F38A7">
              <w:rPr>
                <w:sz w:val="24"/>
              </w:rPr>
              <w:t xml:space="preserve">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подгрупповые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коррекционные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занятия</w:t>
            </w:r>
          </w:p>
        </w:tc>
        <w:tc>
          <w:tcPr>
            <w:tcW w:w="1710" w:type="dxa"/>
          </w:tcPr>
          <w:p w14:paraId="1DB65303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769B51D5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3F9F5DFA" w14:textId="77777777" w:rsidR="009D1A0F" w:rsidRPr="004F38A7" w:rsidRDefault="009D1A0F">
            <w:pPr>
              <w:pStyle w:val="TableParagraph"/>
              <w:spacing w:before="217"/>
              <w:ind w:left="131" w:right="119" w:firstLine="235"/>
              <w:rPr>
                <w:sz w:val="24"/>
              </w:rPr>
            </w:pPr>
            <w:r w:rsidRPr="004F38A7">
              <w:rPr>
                <w:sz w:val="24"/>
              </w:rPr>
              <w:t>в течение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учебного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года</w:t>
            </w:r>
          </w:p>
        </w:tc>
        <w:tc>
          <w:tcPr>
            <w:tcW w:w="1681" w:type="dxa"/>
          </w:tcPr>
          <w:p w14:paraId="5FE51490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7252C2DC" w14:textId="77777777" w:rsidR="009D1A0F" w:rsidRPr="004F38A7" w:rsidRDefault="009D1A0F">
            <w:pPr>
              <w:pStyle w:val="TableParagraph"/>
              <w:spacing w:before="10"/>
              <w:rPr>
                <w:sz w:val="20"/>
              </w:rPr>
            </w:pPr>
          </w:p>
          <w:p w14:paraId="6C0A56FF" w14:textId="77777777" w:rsidR="009D1A0F" w:rsidRPr="004F38A7" w:rsidRDefault="009D1A0F">
            <w:pPr>
              <w:pStyle w:val="TableParagraph"/>
              <w:ind w:left="190" w:right="184"/>
              <w:jc w:val="center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Воспитатель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Учитель-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логопед</w:t>
            </w:r>
          </w:p>
        </w:tc>
      </w:tr>
    </w:tbl>
    <w:p w14:paraId="369AEB86" w14:textId="77777777" w:rsidR="009D1A0F" w:rsidRPr="004F38A7" w:rsidRDefault="009D1A0F">
      <w:pPr>
        <w:spacing w:line="264" w:lineRule="exact"/>
        <w:ind w:left="651"/>
        <w:jc w:val="both"/>
        <w:rPr>
          <w:i/>
          <w:sz w:val="24"/>
        </w:rPr>
      </w:pPr>
      <w:r w:rsidRPr="004F38A7">
        <w:rPr>
          <w:i/>
          <w:sz w:val="24"/>
        </w:rPr>
        <w:t>Консультативная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работа</w:t>
      </w:r>
    </w:p>
    <w:p w14:paraId="704A5695" w14:textId="77777777" w:rsidR="009D1A0F" w:rsidRPr="004F38A7" w:rsidRDefault="009D1A0F">
      <w:pPr>
        <w:pStyle w:val="a3"/>
        <w:ind w:left="231" w:right="226"/>
      </w:pPr>
      <w:r w:rsidRPr="004F38A7">
        <w:rPr>
          <w:i/>
          <w:u w:val="single"/>
        </w:rPr>
        <w:t>Цель.</w:t>
      </w:r>
      <w:r w:rsidRPr="004F38A7">
        <w:rPr>
          <w:i/>
        </w:rPr>
        <w:t xml:space="preserve"> </w:t>
      </w:r>
      <w:r w:rsidRPr="004F38A7">
        <w:t>Обеспечение непрерывности психолого-медико-педагогического сопровождения</w:t>
      </w:r>
      <w:r w:rsidRPr="004F38A7">
        <w:rPr>
          <w:spacing w:val="1"/>
        </w:rPr>
        <w:t xml:space="preserve"> </w:t>
      </w:r>
      <w:r w:rsidRPr="004F38A7">
        <w:t>детей и их семей по вопросам реализации дифференцированных психолого-педагогических</w:t>
      </w:r>
      <w:r w:rsidRPr="004F38A7">
        <w:rPr>
          <w:spacing w:val="1"/>
        </w:rPr>
        <w:t xml:space="preserve"> </w:t>
      </w:r>
      <w:r w:rsidRPr="004F38A7">
        <w:t>условий</w:t>
      </w:r>
      <w:r w:rsidRPr="004F38A7">
        <w:rPr>
          <w:spacing w:val="-1"/>
        </w:rPr>
        <w:t xml:space="preserve"> </w:t>
      </w:r>
      <w:r w:rsidRPr="004F38A7">
        <w:t>обучения,</w:t>
      </w:r>
      <w:r w:rsidRPr="004F38A7">
        <w:rPr>
          <w:spacing w:val="-1"/>
        </w:rPr>
        <w:t xml:space="preserve"> </w:t>
      </w:r>
      <w:r w:rsidRPr="004F38A7">
        <w:t>воспитания,</w:t>
      </w:r>
      <w:r w:rsidRPr="004F38A7">
        <w:rPr>
          <w:spacing w:val="-4"/>
        </w:rPr>
        <w:t xml:space="preserve"> </w:t>
      </w:r>
      <w:r w:rsidRPr="004F38A7">
        <w:t>коррекции, развития</w:t>
      </w:r>
      <w:r w:rsidRPr="004F38A7">
        <w:rPr>
          <w:spacing w:val="-4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социализации</w:t>
      </w:r>
      <w:r w:rsidRPr="004F38A7">
        <w:rPr>
          <w:spacing w:val="-1"/>
        </w:rPr>
        <w:t xml:space="preserve"> </w:t>
      </w:r>
      <w:r w:rsidRPr="004F38A7">
        <w:t>детей.</w:t>
      </w:r>
    </w:p>
    <w:p w14:paraId="6EE88956" w14:textId="77777777" w:rsidR="009D1A0F" w:rsidRPr="004F38A7" w:rsidRDefault="009D1A0F">
      <w:pPr>
        <w:pStyle w:val="a3"/>
        <w:spacing w:before="8"/>
        <w:ind w:left="0" w:firstLine="0"/>
        <w:jc w:val="left"/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2134"/>
        <w:gridCol w:w="2221"/>
        <w:gridCol w:w="2048"/>
        <w:gridCol w:w="1803"/>
        <w:gridCol w:w="1772"/>
      </w:tblGrid>
      <w:tr w:rsidR="009D1A0F" w:rsidRPr="004F38A7" w14:paraId="725EB183" w14:textId="77777777">
        <w:trPr>
          <w:trHeight w:val="827"/>
        </w:trPr>
        <w:tc>
          <w:tcPr>
            <w:tcW w:w="2134" w:type="dxa"/>
          </w:tcPr>
          <w:p w14:paraId="69E9A824" w14:textId="77777777" w:rsidR="009D1A0F" w:rsidRPr="004F38A7" w:rsidRDefault="009D1A0F">
            <w:pPr>
              <w:pStyle w:val="TableParagraph"/>
              <w:spacing w:before="131"/>
              <w:ind w:left="381" w:right="355" w:firstLine="14"/>
              <w:rPr>
                <w:sz w:val="24"/>
              </w:rPr>
            </w:pPr>
            <w:r w:rsidRPr="004F38A7">
              <w:rPr>
                <w:sz w:val="24"/>
              </w:rPr>
              <w:t>Направления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</w:t>
            </w:r>
          </w:p>
        </w:tc>
        <w:tc>
          <w:tcPr>
            <w:tcW w:w="2221" w:type="dxa"/>
          </w:tcPr>
          <w:p w14:paraId="43E46FAE" w14:textId="77777777" w:rsidR="009D1A0F" w:rsidRPr="004F38A7" w:rsidRDefault="009D1A0F">
            <w:pPr>
              <w:pStyle w:val="TableParagraph"/>
              <w:spacing w:before="131"/>
              <w:ind w:left="535" w:right="381" w:hanging="137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Планируемые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результаты</w:t>
            </w:r>
          </w:p>
        </w:tc>
        <w:tc>
          <w:tcPr>
            <w:tcW w:w="2048" w:type="dxa"/>
          </w:tcPr>
          <w:p w14:paraId="2D9D30B1" w14:textId="77777777" w:rsidR="009D1A0F" w:rsidRPr="004F38A7" w:rsidRDefault="009D1A0F">
            <w:pPr>
              <w:pStyle w:val="TableParagraph"/>
              <w:spacing w:line="268" w:lineRule="exact"/>
              <w:ind w:left="110" w:right="106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Методы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формы</w:t>
            </w:r>
          </w:p>
          <w:p w14:paraId="0261BEE9" w14:textId="77777777" w:rsidR="009D1A0F" w:rsidRPr="004F38A7" w:rsidRDefault="009D1A0F">
            <w:pPr>
              <w:pStyle w:val="TableParagraph"/>
              <w:spacing w:line="270" w:lineRule="atLeast"/>
              <w:ind w:left="110" w:right="10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деятельности/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Мероприятия</w:t>
            </w:r>
          </w:p>
        </w:tc>
        <w:tc>
          <w:tcPr>
            <w:tcW w:w="1803" w:type="dxa"/>
          </w:tcPr>
          <w:p w14:paraId="7AE5A47E" w14:textId="77777777" w:rsidR="009D1A0F" w:rsidRPr="004F38A7" w:rsidRDefault="009D1A0F">
            <w:pPr>
              <w:pStyle w:val="TableParagraph"/>
              <w:spacing w:line="268" w:lineRule="exact"/>
              <w:ind w:left="138" w:right="134"/>
              <w:jc w:val="center"/>
              <w:rPr>
                <w:sz w:val="24"/>
              </w:rPr>
            </w:pPr>
            <w:proofErr w:type="spellStart"/>
            <w:r w:rsidRPr="004F38A7">
              <w:rPr>
                <w:sz w:val="24"/>
              </w:rPr>
              <w:t>Периодичност</w:t>
            </w:r>
            <w:proofErr w:type="spellEnd"/>
          </w:p>
          <w:p w14:paraId="56E46A4A" w14:textId="77777777" w:rsidR="009D1A0F" w:rsidRPr="004F38A7" w:rsidRDefault="009D1A0F">
            <w:pPr>
              <w:pStyle w:val="TableParagraph"/>
              <w:spacing w:line="270" w:lineRule="atLeast"/>
              <w:ind w:left="138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ь в течение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года</w:t>
            </w:r>
          </w:p>
        </w:tc>
        <w:tc>
          <w:tcPr>
            <w:tcW w:w="1772" w:type="dxa"/>
          </w:tcPr>
          <w:p w14:paraId="13CE74AC" w14:textId="77777777" w:rsidR="009D1A0F" w:rsidRPr="004F38A7" w:rsidRDefault="009D1A0F">
            <w:pPr>
              <w:pStyle w:val="TableParagraph"/>
              <w:spacing w:before="131"/>
              <w:ind w:left="135" w:right="128" w:firstLine="19"/>
              <w:rPr>
                <w:sz w:val="24"/>
              </w:rPr>
            </w:pPr>
            <w:r w:rsidRPr="004F38A7">
              <w:rPr>
                <w:sz w:val="24"/>
              </w:rPr>
              <w:t>Ответственны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е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специалисты</w:t>
            </w:r>
          </w:p>
        </w:tc>
      </w:tr>
      <w:tr w:rsidR="009D1A0F" w:rsidRPr="004F38A7" w14:paraId="34C3F7BC" w14:textId="77777777">
        <w:trPr>
          <w:trHeight w:val="3312"/>
        </w:trPr>
        <w:tc>
          <w:tcPr>
            <w:tcW w:w="2134" w:type="dxa"/>
          </w:tcPr>
          <w:p w14:paraId="35CCF649" w14:textId="77777777" w:rsidR="009D1A0F" w:rsidRPr="004F38A7" w:rsidRDefault="009D1A0F">
            <w:pPr>
              <w:pStyle w:val="TableParagraph"/>
              <w:spacing w:before="4"/>
              <w:rPr>
                <w:sz w:val="35"/>
              </w:rPr>
            </w:pPr>
          </w:p>
          <w:p w14:paraId="13112690" w14:textId="77777777" w:rsidR="009D1A0F" w:rsidRPr="004F38A7" w:rsidRDefault="009D1A0F">
            <w:pPr>
              <w:pStyle w:val="TableParagraph"/>
              <w:ind w:left="160" w:right="150" w:firstLine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Выработка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обоснованных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рекомендаций по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основным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направлениям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работы для всех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участников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образовательного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процесса</w:t>
            </w:r>
          </w:p>
        </w:tc>
        <w:tc>
          <w:tcPr>
            <w:tcW w:w="2221" w:type="dxa"/>
          </w:tcPr>
          <w:p w14:paraId="14012633" w14:textId="77777777" w:rsidR="009D1A0F" w:rsidRPr="004F38A7" w:rsidRDefault="009D1A0F">
            <w:pPr>
              <w:pStyle w:val="TableParagraph"/>
              <w:ind w:left="211" w:right="202" w:hanging="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Продуктивность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использования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педагогических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медицинских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рекомендаций.</w:t>
            </w:r>
          </w:p>
          <w:p w14:paraId="0B233BBC" w14:textId="77777777" w:rsidR="009D1A0F" w:rsidRPr="004F38A7" w:rsidRDefault="009D1A0F">
            <w:pPr>
              <w:pStyle w:val="TableParagraph"/>
              <w:spacing w:line="270" w:lineRule="atLeast"/>
              <w:ind w:left="112" w:right="104" w:hanging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Разработать план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информационно-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консультативной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работы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ребенком,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родителями,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специалистами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МБДОУ</w:t>
            </w:r>
          </w:p>
        </w:tc>
        <w:tc>
          <w:tcPr>
            <w:tcW w:w="2048" w:type="dxa"/>
          </w:tcPr>
          <w:p w14:paraId="61B76087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52FF14F3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1ED39C6D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3724B586" w14:textId="77777777" w:rsidR="009D1A0F" w:rsidRPr="004F38A7" w:rsidRDefault="009D1A0F">
            <w:pPr>
              <w:pStyle w:val="TableParagraph"/>
              <w:spacing w:before="5"/>
              <w:rPr>
                <w:sz w:val="29"/>
              </w:rPr>
            </w:pPr>
          </w:p>
          <w:p w14:paraId="1654AACD" w14:textId="77777777" w:rsidR="009D1A0F" w:rsidRPr="004F38A7" w:rsidRDefault="009D1A0F">
            <w:pPr>
              <w:pStyle w:val="TableParagraph"/>
              <w:ind w:left="110" w:right="10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итогам</w:t>
            </w:r>
          </w:p>
          <w:p w14:paraId="49293B23" w14:textId="77777777" w:rsidR="009D1A0F" w:rsidRPr="004F38A7" w:rsidRDefault="009D1A0F">
            <w:pPr>
              <w:pStyle w:val="TableParagraph"/>
              <w:ind w:left="137" w:right="131"/>
              <w:jc w:val="center"/>
              <w:rPr>
                <w:sz w:val="24"/>
              </w:rPr>
            </w:pPr>
            <w:proofErr w:type="spellStart"/>
            <w:r w:rsidRPr="004F38A7">
              <w:rPr>
                <w:sz w:val="24"/>
              </w:rPr>
              <w:t>диагностическог</w:t>
            </w:r>
            <w:proofErr w:type="spellEnd"/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обследования</w:t>
            </w:r>
          </w:p>
        </w:tc>
        <w:tc>
          <w:tcPr>
            <w:tcW w:w="1803" w:type="dxa"/>
          </w:tcPr>
          <w:p w14:paraId="4DCE7E30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05CBD46D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77A11D08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7AE3A806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0AB1F295" w14:textId="77777777" w:rsidR="009D1A0F" w:rsidRPr="004F38A7" w:rsidRDefault="009D1A0F">
            <w:pPr>
              <w:pStyle w:val="TableParagraph"/>
              <w:spacing w:before="176"/>
              <w:ind w:left="498" w:right="349" w:hanging="123"/>
              <w:rPr>
                <w:sz w:val="24"/>
              </w:rPr>
            </w:pPr>
            <w:r w:rsidRPr="004F38A7">
              <w:rPr>
                <w:sz w:val="24"/>
              </w:rPr>
              <w:t>сентябрь 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октябрь</w:t>
            </w:r>
          </w:p>
        </w:tc>
        <w:tc>
          <w:tcPr>
            <w:tcW w:w="1772" w:type="dxa"/>
          </w:tcPr>
          <w:p w14:paraId="67B3F01B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7D0F1B90" w14:textId="77777777" w:rsidR="009D1A0F" w:rsidRPr="004F38A7" w:rsidRDefault="009D1A0F">
            <w:pPr>
              <w:pStyle w:val="TableParagraph"/>
              <w:spacing w:before="3"/>
              <w:rPr>
                <w:sz w:val="21"/>
              </w:rPr>
            </w:pPr>
          </w:p>
          <w:p w14:paraId="47A168C2" w14:textId="77777777" w:rsidR="009D1A0F" w:rsidRPr="004F38A7" w:rsidRDefault="009D1A0F">
            <w:pPr>
              <w:pStyle w:val="TableParagraph"/>
              <w:tabs>
                <w:tab w:val="left" w:pos="1542"/>
              </w:tabs>
              <w:ind w:left="104" w:right="97"/>
              <w:rPr>
                <w:sz w:val="24"/>
              </w:rPr>
            </w:pPr>
            <w:r w:rsidRPr="004F38A7">
              <w:rPr>
                <w:sz w:val="24"/>
              </w:rPr>
              <w:t>Воспитатель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Учитель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4"/>
                <w:sz w:val="24"/>
              </w:rPr>
              <w:t>–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логопед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Инструктор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</w:p>
          <w:p w14:paraId="163CC7A6" w14:textId="77777777" w:rsidR="009D1A0F" w:rsidRPr="004F38A7" w:rsidRDefault="009D1A0F">
            <w:pPr>
              <w:pStyle w:val="TableParagraph"/>
              <w:spacing w:before="1"/>
              <w:ind w:left="149" w:right="150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физической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культуре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</w:t>
            </w:r>
          </w:p>
        </w:tc>
      </w:tr>
      <w:tr w:rsidR="009D1A0F" w:rsidRPr="004F38A7" w14:paraId="205CE934" w14:textId="77777777">
        <w:trPr>
          <w:trHeight w:val="1103"/>
        </w:trPr>
        <w:tc>
          <w:tcPr>
            <w:tcW w:w="2134" w:type="dxa"/>
          </w:tcPr>
          <w:p w14:paraId="5D03A543" w14:textId="77777777" w:rsidR="009D1A0F" w:rsidRPr="004F38A7" w:rsidRDefault="009D1A0F">
            <w:pPr>
              <w:pStyle w:val="TableParagraph"/>
              <w:ind w:left="206" w:right="149" w:hanging="48"/>
              <w:jc w:val="both"/>
              <w:rPr>
                <w:sz w:val="24"/>
              </w:rPr>
            </w:pPr>
            <w:proofErr w:type="spellStart"/>
            <w:r w:rsidRPr="004F38A7">
              <w:rPr>
                <w:spacing w:val="-1"/>
                <w:sz w:val="24"/>
              </w:rPr>
              <w:t>Консультировани</w:t>
            </w:r>
            <w:proofErr w:type="spellEnd"/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е специалистами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воспитателей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</w:p>
          <w:p w14:paraId="6FE7DD7E" w14:textId="77777777" w:rsidR="009D1A0F" w:rsidRPr="004F38A7" w:rsidRDefault="009D1A0F">
            <w:pPr>
              <w:pStyle w:val="TableParagraph"/>
              <w:spacing w:line="264" w:lineRule="exact"/>
              <w:ind w:left="688"/>
              <w:rPr>
                <w:sz w:val="24"/>
              </w:rPr>
            </w:pPr>
            <w:r w:rsidRPr="004F38A7">
              <w:rPr>
                <w:sz w:val="24"/>
              </w:rPr>
              <w:t>выбору</w:t>
            </w:r>
          </w:p>
        </w:tc>
        <w:tc>
          <w:tcPr>
            <w:tcW w:w="2221" w:type="dxa"/>
          </w:tcPr>
          <w:p w14:paraId="2D292907" w14:textId="77777777" w:rsidR="009D1A0F" w:rsidRPr="004F38A7" w:rsidRDefault="009D1A0F">
            <w:pPr>
              <w:pStyle w:val="TableParagraph"/>
              <w:ind w:left="280" w:right="272" w:firstLine="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Повышение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компетентности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педагогов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при</w:t>
            </w:r>
          </w:p>
          <w:p w14:paraId="1F17CDEF" w14:textId="77777777" w:rsidR="009D1A0F" w:rsidRPr="004F38A7" w:rsidRDefault="009D1A0F">
            <w:pPr>
              <w:pStyle w:val="TableParagraph"/>
              <w:spacing w:line="264" w:lineRule="exact"/>
              <w:ind w:left="125" w:right="11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оказании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помощи</w:t>
            </w:r>
          </w:p>
        </w:tc>
        <w:tc>
          <w:tcPr>
            <w:tcW w:w="2048" w:type="dxa"/>
          </w:tcPr>
          <w:p w14:paraId="6F43FBE0" w14:textId="77777777" w:rsidR="009D1A0F" w:rsidRPr="004F38A7" w:rsidRDefault="009D1A0F">
            <w:pPr>
              <w:pStyle w:val="TableParagraph"/>
              <w:ind w:left="110" w:right="10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Практикумы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Индивидуальные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консультации</w:t>
            </w:r>
          </w:p>
          <w:p w14:paraId="1E22A71B" w14:textId="77777777" w:rsidR="009D1A0F" w:rsidRPr="004F38A7" w:rsidRDefault="009D1A0F">
            <w:pPr>
              <w:pStyle w:val="TableParagraph"/>
              <w:spacing w:line="264" w:lineRule="exact"/>
              <w:ind w:left="110" w:right="10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Тематические</w:t>
            </w:r>
          </w:p>
        </w:tc>
        <w:tc>
          <w:tcPr>
            <w:tcW w:w="1803" w:type="dxa"/>
          </w:tcPr>
          <w:p w14:paraId="32716B7C" w14:textId="77777777" w:rsidR="009D1A0F" w:rsidRPr="004F38A7" w:rsidRDefault="009D1A0F">
            <w:pPr>
              <w:pStyle w:val="TableParagraph"/>
              <w:spacing w:before="3"/>
              <w:rPr>
                <w:sz w:val="23"/>
              </w:rPr>
            </w:pPr>
          </w:p>
          <w:p w14:paraId="4435421F" w14:textId="77777777" w:rsidR="009D1A0F" w:rsidRPr="004F38A7" w:rsidRDefault="009D1A0F">
            <w:pPr>
              <w:pStyle w:val="TableParagraph"/>
              <w:ind w:left="178" w:right="165" w:firstLine="232"/>
              <w:rPr>
                <w:sz w:val="24"/>
              </w:rPr>
            </w:pPr>
            <w:r w:rsidRPr="004F38A7">
              <w:rPr>
                <w:sz w:val="24"/>
              </w:rPr>
              <w:t>в течение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учебного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года</w:t>
            </w:r>
          </w:p>
        </w:tc>
        <w:tc>
          <w:tcPr>
            <w:tcW w:w="1772" w:type="dxa"/>
          </w:tcPr>
          <w:p w14:paraId="4A368371" w14:textId="77777777" w:rsidR="009D1A0F" w:rsidRPr="004F38A7" w:rsidRDefault="009D1A0F">
            <w:pPr>
              <w:pStyle w:val="TableParagraph"/>
              <w:ind w:left="255" w:right="256" w:firstLine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Старший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воспитатель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Учитель-</w:t>
            </w:r>
          </w:p>
          <w:p w14:paraId="285D5A46" w14:textId="77777777" w:rsidR="009D1A0F" w:rsidRPr="004F38A7" w:rsidRDefault="009D1A0F">
            <w:pPr>
              <w:pStyle w:val="TableParagraph"/>
              <w:spacing w:line="264" w:lineRule="exact"/>
              <w:ind w:left="149" w:right="14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логопед</w:t>
            </w:r>
          </w:p>
        </w:tc>
      </w:tr>
    </w:tbl>
    <w:p w14:paraId="276B2517" w14:textId="77777777" w:rsidR="009D1A0F" w:rsidRPr="004F38A7" w:rsidRDefault="009D1A0F">
      <w:pPr>
        <w:spacing w:line="264" w:lineRule="exact"/>
        <w:jc w:val="center"/>
        <w:rPr>
          <w:sz w:val="24"/>
        </w:rPr>
        <w:sectPr w:rsidR="009D1A0F" w:rsidRPr="004F38A7">
          <w:pgSz w:w="11900" w:h="16850"/>
          <w:pgMar w:top="920" w:right="380" w:bottom="1080" w:left="1300" w:header="0" w:footer="810" w:gutter="0"/>
          <w:cols w:space="720"/>
        </w:sect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2134"/>
        <w:gridCol w:w="2221"/>
        <w:gridCol w:w="2048"/>
        <w:gridCol w:w="1803"/>
        <w:gridCol w:w="1772"/>
      </w:tblGrid>
      <w:tr w:rsidR="009D1A0F" w:rsidRPr="004F38A7" w14:paraId="2E4A829B" w14:textId="77777777">
        <w:trPr>
          <w:trHeight w:val="1382"/>
        </w:trPr>
        <w:tc>
          <w:tcPr>
            <w:tcW w:w="2134" w:type="dxa"/>
          </w:tcPr>
          <w:p w14:paraId="547ABBD8" w14:textId="77777777" w:rsidR="009D1A0F" w:rsidRPr="004F38A7" w:rsidRDefault="009D1A0F">
            <w:pPr>
              <w:pStyle w:val="TableParagraph"/>
              <w:ind w:left="146" w:right="140" w:firstLine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lastRenderedPageBreak/>
              <w:t>индивидуально-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ориентированных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методов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приемов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работы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</w:p>
          <w:p w14:paraId="03853B2B" w14:textId="77777777" w:rsidR="009D1A0F" w:rsidRPr="004F38A7" w:rsidRDefault="009D1A0F">
            <w:pPr>
              <w:pStyle w:val="TableParagraph"/>
              <w:spacing w:line="268" w:lineRule="exact"/>
              <w:ind w:left="181" w:right="17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детьми</w:t>
            </w:r>
          </w:p>
        </w:tc>
        <w:tc>
          <w:tcPr>
            <w:tcW w:w="2221" w:type="dxa"/>
          </w:tcPr>
          <w:p w14:paraId="293B911A" w14:textId="77777777" w:rsidR="009D1A0F" w:rsidRPr="004F38A7" w:rsidRDefault="009D1A0F">
            <w:pPr>
              <w:pStyle w:val="TableParagraph"/>
              <w:ind w:left="364" w:right="354" w:hanging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ребенку с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трудностями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</w:p>
          <w:p w14:paraId="6D3A59ED" w14:textId="77777777" w:rsidR="009D1A0F" w:rsidRPr="004F38A7" w:rsidRDefault="009D1A0F">
            <w:pPr>
              <w:pStyle w:val="TableParagraph"/>
              <w:ind w:left="125" w:right="12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освоении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ООП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ДО</w:t>
            </w:r>
          </w:p>
        </w:tc>
        <w:tc>
          <w:tcPr>
            <w:tcW w:w="2048" w:type="dxa"/>
          </w:tcPr>
          <w:p w14:paraId="7298BDE0" w14:textId="77777777" w:rsidR="009D1A0F" w:rsidRPr="004F38A7" w:rsidRDefault="009D1A0F">
            <w:pPr>
              <w:pStyle w:val="TableParagraph"/>
              <w:spacing w:line="266" w:lineRule="exact"/>
              <w:ind w:left="313"/>
              <w:rPr>
                <w:sz w:val="24"/>
              </w:rPr>
            </w:pPr>
            <w:r w:rsidRPr="004F38A7">
              <w:rPr>
                <w:sz w:val="24"/>
              </w:rPr>
              <w:t>консультации</w:t>
            </w:r>
          </w:p>
        </w:tc>
        <w:tc>
          <w:tcPr>
            <w:tcW w:w="1803" w:type="dxa"/>
          </w:tcPr>
          <w:p w14:paraId="68B9200D" w14:textId="77777777"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1772" w:type="dxa"/>
          </w:tcPr>
          <w:p w14:paraId="210F7F4C" w14:textId="77777777" w:rsidR="009D1A0F" w:rsidRPr="004F38A7" w:rsidRDefault="009D1A0F">
            <w:pPr>
              <w:pStyle w:val="TableParagraph"/>
              <w:spacing w:before="1"/>
              <w:rPr>
                <w:sz w:val="23"/>
              </w:rPr>
            </w:pPr>
          </w:p>
          <w:p w14:paraId="6A9341A7" w14:textId="77777777" w:rsidR="009D1A0F" w:rsidRPr="004F38A7" w:rsidRDefault="009D1A0F">
            <w:pPr>
              <w:pStyle w:val="TableParagraph"/>
              <w:ind w:left="257"/>
              <w:rPr>
                <w:sz w:val="24"/>
              </w:rPr>
            </w:pPr>
            <w:r w:rsidRPr="004F38A7">
              <w:rPr>
                <w:sz w:val="24"/>
              </w:rPr>
              <w:t>воспитатель</w:t>
            </w:r>
          </w:p>
        </w:tc>
      </w:tr>
      <w:tr w:rsidR="009D1A0F" w:rsidRPr="004F38A7" w14:paraId="11CC21CB" w14:textId="77777777">
        <w:trPr>
          <w:trHeight w:val="8280"/>
        </w:trPr>
        <w:tc>
          <w:tcPr>
            <w:tcW w:w="2134" w:type="dxa"/>
          </w:tcPr>
          <w:p w14:paraId="7B812D1A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25AC3283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5A1A8D00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47A028CB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6649CDE2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386C44A6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2C925D36" w14:textId="77777777" w:rsidR="009D1A0F" w:rsidRPr="004F38A7" w:rsidRDefault="009D1A0F">
            <w:pPr>
              <w:pStyle w:val="TableParagraph"/>
              <w:spacing w:before="9"/>
            </w:pPr>
          </w:p>
          <w:p w14:paraId="060EB058" w14:textId="77777777" w:rsidR="009D1A0F" w:rsidRPr="004F38A7" w:rsidRDefault="009D1A0F">
            <w:pPr>
              <w:pStyle w:val="TableParagraph"/>
              <w:ind w:left="182" w:right="172"/>
              <w:jc w:val="center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Консультативная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помощь семье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вопросах выбора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стратегии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воспитания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приемов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коррекционной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работы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</w:p>
          <w:p w14:paraId="7C8FDDA2" w14:textId="77777777" w:rsidR="009D1A0F" w:rsidRPr="004F38A7" w:rsidRDefault="009D1A0F">
            <w:pPr>
              <w:pStyle w:val="TableParagraph"/>
              <w:spacing w:before="1"/>
              <w:ind w:left="124" w:right="113" w:hanging="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ребенком.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Вовлечение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родителей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процесс оказания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помощи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ребенку</w:t>
            </w:r>
            <w:r w:rsidRPr="004F38A7">
              <w:rPr>
                <w:spacing w:val="-1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его развитии,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поддержка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семьи.</w:t>
            </w:r>
          </w:p>
        </w:tc>
        <w:tc>
          <w:tcPr>
            <w:tcW w:w="2221" w:type="dxa"/>
          </w:tcPr>
          <w:p w14:paraId="36367C80" w14:textId="77777777" w:rsidR="009D1A0F" w:rsidRPr="004F38A7" w:rsidRDefault="009D1A0F">
            <w:pPr>
              <w:pStyle w:val="TableParagraph"/>
              <w:ind w:left="439" w:right="428" w:hanging="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•Улучшение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обстановки 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семье.</w:t>
            </w:r>
          </w:p>
          <w:p w14:paraId="6352FCA9" w14:textId="77777777" w:rsidR="009D1A0F" w:rsidRPr="004F38A7" w:rsidRDefault="009D1A0F">
            <w:pPr>
              <w:pStyle w:val="TableParagraph"/>
              <w:numPr>
                <w:ilvl w:val="0"/>
                <w:numId w:val="124"/>
              </w:numPr>
              <w:tabs>
                <w:tab w:val="left" w:pos="461"/>
              </w:tabs>
              <w:ind w:right="307" w:hanging="92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Стабилизация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самочувствия</w:t>
            </w:r>
          </w:p>
          <w:p w14:paraId="01B3C826" w14:textId="77777777" w:rsidR="009D1A0F" w:rsidRPr="004F38A7" w:rsidRDefault="009D1A0F">
            <w:pPr>
              <w:pStyle w:val="TableParagraph"/>
              <w:ind w:left="676"/>
              <w:rPr>
                <w:sz w:val="24"/>
              </w:rPr>
            </w:pPr>
            <w:r w:rsidRPr="004F38A7">
              <w:rPr>
                <w:sz w:val="24"/>
              </w:rPr>
              <w:t>ребенка.</w:t>
            </w:r>
          </w:p>
          <w:p w14:paraId="69120ABB" w14:textId="77777777" w:rsidR="009D1A0F" w:rsidRPr="004F38A7" w:rsidRDefault="009D1A0F">
            <w:pPr>
              <w:pStyle w:val="TableParagraph"/>
              <w:numPr>
                <w:ilvl w:val="0"/>
                <w:numId w:val="125"/>
              </w:numPr>
              <w:tabs>
                <w:tab w:val="left" w:pos="384"/>
              </w:tabs>
              <w:ind w:right="215" w:firstLine="9"/>
              <w:rPr>
                <w:sz w:val="24"/>
              </w:rPr>
            </w:pPr>
            <w:r w:rsidRPr="004F38A7">
              <w:rPr>
                <w:sz w:val="24"/>
              </w:rPr>
              <w:t>«Сглаживание»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психологических</w:t>
            </w:r>
          </w:p>
          <w:p w14:paraId="7432993A" w14:textId="77777777" w:rsidR="009D1A0F" w:rsidRPr="004F38A7" w:rsidRDefault="009D1A0F">
            <w:pPr>
              <w:pStyle w:val="TableParagraph"/>
              <w:ind w:left="674"/>
              <w:rPr>
                <w:sz w:val="24"/>
              </w:rPr>
            </w:pPr>
            <w:r w:rsidRPr="004F38A7">
              <w:rPr>
                <w:sz w:val="24"/>
              </w:rPr>
              <w:t>проблем</w:t>
            </w:r>
          </w:p>
          <w:p w14:paraId="542D2920" w14:textId="77777777" w:rsidR="009D1A0F" w:rsidRPr="004F38A7" w:rsidRDefault="009D1A0F">
            <w:pPr>
              <w:pStyle w:val="TableParagraph"/>
              <w:numPr>
                <w:ilvl w:val="1"/>
                <w:numId w:val="125"/>
              </w:numPr>
              <w:tabs>
                <w:tab w:val="left" w:pos="488"/>
              </w:tabs>
              <w:ind w:right="335" w:hanging="389"/>
              <w:rPr>
                <w:sz w:val="24"/>
              </w:rPr>
            </w:pPr>
            <w:r w:rsidRPr="004F38A7">
              <w:rPr>
                <w:sz w:val="24"/>
              </w:rPr>
              <w:t>Оптимизация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детско-</w:t>
            </w:r>
          </w:p>
          <w:p w14:paraId="638F8F8F" w14:textId="77777777" w:rsidR="009D1A0F" w:rsidRPr="004F38A7" w:rsidRDefault="009D1A0F">
            <w:pPr>
              <w:pStyle w:val="TableParagraph"/>
              <w:ind w:left="146" w:right="120" w:firstLine="261"/>
              <w:rPr>
                <w:sz w:val="24"/>
              </w:rPr>
            </w:pPr>
            <w:r w:rsidRPr="004F38A7">
              <w:rPr>
                <w:sz w:val="24"/>
              </w:rPr>
              <w:t>родительских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взаимоотношений.</w:t>
            </w:r>
          </w:p>
          <w:p w14:paraId="1583401C" w14:textId="77777777" w:rsidR="009D1A0F" w:rsidRPr="004F38A7" w:rsidRDefault="009D1A0F">
            <w:pPr>
              <w:pStyle w:val="TableParagraph"/>
              <w:numPr>
                <w:ilvl w:val="0"/>
                <w:numId w:val="125"/>
              </w:numPr>
              <w:tabs>
                <w:tab w:val="left" w:pos="324"/>
              </w:tabs>
              <w:ind w:left="575" w:right="169" w:hanging="396"/>
              <w:rPr>
                <w:sz w:val="24"/>
              </w:rPr>
            </w:pPr>
            <w:r w:rsidRPr="004F38A7">
              <w:rPr>
                <w:sz w:val="24"/>
              </w:rPr>
              <w:t>Ориентирование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процесса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семейного</w:t>
            </w:r>
          </w:p>
          <w:p w14:paraId="673F3FDF" w14:textId="77777777" w:rsidR="009D1A0F" w:rsidRPr="004F38A7" w:rsidRDefault="009D1A0F">
            <w:pPr>
              <w:pStyle w:val="TableParagraph"/>
              <w:ind w:left="127" w:right="118" w:hanging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воспитания с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учетом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особенностей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развития ребенка 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его особых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потребностей.</w:t>
            </w:r>
          </w:p>
          <w:p w14:paraId="008235B7" w14:textId="77777777" w:rsidR="009D1A0F" w:rsidRPr="004F38A7" w:rsidRDefault="009D1A0F">
            <w:pPr>
              <w:pStyle w:val="TableParagraph"/>
              <w:numPr>
                <w:ilvl w:val="1"/>
                <w:numId w:val="125"/>
              </w:numPr>
              <w:tabs>
                <w:tab w:val="left" w:pos="680"/>
              </w:tabs>
              <w:ind w:left="580" w:right="524" w:hanging="46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Обучение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родителей</w:t>
            </w:r>
          </w:p>
          <w:p w14:paraId="1E536FF2" w14:textId="77777777" w:rsidR="009D1A0F" w:rsidRPr="004F38A7" w:rsidRDefault="009D1A0F">
            <w:pPr>
              <w:pStyle w:val="TableParagraph"/>
              <w:ind w:left="151" w:right="143" w:firstLine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эффективным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приемам общения,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воспитания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обучения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детей.</w:t>
            </w:r>
          </w:p>
          <w:p w14:paraId="01FA4ED1" w14:textId="77777777" w:rsidR="009D1A0F" w:rsidRPr="004F38A7" w:rsidRDefault="009D1A0F">
            <w:pPr>
              <w:pStyle w:val="TableParagraph"/>
              <w:numPr>
                <w:ilvl w:val="0"/>
                <w:numId w:val="125"/>
              </w:numPr>
              <w:tabs>
                <w:tab w:val="left" w:pos="291"/>
              </w:tabs>
              <w:spacing w:line="268" w:lineRule="exact"/>
              <w:ind w:left="290" w:hanging="145"/>
              <w:rPr>
                <w:sz w:val="24"/>
              </w:rPr>
            </w:pPr>
            <w:r w:rsidRPr="004F38A7">
              <w:rPr>
                <w:sz w:val="24"/>
              </w:rPr>
              <w:t>Создание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семье</w:t>
            </w:r>
          </w:p>
        </w:tc>
        <w:tc>
          <w:tcPr>
            <w:tcW w:w="2048" w:type="dxa"/>
          </w:tcPr>
          <w:p w14:paraId="7AAE53DE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0CD46D18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4C69E0D9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14E3C857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01896D7A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103999D2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0CCEBF1F" w14:textId="77777777" w:rsidR="009D1A0F" w:rsidRPr="004F38A7" w:rsidRDefault="009D1A0F">
            <w:pPr>
              <w:pStyle w:val="TableParagraph"/>
              <w:spacing w:before="10"/>
              <w:rPr>
                <w:sz w:val="34"/>
              </w:rPr>
            </w:pPr>
          </w:p>
          <w:p w14:paraId="7286BF38" w14:textId="77777777" w:rsidR="009D1A0F" w:rsidRPr="004F38A7" w:rsidRDefault="009D1A0F">
            <w:pPr>
              <w:pStyle w:val="TableParagraph"/>
              <w:spacing w:before="1"/>
              <w:ind w:left="110" w:right="10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Родительские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собрания</w:t>
            </w:r>
          </w:p>
          <w:p w14:paraId="3662BD52" w14:textId="77777777" w:rsidR="009D1A0F" w:rsidRPr="004F38A7" w:rsidRDefault="009D1A0F">
            <w:pPr>
              <w:pStyle w:val="TableParagraph"/>
              <w:ind w:left="244" w:right="235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Тематические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родительские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собрания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Круглые</w:t>
            </w:r>
            <w:r w:rsidRPr="004F38A7">
              <w:rPr>
                <w:spacing w:val="-15"/>
                <w:sz w:val="24"/>
              </w:rPr>
              <w:t xml:space="preserve"> </w:t>
            </w:r>
            <w:r w:rsidRPr="004F38A7">
              <w:rPr>
                <w:sz w:val="24"/>
              </w:rPr>
              <w:t>столы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Семинары-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практикумы</w:t>
            </w:r>
          </w:p>
          <w:p w14:paraId="0505B94D" w14:textId="77777777" w:rsidR="009D1A0F" w:rsidRPr="004F38A7" w:rsidRDefault="009D1A0F">
            <w:pPr>
              <w:pStyle w:val="TableParagraph"/>
              <w:ind w:left="138" w:right="131"/>
              <w:jc w:val="center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Индивидуальные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консультации по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запросу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родителей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(законных</w:t>
            </w:r>
          </w:p>
          <w:p w14:paraId="47A26F87" w14:textId="77777777" w:rsidR="009D1A0F" w:rsidRPr="004F38A7" w:rsidRDefault="009D1A0F">
            <w:pPr>
              <w:pStyle w:val="TableParagraph"/>
              <w:spacing w:before="1"/>
              <w:ind w:left="110" w:right="10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представителей)</w:t>
            </w:r>
          </w:p>
        </w:tc>
        <w:tc>
          <w:tcPr>
            <w:tcW w:w="1803" w:type="dxa"/>
          </w:tcPr>
          <w:p w14:paraId="3D9D5C7E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58F22E6E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5DEC17F0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455F3432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70622C1E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01435F75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10B1B5FE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0C9F8461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5EA63792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29AEB252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2DFBC084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2E1561CB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05557A6C" w14:textId="77777777" w:rsidR="009D1A0F" w:rsidRPr="004F38A7" w:rsidRDefault="009D1A0F">
            <w:pPr>
              <w:pStyle w:val="TableParagraph"/>
              <w:rPr>
                <w:sz w:val="23"/>
              </w:rPr>
            </w:pPr>
          </w:p>
          <w:p w14:paraId="3B463443" w14:textId="77777777" w:rsidR="009D1A0F" w:rsidRPr="004F38A7" w:rsidRDefault="009D1A0F">
            <w:pPr>
              <w:pStyle w:val="TableParagraph"/>
              <w:ind w:left="178" w:right="165" w:firstLine="232"/>
              <w:rPr>
                <w:sz w:val="24"/>
              </w:rPr>
            </w:pPr>
            <w:r w:rsidRPr="004F38A7">
              <w:rPr>
                <w:sz w:val="24"/>
              </w:rPr>
              <w:t>в течение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учебного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года</w:t>
            </w:r>
          </w:p>
        </w:tc>
        <w:tc>
          <w:tcPr>
            <w:tcW w:w="1772" w:type="dxa"/>
          </w:tcPr>
          <w:p w14:paraId="0F4FBC91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0101D26F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3DF291F0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1DD58513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235EE386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0A4B594F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07ADE612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3560071F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3FFE0E26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10719223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70000362" w14:textId="77777777" w:rsidR="009D1A0F" w:rsidRPr="004F38A7" w:rsidRDefault="009D1A0F">
            <w:pPr>
              <w:pStyle w:val="TableParagraph"/>
              <w:spacing w:before="171"/>
              <w:ind w:left="257" w:right="254" w:hanging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Старший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воспитатель</w:t>
            </w:r>
          </w:p>
          <w:p w14:paraId="4B8EA90F" w14:textId="77777777" w:rsidR="009D1A0F" w:rsidRPr="004F38A7" w:rsidRDefault="009D1A0F">
            <w:pPr>
              <w:pStyle w:val="TableParagraph"/>
              <w:rPr>
                <w:sz w:val="24"/>
              </w:rPr>
            </w:pPr>
          </w:p>
          <w:p w14:paraId="3AF87200" w14:textId="77777777" w:rsidR="009D1A0F" w:rsidRPr="004F38A7" w:rsidRDefault="009D1A0F">
            <w:pPr>
              <w:pStyle w:val="TableParagraph"/>
              <w:ind w:left="149" w:right="14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Учитель-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логопед</w:t>
            </w:r>
          </w:p>
          <w:p w14:paraId="683A43C3" w14:textId="77777777" w:rsidR="009D1A0F" w:rsidRPr="004F38A7" w:rsidRDefault="009D1A0F">
            <w:pPr>
              <w:pStyle w:val="TableParagraph"/>
              <w:rPr>
                <w:sz w:val="24"/>
              </w:rPr>
            </w:pPr>
          </w:p>
          <w:p w14:paraId="1E4680E9" w14:textId="77777777" w:rsidR="009D1A0F" w:rsidRPr="004F38A7" w:rsidRDefault="009D1A0F">
            <w:pPr>
              <w:pStyle w:val="TableParagraph"/>
              <w:ind w:left="149" w:right="14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Воспитатель</w:t>
            </w:r>
          </w:p>
        </w:tc>
      </w:tr>
    </w:tbl>
    <w:p w14:paraId="5F393698" w14:textId="77777777" w:rsidR="009D1A0F" w:rsidRPr="004F38A7" w:rsidRDefault="009D1A0F">
      <w:pPr>
        <w:pStyle w:val="a3"/>
        <w:spacing w:before="6"/>
        <w:ind w:left="0" w:firstLine="0"/>
        <w:jc w:val="left"/>
        <w:rPr>
          <w:sz w:val="15"/>
        </w:rPr>
      </w:pPr>
    </w:p>
    <w:p w14:paraId="30F05ADB" w14:textId="77777777" w:rsidR="009D1A0F" w:rsidRPr="004F38A7" w:rsidRDefault="009D1A0F">
      <w:pPr>
        <w:pStyle w:val="3"/>
        <w:spacing w:before="90"/>
        <w:ind w:left="939"/>
        <w:jc w:val="both"/>
      </w:pPr>
      <w:r w:rsidRPr="004F38A7">
        <w:t>Информационно-просветительская</w:t>
      </w:r>
      <w:r w:rsidRPr="004F38A7">
        <w:rPr>
          <w:spacing w:val="-6"/>
        </w:rPr>
        <w:t xml:space="preserve"> </w:t>
      </w:r>
      <w:r w:rsidRPr="004F38A7">
        <w:t>работа</w:t>
      </w:r>
    </w:p>
    <w:p w14:paraId="0FDA6425" w14:textId="77777777" w:rsidR="009D1A0F" w:rsidRPr="004F38A7" w:rsidRDefault="009D1A0F">
      <w:pPr>
        <w:pStyle w:val="a3"/>
        <w:ind w:left="231" w:right="232"/>
      </w:pPr>
      <w:r w:rsidRPr="004F38A7">
        <w:rPr>
          <w:i/>
          <w:u w:val="single"/>
        </w:rPr>
        <w:t>Цель.</w:t>
      </w:r>
      <w:r w:rsidRPr="004F38A7">
        <w:rPr>
          <w:i/>
          <w:spacing w:val="1"/>
        </w:rPr>
        <w:t xml:space="preserve"> </w:t>
      </w:r>
      <w:r w:rsidRPr="004F38A7">
        <w:t>Обеспечение</w:t>
      </w:r>
      <w:r w:rsidRPr="004F38A7">
        <w:rPr>
          <w:spacing w:val="1"/>
        </w:rPr>
        <w:t xml:space="preserve"> </w:t>
      </w:r>
      <w:r w:rsidRPr="004F38A7">
        <w:t>разъяснительной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вопросам,</w:t>
      </w:r>
      <w:r w:rsidRPr="004F38A7">
        <w:rPr>
          <w:spacing w:val="1"/>
        </w:rPr>
        <w:t xml:space="preserve"> </w:t>
      </w:r>
      <w:r w:rsidRPr="004F38A7">
        <w:t>связанным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особенностями образовательного процесса для данной категории детей, со всеми участниками</w:t>
      </w:r>
      <w:r w:rsidRPr="004F38A7">
        <w:rPr>
          <w:spacing w:val="-57"/>
        </w:rPr>
        <w:t xml:space="preserve"> </w:t>
      </w:r>
      <w:r w:rsidRPr="004F38A7">
        <w:t>образовательного</w:t>
      </w:r>
      <w:r w:rsidRPr="004F38A7">
        <w:rPr>
          <w:spacing w:val="1"/>
        </w:rPr>
        <w:t xml:space="preserve"> </w:t>
      </w:r>
      <w:r w:rsidRPr="004F38A7">
        <w:t>процесса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детьми,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родителями</w:t>
      </w:r>
      <w:r w:rsidRPr="004F38A7">
        <w:rPr>
          <w:spacing w:val="1"/>
        </w:rPr>
        <w:t xml:space="preserve"> </w:t>
      </w:r>
      <w:r w:rsidRPr="004F38A7">
        <w:t>(законными</w:t>
      </w:r>
      <w:r w:rsidRPr="004F38A7">
        <w:rPr>
          <w:spacing w:val="1"/>
        </w:rPr>
        <w:t xml:space="preserve"> </w:t>
      </w:r>
      <w:r w:rsidRPr="004F38A7">
        <w:t>представителями),</w:t>
      </w:r>
      <w:r w:rsidRPr="004F38A7">
        <w:rPr>
          <w:spacing w:val="1"/>
        </w:rPr>
        <w:t xml:space="preserve"> </w:t>
      </w:r>
      <w:r w:rsidRPr="004F38A7">
        <w:t>педагогическими</w:t>
      </w:r>
      <w:r w:rsidRPr="004F38A7">
        <w:rPr>
          <w:spacing w:val="-1"/>
        </w:rPr>
        <w:t xml:space="preserve"> </w:t>
      </w:r>
      <w:r w:rsidRPr="004F38A7">
        <w:t>работниками.</w:t>
      </w:r>
    </w:p>
    <w:p w14:paraId="48409816" w14:textId="77777777" w:rsidR="009D1A0F" w:rsidRPr="004F38A7" w:rsidRDefault="009D1A0F">
      <w:pPr>
        <w:pStyle w:val="a3"/>
        <w:spacing w:before="6"/>
        <w:ind w:left="0" w:firstLine="0"/>
        <w:jc w:val="left"/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2076"/>
        <w:gridCol w:w="1921"/>
        <w:gridCol w:w="1954"/>
        <w:gridCol w:w="1892"/>
        <w:gridCol w:w="1909"/>
      </w:tblGrid>
      <w:tr w:rsidR="009D1A0F" w:rsidRPr="004F38A7" w14:paraId="37AD1702" w14:textId="77777777">
        <w:trPr>
          <w:trHeight w:val="1103"/>
        </w:trPr>
        <w:tc>
          <w:tcPr>
            <w:tcW w:w="2076" w:type="dxa"/>
          </w:tcPr>
          <w:p w14:paraId="71176A1E" w14:textId="77777777" w:rsidR="009D1A0F" w:rsidRPr="004F38A7" w:rsidRDefault="009D1A0F">
            <w:pPr>
              <w:pStyle w:val="TableParagraph"/>
              <w:spacing w:before="3"/>
              <w:rPr>
                <w:sz w:val="23"/>
              </w:rPr>
            </w:pPr>
          </w:p>
          <w:p w14:paraId="2A4EF0D8" w14:textId="77777777" w:rsidR="009D1A0F" w:rsidRPr="004F38A7" w:rsidRDefault="009D1A0F">
            <w:pPr>
              <w:pStyle w:val="TableParagraph"/>
              <w:ind w:left="352" w:right="326" w:firstLine="14"/>
              <w:rPr>
                <w:sz w:val="24"/>
              </w:rPr>
            </w:pPr>
            <w:r w:rsidRPr="004F38A7">
              <w:rPr>
                <w:sz w:val="24"/>
              </w:rPr>
              <w:t>Направления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</w:t>
            </w:r>
          </w:p>
        </w:tc>
        <w:tc>
          <w:tcPr>
            <w:tcW w:w="1921" w:type="dxa"/>
          </w:tcPr>
          <w:p w14:paraId="317A5055" w14:textId="77777777" w:rsidR="009D1A0F" w:rsidRPr="004F38A7" w:rsidRDefault="009D1A0F">
            <w:pPr>
              <w:pStyle w:val="TableParagraph"/>
              <w:spacing w:before="3"/>
              <w:rPr>
                <w:sz w:val="23"/>
              </w:rPr>
            </w:pPr>
          </w:p>
          <w:p w14:paraId="3C6899C2" w14:textId="77777777" w:rsidR="009D1A0F" w:rsidRPr="004F38A7" w:rsidRDefault="009D1A0F">
            <w:pPr>
              <w:pStyle w:val="TableParagraph"/>
              <w:ind w:left="386" w:right="233" w:hanging="140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Планируемые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результаты</w:t>
            </w:r>
          </w:p>
        </w:tc>
        <w:tc>
          <w:tcPr>
            <w:tcW w:w="1954" w:type="dxa"/>
          </w:tcPr>
          <w:p w14:paraId="13DF68E4" w14:textId="77777777" w:rsidR="009D1A0F" w:rsidRPr="004F38A7" w:rsidRDefault="009D1A0F">
            <w:pPr>
              <w:pStyle w:val="TableParagraph"/>
              <w:ind w:left="256" w:right="247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Методы и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формы</w:t>
            </w:r>
          </w:p>
          <w:p w14:paraId="7CC7BC41" w14:textId="77777777" w:rsidR="009D1A0F" w:rsidRPr="004F38A7" w:rsidRDefault="009D1A0F">
            <w:pPr>
              <w:pStyle w:val="TableParagraph"/>
              <w:spacing w:line="270" w:lineRule="atLeast"/>
              <w:ind w:left="258" w:right="247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деятельности/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мероприятия</w:t>
            </w:r>
          </w:p>
        </w:tc>
        <w:tc>
          <w:tcPr>
            <w:tcW w:w="1892" w:type="dxa"/>
          </w:tcPr>
          <w:p w14:paraId="158E0A1E" w14:textId="77777777" w:rsidR="009D1A0F" w:rsidRPr="004F38A7" w:rsidRDefault="009D1A0F">
            <w:pPr>
              <w:pStyle w:val="TableParagraph"/>
              <w:spacing w:before="3"/>
              <w:rPr>
                <w:sz w:val="23"/>
              </w:rPr>
            </w:pPr>
          </w:p>
          <w:p w14:paraId="0526E829" w14:textId="77777777" w:rsidR="009D1A0F" w:rsidRPr="004F38A7" w:rsidRDefault="009D1A0F">
            <w:pPr>
              <w:pStyle w:val="TableParagraph"/>
              <w:ind w:left="203" w:right="126" w:hanging="56"/>
              <w:rPr>
                <w:sz w:val="24"/>
              </w:rPr>
            </w:pPr>
            <w:r w:rsidRPr="004F38A7">
              <w:rPr>
                <w:sz w:val="24"/>
              </w:rPr>
              <w:t>Периодичность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течение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года</w:t>
            </w:r>
          </w:p>
        </w:tc>
        <w:tc>
          <w:tcPr>
            <w:tcW w:w="1909" w:type="dxa"/>
          </w:tcPr>
          <w:p w14:paraId="40A51668" w14:textId="77777777" w:rsidR="009D1A0F" w:rsidRPr="004F38A7" w:rsidRDefault="009D1A0F">
            <w:pPr>
              <w:pStyle w:val="TableParagraph"/>
              <w:spacing w:before="3"/>
              <w:rPr>
                <w:sz w:val="23"/>
              </w:rPr>
            </w:pPr>
          </w:p>
          <w:p w14:paraId="18595F63" w14:textId="77777777" w:rsidR="009D1A0F" w:rsidRPr="004F38A7" w:rsidRDefault="009D1A0F">
            <w:pPr>
              <w:pStyle w:val="TableParagraph"/>
              <w:ind w:left="289" w:right="147" w:hanging="116"/>
              <w:rPr>
                <w:sz w:val="24"/>
              </w:rPr>
            </w:pPr>
            <w:r w:rsidRPr="004F38A7">
              <w:rPr>
                <w:sz w:val="24"/>
              </w:rPr>
              <w:t>Ответственные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специалисты</w:t>
            </w:r>
          </w:p>
        </w:tc>
      </w:tr>
      <w:tr w:rsidR="009D1A0F" w:rsidRPr="004F38A7" w14:paraId="7BCE128D" w14:textId="77777777">
        <w:trPr>
          <w:trHeight w:val="1931"/>
        </w:trPr>
        <w:tc>
          <w:tcPr>
            <w:tcW w:w="2076" w:type="dxa"/>
          </w:tcPr>
          <w:p w14:paraId="06586A7E" w14:textId="77777777" w:rsidR="009D1A0F" w:rsidRPr="004F38A7" w:rsidRDefault="009D1A0F">
            <w:pPr>
              <w:pStyle w:val="TableParagraph"/>
              <w:ind w:left="158" w:right="152" w:firstLine="5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Оказание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консультативной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 методической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помощи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родителям 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медицинским,</w:t>
            </w:r>
          </w:p>
          <w:p w14:paraId="08FA112F" w14:textId="77777777" w:rsidR="009D1A0F" w:rsidRPr="004F38A7" w:rsidRDefault="009D1A0F">
            <w:pPr>
              <w:pStyle w:val="TableParagraph"/>
              <w:spacing w:line="264" w:lineRule="exact"/>
              <w:ind w:left="102" w:right="9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логопедическим,</w:t>
            </w:r>
          </w:p>
        </w:tc>
        <w:tc>
          <w:tcPr>
            <w:tcW w:w="1921" w:type="dxa"/>
          </w:tcPr>
          <w:p w14:paraId="7C71EE65" w14:textId="77777777" w:rsidR="009D1A0F" w:rsidRPr="004F38A7" w:rsidRDefault="009D1A0F">
            <w:pPr>
              <w:pStyle w:val="TableParagraph"/>
              <w:ind w:left="177" w:right="167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Формирование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комплексного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подхода к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развитию</w:t>
            </w:r>
          </w:p>
          <w:p w14:paraId="39D38CFB" w14:textId="77777777" w:rsidR="009D1A0F" w:rsidRPr="004F38A7" w:rsidRDefault="009D1A0F">
            <w:pPr>
              <w:pStyle w:val="TableParagraph"/>
              <w:spacing w:line="270" w:lineRule="atLeast"/>
              <w:ind w:left="177" w:right="166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ребенка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целом.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Оказание</w:t>
            </w:r>
          </w:p>
        </w:tc>
        <w:tc>
          <w:tcPr>
            <w:tcW w:w="1954" w:type="dxa"/>
          </w:tcPr>
          <w:p w14:paraId="03D44F6E" w14:textId="77777777" w:rsidR="009D1A0F" w:rsidRPr="004F38A7" w:rsidRDefault="009D1A0F">
            <w:pPr>
              <w:pStyle w:val="TableParagraph"/>
              <w:ind w:left="119" w:right="11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Собеседование</w:t>
            </w:r>
            <w:r w:rsidRPr="004F38A7">
              <w:rPr>
                <w:spacing w:val="-15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родителями,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воспитателями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 выбору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программ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перспектив</w:t>
            </w:r>
          </w:p>
          <w:p w14:paraId="02F7E510" w14:textId="77777777" w:rsidR="009D1A0F" w:rsidRPr="004F38A7" w:rsidRDefault="009D1A0F">
            <w:pPr>
              <w:pStyle w:val="TableParagraph"/>
              <w:spacing w:line="264" w:lineRule="exact"/>
              <w:ind w:left="254" w:right="247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развития.</w:t>
            </w:r>
          </w:p>
        </w:tc>
        <w:tc>
          <w:tcPr>
            <w:tcW w:w="1892" w:type="dxa"/>
          </w:tcPr>
          <w:p w14:paraId="7B1B4FD4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61D280FC" w14:textId="77777777" w:rsidR="009D1A0F" w:rsidRPr="004F38A7" w:rsidRDefault="009D1A0F">
            <w:pPr>
              <w:pStyle w:val="TableParagraph"/>
              <w:spacing w:before="1"/>
              <w:rPr>
                <w:sz w:val="33"/>
              </w:rPr>
            </w:pPr>
          </w:p>
          <w:p w14:paraId="63AB35F6" w14:textId="77777777" w:rsidR="009D1A0F" w:rsidRPr="004F38A7" w:rsidRDefault="009D1A0F">
            <w:pPr>
              <w:pStyle w:val="TableParagraph"/>
              <w:ind w:left="107" w:right="175"/>
              <w:rPr>
                <w:sz w:val="24"/>
              </w:rPr>
            </w:pPr>
            <w:r w:rsidRPr="004F38A7">
              <w:rPr>
                <w:sz w:val="24"/>
              </w:rPr>
              <w:t>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необходимости</w:t>
            </w:r>
          </w:p>
        </w:tc>
        <w:tc>
          <w:tcPr>
            <w:tcW w:w="1909" w:type="dxa"/>
          </w:tcPr>
          <w:p w14:paraId="3A420638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11F562BF" w14:textId="77777777" w:rsidR="009D1A0F" w:rsidRPr="004F38A7" w:rsidRDefault="009D1A0F">
            <w:pPr>
              <w:pStyle w:val="TableParagraph"/>
              <w:spacing w:before="1"/>
              <w:rPr>
                <w:sz w:val="33"/>
              </w:rPr>
            </w:pPr>
          </w:p>
          <w:p w14:paraId="0DD9E90B" w14:textId="77777777" w:rsidR="009D1A0F" w:rsidRPr="004F38A7" w:rsidRDefault="009D1A0F">
            <w:pPr>
              <w:pStyle w:val="TableParagraph"/>
              <w:ind w:left="107" w:right="534"/>
              <w:rPr>
                <w:sz w:val="24"/>
              </w:rPr>
            </w:pPr>
            <w:r w:rsidRPr="004F38A7">
              <w:rPr>
                <w:sz w:val="24"/>
              </w:rPr>
              <w:t>Старший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воспитатель</w:t>
            </w:r>
          </w:p>
        </w:tc>
      </w:tr>
    </w:tbl>
    <w:p w14:paraId="2BAA96F9" w14:textId="77777777" w:rsidR="009D1A0F" w:rsidRPr="004F38A7" w:rsidRDefault="009D1A0F">
      <w:pPr>
        <w:rPr>
          <w:sz w:val="24"/>
        </w:rPr>
        <w:sectPr w:rsidR="009D1A0F" w:rsidRPr="004F38A7">
          <w:pgSz w:w="11900" w:h="16850"/>
          <w:pgMar w:top="920" w:right="380" w:bottom="1080" w:left="1300" w:header="0" w:footer="810" w:gutter="0"/>
          <w:cols w:space="720"/>
        </w:sect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2076"/>
        <w:gridCol w:w="1921"/>
        <w:gridCol w:w="1954"/>
        <w:gridCol w:w="1892"/>
        <w:gridCol w:w="1909"/>
      </w:tblGrid>
      <w:tr w:rsidR="009D1A0F" w:rsidRPr="004F38A7" w14:paraId="32AD7EC3" w14:textId="77777777">
        <w:trPr>
          <w:trHeight w:val="3866"/>
        </w:trPr>
        <w:tc>
          <w:tcPr>
            <w:tcW w:w="2076" w:type="dxa"/>
          </w:tcPr>
          <w:p w14:paraId="4A6E89BA" w14:textId="77777777" w:rsidR="009D1A0F" w:rsidRPr="004F38A7" w:rsidRDefault="009D1A0F">
            <w:pPr>
              <w:pStyle w:val="TableParagraph"/>
              <w:ind w:left="107" w:right="94"/>
              <w:jc w:val="center"/>
              <w:rPr>
                <w:sz w:val="24"/>
              </w:rPr>
            </w:pPr>
            <w:r w:rsidRPr="004F38A7">
              <w:rPr>
                <w:sz w:val="24"/>
              </w:rPr>
              <w:lastRenderedPageBreak/>
              <w:t>психологическим,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социальным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другим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вопросам.</w:t>
            </w:r>
          </w:p>
          <w:p w14:paraId="0DA6720D" w14:textId="77777777" w:rsidR="009D1A0F" w:rsidRPr="004F38A7" w:rsidRDefault="009D1A0F">
            <w:pPr>
              <w:pStyle w:val="TableParagraph"/>
              <w:ind w:left="244" w:right="235" w:firstLine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Психолого-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педагогическое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просвещение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педагогов,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родителей 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вопросам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развития,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обучения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воспитания</w:t>
            </w:r>
          </w:p>
          <w:p w14:paraId="45720928" w14:textId="77777777" w:rsidR="009D1A0F" w:rsidRPr="004F38A7" w:rsidRDefault="009D1A0F">
            <w:pPr>
              <w:pStyle w:val="TableParagraph"/>
              <w:spacing w:line="270" w:lineRule="atLeast"/>
              <w:ind w:left="103" w:right="9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данной категории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детей.</w:t>
            </w:r>
          </w:p>
        </w:tc>
        <w:tc>
          <w:tcPr>
            <w:tcW w:w="1921" w:type="dxa"/>
            <w:vMerge w:val="restart"/>
          </w:tcPr>
          <w:p w14:paraId="42D6125B" w14:textId="77777777" w:rsidR="009D1A0F" w:rsidRPr="004F38A7" w:rsidRDefault="009D1A0F">
            <w:pPr>
              <w:pStyle w:val="TableParagraph"/>
              <w:ind w:left="177" w:right="167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родительской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помощи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поддержки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ребенку.</w:t>
            </w:r>
          </w:p>
          <w:p w14:paraId="298B0A32" w14:textId="77777777" w:rsidR="009D1A0F" w:rsidRPr="004F38A7" w:rsidRDefault="009D1A0F">
            <w:pPr>
              <w:pStyle w:val="TableParagraph"/>
              <w:ind w:left="177" w:right="16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Комфортное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пребывание</w:t>
            </w:r>
          </w:p>
          <w:p w14:paraId="5612F189" w14:textId="77777777" w:rsidR="009D1A0F" w:rsidRPr="004F38A7" w:rsidRDefault="009D1A0F">
            <w:pPr>
              <w:pStyle w:val="TableParagraph"/>
              <w:ind w:left="177" w:right="16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детей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группе,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МБДОУ.</w:t>
            </w:r>
          </w:p>
        </w:tc>
        <w:tc>
          <w:tcPr>
            <w:tcW w:w="1954" w:type="dxa"/>
          </w:tcPr>
          <w:p w14:paraId="2FC8F8A6" w14:textId="77777777" w:rsidR="009D1A0F" w:rsidRPr="004F38A7" w:rsidRDefault="009D1A0F">
            <w:pPr>
              <w:pStyle w:val="TableParagraph"/>
              <w:tabs>
                <w:tab w:val="left" w:pos="1738"/>
              </w:tabs>
              <w:ind w:left="107" w:right="96"/>
              <w:rPr>
                <w:sz w:val="24"/>
              </w:rPr>
            </w:pPr>
            <w:r w:rsidRPr="004F38A7">
              <w:rPr>
                <w:sz w:val="24"/>
              </w:rPr>
              <w:t>Освещение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учителем-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логопедом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специфических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ошибок,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характеристика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4"/>
                <w:sz w:val="24"/>
              </w:rPr>
              <w:t>с</w:t>
            </w:r>
          </w:p>
          <w:p w14:paraId="4BF7D703" w14:textId="77777777" w:rsidR="009D1A0F" w:rsidRPr="004F38A7" w:rsidRDefault="009D1A0F">
            <w:pPr>
              <w:pStyle w:val="TableParagraph"/>
              <w:spacing w:line="270" w:lineRule="atLeast"/>
              <w:ind w:left="107" w:right="95"/>
              <w:rPr>
                <w:sz w:val="24"/>
              </w:rPr>
            </w:pPr>
            <w:r w:rsidRPr="004F38A7">
              <w:rPr>
                <w:sz w:val="24"/>
              </w:rPr>
              <w:t>различными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речевыми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нарушениями,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проблемы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общения</w:t>
            </w:r>
            <w:r w:rsidRPr="004F38A7">
              <w:rPr>
                <w:spacing w:val="13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13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речевой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патологией.</w:t>
            </w:r>
          </w:p>
        </w:tc>
        <w:tc>
          <w:tcPr>
            <w:tcW w:w="1892" w:type="dxa"/>
          </w:tcPr>
          <w:p w14:paraId="7E007EB4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7409BFD1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35109BA7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593030B4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28C95DD5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50217232" w14:textId="77777777" w:rsidR="009D1A0F" w:rsidRPr="004F38A7" w:rsidRDefault="009D1A0F">
            <w:pPr>
              <w:pStyle w:val="TableParagraph"/>
              <w:spacing w:before="151"/>
              <w:ind w:left="155" w:right="127" w:firstLine="643"/>
              <w:rPr>
                <w:sz w:val="24"/>
              </w:rPr>
            </w:pPr>
            <w:r w:rsidRPr="004F38A7">
              <w:rPr>
                <w:sz w:val="24"/>
              </w:rPr>
              <w:t>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необходимости</w:t>
            </w:r>
          </w:p>
        </w:tc>
        <w:tc>
          <w:tcPr>
            <w:tcW w:w="1909" w:type="dxa"/>
          </w:tcPr>
          <w:p w14:paraId="2E26BC63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1F15DBBD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249B96DC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7FF74E69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4D87FFD7" w14:textId="77777777" w:rsidR="009D1A0F" w:rsidRPr="004F38A7" w:rsidRDefault="009D1A0F">
            <w:pPr>
              <w:pStyle w:val="TableParagraph"/>
              <w:rPr>
                <w:sz w:val="27"/>
              </w:rPr>
            </w:pPr>
          </w:p>
          <w:p w14:paraId="756EB1F2" w14:textId="77777777" w:rsidR="009D1A0F" w:rsidRPr="004F38A7" w:rsidRDefault="009D1A0F">
            <w:pPr>
              <w:pStyle w:val="TableParagraph"/>
              <w:spacing w:before="1"/>
              <w:ind w:left="543" w:right="459" w:hanging="63"/>
              <w:rPr>
                <w:sz w:val="24"/>
              </w:rPr>
            </w:pPr>
            <w:r w:rsidRPr="004F38A7">
              <w:rPr>
                <w:sz w:val="24"/>
              </w:rPr>
              <w:t>Учитель-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логопед</w:t>
            </w:r>
          </w:p>
        </w:tc>
      </w:tr>
      <w:tr w:rsidR="009D1A0F" w:rsidRPr="004F38A7" w14:paraId="2C281C40" w14:textId="77777777">
        <w:trPr>
          <w:trHeight w:val="2760"/>
        </w:trPr>
        <w:tc>
          <w:tcPr>
            <w:tcW w:w="2076" w:type="dxa"/>
            <w:vMerge w:val="restart"/>
          </w:tcPr>
          <w:p w14:paraId="44E4BD68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16430BF6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252E934B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06D55D32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4264FC70" w14:textId="77777777" w:rsidR="009D1A0F" w:rsidRPr="004F38A7" w:rsidRDefault="009D1A0F">
            <w:pPr>
              <w:pStyle w:val="TableParagraph"/>
              <w:spacing w:before="182"/>
              <w:ind w:left="232" w:right="220" w:firstLine="225"/>
              <w:rPr>
                <w:sz w:val="24"/>
              </w:rPr>
            </w:pPr>
            <w:r w:rsidRPr="004F38A7">
              <w:rPr>
                <w:sz w:val="24"/>
              </w:rPr>
              <w:t>Мотивация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педагогов на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организацию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педагогической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</w:p>
          <w:p w14:paraId="37353426" w14:textId="77777777" w:rsidR="009D1A0F" w:rsidRPr="004F38A7" w:rsidRDefault="009D1A0F">
            <w:pPr>
              <w:pStyle w:val="TableParagraph"/>
              <w:ind w:left="208" w:right="182" w:firstLine="436"/>
              <w:rPr>
                <w:sz w:val="24"/>
              </w:rPr>
            </w:pPr>
            <w:r w:rsidRPr="004F38A7">
              <w:rPr>
                <w:sz w:val="24"/>
              </w:rPr>
              <w:t>детьми,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испытывающим</w:t>
            </w:r>
          </w:p>
          <w:p w14:paraId="0F1E5905" w14:textId="77777777" w:rsidR="009D1A0F" w:rsidRPr="004F38A7" w:rsidRDefault="009D1A0F">
            <w:pPr>
              <w:pStyle w:val="TableParagraph"/>
              <w:ind w:left="271" w:right="262" w:hanging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трудности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освоении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ООП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ДО.</w:t>
            </w:r>
          </w:p>
        </w:tc>
        <w:tc>
          <w:tcPr>
            <w:tcW w:w="1921" w:type="dxa"/>
            <w:vMerge/>
            <w:tcBorders>
              <w:top w:val="nil"/>
            </w:tcBorders>
          </w:tcPr>
          <w:p w14:paraId="1A49C5AC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1954" w:type="dxa"/>
          </w:tcPr>
          <w:p w14:paraId="1B311B72" w14:textId="77777777" w:rsidR="009D1A0F" w:rsidRPr="004F38A7" w:rsidRDefault="009D1A0F">
            <w:pPr>
              <w:pStyle w:val="TableParagraph"/>
              <w:ind w:left="107" w:right="94"/>
              <w:rPr>
                <w:sz w:val="24"/>
              </w:rPr>
            </w:pPr>
            <w:r w:rsidRPr="004F38A7">
              <w:rPr>
                <w:sz w:val="24"/>
              </w:rPr>
              <w:t>Взаимодействие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воспитателей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родителей 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вопросам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возрастных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индивидуальных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особенностей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восприятия</w:t>
            </w:r>
          </w:p>
          <w:p w14:paraId="45F6B496" w14:textId="77777777" w:rsidR="009D1A0F" w:rsidRPr="004F38A7" w:rsidRDefault="009D1A0F">
            <w:pPr>
              <w:pStyle w:val="TableParagraph"/>
              <w:spacing w:line="270" w:lineRule="atLeast"/>
              <w:ind w:left="107" w:right="715"/>
              <w:rPr>
                <w:sz w:val="24"/>
              </w:rPr>
            </w:pPr>
            <w:r w:rsidRPr="004F38A7">
              <w:rPr>
                <w:sz w:val="24"/>
              </w:rPr>
              <w:t>учебного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материала.</w:t>
            </w:r>
          </w:p>
        </w:tc>
        <w:tc>
          <w:tcPr>
            <w:tcW w:w="1892" w:type="dxa"/>
          </w:tcPr>
          <w:p w14:paraId="247AC5F8" w14:textId="77777777" w:rsidR="009D1A0F" w:rsidRPr="004F38A7" w:rsidRDefault="009D1A0F">
            <w:pPr>
              <w:pStyle w:val="TableParagraph"/>
              <w:spacing w:before="10"/>
              <w:rPr>
                <w:sz w:val="34"/>
              </w:rPr>
            </w:pPr>
          </w:p>
          <w:p w14:paraId="15098F04" w14:textId="77777777" w:rsidR="009D1A0F" w:rsidRPr="004F38A7" w:rsidRDefault="009D1A0F">
            <w:pPr>
              <w:pStyle w:val="TableParagraph"/>
              <w:ind w:left="107" w:right="175"/>
              <w:rPr>
                <w:sz w:val="24"/>
              </w:rPr>
            </w:pPr>
            <w:r w:rsidRPr="004F38A7">
              <w:rPr>
                <w:sz w:val="24"/>
              </w:rPr>
              <w:t>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необходимости</w:t>
            </w:r>
          </w:p>
        </w:tc>
        <w:tc>
          <w:tcPr>
            <w:tcW w:w="1909" w:type="dxa"/>
          </w:tcPr>
          <w:p w14:paraId="2AC050B7" w14:textId="77777777" w:rsidR="009D1A0F" w:rsidRPr="004F38A7" w:rsidRDefault="009D1A0F">
            <w:pPr>
              <w:pStyle w:val="TableParagraph"/>
              <w:spacing w:before="10"/>
            </w:pPr>
          </w:p>
          <w:p w14:paraId="2EE5422A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воспитатель</w:t>
            </w:r>
          </w:p>
        </w:tc>
      </w:tr>
      <w:tr w:rsidR="009D1A0F" w:rsidRPr="004F38A7" w14:paraId="4A9866DC" w14:textId="77777777">
        <w:trPr>
          <w:trHeight w:val="827"/>
        </w:trPr>
        <w:tc>
          <w:tcPr>
            <w:tcW w:w="2076" w:type="dxa"/>
            <w:vMerge/>
            <w:tcBorders>
              <w:top w:val="nil"/>
            </w:tcBorders>
          </w:tcPr>
          <w:p w14:paraId="19D098AC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1921" w:type="dxa"/>
            <w:vMerge/>
            <w:tcBorders>
              <w:top w:val="nil"/>
            </w:tcBorders>
          </w:tcPr>
          <w:p w14:paraId="727DB4A8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1954" w:type="dxa"/>
          </w:tcPr>
          <w:p w14:paraId="5B887762" w14:textId="77777777" w:rsidR="009D1A0F" w:rsidRPr="004F38A7" w:rsidRDefault="009D1A0F">
            <w:pPr>
              <w:pStyle w:val="TableParagraph"/>
              <w:tabs>
                <w:tab w:val="left" w:pos="1493"/>
              </w:tabs>
              <w:ind w:left="107" w:right="96"/>
              <w:rPr>
                <w:sz w:val="24"/>
              </w:rPr>
            </w:pPr>
            <w:r w:rsidRPr="004F38A7">
              <w:rPr>
                <w:sz w:val="24"/>
              </w:rPr>
              <w:t>Стендовой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лекторий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2"/>
                <w:sz w:val="24"/>
              </w:rPr>
              <w:t>для</w:t>
            </w:r>
          </w:p>
          <w:p w14:paraId="1D58C93D" w14:textId="77777777"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родителей.</w:t>
            </w:r>
          </w:p>
        </w:tc>
        <w:tc>
          <w:tcPr>
            <w:tcW w:w="1892" w:type="dxa"/>
          </w:tcPr>
          <w:p w14:paraId="722CEC71" w14:textId="77777777" w:rsidR="009D1A0F" w:rsidRPr="004F38A7" w:rsidRDefault="009D1A0F">
            <w:pPr>
              <w:pStyle w:val="TableParagraph"/>
              <w:ind w:left="107" w:right="967"/>
              <w:rPr>
                <w:sz w:val="24"/>
              </w:rPr>
            </w:pPr>
            <w:r w:rsidRPr="004F38A7">
              <w:rPr>
                <w:sz w:val="24"/>
              </w:rPr>
              <w:t>1 раз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квартал</w:t>
            </w:r>
          </w:p>
        </w:tc>
        <w:tc>
          <w:tcPr>
            <w:tcW w:w="1909" w:type="dxa"/>
          </w:tcPr>
          <w:p w14:paraId="4077AF99" w14:textId="77777777"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воспитатель</w:t>
            </w:r>
          </w:p>
        </w:tc>
      </w:tr>
      <w:tr w:rsidR="009D1A0F" w:rsidRPr="004F38A7" w14:paraId="4572BD79" w14:textId="77777777">
        <w:trPr>
          <w:trHeight w:val="1931"/>
        </w:trPr>
        <w:tc>
          <w:tcPr>
            <w:tcW w:w="2076" w:type="dxa"/>
            <w:vMerge/>
            <w:tcBorders>
              <w:top w:val="nil"/>
            </w:tcBorders>
          </w:tcPr>
          <w:p w14:paraId="53AEDD70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1921" w:type="dxa"/>
            <w:vMerge/>
            <w:tcBorders>
              <w:top w:val="nil"/>
            </w:tcBorders>
          </w:tcPr>
          <w:p w14:paraId="7671F185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1954" w:type="dxa"/>
          </w:tcPr>
          <w:p w14:paraId="0C4B615F" w14:textId="77777777" w:rsidR="009D1A0F" w:rsidRPr="004F38A7" w:rsidRDefault="009D1A0F">
            <w:pPr>
              <w:pStyle w:val="TableParagraph"/>
              <w:ind w:left="107" w:right="96"/>
              <w:rPr>
                <w:sz w:val="24"/>
              </w:rPr>
            </w:pPr>
            <w:r w:rsidRPr="004F38A7">
              <w:rPr>
                <w:sz w:val="24"/>
              </w:rPr>
              <w:t>Организация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обмена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необходимой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информацией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между</w:t>
            </w:r>
          </w:p>
          <w:p w14:paraId="42E33C46" w14:textId="77777777" w:rsidR="009D1A0F" w:rsidRPr="004F38A7" w:rsidRDefault="009D1A0F">
            <w:pPr>
              <w:pStyle w:val="TableParagraph"/>
              <w:spacing w:line="270" w:lineRule="atLeast"/>
              <w:ind w:left="107" w:right="278"/>
              <w:rPr>
                <w:sz w:val="24"/>
              </w:rPr>
            </w:pPr>
            <w:r w:rsidRPr="004F38A7">
              <w:rPr>
                <w:sz w:val="24"/>
              </w:rPr>
              <w:t>воспитателями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специалистами</w:t>
            </w:r>
          </w:p>
        </w:tc>
        <w:tc>
          <w:tcPr>
            <w:tcW w:w="1892" w:type="dxa"/>
          </w:tcPr>
          <w:p w14:paraId="228C1D34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74490A36" w14:textId="77777777" w:rsidR="009D1A0F" w:rsidRPr="004F38A7" w:rsidRDefault="009D1A0F">
            <w:pPr>
              <w:pStyle w:val="TableParagraph"/>
              <w:spacing w:before="10"/>
              <w:rPr>
                <w:sz w:val="32"/>
              </w:rPr>
            </w:pPr>
          </w:p>
          <w:p w14:paraId="3119ADE8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раз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месяц</w:t>
            </w:r>
          </w:p>
        </w:tc>
        <w:tc>
          <w:tcPr>
            <w:tcW w:w="1909" w:type="dxa"/>
          </w:tcPr>
          <w:p w14:paraId="41317386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2129B825" w14:textId="77777777" w:rsidR="009D1A0F" w:rsidRPr="004F38A7" w:rsidRDefault="009D1A0F">
            <w:pPr>
              <w:pStyle w:val="TableParagraph"/>
              <w:spacing w:before="10"/>
              <w:rPr>
                <w:sz w:val="32"/>
              </w:rPr>
            </w:pPr>
          </w:p>
          <w:p w14:paraId="588A1C76" w14:textId="77777777" w:rsidR="009D1A0F" w:rsidRPr="004F38A7" w:rsidRDefault="009D1A0F">
            <w:pPr>
              <w:pStyle w:val="TableParagraph"/>
              <w:ind w:left="107" w:right="534"/>
              <w:rPr>
                <w:sz w:val="24"/>
              </w:rPr>
            </w:pPr>
            <w:r w:rsidRPr="004F38A7">
              <w:rPr>
                <w:sz w:val="24"/>
              </w:rPr>
              <w:t>Старший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воспитатель</w:t>
            </w:r>
          </w:p>
        </w:tc>
      </w:tr>
    </w:tbl>
    <w:p w14:paraId="5DDBA64B" w14:textId="77777777" w:rsidR="009D1A0F" w:rsidRPr="004F38A7" w:rsidRDefault="009D1A0F">
      <w:pPr>
        <w:pStyle w:val="a3"/>
        <w:spacing w:before="6"/>
        <w:ind w:left="0" w:firstLine="0"/>
        <w:jc w:val="left"/>
        <w:rPr>
          <w:sz w:val="15"/>
        </w:rPr>
      </w:pPr>
    </w:p>
    <w:p w14:paraId="4E877532" w14:textId="77777777" w:rsidR="009D1A0F" w:rsidRPr="004F38A7" w:rsidRDefault="009D1A0F">
      <w:pPr>
        <w:pStyle w:val="2"/>
        <w:spacing w:before="90"/>
        <w:ind w:left="939"/>
      </w:pPr>
      <w:r w:rsidRPr="004F38A7">
        <w:t>Проведение</w:t>
      </w:r>
      <w:r w:rsidRPr="004F38A7">
        <w:rPr>
          <w:spacing w:val="-5"/>
        </w:rPr>
        <w:t xml:space="preserve"> </w:t>
      </w:r>
      <w:r w:rsidRPr="004F38A7">
        <w:t>групповых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индивидуальных</w:t>
      </w:r>
      <w:r w:rsidRPr="004F38A7">
        <w:rPr>
          <w:spacing w:val="-4"/>
        </w:rPr>
        <w:t xml:space="preserve"> </w:t>
      </w:r>
      <w:r w:rsidRPr="004F38A7">
        <w:t>коррекционных</w:t>
      </w:r>
      <w:r w:rsidRPr="004F38A7">
        <w:rPr>
          <w:spacing w:val="-3"/>
        </w:rPr>
        <w:t xml:space="preserve"> </w:t>
      </w:r>
      <w:r w:rsidRPr="004F38A7">
        <w:t>занятий</w:t>
      </w:r>
    </w:p>
    <w:p w14:paraId="3DA7D2DC" w14:textId="77777777" w:rsidR="009D1A0F" w:rsidRPr="004F38A7" w:rsidRDefault="009D1A0F">
      <w:pPr>
        <w:pStyle w:val="a3"/>
        <w:ind w:left="231" w:right="223"/>
      </w:pPr>
      <w:r w:rsidRPr="004F38A7">
        <w:t>Форма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обучения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подгрупповая,</w:t>
      </w:r>
      <w:r w:rsidRPr="004F38A7">
        <w:rPr>
          <w:spacing w:val="1"/>
        </w:rPr>
        <w:t xml:space="preserve"> </w:t>
      </w:r>
      <w:r w:rsidRPr="004F38A7">
        <w:t>подвижными</w:t>
      </w:r>
      <w:r w:rsidRPr="004F38A7">
        <w:rPr>
          <w:spacing w:val="1"/>
        </w:rPr>
        <w:t xml:space="preserve"> </w:t>
      </w:r>
      <w:proofErr w:type="spellStart"/>
      <w:r w:rsidRPr="004F38A7">
        <w:t>микрогруппами</w:t>
      </w:r>
      <w:proofErr w:type="spellEnd"/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индивидуальная.</w:t>
      </w:r>
      <w:r w:rsidRPr="004F38A7">
        <w:rPr>
          <w:spacing w:val="1"/>
        </w:rPr>
        <w:t xml:space="preserve"> </w:t>
      </w:r>
      <w:r w:rsidRPr="004F38A7">
        <w:t>Основной</w:t>
      </w:r>
      <w:r w:rsidRPr="004F38A7">
        <w:rPr>
          <w:spacing w:val="1"/>
        </w:rPr>
        <w:t xml:space="preserve"> </w:t>
      </w:r>
      <w:r w:rsidRPr="004F38A7">
        <w:t>формой</w:t>
      </w:r>
      <w:r w:rsidRPr="004F38A7">
        <w:rPr>
          <w:spacing w:val="1"/>
        </w:rPr>
        <w:t xml:space="preserve"> </w:t>
      </w:r>
      <w:r w:rsidRPr="004F38A7">
        <w:t>работы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детьми-дошкольниками</w:t>
      </w:r>
      <w:r w:rsidRPr="004F38A7">
        <w:rPr>
          <w:spacing w:val="1"/>
        </w:rPr>
        <w:t xml:space="preserve"> </w:t>
      </w:r>
      <w:r w:rsidRPr="004F38A7">
        <w:t>является</w:t>
      </w:r>
      <w:r w:rsidRPr="004F38A7">
        <w:rPr>
          <w:spacing w:val="1"/>
        </w:rPr>
        <w:t xml:space="preserve"> </w:t>
      </w:r>
      <w:r w:rsidRPr="004F38A7">
        <w:t>игровая</w:t>
      </w:r>
      <w:r w:rsidRPr="004F38A7">
        <w:rPr>
          <w:spacing w:val="1"/>
        </w:rPr>
        <w:t xml:space="preserve"> </w:t>
      </w:r>
      <w:r w:rsidRPr="004F38A7">
        <w:t>деятельность. Рабочая программа</w:t>
      </w:r>
      <w:r w:rsidRPr="004F38A7">
        <w:rPr>
          <w:spacing w:val="1"/>
        </w:rPr>
        <w:t xml:space="preserve"> </w:t>
      </w:r>
      <w:r w:rsidRPr="004F38A7">
        <w:t>учитывает это положение, но предполагает, что занятие</w:t>
      </w:r>
      <w:r w:rsidRPr="004F38A7">
        <w:rPr>
          <w:spacing w:val="1"/>
        </w:rPr>
        <w:t xml:space="preserve"> </w:t>
      </w:r>
      <w:r w:rsidRPr="004F38A7">
        <w:t>остается</w:t>
      </w:r>
      <w:r w:rsidRPr="004F38A7">
        <w:rPr>
          <w:spacing w:val="1"/>
        </w:rPr>
        <w:t xml:space="preserve"> </w:t>
      </w:r>
      <w:r w:rsidRPr="004F38A7">
        <w:t>одной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основных</w:t>
      </w:r>
      <w:r w:rsidRPr="004F38A7">
        <w:rPr>
          <w:spacing w:val="1"/>
        </w:rPr>
        <w:t xml:space="preserve"> </w:t>
      </w:r>
      <w:r w:rsidRPr="004F38A7">
        <w:t>форм</w:t>
      </w:r>
      <w:r w:rsidRPr="004F38A7">
        <w:rPr>
          <w:spacing w:val="1"/>
        </w:rPr>
        <w:t xml:space="preserve"> </w:t>
      </w:r>
      <w:r w:rsidRPr="004F38A7">
        <w:t>работы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детьми,</w:t>
      </w:r>
      <w:r w:rsidRPr="004F38A7">
        <w:rPr>
          <w:spacing w:val="1"/>
        </w:rPr>
        <w:t xml:space="preserve"> </w:t>
      </w:r>
      <w:r w:rsidRPr="004F38A7">
        <w:t>имеющими</w:t>
      </w:r>
      <w:r w:rsidRPr="004F38A7">
        <w:rPr>
          <w:spacing w:val="1"/>
        </w:rPr>
        <w:t xml:space="preserve"> </w:t>
      </w:r>
      <w:r w:rsidRPr="004F38A7">
        <w:t>нарушения</w:t>
      </w:r>
      <w:r w:rsidRPr="004F38A7">
        <w:rPr>
          <w:spacing w:val="1"/>
        </w:rPr>
        <w:t xml:space="preserve"> </w:t>
      </w:r>
      <w:r w:rsidRPr="004F38A7">
        <w:t>речи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максимальном использовании игровых форм в рамках каждого занятия. 237 В соответствии с</w:t>
      </w:r>
      <w:r w:rsidRPr="004F38A7">
        <w:rPr>
          <w:spacing w:val="1"/>
        </w:rPr>
        <w:t xml:space="preserve"> </w:t>
      </w:r>
      <w:r w:rsidRPr="004F38A7">
        <w:t>СанПиНом продолжительность подгрупповых занятий 6-го года жизни - 25 минут, с детьми 7-</w:t>
      </w:r>
      <w:r w:rsidRPr="004F38A7">
        <w:rPr>
          <w:spacing w:val="-57"/>
        </w:rPr>
        <w:t xml:space="preserve"> </w:t>
      </w:r>
      <w:r w:rsidRPr="004F38A7">
        <w:t>го</w:t>
      </w:r>
      <w:r w:rsidRPr="004F38A7">
        <w:rPr>
          <w:spacing w:val="-2"/>
        </w:rPr>
        <w:t xml:space="preserve"> </w:t>
      </w:r>
      <w:r w:rsidRPr="004F38A7">
        <w:t>года</w:t>
      </w:r>
      <w:r w:rsidRPr="004F38A7">
        <w:rPr>
          <w:spacing w:val="-1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30 минут.</w:t>
      </w:r>
    </w:p>
    <w:p w14:paraId="6A5117A3" w14:textId="77777777" w:rsidR="009D1A0F" w:rsidRPr="004F38A7" w:rsidRDefault="009D1A0F">
      <w:pPr>
        <w:pStyle w:val="a3"/>
        <w:spacing w:before="3"/>
        <w:ind w:left="0" w:firstLine="0"/>
        <w:jc w:val="left"/>
      </w:pPr>
    </w:p>
    <w:p w14:paraId="4404C0A0" w14:textId="77777777" w:rsidR="009D1A0F" w:rsidRPr="004F38A7" w:rsidRDefault="009D1A0F">
      <w:pPr>
        <w:pStyle w:val="3"/>
        <w:spacing w:line="240" w:lineRule="auto"/>
        <w:ind w:left="231" w:firstLine="707"/>
      </w:pPr>
      <w:r w:rsidRPr="004F38A7">
        <w:t>Использование специальных</w:t>
      </w:r>
      <w:r w:rsidRPr="004F38A7">
        <w:rPr>
          <w:spacing w:val="1"/>
        </w:rPr>
        <w:t xml:space="preserve"> </w:t>
      </w:r>
      <w:r w:rsidRPr="004F38A7">
        <w:t>образовательных</w:t>
      </w:r>
      <w:r w:rsidRPr="004F38A7">
        <w:rPr>
          <w:spacing w:val="1"/>
        </w:rPr>
        <w:t xml:space="preserve"> </w:t>
      </w:r>
      <w:r w:rsidRPr="004F38A7">
        <w:t>программ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методов,</w:t>
      </w:r>
      <w:r w:rsidRPr="004F38A7">
        <w:rPr>
          <w:spacing w:val="1"/>
        </w:rPr>
        <w:t xml:space="preserve"> </w:t>
      </w:r>
      <w:r w:rsidRPr="004F38A7">
        <w:t>специальных</w:t>
      </w:r>
      <w:r w:rsidRPr="004F38A7">
        <w:rPr>
          <w:spacing w:val="-57"/>
        </w:rPr>
        <w:t xml:space="preserve"> </w:t>
      </w:r>
      <w:r w:rsidRPr="004F38A7">
        <w:t>методических</w:t>
      </w:r>
      <w:r w:rsidRPr="004F38A7">
        <w:rPr>
          <w:spacing w:val="-1"/>
        </w:rPr>
        <w:t xml:space="preserve"> </w:t>
      </w:r>
      <w:r w:rsidRPr="004F38A7">
        <w:t>пособий и дидактических материалов:</w:t>
      </w:r>
    </w:p>
    <w:p w14:paraId="055E8FFF" w14:textId="77777777" w:rsidR="009D1A0F" w:rsidRPr="004F38A7" w:rsidRDefault="009D1A0F">
      <w:pPr>
        <w:pStyle w:val="a3"/>
        <w:ind w:left="231" w:right="389"/>
        <w:jc w:val="left"/>
      </w:pPr>
      <w:r w:rsidRPr="004F38A7">
        <w:t>Программа</w:t>
      </w:r>
      <w:r w:rsidRPr="004F38A7">
        <w:rPr>
          <w:spacing w:val="5"/>
        </w:rPr>
        <w:t xml:space="preserve"> </w:t>
      </w:r>
      <w:r w:rsidRPr="004F38A7">
        <w:t>коррекционно-развивающей</w:t>
      </w:r>
      <w:r w:rsidRPr="004F38A7">
        <w:rPr>
          <w:spacing w:val="6"/>
        </w:rPr>
        <w:t xml:space="preserve"> </w:t>
      </w:r>
      <w:r w:rsidRPr="004F38A7">
        <w:t>работы</w:t>
      </w:r>
      <w:r w:rsidRPr="004F38A7">
        <w:rPr>
          <w:spacing w:val="5"/>
        </w:rPr>
        <w:t xml:space="preserve"> </w:t>
      </w:r>
      <w:r w:rsidRPr="004F38A7">
        <w:t>в</w:t>
      </w:r>
      <w:r w:rsidRPr="004F38A7">
        <w:rPr>
          <w:spacing w:val="5"/>
        </w:rPr>
        <w:t xml:space="preserve"> </w:t>
      </w:r>
      <w:r w:rsidRPr="004F38A7">
        <w:t>логопедических</w:t>
      </w:r>
      <w:r w:rsidRPr="004F38A7">
        <w:rPr>
          <w:spacing w:val="6"/>
        </w:rPr>
        <w:t xml:space="preserve"> </w:t>
      </w:r>
      <w:r w:rsidRPr="004F38A7">
        <w:t>группах</w:t>
      </w:r>
      <w:r w:rsidRPr="004F38A7">
        <w:rPr>
          <w:spacing w:val="7"/>
        </w:rPr>
        <w:t xml:space="preserve"> </w:t>
      </w:r>
      <w:r w:rsidRPr="004F38A7">
        <w:t>детского</w:t>
      </w:r>
      <w:r w:rsidRPr="004F38A7">
        <w:rPr>
          <w:spacing w:val="-57"/>
        </w:rPr>
        <w:t xml:space="preserve"> </w:t>
      </w:r>
      <w:r w:rsidRPr="004F38A7">
        <w:t>сада</w:t>
      </w:r>
      <w:r w:rsidRPr="004F38A7">
        <w:rPr>
          <w:spacing w:val="-2"/>
        </w:rPr>
        <w:t xml:space="preserve"> </w:t>
      </w:r>
      <w:r w:rsidRPr="004F38A7">
        <w:t>с</w:t>
      </w:r>
      <w:r w:rsidRPr="004F38A7">
        <w:rPr>
          <w:spacing w:val="-1"/>
        </w:rPr>
        <w:t xml:space="preserve"> </w:t>
      </w:r>
      <w:r w:rsidRPr="004F38A7">
        <w:t>общим</w:t>
      </w:r>
      <w:r w:rsidRPr="004F38A7">
        <w:rPr>
          <w:spacing w:val="-1"/>
        </w:rPr>
        <w:t xml:space="preserve"> </w:t>
      </w:r>
      <w:r w:rsidRPr="004F38A7">
        <w:t>недоразвитием</w:t>
      </w:r>
      <w:r w:rsidRPr="004F38A7">
        <w:rPr>
          <w:spacing w:val="-2"/>
        </w:rPr>
        <w:t xml:space="preserve"> </w:t>
      </w:r>
      <w:r w:rsidRPr="004F38A7">
        <w:t>речи (с</w:t>
      </w:r>
      <w:r w:rsidRPr="004F38A7">
        <w:rPr>
          <w:spacing w:val="-1"/>
        </w:rPr>
        <w:t xml:space="preserve"> </w:t>
      </w:r>
      <w:r w:rsidRPr="004F38A7">
        <w:t>4</w:t>
      </w:r>
      <w:r w:rsidRPr="004F38A7">
        <w:rPr>
          <w:spacing w:val="-1"/>
        </w:rPr>
        <w:t xml:space="preserve"> </w:t>
      </w:r>
      <w:r w:rsidRPr="004F38A7">
        <w:t>до 7 лет)».</w:t>
      </w:r>
      <w:r w:rsidRPr="004F38A7">
        <w:rPr>
          <w:spacing w:val="2"/>
        </w:rPr>
        <w:t xml:space="preserve"> </w:t>
      </w:r>
      <w:r w:rsidRPr="004F38A7">
        <w:t>Н.В.</w:t>
      </w:r>
      <w:r w:rsidRPr="004F38A7">
        <w:rPr>
          <w:spacing w:val="-1"/>
        </w:rPr>
        <w:t xml:space="preserve"> </w:t>
      </w:r>
      <w:proofErr w:type="spellStart"/>
      <w:r w:rsidRPr="004F38A7">
        <w:t>Нищеева</w:t>
      </w:r>
      <w:proofErr w:type="spellEnd"/>
      <w:r w:rsidRPr="004F38A7">
        <w:t>;</w:t>
      </w:r>
    </w:p>
    <w:p w14:paraId="17C6E342" w14:textId="77777777" w:rsidR="009D1A0F" w:rsidRPr="004F38A7" w:rsidRDefault="009D1A0F">
      <w:pPr>
        <w:pStyle w:val="a3"/>
        <w:ind w:left="231" w:right="389"/>
        <w:jc w:val="left"/>
      </w:pPr>
      <w:r w:rsidRPr="004F38A7">
        <w:t>Программа</w:t>
      </w:r>
      <w:r w:rsidRPr="004F38A7">
        <w:rPr>
          <w:spacing w:val="22"/>
        </w:rPr>
        <w:t xml:space="preserve"> </w:t>
      </w:r>
      <w:r w:rsidRPr="004F38A7">
        <w:t>логопедической</w:t>
      </w:r>
      <w:r w:rsidRPr="004F38A7">
        <w:rPr>
          <w:spacing w:val="24"/>
        </w:rPr>
        <w:t xml:space="preserve"> </w:t>
      </w:r>
      <w:r w:rsidRPr="004F38A7">
        <w:t>работы</w:t>
      </w:r>
      <w:r w:rsidRPr="004F38A7">
        <w:rPr>
          <w:spacing w:val="22"/>
        </w:rPr>
        <w:t xml:space="preserve"> </w:t>
      </w:r>
      <w:r w:rsidRPr="004F38A7">
        <w:t>по</w:t>
      </w:r>
      <w:r w:rsidRPr="004F38A7">
        <w:rPr>
          <w:spacing w:val="20"/>
        </w:rPr>
        <w:t xml:space="preserve"> </w:t>
      </w:r>
      <w:r w:rsidRPr="004F38A7">
        <w:t>преодолению</w:t>
      </w:r>
      <w:r w:rsidRPr="004F38A7">
        <w:rPr>
          <w:spacing w:val="23"/>
        </w:rPr>
        <w:t xml:space="preserve"> </w:t>
      </w:r>
      <w:r w:rsidRPr="004F38A7">
        <w:t>общего</w:t>
      </w:r>
      <w:r w:rsidRPr="004F38A7">
        <w:rPr>
          <w:spacing w:val="23"/>
        </w:rPr>
        <w:t xml:space="preserve"> </w:t>
      </w:r>
      <w:r w:rsidRPr="004F38A7">
        <w:t>недоразвития</w:t>
      </w:r>
      <w:r w:rsidRPr="004F38A7">
        <w:rPr>
          <w:spacing w:val="20"/>
        </w:rPr>
        <w:t xml:space="preserve"> </w:t>
      </w:r>
      <w:r w:rsidRPr="004F38A7">
        <w:t>речи</w:t>
      </w:r>
      <w:r w:rsidRPr="004F38A7">
        <w:rPr>
          <w:spacing w:val="28"/>
        </w:rPr>
        <w:t xml:space="preserve"> </w:t>
      </w:r>
      <w:r w:rsidRPr="004F38A7">
        <w:t>у</w:t>
      </w:r>
      <w:r w:rsidRPr="004F38A7">
        <w:rPr>
          <w:spacing w:val="-57"/>
        </w:rPr>
        <w:t xml:space="preserve"> </w:t>
      </w:r>
      <w:r w:rsidRPr="004F38A7">
        <w:t>детей.</w:t>
      </w:r>
      <w:r w:rsidRPr="004F38A7">
        <w:rPr>
          <w:spacing w:val="-1"/>
        </w:rPr>
        <w:t xml:space="preserve"> </w:t>
      </w:r>
      <w:r w:rsidRPr="004F38A7">
        <w:t>Т.Б. Филичева, Т.В. Туманова, Г.Б.</w:t>
      </w:r>
      <w:r w:rsidRPr="004F38A7">
        <w:rPr>
          <w:spacing w:val="-2"/>
        </w:rPr>
        <w:t xml:space="preserve"> </w:t>
      </w:r>
      <w:r w:rsidRPr="004F38A7">
        <w:t>Чиркина;</w:t>
      </w:r>
    </w:p>
    <w:p w14:paraId="4409289A" w14:textId="77777777" w:rsidR="009D1A0F" w:rsidRPr="004F38A7" w:rsidRDefault="009D1A0F">
      <w:pPr>
        <w:pStyle w:val="a3"/>
        <w:ind w:left="939" w:firstLine="0"/>
        <w:jc w:val="left"/>
      </w:pPr>
      <w:r w:rsidRPr="004F38A7">
        <w:t>Программа</w:t>
      </w:r>
      <w:r w:rsidRPr="004F38A7">
        <w:rPr>
          <w:spacing w:val="17"/>
        </w:rPr>
        <w:t xml:space="preserve"> </w:t>
      </w:r>
      <w:r w:rsidRPr="004F38A7">
        <w:t>обучения</w:t>
      </w:r>
      <w:r w:rsidRPr="004F38A7">
        <w:rPr>
          <w:spacing w:val="22"/>
        </w:rPr>
        <w:t xml:space="preserve"> </w:t>
      </w:r>
      <w:r w:rsidRPr="004F38A7">
        <w:t>и</w:t>
      </w:r>
      <w:r w:rsidRPr="004F38A7">
        <w:rPr>
          <w:spacing w:val="17"/>
        </w:rPr>
        <w:t xml:space="preserve"> </w:t>
      </w:r>
      <w:r w:rsidRPr="004F38A7">
        <w:t>воспитания</w:t>
      </w:r>
      <w:r w:rsidRPr="004F38A7">
        <w:rPr>
          <w:spacing w:val="19"/>
        </w:rPr>
        <w:t xml:space="preserve"> </w:t>
      </w:r>
      <w:r w:rsidRPr="004F38A7">
        <w:t>детей</w:t>
      </w:r>
      <w:r w:rsidRPr="004F38A7">
        <w:rPr>
          <w:spacing w:val="18"/>
        </w:rPr>
        <w:t xml:space="preserve"> </w:t>
      </w:r>
      <w:r w:rsidRPr="004F38A7">
        <w:t>с</w:t>
      </w:r>
      <w:r w:rsidRPr="004F38A7">
        <w:rPr>
          <w:spacing w:val="17"/>
        </w:rPr>
        <w:t xml:space="preserve"> </w:t>
      </w:r>
      <w:r w:rsidRPr="004F38A7">
        <w:t>фонетико-фонематическим</w:t>
      </w:r>
      <w:r w:rsidRPr="004F38A7">
        <w:rPr>
          <w:spacing w:val="19"/>
        </w:rPr>
        <w:t xml:space="preserve"> </w:t>
      </w:r>
      <w:r w:rsidRPr="004F38A7">
        <w:t>недоразвитием.</w:t>
      </w:r>
    </w:p>
    <w:p w14:paraId="2E677CAE" w14:textId="77777777" w:rsidR="009D1A0F" w:rsidRPr="004F38A7" w:rsidRDefault="009D1A0F">
      <w:pPr>
        <w:pStyle w:val="a3"/>
        <w:ind w:left="231" w:firstLine="0"/>
        <w:jc w:val="left"/>
      </w:pPr>
      <w:r w:rsidRPr="004F38A7">
        <w:t>Т.Б.</w:t>
      </w:r>
      <w:r w:rsidRPr="004F38A7">
        <w:rPr>
          <w:spacing w:val="-2"/>
        </w:rPr>
        <w:t xml:space="preserve"> </w:t>
      </w:r>
      <w:r w:rsidRPr="004F38A7">
        <w:t>Филичева,</w:t>
      </w:r>
      <w:r w:rsidRPr="004F38A7">
        <w:rPr>
          <w:spacing w:val="-2"/>
        </w:rPr>
        <w:t xml:space="preserve"> </w:t>
      </w:r>
      <w:r w:rsidRPr="004F38A7">
        <w:t>Г.Б.</w:t>
      </w:r>
      <w:r w:rsidRPr="004F38A7">
        <w:rPr>
          <w:spacing w:val="-3"/>
        </w:rPr>
        <w:t xml:space="preserve"> </w:t>
      </w:r>
      <w:r w:rsidRPr="004F38A7">
        <w:t>Чиркина.</w:t>
      </w:r>
    </w:p>
    <w:p w14:paraId="5326E5CB" w14:textId="77777777" w:rsidR="009D1A0F" w:rsidRPr="004F38A7" w:rsidRDefault="009D1A0F">
      <w:pPr>
        <w:sectPr w:rsidR="009D1A0F" w:rsidRPr="004F38A7">
          <w:pgSz w:w="11900" w:h="16850"/>
          <w:pgMar w:top="920" w:right="380" w:bottom="1080" w:left="1300" w:header="0" w:footer="810" w:gutter="0"/>
          <w:cols w:space="720"/>
        </w:sectPr>
      </w:pPr>
    </w:p>
    <w:p w14:paraId="164A7AA2" w14:textId="77777777" w:rsidR="009D1A0F" w:rsidRPr="004F38A7" w:rsidRDefault="009D1A0F">
      <w:pPr>
        <w:pStyle w:val="a3"/>
        <w:spacing w:before="68"/>
        <w:ind w:left="231" w:right="232"/>
      </w:pPr>
      <w:r w:rsidRPr="004F38A7">
        <w:lastRenderedPageBreak/>
        <w:t>Методическое</w:t>
      </w:r>
      <w:r w:rsidRPr="004F38A7">
        <w:rPr>
          <w:spacing w:val="1"/>
        </w:rPr>
        <w:t xml:space="preserve"> </w:t>
      </w:r>
      <w:r w:rsidRPr="004F38A7">
        <w:t>пособие</w:t>
      </w:r>
      <w:r w:rsidRPr="004F38A7">
        <w:rPr>
          <w:spacing w:val="1"/>
        </w:rPr>
        <w:t xml:space="preserve"> </w:t>
      </w:r>
      <w:r w:rsidRPr="004F38A7">
        <w:t>«Коррекционно-развивающие</w:t>
      </w:r>
      <w:r w:rsidRPr="004F38A7">
        <w:rPr>
          <w:spacing w:val="1"/>
        </w:rPr>
        <w:t xml:space="preserve"> </w:t>
      </w:r>
      <w:r w:rsidRPr="004F38A7">
        <w:t>занятия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старшего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-1"/>
        </w:rPr>
        <w:t xml:space="preserve"> </w:t>
      </w:r>
      <w:r w:rsidRPr="004F38A7">
        <w:t>возраста»</w:t>
      </w:r>
      <w:r w:rsidRPr="004F38A7">
        <w:rPr>
          <w:spacing w:val="-3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Е.А.</w:t>
      </w:r>
      <w:r w:rsidRPr="004F38A7">
        <w:rPr>
          <w:spacing w:val="-1"/>
        </w:rPr>
        <w:t xml:space="preserve"> </w:t>
      </w:r>
      <w:r w:rsidRPr="004F38A7">
        <w:t>Алябьева</w:t>
      </w:r>
    </w:p>
    <w:p w14:paraId="424F632E" w14:textId="77777777" w:rsidR="009D1A0F" w:rsidRPr="004F38A7" w:rsidRDefault="009D1A0F">
      <w:pPr>
        <w:pStyle w:val="a3"/>
        <w:ind w:left="231" w:right="226"/>
      </w:pPr>
      <w:r w:rsidRPr="004F38A7">
        <w:t>Сборник</w:t>
      </w:r>
      <w:r w:rsidRPr="004F38A7">
        <w:rPr>
          <w:spacing w:val="1"/>
        </w:rPr>
        <w:t xml:space="preserve"> </w:t>
      </w:r>
      <w:r w:rsidRPr="004F38A7">
        <w:t>игр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упражнений</w:t>
      </w:r>
      <w:r w:rsidRPr="004F38A7">
        <w:rPr>
          <w:spacing w:val="1"/>
        </w:rPr>
        <w:t xml:space="preserve"> </w:t>
      </w:r>
      <w:r w:rsidRPr="004F38A7">
        <w:t>«Коммуникативная</w:t>
      </w:r>
      <w:r w:rsidRPr="004F38A7">
        <w:rPr>
          <w:spacing w:val="1"/>
        </w:rPr>
        <w:t xml:space="preserve"> </w:t>
      </w:r>
      <w:r w:rsidRPr="004F38A7">
        <w:t>компетентность</w:t>
      </w:r>
      <w:r w:rsidRPr="004F38A7">
        <w:rPr>
          <w:spacing w:val="1"/>
        </w:rPr>
        <w:t xml:space="preserve"> </w:t>
      </w:r>
      <w:r w:rsidRPr="004F38A7">
        <w:t>дошкольников»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proofErr w:type="spellStart"/>
      <w:r w:rsidRPr="004F38A7">
        <w:t>Л.А.Дубина</w:t>
      </w:r>
      <w:proofErr w:type="spellEnd"/>
    </w:p>
    <w:p w14:paraId="7A9CBCBD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6A01A77A" w14:textId="77777777" w:rsidR="009D1A0F" w:rsidRPr="004F38A7" w:rsidRDefault="009D1A0F">
      <w:pPr>
        <w:pStyle w:val="2"/>
        <w:numPr>
          <w:ilvl w:val="1"/>
          <w:numId w:val="23"/>
        </w:numPr>
        <w:tabs>
          <w:tab w:val="left" w:pos="1661"/>
        </w:tabs>
        <w:ind w:left="1660" w:hanging="362"/>
        <w:jc w:val="left"/>
      </w:pPr>
      <w:r w:rsidRPr="004F38A7">
        <w:t>Часть,</w:t>
      </w:r>
      <w:r w:rsidRPr="004F38A7">
        <w:rPr>
          <w:spacing w:val="-4"/>
        </w:rPr>
        <w:t xml:space="preserve"> </w:t>
      </w:r>
      <w:r w:rsidRPr="004F38A7">
        <w:t>формируемая</w:t>
      </w:r>
      <w:r w:rsidRPr="004F38A7">
        <w:rPr>
          <w:spacing w:val="-5"/>
        </w:rPr>
        <w:t xml:space="preserve"> </w:t>
      </w:r>
      <w:r w:rsidRPr="004F38A7">
        <w:t>участниками</w:t>
      </w:r>
      <w:r w:rsidRPr="004F38A7">
        <w:rPr>
          <w:spacing w:val="-4"/>
        </w:rPr>
        <w:t xml:space="preserve"> </w:t>
      </w:r>
      <w:r w:rsidRPr="004F38A7">
        <w:t>образовательных</w:t>
      </w:r>
      <w:r w:rsidRPr="004F38A7">
        <w:rPr>
          <w:spacing w:val="-4"/>
        </w:rPr>
        <w:t xml:space="preserve"> </w:t>
      </w:r>
      <w:r w:rsidRPr="004F38A7">
        <w:t>отношений</w:t>
      </w:r>
    </w:p>
    <w:p w14:paraId="5C82E73C" w14:textId="77777777" w:rsidR="009D1A0F" w:rsidRPr="004F38A7" w:rsidRDefault="009D1A0F">
      <w:pPr>
        <w:pStyle w:val="3"/>
        <w:numPr>
          <w:ilvl w:val="2"/>
          <w:numId w:val="126"/>
        </w:numPr>
        <w:tabs>
          <w:tab w:val="left" w:pos="1624"/>
        </w:tabs>
        <w:spacing w:line="244" w:lineRule="auto"/>
        <w:ind w:right="233" w:firstLine="707"/>
      </w:pPr>
      <w:r w:rsidRPr="004F38A7">
        <w:t>Специфика</w:t>
      </w:r>
      <w:r w:rsidRPr="004F38A7">
        <w:rPr>
          <w:spacing w:val="19"/>
        </w:rPr>
        <w:t xml:space="preserve"> </w:t>
      </w:r>
      <w:r w:rsidRPr="004F38A7">
        <w:t>национальных,</w:t>
      </w:r>
      <w:r w:rsidRPr="004F38A7">
        <w:rPr>
          <w:spacing w:val="21"/>
        </w:rPr>
        <w:t xml:space="preserve"> </w:t>
      </w:r>
      <w:r w:rsidRPr="004F38A7">
        <w:t>социокультурных</w:t>
      </w:r>
      <w:r w:rsidRPr="004F38A7">
        <w:rPr>
          <w:spacing w:val="19"/>
        </w:rPr>
        <w:t xml:space="preserve"> </w:t>
      </w:r>
      <w:r w:rsidRPr="004F38A7">
        <w:t>и</w:t>
      </w:r>
      <w:r w:rsidRPr="004F38A7">
        <w:rPr>
          <w:spacing w:val="20"/>
        </w:rPr>
        <w:t xml:space="preserve"> </w:t>
      </w:r>
      <w:r w:rsidRPr="004F38A7">
        <w:t>иных</w:t>
      </w:r>
      <w:r w:rsidRPr="004F38A7">
        <w:rPr>
          <w:spacing w:val="21"/>
        </w:rPr>
        <w:t xml:space="preserve"> </w:t>
      </w:r>
      <w:r w:rsidRPr="004F38A7">
        <w:t>условий,</w:t>
      </w:r>
      <w:r w:rsidRPr="004F38A7">
        <w:rPr>
          <w:spacing w:val="19"/>
        </w:rPr>
        <w:t xml:space="preserve"> </w:t>
      </w:r>
      <w:r w:rsidRPr="004F38A7">
        <w:t>в</w:t>
      </w:r>
      <w:r w:rsidRPr="004F38A7">
        <w:rPr>
          <w:spacing w:val="19"/>
        </w:rPr>
        <w:t xml:space="preserve"> </w:t>
      </w:r>
      <w:r w:rsidRPr="004F38A7">
        <w:t>которых</w:t>
      </w:r>
      <w:r w:rsidRPr="004F38A7">
        <w:rPr>
          <w:spacing w:val="-57"/>
        </w:rPr>
        <w:t xml:space="preserve"> </w:t>
      </w:r>
      <w:r w:rsidRPr="004F38A7">
        <w:t>осуществляется</w:t>
      </w:r>
      <w:r w:rsidRPr="004F38A7">
        <w:rPr>
          <w:spacing w:val="-1"/>
        </w:rPr>
        <w:t xml:space="preserve"> </w:t>
      </w:r>
      <w:r w:rsidRPr="004F38A7">
        <w:t>образовательная деятельность</w:t>
      </w:r>
    </w:p>
    <w:p w14:paraId="24EDC290" w14:textId="77777777" w:rsidR="009D1A0F" w:rsidRPr="004F38A7" w:rsidRDefault="009D1A0F">
      <w:pPr>
        <w:pStyle w:val="a3"/>
        <w:ind w:left="231"/>
        <w:jc w:val="left"/>
      </w:pPr>
      <w:r w:rsidRPr="004F38A7">
        <w:t>Образовательный</w:t>
      </w:r>
      <w:r w:rsidRPr="004F38A7">
        <w:rPr>
          <w:spacing w:val="9"/>
        </w:rPr>
        <w:t xml:space="preserve"> </w:t>
      </w:r>
      <w:r w:rsidRPr="004F38A7">
        <w:t>процесс</w:t>
      </w:r>
      <w:r w:rsidRPr="004F38A7">
        <w:rPr>
          <w:spacing w:val="7"/>
        </w:rPr>
        <w:t xml:space="preserve"> </w:t>
      </w:r>
      <w:r w:rsidRPr="004F38A7">
        <w:t>в</w:t>
      </w:r>
      <w:r w:rsidRPr="004F38A7">
        <w:rPr>
          <w:spacing w:val="11"/>
        </w:rPr>
        <w:t xml:space="preserve"> </w:t>
      </w:r>
      <w:r w:rsidRPr="004F38A7">
        <w:t>ДОО</w:t>
      </w:r>
      <w:r w:rsidRPr="004F38A7">
        <w:rPr>
          <w:spacing w:val="9"/>
        </w:rPr>
        <w:t xml:space="preserve"> </w:t>
      </w:r>
      <w:r w:rsidRPr="004F38A7">
        <w:t>имеет</w:t>
      </w:r>
      <w:r w:rsidRPr="004F38A7">
        <w:rPr>
          <w:spacing w:val="9"/>
        </w:rPr>
        <w:t xml:space="preserve"> </w:t>
      </w:r>
      <w:r w:rsidRPr="004F38A7">
        <w:t>свои</w:t>
      </w:r>
      <w:r w:rsidRPr="004F38A7">
        <w:rPr>
          <w:spacing w:val="10"/>
        </w:rPr>
        <w:t xml:space="preserve"> </w:t>
      </w:r>
      <w:r w:rsidRPr="004F38A7">
        <w:t>специфические</w:t>
      </w:r>
      <w:r w:rsidRPr="004F38A7">
        <w:rPr>
          <w:spacing w:val="7"/>
        </w:rPr>
        <w:t xml:space="preserve"> </w:t>
      </w:r>
      <w:r w:rsidRPr="004F38A7">
        <w:t>особенности,</w:t>
      </w:r>
      <w:r w:rsidRPr="004F38A7">
        <w:rPr>
          <w:spacing w:val="8"/>
        </w:rPr>
        <w:t xml:space="preserve"> </w:t>
      </w:r>
      <w:r w:rsidRPr="004F38A7">
        <w:t>связанные</w:t>
      </w:r>
      <w:r w:rsidRPr="004F38A7">
        <w:rPr>
          <w:spacing w:val="8"/>
        </w:rPr>
        <w:t xml:space="preserve"> </w:t>
      </w:r>
      <w:r w:rsidRPr="004F38A7">
        <w:t>с</w:t>
      </w:r>
      <w:r w:rsidRPr="004F38A7">
        <w:rPr>
          <w:spacing w:val="-57"/>
        </w:rPr>
        <w:t xml:space="preserve"> </w:t>
      </w:r>
      <w:r w:rsidRPr="004F38A7">
        <w:t>отличительными</w:t>
      </w:r>
      <w:r w:rsidRPr="004F38A7">
        <w:rPr>
          <w:spacing w:val="-1"/>
        </w:rPr>
        <w:t xml:space="preserve"> </w:t>
      </w:r>
      <w:r w:rsidRPr="004F38A7">
        <w:t>особенностями региона,</w:t>
      </w:r>
      <w:r w:rsidRPr="004F38A7">
        <w:rPr>
          <w:spacing w:val="-1"/>
        </w:rPr>
        <w:t xml:space="preserve"> </w:t>
      </w:r>
      <w:r w:rsidRPr="004F38A7">
        <w:t>города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микрорайона.</w:t>
      </w:r>
    </w:p>
    <w:p w14:paraId="504DD904" w14:textId="77777777" w:rsidR="009D1A0F" w:rsidRPr="004F38A7" w:rsidRDefault="009D1A0F">
      <w:pPr>
        <w:ind w:left="939"/>
        <w:rPr>
          <w:i/>
          <w:sz w:val="24"/>
        </w:rPr>
      </w:pPr>
      <w:r w:rsidRPr="004F38A7">
        <w:rPr>
          <w:i/>
          <w:sz w:val="24"/>
        </w:rPr>
        <w:t>Климатические</w:t>
      </w:r>
    </w:p>
    <w:p w14:paraId="558B4BF6" w14:textId="77777777" w:rsidR="009D1A0F" w:rsidRPr="004F38A7" w:rsidRDefault="009D1A0F">
      <w:pPr>
        <w:pStyle w:val="a3"/>
        <w:ind w:left="231" w:right="234"/>
      </w:pPr>
      <w:r w:rsidRPr="004F38A7">
        <w:t>Содержание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proofErr w:type="spellStart"/>
      <w:r w:rsidRPr="004F38A7">
        <w:t>деятельностив</w:t>
      </w:r>
      <w:proofErr w:type="spellEnd"/>
      <w:r w:rsidRPr="004F38A7">
        <w:rPr>
          <w:spacing w:val="1"/>
        </w:rPr>
        <w:t xml:space="preserve"> </w:t>
      </w:r>
      <w:r w:rsidRPr="004F38A7">
        <w:t>дошкольном</w:t>
      </w:r>
      <w:r w:rsidRPr="004F38A7">
        <w:rPr>
          <w:spacing w:val="1"/>
        </w:rPr>
        <w:t xml:space="preserve"> </w:t>
      </w:r>
      <w:proofErr w:type="spellStart"/>
      <w:r w:rsidRPr="004F38A7">
        <w:t>учреждениистроится</w:t>
      </w:r>
      <w:proofErr w:type="spellEnd"/>
      <w:r w:rsidRPr="004F38A7">
        <w:rPr>
          <w:spacing w:val="6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учётом</w:t>
      </w:r>
      <w:r w:rsidRPr="004F38A7">
        <w:rPr>
          <w:spacing w:val="1"/>
        </w:rPr>
        <w:t xml:space="preserve"> </w:t>
      </w:r>
      <w:r w:rsidRPr="004F38A7">
        <w:t>специфических</w:t>
      </w:r>
      <w:r w:rsidRPr="004F38A7">
        <w:rPr>
          <w:spacing w:val="1"/>
        </w:rPr>
        <w:t xml:space="preserve"> </w:t>
      </w:r>
      <w:r w:rsidRPr="004F38A7">
        <w:t>климатических</w:t>
      </w:r>
      <w:r w:rsidRPr="004F38A7">
        <w:rPr>
          <w:spacing w:val="1"/>
        </w:rPr>
        <w:t xml:space="preserve"> </w:t>
      </w:r>
      <w:r w:rsidRPr="004F38A7">
        <w:t>особенностей</w:t>
      </w:r>
      <w:r w:rsidRPr="004F38A7">
        <w:rPr>
          <w:spacing w:val="1"/>
        </w:rPr>
        <w:t xml:space="preserve"> </w:t>
      </w:r>
      <w:r w:rsidRPr="004F38A7">
        <w:t>региона,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которому</w:t>
      </w:r>
      <w:r w:rsidRPr="004F38A7">
        <w:rPr>
          <w:spacing w:val="61"/>
        </w:rPr>
        <w:t xml:space="preserve"> </w:t>
      </w:r>
      <w:r w:rsidRPr="004F38A7">
        <w:t>относится</w:t>
      </w:r>
      <w:r w:rsidRPr="004F38A7">
        <w:rPr>
          <w:spacing w:val="1"/>
        </w:rPr>
        <w:t xml:space="preserve"> </w:t>
      </w:r>
      <w:r w:rsidRPr="004F38A7">
        <w:t>Самарская</w:t>
      </w:r>
      <w:r w:rsidRPr="004F38A7">
        <w:rPr>
          <w:spacing w:val="1"/>
        </w:rPr>
        <w:t xml:space="preserve"> </w:t>
      </w:r>
      <w:r w:rsidRPr="004F38A7">
        <w:t>область</w:t>
      </w:r>
      <w:r w:rsidRPr="004F38A7">
        <w:rPr>
          <w:spacing w:val="1"/>
        </w:rPr>
        <w:t xml:space="preserve"> </w:t>
      </w:r>
      <w:r w:rsidRPr="004F38A7">
        <w:t>- это</w:t>
      </w:r>
      <w:r w:rsidRPr="004F38A7">
        <w:rPr>
          <w:spacing w:val="1"/>
        </w:rPr>
        <w:t xml:space="preserve"> </w:t>
      </w:r>
      <w:r w:rsidRPr="004F38A7">
        <w:t>средняя</w:t>
      </w:r>
      <w:r w:rsidRPr="004F38A7">
        <w:rPr>
          <w:spacing w:val="1"/>
        </w:rPr>
        <w:t xml:space="preserve"> </w:t>
      </w:r>
      <w:r w:rsidRPr="004F38A7">
        <w:t>полоса</w:t>
      </w:r>
      <w:r w:rsidRPr="004F38A7">
        <w:rPr>
          <w:spacing w:val="1"/>
        </w:rPr>
        <w:t xml:space="preserve"> </w:t>
      </w:r>
      <w:r w:rsidRPr="004F38A7">
        <w:t>России,</w:t>
      </w:r>
      <w:r w:rsidRPr="004F38A7">
        <w:rPr>
          <w:spacing w:val="1"/>
        </w:rPr>
        <w:t xml:space="preserve"> </w:t>
      </w:r>
      <w:r w:rsidRPr="004F38A7">
        <w:t>времени</w:t>
      </w:r>
      <w:r w:rsidRPr="004F38A7">
        <w:rPr>
          <w:spacing w:val="1"/>
        </w:rPr>
        <w:t xml:space="preserve"> </w:t>
      </w:r>
      <w:r w:rsidRPr="004F38A7">
        <w:t>начала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окончания</w:t>
      </w:r>
      <w:r w:rsidRPr="004F38A7">
        <w:rPr>
          <w:spacing w:val="60"/>
        </w:rPr>
        <w:t xml:space="preserve"> </w:t>
      </w:r>
      <w:r w:rsidRPr="004F38A7">
        <w:t>сезонных</w:t>
      </w:r>
      <w:r w:rsidRPr="004F38A7">
        <w:rPr>
          <w:spacing w:val="1"/>
        </w:rPr>
        <w:t xml:space="preserve"> </w:t>
      </w:r>
      <w:r w:rsidRPr="004F38A7">
        <w:t>явлений</w:t>
      </w:r>
      <w:r w:rsidRPr="004F38A7">
        <w:rPr>
          <w:spacing w:val="1"/>
        </w:rPr>
        <w:t xml:space="preserve"> </w:t>
      </w:r>
      <w:r w:rsidRPr="004F38A7">
        <w:t>(листопад,</w:t>
      </w:r>
      <w:r w:rsidRPr="004F38A7">
        <w:rPr>
          <w:spacing w:val="1"/>
        </w:rPr>
        <w:t xml:space="preserve"> </w:t>
      </w:r>
      <w:r w:rsidRPr="004F38A7">
        <w:t>таяние</w:t>
      </w:r>
      <w:r w:rsidRPr="004F38A7">
        <w:rPr>
          <w:spacing w:val="1"/>
        </w:rPr>
        <w:t xml:space="preserve"> </w:t>
      </w:r>
      <w:r w:rsidRPr="004F38A7">
        <w:t>снега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т.д.)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интенсивности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протекания;</w:t>
      </w:r>
      <w:r w:rsidRPr="004F38A7">
        <w:rPr>
          <w:spacing w:val="1"/>
        </w:rPr>
        <w:t xml:space="preserve"> </w:t>
      </w:r>
      <w:r w:rsidRPr="004F38A7">
        <w:t>состав</w:t>
      </w:r>
      <w:r w:rsidRPr="004F38A7">
        <w:rPr>
          <w:spacing w:val="1"/>
        </w:rPr>
        <w:t xml:space="preserve"> </w:t>
      </w:r>
      <w:r w:rsidRPr="004F38A7">
        <w:t>флоры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-57"/>
        </w:rPr>
        <w:t xml:space="preserve"> </w:t>
      </w:r>
      <w:r w:rsidRPr="004F38A7">
        <w:t>фауны; длительность светового дня; погодные условия и т.д. Эти факторы учитываются при</w:t>
      </w:r>
      <w:r w:rsidRPr="004F38A7">
        <w:rPr>
          <w:spacing w:val="1"/>
        </w:rPr>
        <w:t xml:space="preserve"> </w:t>
      </w:r>
      <w:r w:rsidRPr="004F38A7">
        <w:t>составлении</w:t>
      </w:r>
      <w:r w:rsidRPr="004F38A7">
        <w:rPr>
          <w:spacing w:val="-1"/>
        </w:rPr>
        <w:t xml:space="preserve"> </w:t>
      </w:r>
      <w:r w:rsidRPr="004F38A7">
        <w:t>перспективно-тематического</w:t>
      </w:r>
      <w:r w:rsidRPr="004F38A7">
        <w:rPr>
          <w:spacing w:val="-1"/>
        </w:rPr>
        <w:t xml:space="preserve"> </w:t>
      </w:r>
      <w:r w:rsidRPr="004F38A7">
        <w:t>годового</w:t>
      </w:r>
      <w:r w:rsidRPr="004F38A7">
        <w:rPr>
          <w:spacing w:val="-1"/>
        </w:rPr>
        <w:t xml:space="preserve"> </w:t>
      </w:r>
      <w:r w:rsidRPr="004F38A7">
        <w:t>плана</w:t>
      </w:r>
      <w:r w:rsidRPr="004F38A7">
        <w:rPr>
          <w:spacing w:val="-2"/>
        </w:rPr>
        <w:t xml:space="preserve"> </w:t>
      </w:r>
      <w:r w:rsidRPr="004F38A7">
        <w:t>работы в</w:t>
      </w:r>
      <w:r w:rsidRPr="004F38A7">
        <w:rPr>
          <w:spacing w:val="-2"/>
        </w:rPr>
        <w:t xml:space="preserve"> </w:t>
      </w:r>
      <w:r w:rsidRPr="004F38A7">
        <w:t>ДОО.</w:t>
      </w:r>
    </w:p>
    <w:p w14:paraId="5BEE1094" w14:textId="77777777" w:rsidR="009D1A0F" w:rsidRPr="004F38A7" w:rsidRDefault="009D1A0F">
      <w:pPr>
        <w:pStyle w:val="a3"/>
        <w:ind w:left="231" w:right="234"/>
      </w:pPr>
      <w:r w:rsidRPr="004F38A7">
        <w:t>Умеренный</w:t>
      </w:r>
      <w:r w:rsidRPr="004F38A7">
        <w:rPr>
          <w:spacing w:val="1"/>
        </w:rPr>
        <w:t xml:space="preserve"> </w:t>
      </w:r>
      <w:r w:rsidRPr="004F38A7">
        <w:t>континентальный</w:t>
      </w:r>
      <w:r w:rsidRPr="004F38A7">
        <w:rPr>
          <w:spacing w:val="1"/>
        </w:rPr>
        <w:t xml:space="preserve"> </w:t>
      </w:r>
      <w:r w:rsidRPr="004F38A7">
        <w:t>климат</w:t>
      </w:r>
      <w:r w:rsidRPr="004F38A7">
        <w:rPr>
          <w:spacing w:val="1"/>
        </w:rPr>
        <w:t xml:space="preserve"> </w:t>
      </w:r>
      <w:r w:rsidRPr="004F38A7">
        <w:t>Самары</w:t>
      </w:r>
      <w:r w:rsidRPr="004F38A7">
        <w:rPr>
          <w:spacing w:val="1"/>
        </w:rPr>
        <w:t xml:space="preserve"> </w:t>
      </w:r>
      <w:r w:rsidRPr="004F38A7">
        <w:t>позволяет</w:t>
      </w:r>
      <w:r w:rsidRPr="004F38A7">
        <w:rPr>
          <w:spacing w:val="1"/>
        </w:rPr>
        <w:t xml:space="preserve"> </w:t>
      </w:r>
      <w:r w:rsidRPr="004F38A7">
        <w:t>организовывать</w:t>
      </w:r>
      <w:r w:rsidRPr="004F38A7">
        <w:rPr>
          <w:spacing w:val="1"/>
        </w:rPr>
        <w:t xml:space="preserve"> </w:t>
      </w:r>
      <w:r w:rsidRPr="004F38A7">
        <w:t>прогулки</w:t>
      </w:r>
      <w:r w:rsidRPr="004F38A7">
        <w:rPr>
          <w:spacing w:val="1"/>
        </w:rPr>
        <w:t xml:space="preserve"> </w:t>
      </w:r>
      <w:r w:rsidRPr="004F38A7">
        <w:t>воспитанников на свежем воздухе круглый год в соответствии с требованиями СанПиНа в</w:t>
      </w:r>
      <w:r w:rsidRPr="004F38A7">
        <w:rPr>
          <w:spacing w:val="1"/>
        </w:rPr>
        <w:t xml:space="preserve"> </w:t>
      </w:r>
      <w:r w:rsidRPr="004F38A7">
        <w:t>зависимости от возрастных особенностей детей. При планировании графика образовательного</w:t>
      </w:r>
      <w:r w:rsidRPr="004F38A7">
        <w:rPr>
          <w:spacing w:val="-57"/>
        </w:rPr>
        <w:t xml:space="preserve"> </w:t>
      </w:r>
      <w:r w:rsidRPr="004F38A7">
        <w:t>процесса</w:t>
      </w:r>
      <w:r w:rsidRPr="004F38A7">
        <w:rPr>
          <w:spacing w:val="-2"/>
        </w:rPr>
        <w:t xml:space="preserve"> </w:t>
      </w:r>
      <w:r w:rsidRPr="004F38A7">
        <w:t>выделяется два</w:t>
      </w:r>
      <w:r w:rsidRPr="004F38A7">
        <w:rPr>
          <w:spacing w:val="-1"/>
        </w:rPr>
        <w:t xml:space="preserve"> </w:t>
      </w:r>
      <w:r w:rsidRPr="004F38A7">
        <w:t>периода:</w:t>
      </w:r>
    </w:p>
    <w:p w14:paraId="56FEF367" w14:textId="77777777" w:rsidR="009D1A0F" w:rsidRPr="004F38A7" w:rsidRDefault="009D1A0F">
      <w:pPr>
        <w:pStyle w:val="a5"/>
        <w:numPr>
          <w:ilvl w:val="3"/>
          <w:numId w:val="126"/>
        </w:numPr>
        <w:tabs>
          <w:tab w:val="left" w:pos="1660"/>
        </w:tabs>
        <w:spacing w:line="237" w:lineRule="auto"/>
        <w:ind w:right="720" w:firstLine="360"/>
        <w:rPr>
          <w:sz w:val="24"/>
        </w:rPr>
      </w:pPr>
      <w:r w:rsidRPr="004F38A7">
        <w:rPr>
          <w:sz w:val="24"/>
        </w:rPr>
        <w:t>холодный период: учебный год (сентябрь-май) - определенный режим дня 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расписание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организованных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форм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деятельности;</w:t>
      </w:r>
    </w:p>
    <w:p w14:paraId="0DCC9701" w14:textId="77777777" w:rsidR="009D1A0F" w:rsidRPr="004F38A7" w:rsidRDefault="009D1A0F">
      <w:pPr>
        <w:pStyle w:val="a5"/>
        <w:numPr>
          <w:ilvl w:val="3"/>
          <w:numId w:val="126"/>
        </w:numPr>
        <w:tabs>
          <w:tab w:val="left" w:pos="1660"/>
        </w:tabs>
        <w:spacing w:line="294" w:lineRule="exact"/>
        <w:ind w:left="1659" w:hanging="361"/>
        <w:rPr>
          <w:sz w:val="24"/>
        </w:rPr>
      </w:pPr>
      <w:r w:rsidRPr="004F38A7">
        <w:rPr>
          <w:sz w:val="24"/>
        </w:rPr>
        <w:t>летний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период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(июнь-август),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соответствующим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режимом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дня.</w:t>
      </w:r>
    </w:p>
    <w:p w14:paraId="7CC9BA01" w14:textId="77777777" w:rsidR="009D1A0F" w:rsidRPr="004F38A7" w:rsidRDefault="009D1A0F">
      <w:pPr>
        <w:pStyle w:val="a3"/>
        <w:ind w:left="231" w:right="227"/>
      </w:pPr>
      <w:r w:rsidRPr="004F38A7">
        <w:t>На занятиях по ознакомлению с окружающим миром, приобщению к культуре речи</w:t>
      </w:r>
      <w:r w:rsidRPr="004F38A7">
        <w:rPr>
          <w:spacing w:val="1"/>
        </w:rPr>
        <w:t xml:space="preserve"> </w:t>
      </w:r>
      <w:r w:rsidRPr="004F38A7">
        <w:t>дети знакомятся с явлениями природы, характерными для местности, в которой проживают</w:t>
      </w:r>
      <w:r w:rsidRPr="004F38A7">
        <w:rPr>
          <w:spacing w:val="1"/>
        </w:rPr>
        <w:t xml:space="preserve"> </w:t>
      </w:r>
      <w:r w:rsidRPr="004F38A7">
        <w:t>(средняя полоса России). На занятиях по художественно-творческой деятельности (рисование,</w:t>
      </w:r>
      <w:r w:rsidRPr="004F38A7">
        <w:rPr>
          <w:spacing w:val="-57"/>
        </w:rPr>
        <w:t xml:space="preserve"> </w:t>
      </w:r>
      <w:r w:rsidRPr="004F38A7">
        <w:t>аппликация,</w:t>
      </w:r>
      <w:r w:rsidRPr="004F38A7">
        <w:rPr>
          <w:spacing w:val="1"/>
        </w:rPr>
        <w:t xml:space="preserve"> </w:t>
      </w:r>
      <w:r w:rsidRPr="004F38A7">
        <w:t>лепка)</w:t>
      </w:r>
      <w:r w:rsidRPr="004F38A7">
        <w:rPr>
          <w:spacing w:val="1"/>
        </w:rPr>
        <w:t xml:space="preserve"> </w:t>
      </w:r>
      <w:r w:rsidRPr="004F38A7">
        <w:t>детям</w:t>
      </w:r>
      <w:r w:rsidRPr="004F38A7">
        <w:rPr>
          <w:spacing w:val="1"/>
        </w:rPr>
        <w:t xml:space="preserve"> </w:t>
      </w:r>
      <w:r w:rsidRPr="004F38A7">
        <w:t>предлагаются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изображения</w:t>
      </w:r>
      <w:r w:rsidRPr="004F38A7">
        <w:rPr>
          <w:spacing w:val="1"/>
        </w:rPr>
        <w:t xml:space="preserve"> </w:t>
      </w:r>
      <w:r w:rsidRPr="004F38A7">
        <w:t>знакомые</w:t>
      </w:r>
      <w:r w:rsidRPr="004F38A7">
        <w:rPr>
          <w:spacing w:val="1"/>
        </w:rPr>
        <w:t xml:space="preserve"> </w:t>
      </w:r>
      <w:r w:rsidRPr="004F38A7">
        <w:t>детям</w:t>
      </w:r>
      <w:r w:rsidRPr="004F38A7">
        <w:rPr>
          <w:spacing w:val="1"/>
        </w:rPr>
        <w:t xml:space="preserve"> </w:t>
      </w:r>
      <w:r w:rsidRPr="004F38A7">
        <w:t>звери,</w:t>
      </w:r>
      <w:r w:rsidRPr="004F38A7">
        <w:rPr>
          <w:spacing w:val="1"/>
        </w:rPr>
        <w:t xml:space="preserve"> </w:t>
      </w:r>
      <w:r w:rsidRPr="004F38A7">
        <w:t>птицы,</w:t>
      </w:r>
      <w:r w:rsidRPr="004F38A7">
        <w:rPr>
          <w:spacing w:val="1"/>
        </w:rPr>
        <w:t xml:space="preserve"> </w:t>
      </w:r>
      <w:r w:rsidRPr="004F38A7">
        <w:t>домашние</w:t>
      </w:r>
      <w:r w:rsidRPr="004F38A7">
        <w:rPr>
          <w:spacing w:val="1"/>
        </w:rPr>
        <w:t xml:space="preserve"> </w:t>
      </w:r>
      <w:r w:rsidRPr="004F38A7">
        <w:t>животные,</w:t>
      </w:r>
      <w:r w:rsidRPr="004F38A7">
        <w:rPr>
          <w:spacing w:val="1"/>
        </w:rPr>
        <w:t xml:space="preserve"> </w:t>
      </w:r>
      <w:r w:rsidRPr="004F38A7">
        <w:t>растения;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занятиях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развитию</w:t>
      </w:r>
      <w:r w:rsidRPr="004F38A7">
        <w:rPr>
          <w:spacing w:val="1"/>
        </w:rPr>
        <w:t xml:space="preserve"> </w:t>
      </w:r>
      <w:r w:rsidRPr="004F38A7">
        <w:t>двигательных</w:t>
      </w:r>
      <w:r w:rsidRPr="004F38A7">
        <w:rPr>
          <w:spacing w:val="1"/>
        </w:rPr>
        <w:t xml:space="preserve"> </w:t>
      </w:r>
      <w:r w:rsidRPr="004F38A7">
        <w:t>способностей</w:t>
      </w:r>
      <w:r w:rsidRPr="004F38A7">
        <w:rPr>
          <w:spacing w:val="1"/>
        </w:rPr>
        <w:t xml:space="preserve"> </w:t>
      </w:r>
      <w:r w:rsidRPr="004F38A7">
        <w:t>эти</w:t>
      </w:r>
      <w:r w:rsidRPr="004F38A7">
        <w:rPr>
          <w:spacing w:val="-57"/>
        </w:rPr>
        <w:t xml:space="preserve"> </w:t>
      </w:r>
      <w:r w:rsidRPr="004F38A7">
        <w:t>образы</w:t>
      </w:r>
      <w:r w:rsidRPr="004F38A7">
        <w:rPr>
          <w:spacing w:val="-1"/>
        </w:rPr>
        <w:t xml:space="preserve"> </w:t>
      </w:r>
      <w:r w:rsidRPr="004F38A7">
        <w:t>дошкольники передают через движения.</w:t>
      </w:r>
    </w:p>
    <w:p w14:paraId="61F1C4DA" w14:textId="77777777" w:rsidR="009D1A0F" w:rsidRPr="004F38A7" w:rsidRDefault="009D1A0F">
      <w:pPr>
        <w:pStyle w:val="a3"/>
        <w:ind w:left="231" w:right="228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процессе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области</w:t>
      </w:r>
      <w:r w:rsidRPr="004F38A7">
        <w:rPr>
          <w:spacing w:val="1"/>
        </w:rPr>
        <w:t xml:space="preserve"> </w:t>
      </w:r>
      <w:r w:rsidRPr="004F38A7">
        <w:t>«Физическое</w:t>
      </w:r>
      <w:r w:rsidRPr="004F38A7">
        <w:rPr>
          <w:spacing w:val="1"/>
        </w:rPr>
        <w:t xml:space="preserve"> </w:t>
      </w:r>
      <w:r w:rsidRPr="004F38A7">
        <w:t>развитие»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формируются</w:t>
      </w:r>
      <w:r w:rsidRPr="004F38A7">
        <w:rPr>
          <w:spacing w:val="1"/>
        </w:rPr>
        <w:t xml:space="preserve"> </w:t>
      </w:r>
      <w:r w:rsidRPr="004F38A7">
        <w:t>представления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зимних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летних</w:t>
      </w:r>
      <w:r w:rsidRPr="004F38A7">
        <w:rPr>
          <w:spacing w:val="1"/>
        </w:rPr>
        <w:t xml:space="preserve"> </w:t>
      </w:r>
      <w:r w:rsidRPr="004F38A7">
        <w:t>видах</w:t>
      </w:r>
      <w:r w:rsidRPr="004F38A7">
        <w:rPr>
          <w:spacing w:val="1"/>
        </w:rPr>
        <w:t xml:space="preserve"> </w:t>
      </w:r>
      <w:r w:rsidRPr="004F38A7">
        <w:t>спорта,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спортивных</w:t>
      </w:r>
      <w:r w:rsidRPr="004F38A7">
        <w:rPr>
          <w:spacing w:val="60"/>
        </w:rPr>
        <w:t xml:space="preserve"> </w:t>
      </w:r>
      <w:r w:rsidRPr="004F38A7">
        <w:t>объектах,</w:t>
      </w:r>
      <w:r w:rsidRPr="004F38A7">
        <w:rPr>
          <w:spacing w:val="1"/>
        </w:rPr>
        <w:t xml:space="preserve"> </w:t>
      </w:r>
      <w:r w:rsidRPr="004F38A7">
        <w:t>которые возведены в последние годы в г. о. Самара и Самарской области. Воспитанники</w:t>
      </w:r>
      <w:r w:rsidRPr="004F38A7">
        <w:rPr>
          <w:spacing w:val="1"/>
        </w:rPr>
        <w:t xml:space="preserve"> </w:t>
      </w:r>
      <w:r w:rsidRPr="004F38A7">
        <w:t>знакомятся с народными играми России и Самарского края, активно принимают участие в</w:t>
      </w:r>
      <w:r w:rsidRPr="004F38A7">
        <w:rPr>
          <w:spacing w:val="1"/>
        </w:rPr>
        <w:t xml:space="preserve"> </w:t>
      </w:r>
      <w:r w:rsidRPr="004F38A7">
        <w:t>сдаче</w:t>
      </w:r>
      <w:r w:rsidRPr="004F38A7">
        <w:rPr>
          <w:spacing w:val="-2"/>
        </w:rPr>
        <w:t xml:space="preserve"> </w:t>
      </w:r>
      <w:r w:rsidRPr="004F38A7">
        <w:t>норм</w:t>
      </w:r>
      <w:r w:rsidRPr="004F38A7">
        <w:rPr>
          <w:spacing w:val="-1"/>
        </w:rPr>
        <w:t xml:space="preserve"> </w:t>
      </w:r>
      <w:r w:rsidRPr="004F38A7">
        <w:t>ГТО.</w:t>
      </w:r>
    </w:p>
    <w:p w14:paraId="1319CF37" w14:textId="77777777" w:rsidR="009D1A0F" w:rsidRPr="004F38A7" w:rsidRDefault="009D1A0F">
      <w:pPr>
        <w:ind w:left="939"/>
        <w:rPr>
          <w:i/>
          <w:sz w:val="24"/>
        </w:rPr>
      </w:pPr>
      <w:r w:rsidRPr="004F38A7">
        <w:rPr>
          <w:i/>
          <w:sz w:val="24"/>
        </w:rPr>
        <w:t>Национально-культурные</w:t>
      </w:r>
    </w:p>
    <w:p w14:paraId="602F39A9" w14:textId="77777777" w:rsidR="009D1A0F" w:rsidRPr="004F38A7" w:rsidRDefault="009D1A0F">
      <w:pPr>
        <w:pStyle w:val="a3"/>
        <w:ind w:left="231" w:right="226"/>
      </w:pPr>
      <w:r w:rsidRPr="004F38A7">
        <w:t>Основной</w:t>
      </w:r>
      <w:r w:rsidRPr="004F38A7">
        <w:rPr>
          <w:spacing w:val="1"/>
        </w:rPr>
        <w:t xml:space="preserve"> </w:t>
      </w:r>
      <w:r w:rsidRPr="004F38A7">
        <w:t>контингент</w:t>
      </w:r>
      <w:r w:rsidRPr="004F38A7">
        <w:rPr>
          <w:spacing w:val="1"/>
        </w:rPr>
        <w:t xml:space="preserve"> </w:t>
      </w:r>
      <w:r w:rsidRPr="004F38A7">
        <w:t>воспитанников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учреждения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россияне,</w:t>
      </w:r>
      <w:r w:rsidRPr="004F38A7">
        <w:rPr>
          <w:spacing w:val="60"/>
        </w:rPr>
        <w:t xml:space="preserve"> </w:t>
      </w:r>
      <w:r w:rsidRPr="004F38A7">
        <w:t>родной</w:t>
      </w:r>
      <w:r w:rsidRPr="004F38A7">
        <w:rPr>
          <w:spacing w:val="1"/>
        </w:rPr>
        <w:t xml:space="preserve"> </w:t>
      </w:r>
      <w:r w:rsidRPr="004F38A7">
        <w:t>язык которых - русский. Образовательный процесс осуществляется на русском языке. В то же</w:t>
      </w:r>
      <w:r w:rsidRPr="004F38A7">
        <w:rPr>
          <w:spacing w:val="1"/>
        </w:rPr>
        <w:t xml:space="preserve"> </w:t>
      </w:r>
      <w:r w:rsidRPr="004F38A7">
        <w:t>время в детском саду есть дети из семей других национальностей: татары, чуваши, мордва,</w:t>
      </w:r>
      <w:r w:rsidRPr="004F38A7">
        <w:rPr>
          <w:spacing w:val="1"/>
        </w:rPr>
        <w:t xml:space="preserve"> </w:t>
      </w:r>
      <w:r w:rsidRPr="004F38A7">
        <w:t>украинцы и т.д. Республика Мордовия - многонациональный регион. В рамках образовательной</w:t>
      </w:r>
      <w:r w:rsidRPr="004F38A7">
        <w:rPr>
          <w:spacing w:val="1"/>
        </w:rPr>
        <w:t xml:space="preserve"> </w:t>
      </w:r>
      <w:r w:rsidRPr="004F38A7">
        <w:t>программы предусмотрено ознакомление дошкольников с Россией, с историей и традициями</w:t>
      </w:r>
      <w:r w:rsidRPr="004F38A7">
        <w:rPr>
          <w:spacing w:val="1"/>
        </w:rPr>
        <w:t xml:space="preserve"> </w:t>
      </w:r>
      <w:r w:rsidRPr="004F38A7">
        <w:t>нашей необъятной Родины, с традициями и обычаями мордовского народа, с особенностями</w:t>
      </w:r>
      <w:r w:rsidRPr="004F38A7">
        <w:rPr>
          <w:spacing w:val="1"/>
        </w:rPr>
        <w:t xml:space="preserve"> </w:t>
      </w:r>
      <w:r w:rsidRPr="004F38A7">
        <w:t>города Саранска.</w:t>
      </w:r>
      <w:r w:rsidRPr="004F38A7">
        <w:rPr>
          <w:spacing w:val="1"/>
        </w:rPr>
        <w:t xml:space="preserve"> </w:t>
      </w:r>
      <w:r w:rsidRPr="004F38A7">
        <w:t>Данная</w:t>
      </w:r>
      <w:r w:rsidRPr="004F38A7">
        <w:rPr>
          <w:spacing w:val="1"/>
        </w:rPr>
        <w:t xml:space="preserve"> </w:t>
      </w:r>
      <w:r w:rsidRPr="004F38A7">
        <w:t>информация</w:t>
      </w:r>
      <w:r w:rsidRPr="004F38A7">
        <w:rPr>
          <w:spacing w:val="1"/>
        </w:rPr>
        <w:t xml:space="preserve"> </w:t>
      </w:r>
      <w:r w:rsidRPr="004F38A7">
        <w:t>учитывается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составлении</w:t>
      </w:r>
      <w:r w:rsidRPr="004F38A7">
        <w:rPr>
          <w:spacing w:val="1"/>
        </w:rPr>
        <w:t xml:space="preserve"> </w:t>
      </w:r>
      <w:r w:rsidRPr="004F38A7">
        <w:t>календарно-</w:t>
      </w:r>
      <w:r w:rsidRPr="004F38A7">
        <w:rPr>
          <w:spacing w:val="1"/>
        </w:rPr>
        <w:t xml:space="preserve"> </w:t>
      </w:r>
      <w:r w:rsidRPr="004F38A7">
        <w:t>тематического плана работы в ДОО, при планировании значимых мероприятий регионального</w:t>
      </w:r>
      <w:r w:rsidRPr="004F38A7">
        <w:rPr>
          <w:spacing w:val="-57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городского</w:t>
      </w:r>
      <w:r w:rsidRPr="004F38A7">
        <w:rPr>
          <w:spacing w:val="2"/>
        </w:rPr>
        <w:t xml:space="preserve"> </w:t>
      </w:r>
      <w:r w:rsidRPr="004F38A7">
        <w:t>уровня.</w:t>
      </w:r>
    </w:p>
    <w:p w14:paraId="0EC3E994" w14:textId="77777777" w:rsidR="009D1A0F" w:rsidRPr="004F38A7" w:rsidRDefault="009D1A0F" w:rsidP="0064365C">
      <w:pPr>
        <w:pStyle w:val="a3"/>
        <w:ind w:left="220" w:right="210" w:firstLine="719"/>
      </w:pPr>
      <w:r w:rsidRPr="004F38A7">
        <w:t>Детский сад активно взаимодействует с ближайшими объектами социума: МДУК «ЦГБС для детей. Филиал детской библиотеки № 4»</w:t>
      </w:r>
      <w:r w:rsidRPr="004F38A7">
        <w:rPr>
          <w:spacing w:val="4"/>
        </w:rPr>
        <w:t>;</w:t>
      </w:r>
      <w:r w:rsidRPr="004F38A7">
        <w:t xml:space="preserve"> ГБУК «Мордовский республиканский краеведческий музей имени </w:t>
      </w:r>
      <w:proofErr w:type="spellStart"/>
      <w:r w:rsidRPr="004F38A7">
        <w:t>И.Д.Воронина</w:t>
      </w:r>
      <w:proofErr w:type="spellEnd"/>
      <w:r w:rsidRPr="004F38A7">
        <w:t>; МБУК «Городской детский центр театра и кино «Крошка»». Это</w:t>
      </w:r>
      <w:r w:rsidRPr="004F38A7">
        <w:rPr>
          <w:spacing w:val="1"/>
        </w:rPr>
        <w:t xml:space="preserve"> </w:t>
      </w:r>
      <w:r w:rsidRPr="004F38A7">
        <w:t>позволяет</w:t>
      </w:r>
      <w:r w:rsidRPr="004F38A7">
        <w:rPr>
          <w:spacing w:val="1"/>
        </w:rPr>
        <w:t xml:space="preserve"> </w:t>
      </w:r>
      <w:r w:rsidRPr="004F38A7">
        <w:t>расширять</w:t>
      </w:r>
      <w:r w:rsidRPr="004F38A7">
        <w:rPr>
          <w:spacing w:val="1"/>
        </w:rPr>
        <w:t xml:space="preserve"> </w:t>
      </w:r>
      <w:r w:rsidRPr="004F38A7">
        <w:t>образовательные</w:t>
      </w:r>
      <w:r w:rsidRPr="004F38A7">
        <w:rPr>
          <w:spacing w:val="-3"/>
        </w:rPr>
        <w:t xml:space="preserve"> </w:t>
      </w:r>
      <w:r w:rsidRPr="004F38A7">
        <w:t>возможности дошкольного</w:t>
      </w:r>
      <w:r w:rsidRPr="004F38A7">
        <w:rPr>
          <w:spacing w:val="2"/>
        </w:rPr>
        <w:t xml:space="preserve"> </w:t>
      </w:r>
      <w:r w:rsidRPr="004F38A7">
        <w:t>учреждения.</w:t>
      </w:r>
    </w:p>
    <w:p w14:paraId="0CE49CCC" w14:textId="77777777" w:rsidR="009D1A0F" w:rsidRPr="004F38A7" w:rsidRDefault="009D1A0F">
      <w:pPr>
        <w:pStyle w:val="a3"/>
        <w:ind w:left="231" w:right="225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соответствии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современными</w:t>
      </w:r>
      <w:r w:rsidRPr="004F38A7">
        <w:rPr>
          <w:spacing w:val="1"/>
        </w:rPr>
        <w:t xml:space="preserve"> </w:t>
      </w:r>
      <w:r w:rsidRPr="004F38A7">
        <w:t>требованиями</w:t>
      </w:r>
      <w:r w:rsidRPr="004F38A7">
        <w:rPr>
          <w:spacing w:val="1"/>
        </w:rPr>
        <w:t xml:space="preserve"> </w:t>
      </w:r>
      <w:r w:rsidRPr="004F38A7">
        <w:t>ФГОС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образования</w:t>
      </w:r>
      <w:r w:rsidRPr="004F38A7">
        <w:rPr>
          <w:spacing w:val="1"/>
        </w:rPr>
        <w:t xml:space="preserve"> </w:t>
      </w:r>
      <w:r w:rsidRPr="004F38A7">
        <w:t>создаёт условия для обеспечения государством равенства возможностей каждого ребенка в</w:t>
      </w:r>
      <w:r w:rsidRPr="004F38A7">
        <w:rPr>
          <w:spacing w:val="1"/>
        </w:rPr>
        <w:t xml:space="preserve"> </w:t>
      </w:r>
      <w:r w:rsidRPr="004F38A7">
        <w:t>получении</w:t>
      </w:r>
      <w:r w:rsidRPr="004F38A7">
        <w:rPr>
          <w:spacing w:val="19"/>
        </w:rPr>
        <w:t xml:space="preserve"> </w:t>
      </w:r>
      <w:r w:rsidRPr="004F38A7">
        <w:t>качественного</w:t>
      </w:r>
      <w:r w:rsidRPr="004F38A7">
        <w:rPr>
          <w:spacing w:val="19"/>
        </w:rPr>
        <w:t xml:space="preserve"> </w:t>
      </w:r>
      <w:r w:rsidRPr="004F38A7">
        <w:t>дошкольного</w:t>
      </w:r>
      <w:r w:rsidRPr="004F38A7">
        <w:rPr>
          <w:spacing w:val="19"/>
        </w:rPr>
        <w:t xml:space="preserve"> </w:t>
      </w:r>
      <w:r w:rsidRPr="004F38A7">
        <w:t>образования.</w:t>
      </w:r>
      <w:r w:rsidRPr="004F38A7">
        <w:rPr>
          <w:spacing w:val="18"/>
        </w:rPr>
        <w:t xml:space="preserve"> </w:t>
      </w:r>
      <w:r w:rsidRPr="004F38A7">
        <w:t>Внедрение</w:t>
      </w:r>
      <w:r w:rsidRPr="004F38A7">
        <w:rPr>
          <w:spacing w:val="18"/>
        </w:rPr>
        <w:t xml:space="preserve"> </w:t>
      </w:r>
      <w:r w:rsidRPr="004F38A7">
        <w:t>инновационных</w:t>
      </w:r>
      <w:r w:rsidRPr="004F38A7">
        <w:rPr>
          <w:spacing w:val="21"/>
        </w:rPr>
        <w:t xml:space="preserve"> </w:t>
      </w:r>
      <w:r w:rsidRPr="004F38A7">
        <w:t>технологий,</w:t>
      </w:r>
    </w:p>
    <w:p w14:paraId="39600345" w14:textId="77777777" w:rsidR="009D1A0F" w:rsidRPr="004F38A7" w:rsidRDefault="009D1A0F">
      <w:p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p w14:paraId="336A3AA5" w14:textId="77777777" w:rsidR="009D1A0F" w:rsidRPr="004F38A7" w:rsidRDefault="009D1A0F">
      <w:pPr>
        <w:pStyle w:val="a3"/>
        <w:spacing w:before="68"/>
        <w:ind w:left="231" w:right="389" w:firstLine="0"/>
        <w:jc w:val="left"/>
      </w:pPr>
      <w:r w:rsidRPr="004F38A7">
        <w:lastRenderedPageBreak/>
        <w:t>использование</w:t>
      </w:r>
      <w:r w:rsidRPr="004F38A7">
        <w:rPr>
          <w:spacing w:val="3"/>
        </w:rPr>
        <w:t xml:space="preserve"> </w:t>
      </w:r>
      <w:r w:rsidRPr="004F38A7">
        <w:t>междисциплинарного</w:t>
      </w:r>
      <w:r w:rsidRPr="004F38A7">
        <w:rPr>
          <w:spacing w:val="3"/>
        </w:rPr>
        <w:t xml:space="preserve"> </w:t>
      </w:r>
      <w:r w:rsidRPr="004F38A7">
        <w:t>подхода,</w:t>
      </w:r>
      <w:r w:rsidRPr="004F38A7">
        <w:rPr>
          <w:spacing w:val="3"/>
        </w:rPr>
        <w:t xml:space="preserve"> </w:t>
      </w:r>
      <w:r w:rsidRPr="004F38A7">
        <w:t>слияние</w:t>
      </w:r>
      <w:r w:rsidRPr="004F38A7">
        <w:rPr>
          <w:spacing w:val="3"/>
        </w:rPr>
        <w:t xml:space="preserve"> </w:t>
      </w:r>
      <w:r w:rsidRPr="004F38A7">
        <w:t>нескольких</w:t>
      </w:r>
      <w:r w:rsidRPr="004F38A7">
        <w:rPr>
          <w:spacing w:val="3"/>
        </w:rPr>
        <w:t xml:space="preserve"> </w:t>
      </w:r>
      <w:r w:rsidRPr="004F38A7">
        <w:t>направлений</w:t>
      </w:r>
      <w:r w:rsidRPr="004F38A7">
        <w:rPr>
          <w:spacing w:val="4"/>
        </w:rPr>
        <w:t xml:space="preserve"> </w:t>
      </w:r>
      <w:r w:rsidRPr="004F38A7">
        <w:t>в</w:t>
      </w:r>
      <w:r w:rsidRPr="004F38A7">
        <w:rPr>
          <w:spacing w:val="3"/>
        </w:rPr>
        <w:t xml:space="preserve"> </w:t>
      </w:r>
      <w:r w:rsidRPr="004F38A7">
        <w:t>единую</w:t>
      </w:r>
      <w:r w:rsidRPr="004F38A7">
        <w:rPr>
          <w:spacing w:val="-57"/>
        </w:rPr>
        <w:t xml:space="preserve"> </w:t>
      </w:r>
      <w:r w:rsidRPr="004F38A7">
        <w:t>схему</w:t>
      </w:r>
      <w:r w:rsidRPr="004F38A7">
        <w:rPr>
          <w:spacing w:val="-6"/>
        </w:rPr>
        <w:t xml:space="preserve"> </w:t>
      </w:r>
      <w:r w:rsidRPr="004F38A7">
        <w:t>развития становится</w:t>
      </w:r>
      <w:r w:rsidRPr="004F38A7">
        <w:rPr>
          <w:spacing w:val="-1"/>
        </w:rPr>
        <w:t xml:space="preserve"> </w:t>
      </w:r>
      <w:r w:rsidRPr="004F38A7">
        <w:t>неотъемлемой частью</w:t>
      </w:r>
      <w:r w:rsidRPr="004F38A7">
        <w:rPr>
          <w:spacing w:val="-1"/>
        </w:rPr>
        <w:t xml:space="preserve"> </w:t>
      </w:r>
      <w:r w:rsidRPr="004F38A7">
        <w:t>дошкольного образования.</w:t>
      </w:r>
    </w:p>
    <w:p w14:paraId="0D5897D9" w14:textId="77777777" w:rsidR="009D1A0F" w:rsidRPr="004F38A7" w:rsidRDefault="009D1A0F">
      <w:pPr>
        <w:pStyle w:val="a3"/>
        <w:spacing w:before="7"/>
        <w:ind w:left="0" w:firstLine="0"/>
        <w:jc w:val="left"/>
      </w:pPr>
    </w:p>
    <w:p w14:paraId="1AC61363" w14:textId="77777777" w:rsidR="009D1A0F" w:rsidRPr="004F38A7" w:rsidRDefault="009D1A0F">
      <w:pPr>
        <w:pStyle w:val="a5"/>
        <w:numPr>
          <w:ilvl w:val="2"/>
          <w:numId w:val="126"/>
        </w:numPr>
        <w:tabs>
          <w:tab w:val="left" w:pos="1540"/>
        </w:tabs>
        <w:spacing w:line="237" w:lineRule="auto"/>
        <w:ind w:left="939" w:right="799" w:firstLine="0"/>
        <w:jc w:val="left"/>
        <w:rPr>
          <w:sz w:val="24"/>
        </w:rPr>
      </w:pPr>
      <w:r w:rsidRPr="004F38A7">
        <w:rPr>
          <w:b/>
          <w:sz w:val="24"/>
        </w:rPr>
        <w:t>Направления, выбранные участниками образовательных отношений из</w:t>
      </w:r>
      <w:r w:rsidRPr="004F38A7">
        <w:rPr>
          <w:b/>
          <w:spacing w:val="-57"/>
          <w:sz w:val="24"/>
        </w:rPr>
        <w:t xml:space="preserve"> </w:t>
      </w:r>
      <w:r w:rsidRPr="004F38A7">
        <w:rPr>
          <w:b/>
          <w:sz w:val="24"/>
        </w:rPr>
        <w:t>числа парциальных и иных программ и/или созданных ими самостоятельно</w:t>
      </w:r>
      <w:r w:rsidRPr="004F38A7">
        <w:rPr>
          <w:b/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части,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формируемой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участниками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образовательных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отношений,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используется:</w:t>
      </w:r>
    </w:p>
    <w:p w14:paraId="3BE26F3E" w14:textId="77777777" w:rsidR="009D1A0F" w:rsidRPr="004F38A7" w:rsidRDefault="009D1A0F" w:rsidP="004F38A7">
      <w:pPr>
        <w:pStyle w:val="a5"/>
        <w:numPr>
          <w:ilvl w:val="0"/>
          <w:numId w:val="127"/>
        </w:numPr>
        <w:spacing w:before="1"/>
        <w:ind w:left="220" w:right="236" w:firstLine="1144"/>
        <w:rPr>
          <w:sz w:val="24"/>
          <w:szCs w:val="24"/>
        </w:rPr>
      </w:pPr>
      <w:r w:rsidRPr="004F38A7">
        <w:rPr>
          <w:sz w:val="24"/>
          <w:szCs w:val="24"/>
        </w:rPr>
        <w:t>методическое</w:t>
      </w:r>
      <w:r w:rsidRPr="004F38A7">
        <w:rPr>
          <w:spacing w:val="25"/>
          <w:sz w:val="24"/>
          <w:szCs w:val="24"/>
        </w:rPr>
        <w:t xml:space="preserve"> </w:t>
      </w:r>
      <w:r w:rsidRPr="004F38A7">
        <w:rPr>
          <w:sz w:val="24"/>
          <w:szCs w:val="24"/>
        </w:rPr>
        <w:t>обеспечение</w:t>
      </w:r>
      <w:r w:rsidRPr="004F38A7">
        <w:rPr>
          <w:spacing w:val="25"/>
          <w:sz w:val="24"/>
          <w:szCs w:val="24"/>
        </w:rPr>
        <w:t xml:space="preserve"> </w:t>
      </w:r>
      <w:r w:rsidRPr="004F38A7">
        <w:rPr>
          <w:sz w:val="24"/>
          <w:szCs w:val="24"/>
        </w:rPr>
        <w:t>программы:</w:t>
      </w:r>
      <w:r w:rsidRPr="004F38A7">
        <w:rPr>
          <w:spacing w:val="30"/>
          <w:sz w:val="24"/>
          <w:szCs w:val="24"/>
        </w:rPr>
        <w:t xml:space="preserve"> «</w:t>
      </w:r>
      <w:r w:rsidRPr="004F38A7">
        <w:rPr>
          <w:sz w:val="24"/>
          <w:szCs w:val="24"/>
        </w:rPr>
        <w:t>Мы в Мордовии живем». Примерный региональный модуль программы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дошкольного образования / О.В. Бурляева, Л.В. Карпушкина. Реализация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парциальных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программ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и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методических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пособий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направлена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на</w:t>
      </w:r>
      <w:r w:rsidRPr="004F38A7">
        <w:rPr>
          <w:spacing w:val="-57"/>
          <w:sz w:val="24"/>
          <w:szCs w:val="24"/>
        </w:rPr>
        <w:t xml:space="preserve"> </w:t>
      </w:r>
      <w:r w:rsidRPr="004F38A7">
        <w:rPr>
          <w:sz w:val="24"/>
          <w:szCs w:val="24"/>
        </w:rPr>
        <w:t>нравственно-патриотическое воспитание, социокультурное развитие ребёнка и формирование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основ</w:t>
      </w:r>
      <w:r w:rsidRPr="004F38A7">
        <w:rPr>
          <w:spacing w:val="-1"/>
          <w:sz w:val="24"/>
          <w:szCs w:val="24"/>
        </w:rPr>
        <w:t xml:space="preserve"> </w:t>
      </w:r>
      <w:r w:rsidRPr="004F38A7">
        <w:rPr>
          <w:sz w:val="24"/>
          <w:szCs w:val="24"/>
        </w:rPr>
        <w:t>безопасности жизнедеятельности дошкольников.</w:t>
      </w:r>
    </w:p>
    <w:p w14:paraId="78D272CA" w14:textId="77777777" w:rsidR="009D1A0F" w:rsidRPr="004F38A7" w:rsidRDefault="009D1A0F">
      <w:pPr>
        <w:pStyle w:val="a3"/>
        <w:spacing w:before="8"/>
        <w:ind w:left="0" w:firstLine="0"/>
        <w:jc w:val="left"/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3682"/>
        <w:gridCol w:w="6095"/>
      </w:tblGrid>
      <w:tr w:rsidR="009D1A0F" w:rsidRPr="004F38A7" w14:paraId="1404FBEC" w14:textId="77777777">
        <w:trPr>
          <w:trHeight w:val="275"/>
        </w:trPr>
        <w:tc>
          <w:tcPr>
            <w:tcW w:w="3682" w:type="dxa"/>
          </w:tcPr>
          <w:p w14:paraId="3C8AA459" w14:textId="77777777" w:rsidR="009D1A0F" w:rsidRPr="004F38A7" w:rsidRDefault="009D1A0F">
            <w:pPr>
              <w:pStyle w:val="TableParagraph"/>
              <w:spacing w:line="256" w:lineRule="exact"/>
              <w:ind w:left="890"/>
              <w:rPr>
                <w:sz w:val="24"/>
              </w:rPr>
            </w:pPr>
            <w:r w:rsidRPr="004F38A7">
              <w:rPr>
                <w:sz w:val="24"/>
              </w:rPr>
              <w:t>Раздел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программы</w:t>
            </w:r>
          </w:p>
        </w:tc>
        <w:tc>
          <w:tcPr>
            <w:tcW w:w="6095" w:type="dxa"/>
          </w:tcPr>
          <w:p w14:paraId="2DCFB2A4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Блоки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раздела</w:t>
            </w:r>
          </w:p>
        </w:tc>
      </w:tr>
      <w:tr w:rsidR="009D1A0F" w:rsidRPr="004F38A7" w14:paraId="6E654C66" w14:textId="77777777">
        <w:trPr>
          <w:trHeight w:val="553"/>
        </w:trPr>
        <w:tc>
          <w:tcPr>
            <w:tcW w:w="3682" w:type="dxa"/>
            <w:vMerge w:val="restart"/>
          </w:tcPr>
          <w:p w14:paraId="1E414502" w14:textId="77777777" w:rsidR="009D1A0F" w:rsidRPr="004F38A7" w:rsidRDefault="009D1A0F">
            <w:pPr>
              <w:pStyle w:val="TableParagraph"/>
              <w:spacing w:before="10"/>
              <w:rPr>
                <w:sz w:val="23"/>
              </w:rPr>
            </w:pPr>
          </w:p>
          <w:p w14:paraId="49012103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«Человек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среди людей»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(4-7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лет)</w:t>
            </w:r>
          </w:p>
        </w:tc>
        <w:tc>
          <w:tcPr>
            <w:tcW w:w="6095" w:type="dxa"/>
          </w:tcPr>
          <w:p w14:paraId="4B5C4E46" w14:textId="77777777" w:rsidR="009D1A0F" w:rsidRPr="004F38A7" w:rsidRDefault="009D1A0F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«Я —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человек: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—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мальчик,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—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девочка».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«Мужчины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</w:p>
          <w:p w14:paraId="2F33B9A2" w14:textId="77777777"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женщины».</w:t>
            </w:r>
          </w:p>
        </w:tc>
      </w:tr>
      <w:tr w:rsidR="009D1A0F" w:rsidRPr="004F38A7" w14:paraId="7D0C16A7" w14:textId="77777777">
        <w:trPr>
          <w:trHeight w:val="275"/>
        </w:trPr>
        <w:tc>
          <w:tcPr>
            <w:tcW w:w="3682" w:type="dxa"/>
            <w:vMerge/>
            <w:tcBorders>
              <w:top w:val="nil"/>
            </w:tcBorders>
          </w:tcPr>
          <w:p w14:paraId="3F30C902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6095" w:type="dxa"/>
          </w:tcPr>
          <w:p w14:paraId="4D9C378E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«Моя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семья».</w:t>
            </w:r>
            <w:r w:rsidRPr="004F38A7">
              <w:rPr>
                <w:spacing w:val="3"/>
                <w:sz w:val="24"/>
              </w:rPr>
              <w:t xml:space="preserve"> </w:t>
            </w:r>
            <w:r w:rsidRPr="004F38A7">
              <w:rPr>
                <w:sz w:val="24"/>
              </w:rPr>
              <w:t>«Детский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сад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—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мой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второй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дом»</w:t>
            </w:r>
          </w:p>
        </w:tc>
      </w:tr>
      <w:tr w:rsidR="009D1A0F" w:rsidRPr="004F38A7" w14:paraId="7DBC16A5" w14:textId="77777777">
        <w:trPr>
          <w:trHeight w:val="1655"/>
        </w:trPr>
        <w:tc>
          <w:tcPr>
            <w:tcW w:w="3682" w:type="dxa"/>
          </w:tcPr>
          <w:p w14:paraId="53CDFD3A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20787DF4" w14:textId="77777777" w:rsidR="009D1A0F" w:rsidRPr="004F38A7" w:rsidRDefault="009D1A0F">
            <w:pPr>
              <w:pStyle w:val="TableParagraph"/>
              <w:spacing w:before="2"/>
              <w:rPr>
                <w:sz w:val="33"/>
              </w:rPr>
            </w:pPr>
          </w:p>
          <w:p w14:paraId="4984B1FD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«Человек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истории»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(4-7 лет)</w:t>
            </w:r>
          </w:p>
        </w:tc>
        <w:tc>
          <w:tcPr>
            <w:tcW w:w="6095" w:type="dxa"/>
          </w:tcPr>
          <w:p w14:paraId="02AD012B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«Появление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развитие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человека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Земле».</w:t>
            </w:r>
            <w:r w:rsidRPr="004F38A7">
              <w:rPr>
                <w:spacing w:val="3"/>
                <w:sz w:val="24"/>
              </w:rPr>
              <w:t xml:space="preserve"> </w:t>
            </w:r>
            <w:r w:rsidRPr="004F38A7">
              <w:rPr>
                <w:sz w:val="24"/>
              </w:rPr>
              <w:t>«История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семьи».</w:t>
            </w:r>
          </w:p>
          <w:p w14:paraId="42128252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«История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детского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сада».</w:t>
            </w:r>
          </w:p>
          <w:p w14:paraId="5B1E6A5E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«Родной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город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(село)».</w:t>
            </w:r>
          </w:p>
          <w:p w14:paraId="38E37C2E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«Родная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страна».</w:t>
            </w:r>
          </w:p>
          <w:p w14:paraId="0A1FB6FF" w14:textId="77777777"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«Моя Земля»</w:t>
            </w:r>
          </w:p>
        </w:tc>
      </w:tr>
      <w:tr w:rsidR="009D1A0F" w:rsidRPr="004F38A7" w14:paraId="3E1DCEF6" w14:textId="77777777">
        <w:trPr>
          <w:trHeight w:val="552"/>
        </w:trPr>
        <w:tc>
          <w:tcPr>
            <w:tcW w:w="3682" w:type="dxa"/>
          </w:tcPr>
          <w:p w14:paraId="33BDB91E" w14:textId="77777777" w:rsidR="009D1A0F" w:rsidRPr="004F38A7" w:rsidRDefault="009D1A0F">
            <w:pPr>
              <w:pStyle w:val="TableParagraph"/>
              <w:spacing w:before="13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«Человек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культуре»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(4-7 лет)</w:t>
            </w:r>
          </w:p>
        </w:tc>
        <w:tc>
          <w:tcPr>
            <w:tcW w:w="6095" w:type="dxa"/>
          </w:tcPr>
          <w:p w14:paraId="1073936F" w14:textId="77777777"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«Русская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традиционная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культура».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«Культура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других</w:t>
            </w:r>
          </w:p>
          <w:p w14:paraId="3CEBD381" w14:textId="77777777"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народов»</w:t>
            </w:r>
          </w:p>
        </w:tc>
      </w:tr>
      <w:tr w:rsidR="009D1A0F" w:rsidRPr="004F38A7" w14:paraId="463ED5DE" w14:textId="77777777">
        <w:trPr>
          <w:trHeight w:val="275"/>
        </w:trPr>
        <w:tc>
          <w:tcPr>
            <w:tcW w:w="3682" w:type="dxa"/>
          </w:tcPr>
          <w:p w14:paraId="189977B4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«Человек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своем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крае»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(6-7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лет)</w:t>
            </w:r>
          </w:p>
        </w:tc>
        <w:tc>
          <w:tcPr>
            <w:tcW w:w="6095" w:type="dxa"/>
          </w:tcPr>
          <w:p w14:paraId="5292010B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«Родной край»</w:t>
            </w:r>
          </w:p>
        </w:tc>
      </w:tr>
    </w:tbl>
    <w:p w14:paraId="739F7B70" w14:textId="77777777" w:rsidR="009D1A0F" w:rsidRPr="004F38A7" w:rsidRDefault="009D1A0F">
      <w:pPr>
        <w:pStyle w:val="a3"/>
        <w:spacing w:before="3"/>
        <w:ind w:left="0" w:firstLine="0"/>
        <w:jc w:val="left"/>
        <w:rPr>
          <w:sz w:val="23"/>
        </w:rPr>
      </w:pPr>
    </w:p>
    <w:p w14:paraId="484F7711" w14:textId="77777777" w:rsidR="009D1A0F" w:rsidRPr="004F38A7" w:rsidRDefault="009D1A0F">
      <w:pPr>
        <w:pStyle w:val="a3"/>
        <w:ind w:left="231" w:right="232"/>
      </w:pPr>
      <w:r w:rsidRPr="004F38A7">
        <w:t>Образование</w:t>
      </w:r>
      <w:r w:rsidRPr="004F38A7">
        <w:rPr>
          <w:spacing w:val="1"/>
        </w:rPr>
        <w:t xml:space="preserve"> </w:t>
      </w:r>
      <w:r w:rsidRPr="004F38A7">
        <w:t>должно</w:t>
      </w:r>
      <w:r w:rsidRPr="004F38A7">
        <w:rPr>
          <w:spacing w:val="1"/>
        </w:rPr>
        <w:t xml:space="preserve"> </w:t>
      </w:r>
      <w:r w:rsidRPr="004F38A7">
        <w:t>строится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proofErr w:type="spellStart"/>
      <w:r w:rsidRPr="004F38A7">
        <w:t>этнокультурно</w:t>
      </w:r>
      <w:proofErr w:type="spellEnd"/>
      <w:r w:rsidRPr="004F38A7">
        <w:rPr>
          <w:spacing w:val="1"/>
        </w:rPr>
        <w:t xml:space="preserve"> </w:t>
      </w:r>
      <w:r w:rsidRPr="004F38A7">
        <w:t>детерминированная</w:t>
      </w:r>
      <w:r w:rsidRPr="004F38A7">
        <w:rPr>
          <w:spacing w:val="1"/>
        </w:rPr>
        <w:t xml:space="preserve"> </w:t>
      </w:r>
      <w:r w:rsidRPr="004F38A7">
        <w:t>деятельность,</w:t>
      </w:r>
      <w:r w:rsidRPr="004F38A7">
        <w:rPr>
          <w:spacing w:val="-57"/>
        </w:rPr>
        <w:t xml:space="preserve"> </w:t>
      </w:r>
      <w:r w:rsidRPr="004F38A7">
        <w:t>учитывающая</w:t>
      </w:r>
      <w:r w:rsidRPr="004F38A7">
        <w:rPr>
          <w:spacing w:val="1"/>
        </w:rPr>
        <w:t xml:space="preserve"> </w:t>
      </w:r>
      <w:r w:rsidRPr="004F38A7">
        <w:t>все</w:t>
      </w:r>
      <w:r w:rsidRPr="004F38A7">
        <w:rPr>
          <w:spacing w:val="1"/>
        </w:rPr>
        <w:t xml:space="preserve"> </w:t>
      </w:r>
      <w:r w:rsidRPr="004F38A7">
        <w:t>богатство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разнообразие</w:t>
      </w:r>
      <w:r w:rsidRPr="004F38A7">
        <w:rPr>
          <w:spacing w:val="1"/>
        </w:rPr>
        <w:t xml:space="preserve"> </w:t>
      </w:r>
      <w:r w:rsidRPr="004F38A7">
        <w:t>национальных</w:t>
      </w:r>
      <w:r w:rsidRPr="004F38A7">
        <w:rPr>
          <w:spacing w:val="1"/>
        </w:rPr>
        <w:t xml:space="preserve"> </w:t>
      </w:r>
      <w:r w:rsidRPr="004F38A7">
        <w:t>культур,</w:t>
      </w:r>
      <w:r w:rsidRPr="004F38A7">
        <w:rPr>
          <w:spacing w:val="1"/>
        </w:rPr>
        <w:t xml:space="preserve"> </w:t>
      </w:r>
      <w:r w:rsidRPr="004F38A7">
        <w:t>воспитывая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интерес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2"/>
        </w:rPr>
        <w:t xml:space="preserve"> </w:t>
      </w:r>
      <w:r w:rsidRPr="004F38A7">
        <w:t>уважение</w:t>
      </w:r>
      <w:r w:rsidRPr="004F38A7">
        <w:rPr>
          <w:spacing w:val="-2"/>
        </w:rPr>
        <w:t xml:space="preserve"> </w:t>
      </w:r>
      <w:r w:rsidRPr="004F38A7">
        <w:t>не</w:t>
      </w:r>
      <w:r w:rsidRPr="004F38A7">
        <w:rPr>
          <w:spacing w:val="-2"/>
        </w:rPr>
        <w:t xml:space="preserve"> </w:t>
      </w:r>
      <w:r w:rsidRPr="004F38A7">
        <w:t>только</w:t>
      </w:r>
      <w:r w:rsidRPr="004F38A7">
        <w:rPr>
          <w:spacing w:val="-4"/>
        </w:rPr>
        <w:t xml:space="preserve"> </w:t>
      </w:r>
      <w:r w:rsidRPr="004F38A7">
        <w:t>к</w:t>
      </w:r>
      <w:r w:rsidRPr="004F38A7">
        <w:rPr>
          <w:spacing w:val="-1"/>
        </w:rPr>
        <w:t xml:space="preserve"> </w:t>
      </w:r>
      <w:r w:rsidRPr="004F38A7">
        <w:t>культуре</w:t>
      </w:r>
      <w:r w:rsidRPr="004F38A7">
        <w:rPr>
          <w:spacing w:val="-2"/>
        </w:rPr>
        <w:t xml:space="preserve"> </w:t>
      </w:r>
      <w:r w:rsidRPr="004F38A7">
        <w:t>своего</w:t>
      </w:r>
      <w:r w:rsidRPr="004F38A7">
        <w:rPr>
          <w:spacing w:val="-1"/>
        </w:rPr>
        <w:t xml:space="preserve"> </w:t>
      </w:r>
      <w:r w:rsidRPr="004F38A7">
        <w:t>народа,</w:t>
      </w:r>
      <w:r w:rsidRPr="004F38A7">
        <w:rPr>
          <w:spacing w:val="-1"/>
        </w:rPr>
        <w:t xml:space="preserve"> </w:t>
      </w:r>
      <w:r w:rsidRPr="004F38A7">
        <w:t>но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других</w:t>
      </w:r>
      <w:r w:rsidRPr="004F38A7">
        <w:rPr>
          <w:spacing w:val="1"/>
        </w:rPr>
        <w:t xml:space="preserve"> </w:t>
      </w:r>
      <w:r w:rsidRPr="004F38A7">
        <w:t>народов</w:t>
      </w:r>
      <w:r w:rsidRPr="004F38A7">
        <w:rPr>
          <w:spacing w:val="-1"/>
        </w:rPr>
        <w:t xml:space="preserve"> </w:t>
      </w:r>
      <w:r w:rsidRPr="004F38A7">
        <w:t>Поволжья.</w:t>
      </w:r>
    </w:p>
    <w:p w14:paraId="2B9798ED" w14:textId="77777777" w:rsidR="009D1A0F" w:rsidRPr="004F38A7" w:rsidRDefault="009D1A0F">
      <w:pPr>
        <w:pStyle w:val="a3"/>
        <w:ind w:left="231" w:right="226"/>
      </w:pPr>
      <w:r w:rsidRPr="004F38A7">
        <w:t>Приобщение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культуре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традициям</w:t>
      </w:r>
      <w:r w:rsidRPr="004F38A7">
        <w:rPr>
          <w:spacing w:val="1"/>
        </w:rPr>
        <w:t xml:space="preserve"> </w:t>
      </w:r>
      <w:r w:rsidRPr="004F38A7">
        <w:t>Самарского</w:t>
      </w:r>
      <w:r w:rsidRPr="004F38A7">
        <w:rPr>
          <w:spacing w:val="1"/>
        </w:rPr>
        <w:t xml:space="preserve"> </w:t>
      </w:r>
      <w:r w:rsidRPr="004F38A7">
        <w:t>региона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компонент</w:t>
      </w:r>
      <w:r w:rsidRPr="004F38A7">
        <w:rPr>
          <w:spacing w:val="1"/>
        </w:rPr>
        <w:t xml:space="preserve"> </w:t>
      </w:r>
      <w:r w:rsidRPr="004F38A7">
        <w:t>общей</w:t>
      </w:r>
      <w:r w:rsidRPr="004F38A7">
        <w:rPr>
          <w:spacing w:val="1"/>
        </w:rPr>
        <w:t xml:space="preserve"> </w:t>
      </w:r>
      <w:r w:rsidRPr="004F38A7">
        <w:t>культуры</w:t>
      </w:r>
      <w:r w:rsidRPr="004F38A7">
        <w:rPr>
          <w:spacing w:val="1"/>
        </w:rPr>
        <w:t xml:space="preserve"> </w:t>
      </w:r>
      <w:r w:rsidRPr="004F38A7">
        <w:t>является</w:t>
      </w:r>
      <w:r w:rsidRPr="004F38A7">
        <w:rPr>
          <w:spacing w:val="1"/>
        </w:rPr>
        <w:t xml:space="preserve"> </w:t>
      </w:r>
      <w:r w:rsidRPr="004F38A7">
        <w:t>необходимой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важной</w:t>
      </w:r>
      <w:r w:rsidRPr="004F38A7">
        <w:rPr>
          <w:spacing w:val="1"/>
        </w:rPr>
        <w:t xml:space="preserve"> </w:t>
      </w:r>
      <w:r w:rsidRPr="004F38A7">
        <w:t>составляющей</w:t>
      </w:r>
      <w:r w:rsidRPr="004F38A7">
        <w:rPr>
          <w:spacing w:val="1"/>
        </w:rPr>
        <w:t xml:space="preserve"> </w:t>
      </w:r>
      <w:r w:rsidRPr="004F38A7">
        <w:t>социализации</w:t>
      </w:r>
      <w:r w:rsidRPr="004F38A7">
        <w:rPr>
          <w:spacing w:val="1"/>
        </w:rPr>
        <w:t xml:space="preserve"> </w:t>
      </w:r>
      <w:r w:rsidRPr="004F38A7">
        <w:t>ребенка.</w:t>
      </w:r>
      <w:r w:rsidRPr="004F38A7">
        <w:rPr>
          <w:spacing w:val="1"/>
        </w:rPr>
        <w:t xml:space="preserve"> </w:t>
      </w:r>
      <w:r w:rsidRPr="004F38A7">
        <w:t>Этому</w:t>
      </w:r>
      <w:r w:rsidRPr="004F38A7">
        <w:rPr>
          <w:spacing w:val="1"/>
        </w:rPr>
        <w:t xml:space="preserve"> </w:t>
      </w:r>
      <w:r w:rsidRPr="004F38A7">
        <w:t>способствует реализация учебно-методического пособия по краеведению: «Волжская земля -</w:t>
      </w:r>
      <w:r w:rsidRPr="004F38A7">
        <w:rPr>
          <w:spacing w:val="1"/>
        </w:rPr>
        <w:t xml:space="preserve"> </w:t>
      </w:r>
      <w:r w:rsidRPr="004F38A7">
        <w:t>Родина моя» для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4-7</w:t>
      </w:r>
      <w:r w:rsidRPr="004F38A7">
        <w:rPr>
          <w:spacing w:val="1"/>
        </w:rPr>
        <w:t xml:space="preserve"> </w:t>
      </w:r>
      <w:r w:rsidRPr="004F38A7">
        <w:t>лет,</w:t>
      </w:r>
      <w:r w:rsidRPr="004F38A7">
        <w:rPr>
          <w:spacing w:val="1"/>
        </w:rPr>
        <w:t xml:space="preserve"> </w:t>
      </w:r>
      <w:r w:rsidRPr="004F38A7">
        <w:t>авторы-составители</w:t>
      </w:r>
      <w:r w:rsidRPr="004F38A7">
        <w:rPr>
          <w:spacing w:val="1"/>
        </w:rPr>
        <w:t xml:space="preserve"> </w:t>
      </w:r>
      <w:proofErr w:type="spellStart"/>
      <w:r w:rsidRPr="004F38A7">
        <w:t>О.Ю.Загайнова</w:t>
      </w:r>
      <w:proofErr w:type="spellEnd"/>
      <w:r w:rsidRPr="004F38A7">
        <w:t>,</w:t>
      </w:r>
      <w:r w:rsidRPr="004F38A7">
        <w:rPr>
          <w:spacing w:val="1"/>
        </w:rPr>
        <w:t xml:space="preserve"> </w:t>
      </w:r>
      <w:proofErr w:type="spellStart"/>
      <w:r w:rsidRPr="004F38A7">
        <w:t>О.В.Каспарова</w:t>
      </w:r>
      <w:proofErr w:type="spellEnd"/>
      <w:r w:rsidRPr="004F38A7">
        <w:t xml:space="preserve"> и</w:t>
      </w:r>
      <w:r w:rsidRPr="004F38A7">
        <w:rPr>
          <w:spacing w:val="1"/>
        </w:rPr>
        <w:t xml:space="preserve"> </w:t>
      </w:r>
      <w:r w:rsidRPr="004F38A7">
        <w:t>др.,</w:t>
      </w:r>
      <w:r w:rsidRPr="004F38A7">
        <w:rPr>
          <w:spacing w:val="1"/>
        </w:rPr>
        <w:t xml:space="preserve"> </w:t>
      </w:r>
      <w:r w:rsidRPr="004F38A7">
        <w:t>которая</w:t>
      </w:r>
      <w:r w:rsidRPr="004F38A7">
        <w:rPr>
          <w:spacing w:val="-1"/>
        </w:rPr>
        <w:t xml:space="preserve"> </w:t>
      </w:r>
      <w:r w:rsidRPr="004F38A7">
        <w:t>направлена</w:t>
      </w:r>
      <w:r w:rsidRPr="004F38A7">
        <w:rPr>
          <w:spacing w:val="-1"/>
        </w:rPr>
        <w:t xml:space="preserve"> </w:t>
      </w:r>
      <w:r w:rsidRPr="004F38A7">
        <w:t>на:</w:t>
      </w:r>
    </w:p>
    <w:p w14:paraId="71D27617" w14:textId="77777777" w:rsidR="009D1A0F" w:rsidRPr="004F38A7" w:rsidRDefault="009D1A0F">
      <w:pPr>
        <w:pStyle w:val="a5"/>
        <w:numPr>
          <w:ilvl w:val="0"/>
          <w:numId w:val="128"/>
        </w:numPr>
        <w:tabs>
          <w:tab w:val="left" w:pos="1156"/>
        </w:tabs>
        <w:ind w:right="237" w:firstLine="707"/>
        <w:rPr>
          <w:sz w:val="24"/>
        </w:rPr>
      </w:pPr>
      <w:r w:rsidRPr="004F38A7">
        <w:rPr>
          <w:sz w:val="24"/>
        </w:rPr>
        <w:t>развитие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региональных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этнокультурных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экологических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города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края;</w:t>
      </w:r>
    </w:p>
    <w:p w14:paraId="320940D3" w14:textId="77777777" w:rsidR="009D1A0F" w:rsidRPr="004F38A7" w:rsidRDefault="009D1A0F">
      <w:pPr>
        <w:pStyle w:val="a5"/>
        <w:numPr>
          <w:ilvl w:val="0"/>
          <w:numId w:val="128"/>
        </w:numPr>
        <w:tabs>
          <w:tab w:val="left" w:pos="1079"/>
        </w:tabs>
        <w:spacing w:before="1"/>
        <w:ind w:left="1078" w:hanging="140"/>
        <w:rPr>
          <w:sz w:val="24"/>
        </w:rPr>
      </w:pPr>
      <w:r w:rsidRPr="004F38A7">
        <w:rPr>
          <w:sz w:val="24"/>
        </w:rPr>
        <w:t>приобщение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дошкольного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возраста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краеведению.</w:t>
      </w:r>
    </w:p>
    <w:p w14:paraId="2808AADB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6F8F62FB" w14:textId="77777777" w:rsidR="009D1A0F" w:rsidRPr="004F38A7" w:rsidRDefault="009D1A0F">
      <w:pPr>
        <w:pStyle w:val="2"/>
        <w:ind w:left="939"/>
        <w:jc w:val="left"/>
      </w:pPr>
      <w:r w:rsidRPr="004F38A7">
        <w:t>2.6</w:t>
      </w:r>
      <w:r w:rsidRPr="004F38A7">
        <w:rPr>
          <w:spacing w:val="-3"/>
        </w:rPr>
        <w:t xml:space="preserve"> </w:t>
      </w:r>
      <w:r w:rsidRPr="004F38A7">
        <w:t>Календарный</w:t>
      </w:r>
      <w:r w:rsidRPr="004F38A7">
        <w:rPr>
          <w:spacing w:val="-3"/>
        </w:rPr>
        <w:t xml:space="preserve"> </w:t>
      </w:r>
      <w:r w:rsidRPr="004F38A7">
        <w:t>план</w:t>
      </w:r>
      <w:r w:rsidRPr="004F38A7">
        <w:rPr>
          <w:spacing w:val="-2"/>
        </w:rPr>
        <w:t xml:space="preserve"> </w:t>
      </w:r>
      <w:r w:rsidRPr="004F38A7">
        <w:t>воспитательной</w:t>
      </w:r>
      <w:r w:rsidRPr="004F38A7">
        <w:rPr>
          <w:spacing w:val="-3"/>
        </w:rPr>
        <w:t xml:space="preserve"> </w:t>
      </w:r>
      <w:r w:rsidRPr="004F38A7">
        <w:t>работы</w:t>
      </w:r>
    </w:p>
    <w:p w14:paraId="6AD525B3" w14:textId="77777777" w:rsidR="009D1A0F" w:rsidRPr="004F38A7" w:rsidRDefault="009D1A0F">
      <w:pPr>
        <w:spacing w:line="274" w:lineRule="exact"/>
        <w:ind w:left="939"/>
        <w:rPr>
          <w:i/>
          <w:sz w:val="24"/>
        </w:rPr>
      </w:pPr>
      <w:r w:rsidRPr="004F38A7">
        <w:rPr>
          <w:i/>
          <w:sz w:val="24"/>
        </w:rPr>
        <w:t>План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является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единым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для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ДОО.</w:t>
      </w:r>
    </w:p>
    <w:p w14:paraId="0E14413C" w14:textId="77777777" w:rsidR="009D1A0F" w:rsidRPr="004F38A7" w:rsidRDefault="009D1A0F">
      <w:pPr>
        <w:pStyle w:val="a3"/>
        <w:ind w:left="231"/>
        <w:jc w:val="left"/>
      </w:pPr>
      <w:r w:rsidRPr="004F38A7">
        <w:t>ДОО</w:t>
      </w:r>
      <w:r w:rsidRPr="004F38A7">
        <w:rPr>
          <w:spacing w:val="17"/>
        </w:rPr>
        <w:t xml:space="preserve"> </w:t>
      </w:r>
      <w:r w:rsidRPr="004F38A7">
        <w:t>вправе</w:t>
      </w:r>
      <w:r w:rsidRPr="004F38A7">
        <w:rPr>
          <w:spacing w:val="17"/>
        </w:rPr>
        <w:t xml:space="preserve"> </w:t>
      </w:r>
      <w:r w:rsidRPr="004F38A7">
        <w:t>наряду</w:t>
      </w:r>
      <w:r w:rsidRPr="004F38A7">
        <w:rPr>
          <w:spacing w:val="15"/>
        </w:rPr>
        <w:t xml:space="preserve"> </w:t>
      </w:r>
      <w:r w:rsidRPr="004F38A7">
        <w:t>с</w:t>
      </w:r>
      <w:r w:rsidRPr="004F38A7">
        <w:rPr>
          <w:spacing w:val="19"/>
        </w:rPr>
        <w:t xml:space="preserve"> </w:t>
      </w:r>
      <w:r w:rsidRPr="004F38A7">
        <w:t>Планом</w:t>
      </w:r>
      <w:r w:rsidRPr="004F38A7">
        <w:rPr>
          <w:spacing w:val="17"/>
        </w:rPr>
        <w:t xml:space="preserve"> </w:t>
      </w:r>
      <w:r w:rsidRPr="004F38A7">
        <w:t>проводить</w:t>
      </w:r>
      <w:r w:rsidRPr="004F38A7">
        <w:rPr>
          <w:spacing w:val="18"/>
        </w:rPr>
        <w:t xml:space="preserve"> </w:t>
      </w:r>
      <w:r w:rsidRPr="004F38A7">
        <w:t>иные</w:t>
      </w:r>
      <w:r w:rsidRPr="004F38A7">
        <w:rPr>
          <w:spacing w:val="16"/>
        </w:rPr>
        <w:t xml:space="preserve"> </w:t>
      </w:r>
      <w:r w:rsidRPr="004F38A7">
        <w:t>мероприятия</w:t>
      </w:r>
      <w:r w:rsidRPr="004F38A7">
        <w:rPr>
          <w:spacing w:val="17"/>
        </w:rPr>
        <w:t xml:space="preserve"> </w:t>
      </w:r>
      <w:r w:rsidRPr="004F38A7">
        <w:t>согласно</w:t>
      </w:r>
      <w:r w:rsidRPr="004F38A7">
        <w:rPr>
          <w:spacing w:val="17"/>
        </w:rPr>
        <w:t xml:space="preserve"> </w:t>
      </w:r>
      <w:r w:rsidRPr="004F38A7">
        <w:t>Программе</w:t>
      </w:r>
      <w:r w:rsidRPr="004F38A7">
        <w:rPr>
          <w:spacing w:val="-57"/>
        </w:rPr>
        <w:t xml:space="preserve"> </w:t>
      </w:r>
      <w:r w:rsidRPr="004F38A7">
        <w:t>воспитания,</w:t>
      </w:r>
      <w:r w:rsidRPr="004F38A7">
        <w:rPr>
          <w:spacing w:val="-5"/>
        </w:rPr>
        <w:t xml:space="preserve"> </w:t>
      </w:r>
      <w:r w:rsidRPr="004F38A7">
        <w:t>по</w:t>
      </w:r>
      <w:r w:rsidRPr="004F38A7">
        <w:rPr>
          <w:spacing w:val="-2"/>
        </w:rPr>
        <w:t xml:space="preserve"> </w:t>
      </w:r>
      <w:r w:rsidRPr="004F38A7">
        <w:t>ключевым</w:t>
      </w:r>
      <w:r w:rsidRPr="004F38A7">
        <w:rPr>
          <w:spacing w:val="-4"/>
        </w:rPr>
        <w:t xml:space="preserve"> </w:t>
      </w:r>
      <w:r w:rsidRPr="004F38A7">
        <w:t>направлениям</w:t>
      </w:r>
      <w:r w:rsidRPr="004F38A7">
        <w:rPr>
          <w:spacing w:val="-3"/>
        </w:rPr>
        <w:t xml:space="preserve"> </w:t>
      </w:r>
      <w:r w:rsidRPr="004F38A7">
        <w:t>воспитания</w:t>
      </w:r>
      <w:r w:rsidRPr="004F38A7">
        <w:rPr>
          <w:spacing w:val="-4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дополнительного</w:t>
      </w:r>
      <w:r w:rsidRPr="004F38A7">
        <w:rPr>
          <w:spacing w:val="-2"/>
        </w:rPr>
        <w:t xml:space="preserve"> </w:t>
      </w:r>
      <w:r w:rsidRPr="004F38A7">
        <w:t>образования</w:t>
      </w:r>
      <w:r w:rsidRPr="004F38A7">
        <w:rPr>
          <w:spacing w:val="-2"/>
        </w:rPr>
        <w:t xml:space="preserve"> </w:t>
      </w:r>
      <w:r w:rsidRPr="004F38A7">
        <w:t>детей.</w:t>
      </w:r>
    </w:p>
    <w:p w14:paraId="3A17625B" w14:textId="77777777" w:rsidR="009D1A0F" w:rsidRPr="004F38A7" w:rsidRDefault="009D1A0F">
      <w:pPr>
        <w:pStyle w:val="a3"/>
        <w:ind w:left="231"/>
        <w:jc w:val="left"/>
      </w:pPr>
      <w:r w:rsidRPr="004F38A7">
        <w:t>Все</w:t>
      </w:r>
      <w:r w:rsidRPr="004F38A7">
        <w:rPr>
          <w:spacing w:val="22"/>
        </w:rPr>
        <w:t xml:space="preserve"> </w:t>
      </w:r>
      <w:r w:rsidRPr="004F38A7">
        <w:t>мероприятия</w:t>
      </w:r>
      <w:r w:rsidRPr="004F38A7">
        <w:rPr>
          <w:spacing w:val="20"/>
        </w:rPr>
        <w:t xml:space="preserve"> </w:t>
      </w:r>
      <w:r w:rsidRPr="004F38A7">
        <w:t>проводятся</w:t>
      </w:r>
      <w:r w:rsidRPr="004F38A7">
        <w:rPr>
          <w:spacing w:val="20"/>
        </w:rPr>
        <w:t xml:space="preserve"> </w:t>
      </w:r>
      <w:r w:rsidRPr="004F38A7">
        <w:t>с</w:t>
      </w:r>
      <w:r w:rsidRPr="004F38A7">
        <w:rPr>
          <w:spacing w:val="22"/>
        </w:rPr>
        <w:t xml:space="preserve"> </w:t>
      </w:r>
      <w:r w:rsidRPr="004F38A7">
        <w:t>учетом</w:t>
      </w:r>
      <w:r w:rsidRPr="004F38A7">
        <w:rPr>
          <w:spacing w:val="20"/>
        </w:rPr>
        <w:t xml:space="preserve"> </w:t>
      </w:r>
      <w:r w:rsidRPr="004F38A7">
        <w:t>особенностей</w:t>
      </w:r>
      <w:r w:rsidRPr="004F38A7">
        <w:rPr>
          <w:spacing w:val="21"/>
        </w:rPr>
        <w:t xml:space="preserve"> </w:t>
      </w:r>
      <w:r w:rsidRPr="004F38A7">
        <w:t>Программы,</w:t>
      </w:r>
      <w:r w:rsidRPr="004F38A7">
        <w:rPr>
          <w:spacing w:val="20"/>
        </w:rPr>
        <w:t xml:space="preserve"> </w:t>
      </w:r>
      <w:r w:rsidRPr="004F38A7">
        <w:t>а</w:t>
      </w:r>
      <w:r w:rsidRPr="004F38A7">
        <w:rPr>
          <w:spacing w:val="22"/>
        </w:rPr>
        <w:t xml:space="preserve"> </w:t>
      </w:r>
      <w:r w:rsidRPr="004F38A7">
        <w:t>также</w:t>
      </w:r>
      <w:r w:rsidRPr="004F38A7">
        <w:rPr>
          <w:spacing w:val="20"/>
        </w:rPr>
        <w:t xml:space="preserve"> </w:t>
      </w:r>
      <w:r w:rsidRPr="004F38A7">
        <w:t>возрастных,</w:t>
      </w:r>
      <w:r w:rsidRPr="004F38A7">
        <w:rPr>
          <w:spacing w:val="-57"/>
        </w:rPr>
        <w:t xml:space="preserve"> </w:t>
      </w:r>
      <w:r w:rsidRPr="004F38A7">
        <w:t>физиологических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психоэмоциональных</w:t>
      </w:r>
      <w:r w:rsidRPr="004F38A7">
        <w:rPr>
          <w:spacing w:val="1"/>
        </w:rPr>
        <w:t xml:space="preserve"> </w:t>
      </w:r>
      <w:r w:rsidRPr="004F38A7">
        <w:t>особенностей обучающихся.</w:t>
      </w:r>
    </w:p>
    <w:p w14:paraId="2E250272" w14:textId="77777777" w:rsidR="009D1A0F" w:rsidRPr="004F38A7" w:rsidRDefault="009D1A0F" w:rsidP="00991F38">
      <w:pPr>
        <w:pStyle w:val="a3"/>
        <w:ind w:left="231"/>
        <w:jc w:val="left"/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  <w:r w:rsidRPr="004F38A7">
        <w:t>План-схема</w:t>
      </w:r>
      <w:r w:rsidRPr="004F38A7">
        <w:rPr>
          <w:spacing w:val="33"/>
        </w:rPr>
        <w:t xml:space="preserve"> </w:t>
      </w:r>
      <w:r w:rsidRPr="004F38A7">
        <w:t>основных</w:t>
      </w:r>
      <w:r w:rsidRPr="004F38A7">
        <w:rPr>
          <w:spacing w:val="34"/>
        </w:rPr>
        <w:t xml:space="preserve"> </w:t>
      </w:r>
      <w:r w:rsidRPr="004F38A7">
        <w:t>государственных</w:t>
      </w:r>
      <w:r w:rsidRPr="004F38A7">
        <w:rPr>
          <w:spacing w:val="36"/>
        </w:rPr>
        <w:t xml:space="preserve"> </w:t>
      </w:r>
      <w:r w:rsidRPr="004F38A7">
        <w:t>и</w:t>
      </w:r>
      <w:r w:rsidRPr="004F38A7">
        <w:rPr>
          <w:spacing w:val="33"/>
        </w:rPr>
        <w:t xml:space="preserve"> </w:t>
      </w:r>
      <w:r w:rsidRPr="004F38A7">
        <w:t>народных</w:t>
      </w:r>
      <w:r w:rsidRPr="004F38A7">
        <w:rPr>
          <w:spacing w:val="34"/>
        </w:rPr>
        <w:t xml:space="preserve"> </w:t>
      </w:r>
      <w:r w:rsidRPr="004F38A7">
        <w:t>праздников,</w:t>
      </w:r>
      <w:r w:rsidRPr="004F38A7">
        <w:rPr>
          <w:spacing w:val="31"/>
        </w:rPr>
        <w:t xml:space="preserve"> </w:t>
      </w:r>
      <w:r w:rsidRPr="004F38A7">
        <w:t>памятных</w:t>
      </w:r>
      <w:r w:rsidRPr="004F38A7">
        <w:rPr>
          <w:spacing w:val="36"/>
        </w:rPr>
        <w:t xml:space="preserve"> </w:t>
      </w:r>
      <w:r w:rsidRPr="004F38A7">
        <w:t>дат</w:t>
      </w:r>
      <w:r w:rsidRPr="004F38A7">
        <w:rPr>
          <w:spacing w:val="35"/>
        </w:rPr>
        <w:t xml:space="preserve"> </w:t>
      </w:r>
      <w:r w:rsidRPr="004F38A7">
        <w:t>в</w:t>
      </w:r>
      <w:r w:rsidRPr="004F38A7">
        <w:rPr>
          <w:spacing w:val="-57"/>
        </w:rPr>
        <w:t xml:space="preserve"> </w:t>
      </w:r>
      <w:r w:rsidRPr="004F38A7">
        <w:t>календарном</w:t>
      </w:r>
      <w:r w:rsidRPr="004F38A7">
        <w:rPr>
          <w:spacing w:val="-3"/>
        </w:rPr>
        <w:t xml:space="preserve"> </w:t>
      </w:r>
      <w:r w:rsidRPr="004F38A7">
        <w:t>плане</w:t>
      </w:r>
      <w:r w:rsidRPr="004F38A7">
        <w:rPr>
          <w:spacing w:val="-2"/>
        </w:rPr>
        <w:t xml:space="preserve"> </w:t>
      </w:r>
      <w:r w:rsidRPr="004F38A7">
        <w:t>воспитательной</w:t>
      </w:r>
      <w:r w:rsidRPr="004F38A7">
        <w:rPr>
          <w:spacing w:val="-1"/>
        </w:rPr>
        <w:t xml:space="preserve"> </w:t>
      </w:r>
      <w:r w:rsidRPr="004F38A7">
        <w:t>работы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5"/>
        </w:rPr>
        <w:t xml:space="preserve"> </w:t>
      </w:r>
      <w:r w:rsidRPr="004F38A7">
        <w:t>МДОУ</w:t>
      </w:r>
      <w:r w:rsidRPr="004F38A7">
        <w:rPr>
          <w:spacing w:val="1"/>
        </w:rPr>
        <w:t xml:space="preserve"> </w:t>
      </w:r>
      <w:r w:rsidRPr="004F38A7">
        <w:t>«Детский</w:t>
      </w:r>
      <w:r w:rsidRPr="004F38A7">
        <w:rPr>
          <w:spacing w:val="1"/>
        </w:rPr>
        <w:t xml:space="preserve"> </w:t>
      </w:r>
      <w:r w:rsidRPr="004F38A7">
        <w:t>сад</w:t>
      </w:r>
      <w:r w:rsidRPr="004F38A7">
        <w:rPr>
          <w:spacing w:val="1"/>
        </w:rPr>
        <w:t xml:space="preserve"> </w:t>
      </w:r>
      <w:r w:rsidRPr="004F38A7">
        <w:t>№</w:t>
      </w:r>
      <w:r w:rsidRPr="004F38A7">
        <w:rPr>
          <w:spacing w:val="1"/>
        </w:rPr>
        <w:t>65 комбинированного вида</w:t>
      </w:r>
      <w:r w:rsidRPr="004F38A7">
        <w:t>»</w:t>
      </w: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886"/>
        <w:gridCol w:w="2028"/>
        <w:gridCol w:w="503"/>
        <w:gridCol w:w="506"/>
        <w:gridCol w:w="503"/>
        <w:gridCol w:w="505"/>
        <w:gridCol w:w="503"/>
        <w:gridCol w:w="504"/>
        <w:gridCol w:w="506"/>
        <w:gridCol w:w="504"/>
        <w:gridCol w:w="506"/>
        <w:gridCol w:w="504"/>
        <w:gridCol w:w="504"/>
        <w:gridCol w:w="506"/>
      </w:tblGrid>
      <w:tr w:rsidR="009D1A0F" w:rsidRPr="004F38A7" w14:paraId="410FE00A" w14:textId="77777777">
        <w:trPr>
          <w:trHeight w:val="1324"/>
        </w:trPr>
        <w:tc>
          <w:tcPr>
            <w:tcW w:w="1886" w:type="dxa"/>
          </w:tcPr>
          <w:p w14:paraId="5CDB8A88" w14:textId="77777777" w:rsidR="009D1A0F" w:rsidRPr="004F38A7" w:rsidRDefault="009D1A0F">
            <w:pPr>
              <w:pStyle w:val="TableParagraph"/>
              <w:spacing w:before="8"/>
              <w:rPr>
                <w:sz w:val="32"/>
              </w:rPr>
            </w:pPr>
          </w:p>
          <w:p w14:paraId="6D5E694E" w14:textId="77777777" w:rsidR="009D1A0F" w:rsidRPr="004F38A7" w:rsidRDefault="009D1A0F">
            <w:pPr>
              <w:pStyle w:val="TableParagraph"/>
              <w:ind w:left="355" w:right="254" w:hanging="84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Направления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воспитания</w:t>
            </w:r>
          </w:p>
        </w:tc>
        <w:tc>
          <w:tcPr>
            <w:tcW w:w="2028" w:type="dxa"/>
          </w:tcPr>
          <w:p w14:paraId="59FAD6BC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070CDED0" w14:textId="77777777" w:rsidR="009D1A0F" w:rsidRPr="004F38A7" w:rsidRDefault="009D1A0F">
            <w:pPr>
              <w:pStyle w:val="TableParagraph"/>
              <w:spacing w:before="214"/>
              <w:ind w:left="317"/>
              <w:rPr>
                <w:sz w:val="24"/>
              </w:rPr>
            </w:pPr>
            <w:r w:rsidRPr="004F38A7">
              <w:rPr>
                <w:sz w:val="24"/>
              </w:rPr>
              <w:t>Мероприятия</w:t>
            </w:r>
          </w:p>
        </w:tc>
        <w:tc>
          <w:tcPr>
            <w:tcW w:w="503" w:type="dxa"/>
            <w:textDirection w:val="btLr"/>
          </w:tcPr>
          <w:p w14:paraId="13CC965A" w14:textId="77777777" w:rsidR="009D1A0F" w:rsidRPr="004F38A7" w:rsidRDefault="009D1A0F">
            <w:pPr>
              <w:pStyle w:val="TableParagraph"/>
              <w:spacing w:before="112"/>
              <w:ind w:left="183"/>
              <w:rPr>
                <w:sz w:val="24"/>
              </w:rPr>
            </w:pPr>
            <w:r w:rsidRPr="004F38A7">
              <w:rPr>
                <w:sz w:val="24"/>
              </w:rPr>
              <w:t>Сентябрь</w:t>
            </w:r>
          </w:p>
        </w:tc>
        <w:tc>
          <w:tcPr>
            <w:tcW w:w="506" w:type="dxa"/>
            <w:textDirection w:val="btLr"/>
          </w:tcPr>
          <w:p w14:paraId="2AB0A46F" w14:textId="77777777" w:rsidR="009D1A0F" w:rsidRPr="004F38A7" w:rsidRDefault="009D1A0F">
            <w:pPr>
              <w:pStyle w:val="TableParagraph"/>
              <w:spacing w:before="114"/>
              <w:ind w:left="236"/>
              <w:rPr>
                <w:sz w:val="24"/>
              </w:rPr>
            </w:pPr>
            <w:r w:rsidRPr="004F38A7">
              <w:rPr>
                <w:sz w:val="24"/>
              </w:rPr>
              <w:t>Октябрь</w:t>
            </w:r>
          </w:p>
        </w:tc>
        <w:tc>
          <w:tcPr>
            <w:tcW w:w="503" w:type="dxa"/>
            <w:textDirection w:val="btLr"/>
          </w:tcPr>
          <w:p w14:paraId="55A0F078" w14:textId="77777777" w:rsidR="009D1A0F" w:rsidRPr="004F38A7" w:rsidRDefault="009D1A0F">
            <w:pPr>
              <w:pStyle w:val="TableParagraph"/>
              <w:spacing w:before="114"/>
              <w:ind w:left="286"/>
              <w:rPr>
                <w:sz w:val="24"/>
              </w:rPr>
            </w:pPr>
            <w:r w:rsidRPr="004F38A7">
              <w:rPr>
                <w:sz w:val="24"/>
              </w:rPr>
              <w:t>Ноябрь</w:t>
            </w:r>
          </w:p>
        </w:tc>
        <w:tc>
          <w:tcPr>
            <w:tcW w:w="505" w:type="dxa"/>
            <w:textDirection w:val="btLr"/>
          </w:tcPr>
          <w:p w14:paraId="1A3603A3" w14:textId="77777777" w:rsidR="009D1A0F" w:rsidRPr="004F38A7" w:rsidRDefault="009D1A0F">
            <w:pPr>
              <w:pStyle w:val="TableParagraph"/>
              <w:spacing w:before="115"/>
              <w:ind w:left="243"/>
              <w:rPr>
                <w:sz w:val="24"/>
              </w:rPr>
            </w:pPr>
            <w:r w:rsidRPr="004F38A7">
              <w:rPr>
                <w:sz w:val="24"/>
              </w:rPr>
              <w:t>Декабрь</w:t>
            </w:r>
          </w:p>
        </w:tc>
        <w:tc>
          <w:tcPr>
            <w:tcW w:w="503" w:type="dxa"/>
            <w:textDirection w:val="btLr"/>
          </w:tcPr>
          <w:p w14:paraId="2536481A" w14:textId="77777777" w:rsidR="009D1A0F" w:rsidRPr="004F38A7" w:rsidRDefault="009D1A0F">
            <w:pPr>
              <w:pStyle w:val="TableParagraph"/>
              <w:spacing w:before="117"/>
              <w:ind w:left="296"/>
              <w:rPr>
                <w:sz w:val="24"/>
              </w:rPr>
            </w:pPr>
            <w:r w:rsidRPr="004F38A7">
              <w:rPr>
                <w:sz w:val="24"/>
              </w:rPr>
              <w:t>Январь</w:t>
            </w:r>
          </w:p>
        </w:tc>
        <w:tc>
          <w:tcPr>
            <w:tcW w:w="504" w:type="dxa"/>
            <w:textDirection w:val="btLr"/>
          </w:tcPr>
          <w:p w14:paraId="2E78D6A7" w14:textId="77777777" w:rsidR="009D1A0F" w:rsidRPr="004F38A7" w:rsidRDefault="009D1A0F">
            <w:pPr>
              <w:pStyle w:val="TableParagraph"/>
              <w:spacing w:before="118"/>
              <w:ind w:left="231"/>
              <w:rPr>
                <w:sz w:val="24"/>
              </w:rPr>
            </w:pPr>
            <w:r w:rsidRPr="004F38A7">
              <w:rPr>
                <w:sz w:val="24"/>
              </w:rPr>
              <w:t>Февраль</w:t>
            </w:r>
          </w:p>
        </w:tc>
        <w:tc>
          <w:tcPr>
            <w:tcW w:w="506" w:type="dxa"/>
            <w:textDirection w:val="btLr"/>
          </w:tcPr>
          <w:p w14:paraId="6CCF89E6" w14:textId="77777777" w:rsidR="009D1A0F" w:rsidRPr="004F38A7" w:rsidRDefault="009D1A0F">
            <w:pPr>
              <w:pStyle w:val="TableParagraph"/>
              <w:spacing w:before="118"/>
              <w:ind w:left="392"/>
              <w:rPr>
                <w:sz w:val="24"/>
              </w:rPr>
            </w:pPr>
            <w:r w:rsidRPr="004F38A7">
              <w:rPr>
                <w:sz w:val="24"/>
              </w:rPr>
              <w:t>Март</w:t>
            </w:r>
          </w:p>
        </w:tc>
        <w:tc>
          <w:tcPr>
            <w:tcW w:w="504" w:type="dxa"/>
            <w:textDirection w:val="btLr"/>
          </w:tcPr>
          <w:p w14:paraId="70EA3676" w14:textId="77777777" w:rsidR="009D1A0F" w:rsidRPr="004F38A7" w:rsidRDefault="009D1A0F">
            <w:pPr>
              <w:pStyle w:val="TableParagraph"/>
              <w:spacing w:before="119"/>
              <w:ind w:left="286"/>
              <w:rPr>
                <w:sz w:val="24"/>
              </w:rPr>
            </w:pPr>
            <w:r w:rsidRPr="004F38A7">
              <w:rPr>
                <w:sz w:val="24"/>
              </w:rPr>
              <w:t>Апрель</w:t>
            </w:r>
          </w:p>
        </w:tc>
        <w:tc>
          <w:tcPr>
            <w:tcW w:w="506" w:type="dxa"/>
            <w:textDirection w:val="btLr"/>
          </w:tcPr>
          <w:p w14:paraId="64383B16" w14:textId="77777777" w:rsidR="009D1A0F" w:rsidRPr="004F38A7" w:rsidRDefault="009D1A0F">
            <w:pPr>
              <w:pStyle w:val="TableParagraph"/>
              <w:spacing w:before="119"/>
              <w:ind w:left="440"/>
              <w:rPr>
                <w:sz w:val="24"/>
              </w:rPr>
            </w:pPr>
            <w:r w:rsidRPr="004F38A7">
              <w:rPr>
                <w:sz w:val="24"/>
              </w:rPr>
              <w:t>Май</w:t>
            </w:r>
          </w:p>
        </w:tc>
        <w:tc>
          <w:tcPr>
            <w:tcW w:w="504" w:type="dxa"/>
            <w:textDirection w:val="btLr"/>
          </w:tcPr>
          <w:p w14:paraId="5C3F9C53" w14:textId="77777777" w:rsidR="009D1A0F" w:rsidRPr="004F38A7" w:rsidRDefault="009D1A0F">
            <w:pPr>
              <w:pStyle w:val="TableParagraph"/>
              <w:spacing w:before="119"/>
              <w:ind w:left="370"/>
              <w:rPr>
                <w:sz w:val="24"/>
              </w:rPr>
            </w:pPr>
            <w:r w:rsidRPr="004F38A7">
              <w:rPr>
                <w:sz w:val="24"/>
              </w:rPr>
              <w:t>Июнь</w:t>
            </w:r>
          </w:p>
        </w:tc>
        <w:tc>
          <w:tcPr>
            <w:tcW w:w="504" w:type="dxa"/>
            <w:textDirection w:val="btLr"/>
          </w:tcPr>
          <w:p w14:paraId="0F5CF41F" w14:textId="77777777" w:rsidR="009D1A0F" w:rsidRPr="004F38A7" w:rsidRDefault="009D1A0F">
            <w:pPr>
              <w:pStyle w:val="TableParagraph"/>
              <w:spacing w:before="119"/>
              <w:ind w:left="375"/>
              <w:rPr>
                <w:sz w:val="24"/>
              </w:rPr>
            </w:pPr>
            <w:r w:rsidRPr="004F38A7">
              <w:rPr>
                <w:sz w:val="24"/>
              </w:rPr>
              <w:t>Июль</w:t>
            </w:r>
          </w:p>
        </w:tc>
        <w:tc>
          <w:tcPr>
            <w:tcW w:w="506" w:type="dxa"/>
            <w:textDirection w:val="btLr"/>
          </w:tcPr>
          <w:p w14:paraId="7C0E062D" w14:textId="77777777" w:rsidR="009D1A0F" w:rsidRPr="004F38A7" w:rsidRDefault="009D1A0F">
            <w:pPr>
              <w:pStyle w:val="TableParagraph"/>
              <w:spacing w:before="119"/>
              <w:ind w:left="306"/>
              <w:rPr>
                <w:sz w:val="24"/>
              </w:rPr>
            </w:pPr>
            <w:r w:rsidRPr="004F38A7">
              <w:rPr>
                <w:sz w:val="24"/>
              </w:rPr>
              <w:t>Август</w:t>
            </w:r>
          </w:p>
        </w:tc>
      </w:tr>
      <w:tr w:rsidR="009D1A0F" w:rsidRPr="004F38A7" w14:paraId="291DBA3E" w14:textId="77777777">
        <w:trPr>
          <w:trHeight w:val="551"/>
        </w:trPr>
        <w:tc>
          <w:tcPr>
            <w:tcW w:w="1886" w:type="dxa"/>
            <w:vMerge w:val="restart"/>
          </w:tcPr>
          <w:p w14:paraId="1912A47F" w14:textId="77777777" w:rsidR="009D1A0F" w:rsidRPr="004F38A7" w:rsidRDefault="009D1A0F">
            <w:pPr>
              <w:pStyle w:val="TableParagraph"/>
              <w:spacing w:before="136"/>
              <w:ind w:left="107" w:right="113"/>
              <w:rPr>
                <w:sz w:val="24"/>
              </w:rPr>
            </w:pPr>
            <w:r w:rsidRPr="004F38A7">
              <w:rPr>
                <w:sz w:val="24"/>
              </w:rPr>
              <w:t>Развитие</w:t>
            </w:r>
            <w:r w:rsidRPr="004F38A7">
              <w:rPr>
                <w:spacing w:val="31"/>
                <w:sz w:val="24"/>
              </w:rPr>
              <w:t xml:space="preserve"> </w:t>
            </w:r>
            <w:r w:rsidRPr="004F38A7">
              <w:rPr>
                <w:sz w:val="24"/>
              </w:rPr>
              <w:t>основ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нравственной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культуры</w:t>
            </w:r>
          </w:p>
        </w:tc>
        <w:tc>
          <w:tcPr>
            <w:tcW w:w="2028" w:type="dxa"/>
          </w:tcPr>
          <w:p w14:paraId="7B3D4CD6" w14:textId="77777777"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защиты</w:t>
            </w:r>
          </w:p>
          <w:p w14:paraId="79B9B07D" w14:textId="77777777"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животных</w:t>
            </w:r>
          </w:p>
        </w:tc>
        <w:tc>
          <w:tcPr>
            <w:tcW w:w="503" w:type="dxa"/>
          </w:tcPr>
          <w:p w14:paraId="63B4AA43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24F4BA1D" w14:textId="77777777" w:rsidR="009D1A0F" w:rsidRPr="004F38A7" w:rsidRDefault="009D1A0F">
            <w:pPr>
              <w:pStyle w:val="TableParagraph"/>
              <w:spacing w:before="127"/>
              <w:ind w:left="110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3" w:type="dxa"/>
          </w:tcPr>
          <w:p w14:paraId="5B94A1FB" w14:textId="77777777" w:rsidR="009D1A0F" w:rsidRPr="004F38A7" w:rsidRDefault="009D1A0F">
            <w:pPr>
              <w:pStyle w:val="TableParagraph"/>
            </w:pPr>
          </w:p>
        </w:tc>
        <w:tc>
          <w:tcPr>
            <w:tcW w:w="505" w:type="dxa"/>
          </w:tcPr>
          <w:p w14:paraId="701703E8" w14:textId="77777777"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14:paraId="3DFDC06F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4ACC448E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196EDA73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4CBF1F9B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5B2C4F21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4DE48C50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53E7C568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7D8D19A5" w14:textId="77777777" w:rsidR="009D1A0F" w:rsidRPr="004F38A7" w:rsidRDefault="009D1A0F">
            <w:pPr>
              <w:pStyle w:val="TableParagraph"/>
            </w:pPr>
          </w:p>
        </w:tc>
      </w:tr>
      <w:tr w:rsidR="009D1A0F" w:rsidRPr="004F38A7" w14:paraId="3C04B844" w14:textId="77777777">
        <w:trPr>
          <w:trHeight w:val="277"/>
        </w:trPr>
        <w:tc>
          <w:tcPr>
            <w:tcW w:w="1886" w:type="dxa"/>
            <w:vMerge/>
            <w:tcBorders>
              <w:top w:val="nil"/>
            </w:tcBorders>
          </w:tcPr>
          <w:p w14:paraId="747E9431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</w:tcPr>
          <w:p w14:paraId="37081A6E" w14:textId="77777777" w:rsidR="009D1A0F" w:rsidRPr="004F38A7" w:rsidRDefault="009D1A0F"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друзей</w:t>
            </w:r>
          </w:p>
        </w:tc>
        <w:tc>
          <w:tcPr>
            <w:tcW w:w="503" w:type="dxa"/>
          </w:tcPr>
          <w:p w14:paraId="4CEAC6E6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65DD56B2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3" w:type="dxa"/>
          </w:tcPr>
          <w:p w14:paraId="7753CF24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5" w:type="dxa"/>
          </w:tcPr>
          <w:p w14:paraId="653E882B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3" w:type="dxa"/>
          </w:tcPr>
          <w:p w14:paraId="2AFACFA2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14:paraId="72FC56E9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559F1969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14:paraId="539EB938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0B347EA6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14:paraId="77EB6FF5" w14:textId="77777777" w:rsidR="009D1A0F" w:rsidRPr="004F38A7" w:rsidRDefault="009D1A0F">
            <w:pPr>
              <w:pStyle w:val="TableParagraph"/>
              <w:spacing w:line="258" w:lineRule="exact"/>
              <w:ind w:left="115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4" w:type="dxa"/>
          </w:tcPr>
          <w:p w14:paraId="1E32F90D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248922B1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</w:tr>
      <w:tr w:rsidR="009D1A0F" w:rsidRPr="004F38A7" w14:paraId="320A36DF" w14:textId="77777777">
        <w:trPr>
          <w:trHeight w:val="275"/>
        </w:trPr>
        <w:tc>
          <w:tcPr>
            <w:tcW w:w="1886" w:type="dxa"/>
            <w:vMerge/>
            <w:tcBorders>
              <w:top w:val="nil"/>
            </w:tcBorders>
          </w:tcPr>
          <w:p w14:paraId="1C1DEBFC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</w:tcPr>
          <w:p w14:paraId="42F2EFDF" w14:textId="77777777"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волонтера</w:t>
            </w:r>
          </w:p>
        </w:tc>
        <w:tc>
          <w:tcPr>
            <w:tcW w:w="503" w:type="dxa"/>
          </w:tcPr>
          <w:p w14:paraId="7CE9293B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17DFB9DE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3" w:type="dxa"/>
          </w:tcPr>
          <w:p w14:paraId="7CEA2FD1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5" w:type="dxa"/>
          </w:tcPr>
          <w:p w14:paraId="3F3971A4" w14:textId="77777777" w:rsidR="009D1A0F" w:rsidRPr="004F38A7" w:rsidRDefault="009D1A0F">
            <w:pPr>
              <w:pStyle w:val="TableParagraph"/>
              <w:spacing w:line="256" w:lineRule="exact"/>
              <w:ind w:left="111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3" w:type="dxa"/>
          </w:tcPr>
          <w:p w14:paraId="19C97F37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14:paraId="62222444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52D622E3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14:paraId="7C0544AA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712824AB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14:paraId="2C139827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14:paraId="06C0D688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2EF2C206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</w:tr>
      <w:tr w:rsidR="009D1A0F" w:rsidRPr="004F38A7" w14:paraId="2B3158F7" w14:textId="77777777">
        <w:trPr>
          <w:trHeight w:val="275"/>
        </w:trPr>
        <w:tc>
          <w:tcPr>
            <w:tcW w:w="1886" w:type="dxa"/>
            <w:vMerge w:val="restart"/>
          </w:tcPr>
          <w:p w14:paraId="4CE7E8EB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77DF6C64" w14:textId="77777777" w:rsidR="009D1A0F" w:rsidRPr="004F38A7" w:rsidRDefault="009D1A0F">
            <w:pPr>
              <w:pStyle w:val="TableParagraph"/>
              <w:spacing w:before="2"/>
            </w:pPr>
          </w:p>
          <w:p w14:paraId="514E1D2E" w14:textId="77777777" w:rsidR="009D1A0F" w:rsidRPr="004F38A7" w:rsidRDefault="009D1A0F">
            <w:pPr>
              <w:pStyle w:val="TableParagraph"/>
              <w:ind w:left="107" w:right="215"/>
              <w:rPr>
                <w:sz w:val="24"/>
              </w:rPr>
            </w:pPr>
            <w:r w:rsidRPr="004F38A7">
              <w:rPr>
                <w:sz w:val="24"/>
              </w:rPr>
              <w:t>Формирование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семейных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ценностей</w:t>
            </w:r>
          </w:p>
        </w:tc>
        <w:tc>
          <w:tcPr>
            <w:tcW w:w="2028" w:type="dxa"/>
          </w:tcPr>
          <w:p w14:paraId="3CC25A6F" w14:textId="77777777"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здоровья</w:t>
            </w:r>
          </w:p>
        </w:tc>
        <w:tc>
          <w:tcPr>
            <w:tcW w:w="503" w:type="dxa"/>
          </w:tcPr>
          <w:p w14:paraId="07141D4F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29B51008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3" w:type="dxa"/>
          </w:tcPr>
          <w:p w14:paraId="2234BC74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5" w:type="dxa"/>
          </w:tcPr>
          <w:p w14:paraId="5C2E74CC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3" w:type="dxa"/>
          </w:tcPr>
          <w:p w14:paraId="7D439AF6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14:paraId="259CBBF1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08E2C7AC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14:paraId="7F12D105" w14:textId="77777777" w:rsidR="009D1A0F" w:rsidRPr="004F38A7" w:rsidRDefault="009D1A0F">
            <w:pPr>
              <w:pStyle w:val="TableParagraph"/>
              <w:spacing w:line="256" w:lineRule="exact"/>
              <w:ind w:left="114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6" w:type="dxa"/>
          </w:tcPr>
          <w:p w14:paraId="0FE9AE39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14:paraId="12CD687F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14:paraId="6D2E94EB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2F13F1D6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</w:tr>
      <w:tr w:rsidR="009D1A0F" w:rsidRPr="004F38A7" w14:paraId="1D3DE1CC" w14:textId="77777777">
        <w:trPr>
          <w:trHeight w:val="551"/>
        </w:trPr>
        <w:tc>
          <w:tcPr>
            <w:tcW w:w="1886" w:type="dxa"/>
            <w:vMerge/>
            <w:tcBorders>
              <w:top w:val="nil"/>
            </w:tcBorders>
          </w:tcPr>
          <w:p w14:paraId="1F2EB461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</w:tcPr>
          <w:p w14:paraId="5DCAAD00" w14:textId="77777777"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Международный</w:t>
            </w:r>
          </w:p>
          <w:p w14:paraId="435BC8F1" w14:textId="77777777"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женский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</w:p>
        </w:tc>
        <w:tc>
          <w:tcPr>
            <w:tcW w:w="503" w:type="dxa"/>
          </w:tcPr>
          <w:p w14:paraId="3338ADA1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2069B86E" w14:textId="77777777"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14:paraId="12D51D9E" w14:textId="77777777" w:rsidR="009D1A0F" w:rsidRPr="004F38A7" w:rsidRDefault="009D1A0F">
            <w:pPr>
              <w:pStyle w:val="TableParagraph"/>
            </w:pPr>
          </w:p>
        </w:tc>
        <w:tc>
          <w:tcPr>
            <w:tcW w:w="505" w:type="dxa"/>
          </w:tcPr>
          <w:p w14:paraId="14DDFF15" w14:textId="77777777"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14:paraId="238F8373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53B29CCE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0636765D" w14:textId="77777777" w:rsidR="009D1A0F" w:rsidRPr="004F38A7" w:rsidRDefault="009D1A0F">
            <w:pPr>
              <w:pStyle w:val="TableParagraph"/>
              <w:spacing w:before="127"/>
              <w:ind w:left="114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4" w:type="dxa"/>
          </w:tcPr>
          <w:p w14:paraId="726773FF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05D9EFE8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14D54AE9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55A785E4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16C84CFA" w14:textId="77777777" w:rsidR="009D1A0F" w:rsidRPr="004F38A7" w:rsidRDefault="009D1A0F">
            <w:pPr>
              <w:pStyle w:val="TableParagraph"/>
            </w:pPr>
          </w:p>
        </w:tc>
      </w:tr>
      <w:tr w:rsidR="009D1A0F" w:rsidRPr="004F38A7" w14:paraId="7DF2B656" w14:textId="77777777">
        <w:trPr>
          <w:trHeight w:val="827"/>
        </w:trPr>
        <w:tc>
          <w:tcPr>
            <w:tcW w:w="1886" w:type="dxa"/>
            <w:vMerge/>
            <w:tcBorders>
              <w:top w:val="nil"/>
            </w:tcBorders>
          </w:tcPr>
          <w:p w14:paraId="6A0C13D1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</w:tcPr>
          <w:p w14:paraId="6C61286B" w14:textId="77777777" w:rsidR="009D1A0F" w:rsidRPr="004F38A7" w:rsidRDefault="009D1A0F">
            <w:pPr>
              <w:pStyle w:val="TableParagraph"/>
              <w:ind w:left="108" w:right="659"/>
              <w:rPr>
                <w:sz w:val="24"/>
              </w:rPr>
            </w:pPr>
            <w:r w:rsidRPr="004F38A7">
              <w:rPr>
                <w:sz w:val="24"/>
              </w:rPr>
              <w:t>День семьи,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любви и</w:t>
            </w:r>
          </w:p>
          <w:p w14:paraId="6658757F" w14:textId="77777777"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верности</w:t>
            </w:r>
          </w:p>
        </w:tc>
        <w:tc>
          <w:tcPr>
            <w:tcW w:w="503" w:type="dxa"/>
          </w:tcPr>
          <w:p w14:paraId="6AA0873D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2B7123E6" w14:textId="77777777"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14:paraId="2E7B083F" w14:textId="77777777" w:rsidR="009D1A0F" w:rsidRPr="004F38A7" w:rsidRDefault="009D1A0F">
            <w:pPr>
              <w:pStyle w:val="TableParagraph"/>
            </w:pPr>
          </w:p>
        </w:tc>
        <w:tc>
          <w:tcPr>
            <w:tcW w:w="505" w:type="dxa"/>
          </w:tcPr>
          <w:p w14:paraId="40F81C9F" w14:textId="77777777"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14:paraId="096EE166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7DC9AD2A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3D051D6B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084660C6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0EFB49AD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594618BC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712FC88C" w14:textId="77777777" w:rsidR="009D1A0F" w:rsidRPr="004F38A7" w:rsidRDefault="009D1A0F">
            <w:pPr>
              <w:pStyle w:val="TableParagraph"/>
              <w:spacing w:before="10"/>
            </w:pPr>
          </w:p>
          <w:p w14:paraId="512DA469" w14:textId="77777777" w:rsidR="009D1A0F" w:rsidRPr="004F38A7" w:rsidRDefault="009D1A0F">
            <w:pPr>
              <w:pStyle w:val="TableParagraph"/>
              <w:ind w:left="115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6" w:type="dxa"/>
          </w:tcPr>
          <w:p w14:paraId="5F092C3B" w14:textId="77777777" w:rsidR="009D1A0F" w:rsidRPr="004F38A7" w:rsidRDefault="009D1A0F">
            <w:pPr>
              <w:pStyle w:val="TableParagraph"/>
            </w:pPr>
          </w:p>
        </w:tc>
      </w:tr>
      <w:tr w:rsidR="009D1A0F" w:rsidRPr="004F38A7" w14:paraId="76E0E02F" w14:textId="77777777">
        <w:trPr>
          <w:trHeight w:val="276"/>
        </w:trPr>
        <w:tc>
          <w:tcPr>
            <w:tcW w:w="1886" w:type="dxa"/>
            <w:vMerge/>
            <w:tcBorders>
              <w:top w:val="nil"/>
            </w:tcBorders>
          </w:tcPr>
          <w:p w14:paraId="6349F874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</w:tcPr>
          <w:p w14:paraId="27CD53AF" w14:textId="77777777"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Новый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год</w:t>
            </w:r>
          </w:p>
        </w:tc>
        <w:tc>
          <w:tcPr>
            <w:tcW w:w="503" w:type="dxa"/>
          </w:tcPr>
          <w:p w14:paraId="0B101660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03372464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3" w:type="dxa"/>
          </w:tcPr>
          <w:p w14:paraId="757BB6B0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5" w:type="dxa"/>
          </w:tcPr>
          <w:p w14:paraId="261C7E25" w14:textId="77777777" w:rsidR="009D1A0F" w:rsidRPr="004F38A7" w:rsidRDefault="009D1A0F">
            <w:pPr>
              <w:pStyle w:val="TableParagraph"/>
              <w:spacing w:line="256" w:lineRule="exact"/>
              <w:ind w:left="111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3" w:type="dxa"/>
          </w:tcPr>
          <w:p w14:paraId="2E2013C1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14:paraId="1FA2A370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3D64CEBD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14:paraId="5F5BF456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65B9729D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14:paraId="166ED60B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14:paraId="351611C7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2AB4D876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</w:tr>
      <w:tr w:rsidR="009D1A0F" w:rsidRPr="004F38A7" w14:paraId="2AE58FB0" w14:textId="77777777">
        <w:trPr>
          <w:trHeight w:val="554"/>
        </w:trPr>
        <w:tc>
          <w:tcPr>
            <w:tcW w:w="1886" w:type="dxa"/>
            <w:vMerge w:val="restart"/>
          </w:tcPr>
          <w:p w14:paraId="2C05698E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66AF3770" w14:textId="77777777" w:rsidR="009D1A0F" w:rsidRPr="004F38A7" w:rsidRDefault="009D1A0F">
            <w:pPr>
              <w:pStyle w:val="TableParagraph"/>
              <w:spacing w:before="3"/>
              <w:rPr>
                <w:sz w:val="34"/>
              </w:rPr>
            </w:pPr>
          </w:p>
          <w:p w14:paraId="6AEEAF22" w14:textId="77777777" w:rsidR="009D1A0F" w:rsidRPr="004F38A7" w:rsidRDefault="009D1A0F">
            <w:pPr>
              <w:pStyle w:val="TableParagraph"/>
              <w:ind w:left="107" w:right="215"/>
              <w:rPr>
                <w:sz w:val="24"/>
              </w:rPr>
            </w:pPr>
            <w:r w:rsidRPr="004F38A7">
              <w:rPr>
                <w:sz w:val="24"/>
              </w:rPr>
              <w:t>Формирование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основ</w:t>
            </w:r>
          </w:p>
          <w:p w14:paraId="61C19752" w14:textId="77777777" w:rsidR="009D1A0F" w:rsidRPr="004F38A7" w:rsidRDefault="009D1A0F">
            <w:pPr>
              <w:pStyle w:val="TableParagraph"/>
              <w:ind w:left="107" w:right="321"/>
              <w:rPr>
                <w:sz w:val="24"/>
              </w:rPr>
            </w:pPr>
            <w:r w:rsidRPr="004F38A7">
              <w:rPr>
                <w:sz w:val="24"/>
              </w:rPr>
              <w:t>гражданской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идентичности</w:t>
            </w:r>
          </w:p>
        </w:tc>
        <w:tc>
          <w:tcPr>
            <w:tcW w:w="2028" w:type="dxa"/>
          </w:tcPr>
          <w:p w14:paraId="5AD71B40" w14:textId="77777777" w:rsidR="009D1A0F" w:rsidRPr="004F38A7" w:rsidRDefault="009D1A0F">
            <w:pPr>
              <w:pStyle w:val="TableParagraph"/>
              <w:spacing w:line="26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народного</w:t>
            </w:r>
          </w:p>
          <w:p w14:paraId="093D46C3" w14:textId="77777777"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единства</w:t>
            </w:r>
          </w:p>
        </w:tc>
        <w:tc>
          <w:tcPr>
            <w:tcW w:w="503" w:type="dxa"/>
          </w:tcPr>
          <w:p w14:paraId="0ED05885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69E0AA33" w14:textId="77777777"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14:paraId="6AEE5618" w14:textId="77777777" w:rsidR="009D1A0F" w:rsidRPr="004F38A7" w:rsidRDefault="009D1A0F">
            <w:pPr>
              <w:pStyle w:val="TableParagraph"/>
              <w:spacing w:before="127"/>
              <w:ind w:left="110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5" w:type="dxa"/>
          </w:tcPr>
          <w:p w14:paraId="5469C251" w14:textId="77777777"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14:paraId="785070F8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410AC83D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55B0A699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74F41EA2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54483200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70B2FB4B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1D5F6F86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71462425" w14:textId="77777777" w:rsidR="009D1A0F" w:rsidRPr="004F38A7" w:rsidRDefault="009D1A0F">
            <w:pPr>
              <w:pStyle w:val="TableParagraph"/>
            </w:pPr>
          </w:p>
        </w:tc>
      </w:tr>
      <w:tr w:rsidR="009D1A0F" w:rsidRPr="004F38A7" w14:paraId="7B689594" w14:textId="77777777">
        <w:trPr>
          <w:trHeight w:val="275"/>
        </w:trPr>
        <w:tc>
          <w:tcPr>
            <w:tcW w:w="1886" w:type="dxa"/>
            <w:vMerge/>
            <w:tcBorders>
              <w:top w:val="nil"/>
            </w:tcBorders>
          </w:tcPr>
          <w:p w14:paraId="43C60A4F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</w:tcPr>
          <w:p w14:paraId="1F865B75" w14:textId="77777777"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мира</w:t>
            </w:r>
          </w:p>
        </w:tc>
        <w:tc>
          <w:tcPr>
            <w:tcW w:w="503" w:type="dxa"/>
          </w:tcPr>
          <w:p w14:paraId="006F5A6B" w14:textId="77777777"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6" w:type="dxa"/>
          </w:tcPr>
          <w:p w14:paraId="4AEC7637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3" w:type="dxa"/>
          </w:tcPr>
          <w:p w14:paraId="6C7FF06C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5" w:type="dxa"/>
          </w:tcPr>
          <w:p w14:paraId="03375FBE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3" w:type="dxa"/>
          </w:tcPr>
          <w:p w14:paraId="7E609CEA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14:paraId="5B70B33F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0D995A92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14:paraId="4F344EFB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24C6D903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14:paraId="7B801C28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14:paraId="7CC52316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31E00D3C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</w:tr>
      <w:tr w:rsidR="009D1A0F" w:rsidRPr="004F38A7" w14:paraId="52A1A752" w14:textId="77777777">
        <w:trPr>
          <w:trHeight w:val="827"/>
        </w:trPr>
        <w:tc>
          <w:tcPr>
            <w:tcW w:w="1886" w:type="dxa"/>
            <w:vMerge/>
            <w:tcBorders>
              <w:top w:val="nil"/>
            </w:tcBorders>
          </w:tcPr>
          <w:p w14:paraId="763F4659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</w:tcPr>
          <w:p w14:paraId="747AC0A3" w14:textId="77777777"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снятия</w:t>
            </w:r>
          </w:p>
          <w:p w14:paraId="243D143E" w14:textId="77777777" w:rsidR="009D1A0F" w:rsidRPr="004F38A7" w:rsidRDefault="009D1A0F">
            <w:pPr>
              <w:pStyle w:val="TableParagraph"/>
              <w:spacing w:line="270" w:lineRule="atLeast"/>
              <w:ind w:left="108" w:right="681"/>
              <w:rPr>
                <w:sz w:val="24"/>
              </w:rPr>
            </w:pPr>
            <w:r w:rsidRPr="004F38A7">
              <w:rPr>
                <w:sz w:val="24"/>
              </w:rPr>
              <w:t>блокады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Ленинграда</w:t>
            </w:r>
          </w:p>
        </w:tc>
        <w:tc>
          <w:tcPr>
            <w:tcW w:w="503" w:type="dxa"/>
          </w:tcPr>
          <w:p w14:paraId="563E5F12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31D2197F" w14:textId="77777777"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14:paraId="6428DC73" w14:textId="77777777" w:rsidR="009D1A0F" w:rsidRPr="004F38A7" w:rsidRDefault="009D1A0F">
            <w:pPr>
              <w:pStyle w:val="TableParagraph"/>
            </w:pPr>
          </w:p>
        </w:tc>
        <w:tc>
          <w:tcPr>
            <w:tcW w:w="505" w:type="dxa"/>
          </w:tcPr>
          <w:p w14:paraId="0E9E1447" w14:textId="77777777" w:rsidR="009D1A0F" w:rsidRPr="004F38A7" w:rsidRDefault="009D1A0F">
            <w:pPr>
              <w:pStyle w:val="TableParagraph"/>
              <w:spacing w:before="10"/>
            </w:pPr>
          </w:p>
          <w:p w14:paraId="617C9BDE" w14:textId="77777777" w:rsidR="009D1A0F" w:rsidRPr="004F38A7" w:rsidRDefault="009D1A0F">
            <w:pPr>
              <w:pStyle w:val="TableParagraph"/>
              <w:ind w:left="111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3" w:type="dxa"/>
          </w:tcPr>
          <w:p w14:paraId="047476B5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02FAB62E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672BAD91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11AE8FFD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70D68E23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7217BB84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138198E3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6DD2FF86" w14:textId="77777777" w:rsidR="009D1A0F" w:rsidRPr="004F38A7" w:rsidRDefault="009D1A0F">
            <w:pPr>
              <w:pStyle w:val="TableParagraph"/>
            </w:pPr>
          </w:p>
        </w:tc>
      </w:tr>
      <w:tr w:rsidR="009D1A0F" w:rsidRPr="004F38A7" w14:paraId="0D8A559F" w14:textId="77777777">
        <w:trPr>
          <w:trHeight w:val="827"/>
        </w:trPr>
        <w:tc>
          <w:tcPr>
            <w:tcW w:w="1886" w:type="dxa"/>
            <w:vMerge/>
            <w:tcBorders>
              <w:top w:val="nil"/>
            </w:tcBorders>
          </w:tcPr>
          <w:p w14:paraId="1E9CE782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</w:tcPr>
          <w:p w14:paraId="046A1D3A" w14:textId="77777777"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</w:p>
          <w:p w14:paraId="75EFF9FB" w14:textId="77777777" w:rsidR="009D1A0F" w:rsidRPr="004F38A7" w:rsidRDefault="009D1A0F">
            <w:pPr>
              <w:pStyle w:val="TableParagraph"/>
              <w:spacing w:line="270" w:lineRule="atLeast"/>
              <w:ind w:left="108" w:right="204"/>
              <w:rPr>
                <w:sz w:val="24"/>
              </w:rPr>
            </w:pPr>
            <w:proofErr w:type="spellStart"/>
            <w:r w:rsidRPr="004F38A7">
              <w:rPr>
                <w:spacing w:val="-1"/>
                <w:sz w:val="24"/>
              </w:rPr>
              <w:t>государственног</w:t>
            </w:r>
            <w:proofErr w:type="spellEnd"/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 флага</w:t>
            </w:r>
          </w:p>
        </w:tc>
        <w:tc>
          <w:tcPr>
            <w:tcW w:w="503" w:type="dxa"/>
          </w:tcPr>
          <w:p w14:paraId="12561011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0AB315A6" w14:textId="77777777"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14:paraId="135240FF" w14:textId="77777777" w:rsidR="009D1A0F" w:rsidRPr="004F38A7" w:rsidRDefault="009D1A0F">
            <w:pPr>
              <w:pStyle w:val="TableParagraph"/>
            </w:pPr>
          </w:p>
        </w:tc>
        <w:tc>
          <w:tcPr>
            <w:tcW w:w="505" w:type="dxa"/>
          </w:tcPr>
          <w:p w14:paraId="5594393F" w14:textId="77777777"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14:paraId="32651216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6A73948E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6F16FF1F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60464BE9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03DB0908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04F63427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743B7124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27705C07" w14:textId="77777777" w:rsidR="009D1A0F" w:rsidRPr="004F38A7" w:rsidRDefault="009D1A0F">
            <w:pPr>
              <w:pStyle w:val="TableParagraph"/>
              <w:spacing w:before="10"/>
            </w:pPr>
          </w:p>
          <w:p w14:paraId="1C874C64" w14:textId="77777777" w:rsidR="009D1A0F" w:rsidRPr="004F38A7" w:rsidRDefault="009D1A0F">
            <w:pPr>
              <w:pStyle w:val="TableParagraph"/>
              <w:ind w:left="115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</w:tr>
      <w:tr w:rsidR="009D1A0F" w:rsidRPr="004F38A7" w14:paraId="68E1BF01" w14:textId="77777777">
        <w:trPr>
          <w:trHeight w:val="551"/>
        </w:trPr>
        <w:tc>
          <w:tcPr>
            <w:tcW w:w="1886" w:type="dxa"/>
            <w:vMerge w:val="restart"/>
          </w:tcPr>
          <w:p w14:paraId="0F037E92" w14:textId="77777777" w:rsidR="009D1A0F" w:rsidRPr="004F38A7" w:rsidRDefault="009D1A0F">
            <w:pPr>
              <w:pStyle w:val="TableParagraph"/>
              <w:ind w:left="107" w:right="215"/>
              <w:rPr>
                <w:sz w:val="24"/>
              </w:rPr>
            </w:pPr>
            <w:r w:rsidRPr="004F38A7">
              <w:rPr>
                <w:sz w:val="24"/>
              </w:rPr>
              <w:t>Формирование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основ</w:t>
            </w:r>
          </w:p>
          <w:p w14:paraId="141B574C" w14:textId="77777777" w:rsidR="009D1A0F" w:rsidRPr="004F38A7" w:rsidRDefault="009D1A0F">
            <w:pPr>
              <w:pStyle w:val="TableParagraph"/>
              <w:ind w:left="107" w:right="113"/>
              <w:rPr>
                <w:sz w:val="24"/>
              </w:rPr>
            </w:pPr>
            <w:proofErr w:type="spellStart"/>
            <w:r w:rsidRPr="004F38A7">
              <w:rPr>
                <w:sz w:val="24"/>
              </w:rPr>
              <w:t>межэтническог</w:t>
            </w:r>
            <w:proofErr w:type="spellEnd"/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взаимодействия</w:t>
            </w:r>
          </w:p>
        </w:tc>
        <w:tc>
          <w:tcPr>
            <w:tcW w:w="2028" w:type="dxa"/>
          </w:tcPr>
          <w:p w14:paraId="77F0B12F" w14:textId="77777777"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дружбы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</w:p>
          <w:p w14:paraId="67CA4937" w14:textId="77777777"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единения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славян</w:t>
            </w:r>
          </w:p>
        </w:tc>
        <w:tc>
          <w:tcPr>
            <w:tcW w:w="503" w:type="dxa"/>
          </w:tcPr>
          <w:p w14:paraId="5667A79C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6195E356" w14:textId="77777777"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14:paraId="4E3F4803" w14:textId="77777777" w:rsidR="009D1A0F" w:rsidRPr="004F38A7" w:rsidRDefault="009D1A0F">
            <w:pPr>
              <w:pStyle w:val="TableParagraph"/>
            </w:pPr>
          </w:p>
        </w:tc>
        <w:tc>
          <w:tcPr>
            <w:tcW w:w="505" w:type="dxa"/>
          </w:tcPr>
          <w:p w14:paraId="6CBA78E6" w14:textId="77777777"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14:paraId="48BCF947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14B3FE06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5824EEDD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1BEC8774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5C152795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329C730B" w14:textId="77777777" w:rsidR="009D1A0F" w:rsidRPr="004F38A7" w:rsidRDefault="009D1A0F">
            <w:pPr>
              <w:pStyle w:val="TableParagraph"/>
              <w:spacing w:before="127"/>
              <w:ind w:left="115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4" w:type="dxa"/>
          </w:tcPr>
          <w:p w14:paraId="36F646C3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2105718C" w14:textId="77777777" w:rsidR="009D1A0F" w:rsidRPr="004F38A7" w:rsidRDefault="009D1A0F">
            <w:pPr>
              <w:pStyle w:val="TableParagraph"/>
            </w:pPr>
          </w:p>
        </w:tc>
      </w:tr>
      <w:tr w:rsidR="009D1A0F" w:rsidRPr="004F38A7" w14:paraId="76DD1A7F" w14:textId="77777777">
        <w:trPr>
          <w:trHeight w:val="275"/>
        </w:trPr>
        <w:tc>
          <w:tcPr>
            <w:tcW w:w="1886" w:type="dxa"/>
            <w:vMerge/>
            <w:tcBorders>
              <w:top w:val="nil"/>
            </w:tcBorders>
          </w:tcPr>
          <w:p w14:paraId="37697D94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</w:tcPr>
          <w:p w14:paraId="6503660A" w14:textId="77777777"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России</w:t>
            </w:r>
          </w:p>
        </w:tc>
        <w:tc>
          <w:tcPr>
            <w:tcW w:w="503" w:type="dxa"/>
          </w:tcPr>
          <w:p w14:paraId="4E6E6E37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7D8712FC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3" w:type="dxa"/>
          </w:tcPr>
          <w:p w14:paraId="41F05A0A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5" w:type="dxa"/>
          </w:tcPr>
          <w:p w14:paraId="3CBAFB4A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3" w:type="dxa"/>
          </w:tcPr>
          <w:p w14:paraId="6C470E90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14:paraId="7D068B7E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7F22513D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14:paraId="629383B9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50314612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14:paraId="0D59EFAB" w14:textId="77777777" w:rsidR="009D1A0F" w:rsidRPr="004F38A7" w:rsidRDefault="009D1A0F"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4" w:type="dxa"/>
          </w:tcPr>
          <w:p w14:paraId="4E4C1F67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595D99AB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</w:tr>
      <w:tr w:rsidR="009D1A0F" w:rsidRPr="004F38A7" w14:paraId="77049BD4" w14:textId="77777777">
        <w:trPr>
          <w:trHeight w:val="552"/>
        </w:trPr>
        <w:tc>
          <w:tcPr>
            <w:tcW w:w="1886" w:type="dxa"/>
            <w:vMerge/>
            <w:tcBorders>
              <w:top w:val="nil"/>
            </w:tcBorders>
          </w:tcPr>
          <w:p w14:paraId="1B4E7120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</w:tcPr>
          <w:p w14:paraId="2B569D30" w14:textId="77777777"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флага</w:t>
            </w:r>
          </w:p>
          <w:p w14:paraId="34D8F5A2" w14:textId="77777777"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России</w:t>
            </w:r>
          </w:p>
        </w:tc>
        <w:tc>
          <w:tcPr>
            <w:tcW w:w="503" w:type="dxa"/>
          </w:tcPr>
          <w:p w14:paraId="02540E5D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6DB7B656" w14:textId="77777777"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14:paraId="3BDAF60F" w14:textId="77777777" w:rsidR="009D1A0F" w:rsidRPr="004F38A7" w:rsidRDefault="009D1A0F">
            <w:pPr>
              <w:pStyle w:val="TableParagraph"/>
            </w:pPr>
          </w:p>
        </w:tc>
        <w:tc>
          <w:tcPr>
            <w:tcW w:w="505" w:type="dxa"/>
          </w:tcPr>
          <w:p w14:paraId="5A1E6EBF" w14:textId="77777777"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14:paraId="5C8B724C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6CACB070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37F9A8EE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7FD29031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4BF2B0EB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387A10CC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3DE32B64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4F046788" w14:textId="77777777" w:rsidR="009D1A0F" w:rsidRPr="004F38A7" w:rsidRDefault="009D1A0F">
            <w:pPr>
              <w:pStyle w:val="TableParagraph"/>
              <w:spacing w:before="127"/>
              <w:ind w:left="115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</w:tr>
      <w:tr w:rsidR="009D1A0F" w:rsidRPr="004F38A7" w14:paraId="73773E76" w14:textId="77777777">
        <w:trPr>
          <w:trHeight w:val="277"/>
        </w:trPr>
        <w:tc>
          <w:tcPr>
            <w:tcW w:w="1886" w:type="dxa"/>
            <w:vMerge w:val="restart"/>
          </w:tcPr>
          <w:p w14:paraId="06DB028A" w14:textId="77777777" w:rsidR="009D1A0F" w:rsidRPr="004F38A7" w:rsidRDefault="009D1A0F">
            <w:pPr>
              <w:pStyle w:val="TableParagraph"/>
              <w:spacing w:before="8"/>
              <w:rPr>
                <w:sz w:val="36"/>
              </w:rPr>
            </w:pPr>
          </w:p>
          <w:p w14:paraId="1AFD189D" w14:textId="77777777" w:rsidR="009D1A0F" w:rsidRPr="004F38A7" w:rsidRDefault="009D1A0F">
            <w:pPr>
              <w:pStyle w:val="TableParagraph"/>
              <w:ind w:left="107" w:right="215"/>
              <w:rPr>
                <w:sz w:val="24"/>
              </w:rPr>
            </w:pPr>
            <w:r w:rsidRPr="004F38A7">
              <w:rPr>
                <w:sz w:val="24"/>
              </w:rPr>
              <w:t>Формирование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основ социо-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культурных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ценностей</w:t>
            </w:r>
          </w:p>
        </w:tc>
        <w:tc>
          <w:tcPr>
            <w:tcW w:w="2028" w:type="dxa"/>
          </w:tcPr>
          <w:p w14:paraId="7AA60683" w14:textId="77777777" w:rsidR="009D1A0F" w:rsidRPr="004F38A7" w:rsidRDefault="009D1A0F"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знаний</w:t>
            </w:r>
          </w:p>
        </w:tc>
        <w:tc>
          <w:tcPr>
            <w:tcW w:w="503" w:type="dxa"/>
          </w:tcPr>
          <w:p w14:paraId="4E54DABB" w14:textId="77777777" w:rsidR="009D1A0F" w:rsidRPr="004F38A7" w:rsidRDefault="009D1A0F"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6" w:type="dxa"/>
          </w:tcPr>
          <w:p w14:paraId="28581D9D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3" w:type="dxa"/>
          </w:tcPr>
          <w:p w14:paraId="5774D62B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5" w:type="dxa"/>
          </w:tcPr>
          <w:p w14:paraId="38490A0F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3" w:type="dxa"/>
          </w:tcPr>
          <w:p w14:paraId="6513C481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14:paraId="426667A6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6DA31C86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14:paraId="258A3CFD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43527693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14:paraId="4D9BB5E0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14:paraId="699D2F5C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4E2EC638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</w:tr>
      <w:tr w:rsidR="009D1A0F" w:rsidRPr="004F38A7" w14:paraId="757570B0" w14:textId="77777777">
        <w:trPr>
          <w:trHeight w:val="551"/>
        </w:trPr>
        <w:tc>
          <w:tcPr>
            <w:tcW w:w="1886" w:type="dxa"/>
            <w:vMerge/>
            <w:tcBorders>
              <w:top w:val="nil"/>
            </w:tcBorders>
          </w:tcPr>
          <w:p w14:paraId="40A43931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</w:tcPr>
          <w:p w14:paraId="7732DE3F" w14:textId="77777777"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русского</w:t>
            </w:r>
          </w:p>
          <w:p w14:paraId="758501BB" w14:textId="77777777"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языка</w:t>
            </w:r>
          </w:p>
        </w:tc>
        <w:tc>
          <w:tcPr>
            <w:tcW w:w="503" w:type="dxa"/>
          </w:tcPr>
          <w:p w14:paraId="0AA0640A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462A85E9" w14:textId="77777777"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14:paraId="686010E9" w14:textId="77777777" w:rsidR="009D1A0F" w:rsidRPr="004F38A7" w:rsidRDefault="009D1A0F">
            <w:pPr>
              <w:pStyle w:val="TableParagraph"/>
            </w:pPr>
          </w:p>
        </w:tc>
        <w:tc>
          <w:tcPr>
            <w:tcW w:w="505" w:type="dxa"/>
          </w:tcPr>
          <w:p w14:paraId="4875AF9B" w14:textId="77777777"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14:paraId="65DEBBE7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2CDB6AA8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78976B6C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6400F782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14241803" w14:textId="77777777" w:rsidR="009D1A0F" w:rsidRPr="004F38A7" w:rsidRDefault="009D1A0F">
            <w:pPr>
              <w:pStyle w:val="TableParagraph"/>
              <w:spacing w:before="124"/>
              <w:ind w:left="114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4" w:type="dxa"/>
          </w:tcPr>
          <w:p w14:paraId="47B9E024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40D88FA2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4F0B096D" w14:textId="77777777" w:rsidR="009D1A0F" w:rsidRPr="004F38A7" w:rsidRDefault="009D1A0F">
            <w:pPr>
              <w:pStyle w:val="TableParagraph"/>
            </w:pPr>
          </w:p>
        </w:tc>
      </w:tr>
      <w:tr w:rsidR="009D1A0F" w:rsidRPr="004F38A7" w14:paraId="66419FDF" w14:textId="77777777">
        <w:trPr>
          <w:trHeight w:val="275"/>
        </w:trPr>
        <w:tc>
          <w:tcPr>
            <w:tcW w:w="1886" w:type="dxa"/>
            <w:vMerge/>
            <w:tcBorders>
              <w:top w:val="nil"/>
            </w:tcBorders>
          </w:tcPr>
          <w:p w14:paraId="357104D4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</w:tcPr>
          <w:p w14:paraId="4BD2FA47" w14:textId="77777777"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театра</w:t>
            </w:r>
          </w:p>
        </w:tc>
        <w:tc>
          <w:tcPr>
            <w:tcW w:w="503" w:type="dxa"/>
          </w:tcPr>
          <w:p w14:paraId="77D857A5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41A75DB0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3" w:type="dxa"/>
          </w:tcPr>
          <w:p w14:paraId="4CC1EF72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5" w:type="dxa"/>
          </w:tcPr>
          <w:p w14:paraId="470BBF55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3" w:type="dxa"/>
          </w:tcPr>
          <w:p w14:paraId="28B7EE55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14:paraId="333EED2D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101D96F7" w14:textId="77777777" w:rsidR="009D1A0F" w:rsidRPr="004F38A7" w:rsidRDefault="009D1A0F">
            <w:pPr>
              <w:pStyle w:val="TableParagraph"/>
              <w:spacing w:line="256" w:lineRule="exact"/>
              <w:ind w:left="114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4" w:type="dxa"/>
          </w:tcPr>
          <w:p w14:paraId="5A353D5F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478055D4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14:paraId="21698A92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14:paraId="68F5D3BC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39C8C530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</w:tr>
      <w:tr w:rsidR="009D1A0F" w:rsidRPr="004F38A7" w14:paraId="70458592" w14:textId="77777777">
        <w:trPr>
          <w:trHeight w:val="551"/>
        </w:trPr>
        <w:tc>
          <w:tcPr>
            <w:tcW w:w="1886" w:type="dxa"/>
            <w:vMerge/>
            <w:tcBorders>
              <w:top w:val="nil"/>
            </w:tcBorders>
          </w:tcPr>
          <w:p w14:paraId="7E9F1B41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</w:tcPr>
          <w:p w14:paraId="38E5865F" w14:textId="77777777"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</w:p>
          <w:p w14:paraId="5860CACB" w14:textId="77777777"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космонавтики</w:t>
            </w:r>
          </w:p>
        </w:tc>
        <w:tc>
          <w:tcPr>
            <w:tcW w:w="503" w:type="dxa"/>
          </w:tcPr>
          <w:p w14:paraId="1450B740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7792BC22" w14:textId="77777777"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14:paraId="534852CC" w14:textId="77777777" w:rsidR="009D1A0F" w:rsidRPr="004F38A7" w:rsidRDefault="009D1A0F">
            <w:pPr>
              <w:pStyle w:val="TableParagraph"/>
            </w:pPr>
          </w:p>
        </w:tc>
        <w:tc>
          <w:tcPr>
            <w:tcW w:w="505" w:type="dxa"/>
          </w:tcPr>
          <w:p w14:paraId="189D2C10" w14:textId="77777777"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14:paraId="60B00E05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5D16B619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4B54C695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0E531261" w14:textId="77777777" w:rsidR="009D1A0F" w:rsidRPr="004F38A7" w:rsidRDefault="009D1A0F">
            <w:pPr>
              <w:pStyle w:val="TableParagraph"/>
              <w:spacing w:before="127"/>
              <w:ind w:left="114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6" w:type="dxa"/>
          </w:tcPr>
          <w:p w14:paraId="23F4DB52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038EA897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12E66D7E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2D033CF0" w14:textId="77777777" w:rsidR="009D1A0F" w:rsidRPr="004F38A7" w:rsidRDefault="009D1A0F">
            <w:pPr>
              <w:pStyle w:val="TableParagraph"/>
            </w:pPr>
          </w:p>
        </w:tc>
      </w:tr>
      <w:tr w:rsidR="009D1A0F" w:rsidRPr="004F38A7" w14:paraId="1F21EDE4" w14:textId="77777777">
        <w:trPr>
          <w:trHeight w:val="275"/>
        </w:trPr>
        <w:tc>
          <w:tcPr>
            <w:tcW w:w="1886" w:type="dxa"/>
            <w:vMerge/>
            <w:tcBorders>
              <w:top w:val="nil"/>
            </w:tcBorders>
          </w:tcPr>
          <w:p w14:paraId="36222FB2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</w:tcPr>
          <w:p w14:paraId="588C8AAB" w14:textId="77777777"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Победы</w:t>
            </w:r>
          </w:p>
        </w:tc>
        <w:tc>
          <w:tcPr>
            <w:tcW w:w="503" w:type="dxa"/>
          </w:tcPr>
          <w:p w14:paraId="22B09525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6B5669CE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3" w:type="dxa"/>
          </w:tcPr>
          <w:p w14:paraId="6D25FAF8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5" w:type="dxa"/>
          </w:tcPr>
          <w:p w14:paraId="6519F51A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3" w:type="dxa"/>
          </w:tcPr>
          <w:p w14:paraId="2FDCCDC6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14:paraId="44CEEAEA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5116DF82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14:paraId="75896985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33A217B7" w14:textId="77777777" w:rsidR="009D1A0F" w:rsidRPr="004F38A7" w:rsidRDefault="009D1A0F">
            <w:pPr>
              <w:pStyle w:val="TableParagraph"/>
              <w:spacing w:line="256" w:lineRule="exact"/>
              <w:ind w:left="114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4" w:type="dxa"/>
          </w:tcPr>
          <w:p w14:paraId="6C749FD2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14:paraId="51241B0C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712E7A97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</w:tr>
      <w:tr w:rsidR="009D1A0F" w:rsidRPr="004F38A7" w14:paraId="5D7EECAB" w14:textId="77777777">
        <w:trPr>
          <w:trHeight w:val="827"/>
        </w:trPr>
        <w:tc>
          <w:tcPr>
            <w:tcW w:w="1886" w:type="dxa"/>
            <w:vMerge w:val="restart"/>
          </w:tcPr>
          <w:p w14:paraId="73B00131" w14:textId="77777777" w:rsidR="009D1A0F" w:rsidRPr="004F38A7" w:rsidRDefault="009D1A0F">
            <w:pPr>
              <w:pStyle w:val="TableParagraph"/>
              <w:spacing w:before="11"/>
              <w:rPr>
                <w:sz w:val="23"/>
              </w:rPr>
            </w:pPr>
          </w:p>
          <w:p w14:paraId="422AABF0" w14:textId="77777777" w:rsidR="009D1A0F" w:rsidRPr="004F38A7" w:rsidRDefault="009D1A0F">
            <w:pPr>
              <w:pStyle w:val="TableParagraph"/>
              <w:ind w:left="107" w:right="215"/>
              <w:rPr>
                <w:sz w:val="24"/>
              </w:rPr>
            </w:pPr>
            <w:r w:rsidRPr="004F38A7">
              <w:rPr>
                <w:sz w:val="24"/>
              </w:rPr>
              <w:t>Формирование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основ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экологической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культуры</w:t>
            </w:r>
          </w:p>
        </w:tc>
        <w:tc>
          <w:tcPr>
            <w:tcW w:w="2028" w:type="dxa"/>
          </w:tcPr>
          <w:p w14:paraId="7A12E8D5" w14:textId="77777777" w:rsidR="009D1A0F" w:rsidRPr="004F38A7" w:rsidRDefault="009D1A0F">
            <w:pPr>
              <w:pStyle w:val="TableParagraph"/>
              <w:ind w:left="108" w:right="552"/>
              <w:rPr>
                <w:sz w:val="24"/>
              </w:rPr>
            </w:pPr>
            <w:r w:rsidRPr="004F38A7">
              <w:rPr>
                <w:sz w:val="24"/>
              </w:rPr>
              <w:t>День охраны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окружающей</w:t>
            </w:r>
          </w:p>
          <w:p w14:paraId="427B1AA1" w14:textId="77777777"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среды</w:t>
            </w:r>
          </w:p>
        </w:tc>
        <w:tc>
          <w:tcPr>
            <w:tcW w:w="503" w:type="dxa"/>
          </w:tcPr>
          <w:p w14:paraId="07B97805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713E1003" w14:textId="77777777"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14:paraId="74F925C4" w14:textId="77777777" w:rsidR="009D1A0F" w:rsidRPr="004F38A7" w:rsidRDefault="009D1A0F">
            <w:pPr>
              <w:pStyle w:val="TableParagraph"/>
            </w:pPr>
          </w:p>
        </w:tc>
        <w:tc>
          <w:tcPr>
            <w:tcW w:w="505" w:type="dxa"/>
          </w:tcPr>
          <w:p w14:paraId="152AD8F3" w14:textId="77777777"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14:paraId="27D1A8C9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3144FDF0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3ECEAEA3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1A0E83E0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39E5E7FD" w14:textId="77777777" w:rsidR="009D1A0F" w:rsidRPr="004F38A7" w:rsidRDefault="009D1A0F">
            <w:pPr>
              <w:pStyle w:val="TableParagraph"/>
              <w:spacing w:before="10"/>
            </w:pPr>
          </w:p>
          <w:p w14:paraId="4401B6EB" w14:textId="77777777" w:rsidR="009D1A0F" w:rsidRPr="004F38A7" w:rsidRDefault="009D1A0F">
            <w:pPr>
              <w:pStyle w:val="TableParagraph"/>
              <w:ind w:left="114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4" w:type="dxa"/>
          </w:tcPr>
          <w:p w14:paraId="10D31F54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0E6597B6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6A79CB73" w14:textId="77777777" w:rsidR="009D1A0F" w:rsidRPr="004F38A7" w:rsidRDefault="009D1A0F">
            <w:pPr>
              <w:pStyle w:val="TableParagraph"/>
            </w:pPr>
          </w:p>
        </w:tc>
      </w:tr>
      <w:tr w:rsidR="009D1A0F" w:rsidRPr="004F38A7" w14:paraId="35706D45" w14:textId="77777777">
        <w:trPr>
          <w:trHeight w:val="275"/>
        </w:trPr>
        <w:tc>
          <w:tcPr>
            <w:tcW w:w="1886" w:type="dxa"/>
            <w:vMerge/>
            <w:tcBorders>
              <w:top w:val="nil"/>
            </w:tcBorders>
          </w:tcPr>
          <w:p w14:paraId="694A398E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</w:tcPr>
          <w:p w14:paraId="5F8EE9D4" w14:textId="77777777"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Земли</w:t>
            </w:r>
          </w:p>
        </w:tc>
        <w:tc>
          <w:tcPr>
            <w:tcW w:w="503" w:type="dxa"/>
          </w:tcPr>
          <w:p w14:paraId="08AD63C7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7ED98322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3" w:type="dxa"/>
          </w:tcPr>
          <w:p w14:paraId="7988B83E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5" w:type="dxa"/>
          </w:tcPr>
          <w:p w14:paraId="0D111D56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3" w:type="dxa"/>
          </w:tcPr>
          <w:p w14:paraId="649F14A0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14:paraId="45E73AA8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52C21486" w14:textId="77777777" w:rsidR="009D1A0F" w:rsidRPr="004F38A7" w:rsidRDefault="009D1A0F">
            <w:pPr>
              <w:pStyle w:val="TableParagraph"/>
              <w:spacing w:line="256" w:lineRule="exact"/>
              <w:ind w:left="114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4" w:type="dxa"/>
          </w:tcPr>
          <w:p w14:paraId="7A9A3C2E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0A03B94F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14:paraId="4BE8C445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14:paraId="3BBE6A3A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12FE00C6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</w:tr>
      <w:tr w:rsidR="009D1A0F" w:rsidRPr="004F38A7" w14:paraId="276280EF" w14:textId="77777777">
        <w:trPr>
          <w:trHeight w:val="554"/>
        </w:trPr>
        <w:tc>
          <w:tcPr>
            <w:tcW w:w="1886" w:type="dxa"/>
            <w:vMerge/>
            <w:tcBorders>
              <w:top w:val="nil"/>
            </w:tcBorders>
          </w:tcPr>
          <w:p w14:paraId="351CB287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</w:tcPr>
          <w:p w14:paraId="28F9C34E" w14:textId="77777777" w:rsidR="009D1A0F" w:rsidRPr="004F38A7" w:rsidRDefault="009D1A0F">
            <w:pPr>
              <w:pStyle w:val="TableParagraph"/>
              <w:spacing w:line="267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</w:p>
          <w:p w14:paraId="10C64E25" w14:textId="77777777"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заповедников</w:t>
            </w:r>
          </w:p>
        </w:tc>
        <w:tc>
          <w:tcPr>
            <w:tcW w:w="503" w:type="dxa"/>
          </w:tcPr>
          <w:p w14:paraId="22B0ADDF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6F0B01FA" w14:textId="77777777"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14:paraId="1457B5FB" w14:textId="77777777" w:rsidR="009D1A0F" w:rsidRPr="004F38A7" w:rsidRDefault="009D1A0F">
            <w:pPr>
              <w:pStyle w:val="TableParagraph"/>
            </w:pPr>
          </w:p>
        </w:tc>
        <w:tc>
          <w:tcPr>
            <w:tcW w:w="505" w:type="dxa"/>
          </w:tcPr>
          <w:p w14:paraId="03ED0FDD" w14:textId="77777777"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14:paraId="3886552C" w14:textId="77777777" w:rsidR="009D1A0F" w:rsidRPr="004F38A7" w:rsidRDefault="009D1A0F">
            <w:pPr>
              <w:pStyle w:val="TableParagraph"/>
              <w:spacing w:before="127"/>
              <w:ind w:left="110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4" w:type="dxa"/>
          </w:tcPr>
          <w:p w14:paraId="147E4231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4ABE1709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798687D0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391524B5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7B2E0E30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30E350DB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1BA1C07F" w14:textId="77777777" w:rsidR="009D1A0F" w:rsidRPr="004F38A7" w:rsidRDefault="009D1A0F">
            <w:pPr>
              <w:pStyle w:val="TableParagraph"/>
            </w:pPr>
          </w:p>
        </w:tc>
      </w:tr>
      <w:tr w:rsidR="009D1A0F" w:rsidRPr="004F38A7" w14:paraId="522EFB97" w14:textId="77777777">
        <w:trPr>
          <w:trHeight w:val="551"/>
        </w:trPr>
        <w:tc>
          <w:tcPr>
            <w:tcW w:w="1886" w:type="dxa"/>
            <w:vMerge w:val="restart"/>
          </w:tcPr>
          <w:p w14:paraId="08F91E87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5814E261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343D8C10" w14:textId="77777777" w:rsidR="009D1A0F" w:rsidRPr="004F38A7" w:rsidRDefault="009D1A0F">
            <w:pPr>
              <w:pStyle w:val="TableParagraph"/>
              <w:spacing w:before="8"/>
              <w:rPr>
                <w:sz w:val="32"/>
              </w:rPr>
            </w:pPr>
          </w:p>
          <w:p w14:paraId="38332013" w14:textId="77777777" w:rsidR="009D1A0F" w:rsidRPr="004F38A7" w:rsidRDefault="009D1A0F">
            <w:pPr>
              <w:pStyle w:val="TableParagraph"/>
              <w:ind w:left="107" w:right="158"/>
              <w:rPr>
                <w:sz w:val="24"/>
              </w:rPr>
            </w:pPr>
            <w:r w:rsidRPr="004F38A7">
              <w:rPr>
                <w:sz w:val="24"/>
              </w:rPr>
              <w:t>Воспитание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культуры</w:t>
            </w:r>
            <w:r w:rsidRPr="004F38A7">
              <w:rPr>
                <w:spacing w:val="-15"/>
                <w:sz w:val="24"/>
              </w:rPr>
              <w:t xml:space="preserve"> </w:t>
            </w:r>
            <w:r w:rsidRPr="004F38A7">
              <w:rPr>
                <w:sz w:val="24"/>
              </w:rPr>
              <w:t>труда</w:t>
            </w:r>
          </w:p>
        </w:tc>
        <w:tc>
          <w:tcPr>
            <w:tcW w:w="2028" w:type="dxa"/>
          </w:tcPr>
          <w:p w14:paraId="1C623FB6" w14:textId="77777777"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Весны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</w:p>
          <w:p w14:paraId="0032F58C" w14:textId="77777777"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труда</w:t>
            </w:r>
          </w:p>
        </w:tc>
        <w:tc>
          <w:tcPr>
            <w:tcW w:w="503" w:type="dxa"/>
          </w:tcPr>
          <w:p w14:paraId="3E02B9D3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099FB5D0" w14:textId="77777777"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14:paraId="4F0EAC7A" w14:textId="77777777" w:rsidR="009D1A0F" w:rsidRPr="004F38A7" w:rsidRDefault="009D1A0F">
            <w:pPr>
              <w:pStyle w:val="TableParagraph"/>
            </w:pPr>
          </w:p>
        </w:tc>
        <w:tc>
          <w:tcPr>
            <w:tcW w:w="505" w:type="dxa"/>
          </w:tcPr>
          <w:p w14:paraId="00FB9BD7" w14:textId="77777777"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14:paraId="4F964093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52382D74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5034AF94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1040A4F3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1B04AC23" w14:textId="77777777" w:rsidR="009D1A0F" w:rsidRPr="004F38A7" w:rsidRDefault="009D1A0F">
            <w:pPr>
              <w:pStyle w:val="TableParagraph"/>
              <w:spacing w:before="124"/>
              <w:ind w:left="114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4" w:type="dxa"/>
          </w:tcPr>
          <w:p w14:paraId="1D4C747D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191D949D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1EDAFD2A" w14:textId="77777777" w:rsidR="009D1A0F" w:rsidRPr="004F38A7" w:rsidRDefault="009D1A0F">
            <w:pPr>
              <w:pStyle w:val="TableParagraph"/>
            </w:pPr>
          </w:p>
        </w:tc>
      </w:tr>
      <w:tr w:rsidR="009D1A0F" w:rsidRPr="004F38A7" w14:paraId="4FCED3B6" w14:textId="77777777">
        <w:trPr>
          <w:trHeight w:val="551"/>
        </w:trPr>
        <w:tc>
          <w:tcPr>
            <w:tcW w:w="1886" w:type="dxa"/>
            <w:vMerge/>
            <w:tcBorders>
              <w:top w:val="nil"/>
            </w:tcBorders>
          </w:tcPr>
          <w:p w14:paraId="6F76A6B2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</w:tcPr>
          <w:p w14:paraId="35E5E883" w14:textId="77777777"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</w:p>
          <w:p w14:paraId="5015A828" w14:textId="77777777"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физкультурника</w:t>
            </w:r>
          </w:p>
        </w:tc>
        <w:tc>
          <w:tcPr>
            <w:tcW w:w="503" w:type="dxa"/>
          </w:tcPr>
          <w:p w14:paraId="69E0D3B5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7126A409" w14:textId="77777777"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14:paraId="726FF2F0" w14:textId="77777777" w:rsidR="009D1A0F" w:rsidRPr="004F38A7" w:rsidRDefault="009D1A0F">
            <w:pPr>
              <w:pStyle w:val="TableParagraph"/>
            </w:pPr>
          </w:p>
        </w:tc>
        <w:tc>
          <w:tcPr>
            <w:tcW w:w="505" w:type="dxa"/>
          </w:tcPr>
          <w:p w14:paraId="4BC7E330" w14:textId="77777777"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14:paraId="4E6387F8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5B6425A2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2C04B150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4B130E66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351C2BB5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14C591A1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7A707CEA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48751C63" w14:textId="77777777" w:rsidR="009D1A0F" w:rsidRPr="004F38A7" w:rsidRDefault="009D1A0F">
            <w:pPr>
              <w:pStyle w:val="TableParagraph"/>
              <w:spacing w:before="124"/>
              <w:ind w:left="115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</w:tr>
      <w:tr w:rsidR="009D1A0F" w:rsidRPr="004F38A7" w14:paraId="6191CED9" w14:textId="77777777">
        <w:trPr>
          <w:trHeight w:val="275"/>
        </w:trPr>
        <w:tc>
          <w:tcPr>
            <w:tcW w:w="1886" w:type="dxa"/>
            <w:vMerge/>
            <w:tcBorders>
              <w:top w:val="nil"/>
            </w:tcBorders>
          </w:tcPr>
          <w:p w14:paraId="4C9CCD79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</w:tcPr>
          <w:p w14:paraId="36838B6D" w14:textId="77777777"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спасателя</w:t>
            </w:r>
          </w:p>
        </w:tc>
        <w:tc>
          <w:tcPr>
            <w:tcW w:w="503" w:type="dxa"/>
          </w:tcPr>
          <w:p w14:paraId="6F88A0B9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678AC806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3" w:type="dxa"/>
          </w:tcPr>
          <w:p w14:paraId="522880E5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5" w:type="dxa"/>
          </w:tcPr>
          <w:p w14:paraId="76E5AE8D" w14:textId="77777777" w:rsidR="009D1A0F" w:rsidRPr="004F38A7" w:rsidRDefault="009D1A0F">
            <w:pPr>
              <w:pStyle w:val="TableParagraph"/>
              <w:spacing w:line="256" w:lineRule="exact"/>
              <w:ind w:left="111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3" w:type="dxa"/>
          </w:tcPr>
          <w:p w14:paraId="64663D7F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14:paraId="41522F17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08E56C29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14:paraId="64731C76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2F17C438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14:paraId="3DCF5AA8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14:paraId="56D5AF5A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5EB5051B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</w:tr>
      <w:tr w:rsidR="009D1A0F" w:rsidRPr="004F38A7" w14:paraId="7D561E2F" w14:textId="77777777">
        <w:trPr>
          <w:trHeight w:val="827"/>
        </w:trPr>
        <w:tc>
          <w:tcPr>
            <w:tcW w:w="1886" w:type="dxa"/>
            <w:vMerge/>
            <w:tcBorders>
              <w:top w:val="nil"/>
            </w:tcBorders>
          </w:tcPr>
          <w:p w14:paraId="31B94635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</w:tcPr>
          <w:p w14:paraId="2BC71DE5" w14:textId="77777777"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</w:p>
          <w:p w14:paraId="10D2AE57" w14:textId="77777777" w:rsidR="009D1A0F" w:rsidRPr="004F38A7" w:rsidRDefault="009D1A0F">
            <w:pPr>
              <w:pStyle w:val="TableParagraph"/>
              <w:spacing w:line="270" w:lineRule="atLeast"/>
              <w:ind w:left="108" w:right="535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медицинских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сестер</w:t>
            </w:r>
          </w:p>
        </w:tc>
        <w:tc>
          <w:tcPr>
            <w:tcW w:w="503" w:type="dxa"/>
          </w:tcPr>
          <w:p w14:paraId="7D76F267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573E5F77" w14:textId="77777777"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14:paraId="0EE1306D" w14:textId="77777777" w:rsidR="009D1A0F" w:rsidRPr="004F38A7" w:rsidRDefault="009D1A0F">
            <w:pPr>
              <w:pStyle w:val="TableParagraph"/>
            </w:pPr>
          </w:p>
        </w:tc>
        <w:tc>
          <w:tcPr>
            <w:tcW w:w="505" w:type="dxa"/>
          </w:tcPr>
          <w:p w14:paraId="700B710E" w14:textId="77777777"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14:paraId="01FD0D6B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63F86190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4AC3CB26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5455489F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66CFD11A" w14:textId="77777777" w:rsidR="009D1A0F" w:rsidRPr="004F38A7" w:rsidRDefault="009D1A0F">
            <w:pPr>
              <w:pStyle w:val="TableParagraph"/>
              <w:spacing w:before="10"/>
            </w:pPr>
          </w:p>
          <w:p w14:paraId="4D95CE60" w14:textId="77777777" w:rsidR="009D1A0F" w:rsidRPr="004F38A7" w:rsidRDefault="009D1A0F">
            <w:pPr>
              <w:pStyle w:val="TableParagraph"/>
              <w:ind w:left="114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4" w:type="dxa"/>
          </w:tcPr>
          <w:p w14:paraId="071B235A" w14:textId="77777777"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14:paraId="3727EB71" w14:textId="77777777"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14:paraId="11802D4A" w14:textId="77777777" w:rsidR="009D1A0F" w:rsidRPr="004F38A7" w:rsidRDefault="009D1A0F">
            <w:pPr>
              <w:pStyle w:val="TableParagraph"/>
            </w:pPr>
          </w:p>
        </w:tc>
      </w:tr>
      <w:tr w:rsidR="009D1A0F" w:rsidRPr="004F38A7" w14:paraId="61E3EED2" w14:textId="77777777">
        <w:trPr>
          <w:trHeight w:val="277"/>
        </w:trPr>
        <w:tc>
          <w:tcPr>
            <w:tcW w:w="1886" w:type="dxa"/>
            <w:vMerge/>
            <w:tcBorders>
              <w:top w:val="nil"/>
            </w:tcBorders>
          </w:tcPr>
          <w:p w14:paraId="6BD0FB04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</w:tcPr>
          <w:p w14:paraId="4B3AB1BA" w14:textId="77777777" w:rsidR="009D1A0F" w:rsidRPr="004F38A7" w:rsidRDefault="009D1A0F"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знаний</w:t>
            </w:r>
          </w:p>
        </w:tc>
        <w:tc>
          <w:tcPr>
            <w:tcW w:w="503" w:type="dxa"/>
          </w:tcPr>
          <w:p w14:paraId="25C10E5B" w14:textId="77777777" w:rsidR="009D1A0F" w:rsidRPr="004F38A7" w:rsidRDefault="009D1A0F"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6" w:type="dxa"/>
          </w:tcPr>
          <w:p w14:paraId="7A506E1B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3" w:type="dxa"/>
          </w:tcPr>
          <w:p w14:paraId="7A9CF2B9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5" w:type="dxa"/>
          </w:tcPr>
          <w:p w14:paraId="72189937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3" w:type="dxa"/>
          </w:tcPr>
          <w:p w14:paraId="34BAD67B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14:paraId="7EC2FE21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199C22D7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14:paraId="15F1467C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6429B53F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14:paraId="2F1B268D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14:paraId="3FA2C1F2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14:paraId="61F728C5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</w:tr>
    </w:tbl>
    <w:p w14:paraId="004DE5A7" w14:textId="77777777" w:rsidR="009D1A0F" w:rsidRPr="004F38A7" w:rsidRDefault="009D1A0F">
      <w:pPr>
        <w:rPr>
          <w:sz w:val="20"/>
        </w:rPr>
        <w:sectPr w:rsidR="009D1A0F" w:rsidRPr="004F38A7">
          <w:pgSz w:w="11900" w:h="16850"/>
          <w:pgMar w:top="920" w:right="380" w:bottom="1000" w:left="1300" w:header="0" w:footer="810" w:gutter="0"/>
          <w:cols w:space="720"/>
        </w:sectPr>
      </w:pPr>
    </w:p>
    <w:p w14:paraId="476FF8B5" w14:textId="77777777" w:rsidR="009D1A0F" w:rsidRPr="004F38A7" w:rsidRDefault="009D1A0F">
      <w:pPr>
        <w:pStyle w:val="a3"/>
        <w:spacing w:before="4"/>
        <w:ind w:left="0" w:firstLine="0"/>
        <w:jc w:val="left"/>
        <w:rPr>
          <w:sz w:val="17"/>
        </w:rPr>
      </w:pPr>
    </w:p>
    <w:p w14:paraId="2DA504B5" w14:textId="77777777" w:rsidR="009D1A0F" w:rsidRPr="004F38A7" w:rsidRDefault="009D1A0F">
      <w:pPr>
        <w:spacing w:before="69"/>
        <w:ind w:left="925"/>
        <w:rPr>
          <w:b/>
          <w:i/>
          <w:sz w:val="24"/>
        </w:rPr>
      </w:pPr>
      <w:r w:rsidRPr="004F38A7">
        <w:rPr>
          <w:b/>
          <w:i/>
          <w:sz w:val="24"/>
        </w:rPr>
        <w:t>2.7.</w:t>
      </w:r>
      <w:r w:rsidRPr="004F38A7">
        <w:rPr>
          <w:b/>
          <w:i/>
          <w:spacing w:val="-3"/>
          <w:sz w:val="24"/>
        </w:rPr>
        <w:t xml:space="preserve"> </w:t>
      </w:r>
      <w:r w:rsidRPr="004F38A7">
        <w:rPr>
          <w:b/>
          <w:i/>
          <w:sz w:val="24"/>
        </w:rPr>
        <w:t>Комплексно-тематическое</w:t>
      </w:r>
      <w:r w:rsidRPr="004F38A7">
        <w:rPr>
          <w:b/>
          <w:i/>
          <w:spacing w:val="-4"/>
          <w:sz w:val="24"/>
        </w:rPr>
        <w:t xml:space="preserve"> </w:t>
      </w:r>
      <w:r w:rsidRPr="004F38A7">
        <w:rPr>
          <w:b/>
          <w:i/>
          <w:sz w:val="24"/>
        </w:rPr>
        <w:t>планирование</w:t>
      </w:r>
      <w:r w:rsidRPr="004F38A7">
        <w:rPr>
          <w:b/>
          <w:i/>
          <w:spacing w:val="-4"/>
          <w:sz w:val="24"/>
        </w:rPr>
        <w:t xml:space="preserve"> </w:t>
      </w:r>
      <w:r w:rsidRPr="004F38A7">
        <w:rPr>
          <w:b/>
          <w:i/>
          <w:sz w:val="24"/>
        </w:rPr>
        <w:t>и</w:t>
      </w:r>
      <w:r w:rsidRPr="004F38A7">
        <w:rPr>
          <w:b/>
          <w:i/>
          <w:spacing w:val="-3"/>
          <w:sz w:val="24"/>
        </w:rPr>
        <w:t xml:space="preserve"> </w:t>
      </w:r>
      <w:r w:rsidRPr="004F38A7">
        <w:rPr>
          <w:b/>
          <w:i/>
          <w:sz w:val="24"/>
        </w:rPr>
        <w:t>сложившиеся</w:t>
      </w:r>
      <w:r w:rsidRPr="004F38A7">
        <w:rPr>
          <w:b/>
          <w:i/>
          <w:spacing w:val="-3"/>
          <w:sz w:val="24"/>
        </w:rPr>
        <w:t xml:space="preserve"> </w:t>
      </w:r>
      <w:r w:rsidRPr="004F38A7">
        <w:rPr>
          <w:b/>
          <w:i/>
          <w:sz w:val="24"/>
        </w:rPr>
        <w:t>традиции</w:t>
      </w:r>
      <w:r w:rsidRPr="004F38A7">
        <w:rPr>
          <w:b/>
          <w:i/>
          <w:spacing w:val="-3"/>
          <w:sz w:val="24"/>
        </w:rPr>
        <w:t xml:space="preserve"> </w:t>
      </w:r>
      <w:r w:rsidRPr="004F38A7">
        <w:rPr>
          <w:b/>
          <w:i/>
          <w:sz w:val="24"/>
        </w:rPr>
        <w:t>в</w:t>
      </w:r>
      <w:r w:rsidRPr="004F38A7">
        <w:rPr>
          <w:b/>
          <w:i/>
          <w:spacing w:val="-3"/>
          <w:sz w:val="24"/>
        </w:rPr>
        <w:t xml:space="preserve"> </w:t>
      </w:r>
      <w:r w:rsidRPr="004F38A7">
        <w:rPr>
          <w:b/>
          <w:i/>
          <w:sz w:val="24"/>
        </w:rPr>
        <w:t>ДОО</w:t>
      </w:r>
    </w:p>
    <w:p w14:paraId="2EB26A86" w14:textId="77777777" w:rsidR="009D1A0F" w:rsidRPr="004F38A7" w:rsidRDefault="009D1A0F">
      <w:pPr>
        <w:pStyle w:val="a3"/>
        <w:spacing w:before="4"/>
        <w:ind w:left="0" w:firstLine="0"/>
        <w:jc w:val="left"/>
        <w:rPr>
          <w:b/>
          <w:i/>
        </w:rPr>
      </w:pPr>
    </w:p>
    <w:tbl>
      <w:tblPr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3056"/>
        <w:gridCol w:w="3056"/>
        <w:gridCol w:w="3058"/>
        <w:gridCol w:w="3056"/>
        <w:gridCol w:w="3056"/>
      </w:tblGrid>
      <w:tr w:rsidR="009D1A0F" w:rsidRPr="004F38A7" w14:paraId="54E04501" w14:textId="77777777">
        <w:trPr>
          <w:trHeight w:val="553"/>
        </w:trPr>
        <w:tc>
          <w:tcPr>
            <w:tcW w:w="3056" w:type="dxa"/>
          </w:tcPr>
          <w:p w14:paraId="0DAD5732" w14:textId="77777777" w:rsidR="009D1A0F" w:rsidRPr="004F38A7" w:rsidRDefault="009D1A0F">
            <w:pPr>
              <w:pStyle w:val="TableParagraph"/>
              <w:spacing w:before="131"/>
              <w:ind w:left="179" w:right="17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Название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мероприятия</w:t>
            </w:r>
          </w:p>
        </w:tc>
        <w:tc>
          <w:tcPr>
            <w:tcW w:w="3056" w:type="dxa"/>
          </w:tcPr>
          <w:p w14:paraId="4DF6DBB3" w14:textId="77777777" w:rsidR="009D1A0F" w:rsidRPr="004F38A7" w:rsidRDefault="009D1A0F">
            <w:pPr>
              <w:pStyle w:val="TableParagraph"/>
              <w:spacing w:line="270" w:lineRule="exact"/>
              <w:ind w:left="176" w:right="17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Краткая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информационная</w:t>
            </w:r>
          </w:p>
          <w:p w14:paraId="12574742" w14:textId="77777777" w:rsidR="009D1A0F" w:rsidRPr="004F38A7" w:rsidRDefault="009D1A0F">
            <w:pPr>
              <w:pStyle w:val="TableParagraph"/>
              <w:spacing w:line="264" w:lineRule="exact"/>
              <w:ind w:left="177" w:right="17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справка</w:t>
            </w:r>
          </w:p>
        </w:tc>
        <w:tc>
          <w:tcPr>
            <w:tcW w:w="3058" w:type="dxa"/>
          </w:tcPr>
          <w:p w14:paraId="395571AA" w14:textId="77777777" w:rsidR="009D1A0F" w:rsidRPr="004F38A7" w:rsidRDefault="009D1A0F">
            <w:pPr>
              <w:pStyle w:val="TableParagraph"/>
              <w:spacing w:line="270" w:lineRule="exact"/>
              <w:ind w:left="560" w:right="556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Время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проведения</w:t>
            </w:r>
          </w:p>
          <w:p w14:paraId="1DF65390" w14:textId="77777777" w:rsidR="009D1A0F" w:rsidRPr="004F38A7" w:rsidRDefault="009D1A0F">
            <w:pPr>
              <w:pStyle w:val="TableParagraph"/>
              <w:spacing w:line="264" w:lineRule="exact"/>
              <w:ind w:left="560" w:right="556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мероприятия</w:t>
            </w:r>
          </w:p>
        </w:tc>
        <w:tc>
          <w:tcPr>
            <w:tcW w:w="3056" w:type="dxa"/>
          </w:tcPr>
          <w:p w14:paraId="0DF075C3" w14:textId="77777777" w:rsidR="009D1A0F" w:rsidRPr="004F38A7" w:rsidRDefault="009D1A0F">
            <w:pPr>
              <w:pStyle w:val="TableParagraph"/>
              <w:spacing w:line="270" w:lineRule="exact"/>
              <w:ind w:left="179" w:right="17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Форма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проведения</w:t>
            </w:r>
          </w:p>
          <w:p w14:paraId="5CE26107" w14:textId="77777777" w:rsidR="009D1A0F" w:rsidRPr="004F38A7" w:rsidRDefault="009D1A0F">
            <w:pPr>
              <w:pStyle w:val="TableParagraph"/>
              <w:spacing w:line="264" w:lineRule="exact"/>
              <w:ind w:left="178" w:right="17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мероприятия</w:t>
            </w:r>
          </w:p>
        </w:tc>
        <w:tc>
          <w:tcPr>
            <w:tcW w:w="3056" w:type="dxa"/>
          </w:tcPr>
          <w:p w14:paraId="73B1234E" w14:textId="77777777" w:rsidR="009D1A0F" w:rsidRPr="004F38A7" w:rsidRDefault="009D1A0F">
            <w:pPr>
              <w:pStyle w:val="TableParagraph"/>
              <w:spacing w:line="270" w:lineRule="exact"/>
              <w:ind w:left="176" w:right="17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Ответственный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за</w:t>
            </w:r>
          </w:p>
          <w:p w14:paraId="6DA45866" w14:textId="77777777" w:rsidR="009D1A0F" w:rsidRPr="004F38A7" w:rsidRDefault="009D1A0F">
            <w:pPr>
              <w:pStyle w:val="TableParagraph"/>
              <w:spacing w:line="264" w:lineRule="exact"/>
              <w:ind w:left="177" w:right="17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проведение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мероприятия</w:t>
            </w:r>
          </w:p>
        </w:tc>
      </w:tr>
      <w:tr w:rsidR="009D1A0F" w:rsidRPr="004F38A7" w14:paraId="0E17121A" w14:textId="77777777">
        <w:trPr>
          <w:trHeight w:val="275"/>
        </w:trPr>
        <w:tc>
          <w:tcPr>
            <w:tcW w:w="15282" w:type="dxa"/>
            <w:gridSpan w:val="5"/>
          </w:tcPr>
          <w:p w14:paraId="3AC40C42" w14:textId="77777777" w:rsidR="009D1A0F" w:rsidRPr="004F38A7" w:rsidRDefault="009D1A0F">
            <w:pPr>
              <w:pStyle w:val="TableParagraph"/>
              <w:spacing w:line="256" w:lineRule="exact"/>
              <w:ind w:left="7022" w:right="701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СЕНТЯБРЬ</w:t>
            </w:r>
          </w:p>
        </w:tc>
      </w:tr>
      <w:tr w:rsidR="009D1A0F" w:rsidRPr="004F38A7" w14:paraId="51E34652" w14:textId="77777777">
        <w:trPr>
          <w:trHeight w:val="2208"/>
        </w:trPr>
        <w:tc>
          <w:tcPr>
            <w:tcW w:w="3056" w:type="dxa"/>
          </w:tcPr>
          <w:p w14:paraId="261E25E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DA1843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85ABFCC" w14:textId="77777777" w:rsidR="009D1A0F" w:rsidRPr="004F38A7" w:rsidRDefault="009D1A0F">
            <w:pPr>
              <w:pStyle w:val="TableParagraph"/>
              <w:spacing w:before="2"/>
              <w:rPr>
                <w:b/>
                <w:i/>
                <w:sz w:val="31"/>
              </w:rPr>
            </w:pPr>
          </w:p>
          <w:p w14:paraId="7C7CD264" w14:textId="77777777" w:rsidR="009D1A0F" w:rsidRPr="004F38A7" w:rsidRDefault="009D1A0F">
            <w:pPr>
              <w:pStyle w:val="TableParagraph"/>
              <w:ind w:left="179" w:right="170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знаний</w:t>
            </w:r>
          </w:p>
        </w:tc>
        <w:tc>
          <w:tcPr>
            <w:tcW w:w="3056" w:type="dxa"/>
          </w:tcPr>
          <w:p w14:paraId="5BA04C00" w14:textId="77777777" w:rsidR="009D1A0F" w:rsidRPr="004F38A7" w:rsidRDefault="009D1A0F">
            <w:pPr>
              <w:pStyle w:val="TableParagraph"/>
              <w:ind w:left="107" w:right="101" w:firstLine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1 сентября- настоящий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 для миллионов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россиян,</w:t>
            </w:r>
            <w:r w:rsidRPr="004F38A7">
              <w:rPr>
                <w:spacing w:val="10"/>
                <w:sz w:val="24"/>
              </w:rPr>
              <w:t xml:space="preserve"> </w:t>
            </w:r>
            <w:r w:rsidRPr="004F38A7">
              <w:rPr>
                <w:sz w:val="24"/>
              </w:rPr>
              <w:t>которые</w:t>
            </w:r>
            <w:r w:rsidRPr="004F38A7">
              <w:rPr>
                <w:spacing w:val="9"/>
                <w:sz w:val="24"/>
              </w:rPr>
              <w:t xml:space="preserve"> </w:t>
            </w:r>
            <w:r w:rsidRPr="004F38A7">
              <w:rPr>
                <w:sz w:val="24"/>
              </w:rPr>
              <w:t>садятся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 парты в школах, средних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или высших</w:t>
            </w:r>
            <w:r w:rsidRPr="004F38A7">
              <w:rPr>
                <w:spacing w:val="3"/>
                <w:sz w:val="24"/>
              </w:rPr>
              <w:t xml:space="preserve"> </w:t>
            </w:r>
            <w:r w:rsidRPr="004F38A7">
              <w:rPr>
                <w:sz w:val="24"/>
              </w:rPr>
              <w:t>учебных</w:t>
            </w:r>
          </w:p>
          <w:p w14:paraId="2F9077A3" w14:textId="77777777" w:rsidR="009D1A0F" w:rsidRPr="004F38A7" w:rsidRDefault="009D1A0F">
            <w:pPr>
              <w:pStyle w:val="TableParagraph"/>
              <w:spacing w:line="270" w:lineRule="atLeast"/>
              <w:ind w:left="179" w:right="17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заведениях. С 1984 года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официально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учреждён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как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знаний.</w:t>
            </w:r>
          </w:p>
        </w:tc>
        <w:tc>
          <w:tcPr>
            <w:tcW w:w="3058" w:type="dxa"/>
          </w:tcPr>
          <w:p w14:paraId="544A87A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A43BB0F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36C05AB" w14:textId="77777777" w:rsidR="009D1A0F" w:rsidRPr="004F38A7" w:rsidRDefault="009D1A0F">
            <w:pPr>
              <w:pStyle w:val="TableParagraph"/>
              <w:spacing w:before="2"/>
              <w:rPr>
                <w:b/>
                <w:i/>
                <w:sz w:val="31"/>
              </w:rPr>
            </w:pPr>
          </w:p>
          <w:p w14:paraId="02223516" w14:textId="77777777" w:rsidR="009D1A0F" w:rsidRPr="004F38A7" w:rsidRDefault="009D1A0F">
            <w:pPr>
              <w:pStyle w:val="TableParagraph"/>
              <w:ind w:left="980"/>
              <w:rPr>
                <w:sz w:val="24"/>
              </w:rPr>
            </w:pPr>
            <w:r w:rsidRPr="004F38A7">
              <w:rPr>
                <w:sz w:val="24"/>
              </w:rPr>
              <w:t>1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сентября</w:t>
            </w:r>
          </w:p>
        </w:tc>
        <w:tc>
          <w:tcPr>
            <w:tcW w:w="3056" w:type="dxa"/>
          </w:tcPr>
          <w:p w14:paraId="755B36CD" w14:textId="77777777" w:rsidR="009D1A0F" w:rsidRPr="004F38A7" w:rsidRDefault="009D1A0F">
            <w:pPr>
              <w:pStyle w:val="TableParagraph"/>
              <w:spacing w:before="2"/>
              <w:rPr>
                <w:b/>
                <w:i/>
                <w:sz w:val="35"/>
              </w:rPr>
            </w:pPr>
          </w:p>
          <w:p w14:paraId="47523DF3" w14:textId="77777777" w:rsidR="009D1A0F" w:rsidRPr="004F38A7" w:rsidRDefault="009D1A0F">
            <w:pPr>
              <w:pStyle w:val="TableParagraph"/>
              <w:ind w:left="109" w:right="103" w:hanging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Развлечение</w:t>
            </w:r>
            <w:r w:rsidRPr="004F38A7">
              <w:rPr>
                <w:spacing w:val="60"/>
                <w:sz w:val="24"/>
              </w:rPr>
              <w:t xml:space="preserve"> </w:t>
            </w:r>
            <w:r w:rsidRPr="004F38A7">
              <w:rPr>
                <w:sz w:val="24"/>
              </w:rPr>
              <w:t>«День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знаний»</w:t>
            </w:r>
            <w:r w:rsidRPr="004F38A7">
              <w:rPr>
                <w:spacing w:val="6"/>
                <w:sz w:val="24"/>
              </w:rPr>
              <w:t xml:space="preserve"> </w:t>
            </w:r>
            <w:r w:rsidRPr="004F38A7">
              <w:rPr>
                <w:sz w:val="24"/>
              </w:rPr>
              <w:t>Экскурсия</w:t>
            </w:r>
            <w:r w:rsidRPr="004F38A7">
              <w:rPr>
                <w:spacing w:val="14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школу с родителями Квест-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игра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«Приключения</w:t>
            </w:r>
          </w:p>
          <w:p w14:paraId="391F7E33" w14:textId="77777777" w:rsidR="009D1A0F" w:rsidRPr="004F38A7" w:rsidRDefault="009D1A0F">
            <w:pPr>
              <w:pStyle w:val="TableParagraph"/>
              <w:ind w:left="179" w:right="16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дошколят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знаний»</w:t>
            </w:r>
          </w:p>
        </w:tc>
        <w:tc>
          <w:tcPr>
            <w:tcW w:w="3056" w:type="dxa"/>
          </w:tcPr>
          <w:p w14:paraId="08394C1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928AE81" w14:textId="77777777" w:rsidR="009D1A0F" w:rsidRPr="004F38A7" w:rsidRDefault="009D1A0F">
            <w:pPr>
              <w:pStyle w:val="TableParagraph"/>
              <w:spacing w:before="2"/>
              <w:rPr>
                <w:b/>
                <w:i/>
                <w:sz w:val="33"/>
              </w:rPr>
            </w:pPr>
          </w:p>
          <w:p w14:paraId="48BB3B6B" w14:textId="77777777" w:rsidR="009D1A0F" w:rsidRPr="004F38A7" w:rsidRDefault="009D1A0F">
            <w:pPr>
              <w:pStyle w:val="TableParagraph"/>
              <w:ind w:left="176" w:right="172"/>
              <w:jc w:val="center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 xml:space="preserve">Воспитатели </w:t>
            </w:r>
            <w:r w:rsidRPr="004F38A7">
              <w:rPr>
                <w:sz w:val="24"/>
              </w:rPr>
              <w:t>групп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</w:t>
            </w:r>
          </w:p>
        </w:tc>
      </w:tr>
      <w:tr w:rsidR="009D1A0F" w:rsidRPr="004F38A7" w14:paraId="3D6500E2" w14:textId="77777777">
        <w:trPr>
          <w:trHeight w:val="5244"/>
        </w:trPr>
        <w:tc>
          <w:tcPr>
            <w:tcW w:w="3056" w:type="dxa"/>
          </w:tcPr>
          <w:p w14:paraId="170D987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F9E336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326655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30A5E3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FCC88C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4A8AB6A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5C4C8E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95C96D2" w14:textId="77777777" w:rsidR="009D1A0F" w:rsidRPr="004F38A7" w:rsidRDefault="009D1A0F">
            <w:pPr>
              <w:pStyle w:val="TableParagraph"/>
              <w:spacing w:before="11"/>
              <w:rPr>
                <w:b/>
                <w:i/>
                <w:sz w:val="20"/>
              </w:rPr>
            </w:pPr>
          </w:p>
          <w:p w14:paraId="3012B9A7" w14:textId="77777777" w:rsidR="009D1A0F" w:rsidRPr="004F38A7" w:rsidRDefault="009D1A0F">
            <w:pPr>
              <w:pStyle w:val="TableParagraph"/>
              <w:ind w:left="107" w:right="747"/>
              <w:rPr>
                <w:sz w:val="24"/>
              </w:rPr>
            </w:pPr>
            <w:r w:rsidRPr="004F38A7">
              <w:rPr>
                <w:sz w:val="24"/>
              </w:rPr>
              <w:t>Неделя безопасности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дорожного</w:t>
            </w:r>
            <w:r w:rsidRPr="004F38A7">
              <w:rPr>
                <w:spacing w:val="-11"/>
                <w:sz w:val="24"/>
              </w:rPr>
              <w:t xml:space="preserve"> </w:t>
            </w:r>
            <w:r w:rsidRPr="004F38A7">
              <w:rPr>
                <w:sz w:val="24"/>
              </w:rPr>
              <w:t>движения</w:t>
            </w:r>
          </w:p>
        </w:tc>
        <w:tc>
          <w:tcPr>
            <w:tcW w:w="3056" w:type="dxa"/>
          </w:tcPr>
          <w:p w14:paraId="5968FA75" w14:textId="77777777" w:rsidR="009D1A0F" w:rsidRPr="004F38A7" w:rsidRDefault="009D1A0F">
            <w:pPr>
              <w:pStyle w:val="TableParagraph"/>
              <w:ind w:left="107" w:right="372"/>
              <w:rPr>
                <w:sz w:val="24"/>
              </w:rPr>
            </w:pPr>
            <w:r w:rsidRPr="004F38A7">
              <w:rPr>
                <w:sz w:val="24"/>
              </w:rPr>
              <w:t>Ежегодно в сентябре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проходит Всероссийская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недели безопасности</w:t>
            </w:r>
          </w:p>
          <w:p w14:paraId="2B5D3C96" w14:textId="77777777" w:rsidR="009D1A0F" w:rsidRPr="004F38A7" w:rsidRDefault="009D1A0F">
            <w:pPr>
              <w:pStyle w:val="TableParagraph"/>
              <w:ind w:left="107" w:right="117"/>
              <w:rPr>
                <w:sz w:val="24"/>
              </w:rPr>
            </w:pPr>
            <w:r w:rsidRPr="004F38A7">
              <w:rPr>
                <w:sz w:val="24"/>
              </w:rPr>
              <w:t>дорожного движения.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соответствии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Календарем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образовательных событий,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утвержденным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Минобрнауки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России,</w:t>
            </w:r>
          </w:p>
          <w:p w14:paraId="32EA176A" w14:textId="77777777" w:rsidR="009D1A0F" w:rsidRPr="004F38A7" w:rsidRDefault="009D1A0F">
            <w:pPr>
              <w:pStyle w:val="TableParagraph"/>
              <w:ind w:left="107" w:right="131"/>
              <w:rPr>
                <w:sz w:val="24"/>
              </w:rPr>
            </w:pPr>
            <w:r w:rsidRPr="004F38A7">
              <w:rPr>
                <w:sz w:val="24"/>
              </w:rPr>
              <w:t>ежегодно во всех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организациях проходит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Неделя безопасности.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Дорога не терпит шалости-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наказывает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без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жалости!</w:t>
            </w:r>
          </w:p>
          <w:p w14:paraId="59911DF0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Чтобы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избежать</w:t>
            </w:r>
          </w:p>
          <w:p w14:paraId="2F3677A0" w14:textId="77777777" w:rsidR="009D1A0F" w:rsidRPr="004F38A7" w:rsidRDefault="009D1A0F">
            <w:pPr>
              <w:pStyle w:val="TableParagraph"/>
              <w:ind w:left="107" w:right="192"/>
              <w:jc w:val="both"/>
              <w:rPr>
                <w:sz w:val="24"/>
              </w:rPr>
            </w:pPr>
            <w:r w:rsidRPr="004F38A7">
              <w:rPr>
                <w:sz w:val="24"/>
              </w:rPr>
              <w:t>неприятностей на дороге 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необходимо научить детей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соблюдать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правила</w:t>
            </w:r>
          </w:p>
          <w:p w14:paraId="5797FD21" w14:textId="77777777" w:rsidR="009D1A0F" w:rsidRPr="004F38A7" w:rsidRDefault="009D1A0F">
            <w:pPr>
              <w:pStyle w:val="TableParagraph"/>
              <w:spacing w:line="267" w:lineRule="exact"/>
              <w:ind w:left="107"/>
              <w:jc w:val="both"/>
              <w:rPr>
                <w:sz w:val="24"/>
              </w:rPr>
            </w:pPr>
            <w:r w:rsidRPr="004F38A7">
              <w:rPr>
                <w:sz w:val="24"/>
              </w:rPr>
              <w:t>дорожного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движения.</w:t>
            </w:r>
          </w:p>
        </w:tc>
        <w:tc>
          <w:tcPr>
            <w:tcW w:w="3058" w:type="dxa"/>
          </w:tcPr>
          <w:p w14:paraId="7CD6CA2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71735D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078EE3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A588D6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23569D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629D9C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E95B45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03434DE" w14:textId="77777777" w:rsidR="009D1A0F" w:rsidRPr="004F38A7" w:rsidRDefault="009D1A0F">
            <w:pPr>
              <w:pStyle w:val="TableParagraph"/>
              <w:rPr>
                <w:b/>
                <w:i/>
                <w:sz w:val="33"/>
              </w:rPr>
            </w:pPr>
          </w:p>
          <w:p w14:paraId="3DDCD229" w14:textId="77777777"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3-я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сентября</w:t>
            </w:r>
          </w:p>
        </w:tc>
        <w:tc>
          <w:tcPr>
            <w:tcW w:w="3056" w:type="dxa"/>
          </w:tcPr>
          <w:p w14:paraId="5B773A7F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80BFE8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F30DD42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0A500C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51A7C12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416B2D5" w14:textId="77777777" w:rsidR="009D1A0F" w:rsidRPr="004F38A7" w:rsidRDefault="009D1A0F">
            <w:pPr>
              <w:pStyle w:val="TableParagraph"/>
              <w:spacing w:before="10"/>
              <w:rPr>
                <w:b/>
                <w:i/>
                <w:sz w:val="24"/>
              </w:rPr>
            </w:pPr>
          </w:p>
          <w:p w14:paraId="45D74542" w14:textId="77777777" w:rsidR="009D1A0F" w:rsidRPr="004F38A7" w:rsidRDefault="009D1A0F">
            <w:pPr>
              <w:pStyle w:val="TableParagraph"/>
              <w:ind w:left="107" w:right="585"/>
              <w:rPr>
                <w:sz w:val="24"/>
              </w:rPr>
            </w:pPr>
            <w:r w:rsidRPr="004F38A7">
              <w:rPr>
                <w:sz w:val="24"/>
              </w:rPr>
              <w:t>Беседа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«Растим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грамотного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пешехода»</w:t>
            </w:r>
          </w:p>
          <w:p w14:paraId="6E88D170" w14:textId="77777777" w:rsidR="009D1A0F" w:rsidRPr="004F38A7" w:rsidRDefault="009D1A0F">
            <w:pPr>
              <w:pStyle w:val="TableParagraph"/>
              <w:spacing w:before="1"/>
              <w:ind w:left="107" w:right="987"/>
              <w:rPr>
                <w:sz w:val="24"/>
              </w:rPr>
            </w:pPr>
            <w:r w:rsidRPr="004F38A7">
              <w:rPr>
                <w:sz w:val="24"/>
              </w:rPr>
              <w:t>Квест-игра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«Мы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за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безопасность»</w:t>
            </w:r>
          </w:p>
          <w:p w14:paraId="11D79513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Познавательная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викторина</w:t>
            </w:r>
          </w:p>
          <w:p w14:paraId="167EB639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«Безопасность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дороге»</w:t>
            </w:r>
          </w:p>
        </w:tc>
        <w:tc>
          <w:tcPr>
            <w:tcW w:w="3056" w:type="dxa"/>
          </w:tcPr>
          <w:p w14:paraId="162164A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A1F1A2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63A5E6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845276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0068AC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60658F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C8F0A4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68A9293" w14:textId="77777777" w:rsidR="009D1A0F" w:rsidRPr="004F38A7" w:rsidRDefault="009D1A0F">
            <w:pPr>
              <w:pStyle w:val="TableParagraph"/>
              <w:spacing w:before="11"/>
              <w:rPr>
                <w:b/>
                <w:i/>
                <w:sz w:val="20"/>
              </w:rPr>
            </w:pPr>
          </w:p>
          <w:p w14:paraId="7D25D522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ИФК</w:t>
            </w:r>
          </w:p>
          <w:p w14:paraId="2F6E8159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Воспитатели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  <w:tr w:rsidR="009D1A0F" w:rsidRPr="004F38A7" w14:paraId="6DF1759D" w14:textId="77777777">
        <w:trPr>
          <w:trHeight w:val="4140"/>
        </w:trPr>
        <w:tc>
          <w:tcPr>
            <w:tcW w:w="3056" w:type="dxa"/>
          </w:tcPr>
          <w:p w14:paraId="66DFB7D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F9D8A5A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9D17C3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496CB1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7FA9A1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3F5F836" w14:textId="77777777" w:rsidR="009D1A0F" w:rsidRPr="004F38A7" w:rsidRDefault="009D1A0F">
            <w:pPr>
              <w:pStyle w:val="TableParagraph"/>
              <w:spacing w:before="11"/>
              <w:rPr>
                <w:b/>
                <w:i/>
                <w:sz w:val="24"/>
              </w:rPr>
            </w:pPr>
          </w:p>
          <w:p w14:paraId="1E400EA1" w14:textId="77777777" w:rsidR="009D1A0F" w:rsidRPr="004F38A7" w:rsidRDefault="009D1A0F">
            <w:pPr>
              <w:pStyle w:val="TableParagraph"/>
              <w:ind w:left="107" w:right="663"/>
              <w:rPr>
                <w:sz w:val="24"/>
              </w:rPr>
            </w:pPr>
            <w:r w:rsidRPr="004F38A7">
              <w:rPr>
                <w:sz w:val="24"/>
              </w:rPr>
              <w:t>Международный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красоты</w:t>
            </w:r>
          </w:p>
        </w:tc>
        <w:tc>
          <w:tcPr>
            <w:tcW w:w="3056" w:type="dxa"/>
          </w:tcPr>
          <w:p w14:paraId="1A7DF641" w14:textId="77777777" w:rsidR="009D1A0F" w:rsidRPr="004F38A7" w:rsidRDefault="009D1A0F">
            <w:pPr>
              <w:pStyle w:val="TableParagraph"/>
              <w:ind w:left="107" w:right="138"/>
              <w:rPr>
                <w:sz w:val="24"/>
              </w:rPr>
            </w:pPr>
            <w:r w:rsidRPr="004F38A7">
              <w:rPr>
                <w:sz w:val="24"/>
              </w:rPr>
              <w:t>Истина, Добро, Красота 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важнейшие человеческие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ценности. Неиссякаемые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источники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красоты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природа, музыка,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изобразительное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искусство. В мире людей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зачастую больше ценится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внутренняя красота. Мы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любуемся человеком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обычной наружности, если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он добр, справедлив,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милосерден.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Официальный</w:t>
            </w:r>
          </w:p>
          <w:p w14:paraId="6D5CE531" w14:textId="77777777"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статус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международного</w:t>
            </w:r>
          </w:p>
        </w:tc>
        <w:tc>
          <w:tcPr>
            <w:tcW w:w="3058" w:type="dxa"/>
          </w:tcPr>
          <w:p w14:paraId="1FD170E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0E426C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BAF8AB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86A393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E21FAE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8A3366E" w14:textId="77777777" w:rsidR="009D1A0F" w:rsidRPr="004F38A7" w:rsidRDefault="009D1A0F">
            <w:pPr>
              <w:pStyle w:val="TableParagraph"/>
              <w:rPr>
                <w:b/>
                <w:i/>
                <w:sz w:val="37"/>
              </w:rPr>
            </w:pPr>
          </w:p>
          <w:p w14:paraId="786BCA83" w14:textId="77777777"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4-я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сентября</w:t>
            </w:r>
          </w:p>
        </w:tc>
        <w:tc>
          <w:tcPr>
            <w:tcW w:w="3056" w:type="dxa"/>
          </w:tcPr>
          <w:p w14:paraId="5A44F86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2FA682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B7A66BF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1C4B1A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1DF849F" w14:textId="77777777" w:rsidR="009D1A0F" w:rsidRPr="004F38A7" w:rsidRDefault="009D1A0F">
            <w:pPr>
              <w:pStyle w:val="TableParagraph"/>
              <w:spacing w:before="10"/>
              <w:rPr>
                <w:b/>
                <w:i/>
                <w:sz w:val="26"/>
              </w:rPr>
            </w:pPr>
          </w:p>
          <w:p w14:paraId="46EF8966" w14:textId="77777777" w:rsidR="009D1A0F" w:rsidRPr="004F38A7" w:rsidRDefault="009D1A0F">
            <w:pPr>
              <w:pStyle w:val="TableParagraph"/>
              <w:ind w:left="107" w:right="277"/>
              <w:rPr>
                <w:sz w:val="24"/>
              </w:rPr>
            </w:pPr>
            <w:r w:rsidRPr="004F38A7">
              <w:rPr>
                <w:sz w:val="24"/>
              </w:rPr>
              <w:t>Фотовыставка «Красота 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жизни, природе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искусстве»</w:t>
            </w:r>
            <w:r w:rsidRPr="004F38A7">
              <w:rPr>
                <w:spacing w:val="-11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досуг</w:t>
            </w:r>
            <w:r w:rsidRPr="004F38A7">
              <w:rPr>
                <w:spacing w:val="3"/>
                <w:sz w:val="24"/>
              </w:rPr>
              <w:t xml:space="preserve"> </w:t>
            </w:r>
            <w:r w:rsidRPr="004F38A7">
              <w:rPr>
                <w:sz w:val="24"/>
              </w:rPr>
              <w:t>«Мир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музыки»</w:t>
            </w:r>
          </w:p>
        </w:tc>
        <w:tc>
          <w:tcPr>
            <w:tcW w:w="3056" w:type="dxa"/>
          </w:tcPr>
          <w:p w14:paraId="6E76EC6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357861A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FC0824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75236F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814119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4F31ECD" w14:textId="77777777" w:rsidR="009D1A0F" w:rsidRPr="004F38A7" w:rsidRDefault="009D1A0F">
            <w:pPr>
              <w:pStyle w:val="TableParagraph"/>
              <w:spacing w:before="150"/>
              <w:ind w:left="107" w:right="961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 xml:space="preserve">Воспитатели </w:t>
            </w:r>
            <w:r w:rsidRPr="004F38A7">
              <w:rPr>
                <w:sz w:val="24"/>
              </w:rPr>
              <w:t>групп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</w:t>
            </w:r>
          </w:p>
        </w:tc>
      </w:tr>
      <w:tr w:rsidR="009D1A0F" w:rsidRPr="004F38A7" w14:paraId="5D77F08C" w14:textId="77777777">
        <w:trPr>
          <w:trHeight w:val="554"/>
        </w:trPr>
        <w:tc>
          <w:tcPr>
            <w:tcW w:w="3056" w:type="dxa"/>
          </w:tcPr>
          <w:p w14:paraId="6339EB63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40082FC6" w14:textId="77777777"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праздника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красоты</w:t>
            </w:r>
          </w:p>
          <w:p w14:paraId="151D8D9B" w14:textId="77777777"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получил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1995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году.</w:t>
            </w:r>
          </w:p>
        </w:tc>
        <w:tc>
          <w:tcPr>
            <w:tcW w:w="3058" w:type="dxa"/>
          </w:tcPr>
          <w:p w14:paraId="29CE4282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68DA4ED7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1A0F713D" w14:textId="77777777" w:rsidR="009D1A0F" w:rsidRPr="004F38A7" w:rsidRDefault="009D1A0F">
            <w:pPr>
              <w:pStyle w:val="TableParagraph"/>
            </w:pPr>
          </w:p>
        </w:tc>
      </w:tr>
      <w:tr w:rsidR="009D1A0F" w:rsidRPr="004F38A7" w14:paraId="077E2199" w14:textId="77777777">
        <w:trPr>
          <w:trHeight w:val="5244"/>
        </w:trPr>
        <w:tc>
          <w:tcPr>
            <w:tcW w:w="3056" w:type="dxa"/>
          </w:tcPr>
          <w:p w14:paraId="5D541E5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F1C2C7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6E2DB0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7F9508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292C1FA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3286E8F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1263C8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2EC6241" w14:textId="77777777" w:rsidR="009D1A0F" w:rsidRPr="004F38A7" w:rsidRDefault="009D1A0F">
            <w:pPr>
              <w:pStyle w:val="TableParagraph"/>
              <w:spacing w:before="11"/>
              <w:rPr>
                <w:b/>
                <w:i/>
                <w:sz w:val="20"/>
              </w:rPr>
            </w:pPr>
          </w:p>
          <w:p w14:paraId="31822A56" w14:textId="77777777" w:rsidR="009D1A0F" w:rsidRPr="004F38A7" w:rsidRDefault="009D1A0F">
            <w:pPr>
              <w:pStyle w:val="TableParagraph"/>
              <w:ind w:left="107" w:right="390"/>
              <w:rPr>
                <w:sz w:val="24"/>
              </w:rPr>
            </w:pPr>
            <w:r w:rsidRPr="004F38A7">
              <w:rPr>
                <w:sz w:val="24"/>
              </w:rPr>
              <w:t>День воспитателя и всех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дошкольных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работников</w:t>
            </w:r>
          </w:p>
        </w:tc>
        <w:tc>
          <w:tcPr>
            <w:tcW w:w="3056" w:type="dxa"/>
          </w:tcPr>
          <w:p w14:paraId="699EF899" w14:textId="77777777" w:rsidR="009D1A0F" w:rsidRPr="004F38A7" w:rsidRDefault="009D1A0F">
            <w:pPr>
              <w:pStyle w:val="TableParagraph"/>
              <w:ind w:left="107" w:right="183"/>
              <w:rPr>
                <w:sz w:val="24"/>
              </w:rPr>
            </w:pPr>
            <w:r w:rsidRPr="004F38A7">
              <w:rPr>
                <w:sz w:val="24"/>
              </w:rPr>
              <w:t>27 сентября - новый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общенациональный - День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 всех</w:t>
            </w:r>
          </w:p>
          <w:p w14:paraId="12B3F57E" w14:textId="77777777" w:rsidR="009D1A0F" w:rsidRPr="004F38A7" w:rsidRDefault="009D1A0F">
            <w:pPr>
              <w:pStyle w:val="TableParagraph"/>
              <w:ind w:left="107" w:right="217"/>
              <w:rPr>
                <w:sz w:val="24"/>
              </w:rPr>
            </w:pPr>
            <w:r w:rsidRPr="004F38A7">
              <w:rPr>
                <w:sz w:val="24"/>
              </w:rPr>
              <w:t>дошкольных работников.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Именно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этот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1863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году в Санкт-Петербурге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был открыт первый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России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детский сад.</w:t>
            </w:r>
          </w:p>
          <w:p w14:paraId="1CDD8DC9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Дошкольные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работники</w:t>
            </w:r>
          </w:p>
          <w:p w14:paraId="7A951588" w14:textId="77777777" w:rsidR="009D1A0F" w:rsidRPr="004F38A7" w:rsidRDefault="009D1A0F">
            <w:pPr>
              <w:pStyle w:val="TableParagraph"/>
              <w:ind w:left="107" w:right="100"/>
              <w:rPr>
                <w:sz w:val="24"/>
              </w:rPr>
            </w:pPr>
            <w:r w:rsidRPr="004F38A7">
              <w:rPr>
                <w:sz w:val="24"/>
              </w:rPr>
              <w:t>для маленьких детсадовцев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от 2 месяцев до 7 лет -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учителя, и мамы. От того,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как складывается общение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взаимодействие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малышей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9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воспитателями,</w:t>
            </w:r>
            <w:r w:rsidRPr="004F38A7">
              <w:rPr>
                <w:spacing w:val="9"/>
                <w:sz w:val="24"/>
              </w:rPr>
              <w:t xml:space="preserve"> </w:t>
            </w:r>
            <w:r w:rsidRPr="004F38A7">
              <w:rPr>
                <w:sz w:val="24"/>
              </w:rPr>
              <w:t>во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многом зависит 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последующие</w:t>
            </w:r>
          </w:p>
          <w:p w14:paraId="4468077B" w14:textId="77777777" w:rsidR="009D1A0F" w:rsidRPr="004F38A7" w:rsidRDefault="009D1A0F">
            <w:pPr>
              <w:pStyle w:val="TableParagraph"/>
              <w:spacing w:line="270" w:lineRule="atLeast"/>
              <w:ind w:left="107" w:right="1334"/>
              <w:rPr>
                <w:sz w:val="24"/>
              </w:rPr>
            </w:pPr>
            <w:r w:rsidRPr="004F38A7">
              <w:rPr>
                <w:sz w:val="24"/>
              </w:rPr>
              <w:t>благополучие</w:t>
            </w:r>
            <w:r w:rsidRPr="004F38A7">
              <w:rPr>
                <w:spacing w:val="-15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успешность.</w:t>
            </w:r>
          </w:p>
        </w:tc>
        <w:tc>
          <w:tcPr>
            <w:tcW w:w="3058" w:type="dxa"/>
          </w:tcPr>
          <w:p w14:paraId="65F3C3EF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3B0A84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B3385D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2A1E30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78FEC5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76AD38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841703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17A6165" w14:textId="77777777" w:rsidR="009D1A0F" w:rsidRPr="004F38A7" w:rsidRDefault="009D1A0F">
            <w:pPr>
              <w:pStyle w:val="TableParagraph"/>
              <w:rPr>
                <w:b/>
                <w:i/>
                <w:sz w:val="33"/>
              </w:rPr>
            </w:pPr>
          </w:p>
          <w:p w14:paraId="3EF725C0" w14:textId="77777777"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27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сентября</w:t>
            </w:r>
          </w:p>
        </w:tc>
        <w:tc>
          <w:tcPr>
            <w:tcW w:w="3056" w:type="dxa"/>
          </w:tcPr>
          <w:p w14:paraId="2A700A3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744ED8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A58E5B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F71E55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F77189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6F7FDC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2CE89DC" w14:textId="77777777" w:rsidR="009D1A0F" w:rsidRPr="004F38A7" w:rsidRDefault="009D1A0F">
            <w:pPr>
              <w:pStyle w:val="TableParagraph"/>
              <w:rPr>
                <w:b/>
                <w:i/>
                <w:sz w:val="35"/>
              </w:rPr>
            </w:pPr>
          </w:p>
          <w:p w14:paraId="788BB853" w14:textId="77777777" w:rsidR="009D1A0F" w:rsidRPr="004F38A7" w:rsidRDefault="009D1A0F">
            <w:pPr>
              <w:pStyle w:val="TableParagraph"/>
              <w:spacing w:before="1"/>
              <w:ind w:left="107" w:right="384"/>
              <w:rPr>
                <w:sz w:val="24"/>
              </w:rPr>
            </w:pPr>
            <w:r w:rsidRPr="004F38A7">
              <w:rPr>
                <w:sz w:val="24"/>
              </w:rPr>
              <w:t>Выставка детских работ,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Видеоролик</w:t>
            </w:r>
            <w:r w:rsidRPr="004F38A7">
              <w:rPr>
                <w:spacing w:val="3"/>
                <w:sz w:val="24"/>
              </w:rPr>
              <w:t xml:space="preserve"> </w:t>
            </w:r>
            <w:r w:rsidRPr="004F38A7">
              <w:rPr>
                <w:sz w:val="24"/>
              </w:rPr>
              <w:t>«День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воспитателя»</w:t>
            </w:r>
          </w:p>
        </w:tc>
        <w:tc>
          <w:tcPr>
            <w:tcW w:w="3056" w:type="dxa"/>
          </w:tcPr>
          <w:p w14:paraId="232B4EA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F7511F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93E2A02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0DE784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1B9F93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69990C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C535904" w14:textId="77777777" w:rsidR="009D1A0F" w:rsidRPr="004F38A7" w:rsidRDefault="009D1A0F">
            <w:pPr>
              <w:pStyle w:val="TableParagraph"/>
              <w:rPr>
                <w:b/>
                <w:i/>
                <w:sz w:val="35"/>
              </w:rPr>
            </w:pPr>
          </w:p>
          <w:p w14:paraId="748AAF90" w14:textId="77777777" w:rsidR="009D1A0F" w:rsidRPr="004F38A7" w:rsidRDefault="009D1A0F">
            <w:pPr>
              <w:pStyle w:val="TableParagraph"/>
              <w:spacing w:before="1"/>
              <w:ind w:left="107" w:right="968"/>
              <w:rPr>
                <w:sz w:val="24"/>
              </w:rPr>
            </w:pP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Воспитатели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  <w:tr w:rsidR="009D1A0F" w:rsidRPr="004F38A7" w14:paraId="62CF5A26" w14:textId="77777777">
        <w:trPr>
          <w:trHeight w:val="275"/>
        </w:trPr>
        <w:tc>
          <w:tcPr>
            <w:tcW w:w="15282" w:type="dxa"/>
            <w:gridSpan w:val="5"/>
          </w:tcPr>
          <w:p w14:paraId="0CDBAED8" w14:textId="77777777" w:rsidR="009D1A0F" w:rsidRPr="004F38A7" w:rsidRDefault="009D1A0F">
            <w:pPr>
              <w:pStyle w:val="TableParagraph"/>
              <w:spacing w:line="256" w:lineRule="exact"/>
              <w:ind w:left="7019" w:right="7014"/>
              <w:jc w:val="center"/>
              <w:rPr>
                <w:sz w:val="24"/>
              </w:rPr>
            </w:pPr>
            <w:r w:rsidRPr="004F38A7">
              <w:rPr>
                <w:sz w:val="24"/>
              </w:rPr>
              <w:lastRenderedPageBreak/>
              <w:t>ОКТЯБРЬ</w:t>
            </w:r>
          </w:p>
        </w:tc>
      </w:tr>
      <w:tr w:rsidR="009D1A0F" w:rsidRPr="004F38A7" w14:paraId="285AE261" w14:textId="77777777">
        <w:trPr>
          <w:trHeight w:val="3864"/>
        </w:trPr>
        <w:tc>
          <w:tcPr>
            <w:tcW w:w="3056" w:type="dxa"/>
          </w:tcPr>
          <w:p w14:paraId="47C2612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716375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A54D49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36CD7F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1A4CA7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9F7D427" w14:textId="77777777" w:rsidR="009D1A0F" w:rsidRPr="004F38A7" w:rsidRDefault="009D1A0F">
            <w:pPr>
              <w:pStyle w:val="TableParagraph"/>
              <w:spacing w:before="11"/>
              <w:rPr>
                <w:b/>
                <w:i/>
                <w:sz w:val="24"/>
              </w:rPr>
            </w:pPr>
          </w:p>
          <w:p w14:paraId="4392BA5A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пожилого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человека</w:t>
            </w:r>
          </w:p>
        </w:tc>
        <w:tc>
          <w:tcPr>
            <w:tcW w:w="3056" w:type="dxa"/>
          </w:tcPr>
          <w:p w14:paraId="6F03F4E5" w14:textId="77777777" w:rsidR="009D1A0F" w:rsidRPr="004F38A7" w:rsidRDefault="009D1A0F">
            <w:pPr>
              <w:pStyle w:val="TableParagraph"/>
              <w:ind w:left="107" w:right="622"/>
              <w:rPr>
                <w:sz w:val="24"/>
              </w:rPr>
            </w:pPr>
            <w:r w:rsidRPr="004F38A7">
              <w:rPr>
                <w:sz w:val="24"/>
              </w:rPr>
              <w:t>1 октября отмечается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Международный</w:t>
            </w:r>
            <w:r w:rsidRPr="004F38A7">
              <w:rPr>
                <w:spacing w:val="-15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пожилых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людей.</w:t>
            </w:r>
          </w:p>
          <w:p w14:paraId="05D6EC1B" w14:textId="77777777" w:rsidR="009D1A0F" w:rsidRPr="004F38A7" w:rsidRDefault="009D1A0F">
            <w:pPr>
              <w:pStyle w:val="TableParagraph"/>
              <w:ind w:left="107" w:right="136"/>
              <w:rPr>
                <w:sz w:val="24"/>
              </w:rPr>
            </w:pPr>
            <w:r w:rsidRPr="004F38A7">
              <w:rPr>
                <w:sz w:val="24"/>
              </w:rPr>
              <w:t>Возможно,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он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отмечается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октябре потому, что осень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года отождествляется с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осенью жизни. В золотую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осеннюю</w:t>
            </w:r>
            <w:r w:rsidRPr="004F38A7">
              <w:rPr>
                <w:spacing w:val="5"/>
                <w:sz w:val="24"/>
              </w:rPr>
              <w:t xml:space="preserve"> </w:t>
            </w:r>
            <w:r w:rsidRPr="004F38A7">
              <w:rPr>
                <w:sz w:val="24"/>
              </w:rPr>
              <w:t>пору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чествуем тех, кто все свои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силы и знания посвятил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своему народу, кто отдал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здоровье и молодость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молодому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поколению.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</w:t>
            </w:r>
          </w:p>
          <w:p w14:paraId="212C857A" w14:textId="77777777"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зря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второе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название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этого</w:t>
            </w:r>
          </w:p>
        </w:tc>
        <w:tc>
          <w:tcPr>
            <w:tcW w:w="3058" w:type="dxa"/>
          </w:tcPr>
          <w:p w14:paraId="44095F9A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6A57F52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612479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651BE7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9053ED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9497762" w14:textId="77777777" w:rsidR="009D1A0F" w:rsidRPr="004F38A7" w:rsidRDefault="009D1A0F">
            <w:pPr>
              <w:pStyle w:val="TableParagraph"/>
              <w:spacing w:before="11"/>
              <w:rPr>
                <w:b/>
                <w:i/>
                <w:sz w:val="24"/>
              </w:rPr>
            </w:pPr>
          </w:p>
          <w:p w14:paraId="0275AEF1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 октября</w:t>
            </w:r>
          </w:p>
        </w:tc>
        <w:tc>
          <w:tcPr>
            <w:tcW w:w="3056" w:type="dxa"/>
          </w:tcPr>
          <w:p w14:paraId="77C4F9D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AB17FFA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68786B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8470B37" w14:textId="77777777" w:rsidR="009D1A0F" w:rsidRPr="004F38A7" w:rsidRDefault="009D1A0F">
            <w:pPr>
              <w:pStyle w:val="TableParagraph"/>
              <w:spacing w:before="195"/>
              <w:ind w:left="107" w:right="172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Музыкально-литературная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композиции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«Славим</w:t>
            </w:r>
          </w:p>
          <w:p w14:paraId="588631CB" w14:textId="77777777" w:rsidR="009D1A0F" w:rsidRPr="004F38A7" w:rsidRDefault="009D1A0F">
            <w:pPr>
              <w:pStyle w:val="TableParagraph"/>
              <w:spacing w:before="1"/>
              <w:ind w:left="107" w:right="497"/>
              <w:rPr>
                <w:sz w:val="24"/>
              </w:rPr>
            </w:pPr>
            <w:r w:rsidRPr="004F38A7">
              <w:rPr>
                <w:sz w:val="24"/>
              </w:rPr>
              <w:t>мудрость зрелых лет»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Изготовление подарков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детьми для дедушек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бабушек</w:t>
            </w:r>
          </w:p>
        </w:tc>
        <w:tc>
          <w:tcPr>
            <w:tcW w:w="3056" w:type="dxa"/>
          </w:tcPr>
          <w:p w14:paraId="2F31197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9AB4A4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B4CF09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1B69B3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56C3B1A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4245D43" w14:textId="77777777" w:rsidR="009D1A0F" w:rsidRPr="004F38A7" w:rsidRDefault="009D1A0F">
            <w:pPr>
              <w:pStyle w:val="TableParagraph"/>
              <w:spacing w:before="11"/>
              <w:rPr>
                <w:b/>
                <w:i/>
                <w:sz w:val="24"/>
              </w:rPr>
            </w:pPr>
          </w:p>
          <w:p w14:paraId="121AC742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Воспитатели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  <w:tr w:rsidR="009D1A0F" w:rsidRPr="004F38A7" w14:paraId="2C3C2995" w14:textId="77777777">
        <w:trPr>
          <w:trHeight w:val="1934"/>
        </w:trPr>
        <w:tc>
          <w:tcPr>
            <w:tcW w:w="3056" w:type="dxa"/>
          </w:tcPr>
          <w:p w14:paraId="41AB6DF1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68A5940F" w14:textId="77777777" w:rsidR="009D1A0F" w:rsidRPr="004F38A7" w:rsidRDefault="009D1A0F">
            <w:pPr>
              <w:pStyle w:val="TableParagraph"/>
              <w:ind w:left="107" w:right="1052"/>
              <w:rPr>
                <w:sz w:val="24"/>
              </w:rPr>
            </w:pPr>
            <w:r w:rsidRPr="004F38A7">
              <w:rPr>
                <w:sz w:val="24"/>
              </w:rPr>
              <w:t>дня - день добра 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уважения.</w:t>
            </w:r>
          </w:p>
          <w:p w14:paraId="332DF7AA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России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логотипом</w:t>
            </w:r>
          </w:p>
          <w:p w14:paraId="05830409" w14:textId="77777777" w:rsidR="009D1A0F" w:rsidRPr="004F38A7" w:rsidRDefault="009D1A0F">
            <w:pPr>
              <w:pStyle w:val="TableParagraph"/>
              <w:spacing w:line="270" w:lineRule="atLeast"/>
              <w:ind w:left="107" w:right="87"/>
              <w:rPr>
                <w:sz w:val="24"/>
              </w:rPr>
            </w:pPr>
            <w:r w:rsidRPr="004F38A7">
              <w:rPr>
                <w:sz w:val="24"/>
              </w:rPr>
              <w:t>праздника является ладонь.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Рука всегда была символом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доброты, помощи,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примирения.</w:t>
            </w:r>
          </w:p>
        </w:tc>
        <w:tc>
          <w:tcPr>
            <w:tcW w:w="3058" w:type="dxa"/>
          </w:tcPr>
          <w:p w14:paraId="0E3E877E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0FE0A56C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3836E000" w14:textId="77777777" w:rsidR="009D1A0F" w:rsidRPr="004F38A7" w:rsidRDefault="009D1A0F">
            <w:pPr>
              <w:pStyle w:val="TableParagraph"/>
            </w:pPr>
          </w:p>
        </w:tc>
      </w:tr>
      <w:tr w:rsidR="009D1A0F" w:rsidRPr="004F38A7" w14:paraId="209A3545" w14:textId="77777777" w:rsidTr="004F38A7">
        <w:trPr>
          <w:trHeight w:val="4118"/>
        </w:trPr>
        <w:tc>
          <w:tcPr>
            <w:tcW w:w="3056" w:type="dxa"/>
          </w:tcPr>
          <w:p w14:paraId="1B13FAD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88AEF6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50F58C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8CE792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40AAE5A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8CF7CB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AF0B0B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EB8C29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10DC75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8A6109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5D6D6C8" w14:textId="77777777" w:rsidR="009D1A0F" w:rsidRPr="004F38A7" w:rsidRDefault="009D1A0F">
            <w:pPr>
              <w:pStyle w:val="TableParagraph"/>
              <w:spacing w:before="172"/>
              <w:ind w:left="107" w:right="1200"/>
              <w:rPr>
                <w:sz w:val="24"/>
              </w:rPr>
            </w:pPr>
            <w:r w:rsidRPr="004F38A7">
              <w:rPr>
                <w:sz w:val="24"/>
              </w:rPr>
              <w:t>Всемирный день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животных.</w:t>
            </w:r>
          </w:p>
          <w:p w14:paraId="5DFA8867" w14:textId="77777777" w:rsidR="009D1A0F" w:rsidRPr="004F38A7" w:rsidRDefault="009D1A0F">
            <w:pPr>
              <w:pStyle w:val="TableParagraph"/>
              <w:ind w:left="107" w:right="896"/>
              <w:rPr>
                <w:sz w:val="24"/>
              </w:rPr>
            </w:pPr>
          </w:p>
        </w:tc>
        <w:tc>
          <w:tcPr>
            <w:tcW w:w="3056" w:type="dxa"/>
          </w:tcPr>
          <w:p w14:paraId="6F4FB7C6" w14:textId="77777777" w:rsidR="009D1A0F" w:rsidRPr="004F38A7" w:rsidRDefault="009D1A0F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Нашим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«меньшим</w:t>
            </w:r>
          </w:p>
          <w:p w14:paraId="604A1765" w14:textId="77777777" w:rsidR="009D1A0F" w:rsidRPr="004F38A7" w:rsidRDefault="009D1A0F">
            <w:pPr>
              <w:pStyle w:val="TableParagraph"/>
              <w:ind w:left="107" w:right="472"/>
              <w:rPr>
                <w:sz w:val="24"/>
              </w:rPr>
            </w:pPr>
            <w:r w:rsidRPr="004F38A7">
              <w:rPr>
                <w:sz w:val="24"/>
              </w:rPr>
              <w:t>братьям» нужна забота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людей. Чтобы привлечь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внимание людей к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проблемам животных,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учреждён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</w:p>
          <w:p w14:paraId="15707042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Всемирный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</w:p>
          <w:p w14:paraId="158F6367" w14:textId="77777777" w:rsidR="009D1A0F" w:rsidRPr="004F38A7" w:rsidRDefault="009D1A0F">
            <w:pPr>
              <w:pStyle w:val="TableParagraph"/>
              <w:spacing w:line="270" w:lineRule="atLeast"/>
              <w:ind w:left="107" w:right="336"/>
              <w:rPr>
                <w:sz w:val="24"/>
              </w:rPr>
            </w:pPr>
            <w:r w:rsidRPr="004F38A7">
              <w:rPr>
                <w:sz w:val="24"/>
              </w:rPr>
              <w:t>животных. В России он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отмечается с 2000 года.</w:t>
            </w:r>
            <w:r w:rsidRPr="004F38A7">
              <w:rPr>
                <w:spacing w:val="-57"/>
                <w:sz w:val="24"/>
              </w:rPr>
              <w:t xml:space="preserve"> </w:t>
            </w:r>
          </w:p>
        </w:tc>
        <w:tc>
          <w:tcPr>
            <w:tcW w:w="3058" w:type="dxa"/>
          </w:tcPr>
          <w:p w14:paraId="38E52E9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B38942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4991C7F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0E71D0A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D51C78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55F3C3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194CA3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41F66F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3BE05A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BEB702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23B0AA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E15354A" w14:textId="77777777" w:rsidR="009D1A0F" w:rsidRPr="004F38A7" w:rsidRDefault="009D1A0F">
            <w:pPr>
              <w:pStyle w:val="TableParagraph"/>
              <w:spacing w:before="1"/>
              <w:rPr>
                <w:b/>
                <w:i/>
                <w:sz w:val="25"/>
              </w:rPr>
            </w:pPr>
          </w:p>
          <w:p w14:paraId="7EAA1253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4 октября</w:t>
            </w:r>
          </w:p>
        </w:tc>
        <w:tc>
          <w:tcPr>
            <w:tcW w:w="3056" w:type="dxa"/>
          </w:tcPr>
          <w:p w14:paraId="5D8E051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C65546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663336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6B8D82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C493E2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0E29D9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0C5470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B42E42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038C21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C7ADAE0" w14:textId="77777777" w:rsidR="009D1A0F" w:rsidRPr="004F38A7" w:rsidRDefault="009D1A0F">
            <w:pPr>
              <w:pStyle w:val="TableParagraph"/>
              <w:rPr>
                <w:b/>
                <w:i/>
                <w:sz w:val="29"/>
              </w:rPr>
            </w:pPr>
          </w:p>
          <w:p w14:paraId="002B9A25" w14:textId="77777777" w:rsidR="009D1A0F" w:rsidRPr="004F38A7" w:rsidRDefault="009D1A0F">
            <w:pPr>
              <w:pStyle w:val="TableParagraph"/>
              <w:spacing w:before="1"/>
              <w:ind w:left="107" w:right="413" w:firstLine="60"/>
              <w:rPr>
                <w:sz w:val="24"/>
              </w:rPr>
            </w:pPr>
            <w:r w:rsidRPr="004F38A7">
              <w:rPr>
                <w:sz w:val="24"/>
              </w:rPr>
              <w:t>Выставка рисунков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(фотографий)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домашних</w:t>
            </w:r>
          </w:p>
          <w:p w14:paraId="23C53DF5" w14:textId="77777777" w:rsidR="009D1A0F" w:rsidRPr="004F38A7" w:rsidRDefault="009D1A0F">
            <w:pPr>
              <w:pStyle w:val="TableParagraph"/>
              <w:ind w:left="107" w:right="177"/>
              <w:rPr>
                <w:sz w:val="24"/>
              </w:rPr>
            </w:pPr>
            <w:r w:rsidRPr="004F38A7">
              <w:rPr>
                <w:sz w:val="24"/>
              </w:rPr>
              <w:t>животных</w:t>
            </w:r>
          </w:p>
        </w:tc>
        <w:tc>
          <w:tcPr>
            <w:tcW w:w="3056" w:type="dxa"/>
          </w:tcPr>
          <w:p w14:paraId="60E6A28A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AF67BC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CF632A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C0198C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44E733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0A6E0E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D0F6C5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3BC1EB2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2F26B62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90E447A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365C6C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2888616" w14:textId="77777777" w:rsidR="009D1A0F" w:rsidRPr="004F38A7" w:rsidRDefault="009D1A0F">
            <w:pPr>
              <w:pStyle w:val="TableParagraph"/>
              <w:spacing w:before="1"/>
              <w:rPr>
                <w:b/>
                <w:i/>
                <w:sz w:val="25"/>
              </w:rPr>
            </w:pPr>
          </w:p>
          <w:p w14:paraId="1A8CA4C7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Воспитатели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  <w:tr w:rsidR="009D1A0F" w:rsidRPr="004F38A7" w14:paraId="54E274E4" w14:textId="77777777">
        <w:trPr>
          <w:trHeight w:val="553"/>
        </w:trPr>
        <w:tc>
          <w:tcPr>
            <w:tcW w:w="3056" w:type="dxa"/>
          </w:tcPr>
          <w:p w14:paraId="56FA5CC6" w14:textId="77777777"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Международный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</w:p>
          <w:p w14:paraId="5DC6076C" w14:textId="77777777"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врача</w:t>
            </w:r>
          </w:p>
        </w:tc>
        <w:tc>
          <w:tcPr>
            <w:tcW w:w="3056" w:type="dxa"/>
          </w:tcPr>
          <w:p w14:paraId="11179EDE" w14:textId="77777777"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«Отцом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медицины»</w:t>
            </w:r>
          </w:p>
          <w:p w14:paraId="52365BF3" w14:textId="77777777"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считают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древнегреческого</w:t>
            </w:r>
          </w:p>
        </w:tc>
        <w:tc>
          <w:tcPr>
            <w:tcW w:w="3058" w:type="dxa"/>
          </w:tcPr>
          <w:p w14:paraId="0A72670D" w14:textId="77777777" w:rsidR="009D1A0F" w:rsidRPr="004F38A7" w:rsidRDefault="009D1A0F">
            <w:pPr>
              <w:pStyle w:val="TableParagraph"/>
              <w:spacing w:before="127"/>
              <w:ind w:left="107"/>
              <w:rPr>
                <w:sz w:val="24"/>
              </w:rPr>
            </w:pPr>
            <w:r w:rsidRPr="004F38A7">
              <w:rPr>
                <w:sz w:val="24"/>
              </w:rPr>
              <w:t>3-я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октября</w:t>
            </w:r>
          </w:p>
        </w:tc>
        <w:tc>
          <w:tcPr>
            <w:tcW w:w="3056" w:type="dxa"/>
          </w:tcPr>
          <w:p w14:paraId="61E8152B" w14:textId="77777777"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Спортивно-музыкальное</w:t>
            </w:r>
          </w:p>
          <w:p w14:paraId="1F80FC59" w14:textId="77777777"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развлечение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«Мы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за</w:t>
            </w:r>
          </w:p>
        </w:tc>
        <w:tc>
          <w:tcPr>
            <w:tcW w:w="3056" w:type="dxa"/>
          </w:tcPr>
          <w:p w14:paraId="325DA120" w14:textId="77777777"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Воспитатели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  <w:p w14:paraId="4CFB0458" w14:textId="77777777"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ИФК</w:t>
            </w:r>
          </w:p>
        </w:tc>
      </w:tr>
    </w:tbl>
    <w:p w14:paraId="0EAB2F44" w14:textId="77777777" w:rsidR="009D1A0F" w:rsidRPr="004F38A7" w:rsidRDefault="009D1A0F">
      <w:pPr>
        <w:spacing w:line="267" w:lineRule="exact"/>
        <w:rPr>
          <w:sz w:val="24"/>
        </w:rPr>
        <w:sectPr w:rsidR="009D1A0F" w:rsidRPr="004F38A7">
          <w:footerReference w:type="default" r:id="rId13"/>
          <w:pgSz w:w="16850" w:h="11900" w:orient="landscape"/>
          <w:pgMar w:top="620" w:right="540" w:bottom="1060" w:left="800" w:header="0" w:footer="874" w:gutter="0"/>
          <w:cols w:space="720"/>
        </w:sectPr>
      </w:pPr>
    </w:p>
    <w:tbl>
      <w:tblPr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3056"/>
        <w:gridCol w:w="3056"/>
        <w:gridCol w:w="3058"/>
        <w:gridCol w:w="3056"/>
        <w:gridCol w:w="3056"/>
      </w:tblGrid>
      <w:tr w:rsidR="009D1A0F" w:rsidRPr="004F38A7" w14:paraId="278228CC" w14:textId="77777777">
        <w:trPr>
          <w:trHeight w:val="5244"/>
        </w:trPr>
        <w:tc>
          <w:tcPr>
            <w:tcW w:w="3056" w:type="dxa"/>
          </w:tcPr>
          <w:p w14:paraId="5840EE69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4E072083" w14:textId="77777777" w:rsidR="009D1A0F" w:rsidRPr="004F38A7" w:rsidRDefault="009D1A0F">
            <w:pPr>
              <w:pStyle w:val="TableParagraph"/>
              <w:ind w:left="107" w:right="261"/>
              <w:rPr>
                <w:sz w:val="24"/>
              </w:rPr>
            </w:pPr>
            <w:r w:rsidRPr="004F38A7">
              <w:rPr>
                <w:sz w:val="24"/>
              </w:rPr>
              <w:t>врача Гиппократа. Его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клятва - основа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современной врачебной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этики. Врач — это не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просто профессия, это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посвящение себя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служению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другим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людям.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Высшей наградой любого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врача является здоровье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пациентов.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1971 году</w:t>
            </w:r>
          </w:p>
          <w:p w14:paraId="027730CA" w14:textId="77777777" w:rsidR="009D1A0F" w:rsidRPr="004F38A7" w:rsidRDefault="009D1A0F">
            <w:pPr>
              <w:pStyle w:val="TableParagraph"/>
              <w:ind w:left="107" w:right="1323"/>
              <w:rPr>
                <w:sz w:val="24"/>
              </w:rPr>
            </w:pPr>
            <w:r w:rsidRPr="004F38A7">
              <w:rPr>
                <w:sz w:val="24"/>
              </w:rPr>
              <w:t>была создана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международная</w:t>
            </w:r>
          </w:p>
          <w:p w14:paraId="319757C7" w14:textId="77777777" w:rsidR="009D1A0F" w:rsidRPr="004F38A7" w:rsidRDefault="009D1A0F">
            <w:pPr>
              <w:pStyle w:val="TableParagraph"/>
              <w:ind w:left="107" w:right="449"/>
              <w:rPr>
                <w:sz w:val="24"/>
              </w:rPr>
            </w:pPr>
            <w:r w:rsidRPr="004F38A7">
              <w:rPr>
                <w:sz w:val="24"/>
              </w:rPr>
              <w:t>организация «Врачи без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границ», помогающая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людям более чем в 80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странах мира, когда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результате бедствий 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жизнь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здоровье</w:t>
            </w:r>
          </w:p>
          <w:p w14:paraId="160F2F16" w14:textId="77777777"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оказываются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под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угрозой</w:t>
            </w:r>
          </w:p>
        </w:tc>
        <w:tc>
          <w:tcPr>
            <w:tcW w:w="3058" w:type="dxa"/>
          </w:tcPr>
          <w:p w14:paraId="5F8E158A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68DD31F6" w14:textId="77777777" w:rsidR="009D1A0F" w:rsidRPr="004F38A7" w:rsidRDefault="009D1A0F">
            <w:pPr>
              <w:pStyle w:val="TableParagraph"/>
              <w:ind w:left="107" w:right="99"/>
              <w:rPr>
                <w:sz w:val="24"/>
              </w:rPr>
            </w:pPr>
            <w:r w:rsidRPr="004F38A7">
              <w:rPr>
                <w:sz w:val="24"/>
              </w:rPr>
              <w:t>здоровый образ жизни»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Экскурсия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поликлинику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родителями;</w:t>
            </w:r>
          </w:p>
          <w:p w14:paraId="08D29A9D" w14:textId="77777777" w:rsidR="009D1A0F" w:rsidRPr="004F38A7" w:rsidRDefault="009D1A0F">
            <w:pPr>
              <w:pStyle w:val="TableParagraph"/>
              <w:ind w:left="107" w:right="693"/>
              <w:rPr>
                <w:sz w:val="24"/>
              </w:rPr>
            </w:pPr>
            <w:r w:rsidRPr="004F38A7">
              <w:rPr>
                <w:sz w:val="24"/>
              </w:rPr>
              <w:t>Презентация «Как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сохранить</w:t>
            </w:r>
            <w:r w:rsidRPr="004F38A7">
              <w:rPr>
                <w:spacing w:val="-11"/>
                <w:sz w:val="24"/>
              </w:rPr>
              <w:t xml:space="preserve"> </w:t>
            </w:r>
            <w:r w:rsidRPr="004F38A7">
              <w:rPr>
                <w:sz w:val="24"/>
              </w:rPr>
              <w:t>здоровье?»</w:t>
            </w:r>
          </w:p>
        </w:tc>
        <w:tc>
          <w:tcPr>
            <w:tcW w:w="3056" w:type="dxa"/>
          </w:tcPr>
          <w:p w14:paraId="12823043" w14:textId="77777777" w:rsidR="009D1A0F" w:rsidRPr="004F38A7" w:rsidRDefault="009D1A0F">
            <w:pPr>
              <w:pStyle w:val="TableParagraph"/>
              <w:ind w:left="107" w:right="1459"/>
              <w:rPr>
                <w:sz w:val="24"/>
              </w:rPr>
            </w:pP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</w:t>
            </w:r>
          </w:p>
        </w:tc>
      </w:tr>
      <w:tr w:rsidR="009D1A0F" w:rsidRPr="004F38A7" w14:paraId="2B1C8454" w14:textId="77777777">
        <w:trPr>
          <w:trHeight w:val="4694"/>
        </w:trPr>
        <w:tc>
          <w:tcPr>
            <w:tcW w:w="3056" w:type="dxa"/>
          </w:tcPr>
          <w:p w14:paraId="4763E54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E5F1C4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1CD6B1A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0926F9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CD058C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FEA1E4F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399A501" w14:textId="77777777" w:rsidR="009D1A0F" w:rsidRPr="004F38A7" w:rsidRDefault="009D1A0F">
            <w:pPr>
              <w:pStyle w:val="TableParagraph"/>
              <w:spacing w:before="1"/>
              <w:rPr>
                <w:b/>
                <w:i/>
                <w:sz w:val="23"/>
              </w:rPr>
            </w:pPr>
          </w:p>
          <w:p w14:paraId="385BC4D8" w14:textId="77777777" w:rsidR="009D1A0F" w:rsidRPr="004F38A7" w:rsidRDefault="009D1A0F">
            <w:pPr>
              <w:pStyle w:val="TableParagraph"/>
              <w:spacing w:before="1"/>
              <w:ind w:left="107" w:right="197"/>
              <w:rPr>
                <w:sz w:val="24"/>
              </w:rPr>
            </w:pPr>
            <w:r w:rsidRPr="004F38A7">
              <w:rPr>
                <w:sz w:val="24"/>
              </w:rPr>
              <w:t>Международный день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анимации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(мультфильмов)</w:t>
            </w:r>
          </w:p>
        </w:tc>
        <w:tc>
          <w:tcPr>
            <w:tcW w:w="3056" w:type="dxa"/>
          </w:tcPr>
          <w:p w14:paraId="339B7620" w14:textId="77777777"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конце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XIX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века</w:t>
            </w:r>
          </w:p>
          <w:p w14:paraId="6E0F736D" w14:textId="77777777" w:rsidR="009D1A0F" w:rsidRPr="004F38A7" w:rsidRDefault="009D1A0F">
            <w:pPr>
              <w:pStyle w:val="TableParagraph"/>
              <w:ind w:left="107" w:right="191"/>
              <w:rPr>
                <w:sz w:val="24"/>
              </w:rPr>
            </w:pPr>
            <w:r w:rsidRPr="004F38A7">
              <w:rPr>
                <w:sz w:val="24"/>
              </w:rPr>
              <w:t>французский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изобретатель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Эмиль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Рейно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создал</w:t>
            </w:r>
          </w:p>
          <w:p w14:paraId="61CC1994" w14:textId="77777777" w:rsidR="009D1A0F" w:rsidRPr="004F38A7" w:rsidRDefault="009D1A0F">
            <w:pPr>
              <w:pStyle w:val="TableParagraph"/>
              <w:ind w:left="107" w:right="98"/>
              <w:rPr>
                <w:sz w:val="24"/>
              </w:rPr>
            </w:pPr>
            <w:r w:rsidRPr="004F38A7">
              <w:rPr>
                <w:sz w:val="24"/>
              </w:rPr>
              <w:t>«оптический театр». Он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рисовал, раскрашивал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монтировал изображение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сам, нанося его на длинные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ленты. Рукотворные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движущиеся картинки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Рейно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стали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основой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мультипликационных</w:t>
            </w:r>
          </w:p>
          <w:p w14:paraId="6DFE1BB4" w14:textId="77777777" w:rsidR="009D1A0F" w:rsidRPr="004F38A7" w:rsidRDefault="009D1A0F">
            <w:pPr>
              <w:pStyle w:val="TableParagraph"/>
              <w:ind w:left="107" w:right="427"/>
              <w:rPr>
                <w:sz w:val="24"/>
              </w:rPr>
            </w:pPr>
            <w:r w:rsidRPr="004F38A7">
              <w:rPr>
                <w:sz w:val="24"/>
              </w:rPr>
              <w:t>фильмов, а дата первого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показа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28.10.1892 г.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–</w:t>
            </w:r>
          </w:p>
          <w:p w14:paraId="4879B988" w14:textId="77777777" w:rsidR="009D1A0F" w:rsidRPr="004F38A7" w:rsidRDefault="009D1A0F">
            <w:pPr>
              <w:pStyle w:val="TableParagraph"/>
              <w:ind w:left="107" w:right="500"/>
              <w:rPr>
                <w:sz w:val="24"/>
              </w:rPr>
            </w:pPr>
            <w:r w:rsidRPr="004F38A7">
              <w:rPr>
                <w:sz w:val="24"/>
              </w:rPr>
              <w:t>датой</w:t>
            </w:r>
            <w:r w:rsidRPr="004F38A7">
              <w:rPr>
                <w:spacing w:val="-15"/>
                <w:sz w:val="24"/>
              </w:rPr>
              <w:t xml:space="preserve"> </w:t>
            </w:r>
            <w:r w:rsidRPr="004F38A7">
              <w:rPr>
                <w:sz w:val="24"/>
              </w:rPr>
              <w:t>Международного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дня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анимации.</w:t>
            </w:r>
          </w:p>
          <w:p w14:paraId="00CF7B0A" w14:textId="77777777" w:rsidR="009D1A0F" w:rsidRPr="004F38A7" w:rsidRDefault="009D1A0F">
            <w:pPr>
              <w:pStyle w:val="TableParagraph"/>
              <w:spacing w:line="270" w:lineRule="atLeast"/>
              <w:ind w:left="107" w:right="437"/>
              <w:rPr>
                <w:sz w:val="24"/>
              </w:rPr>
            </w:pPr>
            <w:r w:rsidRPr="004F38A7">
              <w:rPr>
                <w:sz w:val="24"/>
              </w:rPr>
              <w:t>Современная анимация-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особый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вид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искусства,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</w:p>
        </w:tc>
        <w:tc>
          <w:tcPr>
            <w:tcW w:w="3058" w:type="dxa"/>
          </w:tcPr>
          <w:p w14:paraId="32AFDFF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02EC19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CC5CD8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B6AAC6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665441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5F2CBB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E7D7097" w14:textId="77777777" w:rsidR="009D1A0F" w:rsidRPr="004F38A7" w:rsidRDefault="009D1A0F">
            <w:pPr>
              <w:pStyle w:val="TableParagraph"/>
              <w:spacing w:before="1"/>
              <w:rPr>
                <w:b/>
                <w:i/>
                <w:sz w:val="35"/>
              </w:rPr>
            </w:pPr>
          </w:p>
          <w:p w14:paraId="7D550D2B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4-я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октября</w:t>
            </w:r>
          </w:p>
        </w:tc>
        <w:tc>
          <w:tcPr>
            <w:tcW w:w="3056" w:type="dxa"/>
          </w:tcPr>
          <w:p w14:paraId="42E7334A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AA783B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774B13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2BE50A2" w14:textId="77777777" w:rsidR="009D1A0F" w:rsidRPr="004F38A7" w:rsidRDefault="009D1A0F">
            <w:pPr>
              <w:pStyle w:val="TableParagraph"/>
              <w:spacing w:before="1"/>
              <w:rPr>
                <w:b/>
                <w:i/>
                <w:sz w:val="29"/>
              </w:rPr>
            </w:pPr>
          </w:p>
          <w:p w14:paraId="3A283AA8" w14:textId="77777777" w:rsidR="009D1A0F" w:rsidRPr="004F38A7" w:rsidRDefault="009D1A0F">
            <w:pPr>
              <w:pStyle w:val="TableParagraph"/>
              <w:ind w:left="107" w:right="687"/>
              <w:rPr>
                <w:sz w:val="24"/>
              </w:rPr>
            </w:pPr>
            <w:r w:rsidRPr="004F38A7">
              <w:rPr>
                <w:sz w:val="24"/>
              </w:rPr>
              <w:t>Проект «Мой первый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мультфильм»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Просмотр авторских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мультипликационных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фильмов; Выставка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творческих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работ</w:t>
            </w:r>
          </w:p>
          <w:p w14:paraId="345F16C6" w14:textId="77777777" w:rsidR="009D1A0F" w:rsidRPr="004F38A7" w:rsidRDefault="009D1A0F">
            <w:pPr>
              <w:pStyle w:val="TableParagraph"/>
              <w:spacing w:before="1"/>
              <w:ind w:left="107" w:right="1162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 xml:space="preserve">«Любимые </w:t>
            </w:r>
            <w:r w:rsidRPr="004F38A7">
              <w:rPr>
                <w:sz w:val="24"/>
              </w:rPr>
              <w:t>герои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мультфильмов»</w:t>
            </w:r>
          </w:p>
        </w:tc>
        <w:tc>
          <w:tcPr>
            <w:tcW w:w="3056" w:type="dxa"/>
          </w:tcPr>
          <w:p w14:paraId="3EF9784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389220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EEB2A4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EC1C76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B0C6E1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6E7A1B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F331ED9" w14:textId="77777777" w:rsidR="009D1A0F" w:rsidRPr="004F38A7" w:rsidRDefault="009D1A0F">
            <w:pPr>
              <w:pStyle w:val="TableParagraph"/>
              <w:spacing w:before="1"/>
              <w:rPr>
                <w:b/>
                <w:i/>
                <w:sz w:val="23"/>
              </w:rPr>
            </w:pPr>
          </w:p>
          <w:p w14:paraId="17336E56" w14:textId="77777777" w:rsidR="009D1A0F" w:rsidRPr="004F38A7" w:rsidRDefault="009D1A0F">
            <w:pPr>
              <w:pStyle w:val="TableParagraph"/>
              <w:spacing w:before="1"/>
              <w:ind w:left="107" w:right="1615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Воспитатели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</w:tbl>
    <w:p w14:paraId="000D4F01" w14:textId="77777777" w:rsidR="009D1A0F" w:rsidRPr="004F38A7" w:rsidRDefault="009D1A0F">
      <w:pPr>
        <w:rPr>
          <w:sz w:val="24"/>
        </w:rPr>
        <w:sectPr w:rsidR="009D1A0F" w:rsidRPr="004F38A7">
          <w:pgSz w:w="16850" w:h="11900" w:orient="landscape"/>
          <w:pgMar w:top="620" w:right="540" w:bottom="1060" w:left="800" w:header="0" w:footer="874" w:gutter="0"/>
          <w:cols w:space="720"/>
        </w:sectPr>
      </w:pPr>
    </w:p>
    <w:tbl>
      <w:tblPr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3056"/>
        <w:gridCol w:w="3056"/>
        <w:gridCol w:w="3058"/>
        <w:gridCol w:w="3056"/>
        <w:gridCol w:w="3056"/>
      </w:tblGrid>
      <w:tr w:rsidR="009D1A0F" w:rsidRPr="004F38A7" w14:paraId="0441F98E" w14:textId="77777777">
        <w:trPr>
          <w:trHeight w:val="554"/>
        </w:trPr>
        <w:tc>
          <w:tcPr>
            <w:tcW w:w="3056" w:type="dxa"/>
          </w:tcPr>
          <w:p w14:paraId="199C8D97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25F0A47D" w14:textId="77777777"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котором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оживают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герои</w:t>
            </w:r>
          </w:p>
          <w:p w14:paraId="1BE30D3F" w14:textId="77777777"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любимых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сказок.</w:t>
            </w:r>
          </w:p>
        </w:tc>
        <w:tc>
          <w:tcPr>
            <w:tcW w:w="3058" w:type="dxa"/>
          </w:tcPr>
          <w:p w14:paraId="707FF63C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78165F85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0D5B57BF" w14:textId="77777777" w:rsidR="009D1A0F" w:rsidRPr="004F38A7" w:rsidRDefault="009D1A0F">
            <w:pPr>
              <w:pStyle w:val="TableParagraph"/>
            </w:pPr>
          </w:p>
        </w:tc>
      </w:tr>
      <w:tr w:rsidR="009D1A0F" w:rsidRPr="004F38A7" w14:paraId="55FFFF56" w14:textId="77777777">
        <w:trPr>
          <w:trHeight w:val="275"/>
        </w:trPr>
        <w:tc>
          <w:tcPr>
            <w:tcW w:w="15282" w:type="dxa"/>
            <w:gridSpan w:val="5"/>
          </w:tcPr>
          <w:p w14:paraId="720F74C8" w14:textId="77777777" w:rsidR="009D1A0F" w:rsidRPr="004F38A7" w:rsidRDefault="009D1A0F">
            <w:pPr>
              <w:pStyle w:val="TableParagraph"/>
              <w:spacing w:line="256" w:lineRule="exact"/>
              <w:ind w:left="7020" w:right="701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НОЯБРЬ</w:t>
            </w:r>
          </w:p>
        </w:tc>
      </w:tr>
      <w:tr w:rsidR="009D1A0F" w:rsidRPr="004F38A7" w14:paraId="705FF7FB" w14:textId="77777777">
        <w:trPr>
          <w:trHeight w:val="5520"/>
        </w:trPr>
        <w:tc>
          <w:tcPr>
            <w:tcW w:w="3056" w:type="dxa"/>
          </w:tcPr>
          <w:p w14:paraId="58F3689F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D01889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EE0A5E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B493B2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36E1AE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20B1FC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FCF0BE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5088B5D" w14:textId="77777777" w:rsidR="009D1A0F" w:rsidRPr="004F38A7" w:rsidRDefault="009D1A0F">
            <w:pPr>
              <w:pStyle w:val="TableParagraph"/>
              <w:rPr>
                <w:b/>
                <w:i/>
                <w:sz w:val="33"/>
              </w:rPr>
            </w:pPr>
          </w:p>
          <w:p w14:paraId="03D73E96" w14:textId="77777777" w:rsidR="009D1A0F" w:rsidRPr="004F38A7" w:rsidRDefault="009D1A0F">
            <w:pPr>
              <w:pStyle w:val="TableParagraph"/>
              <w:spacing w:before="1"/>
              <w:ind w:left="107" w:right="141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народного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единства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4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ноября</w:t>
            </w:r>
          </w:p>
        </w:tc>
        <w:tc>
          <w:tcPr>
            <w:tcW w:w="3056" w:type="dxa"/>
          </w:tcPr>
          <w:p w14:paraId="7388C520" w14:textId="77777777" w:rsidR="009D1A0F" w:rsidRPr="004F38A7" w:rsidRDefault="009D1A0F">
            <w:pPr>
              <w:pStyle w:val="TableParagraph"/>
              <w:ind w:left="107" w:right="198"/>
              <w:rPr>
                <w:sz w:val="24"/>
              </w:rPr>
            </w:pPr>
            <w:r w:rsidRPr="004F38A7">
              <w:rPr>
                <w:sz w:val="24"/>
              </w:rPr>
              <w:t>1612 года - одна из самых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важных дат российской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истории. Люди разного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вероисповедания и разных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сословий земли Русской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объединились в народное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ополчение, чтобы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освободить Москву от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польско-литовских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захватчиков.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Под</w:t>
            </w:r>
          </w:p>
          <w:p w14:paraId="60FF4526" w14:textId="77777777" w:rsidR="009D1A0F" w:rsidRPr="004F38A7" w:rsidRDefault="009D1A0F">
            <w:pPr>
              <w:pStyle w:val="TableParagraph"/>
              <w:ind w:left="107" w:right="296"/>
              <w:rPr>
                <w:sz w:val="24"/>
              </w:rPr>
            </w:pPr>
            <w:r w:rsidRPr="004F38A7">
              <w:rPr>
                <w:sz w:val="24"/>
              </w:rPr>
              <w:t>предводительством князя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Дмитрия Пожарского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простого гражданина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Кузьмы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Минина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4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ноября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1612 года был взят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штурмом и освобождён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Китай-город, а позже -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вся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Москва.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Победа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стала</w:t>
            </w:r>
          </w:p>
          <w:p w14:paraId="3C0CABA1" w14:textId="77777777" w:rsidR="009D1A0F" w:rsidRPr="004F38A7" w:rsidRDefault="009D1A0F">
            <w:pPr>
              <w:pStyle w:val="TableParagraph"/>
              <w:spacing w:line="270" w:lineRule="atLeast"/>
              <w:ind w:left="107" w:right="633"/>
              <w:rPr>
                <w:sz w:val="24"/>
              </w:rPr>
            </w:pPr>
            <w:r w:rsidRPr="004F38A7">
              <w:rPr>
                <w:sz w:val="24"/>
              </w:rPr>
              <w:t>символом подлинного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народного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единения</w:t>
            </w:r>
          </w:p>
        </w:tc>
        <w:tc>
          <w:tcPr>
            <w:tcW w:w="3058" w:type="dxa"/>
          </w:tcPr>
          <w:p w14:paraId="4D211DBF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A7F159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86ADB6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66ED63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51C6B0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E43834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F0F0A9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F1507C2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4D78852" w14:textId="77777777" w:rsidR="009D1A0F" w:rsidRPr="004F38A7" w:rsidRDefault="009D1A0F">
            <w:pPr>
              <w:pStyle w:val="TableParagraph"/>
              <w:spacing w:before="218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-я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ноября</w:t>
            </w:r>
          </w:p>
        </w:tc>
        <w:tc>
          <w:tcPr>
            <w:tcW w:w="3056" w:type="dxa"/>
          </w:tcPr>
          <w:p w14:paraId="0B95B2BF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8F6EDB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40AD61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EC3B17B" w14:textId="77777777" w:rsidR="009D1A0F" w:rsidRPr="004F38A7" w:rsidRDefault="009D1A0F">
            <w:pPr>
              <w:pStyle w:val="TableParagraph"/>
              <w:spacing w:before="10"/>
              <w:rPr>
                <w:b/>
                <w:i/>
                <w:sz w:val="28"/>
              </w:rPr>
            </w:pPr>
          </w:p>
          <w:p w14:paraId="247C8AF6" w14:textId="77777777" w:rsidR="009D1A0F" w:rsidRPr="004F38A7" w:rsidRDefault="009D1A0F">
            <w:pPr>
              <w:pStyle w:val="TableParagraph"/>
              <w:ind w:left="107" w:right="121"/>
              <w:rPr>
                <w:sz w:val="24"/>
              </w:rPr>
            </w:pPr>
            <w:r w:rsidRPr="004F38A7">
              <w:rPr>
                <w:sz w:val="24"/>
              </w:rPr>
              <w:t>музыкально-литературная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композиция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«Мы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едины»,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спортивное развлечение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(подвижные игры народов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России); выставка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рисунков,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поделок,</w:t>
            </w:r>
          </w:p>
          <w:p w14:paraId="58EBB996" w14:textId="77777777" w:rsidR="009D1A0F" w:rsidRPr="004F38A7" w:rsidRDefault="009D1A0F">
            <w:pPr>
              <w:pStyle w:val="TableParagraph"/>
              <w:spacing w:before="1"/>
              <w:ind w:left="107" w:right="141"/>
              <w:rPr>
                <w:sz w:val="24"/>
              </w:rPr>
            </w:pPr>
            <w:r w:rsidRPr="004F38A7">
              <w:rPr>
                <w:sz w:val="24"/>
              </w:rPr>
              <w:t>посвящённых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(национальному костюму,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природе России и т. п.)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Флешмоб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участием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родителей.</w:t>
            </w:r>
          </w:p>
        </w:tc>
        <w:tc>
          <w:tcPr>
            <w:tcW w:w="3056" w:type="dxa"/>
          </w:tcPr>
          <w:p w14:paraId="663B8E8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5D6AAA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75CAC1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941F04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1AAAC8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BAA8D3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8F94C34" w14:textId="77777777" w:rsidR="009D1A0F" w:rsidRPr="004F38A7" w:rsidRDefault="009D1A0F">
            <w:pPr>
              <w:pStyle w:val="TableParagraph"/>
              <w:rPr>
                <w:b/>
                <w:i/>
                <w:sz w:val="35"/>
              </w:rPr>
            </w:pPr>
          </w:p>
          <w:p w14:paraId="1EED4813" w14:textId="77777777"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ИФК</w:t>
            </w:r>
          </w:p>
          <w:p w14:paraId="0FF2CAEF" w14:textId="77777777" w:rsidR="009D1A0F" w:rsidRPr="004F38A7" w:rsidRDefault="009D1A0F">
            <w:pPr>
              <w:pStyle w:val="TableParagraph"/>
              <w:ind w:left="107" w:right="961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 xml:space="preserve">Воспитатели </w:t>
            </w:r>
            <w:r w:rsidRPr="004F38A7">
              <w:rPr>
                <w:sz w:val="24"/>
              </w:rPr>
              <w:t>групп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</w:t>
            </w:r>
          </w:p>
        </w:tc>
      </w:tr>
      <w:tr w:rsidR="009D1A0F" w:rsidRPr="004F38A7" w14:paraId="60C1F35E" w14:textId="77777777">
        <w:trPr>
          <w:trHeight w:val="1103"/>
        </w:trPr>
        <w:tc>
          <w:tcPr>
            <w:tcW w:w="3056" w:type="dxa"/>
          </w:tcPr>
          <w:p w14:paraId="2CB94B20" w14:textId="77777777" w:rsidR="009D1A0F" w:rsidRPr="004F38A7" w:rsidRDefault="009D1A0F">
            <w:pPr>
              <w:pStyle w:val="TableParagraph"/>
              <w:spacing w:before="10"/>
              <w:rPr>
                <w:b/>
                <w:i/>
                <w:sz w:val="34"/>
              </w:rPr>
            </w:pPr>
          </w:p>
          <w:p w14:paraId="5B83D6AD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«Осенний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калейдоскоп»</w:t>
            </w:r>
          </w:p>
        </w:tc>
        <w:tc>
          <w:tcPr>
            <w:tcW w:w="3056" w:type="dxa"/>
          </w:tcPr>
          <w:p w14:paraId="6BCF92B2" w14:textId="77777777" w:rsidR="009D1A0F" w:rsidRPr="004F38A7" w:rsidRDefault="009D1A0F">
            <w:pPr>
              <w:pStyle w:val="TableParagraph"/>
              <w:ind w:left="107" w:right="127"/>
              <w:rPr>
                <w:sz w:val="24"/>
              </w:rPr>
            </w:pPr>
            <w:r w:rsidRPr="004F38A7">
              <w:rPr>
                <w:sz w:val="24"/>
              </w:rPr>
              <w:t>Тематическая неделя 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обобщению представлений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об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осенних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явлениях</w:t>
            </w:r>
          </w:p>
          <w:p w14:paraId="153BAD6E" w14:textId="77777777"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природы.</w:t>
            </w:r>
          </w:p>
        </w:tc>
        <w:tc>
          <w:tcPr>
            <w:tcW w:w="3058" w:type="dxa"/>
          </w:tcPr>
          <w:p w14:paraId="2D7904B1" w14:textId="77777777" w:rsidR="009D1A0F" w:rsidRPr="004F38A7" w:rsidRDefault="009D1A0F">
            <w:pPr>
              <w:pStyle w:val="TableParagraph"/>
              <w:spacing w:before="10"/>
              <w:rPr>
                <w:b/>
                <w:i/>
                <w:sz w:val="34"/>
              </w:rPr>
            </w:pPr>
          </w:p>
          <w:p w14:paraId="16B5C8D4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2-я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ноября</w:t>
            </w:r>
          </w:p>
        </w:tc>
        <w:tc>
          <w:tcPr>
            <w:tcW w:w="3056" w:type="dxa"/>
          </w:tcPr>
          <w:p w14:paraId="56E62E47" w14:textId="77777777" w:rsidR="009D1A0F" w:rsidRPr="004F38A7" w:rsidRDefault="009D1A0F">
            <w:pPr>
              <w:pStyle w:val="TableParagraph"/>
              <w:spacing w:before="125"/>
              <w:ind w:left="107" w:right="183"/>
              <w:rPr>
                <w:sz w:val="24"/>
              </w:rPr>
            </w:pPr>
            <w:r w:rsidRPr="004F38A7">
              <w:rPr>
                <w:sz w:val="24"/>
              </w:rPr>
              <w:t>Утренник «Золотая осень»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Выставка поделок «Дары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осени»</w:t>
            </w:r>
          </w:p>
        </w:tc>
        <w:tc>
          <w:tcPr>
            <w:tcW w:w="3056" w:type="dxa"/>
          </w:tcPr>
          <w:p w14:paraId="578A3BA6" w14:textId="77777777" w:rsidR="009D1A0F" w:rsidRPr="004F38A7" w:rsidRDefault="009D1A0F">
            <w:pPr>
              <w:pStyle w:val="TableParagraph"/>
              <w:rPr>
                <w:b/>
                <w:i/>
                <w:sz w:val="23"/>
              </w:rPr>
            </w:pPr>
          </w:p>
          <w:p w14:paraId="6D1F31AF" w14:textId="77777777" w:rsidR="009D1A0F" w:rsidRPr="004F38A7" w:rsidRDefault="009D1A0F">
            <w:pPr>
              <w:pStyle w:val="TableParagraph"/>
              <w:ind w:left="107" w:right="1459"/>
              <w:rPr>
                <w:sz w:val="24"/>
              </w:rPr>
            </w:pP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</w:t>
            </w:r>
          </w:p>
        </w:tc>
      </w:tr>
      <w:tr w:rsidR="009D1A0F" w:rsidRPr="004F38A7" w14:paraId="77131FF5" w14:textId="77777777">
        <w:trPr>
          <w:trHeight w:val="2484"/>
        </w:trPr>
        <w:tc>
          <w:tcPr>
            <w:tcW w:w="3056" w:type="dxa"/>
          </w:tcPr>
          <w:p w14:paraId="0BA2537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D68A87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312B0F8" w14:textId="77777777" w:rsidR="009D1A0F" w:rsidRPr="004F38A7" w:rsidRDefault="009D1A0F">
            <w:pPr>
              <w:pStyle w:val="TableParagraph"/>
              <w:spacing w:before="11"/>
              <w:rPr>
                <w:b/>
                <w:i/>
                <w:sz w:val="30"/>
              </w:rPr>
            </w:pPr>
          </w:p>
          <w:p w14:paraId="5F1C03AB" w14:textId="77777777" w:rsidR="009D1A0F" w:rsidRPr="004F38A7" w:rsidRDefault="009D1A0F">
            <w:pPr>
              <w:pStyle w:val="TableParagraph"/>
              <w:ind w:left="107" w:right="1200"/>
              <w:rPr>
                <w:sz w:val="24"/>
              </w:rPr>
            </w:pPr>
            <w:r w:rsidRPr="004F38A7">
              <w:rPr>
                <w:sz w:val="24"/>
              </w:rPr>
              <w:t>Всемирный день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приветствий</w:t>
            </w:r>
          </w:p>
        </w:tc>
        <w:tc>
          <w:tcPr>
            <w:tcW w:w="3056" w:type="dxa"/>
          </w:tcPr>
          <w:p w14:paraId="50C58E56" w14:textId="77777777" w:rsidR="009D1A0F" w:rsidRPr="004F38A7" w:rsidRDefault="009D1A0F">
            <w:pPr>
              <w:pStyle w:val="TableParagraph"/>
              <w:ind w:left="107" w:right="156"/>
              <w:rPr>
                <w:sz w:val="24"/>
              </w:rPr>
            </w:pPr>
            <w:r w:rsidRPr="004F38A7">
              <w:rPr>
                <w:sz w:val="24"/>
              </w:rPr>
              <w:t>Этот праздник родился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потому, что люди из 180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стран поддержали в 1973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году двух братьев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 xml:space="preserve">американцев </w:t>
            </w:r>
            <w:proofErr w:type="spellStart"/>
            <w:r w:rsidRPr="004F38A7">
              <w:rPr>
                <w:sz w:val="24"/>
              </w:rPr>
              <w:t>Маккомак</w:t>
            </w:r>
            <w:proofErr w:type="spellEnd"/>
            <w:r w:rsidRPr="004F38A7">
              <w:rPr>
                <w:sz w:val="24"/>
              </w:rPr>
              <w:t>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отправивших во все концы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мира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письма, 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которых</w:t>
            </w:r>
          </w:p>
          <w:p w14:paraId="45F26391" w14:textId="77777777" w:rsidR="009D1A0F" w:rsidRPr="004F38A7" w:rsidRDefault="009D1A0F">
            <w:pPr>
              <w:pStyle w:val="TableParagraph"/>
              <w:spacing w:line="270" w:lineRule="atLeast"/>
              <w:ind w:left="107" w:right="535"/>
              <w:rPr>
                <w:sz w:val="24"/>
              </w:rPr>
            </w:pPr>
            <w:r w:rsidRPr="004F38A7">
              <w:rPr>
                <w:sz w:val="24"/>
              </w:rPr>
              <w:t>были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просто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радушные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приветствия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просьба</w:t>
            </w:r>
          </w:p>
        </w:tc>
        <w:tc>
          <w:tcPr>
            <w:tcW w:w="3058" w:type="dxa"/>
          </w:tcPr>
          <w:p w14:paraId="7EE281D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29C494F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0B52FB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1F38AE4" w14:textId="77777777" w:rsidR="009D1A0F" w:rsidRPr="004F38A7" w:rsidRDefault="009D1A0F">
            <w:pPr>
              <w:pStyle w:val="TableParagraph"/>
              <w:spacing w:before="196"/>
              <w:ind w:left="107"/>
              <w:rPr>
                <w:sz w:val="24"/>
              </w:rPr>
            </w:pPr>
            <w:r w:rsidRPr="004F38A7">
              <w:rPr>
                <w:sz w:val="24"/>
              </w:rPr>
              <w:t>3-я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ноября</w:t>
            </w:r>
          </w:p>
        </w:tc>
        <w:tc>
          <w:tcPr>
            <w:tcW w:w="3056" w:type="dxa"/>
          </w:tcPr>
          <w:p w14:paraId="072434C2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308A77C" w14:textId="77777777" w:rsidR="009D1A0F" w:rsidRPr="004F38A7" w:rsidRDefault="009D1A0F">
            <w:pPr>
              <w:pStyle w:val="TableParagraph"/>
              <w:rPr>
                <w:b/>
                <w:i/>
                <w:sz w:val="21"/>
              </w:rPr>
            </w:pPr>
          </w:p>
          <w:p w14:paraId="4E0DEB94" w14:textId="77777777" w:rsidR="009D1A0F" w:rsidRPr="004F38A7" w:rsidRDefault="009D1A0F">
            <w:pPr>
              <w:pStyle w:val="TableParagraph"/>
              <w:ind w:left="107" w:right="112"/>
              <w:rPr>
                <w:sz w:val="24"/>
              </w:rPr>
            </w:pPr>
            <w:r w:rsidRPr="004F38A7">
              <w:rPr>
                <w:sz w:val="24"/>
              </w:rPr>
              <w:t>Изготовление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приветственных открыток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родителям,</w:t>
            </w:r>
            <w:r w:rsidRPr="004F38A7">
              <w:rPr>
                <w:spacing w:val="-11"/>
                <w:sz w:val="24"/>
              </w:rPr>
              <w:t xml:space="preserve"> </w:t>
            </w:r>
            <w:r w:rsidRPr="004F38A7">
              <w:rPr>
                <w:sz w:val="24"/>
              </w:rPr>
              <w:t>родственникам,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детям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других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детских</w:t>
            </w:r>
          </w:p>
          <w:p w14:paraId="07137B10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садов.</w:t>
            </w:r>
          </w:p>
        </w:tc>
        <w:tc>
          <w:tcPr>
            <w:tcW w:w="3056" w:type="dxa"/>
          </w:tcPr>
          <w:p w14:paraId="1164D6A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48C77B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BD9DBF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FD91BF9" w14:textId="77777777" w:rsidR="009D1A0F" w:rsidRPr="004F38A7" w:rsidRDefault="009D1A0F">
            <w:pPr>
              <w:pStyle w:val="TableParagraph"/>
              <w:spacing w:before="196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Воспитатели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</w:tbl>
    <w:p w14:paraId="33BDE7A0" w14:textId="77777777" w:rsidR="009D1A0F" w:rsidRPr="004F38A7" w:rsidRDefault="009D1A0F">
      <w:pPr>
        <w:rPr>
          <w:sz w:val="24"/>
        </w:rPr>
        <w:sectPr w:rsidR="009D1A0F" w:rsidRPr="004F38A7">
          <w:pgSz w:w="16850" w:h="11900" w:orient="landscape"/>
          <w:pgMar w:top="620" w:right="540" w:bottom="1060" w:left="800" w:header="0" w:footer="874" w:gutter="0"/>
          <w:cols w:space="720"/>
        </w:sectPr>
      </w:pPr>
    </w:p>
    <w:tbl>
      <w:tblPr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3056"/>
        <w:gridCol w:w="3056"/>
        <w:gridCol w:w="3058"/>
        <w:gridCol w:w="3056"/>
        <w:gridCol w:w="3056"/>
      </w:tblGrid>
      <w:tr w:rsidR="009D1A0F" w:rsidRPr="004F38A7" w14:paraId="4EE6C873" w14:textId="77777777">
        <w:trPr>
          <w:trHeight w:val="3588"/>
        </w:trPr>
        <w:tc>
          <w:tcPr>
            <w:tcW w:w="3056" w:type="dxa"/>
          </w:tcPr>
          <w:p w14:paraId="176BB514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1A0E6C7A" w14:textId="77777777" w:rsidR="009D1A0F" w:rsidRPr="004F38A7" w:rsidRDefault="009D1A0F">
            <w:pPr>
              <w:pStyle w:val="TableParagraph"/>
              <w:ind w:left="107" w:right="101"/>
              <w:rPr>
                <w:sz w:val="24"/>
              </w:rPr>
            </w:pPr>
            <w:r w:rsidRPr="004F38A7">
              <w:rPr>
                <w:sz w:val="24"/>
              </w:rPr>
              <w:t>поприветствовать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таким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же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образом ещё несколько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человек.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Этим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поступком</w:t>
            </w:r>
          </w:p>
          <w:p w14:paraId="36643E3E" w14:textId="77777777" w:rsidR="009D1A0F" w:rsidRPr="004F38A7" w:rsidRDefault="009D1A0F">
            <w:pPr>
              <w:pStyle w:val="TableParagraph"/>
              <w:ind w:left="107" w:right="116"/>
              <w:rPr>
                <w:sz w:val="24"/>
              </w:rPr>
            </w:pPr>
            <w:r w:rsidRPr="004F38A7">
              <w:rPr>
                <w:sz w:val="24"/>
              </w:rPr>
              <w:t>братья наглядно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продемонстрировали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очевидную истину: в то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время,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когда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правительства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разных государств</w:t>
            </w:r>
          </w:p>
          <w:p w14:paraId="3EB493A9" w14:textId="77777777" w:rsidR="009D1A0F" w:rsidRPr="004F38A7" w:rsidRDefault="009D1A0F">
            <w:pPr>
              <w:pStyle w:val="TableParagraph"/>
              <w:ind w:left="107" w:right="519"/>
              <w:rPr>
                <w:sz w:val="24"/>
              </w:rPr>
            </w:pPr>
            <w:r w:rsidRPr="004F38A7">
              <w:rPr>
                <w:sz w:val="24"/>
              </w:rPr>
              <w:t>конфликтуют,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простым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людям хочется добра,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общения, радостных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эмоций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хорошего</w:t>
            </w:r>
          </w:p>
          <w:p w14:paraId="30918AA5" w14:textId="77777777" w:rsidR="009D1A0F" w:rsidRPr="004F38A7" w:rsidRDefault="009D1A0F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настроения!</w:t>
            </w:r>
          </w:p>
        </w:tc>
        <w:tc>
          <w:tcPr>
            <w:tcW w:w="3058" w:type="dxa"/>
          </w:tcPr>
          <w:p w14:paraId="5A80A405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142149FB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5C1FE6D1" w14:textId="77777777" w:rsidR="009D1A0F" w:rsidRPr="004F38A7" w:rsidRDefault="009D1A0F">
            <w:pPr>
              <w:pStyle w:val="TableParagraph"/>
            </w:pPr>
          </w:p>
        </w:tc>
      </w:tr>
      <w:tr w:rsidR="009D1A0F" w:rsidRPr="004F38A7" w14:paraId="52F41847" w14:textId="77777777">
        <w:trPr>
          <w:trHeight w:val="4416"/>
        </w:trPr>
        <w:tc>
          <w:tcPr>
            <w:tcW w:w="3056" w:type="dxa"/>
          </w:tcPr>
          <w:p w14:paraId="06A4CC8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B472E5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4C9642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D14B80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EE51932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6046A9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27A952D" w14:textId="77777777" w:rsidR="009D1A0F" w:rsidRPr="004F38A7" w:rsidRDefault="009D1A0F">
            <w:pPr>
              <w:pStyle w:val="TableParagraph"/>
              <w:spacing w:before="1"/>
              <w:rPr>
                <w:b/>
                <w:i/>
                <w:sz w:val="23"/>
              </w:rPr>
            </w:pPr>
          </w:p>
          <w:p w14:paraId="23B9A329" w14:textId="77777777"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матери</w:t>
            </w:r>
          </w:p>
        </w:tc>
        <w:tc>
          <w:tcPr>
            <w:tcW w:w="3056" w:type="dxa"/>
          </w:tcPr>
          <w:p w14:paraId="23B51E22" w14:textId="77777777" w:rsidR="009D1A0F" w:rsidRPr="004F38A7" w:rsidRDefault="009D1A0F">
            <w:pPr>
              <w:pStyle w:val="TableParagraph"/>
              <w:ind w:left="107" w:right="217"/>
              <w:rPr>
                <w:sz w:val="24"/>
              </w:rPr>
            </w:pPr>
            <w:r w:rsidRPr="004F38A7">
              <w:rPr>
                <w:sz w:val="24"/>
              </w:rPr>
              <w:t>Это ещё молодой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российский праздник. Он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появился в 1998 году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празднуется в последнее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воскресенье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ноября.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Мама</w:t>
            </w:r>
          </w:p>
          <w:p w14:paraId="7651C7B4" w14:textId="77777777" w:rsidR="009D1A0F" w:rsidRPr="004F38A7" w:rsidRDefault="009D1A0F">
            <w:pPr>
              <w:pStyle w:val="TableParagraph"/>
              <w:ind w:left="107" w:right="688"/>
              <w:rPr>
                <w:sz w:val="24"/>
              </w:rPr>
            </w:pPr>
            <w:r w:rsidRPr="004F38A7">
              <w:rPr>
                <w:sz w:val="24"/>
              </w:rPr>
              <w:t>- почти всегда самое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первое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всегда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самое</w:t>
            </w:r>
          </w:p>
          <w:p w14:paraId="3A673DED" w14:textId="77777777" w:rsidR="009D1A0F" w:rsidRPr="004F38A7" w:rsidRDefault="009D1A0F">
            <w:pPr>
              <w:pStyle w:val="TableParagraph"/>
              <w:ind w:left="107" w:right="150"/>
              <w:rPr>
                <w:sz w:val="24"/>
              </w:rPr>
            </w:pPr>
            <w:r w:rsidRPr="004F38A7">
              <w:rPr>
                <w:sz w:val="24"/>
              </w:rPr>
              <w:t>дорогое слово для каждого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человека на Земле. Пока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рядом с нами наши мамы,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мы чувствуем себя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защищенными.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</w:p>
          <w:p w14:paraId="25BF788D" w14:textId="77777777" w:rsidR="009D1A0F" w:rsidRPr="004F38A7" w:rsidRDefault="009D1A0F">
            <w:pPr>
              <w:pStyle w:val="TableParagraph"/>
              <w:ind w:left="107" w:right="167"/>
              <w:jc w:val="both"/>
              <w:rPr>
                <w:sz w:val="24"/>
              </w:rPr>
            </w:pPr>
            <w:r w:rsidRPr="004F38A7">
              <w:rPr>
                <w:sz w:val="24"/>
              </w:rPr>
              <w:t>праздничный день каждый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ребёнок, будь ему 5 или 55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лет,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может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особо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выразить</w:t>
            </w:r>
          </w:p>
          <w:p w14:paraId="3D808FB1" w14:textId="77777777" w:rsidR="009D1A0F" w:rsidRPr="004F38A7" w:rsidRDefault="009D1A0F">
            <w:pPr>
              <w:pStyle w:val="TableParagraph"/>
              <w:spacing w:line="265" w:lineRule="exact"/>
              <w:ind w:left="107"/>
              <w:jc w:val="both"/>
              <w:rPr>
                <w:sz w:val="24"/>
              </w:rPr>
            </w:pPr>
            <w:r w:rsidRPr="004F38A7">
              <w:rPr>
                <w:sz w:val="24"/>
              </w:rPr>
              <w:t>благодарность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своей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маме.</w:t>
            </w:r>
          </w:p>
        </w:tc>
        <w:tc>
          <w:tcPr>
            <w:tcW w:w="3058" w:type="dxa"/>
          </w:tcPr>
          <w:p w14:paraId="0815444F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2EA375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E5A81C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131F32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44A180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9889DD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91CC82D" w14:textId="77777777" w:rsidR="009D1A0F" w:rsidRPr="004F38A7" w:rsidRDefault="009D1A0F">
            <w:pPr>
              <w:pStyle w:val="TableParagraph"/>
              <w:spacing w:before="1"/>
              <w:rPr>
                <w:b/>
                <w:i/>
                <w:sz w:val="23"/>
              </w:rPr>
            </w:pPr>
          </w:p>
          <w:p w14:paraId="60385C95" w14:textId="77777777"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4-я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ноября</w:t>
            </w:r>
          </w:p>
        </w:tc>
        <w:tc>
          <w:tcPr>
            <w:tcW w:w="3056" w:type="dxa"/>
          </w:tcPr>
          <w:p w14:paraId="6D44B23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F76E6D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F838D52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4D13EF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A691160" w14:textId="77777777" w:rsidR="009D1A0F" w:rsidRPr="004F38A7" w:rsidRDefault="009D1A0F">
            <w:pPr>
              <w:pStyle w:val="TableParagraph"/>
              <w:spacing w:before="1"/>
              <w:rPr>
                <w:b/>
                <w:i/>
                <w:sz w:val="27"/>
              </w:rPr>
            </w:pPr>
          </w:p>
          <w:p w14:paraId="1BCC5795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ну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–ка,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мамы»</w:t>
            </w:r>
          </w:p>
          <w:p w14:paraId="0948C274" w14:textId="77777777" w:rsidR="009D1A0F" w:rsidRPr="004F38A7" w:rsidRDefault="009D1A0F">
            <w:pPr>
              <w:pStyle w:val="TableParagraph"/>
              <w:ind w:left="107" w:right="294"/>
              <w:rPr>
                <w:sz w:val="24"/>
              </w:rPr>
            </w:pPr>
            <w:r w:rsidRPr="004F38A7">
              <w:rPr>
                <w:sz w:val="24"/>
              </w:rPr>
              <w:t>Выставки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рисунков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«Моя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мама лучше всех»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Кулинарные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шедевры</w:t>
            </w:r>
          </w:p>
          <w:p w14:paraId="47588F04" w14:textId="77777777"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«золотые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руки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мамы</w:t>
            </w:r>
          </w:p>
        </w:tc>
        <w:tc>
          <w:tcPr>
            <w:tcW w:w="3056" w:type="dxa"/>
          </w:tcPr>
          <w:p w14:paraId="2B73731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713A6CF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7F2F81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F2365B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C02DB0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4996D71" w14:textId="77777777" w:rsidR="009D1A0F" w:rsidRPr="004F38A7" w:rsidRDefault="009D1A0F">
            <w:pPr>
              <w:pStyle w:val="TableParagraph"/>
              <w:spacing w:before="152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ИФК</w:t>
            </w:r>
          </w:p>
          <w:p w14:paraId="4D08500E" w14:textId="77777777" w:rsidR="009D1A0F" w:rsidRPr="004F38A7" w:rsidRDefault="009D1A0F">
            <w:pPr>
              <w:pStyle w:val="TableParagraph"/>
              <w:ind w:left="107" w:right="968"/>
              <w:rPr>
                <w:sz w:val="24"/>
              </w:rPr>
            </w:pP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Воспитатели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  <w:tr w:rsidR="009D1A0F" w:rsidRPr="004F38A7" w14:paraId="31CAB4CC" w14:textId="77777777">
        <w:trPr>
          <w:trHeight w:val="277"/>
        </w:trPr>
        <w:tc>
          <w:tcPr>
            <w:tcW w:w="15282" w:type="dxa"/>
            <w:gridSpan w:val="5"/>
          </w:tcPr>
          <w:p w14:paraId="79544AE9" w14:textId="77777777" w:rsidR="009D1A0F" w:rsidRPr="004F38A7" w:rsidRDefault="009D1A0F">
            <w:pPr>
              <w:pStyle w:val="TableParagraph"/>
              <w:spacing w:line="258" w:lineRule="exact"/>
              <w:ind w:left="7017" w:right="701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ДЕКАБРЬ</w:t>
            </w:r>
          </w:p>
        </w:tc>
      </w:tr>
      <w:tr w:rsidR="009D1A0F" w:rsidRPr="004F38A7" w14:paraId="469C539C" w14:textId="77777777">
        <w:trPr>
          <w:trHeight w:val="1655"/>
        </w:trPr>
        <w:tc>
          <w:tcPr>
            <w:tcW w:w="3056" w:type="dxa"/>
          </w:tcPr>
          <w:p w14:paraId="4886BC2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3ED9117" w14:textId="77777777" w:rsidR="009D1A0F" w:rsidRPr="004F38A7" w:rsidRDefault="009D1A0F">
            <w:pPr>
              <w:pStyle w:val="TableParagraph"/>
              <w:rPr>
                <w:b/>
                <w:i/>
                <w:sz w:val="21"/>
              </w:rPr>
            </w:pPr>
          </w:p>
          <w:p w14:paraId="7BE40687" w14:textId="77777777" w:rsidR="009D1A0F" w:rsidRPr="004F38A7" w:rsidRDefault="009D1A0F">
            <w:pPr>
              <w:pStyle w:val="TableParagraph"/>
              <w:ind w:left="107" w:right="663"/>
              <w:rPr>
                <w:sz w:val="24"/>
              </w:rPr>
            </w:pPr>
            <w:r w:rsidRPr="004F38A7">
              <w:rPr>
                <w:sz w:val="24"/>
              </w:rPr>
              <w:t>Международный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инвалидов</w:t>
            </w:r>
          </w:p>
        </w:tc>
        <w:tc>
          <w:tcPr>
            <w:tcW w:w="3056" w:type="dxa"/>
          </w:tcPr>
          <w:p w14:paraId="75DB6DE3" w14:textId="77777777" w:rsidR="009D1A0F" w:rsidRPr="004F38A7" w:rsidRDefault="009D1A0F">
            <w:pPr>
              <w:pStyle w:val="TableParagraph"/>
              <w:ind w:left="107" w:right="984"/>
              <w:rPr>
                <w:sz w:val="24"/>
              </w:rPr>
            </w:pPr>
            <w:r w:rsidRPr="004F38A7">
              <w:rPr>
                <w:sz w:val="24"/>
              </w:rPr>
              <w:t>Слово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«инвалид»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латинского языка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переводится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как</w:t>
            </w:r>
          </w:p>
          <w:p w14:paraId="7E139F9D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«бессильный».</w:t>
            </w:r>
          </w:p>
          <w:p w14:paraId="51DF3781" w14:textId="77777777" w:rsidR="009D1A0F" w:rsidRPr="004F38A7" w:rsidRDefault="009D1A0F">
            <w:pPr>
              <w:pStyle w:val="TableParagraph"/>
              <w:spacing w:line="270" w:lineRule="atLeast"/>
              <w:ind w:left="107" w:right="165"/>
              <w:rPr>
                <w:sz w:val="24"/>
              </w:rPr>
            </w:pPr>
            <w:r w:rsidRPr="004F38A7">
              <w:rPr>
                <w:sz w:val="24"/>
              </w:rPr>
              <w:t>«Бессильность»</w:t>
            </w:r>
            <w:r w:rsidRPr="004F38A7">
              <w:rPr>
                <w:spacing w:val="-11"/>
                <w:sz w:val="24"/>
              </w:rPr>
              <w:t xml:space="preserve"> </w:t>
            </w:r>
            <w:r w:rsidRPr="004F38A7">
              <w:rPr>
                <w:sz w:val="24"/>
              </w:rPr>
              <w:t>инвалидов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весьма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относительна.</w:t>
            </w:r>
          </w:p>
        </w:tc>
        <w:tc>
          <w:tcPr>
            <w:tcW w:w="3058" w:type="dxa"/>
          </w:tcPr>
          <w:p w14:paraId="7B61383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BB756F9" w14:textId="77777777" w:rsidR="009D1A0F" w:rsidRPr="004F38A7" w:rsidRDefault="009D1A0F">
            <w:pPr>
              <w:pStyle w:val="TableParagraph"/>
              <w:spacing w:before="10"/>
              <w:rPr>
                <w:b/>
                <w:i/>
                <w:sz w:val="32"/>
              </w:rPr>
            </w:pPr>
          </w:p>
          <w:p w14:paraId="23906DFE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-я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декабря</w:t>
            </w:r>
          </w:p>
        </w:tc>
        <w:tc>
          <w:tcPr>
            <w:tcW w:w="3056" w:type="dxa"/>
          </w:tcPr>
          <w:p w14:paraId="76D87373" w14:textId="77777777" w:rsidR="009D1A0F" w:rsidRPr="004F38A7" w:rsidRDefault="009D1A0F">
            <w:pPr>
              <w:pStyle w:val="TableParagraph"/>
              <w:spacing w:before="10"/>
              <w:rPr>
                <w:b/>
                <w:i/>
                <w:sz w:val="34"/>
              </w:rPr>
            </w:pPr>
          </w:p>
          <w:p w14:paraId="68D1FC3C" w14:textId="77777777" w:rsidR="009D1A0F" w:rsidRPr="004F38A7" w:rsidRDefault="009D1A0F">
            <w:pPr>
              <w:pStyle w:val="TableParagraph"/>
              <w:ind w:left="107" w:right="547"/>
              <w:rPr>
                <w:sz w:val="24"/>
              </w:rPr>
            </w:pPr>
            <w:r w:rsidRPr="004F38A7">
              <w:rPr>
                <w:sz w:val="24"/>
              </w:rPr>
              <w:t>Беседа «Особые люди»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Письма-открытки для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детей-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инвалидов.</w:t>
            </w:r>
          </w:p>
        </w:tc>
        <w:tc>
          <w:tcPr>
            <w:tcW w:w="3056" w:type="dxa"/>
          </w:tcPr>
          <w:p w14:paraId="5AC67492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A72D8AA" w14:textId="77777777" w:rsidR="009D1A0F" w:rsidRPr="004F38A7" w:rsidRDefault="009D1A0F">
            <w:pPr>
              <w:pStyle w:val="TableParagraph"/>
              <w:spacing w:before="10"/>
              <w:rPr>
                <w:b/>
                <w:i/>
                <w:sz w:val="32"/>
              </w:rPr>
            </w:pPr>
          </w:p>
          <w:p w14:paraId="72EE9A24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Воспитатели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</w:tbl>
    <w:p w14:paraId="76405D50" w14:textId="77777777" w:rsidR="009D1A0F" w:rsidRPr="004F38A7" w:rsidRDefault="009D1A0F">
      <w:pPr>
        <w:rPr>
          <w:sz w:val="24"/>
        </w:rPr>
        <w:sectPr w:rsidR="009D1A0F" w:rsidRPr="004F38A7">
          <w:pgSz w:w="16850" w:h="11900" w:orient="landscape"/>
          <w:pgMar w:top="620" w:right="540" w:bottom="1060" w:left="800" w:header="0" w:footer="874" w:gutter="0"/>
          <w:cols w:space="720"/>
        </w:sectPr>
      </w:pPr>
    </w:p>
    <w:tbl>
      <w:tblPr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3056"/>
        <w:gridCol w:w="3056"/>
        <w:gridCol w:w="3058"/>
        <w:gridCol w:w="3056"/>
        <w:gridCol w:w="3056"/>
      </w:tblGrid>
      <w:tr w:rsidR="009D1A0F" w:rsidRPr="004F38A7" w14:paraId="0430DB72" w14:textId="77777777">
        <w:trPr>
          <w:trHeight w:val="3036"/>
        </w:trPr>
        <w:tc>
          <w:tcPr>
            <w:tcW w:w="3056" w:type="dxa"/>
          </w:tcPr>
          <w:p w14:paraId="1E48B782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66B4AA00" w14:textId="77777777" w:rsidR="009D1A0F" w:rsidRPr="004F38A7" w:rsidRDefault="009D1A0F">
            <w:pPr>
              <w:pStyle w:val="TableParagraph"/>
              <w:ind w:left="107" w:right="546"/>
              <w:rPr>
                <w:sz w:val="24"/>
              </w:rPr>
            </w:pPr>
            <w:r w:rsidRPr="004F38A7">
              <w:rPr>
                <w:sz w:val="24"/>
              </w:rPr>
              <w:t>Многие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из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них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сильнее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духом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большинства</w:t>
            </w:r>
          </w:p>
          <w:p w14:paraId="3BEAAF8C" w14:textId="77777777" w:rsidR="009D1A0F" w:rsidRPr="004F38A7" w:rsidRDefault="009D1A0F">
            <w:pPr>
              <w:pStyle w:val="TableParagraph"/>
              <w:ind w:left="107" w:right="198"/>
              <w:rPr>
                <w:sz w:val="24"/>
              </w:rPr>
            </w:pPr>
            <w:r w:rsidRPr="004F38A7">
              <w:rPr>
                <w:sz w:val="24"/>
              </w:rPr>
              <w:t>здоровых людей.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Международный день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инвалидов, учреждённый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ООН в 1992 году,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направлен на привлечение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внимания мирового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сообщества к проблемам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инвалидов, на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защиту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их</w:t>
            </w:r>
          </w:p>
          <w:p w14:paraId="355D56C4" w14:textId="77777777" w:rsidR="009D1A0F" w:rsidRPr="004F38A7" w:rsidRDefault="009D1A0F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прав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благополучия.</w:t>
            </w:r>
          </w:p>
        </w:tc>
        <w:tc>
          <w:tcPr>
            <w:tcW w:w="3058" w:type="dxa"/>
          </w:tcPr>
          <w:p w14:paraId="58D66CED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351DA421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4D2E4C45" w14:textId="77777777" w:rsidR="009D1A0F" w:rsidRPr="004F38A7" w:rsidRDefault="009D1A0F">
            <w:pPr>
              <w:pStyle w:val="TableParagraph"/>
            </w:pPr>
          </w:p>
        </w:tc>
      </w:tr>
      <w:tr w:rsidR="009D1A0F" w:rsidRPr="004F38A7" w14:paraId="327EC00C" w14:textId="77777777">
        <w:trPr>
          <w:trHeight w:val="3314"/>
        </w:trPr>
        <w:tc>
          <w:tcPr>
            <w:tcW w:w="3056" w:type="dxa"/>
          </w:tcPr>
          <w:p w14:paraId="615F58D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1E0F5D2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E43437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58025B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032BBA3" w14:textId="77777777" w:rsidR="009D1A0F" w:rsidRPr="004F38A7" w:rsidRDefault="009D1A0F">
            <w:pPr>
              <w:pStyle w:val="TableParagraph"/>
              <w:spacing w:before="1"/>
              <w:rPr>
                <w:b/>
                <w:i/>
                <w:sz w:val="27"/>
              </w:rPr>
            </w:pPr>
          </w:p>
          <w:p w14:paraId="555528DE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Всемирный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футбола</w:t>
            </w:r>
          </w:p>
        </w:tc>
        <w:tc>
          <w:tcPr>
            <w:tcW w:w="3056" w:type="dxa"/>
          </w:tcPr>
          <w:p w14:paraId="3F0D9F85" w14:textId="77777777" w:rsidR="009D1A0F" w:rsidRPr="004F38A7" w:rsidRDefault="009D1A0F">
            <w:pPr>
              <w:pStyle w:val="TableParagraph"/>
              <w:spacing w:line="267" w:lineRule="exact"/>
              <w:ind w:left="107"/>
              <w:jc w:val="both"/>
              <w:rPr>
                <w:sz w:val="24"/>
              </w:rPr>
            </w:pPr>
            <w:r w:rsidRPr="004F38A7">
              <w:rPr>
                <w:sz w:val="24"/>
              </w:rPr>
              <w:t>Первое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упоминание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</w:p>
          <w:p w14:paraId="08AD871D" w14:textId="77777777" w:rsidR="009D1A0F" w:rsidRPr="004F38A7" w:rsidRDefault="009D1A0F">
            <w:pPr>
              <w:pStyle w:val="TableParagraph"/>
              <w:ind w:left="107" w:right="138"/>
              <w:jc w:val="both"/>
              <w:rPr>
                <w:sz w:val="24"/>
              </w:rPr>
            </w:pPr>
            <w:r w:rsidRPr="004F38A7">
              <w:rPr>
                <w:sz w:val="24"/>
              </w:rPr>
              <w:t>футболе как «об игре в мяч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ногами» историки нашли 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китайских источниках,</w:t>
            </w:r>
          </w:p>
          <w:p w14:paraId="04251631" w14:textId="77777777" w:rsidR="009D1A0F" w:rsidRPr="004F38A7" w:rsidRDefault="009D1A0F">
            <w:pPr>
              <w:pStyle w:val="TableParagraph"/>
              <w:ind w:left="107"/>
              <w:jc w:val="both"/>
              <w:rPr>
                <w:sz w:val="24"/>
              </w:rPr>
            </w:pPr>
            <w:r w:rsidRPr="004F38A7">
              <w:rPr>
                <w:sz w:val="24"/>
              </w:rPr>
              <w:t>датируемых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вторым</w:t>
            </w:r>
          </w:p>
          <w:p w14:paraId="1DD10130" w14:textId="77777777" w:rsidR="009D1A0F" w:rsidRPr="004F38A7" w:rsidRDefault="009D1A0F">
            <w:pPr>
              <w:pStyle w:val="TableParagraph"/>
              <w:ind w:left="107" w:right="492"/>
              <w:rPr>
                <w:sz w:val="24"/>
              </w:rPr>
            </w:pPr>
            <w:r w:rsidRPr="004F38A7">
              <w:rPr>
                <w:sz w:val="24"/>
              </w:rPr>
              <w:t>тысячелетием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до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нашей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эры.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Называлась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игра</w:t>
            </w:r>
          </w:p>
          <w:p w14:paraId="7627486E" w14:textId="77777777" w:rsidR="009D1A0F" w:rsidRPr="004F38A7" w:rsidRDefault="009D1A0F">
            <w:pPr>
              <w:pStyle w:val="TableParagraph"/>
              <w:ind w:left="107" w:right="449"/>
              <w:rPr>
                <w:sz w:val="24"/>
              </w:rPr>
            </w:pPr>
            <w:r w:rsidRPr="004F38A7">
              <w:rPr>
                <w:sz w:val="24"/>
              </w:rPr>
              <w:t>«толкать ногой». Игра 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футбол позволяла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китайским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воинам</w:t>
            </w:r>
          </w:p>
          <w:p w14:paraId="5C12946D" w14:textId="77777777" w:rsidR="009D1A0F" w:rsidRPr="004F38A7" w:rsidRDefault="009D1A0F">
            <w:pPr>
              <w:pStyle w:val="TableParagraph"/>
              <w:spacing w:line="270" w:lineRule="atLeast"/>
              <w:ind w:left="107" w:right="462"/>
              <w:rPr>
                <w:sz w:val="24"/>
              </w:rPr>
            </w:pPr>
            <w:r w:rsidRPr="004F38A7">
              <w:rPr>
                <w:sz w:val="24"/>
              </w:rPr>
              <w:t>поддерживать</w:t>
            </w:r>
            <w:r w:rsidRPr="004F38A7">
              <w:rPr>
                <w:spacing w:val="-15"/>
                <w:sz w:val="24"/>
              </w:rPr>
              <w:t xml:space="preserve"> </w:t>
            </w:r>
            <w:r w:rsidRPr="004F38A7">
              <w:rPr>
                <w:sz w:val="24"/>
              </w:rPr>
              <w:t>хорошую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физическую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форму.</w:t>
            </w:r>
          </w:p>
        </w:tc>
        <w:tc>
          <w:tcPr>
            <w:tcW w:w="3058" w:type="dxa"/>
          </w:tcPr>
          <w:p w14:paraId="4FD50C2A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B4076AF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315DFB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934DFB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C76BCE8" w14:textId="77777777" w:rsidR="009D1A0F" w:rsidRPr="004F38A7" w:rsidRDefault="009D1A0F">
            <w:pPr>
              <w:pStyle w:val="TableParagraph"/>
              <w:spacing w:before="1"/>
              <w:rPr>
                <w:b/>
                <w:i/>
                <w:sz w:val="27"/>
              </w:rPr>
            </w:pPr>
          </w:p>
          <w:p w14:paraId="6239D2D1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10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декабря</w:t>
            </w:r>
          </w:p>
        </w:tc>
        <w:tc>
          <w:tcPr>
            <w:tcW w:w="3056" w:type="dxa"/>
          </w:tcPr>
          <w:p w14:paraId="5F59812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7BC9E3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A0E972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CC94740" w14:textId="77777777" w:rsidR="009D1A0F" w:rsidRPr="004F38A7" w:rsidRDefault="009D1A0F">
            <w:pPr>
              <w:pStyle w:val="TableParagraph"/>
              <w:spacing w:before="1"/>
              <w:rPr>
                <w:b/>
                <w:i/>
                <w:sz w:val="29"/>
              </w:rPr>
            </w:pPr>
          </w:p>
          <w:p w14:paraId="60BF2FCD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Спортивный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</w:t>
            </w:r>
          </w:p>
          <w:p w14:paraId="2199A53D" w14:textId="77777777" w:rsidR="009D1A0F" w:rsidRPr="004F38A7" w:rsidRDefault="009D1A0F">
            <w:pPr>
              <w:pStyle w:val="TableParagraph"/>
              <w:ind w:left="107" w:right="554"/>
              <w:rPr>
                <w:sz w:val="24"/>
              </w:rPr>
            </w:pPr>
            <w:r w:rsidRPr="004F38A7">
              <w:rPr>
                <w:sz w:val="24"/>
              </w:rPr>
              <w:t>«Мой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весёлый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звонкий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мяч»</w:t>
            </w:r>
          </w:p>
        </w:tc>
        <w:tc>
          <w:tcPr>
            <w:tcW w:w="3056" w:type="dxa"/>
          </w:tcPr>
          <w:p w14:paraId="1E64DFD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EECFEC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4F7A5F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BA69DA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1FA7D29" w14:textId="77777777" w:rsidR="009D1A0F" w:rsidRPr="004F38A7" w:rsidRDefault="009D1A0F">
            <w:pPr>
              <w:pStyle w:val="TableParagraph"/>
              <w:spacing w:before="1"/>
              <w:rPr>
                <w:b/>
                <w:i/>
                <w:sz w:val="27"/>
              </w:rPr>
            </w:pPr>
          </w:p>
          <w:p w14:paraId="71A06CE7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ИФК</w:t>
            </w:r>
          </w:p>
        </w:tc>
      </w:tr>
      <w:tr w:rsidR="009D1A0F" w:rsidRPr="004F38A7" w14:paraId="29F98B47" w14:textId="77777777">
        <w:trPr>
          <w:trHeight w:val="3588"/>
        </w:trPr>
        <w:tc>
          <w:tcPr>
            <w:tcW w:w="3056" w:type="dxa"/>
          </w:tcPr>
          <w:p w14:paraId="439A560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2E2A02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B26198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FAE66C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0AA8BA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9BB926E" w14:textId="77777777" w:rsidR="009D1A0F" w:rsidRPr="004F38A7" w:rsidRDefault="009D1A0F">
            <w:pPr>
              <w:pStyle w:val="TableParagraph"/>
              <w:spacing w:before="150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Новый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год</w:t>
            </w:r>
          </w:p>
        </w:tc>
        <w:tc>
          <w:tcPr>
            <w:tcW w:w="3056" w:type="dxa"/>
          </w:tcPr>
          <w:p w14:paraId="1BED51DE" w14:textId="77777777" w:rsidR="009D1A0F" w:rsidRPr="004F38A7" w:rsidRDefault="009D1A0F">
            <w:pPr>
              <w:pStyle w:val="TableParagraph"/>
              <w:ind w:left="107" w:right="547"/>
              <w:rPr>
                <w:sz w:val="24"/>
              </w:rPr>
            </w:pPr>
            <w:r w:rsidRPr="004F38A7">
              <w:rPr>
                <w:sz w:val="24"/>
              </w:rPr>
              <w:t>Это самый весёлый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желанный праздник на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Земле!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России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указ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</w:p>
          <w:p w14:paraId="7A6A70B3" w14:textId="77777777" w:rsidR="009D1A0F" w:rsidRPr="004F38A7" w:rsidRDefault="009D1A0F">
            <w:pPr>
              <w:pStyle w:val="TableParagraph"/>
              <w:ind w:left="107" w:right="191"/>
              <w:rPr>
                <w:sz w:val="24"/>
              </w:rPr>
            </w:pPr>
            <w:r w:rsidRPr="004F38A7">
              <w:rPr>
                <w:sz w:val="24"/>
              </w:rPr>
              <w:t>праздновании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Нового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года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1 января был подписан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Петром I. Так,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летоисчисление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«от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Сотворения мира»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сменилось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летоисчислением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«от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Рождества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Христова».</w:t>
            </w:r>
          </w:p>
          <w:p w14:paraId="60726A50" w14:textId="77777777" w:rsidR="009D1A0F" w:rsidRPr="004F38A7" w:rsidRDefault="009D1A0F">
            <w:pPr>
              <w:pStyle w:val="TableParagraph"/>
              <w:spacing w:line="270" w:lineRule="atLeast"/>
              <w:ind w:left="107" w:right="150"/>
              <w:rPr>
                <w:sz w:val="24"/>
              </w:rPr>
            </w:pPr>
            <w:r w:rsidRPr="004F38A7">
              <w:rPr>
                <w:sz w:val="24"/>
              </w:rPr>
              <w:t>Непременными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приметами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российского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Нового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года</w:t>
            </w:r>
          </w:p>
        </w:tc>
        <w:tc>
          <w:tcPr>
            <w:tcW w:w="3058" w:type="dxa"/>
          </w:tcPr>
          <w:p w14:paraId="20657B3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034EC5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95C572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688ED0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DFB032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1B503E6" w14:textId="77777777" w:rsidR="009D1A0F" w:rsidRPr="004F38A7" w:rsidRDefault="009D1A0F">
            <w:pPr>
              <w:pStyle w:val="TableParagraph"/>
              <w:spacing w:before="150"/>
              <w:ind w:left="107"/>
              <w:rPr>
                <w:sz w:val="24"/>
              </w:rPr>
            </w:pPr>
            <w:r w:rsidRPr="004F38A7">
              <w:rPr>
                <w:sz w:val="24"/>
              </w:rPr>
              <w:t>3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4-я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декабря</w:t>
            </w:r>
          </w:p>
        </w:tc>
        <w:tc>
          <w:tcPr>
            <w:tcW w:w="3056" w:type="dxa"/>
          </w:tcPr>
          <w:p w14:paraId="28637DD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BDED76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EF961E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02DC79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74DC7D7" w14:textId="77777777" w:rsidR="009D1A0F" w:rsidRPr="004F38A7" w:rsidRDefault="009D1A0F">
            <w:pPr>
              <w:pStyle w:val="TableParagraph"/>
              <w:spacing w:before="11"/>
              <w:rPr>
                <w:b/>
                <w:i/>
                <w:sz w:val="26"/>
              </w:rPr>
            </w:pPr>
          </w:p>
          <w:p w14:paraId="3DF8457E" w14:textId="77777777" w:rsidR="009D1A0F" w:rsidRPr="004F38A7" w:rsidRDefault="009D1A0F">
            <w:pPr>
              <w:pStyle w:val="TableParagraph"/>
              <w:ind w:left="107" w:right="573"/>
              <w:rPr>
                <w:sz w:val="24"/>
              </w:rPr>
            </w:pPr>
            <w:r w:rsidRPr="004F38A7">
              <w:rPr>
                <w:sz w:val="24"/>
              </w:rPr>
              <w:t>Новогодний утренник-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карнавал</w:t>
            </w:r>
          </w:p>
        </w:tc>
        <w:tc>
          <w:tcPr>
            <w:tcW w:w="3056" w:type="dxa"/>
          </w:tcPr>
          <w:p w14:paraId="788ECA1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8EAB91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FCC0CD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2163BC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9FFEB7A" w14:textId="77777777" w:rsidR="009D1A0F" w:rsidRPr="004F38A7" w:rsidRDefault="009D1A0F">
            <w:pPr>
              <w:pStyle w:val="TableParagraph"/>
              <w:spacing w:before="173"/>
              <w:ind w:left="107" w:right="968"/>
              <w:rPr>
                <w:sz w:val="24"/>
              </w:rPr>
            </w:pP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Воспитатели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</w:tbl>
    <w:p w14:paraId="6560E21B" w14:textId="77777777" w:rsidR="009D1A0F" w:rsidRPr="004F38A7" w:rsidRDefault="009D1A0F">
      <w:pPr>
        <w:rPr>
          <w:sz w:val="24"/>
        </w:rPr>
        <w:sectPr w:rsidR="009D1A0F" w:rsidRPr="004F38A7">
          <w:pgSz w:w="16850" w:h="11900" w:orient="landscape"/>
          <w:pgMar w:top="620" w:right="540" w:bottom="1060" w:left="800" w:header="0" w:footer="874" w:gutter="0"/>
          <w:cols w:space="720"/>
        </w:sectPr>
      </w:pPr>
    </w:p>
    <w:tbl>
      <w:tblPr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3056"/>
        <w:gridCol w:w="3056"/>
        <w:gridCol w:w="3058"/>
        <w:gridCol w:w="3056"/>
        <w:gridCol w:w="3056"/>
      </w:tblGrid>
      <w:tr w:rsidR="009D1A0F" w:rsidRPr="004F38A7" w14:paraId="470E91E0" w14:textId="77777777">
        <w:trPr>
          <w:trHeight w:val="3312"/>
        </w:trPr>
        <w:tc>
          <w:tcPr>
            <w:tcW w:w="3056" w:type="dxa"/>
          </w:tcPr>
          <w:p w14:paraId="50CF124E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32FE14C7" w14:textId="77777777" w:rsidR="009D1A0F" w:rsidRPr="004F38A7" w:rsidRDefault="009D1A0F">
            <w:pPr>
              <w:pStyle w:val="TableParagraph"/>
              <w:ind w:left="107" w:right="249"/>
              <w:rPr>
                <w:sz w:val="24"/>
              </w:rPr>
            </w:pPr>
            <w:r w:rsidRPr="004F38A7">
              <w:rPr>
                <w:sz w:val="24"/>
              </w:rPr>
              <w:t>являются украшенные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расписными игрушками 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гирляндами ёлки, запах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мандаринов,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новогодние</w:t>
            </w:r>
          </w:p>
          <w:p w14:paraId="586FD2FC" w14:textId="77777777" w:rsidR="009D1A0F" w:rsidRPr="004F38A7" w:rsidRDefault="009D1A0F">
            <w:pPr>
              <w:pStyle w:val="TableParagraph"/>
              <w:ind w:left="107" w:right="107"/>
              <w:rPr>
                <w:sz w:val="24"/>
              </w:rPr>
            </w:pPr>
            <w:r w:rsidRPr="004F38A7">
              <w:rPr>
                <w:sz w:val="24"/>
              </w:rPr>
              <w:t>детские утренники с Дедом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Морозом и Снегурочкой,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сладкие подарки и,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конечно,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каникулы.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Дети,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взрослые</w:t>
            </w:r>
            <w:r w:rsidRPr="004F38A7">
              <w:rPr>
                <w:spacing w:val="3"/>
                <w:sz w:val="24"/>
              </w:rPr>
              <w:t xml:space="preserve"> </w:t>
            </w:r>
            <w:r w:rsidRPr="004F38A7">
              <w:rPr>
                <w:sz w:val="24"/>
              </w:rPr>
              <w:t>загадывают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самые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заветные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желания</w:t>
            </w:r>
          </w:p>
          <w:p w14:paraId="54FDEC55" w14:textId="77777777" w:rsidR="009D1A0F" w:rsidRPr="004F38A7" w:rsidRDefault="009D1A0F">
            <w:pPr>
              <w:pStyle w:val="TableParagraph"/>
              <w:spacing w:line="276" w:lineRule="exact"/>
              <w:ind w:left="107" w:right="205"/>
              <w:rPr>
                <w:sz w:val="24"/>
              </w:rPr>
            </w:pPr>
            <w:r w:rsidRPr="004F38A7">
              <w:rPr>
                <w:sz w:val="24"/>
              </w:rPr>
              <w:t>под бой кремлевских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курантов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верят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чудо.</w:t>
            </w:r>
          </w:p>
        </w:tc>
        <w:tc>
          <w:tcPr>
            <w:tcW w:w="3058" w:type="dxa"/>
          </w:tcPr>
          <w:p w14:paraId="2C604A1A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05079D64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102DC5EB" w14:textId="77777777" w:rsidR="009D1A0F" w:rsidRPr="004F38A7" w:rsidRDefault="009D1A0F">
            <w:pPr>
              <w:pStyle w:val="TableParagraph"/>
            </w:pPr>
          </w:p>
        </w:tc>
      </w:tr>
      <w:tr w:rsidR="009D1A0F" w:rsidRPr="004F38A7" w14:paraId="1A679B1C" w14:textId="77777777">
        <w:trPr>
          <w:trHeight w:val="278"/>
        </w:trPr>
        <w:tc>
          <w:tcPr>
            <w:tcW w:w="15282" w:type="dxa"/>
            <w:gridSpan w:val="5"/>
          </w:tcPr>
          <w:p w14:paraId="14FF1F7C" w14:textId="77777777" w:rsidR="009D1A0F" w:rsidRPr="004F38A7" w:rsidRDefault="009D1A0F">
            <w:pPr>
              <w:pStyle w:val="TableParagraph"/>
              <w:spacing w:line="258" w:lineRule="exact"/>
              <w:ind w:left="7017" w:right="701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ЯНВАРЬ</w:t>
            </w:r>
          </w:p>
        </w:tc>
      </w:tr>
      <w:tr w:rsidR="009D1A0F" w:rsidRPr="004F38A7" w14:paraId="43AAA60F" w14:textId="77777777">
        <w:trPr>
          <w:trHeight w:val="4692"/>
        </w:trPr>
        <w:tc>
          <w:tcPr>
            <w:tcW w:w="3056" w:type="dxa"/>
          </w:tcPr>
          <w:p w14:paraId="13B64A7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353105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4A6CF6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E6F1DD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7D8E49A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6C6A89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E3F3925" w14:textId="77777777" w:rsidR="009D1A0F" w:rsidRPr="004F38A7" w:rsidRDefault="009D1A0F">
            <w:pPr>
              <w:pStyle w:val="TableParagraph"/>
              <w:rPr>
                <w:b/>
                <w:i/>
                <w:sz w:val="35"/>
              </w:rPr>
            </w:pPr>
          </w:p>
          <w:p w14:paraId="4A801D6D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Всемирный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«спасибо»</w:t>
            </w:r>
          </w:p>
        </w:tc>
        <w:tc>
          <w:tcPr>
            <w:tcW w:w="3056" w:type="dxa"/>
          </w:tcPr>
          <w:p w14:paraId="2FF5C866" w14:textId="77777777" w:rsidR="009D1A0F" w:rsidRPr="004F38A7" w:rsidRDefault="009D1A0F">
            <w:pPr>
              <w:pStyle w:val="TableParagraph"/>
              <w:ind w:left="107" w:right="82"/>
              <w:rPr>
                <w:sz w:val="24"/>
              </w:rPr>
            </w:pPr>
            <w:r w:rsidRPr="004F38A7">
              <w:rPr>
                <w:sz w:val="24"/>
              </w:rPr>
              <w:t>Всемирный день «спасибо»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тематически близок таким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праздникам,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как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</w:p>
          <w:p w14:paraId="0315B6D1" w14:textId="77777777" w:rsidR="009D1A0F" w:rsidRPr="004F38A7" w:rsidRDefault="009D1A0F">
            <w:pPr>
              <w:pStyle w:val="TableParagraph"/>
              <w:ind w:left="107" w:right="82"/>
              <w:rPr>
                <w:sz w:val="24"/>
              </w:rPr>
            </w:pPr>
            <w:r w:rsidRPr="004F38A7">
              <w:rPr>
                <w:sz w:val="24"/>
              </w:rPr>
              <w:t>доброты и Всемирный день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приветствий. Потому что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слово «спасибо» - это одно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из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самых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добрых,</w:t>
            </w:r>
          </w:p>
          <w:p w14:paraId="73132785" w14:textId="77777777" w:rsidR="009D1A0F" w:rsidRPr="004F38A7" w:rsidRDefault="009D1A0F">
            <w:pPr>
              <w:pStyle w:val="TableParagraph"/>
              <w:ind w:left="107" w:right="487"/>
              <w:rPr>
                <w:sz w:val="24"/>
              </w:rPr>
            </w:pPr>
            <w:r w:rsidRPr="004F38A7">
              <w:rPr>
                <w:sz w:val="24"/>
              </w:rPr>
              <w:t>«волшебных» слов.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Каждому человеку,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говорящему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русском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языке, известно его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происхождение 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сокращённое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от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«Спаси</w:t>
            </w:r>
          </w:p>
          <w:p w14:paraId="40E010FB" w14:textId="77777777" w:rsidR="009D1A0F" w:rsidRPr="004F38A7" w:rsidRDefault="009D1A0F">
            <w:pPr>
              <w:pStyle w:val="TableParagraph"/>
              <w:ind w:left="107" w:right="165"/>
              <w:rPr>
                <w:sz w:val="24"/>
              </w:rPr>
            </w:pPr>
            <w:r w:rsidRPr="004F38A7">
              <w:rPr>
                <w:sz w:val="24"/>
              </w:rPr>
              <w:t>Бог!».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Это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слово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облегчает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общение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понимание</w:t>
            </w:r>
          </w:p>
          <w:p w14:paraId="6EF83ABB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людей,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главное,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чтобы</w:t>
            </w:r>
          </w:p>
          <w:p w14:paraId="43F21810" w14:textId="77777777"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«спасибо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было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сердечное»</w:t>
            </w:r>
          </w:p>
        </w:tc>
        <w:tc>
          <w:tcPr>
            <w:tcW w:w="3058" w:type="dxa"/>
          </w:tcPr>
          <w:p w14:paraId="3991E8A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D97AD3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EDC8FD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E87E14F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DDB6D3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5FA995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9D8C8A9" w14:textId="77777777" w:rsidR="009D1A0F" w:rsidRPr="004F38A7" w:rsidRDefault="009D1A0F">
            <w:pPr>
              <w:pStyle w:val="TableParagraph"/>
              <w:rPr>
                <w:b/>
                <w:i/>
                <w:sz w:val="35"/>
              </w:rPr>
            </w:pPr>
          </w:p>
          <w:p w14:paraId="0C96EE7D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3-я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января</w:t>
            </w:r>
          </w:p>
        </w:tc>
        <w:tc>
          <w:tcPr>
            <w:tcW w:w="3056" w:type="dxa"/>
          </w:tcPr>
          <w:p w14:paraId="1547E4E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224AA2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39FDA1A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67F0C0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2FD980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5BE0775" w14:textId="77777777" w:rsidR="009D1A0F" w:rsidRPr="004F38A7" w:rsidRDefault="009D1A0F">
            <w:pPr>
              <w:pStyle w:val="TableParagraph"/>
              <w:spacing w:before="150"/>
              <w:ind w:left="107" w:right="39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Беседа «Что значит быть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вежливым?»</w:t>
            </w:r>
          </w:p>
          <w:p w14:paraId="3630CED9" w14:textId="77777777" w:rsidR="009D1A0F" w:rsidRPr="004F38A7" w:rsidRDefault="009D1A0F">
            <w:pPr>
              <w:pStyle w:val="TableParagraph"/>
              <w:ind w:left="107" w:right="216"/>
              <w:jc w:val="both"/>
              <w:rPr>
                <w:sz w:val="24"/>
              </w:rPr>
            </w:pPr>
            <w:r w:rsidRPr="004F38A7">
              <w:rPr>
                <w:sz w:val="24"/>
              </w:rPr>
              <w:t>Досуг «День вежливости»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Игровые ситуации «Будем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вежливы»</w:t>
            </w:r>
          </w:p>
        </w:tc>
        <w:tc>
          <w:tcPr>
            <w:tcW w:w="3056" w:type="dxa"/>
          </w:tcPr>
          <w:p w14:paraId="097C2F4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C2E857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FC31BC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B0E147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632D06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672A0D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6923220" w14:textId="77777777" w:rsidR="009D1A0F" w:rsidRPr="004F38A7" w:rsidRDefault="009D1A0F">
            <w:pPr>
              <w:pStyle w:val="TableParagraph"/>
              <w:rPr>
                <w:b/>
                <w:i/>
                <w:sz w:val="35"/>
              </w:rPr>
            </w:pPr>
          </w:p>
          <w:p w14:paraId="4199C86C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Воспитатели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  <w:tr w:rsidR="009D1A0F" w:rsidRPr="004F38A7" w14:paraId="7119D4E3" w14:textId="77777777">
        <w:trPr>
          <w:trHeight w:val="1379"/>
        </w:trPr>
        <w:tc>
          <w:tcPr>
            <w:tcW w:w="3056" w:type="dxa"/>
          </w:tcPr>
          <w:p w14:paraId="04B16A97" w14:textId="77777777" w:rsidR="009D1A0F" w:rsidRPr="004F38A7" w:rsidRDefault="009D1A0F">
            <w:pPr>
              <w:pStyle w:val="TableParagraph"/>
              <w:spacing w:before="10"/>
              <w:rPr>
                <w:b/>
                <w:i/>
                <w:sz w:val="34"/>
              </w:rPr>
            </w:pPr>
          </w:p>
          <w:p w14:paraId="2552CDDE" w14:textId="77777777" w:rsidR="009D1A0F" w:rsidRPr="004F38A7" w:rsidRDefault="009D1A0F">
            <w:pPr>
              <w:pStyle w:val="TableParagraph"/>
              <w:ind w:left="107" w:right="733"/>
              <w:rPr>
                <w:sz w:val="24"/>
              </w:rPr>
            </w:pPr>
            <w:r w:rsidRPr="004F38A7">
              <w:rPr>
                <w:sz w:val="24"/>
              </w:rPr>
              <w:t>День снятия блокады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города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Ленинграда</w:t>
            </w:r>
          </w:p>
        </w:tc>
        <w:tc>
          <w:tcPr>
            <w:tcW w:w="3056" w:type="dxa"/>
          </w:tcPr>
          <w:p w14:paraId="74B07B29" w14:textId="77777777" w:rsidR="009D1A0F" w:rsidRPr="004F38A7" w:rsidRDefault="009D1A0F">
            <w:pPr>
              <w:pStyle w:val="TableParagraph"/>
              <w:ind w:left="107" w:right="406"/>
              <w:rPr>
                <w:sz w:val="24"/>
              </w:rPr>
            </w:pPr>
            <w:r w:rsidRPr="004F38A7">
              <w:rPr>
                <w:sz w:val="24"/>
              </w:rPr>
              <w:t xml:space="preserve">27 января </w:t>
            </w:r>
            <w:smartTag w:uri="urn:schemas-microsoft-com:office:smarttags" w:element="metricconverter">
              <w:smartTagPr>
                <w:attr w:name="ProductID" w:val="1944 г"/>
              </w:smartTagPr>
              <w:r w:rsidRPr="004F38A7">
                <w:rPr>
                  <w:sz w:val="24"/>
                </w:rPr>
                <w:t>1944 г</w:t>
              </w:r>
            </w:smartTag>
            <w:r w:rsidRPr="004F38A7">
              <w:rPr>
                <w:sz w:val="24"/>
              </w:rPr>
              <w:t xml:space="preserve"> День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полного снятия блокады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Ленинграда.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27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января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</w:p>
          <w:p w14:paraId="3171D8F8" w14:textId="77777777" w:rsidR="009D1A0F" w:rsidRPr="004F38A7" w:rsidRDefault="009D1A0F">
            <w:pPr>
              <w:pStyle w:val="TableParagraph"/>
              <w:spacing w:line="270" w:lineRule="atLeast"/>
              <w:ind w:left="107" w:right="721"/>
              <w:rPr>
                <w:sz w:val="24"/>
              </w:rPr>
            </w:pPr>
            <w:r w:rsidRPr="004F38A7">
              <w:rPr>
                <w:sz w:val="24"/>
              </w:rPr>
              <w:t>День воинской славы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России.</w:t>
            </w:r>
          </w:p>
        </w:tc>
        <w:tc>
          <w:tcPr>
            <w:tcW w:w="3058" w:type="dxa"/>
          </w:tcPr>
          <w:p w14:paraId="779D6C5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D526C65" w14:textId="77777777" w:rsidR="009D1A0F" w:rsidRPr="004F38A7" w:rsidRDefault="009D1A0F">
            <w:pPr>
              <w:pStyle w:val="TableParagraph"/>
              <w:rPr>
                <w:b/>
                <w:i/>
                <w:sz w:val="21"/>
              </w:rPr>
            </w:pPr>
          </w:p>
          <w:p w14:paraId="0E15456C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27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января</w:t>
            </w:r>
          </w:p>
        </w:tc>
        <w:tc>
          <w:tcPr>
            <w:tcW w:w="3056" w:type="dxa"/>
          </w:tcPr>
          <w:p w14:paraId="6114F4E8" w14:textId="77777777" w:rsidR="009D1A0F" w:rsidRPr="004F38A7" w:rsidRDefault="009D1A0F">
            <w:pPr>
              <w:pStyle w:val="TableParagraph"/>
              <w:rPr>
                <w:b/>
                <w:i/>
                <w:sz w:val="23"/>
              </w:rPr>
            </w:pPr>
          </w:p>
          <w:p w14:paraId="7C045CB7" w14:textId="77777777" w:rsidR="009D1A0F" w:rsidRPr="004F38A7" w:rsidRDefault="009D1A0F">
            <w:pPr>
              <w:pStyle w:val="TableParagraph"/>
              <w:ind w:left="107" w:right="299"/>
              <w:rPr>
                <w:sz w:val="24"/>
              </w:rPr>
            </w:pPr>
            <w:r w:rsidRPr="004F38A7">
              <w:rPr>
                <w:sz w:val="24"/>
              </w:rPr>
              <w:t>Презентация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«Блокадный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Ленинград»</w:t>
            </w:r>
          </w:p>
          <w:p w14:paraId="4E65E306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Беседа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«Дорога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жизни»</w:t>
            </w:r>
          </w:p>
        </w:tc>
        <w:tc>
          <w:tcPr>
            <w:tcW w:w="3056" w:type="dxa"/>
          </w:tcPr>
          <w:p w14:paraId="35C3317A" w14:textId="77777777" w:rsidR="009D1A0F" w:rsidRPr="004F38A7" w:rsidRDefault="009D1A0F">
            <w:pPr>
              <w:pStyle w:val="TableParagraph"/>
              <w:rPr>
                <w:b/>
                <w:i/>
                <w:sz w:val="23"/>
              </w:rPr>
            </w:pPr>
          </w:p>
          <w:p w14:paraId="1C4DD610" w14:textId="77777777" w:rsidR="009D1A0F" w:rsidRPr="004F38A7" w:rsidRDefault="009D1A0F">
            <w:pPr>
              <w:pStyle w:val="TableParagraph"/>
              <w:ind w:left="107" w:right="1029"/>
              <w:rPr>
                <w:sz w:val="24"/>
              </w:rPr>
            </w:pPr>
            <w:r w:rsidRPr="004F38A7">
              <w:rPr>
                <w:sz w:val="24"/>
              </w:rPr>
              <w:t>Воспитатели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подготовительных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  <w:tr w:rsidR="009D1A0F" w:rsidRPr="004F38A7" w14:paraId="0078FBA1" w14:textId="77777777">
        <w:trPr>
          <w:trHeight w:val="275"/>
        </w:trPr>
        <w:tc>
          <w:tcPr>
            <w:tcW w:w="15282" w:type="dxa"/>
            <w:gridSpan w:val="5"/>
          </w:tcPr>
          <w:p w14:paraId="070907B2" w14:textId="77777777" w:rsidR="009D1A0F" w:rsidRPr="004F38A7" w:rsidRDefault="009D1A0F">
            <w:pPr>
              <w:pStyle w:val="TableParagraph"/>
              <w:spacing w:line="255" w:lineRule="exact"/>
              <w:ind w:left="7020" w:right="701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ФЕВРАЛЬ</w:t>
            </w:r>
          </w:p>
        </w:tc>
      </w:tr>
    </w:tbl>
    <w:p w14:paraId="3C59F94C" w14:textId="77777777" w:rsidR="009D1A0F" w:rsidRPr="004F38A7" w:rsidRDefault="009D1A0F">
      <w:pPr>
        <w:spacing w:line="255" w:lineRule="exact"/>
        <w:jc w:val="center"/>
        <w:rPr>
          <w:sz w:val="24"/>
        </w:rPr>
        <w:sectPr w:rsidR="009D1A0F" w:rsidRPr="004F38A7">
          <w:pgSz w:w="16850" w:h="11900" w:orient="landscape"/>
          <w:pgMar w:top="620" w:right="540" w:bottom="1060" w:left="800" w:header="0" w:footer="874" w:gutter="0"/>
          <w:cols w:space="720"/>
        </w:sectPr>
      </w:pPr>
    </w:p>
    <w:tbl>
      <w:tblPr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3056"/>
        <w:gridCol w:w="3056"/>
        <w:gridCol w:w="3058"/>
        <w:gridCol w:w="3056"/>
        <w:gridCol w:w="3056"/>
      </w:tblGrid>
      <w:tr w:rsidR="009D1A0F" w:rsidRPr="004F38A7" w14:paraId="06C80B46" w14:textId="77777777">
        <w:trPr>
          <w:trHeight w:val="5797"/>
        </w:trPr>
        <w:tc>
          <w:tcPr>
            <w:tcW w:w="3056" w:type="dxa"/>
          </w:tcPr>
          <w:p w14:paraId="62BDC01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47EEB6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418A47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06ADE0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ED44FC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204E5E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0F47E4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E9D157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B4DD631" w14:textId="77777777" w:rsidR="009D1A0F" w:rsidRPr="004F38A7" w:rsidRDefault="009D1A0F">
            <w:pPr>
              <w:pStyle w:val="TableParagraph"/>
              <w:spacing w:before="220"/>
              <w:ind w:left="107" w:right="198"/>
              <w:rPr>
                <w:sz w:val="24"/>
              </w:rPr>
            </w:pPr>
            <w:r w:rsidRPr="004F38A7">
              <w:rPr>
                <w:sz w:val="24"/>
              </w:rPr>
              <w:t>Неделя добрых дел. «День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доброты»</w:t>
            </w:r>
          </w:p>
        </w:tc>
        <w:tc>
          <w:tcPr>
            <w:tcW w:w="3056" w:type="dxa"/>
          </w:tcPr>
          <w:p w14:paraId="341EECB8" w14:textId="77777777"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Международный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</w:t>
            </w:r>
          </w:p>
          <w:p w14:paraId="216C1D4C" w14:textId="77777777" w:rsidR="009D1A0F" w:rsidRPr="004F38A7" w:rsidRDefault="009D1A0F">
            <w:pPr>
              <w:pStyle w:val="TableParagraph"/>
              <w:ind w:left="107" w:right="699"/>
              <w:rPr>
                <w:sz w:val="24"/>
              </w:rPr>
            </w:pPr>
            <w:r w:rsidRPr="004F38A7">
              <w:rPr>
                <w:sz w:val="24"/>
              </w:rPr>
              <w:t>«День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доброты»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мало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известен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России,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но</w:t>
            </w:r>
          </w:p>
          <w:p w14:paraId="4BACA6E7" w14:textId="77777777" w:rsidR="009D1A0F" w:rsidRPr="004F38A7" w:rsidRDefault="009D1A0F">
            <w:pPr>
              <w:pStyle w:val="TableParagraph"/>
              <w:ind w:left="107" w:right="296"/>
              <w:rPr>
                <w:sz w:val="24"/>
              </w:rPr>
            </w:pPr>
            <w:r w:rsidRPr="004F38A7">
              <w:rPr>
                <w:sz w:val="24"/>
              </w:rPr>
              <w:t>доброта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как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человеческое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качество всегда высоко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ценилась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россиянами,</w:t>
            </w:r>
          </w:p>
          <w:p w14:paraId="398BD1E5" w14:textId="77777777" w:rsidR="009D1A0F" w:rsidRPr="004F38A7" w:rsidRDefault="009D1A0F">
            <w:pPr>
              <w:pStyle w:val="TableParagraph"/>
              <w:ind w:left="107" w:right="318"/>
              <w:rPr>
                <w:sz w:val="24"/>
              </w:rPr>
            </w:pPr>
            <w:r w:rsidRPr="004F38A7">
              <w:rPr>
                <w:sz w:val="24"/>
              </w:rPr>
              <w:t>является характерной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чертой российского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менталитета.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народных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сказках, песнях, былинах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встречаемся с</w:t>
            </w:r>
          </w:p>
          <w:p w14:paraId="44002033" w14:textId="77777777" w:rsidR="009D1A0F" w:rsidRPr="004F38A7" w:rsidRDefault="009D1A0F">
            <w:pPr>
              <w:pStyle w:val="TableParagraph"/>
              <w:spacing w:line="27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«добрыми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людьми»,</w:t>
            </w:r>
          </w:p>
          <w:p w14:paraId="53E00E7B" w14:textId="77777777" w:rsidR="009D1A0F" w:rsidRPr="004F38A7" w:rsidRDefault="009D1A0F">
            <w:pPr>
              <w:pStyle w:val="TableParagraph"/>
              <w:ind w:left="107" w:right="248"/>
              <w:rPr>
                <w:sz w:val="24"/>
              </w:rPr>
            </w:pPr>
            <w:r w:rsidRPr="004F38A7">
              <w:rPr>
                <w:sz w:val="24"/>
              </w:rPr>
              <w:t>«добрыми молодцами».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Добрый человек - тот, кто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бескорыстно (не ожидая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награды) делает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правильный и достойный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выбор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между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Добром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</w:p>
          <w:p w14:paraId="5598693D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Злом.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Чтобы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стать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добрым,</w:t>
            </w:r>
          </w:p>
          <w:p w14:paraId="530A19DB" w14:textId="77777777" w:rsidR="009D1A0F" w:rsidRPr="004F38A7" w:rsidRDefault="009D1A0F">
            <w:pPr>
              <w:pStyle w:val="TableParagraph"/>
              <w:spacing w:line="270" w:lineRule="atLeast"/>
              <w:ind w:left="107" w:right="284"/>
              <w:rPr>
                <w:sz w:val="24"/>
              </w:rPr>
            </w:pPr>
            <w:r w:rsidRPr="004F38A7">
              <w:rPr>
                <w:sz w:val="24"/>
              </w:rPr>
              <w:t>надо как можно больше и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чаще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делать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добрые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дела.</w:t>
            </w:r>
          </w:p>
        </w:tc>
        <w:tc>
          <w:tcPr>
            <w:tcW w:w="3058" w:type="dxa"/>
          </w:tcPr>
          <w:p w14:paraId="458ED87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412913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759B1D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7093EA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8B6796A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B5CE06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519A3D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3B023F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7606391" w14:textId="77777777" w:rsidR="009D1A0F" w:rsidRPr="004F38A7" w:rsidRDefault="009D1A0F">
            <w:pPr>
              <w:pStyle w:val="TableParagraph"/>
              <w:spacing w:before="1"/>
              <w:rPr>
                <w:b/>
                <w:i/>
                <w:sz w:val="31"/>
              </w:rPr>
            </w:pPr>
          </w:p>
          <w:p w14:paraId="27D88B4B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-я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февраля</w:t>
            </w:r>
          </w:p>
        </w:tc>
        <w:tc>
          <w:tcPr>
            <w:tcW w:w="3056" w:type="dxa"/>
          </w:tcPr>
          <w:p w14:paraId="3964790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E834DD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E4E249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6DDCB5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5CF457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BA9A7A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6925476" w14:textId="77777777" w:rsidR="009D1A0F" w:rsidRPr="004F38A7" w:rsidRDefault="009D1A0F">
            <w:pPr>
              <w:pStyle w:val="TableParagraph"/>
              <w:spacing w:before="5"/>
              <w:rPr>
                <w:b/>
                <w:i/>
                <w:sz w:val="35"/>
              </w:rPr>
            </w:pPr>
          </w:p>
          <w:p w14:paraId="66BF310B" w14:textId="77777777" w:rsidR="009D1A0F" w:rsidRPr="004F38A7" w:rsidRDefault="009D1A0F">
            <w:pPr>
              <w:pStyle w:val="TableParagraph"/>
              <w:spacing w:line="237" w:lineRule="auto"/>
              <w:ind w:left="107" w:right="946"/>
              <w:rPr>
                <w:sz w:val="24"/>
              </w:rPr>
            </w:pPr>
            <w:r w:rsidRPr="004F38A7">
              <w:rPr>
                <w:sz w:val="24"/>
              </w:rPr>
              <w:t>Неделя добрых дел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Игровые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ситуации</w:t>
            </w:r>
          </w:p>
          <w:p w14:paraId="4FC96EB4" w14:textId="77777777"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«Добрые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дела»</w:t>
            </w:r>
          </w:p>
          <w:p w14:paraId="7DA8C4F5" w14:textId="77777777" w:rsidR="009D1A0F" w:rsidRPr="004F38A7" w:rsidRDefault="009D1A0F">
            <w:pPr>
              <w:pStyle w:val="TableParagraph"/>
              <w:spacing w:before="1"/>
              <w:ind w:left="107" w:right="552"/>
              <w:rPr>
                <w:sz w:val="24"/>
              </w:rPr>
            </w:pPr>
            <w:r w:rsidRPr="004F38A7">
              <w:rPr>
                <w:sz w:val="24"/>
              </w:rPr>
              <w:t>Беседа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«Как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я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помогаю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дома»</w:t>
            </w:r>
          </w:p>
        </w:tc>
        <w:tc>
          <w:tcPr>
            <w:tcW w:w="3056" w:type="dxa"/>
          </w:tcPr>
          <w:p w14:paraId="4E98D57A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842878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B554612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16DCAB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C06FF2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377AD9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14AA68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7E3B03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4EBC44F" w14:textId="77777777" w:rsidR="009D1A0F" w:rsidRPr="004F38A7" w:rsidRDefault="009D1A0F">
            <w:pPr>
              <w:pStyle w:val="TableParagraph"/>
              <w:spacing w:before="1"/>
              <w:rPr>
                <w:b/>
                <w:i/>
                <w:sz w:val="31"/>
              </w:rPr>
            </w:pPr>
          </w:p>
          <w:p w14:paraId="23D6E97C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Воспитатели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  <w:tr w:rsidR="009D1A0F" w:rsidRPr="004F38A7" w14:paraId="21EA21B1" w14:textId="77777777">
        <w:trPr>
          <w:trHeight w:val="4142"/>
        </w:trPr>
        <w:tc>
          <w:tcPr>
            <w:tcW w:w="3056" w:type="dxa"/>
          </w:tcPr>
          <w:p w14:paraId="43652C02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B562FA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46FEFB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54C209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48B03E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42217A6" w14:textId="77777777" w:rsidR="009D1A0F" w:rsidRPr="004F38A7" w:rsidRDefault="009D1A0F">
            <w:pPr>
              <w:pStyle w:val="TableParagraph"/>
              <w:spacing w:before="1"/>
              <w:rPr>
                <w:b/>
                <w:i/>
                <w:sz w:val="25"/>
              </w:rPr>
            </w:pPr>
          </w:p>
          <w:p w14:paraId="3AF22DDF" w14:textId="77777777" w:rsidR="009D1A0F" w:rsidRPr="004F38A7" w:rsidRDefault="009D1A0F">
            <w:pPr>
              <w:pStyle w:val="TableParagraph"/>
              <w:spacing w:before="1"/>
              <w:ind w:left="107" w:right="649"/>
              <w:rPr>
                <w:sz w:val="24"/>
              </w:rPr>
            </w:pPr>
            <w:r w:rsidRPr="004F38A7">
              <w:rPr>
                <w:sz w:val="24"/>
              </w:rPr>
              <w:t>Международный день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родного языка</w:t>
            </w:r>
          </w:p>
        </w:tc>
        <w:tc>
          <w:tcPr>
            <w:tcW w:w="3056" w:type="dxa"/>
          </w:tcPr>
          <w:p w14:paraId="77D6936F" w14:textId="77777777" w:rsidR="009D1A0F" w:rsidRPr="004F38A7" w:rsidRDefault="009D1A0F">
            <w:pPr>
              <w:pStyle w:val="TableParagraph"/>
              <w:ind w:left="107" w:right="471"/>
              <w:rPr>
                <w:sz w:val="24"/>
              </w:rPr>
            </w:pPr>
            <w:r w:rsidRPr="004F38A7">
              <w:rPr>
                <w:sz w:val="24"/>
              </w:rPr>
              <w:t>По данным экспертов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ЮНЕСКО, почти 50%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языков, ныне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существующих в мире,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находятся под угрозой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исчезновения.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России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родными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языками</w:t>
            </w:r>
          </w:p>
          <w:p w14:paraId="7DE2F7D7" w14:textId="77777777" w:rsidR="009D1A0F" w:rsidRPr="004F38A7" w:rsidRDefault="009D1A0F">
            <w:pPr>
              <w:pStyle w:val="TableParagraph"/>
              <w:ind w:left="107" w:right="607"/>
              <w:rPr>
                <w:sz w:val="24"/>
              </w:rPr>
            </w:pPr>
            <w:r w:rsidRPr="004F38A7">
              <w:rPr>
                <w:sz w:val="24"/>
              </w:rPr>
              <w:t>являются русский,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татарский,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марийский,</w:t>
            </w:r>
          </w:p>
          <w:p w14:paraId="074AF050" w14:textId="77777777" w:rsidR="009D1A0F" w:rsidRPr="004F38A7" w:rsidRDefault="009D1A0F">
            <w:pPr>
              <w:pStyle w:val="TableParagraph"/>
              <w:ind w:left="107" w:right="355"/>
              <w:rPr>
                <w:sz w:val="24"/>
              </w:rPr>
            </w:pPr>
            <w:r w:rsidRPr="004F38A7">
              <w:rPr>
                <w:sz w:val="24"/>
              </w:rPr>
              <w:t>башкирский, чувашский,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алтайский, якутский...-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всего более 100 языков,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которые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необходимо</w:t>
            </w:r>
          </w:p>
          <w:p w14:paraId="60F1F49E" w14:textId="77777777" w:rsidR="009D1A0F" w:rsidRPr="004F38A7" w:rsidRDefault="009D1A0F">
            <w:pPr>
              <w:pStyle w:val="TableParagraph"/>
              <w:spacing w:line="270" w:lineRule="atLeast"/>
              <w:ind w:left="107" w:right="477"/>
              <w:rPr>
                <w:sz w:val="24"/>
              </w:rPr>
            </w:pPr>
            <w:r w:rsidRPr="004F38A7">
              <w:rPr>
                <w:sz w:val="24"/>
              </w:rPr>
              <w:t>беречь и поддерживать.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Международный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</w:p>
        </w:tc>
        <w:tc>
          <w:tcPr>
            <w:tcW w:w="3058" w:type="dxa"/>
          </w:tcPr>
          <w:p w14:paraId="3D423D2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13095E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FF464A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DC59C4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10837B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34D3F1E" w14:textId="77777777" w:rsidR="009D1A0F" w:rsidRPr="004F38A7" w:rsidRDefault="009D1A0F">
            <w:pPr>
              <w:pStyle w:val="TableParagraph"/>
              <w:rPr>
                <w:b/>
                <w:i/>
                <w:sz w:val="37"/>
              </w:rPr>
            </w:pPr>
          </w:p>
          <w:p w14:paraId="657B361E" w14:textId="77777777"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2-я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февраля</w:t>
            </w:r>
          </w:p>
        </w:tc>
        <w:tc>
          <w:tcPr>
            <w:tcW w:w="3056" w:type="dxa"/>
          </w:tcPr>
          <w:p w14:paraId="42D7FD0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312F77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9AC8F1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BFA0667" w14:textId="77777777" w:rsidR="009D1A0F" w:rsidRPr="004F38A7" w:rsidRDefault="009D1A0F">
            <w:pPr>
              <w:pStyle w:val="TableParagraph"/>
              <w:spacing w:before="198" w:line="275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Фольклорный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</w:t>
            </w:r>
          </w:p>
          <w:p w14:paraId="31D454DE" w14:textId="77777777" w:rsidR="009D1A0F" w:rsidRPr="004F38A7" w:rsidRDefault="009D1A0F">
            <w:pPr>
              <w:pStyle w:val="TableParagraph"/>
              <w:ind w:left="107" w:right="875"/>
              <w:rPr>
                <w:sz w:val="24"/>
              </w:rPr>
            </w:pPr>
            <w:r w:rsidRPr="004F38A7">
              <w:rPr>
                <w:sz w:val="24"/>
              </w:rPr>
              <w:t>«Русь раздольная»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Дидактическая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игра</w:t>
            </w:r>
          </w:p>
          <w:p w14:paraId="39C88C02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«Скажи</w:t>
            </w:r>
            <w:r w:rsidRPr="004F38A7">
              <w:rPr>
                <w:spacing w:val="-11"/>
                <w:sz w:val="24"/>
              </w:rPr>
              <w:t xml:space="preserve"> </w:t>
            </w:r>
            <w:r w:rsidRPr="004F38A7">
              <w:rPr>
                <w:sz w:val="24"/>
              </w:rPr>
              <w:t>правильно»,</w:t>
            </w:r>
          </w:p>
          <w:p w14:paraId="5DB00DE1" w14:textId="77777777" w:rsidR="009D1A0F" w:rsidRPr="004F38A7" w:rsidRDefault="009D1A0F">
            <w:pPr>
              <w:pStyle w:val="TableParagraph"/>
              <w:ind w:left="107" w:right="139"/>
              <w:rPr>
                <w:sz w:val="24"/>
              </w:rPr>
            </w:pPr>
            <w:r w:rsidRPr="004F38A7">
              <w:rPr>
                <w:sz w:val="24"/>
              </w:rPr>
              <w:t>«Подбери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рифму»</w:t>
            </w:r>
            <w:r w:rsidRPr="004F38A7">
              <w:rPr>
                <w:spacing w:val="-13"/>
                <w:sz w:val="24"/>
              </w:rPr>
              <w:t xml:space="preserve"> </w:t>
            </w:r>
            <w:r w:rsidRPr="004F38A7">
              <w:rPr>
                <w:sz w:val="24"/>
              </w:rPr>
              <w:t>Конкурс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на лучшую загадку,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сочинённую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детьми.</w:t>
            </w:r>
          </w:p>
        </w:tc>
        <w:tc>
          <w:tcPr>
            <w:tcW w:w="3056" w:type="dxa"/>
          </w:tcPr>
          <w:p w14:paraId="461152D2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1A3133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824DF0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98DC6C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F10481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EAB6FBA" w14:textId="77777777" w:rsidR="009D1A0F" w:rsidRPr="004F38A7" w:rsidRDefault="009D1A0F">
            <w:pPr>
              <w:pStyle w:val="TableParagraph"/>
              <w:spacing w:before="150"/>
              <w:ind w:left="107" w:right="968"/>
              <w:rPr>
                <w:sz w:val="24"/>
              </w:rPr>
            </w:pP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Воспитатели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</w:tbl>
    <w:p w14:paraId="2E1B4517" w14:textId="77777777" w:rsidR="009D1A0F" w:rsidRPr="004F38A7" w:rsidRDefault="009D1A0F">
      <w:pPr>
        <w:rPr>
          <w:sz w:val="24"/>
        </w:rPr>
        <w:sectPr w:rsidR="009D1A0F" w:rsidRPr="004F38A7">
          <w:pgSz w:w="16850" w:h="11900" w:orient="landscape"/>
          <w:pgMar w:top="620" w:right="540" w:bottom="1060" w:left="800" w:header="0" w:footer="874" w:gutter="0"/>
          <w:cols w:space="720"/>
        </w:sectPr>
      </w:pPr>
    </w:p>
    <w:tbl>
      <w:tblPr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3056"/>
        <w:gridCol w:w="3056"/>
        <w:gridCol w:w="3058"/>
        <w:gridCol w:w="3056"/>
        <w:gridCol w:w="3056"/>
      </w:tblGrid>
      <w:tr w:rsidR="009D1A0F" w:rsidRPr="004F38A7" w14:paraId="27D1ECD3" w14:textId="77777777">
        <w:trPr>
          <w:trHeight w:val="2210"/>
        </w:trPr>
        <w:tc>
          <w:tcPr>
            <w:tcW w:w="3056" w:type="dxa"/>
          </w:tcPr>
          <w:p w14:paraId="67364943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28A57B3D" w14:textId="77777777" w:rsidR="009D1A0F" w:rsidRPr="004F38A7" w:rsidRDefault="009D1A0F">
            <w:pPr>
              <w:pStyle w:val="TableParagraph"/>
              <w:ind w:left="107" w:right="1059"/>
              <w:rPr>
                <w:sz w:val="24"/>
              </w:rPr>
            </w:pPr>
            <w:r w:rsidRPr="004F38A7">
              <w:rPr>
                <w:sz w:val="24"/>
              </w:rPr>
              <w:t>родного языка,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провозглашённый</w:t>
            </w:r>
          </w:p>
          <w:p w14:paraId="6F759C36" w14:textId="77777777" w:rsidR="009D1A0F" w:rsidRPr="004F38A7" w:rsidRDefault="009D1A0F">
            <w:pPr>
              <w:pStyle w:val="TableParagraph"/>
              <w:spacing w:line="270" w:lineRule="atLeast"/>
              <w:ind w:left="107" w:right="89"/>
              <w:rPr>
                <w:sz w:val="24"/>
              </w:rPr>
            </w:pPr>
            <w:r w:rsidRPr="004F38A7">
              <w:rPr>
                <w:sz w:val="24"/>
              </w:rPr>
              <w:t>ЮНЕСКО официальным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праздником в феврале 2000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года, призван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содействовать языковому 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культурному разнообразию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мира.</w:t>
            </w:r>
          </w:p>
        </w:tc>
        <w:tc>
          <w:tcPr>
            <w:tcW w:w="3058" w:type="dxa"/>
          </w:tcPr>
          <w:p w14:paraId="0DF6C7A5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4F55BA84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26E12EEC" w14:textId="77777777" w:rsidR="009D1A0F" w:rsidRPr="004F38A7" w:rsidRDefault="009D1A0F">
            <w:pPr>
              <w:pStyle w:val="TableParagraph"/>
            </w:pPr>
          </w:p>
        </w:tc>
      </w:tr>
      <w:tr w:rsidR="009D1A0F" w:rsidRPr="004F38A7" w14:paraId="6CE53D27" w14:textId="77777777">
        <w:trPr>
          <w:trHeight w:val="4140"/>
        </w:trPr>
        <w:tc>
          <w:tcPr>
            <w:tcW w:w="3056" w:type="dxa"/>
          </w:tcPr>
          <w:p w14:paraId="3B77335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6FA7962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20F9572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AE4FF0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E183D0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2EA2A0E" w14:textId="77777777" w:rsidR="009D1A0F" w:rsidRPr="004F38A7" w:rsidRDefault="009D1A0F">
            <w:pPr>
              <w:pStyle w:val="TableParagraph"/>
              <w:rPr>
                <w:b/>
                <w:i/>
                <w:sz w:val="37"/>
              </w:rPr>
            </w:pPr>
          </w:p>
          <w:p w14:paraId="4C5C463C" w14:textId="77777777"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защитника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Отечества</w:t>
            </w:r>
          </w:p>
        </w:tc>
        <w:tc>
          <w:tcPr>
            <w:tcW w:w="3056" w:type="dxa"/>
          </w:tcPr>
          <w:p w14:paraId="0AFF3BE6" w14:textId="77777777" w:rsidR="009D1A0F" w:rsidRPr="004F38A7" w:rsidRDefault="009D1A0F">
            <w:pPr>
              <w:pStyle w:val="TableParagraph"/>
              <w:ind w:left="107" w:right="442"/>
              <w:rPr>
                <w:sz w:val="24"/>
              </w:rPr>
            </w:pPr>
            <w:r w:rsidRPr="004F38A7">
              <w:rPr>
                <w:sz w:val="24"/>
              </w:rPr>
              <w:t>Главными</w:t>
            </w:r>
            <w:r w:rsidRPr="004F38A7">
              <w:rPr>
                <w:spacing w:val="-12"/>
                <w:sz w:val="24"/>
              </w:rPr>
              <w:t xml:space="preserve"> </w:t>
            </w:r>
            <w:r w:rsidRPr="004F38A7">
              <w:rPr>
                <w:sz w:val="24"/>
              </w:rPr>
              <w:t>защитниками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Отечества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исторически</w:t>
            </w:r>
          </w:p>
          <w:p w14:paraId="7CA9A0B2" w14:textId="77777777" w:rsidR="009D1A0F" w:rsidRPr="004F38A7" w:rsidRDefault="009D1A0F">
            <w:pPr>
              <w:pStyle w:val="TableParagraph"/>
              <w:ind w:left="107" w:right="97"/>
              <w:rPr>
                <w:sz w:val="24"/>
              </w:rPr>
            </w:pPr>
            <w:r w:rsidRPr="004F38A7">
              <w:rPr>
                <w:sz w:val="24"/>
              </w:rPr>
              <w:t>являлись и являются до сих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пор мужчины. В нашей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стране в их честь учреждён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официальный праздник 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День защитника Отечества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(ранее - День рождения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Красной Армии, День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Советской Армии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Военно-морского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флота).</w:t>
            </w:r>
          </w:p>
          <w:p w14:paraId="1286CB12" w14:textId="77777777" w:rsidR="009D1A0F" w:rsidRPr="004F38A7" w:rsidRDefault="009D1A0F">
            <w:pPr>
              <w:pStyle w:val="TableParagraph"/>
              <w:ind w:left="107" w:right="148"/>
              <w:rPr>
                <w:sz w:val="24"/>
              </w:rPr>
            </w:pPr>
            <w:r w:rsidRPr="004F38A7">
              <w:rPr>
                <w:sz w:val="24"/>
              </w:rPr>
              <w:t>Женское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население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России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воспринимает данный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как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мужской</w:t>
            </w:r>
          </w:p>
          <w:p w14:paraId="5829357F" w14:textId="77777777"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день.</w:t>
            </w:r>
          </w:p>
        </w:tc>
        <w:tc>
          <w:tcPr>
            <w:tcW w:w="3058" w:type="dxa"/>
          </w:tcPr>
          <w:p w14:paraId="3FF63FA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4F590F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BC7014A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C89382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73BA92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6D4079D" w14:textId="77777777" w:rsidR="009D1A0F" w:rsidRPr="004F38A7" w:rsidRDefault="009D1A0F">
            <w:pPr>
              <w:pStyle w:val="TableParagraph"/>
              <w:rPr>
                <w:b/>
                <w:i/>
                <w:sz w:val="37"/>
              </w:rPr>
            </w:pPr>
          </w:p>
          <w:p w14:paraId="6F350DD0" w14:textId="77777777"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3-я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февраля</w:t>
            </w:r>
          </w:p>
        </w:tc>
        <w:tc>
          <w:tcPr>
            <w:tcW w:w="3056" w:type="dxa"/>
          </w:tcPr>
          <w:p w14:paraId="615FE77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73F804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A29A2B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A53849E" w14:textId="77777777" w:rsidR="009D1A0F" w:rsidRPr="004F38A7" w:rsidRDefault="009D1A0F">
            <w:pPr>
              <w:pStyle w:val="TableParagraph"/>
              <w:spacing w:before="11"/>
              <w:rPr>
                <w:b/>
                <w:i/>
                <w:sz w:val="28"/>
              </w:rPr>
            </w:pPr>
          </w:p>
          <w:p w14:paraId="01138834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Спортивный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</w:t>
            </w:r>
          </w:p>
          <w:p w14:paraId="655CEE75" w14:textId="77777777" w:rsidR="009D1A0F" w:rsidRPr="004F38A7" w:rsidRDefault="009D1A0F">
            <w:pPr>
              <w:pStyle w:val="TableParagraph"/>
              <w:ind w:left="107" w:right="282"/>
              <w:rPr>
                <w:sz w:val="24"/>
              </w:rPr>
            </w:pPr>
            <w:r w:rsidRPr="004F38A7">
              <w:rPr>
                <w:sz w:val="24"/>
              </w:rPr>
              <w:t>«Богатырская наша сила»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(с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участием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пап);</w:t>
            </w:r>
          </w:p>
          <w:p w14:paraId="3934E7DB" w14:textId="77777777" w:rsidR="009D1A0F" w:rsidRPr="004F38A7" w:rsidRDefault="009D1A0F">
            <w:pPr>
              <w:pStyle w:val="TableParagraph"/>
              <w:ind w:left="107" w:right="99"/>
              <w:rPr>
                <w:sz w:val="24"/>
              </w:rPr>
            </w:pPr>
            <w:r w:rsidRPr="004F38A7">
              <w:rPr>
                <w:sz w:val="24"/>
              </w:rPr>
              <w:t>Музыкально-литературный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досуг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«День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защитника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Отечества»</w:t>
            </w:r>
          </w:p>
        </w:tc>
        <w:tc>
          <w:tcPr>
            <w:tcW w:w="3056" w:type="dxa"/>
          </w:tcPr>
          <w:p w14:paraId="3DAF8A5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25ACD8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08C589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32E6AF2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6C9AF91" w14:textId="77777777" w:rsidR="009D1A0F" w:rsidRPr="004F38A7" w:rsidRDefault="009D1A0F">
            <w:pPr>
              <w:pStyle w:val="TableParagraph"/>
              <w:spacing w:before="11"/>
              <w:rPr>
                <w:b/>
                <w:i/>
                <w:sz w:val="26"/>
              </w:rPr>
            </w:pPr>
          </w:p>
          <w:p w14:paraId="02610580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ИФК,</w:t>
            </w:r>
          </w:p>
          <w:p w14:paraId="5F1CBF56" w14:textId="77777777" w:rsidR="009D1A0F" w:rsidRPr="004F38A7" w:rsidRDefault="009D1A0F">
            <w:pPr>
              <w:pStyle w:val="TableParagraph"/>
              <w:ind w:left="107" w:right="968"/>
              <w:rPr>
                <w:sz w:val="24"/>
              </w:rPr>
            </w:pP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Воспитатели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  <w:tr w:rsidR="009D1A0F" w:rsidRPr="004F38A7" w14:paraId="7D40344F" w14:textId="77777777">
        <w:trPr>
          <w:trHeight w:val="275"/>
        </w:trPr>
        <w:tc>
          <w:tcPr>
            <w:tcW w:w="15282" w:type="dxa"/>
            <w:gridSpan w:val="5"/>
          </w:tcPr>
          <w:p w14:paraId="3167FC20" w14:textId="77777777" w:rsidR="009D1A0F" w:rsidRPr="004F38A7" w:rsidRDefault="009D1A0F">
            <w:pPr>
              <w:pStyle w:val="TableParagraph"/>
              <w:spacing w:line="256" w:lineRule="exact"/>
              <w:ind w:left="7021" w:right="701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МАРТ</w:t>
            </w:r>
          </w:p>
        </w:tc>
      </w:tr>
      <w:tr w:rsidR="009D1A0F" w:rsidRPr="004F38A7" w14:paraId="09445AFC" w14:textId="77777777">
        <w:trPr>
          <w:trHeight w:val="3312"/>
        </w:trPr>
        <w:tc>
          <w:tcPr>
            <w:tcW w:w="3056" w:type="dxa"/>
          </w:tcPr>
          <w:p w14:paraId="2323AEF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AFCF62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57C12A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3E389DF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B2D129F" w14:textId="77777777" w:rsidR="009D1A0F" w:rsidRPr="004F38A7" w:rsidRDefault="009D1A0F">
            <w:pPr>
              <w:pStyle w:val="TableParagraph"/>
              <w:spacing w:before="173"/>
              <w:ind w:left="107" w:right="235"/>
              <w:rPr>
                <w:sz w:val="24"/>
              </w:rPr>
            </w:pPr>
            <w:r w:rsidRPr="004F38A7">
              <w:rPr>
                <w:sz w:val="24"/>
              </w:rPr>
              <w:t>Международный женский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</w:p>
        </w:tc>
        <w:tc>
          <w:tcPr>
            <w:tcW w:w="3056" w:type="dxa"/>
          </w:tcPr>
          <w:p w14:paraId="5B3012BC" w14:textId="77777777" w:rsidR="009D1A0F" w:rsidRPr="004F38A7" w:rsidRDefault="009D1A0F">
            <w:pPr>
              <w:pStyle w:val="TableParagraph"/>
              <w:ind w:left="107" w:right="123"/>
              <w:rPr>
                <w:sz w:val="24"/>
              </w:rPr>
            </w:pPr>
            <w:r w:rsidRPr="004F38A7">
              <w:rPr>
                <w:sz w:val="24"/>
              </w:rPr>
              <w:t>В начале ХХ века смыслом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этого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являлась</w:t>
            </w:r>
          </w:p>
          <w:p w14:paraId="5E4BA03E" w14:textId="77777777" w:rsidR="009D1A0F" w:rsidRPr="004F38A7" w:rsidRDefault="009D1A0F">
            <w:pPr>
              <w:pStyle w:val="TableParagraph"/>
              <w:ind w:left="107" w:right="535"/>
              <w:rPr>
                <w:sz w:val="24"/>
              </w:rPr>
            </w:pPr>
            <w:r w:rsidRPr="004F38A7">
              <w:rPr>
                <w:sz w:val="24"/>
              </w:rPr>
              <w:t>борьба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женщин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за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свои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права.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Несколько</w:t>
            </w:r>
          </w:p>
          <w:p w14:paraId="164F6496" w14:textId="77777777" w:rsidR="009D1A0F" w:rsidRPr="004F38A7" w:rsidRDefault="009D1A0F">
            <w:pPr>
              <w:pStyle w:val="TableParagraph"/>
              <w:ind w:left="107" w:right="226"/>
              <w:rPr>
                <w:sz w:val="24"/>
              </w:rPr>
            </w:pPr>
            <w:r w:rsidRPr="004F38A7">
              <w:rPr>
                <w:sz w:val="24"/>
              </w:rPr>
              <w:t>десятилетий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спустя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8 Марта стали отмечать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уже достижения женщин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разных стран мира.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современной России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празднование</w:t>
            </w:r>
          </w:p>
          <w:p w14:paraId="7ED27DD8" w14:textId="77777777" w:rsidR="009D1A0F" w:rsidRPr="004F38A7" w:rsidRDefault="009D1A0F">
            <w:pPr>
              <w:pStyle w:val="TableParagraph"/>
              <w:spacing w:line="270" w:lineRule="atLeast"/>
              <w:ind w:left="107" w:right="104"/>
              <w:rPr>
                <w:sz w:val="24"/>
              </w:rPr>
            </w:pPr>
            <w:r w:rsidRPr="004F38A7">
              <w:rPr>
                <w:sz w:val="24"/>
              </w:rPr>
              <w:t>Международного женского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дня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проводится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как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</w:p>
        </w:tc>
        <w:tc>
          <w:tcPr>
            <w:tcW w:w="3058" w:type="dxa"/>
          </w:tcPr>
          <w:p w14:paraId="6C32BFE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1F7F0A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FD92A3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93636B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FDDA1B6" w14:textId="77777777" w:rsidR="009D1A0F" w:rsidRPr="004F38A7" w:rsidRDefault="009D1A0F">
            <w:pPr>
              <w:pStyle w:val="TableParagraph"/>
              <w:spacing w:before="11"/>
              <w:rPr>
                <w:b/>
                <w:i/>
                <w:sz w:val="26"/>
              </w:rPr>
            </w:pPr>
          </w:p>
          <w:p w14:paraId="4491826F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-я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марта</w:t>
            </w:r>
          </w:p>
        </w:tc>
        <w:tc>
          <w:tcPr>
            <w:tcW w:w="3056" w:type="dxa"/>
          </w:tcPr>
          <w:p w14:paraId="1D45A27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3763CF2" w14:textId="77777777" w:rsidR="009D1A0F" w:rsidRPr="004F38A7" w:rsidRDefault="009D1A0F">
            <w:pPr>
              <w:pStyle w:val="TableParagraph"/>
              <w:rPr>
                <w:b/>
                <w:i/>
                <w:sz w:val="21"/>
              </w:rPr>
            </w:pPr>
          </w:p>
          <w:p w14:paraId="3A0CCC9B" w14:textId="77777777" w:rsidR="009D1A0F" w:rsidRPr="004F38A7" w:rsidRDefault="009D1A0F">
            <w:pPr>
              <w:pStyle w:val="TableParagraph"/>
              <w:ind w:left="107" w:right="398"/>
              <w:jc w:val="both"/>
              <w:rPr>
                <w:sz w:val="24"/>
              </w:rPr>
            </w:pPr>
            <w:r w:rsidRPr="004F38A7">
              <w:rPr>
                <w:sz w:val="24"/>
              </w:rPr>
              <w:t>Утренник, посвящённый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Международному</w:t>
            </w:r>
          </w:p>
          <w:p w14:paraId="18123518" w14:textId="77777777" w:rsidR="009D1A0F" w:rsidRPr="004F38A7" w:rsidRDefault="009D1A0F">
            <w:pPr>
              <w:pStyle w:val="TableParagraph"/>
              <w:ind w:left="107" w:right="396"/>
              <w:jc w:val="both"/>
              <w:rPr>
                <w:sz w:val="24"/>
              </w:rPr>
            </w:pPr>
            <w:r w:rsidRPr="004F38A7">
              <w:rPr>
                <w:sz w:val="24"/>
              </w:rPr>
              <w:t>женскому дню Выставка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поделок, изготовленных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совместно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мамами</w:t>
            </w:r>
          </w:p>
          <w:p w14:paraId="0D8BAAF2" w14:textId="77777777" w:rsidR="009D1A0F" w:rsidRPr="004F38A7" w:rsidRDefault="009D1A0F">
            <w:pPr>
              <w:pStyle w:val="TableParagraph"/>
              <w:spacing w:before="1"/>
              <w:ind w:left="107" w:right="246"/>
              <w:jc w:val="both"/>
              <w:rPr>
                <w:sz w:val="24"/>
              </w:rPr>
            </w:pPr>
            <w:r w:rsidRPr="004F38A7">
              <w:rPr>
                <w:sz w:val="24"/>
              </w:rPr>
              <w:t>Выставка рисунков («Моя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мама»,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«Моя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бабушка»,</w:t>
            </w:r>
          </w:p>
          <w:p w14:paraId="4229B57E" w14:textId="77777777" w:rsidR="009D1A0F" w:rsidRPr="004F38A7" w:rsidRDefault="009D1A0F">
            <w:pPr>
              <w:pStyle w:val="TableParagraph"/>
              <w:ind w:left="107"/>
              <w:jc w:val="both"/>
              <w:rPr>
                <w:sz w:val="24"/>
              </w:rPr>
            </w:pPr>
            <w:r w:rsidRPr="004F38A7">
              <w:rPr>
                <w:sz w:val="24"/>
              </w:rPr>
              <w:t>«Любимая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сестрёнка»)</w:t>
            </w:r>
          </w:p>
        </w:tc>
        <w:tc>
          <w:tcPr>
            <w:tcW w:w="3056" w:type="dxa"/>
          </w:tcPr>
          <w:p w14:paraId="552489B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5C46E12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BBFB00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3D02626" w14:textId="77777777" w:rsidR="009D1A0F" w:rsidRPr="004F38A7" w:rsidRDefault="009D1A0F">
            <w:pPr>
              <w:pStyle w:val="TableParagraph"/>
              <w:spacing w:before="11"/>
              <w:rPr>
                <w:b/>
                <w:i/>
                <w:sz w:val="28"/>
              </w:rPr>
            </w:pPr>
          </w:p>
          <w:p w14:paraId="73546F72" w14:textId="77777777" w:rsidR="009D1A0F" w:rsidRPr="004F38A7" w:rsidRDefault="009D1A0F">
            <w:pPr>
              <w:pStyle w:val="TableParagraph"/>
              <w:ind w:left="107" w:right="968"/>
              <w:rPr>
                <w:sz w:val="24"/>
              </w:rPr>
            </w:pP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Воспитатели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</w:tbl>
    <w:p w14:paraId="1E631EAF" w14:textId="77777777" w:rsidR="009D1A0F" w:rsidRPr="004F38A7" w:rsidRDefault="009D1A0F">
      <w:pPr>
        <w:rPr>
          <w:sz w:val="24"/>
        </w:rPr>
        <w:sectPr w:rsidR="009D1A0F" w:rsidRPr="004F38A7">
          <w:pgSz w:w="16850" w:h="11900" w:orient="landscape"/>
          <w:pgMar w:top="620" w:right="540" w:bottom="1060" w:left="800" w:header="0" w:footer="874" w:gutter="0"/>
          <w:cols w:space="720"/>
        </w:sectPr>
      </w:pPr>
    </w:p>
    <w:tbl>
      <w:tblPr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3056"/>
        <w:gridCol w:w="3056"/>
        <w:gridCol w:w="3058"/>
        <w:gridCol w:w="3056"/>
        <w:gridCol w:w="3056"/>
      </w:tblGrid>
      <w:tr w:rsidR="009D1A0F" w:rsidRPr="004F38A7" w14:paraId="74482D82" w14:textId="77777777">
        <w:trPr>
          <w:trHeight w:val="1658"/>
        </w:trPr>
        <w:tc>
          <w:tcPr>
            <w:tcW w:w="3056" w:type="dxa"/>
          </w:tcPr>
          <w:p w14:paraId="5B9CEEB2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2E7E1BAD" w14:textId="77777777" w:rsidR="009D1A0F" w:rsidRPr="004F38A7" w:rsidRDefault="009D1A0F">
            <w:pPr>
              <w:pStyle w:val="TableParagraph"/>
              <w:ind w:left="107" w:right="1118"/>
              <w:rPr>
                <w:sz w:val="24"/>
              </w:rPr>
            </w:pPr>
            <w:r w:rsidRPr="004F38A7">
              <w:rPr>
                <w:sz w:val="24"/>
              </w:rPr>
              <w:t>всех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женщин,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олицетворяющих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нежность,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заботу,</w:t>
            </w:r>
          </w:p>
          <w:p w14:paraId="36F87CBD" w14:textId="77777777" w:rsidR="009D1A0F" w:rsidRPr="004F38A7" w:rsidRDefault="009D1A0F">
            <w:pPr>
              <w:pStyle w:val="TableParagraph"/>
              <w:spacing w:line="270" w:lineRule="atLeast"/>
              <w:ind w:left="107" w:right="157"/>
              <w:jc w:val="both"/>
              <w:rPr>
                <w:sz w:val="24"/>
              </w:rPr>
            </w:pPr>
            <w:r w:rsidRPr="004F38A7">
              <w:rPr>
                <w:sz w:val="24"/>
              </w:rPr>
              <w:t>материнство, терпеливость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и другие исконно женские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качества</w:t>
            </w:r>
          </w:p>
        </w:tc>
        <w:tc>
          <w:tcPr>
            <w:tcW w:w="3058" w:type="dxa"/>
          </w:tcPr>
          <w:p w14:paraId="75D61DAC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323D4679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73C55483" w14:textId="77777777" w:rsidR="009D1A0F" w:rsidRPr="004F38A7" w:rsidRDefault="009D1A0F">
            <w:pPr>
              <w:pStyle w:val="TableParagraph"/>
            </w:pPr>
          </w:p>
        </w:tc>
      </w:tr>
      <w:tr w:rsidR="009D1A0F" w:rsidRPr="004F38A7" w14:paraId="36D59AFE" w14:textId="77777777">
        <w:trPr>
          <w:trHeight w:val="1103"/>
        </w:trPr>
        <w:tc>
          <w:tcPr>
            <w:tcW w:w="3056" w:type="dxa"/>
          </w:tcPr>
          <w:p w14:paraId="1006C140" w14:textId="77777777" w:rsidR="009D1A0F" w:rsidRPr="004F38A7" w:rsidRDefault="009D1A0F">
            <w:pPr>
              <w:pStyle w:val="TableParagraph"/>
              <w:spacing w:before="10"/>
              <w:rPr>
                <w:b/>
                <w:i/>
                <w:sz w:val="34"/>
              </w:rPr>
            </w:pPr>
          </w:p>
          <w:p w14:paraId="6E3072D0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Всемирный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Земли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</w:p>
        </w:tc>
        <w:tc>
          <w:tcPr>
            <w:tcW w:w="3056" w:type="dxa"/>
          </w:tcPr>
          <w:p w14:paraId="53B1891A" w14:textId="77777777" w:rsidR="009D1A0F" w:rsidRPr="004F38A7" w:rsidRDefault="009D1A0F">
            <w:pPr>
              <w:pStyle w:val="TableParagraph"/>
              <w:ind w:left="107" w:right="384"/>
              <w:rPr>
                <w:sz w:val="24"/>
              </w:rPr>
            </w:pPr>
            <w:r w:rsidRPr="004F38A7">
              <w:rPr>
                <w:sz w:val="24"/>
              </w:rPr>
              <w:t>21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марта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наступлением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астрономической весны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отмечается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Всемирный</w:t>
            </w:r>
          </w:p>
          <w:p w14:paraId="5CE587E1" w14:textId="77777777"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Земли,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посвящённый</w:t>
            </w:r>
          </w:p>
        </w:tc>
        <w:tc>
          <w:tcPr>
            <w:tcW w:w="3058" w:type="dxa"/>
          </w:tcPr>
          <w:p w14:paraId="6C9AAFFB" w14:textId="77777777" w:rsidR="009D1A0F" w:rsidRPr="004F38A7" w:rsidRDefault="009D1A0F">
            <w:pPr>
              <w:pStyle w:val="TableParagraph"/>
              <w:spacing w:before="10"/>
              <w:rPr>
                <w:b/>
                <w:i/>
                <w:sz w:val="34"/>
              </w:rPr>
            </w:pPr>
          </w:p>
          <w:p w14:paraId="055E29F2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2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-я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марта</w:t>
            </w:r>
          </w:p>
        </w:tc>
        <w:tc>
          <w:tcPr>
            <w:tcW w:w="3056" w:type="dxa"/>
          </w:tcPr>
          <w:p w14:paraId="087BE2D6" w14:textId="77777777" w:rsidR="009D1A0F" w:rsidRPr="004F38A7" w:rsidRDefault="009D1A0F">
            <w:pPr>
              <w:pStyle w:val="TableParagraph"/>
              <w:spacing w:before="125"/>
              <w:ind w:left="107" w:right="220"/>
              <w:rPr>
                <w:sz w:val="24"/>
              </w:rPr>
            </w:pPr>
            <w:r w:rsidRPr="004F38A7">
              <w:rPr>
                <w:sz w:val="24"/>
              </w:rPr>
              <w:t>Праздник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«Да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здравствует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вода!»;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Проект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«Земля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наш общий дом»</w:t>
            </w:r>
          </w:p>
        </w:tc>
        <w:tc>
          <w:tcPr>
            <w:tcW w:w="3056" w:type="dxa"/>
          </w:tcPr>
          <w:p w14:paraId="13B9EEE2" w14:textId="77777777" w:rsidR="009D1A0F" w:rsidRPr="004F38A7" w:rsidRDefault="009D1A0F">
            <w:pPr>
              <w:pStyle w:val="TableParagraph"/>
              <w:spacing w:before="10"/>
              <w:rPr>
                <w:b/>
                <w:i/>
                <w:sz w:val="34"/>
              </w:rPr>
            </w:pPr>
          </w:p>
          <w:p w14:paraId="5F0DFDFC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Воспитатели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  <w:tr w:rsidR="009D1A0F" w:rsidRPr="004F38A7" w14:paraId="12D3C595" w14:textId="77777777">
        <w:trPr>
          <w:trHeight w:val="5797"/>
        </w:trPr>
        <w:tc>
          <w:tcPr>
            <w:tcW w:w="3056" w:type="dxa"/>
          </w:tcPr>
          <w:p w14:paraId="3BA7D21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032E78A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BE95B4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26034FF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FDDF1E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097026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C43826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4EDAB2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CCC41B3" w14:textId="77777777" w:rsidR="009D1A0F" w:rsidRPr="004F38A7" w:rsidRDefault="009D1A0F">
            <w:pPr>
              <w:pStyle w:val="TableParagraph"/>
              <w:spacing w:before="218"/>
              <w:ind w:left="107" w:right="375"/>
              <w:rPr>
                <w:sz w:val="24"/>
              </w:rPr>
            </w:pPr>
            <w:r w:rsidRPr="004F38A7">
              <w:rPr>
                <w:sz w:val="24"/>
              </w:rPr>
              <w:t>Всемирный день водных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ресурсов</w:t>
            </w:r>
          </w:p>
        </w:tc>
        <w:tc>
          <w:tcPr>
            <w:tcW w:w="3056" w:type="dxa"/>
          </w:tcPr>
          <w:p w14:paraId="230148F8" w14:textId="77777777" w:rsidR="009D1A0F" w:rsidRPr="004F38A7" w:rsidRDefault="009D1A0F">
            <w:pPr>
              <w:pStyle w:val="TableParagraph"/>
              <w:ind w:left="107" w:right="177"/>
              <w:rPr>
                <w:sz w:val="24"/>
              </w:rPr>
            </w:pPr>
            <w:r w:rsidRPr="004F38A7">
              <w:rPr>
                <w:sz w:val="24"/>
              </w:rPr>
              <w:t>«мирным и радостным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Дням Земли» По традиции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 этот день в разных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странах звучит Колокол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Мира.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22 апреля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Международный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</w:p>
          <w:p w14:paraId="03591CE0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Земли.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Его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главный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смысл</w:t>
            </w:r>
          </w:p>
          <w:p w14:paraId="0CB57B7E" w14:textId="77777777" w:rsidR="009D1A0F" w:rsidRPr="004F38A7" w:rsidRDefault="009D1A0F">
            <w:pPr>
              <w:pStyle w:val="TableParagraph"/>
              <w:ind w:left="107" w:right="133"/>
              <w:rPr>
                <w:sz w:val="24"/>
              </w:rPr>
            </w:pPr>
            <w:r w:rsidRPr="004F38A7">
              <w:rPr>
                <w:sz w:val="24"/>
              </w:rPr>
              <w:t>- защита Матери-Земли от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экологических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катастроф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опасностей, связанных с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хозяйственной</w:t>
            </w:r>
          </w:p>
          <w:p w14:paraId="294F5A81" w14:textId="77777777" w:rsidR="009D1A0F" w:rsidRPr="004F38A7" w:rsidRDefault="009D1A0F">
            <w:pPr>
              <w:pStyle w:val="TableParagraph"/>
              <w:ind w:left="107" w:right="394"/>
              <w:rPr>
                <w:sz w:val="24"/>
              </w:rPr>
            </w:pPr>
            <w:r w:rsidRPr="004F38A7">
              <w:rPr>
                <w:sz w:val="24"/>
              </w:rPr>
              <w:t>деятельностью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современных людей. 22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марта - Всемирный день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водных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ресурсов.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Задача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человечества в целом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каждого человека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отдельности - всеми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возможными способами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беречь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пресную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воду</w:t>
            </w:r>
          </w:p>
          <w:p w14:paraId="644FD683" w14:textId="77777777"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Земля»</w:t>
            </w:r>
          </w:p>
        </w:tc>
        <w:tc>
          <w:tcPr>
            <w:tcW w:w="3058" w:type="dxa"/>
          </w:tcPr>
          <w:p w14:paraId="65E53CA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6549D1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71AA38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400C37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C57A05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8B024F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8870A6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FA5B4E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319EC51" w14:textId="77777777" w:rsidR="009D1A0F" w:rsidRPr="004F38A7" w:rsidRDefault="009D1A0F">
            <w:pPr>
              <w:pStyle w:val="TableParagraph"/>
              <w:spacing w:before="1"/>
              <w:rPr>
                <w:b/>
                <w:i/>
                <w:sz w:val="31"/>
              </w:rPr>
            </w:pPr>
          </w:p>
          <w:p w14:paraId="248BB692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3-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марта</w:t>
            </w:r>
          </w:p>
        </w:tc>
        <w:tc>
          <w:tcPr>
            <w:tcW w:w="3056" w:type="dxa"/>
          </w:tcPr>
          <w:p w14:paraId="1EE7BC0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B25533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1F5B2A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9D2A1E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09B005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5685A5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F5E0AC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5CF577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E5B69D6" w14:textId="77777777" w:rsidR="009D1A0F" w:rsidRPr="004F38A7" w:rsidRDefault="009D1A0F">
            <w:pPr>
              <w:pStyle w:val="TableParagraph"/>
              <w:spacing w:before="218"/>
              <w:ind w:left="107" w:right="364"/>
              <w:rPr>
                <w:sz w:val="24"/>
              </w:rPr>
            </w:pPr>
            <w:r w:rsidRPr="004F38A7">
              <w:rPr>
                <w:sz w:val="24"/>
              </w:rPr>
              <w:t>Экспериментирование (с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водой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 землёй)</w:t>
            </w:r>
          </w:p>
        </w:tc>
        <w:tc>
          <w:tcPr>
            <w:tcW w:w="3056" w:type="dxa"/>
          </w:tcPr>
          <w:p w14:paraId="13F82F6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33E60C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B1453AA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5DA8DA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C78307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9E8B41A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F5225F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D87F48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3BD0A41" w14:textId="77777777" w:rsidR="009D1A0F" w:rsidRPr="004F38A7" w:rsidRDefault="009D1A0F">
            <w:pPr>
              <w:pStyle w:val="TableParagraph"/>
              <w:spacing w:before="1"/>
              <w:rPr>
                <w:b/>
                <w:i/>
                <w:sz w:val="31"/>
              </w:rPr>
            </w:pPr>
          </w:p>
          <w:p w14:paraId="163F3B54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Воспитатели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  <w:tr w:rsidR="009D1A0F" w:rsidRPr="004F38A7" w14:paraId="0CDC2F3E" w14:textId="77777777">
        <w:trPr>
          <w:trHeight w:val="1379"/>
        </w:trPr>
        <w:tc>
          <w:tcPr>
            <w:tcW w:w="3056" w:type="dxa"/>
          </w:tcPr>
          <w:p w14:paraId="614FA438" w14:textId="77777777" w:rsidR="009D1A0F" w:rsidRPr="004F38A7" w:rsidRDefault="009D1A0F">
            <w:pPr>
              <w:pStyle w:val="TableParagraph"/>
              <w:spacing w:before="10"/>
              <w:rPr>
                <w:b/>
                <w:i/>
                <w:sz w:val="34"/>
              </w:rPr>
            </w:pPr>
          </w:p>
          <w:p w14:paraId="475BCFEF" w14:textId="77777777" w:rsidR="009D1A0F" w:rsidRPr="004F38A7" w:rsidRDefault="009D1A0F">
            <w:pPr>
              <w:pStyle w:val="TableParagraph"/>
              <w:ind w:left="107" w:right="663"/>
              <w:rPr>
                <w:sz w:val="24"/>
              </w:rPr>
            </w:pPr>
            <w:r w:rsidRPr="004F38A7">
              <w:rPr>
                <w:sz w:val="24"/>
              </w:rPr>
              <w:t>Международный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театра</w:t>
            </w:r>
          </w:p>
        </w:tc>
        <w:tc>
          <w:tcPr>
            <w:tcW w:w="3056" w:type="dxa"/>
          </w:tcPr>
          <w:p w14:paraId="2844EAA1" w14:textId="77777777" w:rsidR="009D1A0F" w:rsidRPr="004F38A7" w:rsidRDefault="009D1A0F">
            <w:pPr>
              <w:pStyle w:val="TableParagraph"/>
              <w:ind w:left="107" w:right="113"/>
              <w:rPr>
                <w:sz w:val="24"/>
              </w:rPr>
            </w:pPr>
            <w:r w:rsidRPr="004F38A7">
              <w:rPr>
                <w:sz w:val="24"/>
              </w:rPr>
              <w:t>Международный день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театра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учреждён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27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марта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1961году в целях развития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международного</w:t>
            </w:r>
          </w:p>
          <w:p w14:paraId="76E9DE0E" w14:textId="77777777"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творческого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театрального</w:t>
            </w:r>
          </w:p>
        </w:tc>
        <w:tc>
          <w:tcPr>
            <w:tcW w:w="3058" w:type="dxa"/>
          </w:tcPr>
          <w:p w14:paraId="04F8A87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2629326" w14:textId="77777777" w:rsidR="009D1A0F" w:rsidRPr="004F38A7" w:rsidRDefault="009D1A0F">
            <w:pPr>
              <w:pStyle w:val="TableParagraph"/>
              <w:rPr>
                <w:b/>
                <w:i/>
                <w:sz w:val="21"/>
              </w:rPr>
            </w:pPr>
          </w:p>
          <w:p w14:paraId="2AB3F711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4-я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марта</w:t>
            </w:r>
          </w:p>
        </w:tc>
        <w:tc>
          <w:tcPr>
            <w:tcW w:w="3056" w:type="dxa"/>
          </w:tcPr>
          <w:p w14:paraId="551A0DFB" w14:textId="77777777" w:rsidR="009D1A0F" w:rsidRPr="004F38A7" w:rsidRDefault="009D1A0F">
            <w:pPr>
              <w:pStyle w:val="TableParagraph"/>
              <w:ind w:left="107" w:right="248"/>
              <w:rPr>
                <w:sz w:val="24"/>
              </w:rPr>
            </w:pPr>
            <w:r w:rsidRPr="004F38A7">
              <w:rPr>
                <w:sz w:val="24"/>
              </w:rPr>
              <w:t>Неделя сказок.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Презентация «История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театра» Сюжетно-ролевая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игра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«Театр»;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Посещение</w:t>
            </w:r>
          </w:p>
          <w:p w14:paraId="639748F9" w14:textId="77777777"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театра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(с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родителями)</w:t>
            </w:r>
          </w:p>
        </w:tc>
        <w:tc>
          <w:tcPr>
            <w:tcW w:w="3056" w:type="dxa"/>
          </w:tcPr>
          <w:p w14:paraId="3DD75CC9" w14:textId="77777777" w:rsidR="009D1A0F" w:rsidRPr="004F38A7" w:rsidRDefault="009D1A0F">
            <w:pPr>
              <w:pStyle w:val="TableParagraph"/>
              <w:rPr>
                <w:b/>
                <w:i/>
                <w:sz w:val="23"/>
              </w:rPr>
            </w:pPr>
          </w:p>
          <w:p w14:paraId="0A0F6D2E" w14:textId="77777777" w:rsidR="009D1A0F" w:rsidRPr="004F38A7" w:rsidRDefault="009D1A0F">
            <w:pPr>
              <w:pStyle w:val="TableParagraph"/>
              <w:ind w:left="107" w:right="961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 xml:space="preserve">Воспитатели </w:t>
            </w:r>
            <w:r w:rsidRPr="004F38A7">
              <w:rPr>
                <w:sz w:val="24"/>
              </w:rPr>
              <w:t>групп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</w:t>
            </w:r>
          </w:p>
        </w:tc>
      </w:tr>
    </w:tbl>
    <w:p w14:paraId="760D1378" w14:textId="77777777" w:rsidR="009D1A0F" w:rsidRPr="004F38A7" w:rsidRDefault="009D1A0F">
      <w:pPr>
        <w:rPr>
          <w:sz w:val="24"/>
        </w:rPr>
        <w:sectPr w:rsidR="009D1A0F" w:rsidRPr="004F38A7">
          <w:pgSz w:w="16850" w:h="11900" w:orient="landscape"/>
          <w:pgMar w:top="620" w:right="540" w:bottom="1060" w:left="800" w:header="0" w:footer="874" w:gutter="0"/>
          <w:cols w:space="720"/>
        </w:sectPr>
      </w:pPr>
    </w:p>
    <w:tbl>
      <w:tblPr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3056"/>
        <w:gridCol w:w="3056"/>
        <w:gridCol w:w="3058"/>
        <w:gridCol w:w="3056"/>
        <w:gridCol w:w="3056"/>
      </w:tblGrid>
      <w:tr w:rsidR="009D1A0F" w:rsidRPr="004F38A7" w14:paraId="030F17D1" w14:textId="77777777">
        <w:trPr>
          <w:trHeight w:val="3312"/>
        </w:trPr>
        <w:tc>
          <w:tcPr>
            <w:tcW w:w="3056" w:type="dxa"/>
          </w:tcPr>
          <w:p w14:paraId="6EB0DA67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11B78C58" w14:textId="77777777" w:rsidR="009D1A0F" w:rsidRPr="004F38A7" w:rsidRDefault="009D1A0F">
            <w:pPr>
              <w:pStyle w:val="TableParagraph"/>
              <w:ind w:left="107" w:right="182"/>
              <w:rPr>
                <w:sz w:val="24"/>
              </w:rPr>
            </w:pPr>
            <w:r w:rsidRPr="004F38A7">
              <w:rPr>
                <w:sz w:val="24"/>
              </w:rPr>
              <w:t>сотрудничества. Для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зрителей театр - это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волшебство, которое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начинается, как правило, в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дошкольном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детстве.</w:t>
            </w:r>
          </w:p>
          <w:p w14:paraId="498FC73D" w14:textId="77777777" w:rsidR="009D1A0F" w:rsidRPr="004F38A7" w:rsidRDefault="009D1A0F">
            <w:pPr>
              <w:pStyle w:val="TableParagraph"/>
              <w:ind w:left="107" w:right="417"/>
              <w:rPr>
                <w:sz w:val="24"/>
              </w:rPr>
            </w:pPr>
            <w:r w:rsidRPr="004F38A7">
              <w:rPr>
                <w:sz w:val="24"/>
              </w:rPr>
              <w:t>Впечатления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от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каждого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посещения кукольного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театра или театра юного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зрителя память бережно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хранит многие годы как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самые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яркие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</w:p>
          <w:p w14:paraId="2BDB3CA3" w14:textId="77777777" w:rsidR="009D1A0F" w:rsidRPr="004F38A7" w:rsidRDefault="009D1A0F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запоминающиеся.</w:t>
            </w:r>
          </w:p>
        </w:tc>
        <w:tc>
          <w:tcPr>
            <w:tcW w:w="3058" w:type="dxa"/>
          </w:tcPr>
          <w:p w14:paraId="14B20C03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0D839DEB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0D4DF726" w14:textId="77777777" w:rsidR="009D1A0F" w:rsidRPr="004F38A7" w:rsidRDefault="009D1A0F">
            <w:pPr>
              <w:pStyle w:val="TableParagraph"/>
            </w:pPr>
          </w:p>
        </w:tc>
      </w:tr>
      <w:tr w:rsidR="009D1A0F" w:rsidRPr="004F38A7" w14:paraId="382D4FC3" w14:textId="77777777">
        <w:trPr>
          <w:trHeight w:val="278"/>
        </w:trPr>
        <w:tc>
          <w:tcPr>
            <w:tcW w:w="15282" w:type="dxa"/>
            <w:gridSpan w:val="5"/>
          </w:tcPr>
          <w:p w14:paraId="75116A70" w14:textId="77777777" w:rsidR="009D1A0F" w:rsidRPr="004F38A7" w:rsidRDefault="009D1A0F">
            <w:pPr>
              <w:pStyle w:val="TableParagraph"/>
              <w:spacing w:line="258" w:lineRule="exact"/>
              <w:ind w:left="7022" w:right="701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АПРЕЛЬ</w:t>
            </w:r>
          </w:p>
        </w:tc>
      </w:tr>
      <w:tr w:rsidR="009D1A0F" w:rsidRPr="004F38A7" w14:paraId="3272B20F" w14:textId="77777777">
        <w:trPr>
          <w:trHeight w:val="4140"/>
        </w:trPr>
        <w:tc>
          <w:tcPr>
            <w:tcW w:w="3056" w:type="dxa"/>
          </w:tcPr>
          <w:p w14:paraId="3D59CD2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920E8F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E95958F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B975C4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8BBD4A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8D9E1BC" w14:textId="77777777" w:rsidR="009D1A0F" w:rsidRPr="004F38A7" w:rsidRDefault="009D1A0F">
            <w:pPr>
              <w:pStyle w:val="TableParagraph"/>
              <w:rPr>
                <w:b/>
                <w:i/>
                <w:sz w:val="37"/>
              </w:rPr>
            </w:pPr>
          </w:p>
          <w:p w14:paraId="09B5C5B0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Международный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птиц</w:t>
            </w:r>
          </w:p>
        </w:tc>
        <w:tc>
          <w:tcPr>
            <w:tcW w:w="3056" w:type="dxa"/>
          </w:tcPr>
          <w:p w14:paraId="1D6DA2FE" w14:textId="77777777" w:rsidR="009D1A0F" w:rsidRPr="004F38A7" w:rsidRDefault="009D1A0F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Международный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птиц</w:t>
            </w:r>
          </w:p>
          <w:p w14:paraId="1212AAA4" w14:textId="77777777" w:rsidR="009D1A0F" w:rsidRPr="004F38A7" w:rsidRDefault="009D1A0F">
            <w:pPr>
              <w:pStyle w:val="TableParagraph"/>
              <w:ind w:left="107" w:right="81"/>
              <w:rPr>
                <w:sz w:val="24"/>
              </w:rPr>
            </w:pPr>
            <w:r w:rsidRPr="004F38A7">
              <w:rPr>
                <w:sz w:val="24"/>
              </w:rPr>
              <w:t>- праздник, близкий сердцу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любого человека. Праздник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 начала ХХ века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приурочен ко времени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начала возвращения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птичьих стай с мест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зимовок. Его главная цель 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сохранение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диких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птиц.</w:t>
            </w:r>
          </w:p>
          <w:p w14:paraId="71290A2D" w14:textId="77777777" w:rsidR="009D1A0F" w:rsidRPr="004F38A7" w:rsidRDefault="009D1A0F">
            <w:pPr>
              <w:pStyle w:val="TableParagraph"/>
              <w:ind w:left="107" w:right="473"/>
              <w:rPr>
                <w:sz w:val="24"/>
              </w:rPr>
            </w:pPr>
            <w:r w:rsidRPr="004F38A7">
              <w:rPr>
                <w:sz w:val="24"/>
              </w:rPr>
              <w:t>Доброй традицией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 является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изготовление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развешивание</w:t>
            </w:r>
            <w:r w:rsidRPr="004F38A7">
              <w:rPr>
                <w:spacing w:val="-12"/>
                <w:sz w:val="24"/>
              </w:rPr>
              <w:t xml:space="preserve"> </w:t>
            </w:r>
            <w:r w:rsidRPr="004F38A7">
              <w:rPr>
                <w:sz w:val="24"/>
              </w:rPr>
              <w:t>«птичьих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домиков»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ожидании</w:t>
            </w:r>
          </w:p>
          <w:p w14:paraId="4E784DD1" w14:textId="77777777" w:rsidR="009D1A0F" w:rsidRPr="004F38A7" w:rsidRDefault="009D1A0F">
            <w:pPr>
              <w:pStyle w:val="TableParagraph"/>
              <w:spacing w:before="1"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прилёта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пернатых.</w:t>
            </w:r>
          </w:p>
        </w:tc>
        <w:tc>
          <w:tcPr>
            <w:tcW w:w="3058" w:type="dxa"/>
          </w:tcPr>
          <w:p w14:paraId="784E334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B12EBC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FEC5D8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9CDDAD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951442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DB10C33" w14:textId="77777777" w:rsidR="009D1A0F" w:rsidRPr="004F38A7" w:rsidRDefault="009D1A0F">
            <w:pPr>
              <w:pStyle w:val="TableParagraph"/>
              <w:rPr>
                <w:b/>
                <w:i/>
                <w:sz w:val="37"/>
              </w:rPr>
            </w:pPr>
          </w:p>
          <w:p w14:paraId="7C2DCD8D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-я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апреля</w:t>
            </w:r>
          </w:p>
        </w:tc>
        <w:tc>
          <w:tcPr>
            <w:tcW w:w="3056" w:type="dxa"/>
          </w:tcPr>
          <w:p w14:paraId="04338FF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925AB73" w14:textId="77777777" w:rsidR="009D1A0F" w:rsidRPr="004F38A7" w:rsidRDefault="009D1A0F">
            <w:pPr>
              <w:pStyle w:val="TableParagraph"/>
              <w:spacing w:before="10"/>
              <w:rPr>
                <w:b/>
                <w:i/>
                <w:sz w:val="32"/>
              </w:rPr>
            </w:pPr>
          </w:p>
          <w:p w14:paraId="452F3CA2" w14:textId="77777777" w:rsidR="009D1A0F" w:rsidRPr="004F38A7" w:rsidRDefault="009D1A0F">
            <w:pPr>
              <w:pStyle w:val="TableParagraph"/>
              <w:ind w:left="107" w:right="719"/>
              <w:rPr>
                <w:sz w:val="24"/>
              </w:rPr>
            </w:pPr>
            <w:r w:rsidRPr="004F38A7">
              <w:rPr>
                <w:sz w:val="24"/>
              </w:rPr>
              <w:t>Развлечение</w:t>
            </w:r>
            <w:r w:rsidRPr="004F38A7">
              <w:rPr>
                <w:spacing w:val="-11"/>
                <w:sz w:val="24"/>
              </w:rPr>
              <w:t xml:space="preserve"> </w:t>
            </w:r>
            <w:r w:rsidRPr="004F38A7">
              <w:rPr>
                <w:sz w:val="24"/>
              </w:rPr>
              <w:t>«Птичьи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голоса»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Фотогалерея</w:t>
            </w:r>
          </w:p>
          <w:p w14:paraId="4035F53C" w14:textId="77777777" w:rsidR="009D1A0F" w:rsidRPr="004F38A7" w:rsidRDefault="009D1A0F">
            <w:pPr>
              <w:pStyle w:val="TableParagraph"/>
              <w:ind w:left="107" w:right="252"/>
              <w:rPr>
                <w:sz w:val="24"/>
              </w:rPr>
            </w:pPr>
            <w:r w:rsidRPr="004F38A7">
              <w:rPr>
                <w:sz w:val="24"/>
              </w:rPr>
              <w:t>«Птицы мира» Выставка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творческих работ «Птицы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России»</w:t>
            </w:r>
          </w:p>
          <w:p w14:paraId="710DC53A" w14:textId="77777777" w:rsidR="009D1A0F" w:rsidRPr="004F38A7" w:rsidRDefault="009D1A0F">
            <w:pPr>
              <w:pStyle w:val="TableParagraph"/>
              <w:spacing w:before="1"/>
              <w:ind w:left="107" w:right="116"/>
              <w:rPr>
                <w:sz w:val="24"/>
              </w:rPr>
            </w:pPr>
            <w:r w:rsidRPr="004F38A7">
              <w:rPr>
                <w:sz w:val="24"/>
              </w:rPr>
              <w:t>Экскурсия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зоопарк,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лес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(с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родителями)</w:t>
            </w:r>
          </w:p>
          <w:p w14:paraId="38543862" w14:textId="77777777" w:rsidR="009D1A0F" w:rsidRPr="004F38A7" w:rsidRDefault="009D1A0F">
            <w:pPr>
              <w:pStyle w:val="TableParagraph"/>
              <w:ind w:left="107" w:right="394"/>
              <w:rPr>
                <w:sz w:val="24"/>
              </w:rPr>
            </w:pPr>
            <w:r w:rsidRPr="004F38A7">
              <w:rPr>
                <w:sz w:val="24"/>
              </w:rPr>
              <w:t>«Птичья столовая»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развешивание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кормушек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птиц</w:t>
            </w:r>
          </w:p>
        </w:tc>
        <w:tc>
          <w:tcPr>
            <w:tcW w:w="3056" w:type="dxa"/>
          </w:tcPr>
          <w:p w14:paraId="1203DA4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8D88A2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638461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7E5D75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7830F8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9F78F9A" w14:textId="77777777" w:rsidR="009D1A0F" w:rsidRPr="004F38A7" w:rsidRDefault="009D1A0F">
            <w:pPr>
              <w:pStyle w:val="TableParagraph"/>
              <w:rPr>
                <w:b/>
                <w:i/>
                <w:sz w:val="37"/>
              </w:rPr>
            </w:pPr>
          </w:p>
          <w:p w14:paraId="194CCD75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Воспитатели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  <w:tr w:rsidR="009D1A0F" w:rsidRPr="004F38A7" w14:paraId="0D1D2ECE" w14:textId="77777777">
        <w:trPr>
          <w:trHeight w:val="2207"/>
        </w:trPr>
        <w:tc>
          <w:tcPr>
            <w:tcW w:w="3056" w:type="dxa"/>
          </w:tcPr>
          <w:p w14:paraId="7525B7E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30CD33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E0FA4BE" w14:textId="77777777" w:rsidR="009D1A0F" w:rsidRPr="004F38A7" w:rsidRDefault="009D1A0F">
            <w:pPr>
              <w:pStyle w:val="TableParagraph"/>
              <w:spacing w:before="218"/>
              <w:ind w:left="107" w:right="663"/>
              <w:rPr>
                <w:sz w:val="24"/>
              </w:rPr>
            </w:pPr>
            <w:r w:rsidRPr="004F38A7">
              <w:rPr>
                <w:sz w:val="24"/>
              </w:rPr>
              <w:t>Международный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детской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книги</w:t>
            </w:r>
          </w:p>
        </w:tc>
        <w:tc>
          <w:tcPr>
            <w:tcW w:w="3056" w:type="dxa"/>
          </w:tcPr>
          <w:p w14:paraId="192FFCF8" w14:textId="77777777" w:rsidR="009D1A0F" w:rsidRPr="004F38A7" w:rsidRDefault="009D1A0F">
            <w:pPr>
              <w:pStyle w:val="TableParagraph"/>
              <w:ind w:left="107" w:right="191"/>
              <w:rPr>
                <w:sz w:val="24"/>
              </w:rPr>
            </w:pPr>
            <w:r w:rsidRPr="004F38A7">
              <w:rPr>
                <w:sz w:val="24"/>
              </w:rPr>
              <w:t>В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рождения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великого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сказочника Ганса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Христиана Андерсена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1967 году весь мир начал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отмечать Международный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детской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книги.</w:t>
            </w:r>
          </w:p>
          <w:p w14:paraId="610877CE" w14:textId="77777777" w:rsidR="009D1A0F" w:rsidRPr="004F38A7" w:rsidRDefault="009D1A0F">
            <w:pPr>
              <w:pStyle w:val="TableParagraph"/>
              <w:spacing w:line="270" w:lineRule="atLeast"/>
              <w:ind w:left="107" w:right="266"/>
              <w:rPr>
                <w:sz w:val="24"/>
              </w:rPr>
            </w:pPr>
            <w:r w:rsidRPr="004F38A7">
              <w:rPr>
                <w:sz w:val="24"/>
              </w:rPr>
              <w:t>Адресовать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именно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детям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свои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произведения</w:t>
            </w:r>
          </w:p>
        </w:tc>
        <w:tc>
          <w:tcPr>
            <w:tcW w:w="3058" w:type="dxa"/>
          </w:tcPr>
          <w:p w14:paraId="1CE8FF2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190D1B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BCAE1FB" w14:textId="77777777" w:rsidR="009D1A0F" w:rsidRPr="004F38A7" w:rsidRDefault="009D1A0F">
            <w:pPr>
              <w:pStyle w:val="TableParagraph"/>
              <w:spacing w:before="10"/>
              <w:rPr>
                <w:b/>
                <w:i/>
                <w:sz w:val="30"/>
              </w:rPr>
            </w:pPr>
          </w:p>
          <w:p w14:paraId="514C1500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2-я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апреля</w:t>
            </w:r>
          </w:p>
        </w:tc>
        <w:tc>
          <w:tcPr>
            <w:tcW w:w="3056" w:type="dxa"/>
          </w:tcPr>
          <w:p w14:paraId="6ECE9164" w14:textId="77777777" w:rsidR="009D1A0F" w:rsidRPr="004F38A7" w:rsidRDefault="009D1A0F">
            <w:pPr>
              <w:pStyle w:val="TableParagraph"/>
              <w:ind w:left="107" w:right="255"/>
              <w:rPr>
                <w:sz w:val="24"/>
              </w:rPr>
            </w:pPr>
            <w:r w:rsidRPr="004F38A7">
              <w:rPr>
                <w:sz w:val="24"/>
              </w:rPr>
              <w:t>Тематическая выставка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книг детских писателей.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Выставка авторских книг,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изготовленных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руками</w:t>
            </w:r>
          </w:p>
          <w:p w14:paraId="05AC94DB" w14:textId="77777777" w:rsidR="009D1A0F" w:rsidRPr="004F38A7" w:rsidRDefault="009D1A0F">
            <w:pPr>
              <w:pStyle w:val="TableParagraph"/>
              <w:ind w:left="107" w:right="1050"/>
              <w:rPr>
                <w:sz w:val="24"/>
              </w:rPr>
            </w:pPr>
            <w:r w:rsidRPr="004F38A7">
              <w:rPr>
                <w:sz w:val="24"/>
              </w:rPr>
              <w:t>детей (с помощью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взрослых)</w:t>
            </w:r>
          </w:p>
          <w:p w14:paraId="48D73BD9" w14:textId="77777777" w:rsidR="009D1A0F" w:rsidRPr="004F38A7" w:rsidRDefault="009D1A0F">
            <w:pPr>
              <w:pStyle w:val="TableParagraph"/>
              <w:spacing w:line="270" w:lineRule="atLeast"/>
              <w:ind w:left="107" w:right="430"/>
              <w:rPr>
                <w:sz w:val="24"/>
              </w:rPr>
            </w:pPr>
            <w:r w:rsidRPr="004F38A7">
              <w:rPr>
                <w:sz w:val="24"/>
              </w:rPr>
              <w:t>Экскурсия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библиотеку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Проблемная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ситуация</w:t>
            </w:r>
          </w:p>
        </w:tc>
        <w:tc>
          <w:tcPr>
            <w:tcW w:w="3056" w:type="dxa"/>
          </w:tcPr>
          <w:p w14:paraId="041FC6B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216BD2F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D648D17" w14:textId="77777777" w:rsidR="009D1A0F" w:rsidRPr="004F38A7" w:rsidRDefault="009D1A0F">
            <w:pPr>
              <w:pStyle w:val="TableParagraph"/>
              <w:spacing w:before="10"/>
              <w:rPr>
                <w:b/>
                <w:i/>
                <w:sz w:val="30"/>
              </w:rPr>
            </w:pPr>
          </w:p>
          <w:p w14:paraId="25857D1B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Воспитатели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</w:tbl>
    <w:p w14:paraId="33995EF1" w14:textId="77777777" w:rsidR="009D1A0F" w:rsidRPr="004F38A7" w:rsidRDefault="009D1A0F">
      <w:pPr>
        <w:rPr>
          <w:sz w:val="24"/>
        </w:rPr>
        <w:sectPr w:rsidR="009D1A0F" w:rsidRPr="004F38A7">
          <w:pgSz w:w="16850" w:h="11900" w:orient="landscape"/>
          <w:pgMar w:top="620" w:right="540" w:bottom="1060" w:left="800" w:header="0" w:footer="874" w:gutter="0"/>
          <w:cols w:space="720"/>
        </w:sectPr>
      </w:pPr>
    </w:p>
    <w:tbl>
      <w:tblPr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3056"/>
        <w:gridCol w:w="3056"/>
        <w:gridCol w:w="3058"/>
        <w:gridCol w:w="3056"/>
        <w:gridCol w:w="3056"/>
      </w:tblGrid>
      <w:tr w:rsidR="009D1A0F" w:rsidRPr="004F38A7" w14:paraId="6751CABE" w14:textId="77777777">
        <w:trPr>
          <w:trHeight w:val="2483"/>
        </w:trPr>
        <w:tc>
          <w:tcPr>
            <w:tcW w:w="3056" w:type="dxa"/>
          </w:tcPr>
          <w:p w14:paraId="1DDC0FAE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1E524EAB" w14:textId="77777777" w:rsidR="009D1A0F" w:rsidRPr="004F38A7" w:rsidRDefault="009D1A0F">
            <w:pPr>
              <w:pStyle w:val="TableParagraph"/>
              <w:ind w:left="107" w:right="80"/>
              <w:rPr>
                <w:sz w:val="24"/>
              </w:rPr>
            </w:pPr>
            <w:r w:rsidRPr="004F38A7">
              <w:rPr>
                <w:sz w:val="24"/>
              </w:rPr>
              <w:t>зарубежные писатели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поэты начали с ХУ11 века,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российские - с начала XIX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века. Книги для детей</w:t>
            </w:r>
            <w:r w:rsidRPr="004F38A7">
              <w:rPr>
                <w:spacing w:val="1"/>
                <w:sz w:val="24"/>
              </w:rPr>
              <w:t xml:space="preserve"> </w:t>
            </w:r>
            <w:proofErr w:type="spellStart"/>
            <w:r w:rsidRPr="004F38A7">
              <w:rPr>
                <w:sz w:val="24"/>
              </w:rPr>
              <w:t>А.Пушкина</w:t>
            </w:r>
            <w:proofErr w:type="spellEnd"/>
            <w:r w:rsidRPr="004F38A7">
              <w:rPr>
                <w:sz w:val="24"/>
              </w:rPr>
              <w:t>, П. Ершова, П.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Бажова,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В.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Бианки,</w:t>
            </w:r>
            <w:r w:rsidRPr="004F38A7">
              <w:rPr>
                <w:spacing w:val="1"/>
                <w:sz w:val="24"/>
              </w:rPr>
              <w:t xml:space="preserve"> </w:t>
            </w:r>
            <w:proofErr w:type="spellStart"/>
            <w:r w:rsidRPr="004F38A7">
              <w:rPr>
                <w:sz w:val="24"/>
              </w:rPr>
              <w:t>С.Маршака</w:t>
            </w:r>
            <w:proofErr w:type="spellEnd"/>
            <w:r w:rsidRPr="004F38A7">
              <w:rPr>
                <w:sz w:val="24"/>
              </w:rPr>
              <w:t xml:space="preserve">, </w:t>
            </w:r>
            <w:proofErr w:type="spellStart"/>
            <w:r w:rsidRPr="004F38A7">
              <w:rPr>
                <w:sz w:val="24"/>
              </w:rPr>
              <w:t>К.Чуковского</w:t>
            </w:r>
            <w:proofErr w:type="spellEnd"/>
            <w:r w:rsidRPr="004F38A7">
              <w:rPr>
                <w:sz w:val="24"/>
              </w:rPr>
              <w:t>,</w:t>
            </w:r>
            <w:r w:rsidRPr="004F38A7">
              <w:rPr>
                <w:spacing w:val="1"/>
                <w:sz w:val="24"/>
              </w:rPr>
              <w:t xml:space="preserve"> </w:t>
            </w:r>
            <w:proofErr w:type="spellStart"/>
            <w:r w:rsidRPr="004F38A7">
              <w:rPr>
                <w:sz w:val="24"/>
              </w:rPr>
              <w:t>А.Барто</w:t>
            </w:r>
            <w:proofErr w:type="spellEnd"/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др.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золотой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фонд</w:t>
            </w:r>
          </w:p>
          <w:p w14:paraId="56A0C266" w14:textId="77777777" w:rsidR="009D1A0F" w:rsidRPr="004F38A7" w:rsidRDefault="009D1A0F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российской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детской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книги.</w:t>
            </w:r>
          </w:p>
        </w:tc>
        <w:tc>
          <w:tcPr>
            <w:tcW w:w="3058" w:type="dxa"/>
          </w:tcPr>
          <w:p w14:paraId="704E9972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126194D1" w14:textId="77777777"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</w:t>
            </w:r>
            <w:proofErr w:type="spellStart"/>
            <w:r w:rsidRPr="004F38A7">
              <w:rPr>
                <w:sz w:val="24"/>
              </w:rPr>
              <w:t>Книжкина</w:t>
            </w:r>
            <w:proofErr w:type="spellEnd"/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больница»</w:t>
            </w:r>
          </w:p>
        </w:tc>
        <w:tc>
          <w:tcPr>
            <w:tcW w:w="3056" w:type="dxa"/>
          </w:tcPr>
          <w:p w14:paraId="4496C6B4" w14:textId="77777777" w:rsidR="009D1A0F" w:rsidRPr="004F38A7" w:rsidRDefault="009D1A0F">
            <w:pPr>
              <w:pStyle w:val="TableParagraph"/>
            </w:pPr>
          </w:p>
        </w:tc>
      </w:tr>
      <w:tr w:rsidR="009D1A0F" w:rsidRPr="004F38A7" w14:paraId="5FF6052B" w14:textId="77777777">
        <w:trPr>
          <w:trHeight w:val="5245"/>
        </w:trPr>
        <w:tc>
          <w:tcPr>
            <w:tcW w:w="3056" w:type="dxa"/>
          </w:tcPr>
          <w:p w14:paraId="47DBD5A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7A15B5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438E38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57CA4BA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9C85DB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6C12AB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B8FE55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A5E7CBF" w14:textId="77777777" w:rsidR="009D1A0F" w:rsidRPr="004F38A7" w:rsidRDefault="009D1A0F">
            <w:pPr>
              <w:pStyle w:val="TableParagraph"/>
              <w:spacing w:before="3"/>
              <w:rPr>
                <w:b/>
                <w:i/>
                <w:sz w:val="33"/>
              </w:rPr>
            </w:pPr>
          </w:p>
          <w:p w14:paraId="55E47710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космонавтики</w:t>
            </w:r>
          </w:p>
        </w:tc>
        <w:tc>
          <w:tcPr>
            <w:tcW w:w="3056" w:type="dxa"/>
          </w:tcPr>
          <w:p w14:paraId="38B88C2F" w14:textId="77777777" w:rsidR="009D1A0F" w:rsidRPr="004F38A7" w:rsidRDefault="009D1A0F">
            <w:pPr>
              <w:pStyle w:val="TableParagraph"/>
              <w:ind w:left="107" w:right="129"/>
              <w:rPr>
                <w:sz w:val="24"/>
              </w:rPr>
            </w:pPr>
            <w:r w:rsidRPr="004F38A7">
              <w:rPr>
                <w:sz w:val="24"/>
              </w:rPr>
              <w:t>Этот праздник родился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России. Во всемирную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историю наша страна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навсегда вписана как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покорительница Космоса.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 xml:space="preserve">12 апреля </w:t>
            </w:r>
            <w:smartTag w:uri="urn:schemas-microsoft-com:office:smarttags" w:element="metricconverter">
              <w:smartTagPr>
                <w:attr w:name="ProductID" w:val="1961 г"/>
              </w:smartTagPr>
              <w:r w:rsidRPr="004F38A7">
                <w:rPr>
                  <w:sz w:val="24"/>
                </w:rPr>
                <w:t>1961</w:t>
              </w:r>
              <w:r w:rsidRPr="004F38A7">
                <w:rPr>
                  <w:spacing w:val="1"/>
                  <w:sz w:val="24"/>
                </w:rPr>
                <w:t xml:space="preserve"> </w:t>
              </w:r>
              <w:proofErr w:type="spellStart"/>
              <w:r w:rsidRPr="004F38A7">
                <w:rPr>
                  <w:sz w:val="24"/>
                </w:rPr>
                <w:t>г</w:t>
              </w:r>
            </w:smartTag>
            <w:r w:rsidRPr="004F38A7">
              <w:rPr>
                <w:sz w:val="24"/>
              </w:rPr>
              <w:t>.Ю.А.Гагарин</w:t>
            </w:r>
            <w:proofErr w:type="spellEnd"/>
            <w:r w:rsidRPr="004F38A7">
              <w:rPr>
                <w:sz w:val="24"/>
              </w:rPr>
              <w:t xml:space="preserve"> впервые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совершил космический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полет. С 1968 года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российский День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космонавтики перерос во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Всемирный день авиации 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космонавтики.</w:t>
            </w:r>
            <w:r w:rsidRPr="004F38A7">
              <w:rPr>
                <w:spacing w:val="1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настоящее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время</w:t>
            </w:r>
          </w:p>
          <w:p w14:paraId="1AE6CC15" w14:textId="77777777" w:rsidR="009D1A0F" w:rsidRPr="004F38A7" w:rsidRDefault="009D1A0F">
            <w:pPr>
              <w:pStyle w:val="TableParagraph"/>
              <w:ind w:left="107" w:right="464"/>
              <w:rPr>
                <w:sz w:val="24"/>
              </w:rPr>
            </w:pPr>
            <w:r w:rsidRPr="004F38A7">
              <w:rPr>
                <w:sz w:val="24"/>
              </w:rPr>
              <w:t>небольшое количество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стран может гордиться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своими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успехами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этой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сфере,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среди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них,</w:t>
            </w:r>
          </w:p>
          <w:p w14:paraId="232FEF6A" w14:textId="77777777" w:rsidR="009D1A0F" w:rsidRPr="004F38A7" w:rsidRDefault="009D1A0F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бесспорно,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Россия.</w:t>
            </w:r>
          </w:p>
        </w:tc>
        <w:tc>
          <w:tcPr>
            <w:tcW w:w="3058" w:type="dxa"/>
          </w:tcPr>
          <w:p w14:paraId="0100685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7AE7E6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C334DB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7396232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F79124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2BFCA4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2C0938A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0E8C505" w14:textId="77777777" w:rsidR="009D1A0F" w:rsidRPr="004F38A7" w:rsidRDefault="009D1A0F">
            <w:pPr>
              <w:pStyle w:val="TableParagraph"/>
              <w:spacing w:before="3"/>
              <w:rPr>
                <w:b/>
                <w:i/>
                <w:sz w:val="33"/>
              </w:rPr>
            </w:pPr>
          </w:p>
          <w:p w14:paraId="7CDAF78D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3-я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апреля</w:t>
            </w:r>
          </w:p>
        </w:tc>
        <w:tc>
          <w:tcPr>
            <w:tcW w:w="3056" w:type="dxa"/>
          </w:tcPr>
          <w:p w14:paraId="7757D8E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02904E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0AD52C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44C8B3B" w14:textId="77777777" w:rsidR="009D1A0F" w:rsidRPr="004F38A7" w:rsidRDefault="009D1A0F">
            <w:pPr>
              <w:pStyle w:val="TableParagraph"/>
              <w:spacing w:before="1"/>
              <w:rPr>
                <w:b/>
                <w:i/>
                <w:sz w:val="29"/>
              </w:rPr>
            </w:pPr>
          </w:p>
          <w:p w14:paraId="17864BD9" w14:textId="77777777" w:rsidR="009D1A0F" w:rsidRPr="004F38A7" w:rsidRDefault="009D1A0F">
            <w:pPr>
              <w:pStyle w:val="TableParagraph"/>
              <w:spacing w:before="1"/>
              <w:ind w:left="107" w:right="298"/>
              <w:rPr>
                <w:sz w:val="24"/>
              </w:rPr>
            </w:pPr>
            <w:r w:rsidRPr="004F38A7">
              <w:rPr>
                <w:sz w:val="24"/>
              </w:rPr>
              <w:t>Досуг</w:t>
            </w:r>
            <w:r w:rsidRPr="004F38A7">
              <w:rPr>
                <w:spacing w:val="3"/>
                <w:sz w:val="24"/>
              </w:rPr>
              <w:t xml:space="preserve"> </w:t>
            </w:r>
            <w:r w:rsidRPr="004F38A7">
              <w:rPr>
                <w:sz w:val="24"/>
              </w:rPr>
              <w:t>«День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космонавтики» Просмотр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видеофильма (о космосе,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космических явлениях).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Сюжетно-ролевая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игра</w:t>
            </w:r>
          </w:p>
          <w:p w14:paraId="16188F83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«Космонавты»</w:t>
            </w:r>
          </w:p>
          <w:p w14:paraId="47465999" w14:textId="77777777" w:rsidR="009D1A0F" w:rsidRPr="004F38A7" w:rsidRDefault="009D1A0F">
            <w:pPr>
              <w:pStyle w:val="TableParagraph"/>
              <w:ind w:left="107" w:right="404"/>
              <w:rPr>
                <w:sz w:val="24"/>
              </w:rPr>
            </w:pPr>
            <w:r w:rsidRPr="004F38A7">
              <w:rPr>
                <w:sz w:val="24"/>
              </w:rPr>
              <w:t>«Конструкторское бюро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космической техники»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(Лего-</w:t>
            </w:r>
            <w:r w:rsidRPr="004F38A7">
              <w:rPr>
                <w:spacing w:val="-11"/>
                <w:sz w:val="24"/>
              </w:rPr>
              <w:t xml:space="preserve"> </w:t>
            </w:r>
            <w:r w:rsidRPr="004F38A7">
              <w:rPr>
                <w:sz w:val="24"/>
              </w:rPr>
              <w:t>конструирование,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робототехника)</w:t>
            </w:r>
          </w:p>
        </w:tc>
        <w:tc>
          <w:tcPr>
            <w:tcW w:w="3056" w:type="dxa"/>
          </w:tcPr>
          <w:p w14:paraId="70E8279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54379A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89E3B7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95BB7C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EA6BAB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D56D64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7663D2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845BEB7" w14:textId="77777777" w:rsidR="009D1A0F" w:rsidRPr="004F38A7" w:rsidRDefault="009D1A0F">
            <w:pPr>
              <w:pStyle w:val="TableParagraph"/>
              <w:spacing w:before="3"/>
              <w:rPr>
                <w:b/>
                <w:i/>
                <w:sz w:val="33"/>
              </w:rPr>
            </w:pPr>
          </w:p>
          <w:p w14:paraId="66B24460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Воспитатели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  <w:tr w:rsidR="009D1A0F" w:rsidRPr="004F38A7" w14:paraId="04750308" w14:textId="77777777">
        <w:trPr>
          <w:trHeight w:val="2209"/>
        </w:trPr>
        <w:tc>
          <w:tcPr>
            <w:tcW w:w="3056" w:type="dxa"/>
          </w:tcPr>
          <w:p w14:paraId="7C312AD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54593B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9406EAE" w14:textId="77777777" w:rsidR="009D1A0F" w:rsidRPr="004F38A7" w:rsidRDefault="009D1A0F">
            <w:pPr>
              <w:pStyle w:val="TableParagraph"/>
              <w:spacing w:before="1"/>
              <w:rPr>
                <w:b/>
                <w:i/>
                <w:sz w:val="31"/>
              </w:rPr>
            </w:pPr>
          </w:p>
          <w:p w14:paraId="17E2E095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Природа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вокруг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нас</w:t>
            </w:r>
          </w:p>
        </w:tc>
        <w:tc>
          <w:tcPr>
            <w:tcW w:w="3056" w:type="dxa"/>
          </w:tcPr>
          <w:p w14:paraId="75CE5FA9" w14:textId="77777777" w:rsidR="009D1A0F" w:rsidRPr="004F38A7" w:rsidRDefault="009D1A0F">
            <w:pPr>
              <w:pStyle w:val="TableParagraph"/>
              <w:ind w:left="107" w:right="83"/>
              <w:rPr>
                <w:sz w:val="24"/>
              </w:rPr>
            </w:pPr>
            <w:r w:rsidRPr="004F38A7">
              <w:rPr>
                <w:sz w:val="24"/>
              </w:rPr>
              <w:t>Расширять представления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детей о весенних явлениях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природы, о жизни растений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животных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веной.</w:t>
            </w:r>
          </w:p>
          <w:p w14:paraId="0938C4B1" w14:textId="77777777" w:rsidR="009D1A0F" w:rsidRPr="004F38A7" w:rsidRDefault="009D1A0F">
            <w:pPr>
              <w:pStyle w:val="TableParagraph"/>
              <w:spacing w:line="270" w:lineRule="atLeast"/>
              <w:ind w:left="107" w:right="546"/>
              <w:rPr>
                <w:sz w:val="24"/>
              </w:rPr>
            </w:pPr>
            <w:r w:rsidRPr="004F38A7">
              <w:rPr>
                <w:sz w:val="24"/>
              </w:rPr>
              <w:t>Закреплять умение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правильно вести себя в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природе (любоваться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красотой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природы,</w:t>
            </w:r>
          </w:p>
        </w:tc>
        <w:tc>
          <w:tcPr>
            <w:tcW w:w="3058" w:type="dxa"/>
          </w:tcPr>
          <w:p w14:paraId="61DE7C2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F4E242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3CD1420" w14:textId="77777777" w:rsidR="009D1A0F" w:rsidRPr="004F38A7" w:rsidRDefault="009D1A0F">
            <w:pPr>
              <w:pStyle w:val="TableParagraph"/>
              <w:spacing w:before="1"/>
              <w:rPr>
                <w:b/>
                <w:i/>
                <w:sz w:val="31"/>
              </w:rPr>
            </w:pPr>
          </w:p>
          <w:p w14:paraId="4D89FF6B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4-я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апреля</w:t>
            </w:r>
          </w:p>
        </w:tc>
        <w:tc>
          <w:tcPr>
            <w:tcW w:w="3056" w:type="dxa"/>
          </w:tcPr>
          <w:p w14:paraId="42188603" w14:textId="77777777" w:rsidR="009D1A0F" w:rsidRPr="004F38A7" w:rsidRDefault="009D1A0F">
            <w:pPr>
              <w:pStyle w:val="TableParagraph"/>
              <w:spacing w:before="2"/>
              <w:rPr>
                <w:b/>
                <w:i/>
                <w:sz w:val="23"/>
              </w:rPr>
            </w:pPr>
          </w:p>
          <w:p w14:paraId="41D9E846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Экологическая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викторина</w:t>
            </w:r>
          </w:p>
          <w:p w14:paraId="5FB08E55" w14:textId="77777777" w:rsidR="009D1A0F" w:rsidRPr="004F38A7" w:rsidRDefault="009D1A0F">
            <w:pPr>
              <w:pStyle w:val="TableParagraph"/>
              <w:ind w:left="107" w:right="425"/>
              <w:rPr>
                <w:sz w:val="24"/>
              </w:rPr>
            </w:pPr>
            <w:r w:rsidRPr="004F38A7">
              <w:rPr>
                <w:sz w:val="24"/>
              </w:rPr>
              <w:t>«Природа вокруг нас».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Развлечение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«В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гостях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у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Матушки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Природы!».</w:t>
            </w:r>
          </w:p>
          <w:p w14:paraId="135148F8" w14:textId="77777777" w:rsidR="009D1A0F" w:rsidRPr="004F38A7" w:rsidRDefault="009D1A0F">
            <w:pPr>
              <w:pStyle w:val="TableParagraph"/>
              <w:ind w:left="107" w:right="429"/>
              <w:rPr>
                <w:sz w:val="24"/>
              </w:rPr>
            </w:pPr>
            <w:r w:rsidRPr="004F38A7">
              <w:rPr>
                <w:sz w:val="24"/>
              </w:rPr>
              <w:t>Квест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–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игра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«Сохраним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мир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вокруг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себя»</w:t>
            </w:r>
          </w:p>
        </w:tc>
        <w:tc>
          <w:tcPr>
            <w:tcW w:w="3056" w:type="dxa"/>
          </w:tcPr>
          <w:p w14:paraId="30690FC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98E721F" w14:textId="77777777" w:rsidR="009D1A0F" w:rsidRPr="004F38A7" w:rsidRDefault="009D1A0F">
            <w:pPr>
              <w:pStyle w:val="TableParagraph"/>
              <w:spacing w:before="1"/>
              <w:rPr>
                <w:b/>
                <w:i/>
                <w:sz w:val="33"/>
              </w:rPr>
            </w:pPr>
          </w:p>
          <w:p w14:paraId="78BCF7A2" w14:textId="77777777" w:rsidR="009D1A0F" w:rsidRPr="004F38A7" w:rsidRDefault="009D1A0F">
            <w:pPr>
              <w:pStyle w:val="TableParagraph"/>
              <w:ind w:left="107" w:right="961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 xml:space="preserve">Воспитатели </w:t>
            </w:r>
            <w:r w:rsidRPr="004F38A7">
              <w:rPr>
                <w:sz w:val="24"/>
              </w:rPr>
              <w:t>групп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</w:t>
            </w:r>
          </w:p>
        </w:tc>
      </w:tr>
    </w:tbl>
    <w:p w14:paraId="18020314" w14:textId="77777777" w:rsidR="009D1A0F" w:rsidRPr="004F38A7" w:rsidRDefault="009D1A0F">
      <w:pPr>
        <w:rPr>
          <w:sz w:val="24"/>
        </w:rPr>
        <w:sectPr w:rsidR="009D1A0F" w:rsidRPr="004F38A7">
          <w:pgSz w:w="16850" w:h="11900" w:orient="landscape"/>
          <w:pgMar w:top="620" w:right="540" w:bottom="1060" w:left="800" w:header="0" w:footer="874" w:gutter="0"/>
          <w:cols w:space="720"/>
        </w:sectPr>
      </w:pPr>
    </w:p>
    <w:tbl>
      <w:tblPr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3056"/>
        <w:gridCol w:w="3056"/>
        <w:gridCol w:w="3058"/>
        <w:gridCol w:w="3056"/>
        <w:gridCol w:w="3056"/>
      </w:tblGrid>
      <w:tr w:rsidR="009D1A0F" w:rsidRPr="004F38A7" w14:paraId="49A7BCB4" w14:textId="77777777">
        <w:trPr>
          <w:trHeight w:val="5520"/>
        </w:trPr>
        <w:tc>
          <w:tcPr>
            <w:tcW w:w="3056" w:type="dxa"/>
          </w:tcPr>
          <w:p w14:paraId="203CE072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5A7B4882" w14:textId="77777777" w:rsidR="009D1A0F" w:rsidRPr="004F38A7" w:rsidRDefault="009D1A0F">
            <w:pPr>
              <w:pStyle w:val="TableParagraph"/>
              <w:ind w:left="107" w:right="118"/>
              <w:rPr>
                <w:sz w:val="24"/>
              </w:rPr>
            </w:pPr>
            <w:r w:rsidRPr="004F38A7">
              <w:rPr>
                <w:sz w:val="24"/>
              </w:rPr>
              <w:t>наблюдать за растениями и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животными, не нанося им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вред). Воспитывать</w:t>
            </w:r>
          </w:p>
          <w:p w14:paraId="46998DED" w14:textId="77777777" w:rsidR="009D1A0F" w:rsidRPr="004F38A7" w:rsidRDefault="009D1A0F">
            <w:pPr>
              <w:pStyle w:val="TableParagraph"/>
              <w:ind w:left="107" w:right="569"/>
              <w:rPr>
                <w:sz w:val="24"/>
              </w:rPr>
            </w:pPr>
            <w:r w:rsidRPr="004F38A7">
              <w:rPr>
                <w:sz w:val="24"/>
              </w:rPr>
              <w:t>бережное отношение к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природе. Формировать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элементарные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экологические</w:t>
            </w:r>
          </w:p>
          <w:p w14:paraId="0BE689C1" w14:textId="77777777" w:rsidR="009D1A0F" w:rsidRPr="004F38A7" w:rsidRDefault="009D1A0F">
            <w:pPr>
              <w:pStyle w:val="TableParagraph"/>
              <w:ind w:left="107" w:right="98"/>
              <w:rPr>
                <w:sz w:val="24"/>
              </w:rPr>
            </w:pPr>
            <w:r w:rsidRPr="004F38A7">
              <w:rPr>
                <w:sz w:val="24"/>
              </w:rPr>
              <w:t>представления. Привлекать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детей к посильному труду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 участке детского сада, 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цветнике.</w:t>
            </w:r>
          </w:p>
          <w:p w14:paraId="263F5D9F" w14:textId="77777777" w:rsidR="009D1A0F" w:rsidRPr="004F38A7" w:rsidRDefault="009D1A0F">
            <w:pPr>
              <w:pStyle w:val="TableParagraph"/>
              <w:ind w:left="107" w:right="758"/>
              <w:rPr>
                <w:sz w:val="24"/>
              </w:rPr>
            </w:pPr>
            <w:r w:rsidRPr="004F38A7">
              <w:rPr>
                <w:sz w:val="24"/>
              </w:rPr>
              <w:t>Подвести детей к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пониманию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того,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что</w:t>
            </w:r>
          </w:p>
          <w:p w14:paraId="67F7728D" w14:textId="77777777" w:rsidR="009D1A0F" w:rsidRPr="004F38A7" w:rsidRDefault="009D1A0F">
            <w:pPr>
              <w:pStyle w:val="TableParagraph"/>
              <w:ind w:left="107" w:right="371"/>
              <w:rPr>
                <w:sz w:val="24"/>
              </w:rPr>
            </w:pPr>
            <w:r w:rsidRPr="004F38A7">
              <w:rPr>
                <w:sz w:val="24"/>
              </w:rPr>
              <w:t>жизнь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человека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Земле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зависит от окружающей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среды: чистые воздух,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вода,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лес, почва</w:t>
            </w:r>
          </w:p>
          <w:p w14:paraId="1AF28A9A" w14:textId="77777777" w:rsidR="009D1A0F" w:rsidRPr="004F38A7" w:rsidRDefault="009D1A0F">
            <w:pPr>
              <w:pStyle w:val="TableParagraph"/>
              <w:spacing w:line="276" w:lineRule="exact"/>
              <w:ind w:left="107" w:right="158"/>
              <w:rPr>
                <w:sz w:val="24"/>
              </w:rPr>
            </w:pPr>
            <w:r w:rsidRPr="004F38A7">
              <w:rPr>
                <w:sz w:val="24"/>
              </w:rPr>
              <w:t>благоприятно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сказываются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на здоровье и жизни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человека.</w:t>
            </w:r>
          </w:p>
        </w:tc>
        <w:tc>
          <w:tcPr>
            <w:tcW w:w="3058" w:type="dxa"/>
          </w:tcPr>
          <w:p w14:paraId="65BC07B1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797FF1A8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3C66AA80" w14:textId="77777777" w:rsidR="009D1A0F" w:rsidRPr="004F38A7" w:rsidRDefault="009D1A0F">
            <w:pPr>
              <w:pStyle w:val="TableParagraph"/>
            </w:pPr>
          </w:p>
        </w:tc>
      </w:tr>
      <w:tr w:rsidR="009D1A0F" w:rsidRPr="004F38A7" w14:paraId="4ECE5E15" w14:textId="77777777">
        <w:trPr>
          <w:trHeight w:val="278"/>
        </w:trPr>
        <w:tc>
          <w:tcPr>
            <w:tcW w:w="15282" w:type="dxa"/>
            <w:gridSpan w:val="5"/>
          </w:tcPr>
          <w:p w14:paraId="42FF14D1" w14:textId="77777777" w:rsidR="009D1A0F" w:rsidRPr="004F38A7" w:rsidRDefault="009D1A0F">
            <w:pPr>
              <w:pStyle w:val="TableParagraph"/>
              <w:spacing w:line="258" w:lineRule="exact"/>
              <w:ind w:left="7020" w:right="701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МАЙ</w:t>
            </w:r>
          </w:p>
        </w:tc>
      </w:tr>
      <w:tr w:rsidR="009D1A0F" w:rsidRPr="004F38A7" w14:paraId="49EF4969" w14:textId="77777777">
        <w:trPr>
          <w:trHeight w:val="4140"/>
        </w:trPr>
        <w:tc>
          <w:tcPr>
            <w:tcW w:w="3056" w:type="dxa"/>
          </w:tcPr>
          <w:p w14:paraId="5DFC226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CC06392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BB89A9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40EDEA2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97FAF9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280EDCE" w14:textId="77777777" w:rsidR="009D1A0F" w:rsidRPr="004F38A7" w:rsidRDefault="009D1A0F">
            <w:pPr>
              <w:pStyle w:val="TableParagraph"/>
              <w:rPr>
                <w:b/>
                <w:i/>
                <w:sz w:val="37"/>
              </w:rPr>
            </w:pPr>
          </w:p>
          <w:p w14:paraId="072FD487" w14:textId="77777777"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Праздник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весны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труда</w:t>
            </w:r>
          </w:p>
        </w:tc>
        <w:tc>
          <w:tcPr>
            <w:tcW w:w="3056" w:type="dxa"/>
          </w:tcPr>
          <w:p w14:paraId="50F8E69B" w14:textId="77777777" w:rsidR="009D1A0F" w:rsidRPr="004F38A7" w:rsidRDefault="009D1A0F">
            <w:pPr>
              <w:pStyle w:val="TableParagraph"/>
              <w:ind w:left="107" w:right="451"/>
              <w:jc w:val="both"/>
              <w:rPr>
                <w:sz w:val="24"/>
              </w:rPr>
            </w:pPr>
            <w:r w:rsidRPr="004F38A7">
              <w:rPr>
                <w:sz w:val="24"/>
              </w:rPr>
              <w:t>Праздник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весны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труда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имеет богатую история.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Раньше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он назывался</w:t>
            </w:r>
          </w:p>
          <w:p w14:paraId="77B39E8C" w14:textId="77777777" w:rsidR="009D1A0F" w:rsidRPr="004F38A7" w:rsidRDefault="009D1A0F">
            <w:pPr>
              <w:pStyle w:val="TableParagraph"/>
              <w:ind w:left="107" w:right="149"/>
              <w:rPr>
                <w:sz w:val="24"/>
              </w:rPr>
            </w:pPr>
            <w:r w:rsidRPr="004F38A7">
              <w:rPr>
                <w:sz w:val="24"/>
              </w:rPr>
              <w:t>«Днём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труда»,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потом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Днём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международной</w:t>
            </w:r>
          </w:p>
          <w:p w14:paraId="40D663AF" w14:textId="77777777" w:rsidR="009D1A0F" w:rsidRPr="004F38A7" w:rsidRDefault="009D1A0F">
            <w:pPr>
              <w:pStyle w:val="TableParagraph"/>
              <w:ind w:left="107" w:right="146"/>
              <w:rPr>
                <w:sz w:val="24"/>
              </w:rPr>
            </w:pPr>
            <w:r w:rsidRPr="004F38A7">
              <w:rPr>
                <w:sz w:val="24"/>
              </w:rPr>
              <w:t>солидарности трудящихся.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Для граждан России — это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Первомай. В настоящее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время большая часть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россиян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использует</w:t>
            </w:r>
          </w:p>
          <w:p w14:paraId="7BBB101B" w14:textId="77777777" w:rsidR="009D1A0F" w:rsidRPr="004F38A7" w:rsidRDefault="009D1A0F">
            <w:pPr>
              <w:pStyle w:val="TableParagraph"/>
              <w:spacing w:line="270" w:lineRule="atLeast"/>
              <w:ind w:left="107" w:right="253"/>
              <w:rPr>
                <w:sz w:val="24"/>
              </w:rPr>
            </w:pPr>
            <w:r w:rsidRPr="004F38A7">
              <w:rPr>
                <w:sz w:val="24"/>
              </w:rPr>
              <w:t>праздничный день для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начала с/х работ на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собственных огородах.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Весна и труд - два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взаимосвязанных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понятия</w:t>
            </w:r>
          </w:p>
        </w:tc>
        <w:tc>
          <w:tcPr>
            <w:tcW w:w="3058" w:type="dxa"/>
          </w:tcPr>
          <w:p w14:paraId="5265CC5A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65D6BF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902CED2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BC5391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82AEE6F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209E713" w14:textId="77777777" w:rsidR="009D1A0F" w:rsidRPr="004F38A7" w:rsidRDefault="009D1A0F">
            <w:pPr>
              <w:pStyle w:val="TableParagraph"/>
              <w:rPr>
                <w:b/>
                <w:i/>
                <w:sz w:val="37"/>
              </w:rPr>
            </w:pPr>
          </w:p>
          <w:p w14:paraId="40F29A12" w14:textId="77777777"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-я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мая</w:t>
            </w:r>
          </w:p>
        </w:tc>
        <w:tc>
          <w:tcPr>
            <w:tcW w:w="3056" w:type="dxa"/>
          </w:tcPr>
          <w:p w14:paraId="360D7A0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E0F686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025665F" w14:textId="77777777" w:rsidR="009D1A0F" w:rsidRPr="004F38A7" w:rsidRDefault="009D1A0F">
            <w:pPr>
              <w:pStyle w:val="TableParagraph"/>
              <w:spacing w:before="218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Музыкальное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развлечение</w:t>
            </w:r>
          </w:p>
          <w:p w14:paraId="65D54FBB" w14:textId="77777777" w:rsidR="009D1A0F" w:rsidRPr="004F38A7" w:rsidRDefault="009D1A0F">
            <w:pPr>
              <w:pStyle w:val="TableParagraph"/>
              <w:ind w:left="107" w:right="808"/>
              <w:rPr>
                <w:sz w:val="24"/>
              </w:rPr>
            </w:pPr>
            <w:r w:rsidRPr="004F38A7">
              <w:rPr>
                <w:sz w:val="24"/>
              </w:rPr>
              <w:t>«Весна красна»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Беседа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профессиях</w:t>
            </w:r>
          </w:p>
          <w:p w14:paraId="4360B7A3" w14:textId="77777777" w:rsidR="009D1A0F" w:rsidRPr="004F38A7" w:rsidRDefault="009D1A0F">
            <w:pPr>
              <w:pStyle w:val="TableParagraph"/>
              <w:spacing w:before="1"/>
              <w:ind w:left="107" w:right="618"/>
              <w:rPr>
                <w:sz w:val="24"/>
              </w:rPr>
            </w:pPr>
            <w:r w:rsidRPr="004F38A7">
              <w:rPr>
                <w:sz w:val="24"/>
              </w:rPr>
              <w:t>Субботник,</w:t>
            </w:r>
            <w:r w:rsidRPr="004F38A7">
              <w:rPr>
                <w:spacing w:val="-11"/>
                <w:sz w:val="24"/>
              </w:rPr>
              <w:t xml:space="preserve"> </w:t>
            </w:r>
            <w:r w:rsidRPr="004F38A7">
              <w:rPr>
                <w:sz w:val="24"/>
              </w:rPr>
              <w:t>«трудовой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десант» (уборка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территории)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Природоохранная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(экологическая)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акция</w:t>
            </w:r>
          </w:p>
          <w:p w14:paraId="7071C7F8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«Чистый двор»</w:t>
            </w:r>
          </w:p>
        </w:tc>
        <w:tc>
          <w:tcPr>
            <w:tcW w:w="3056" w:type="dxa"/>
          </w:tcPr>
          <w:p w14:paraId="58117A8A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196ED4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61A95C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4F03E2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F8DD9C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FE87F30" w14:textId="77777777" w:rsidR="009D1A0F" w:rsidRPr="004F38A7" w:rsidRDefault="009D1A0F">
            <w:pPr>
              <w:pStyle w:val="TableParagraph"/>
              <w:rPr>
                <w:b/>
                <w:i/>
                <w:sz w:val="37"/>
              </w:rPr>
            </w:pPr>
          </w:p>
          <w:p w14:paraId="65640A62" w14:textId="77777777"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Воспитатели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</w:tbl>
    <w:p w14:paraId="7BE02BFD" w14:textId="77777777" w:rsidR="009D1A0F" w:rsidRPr="004F38A7" w:rsidRDefault="009D1A0F">
      <w:pPr>
        <w:rPr>
          <w:sz w:val="24"/>
        </w:rPr>
        <w:sectPr w:rsidR="009D1A0F" w:rsidRPr="004F38A7">
          <w:pgSz w:w="16850" w:h="11900" w:orient="landscape"/>
          <w:pgMar w:top="620" w:right="540" w:bottom="1060" w:left="800" w:header="0" w:footer="874" w:gutter="0"/>
          <w:cols w:space="720"/>
        </w:sectPr>
      </w:pPr>
    </w:p>
    <w:tbl>
      <w:tblPr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3056"/>
        <w:gridCol w:w="3056"/>
        <w:gridCol w:w="3058"/>
        <w:gridCol w:w="3056"/>
        <w:gridCol w:w="3056"/>
      </w:tblGrid>
      <w:tr w:rsidR="009D1A0F" w:rsidRPr="004F38A7" w14:paraId="5CF2C087" w14:textId="77777777">
        <w:trPr>
          <w:trHeight w:val="554"/>
        </w:trPr>
        <w:tc>
          <w:tcPr>
            <w:tcW w:w="3056" w:type="dxa"/>
          </w:tcPr>
          <w:p w14:paraId="620489DC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6329ADFD" w14:textId="77777777"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жизни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обычного</w:t>
            </w:r>
          </w:p>
          <w:p w14:paraId="5104A06C" w14:textId="77777777"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человека.</w:t>
            </w:r>
          </w:p>
        </w:tc>
        <w:tc>
          <w:tcPr>
            <w:tcW w:w="3058" w:type="dxa"/>
          </w:tcPr>
          <w:p w14:paraId="398B1D16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28E7A445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5995A549" w14:textId="77777777" w:rsidR="009D1A0F" w:rsidRPr="004F38A7" w:rsidRDefault="009D1A0F">
            <w:pPr>
              <w:pStyle w:val="TableParagraph"/>
            </w:pPr>
          </w:p>
        </w:tc>
      </w:tr>
      <w:tr w:rsidR="009D1A0F" w:rsidRPr="004F38A7" w14:paraId="6ACAD58B" w14:textId="77777777">
        <w:trPr>
          <w:trHeight w:val="5796"/>
        </w:trPr>
        <w:tc>
          <w:tcPr>
            <w:tcW w:w="3056" w:type="dxa"/>
          </w:tcPr>
          <w:p w14:paraId="67D0E12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35B1E9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9B0626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EBB554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3C301B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B25DEE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6E48BA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8CE295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8148D66" w14:textId="77777777" w:rsidR="009D1A0F" w:rsidRPr="004F38A7" w:rsidRDefault="009D1A0F">
            <w:pPr>
              <w:pStyle w:val="TableParagraph"/>
              <w:rPr>
                <w:b/>
                <w:i/>
                <w:sz w:val="31"/>
              </w:rPr>
            </w:pPr>
          </w:p>
          <w:p w14:paraId="778174FE" w14:textId="77777777"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Победы</w:t>
            </w:r>
          </w:p>
        </w:tc>
        <w:tc>
          <w:tcPr>
            <w:tcW w:w="3056" w:type="dxa"/>
          </w:tcPr>
          <w:p w14:paraId="3C72268A" w14:textId="77777777" w:rsidR="009D1A0F" w:rsidRPr="004F38A7" w:rsidRDefault="009D1A0F">
            <w:pPr>
              <w:pStyle w:val="TableParagraph"/>
              <w:ind w:left="107" w:right="124"/>
              <w:rPr>
                <w:sz w:val="24"/>
              </w:rPr>
            </w:pPr>
            <w:r w:rsidRPr="004F38A7">
              <w:rPr>
                <w:sz w:val="24"/>
              </w:rPr>
              <w:t>День Победы — праздник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победы Красной Армии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советского народа над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нацистской Германией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Великой Отечественной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войне 1941—1945 годов. 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День Победы во многих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городах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России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проводятся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военные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парады и</w:t>
            </w:r>
          </w:p>
          <w:p w14:paraId="023D5620" w14:textId="77777777" w:rsidR="009D1A0F" w:rsidRPr="004F38A7" w:rsidRDefault="009D1A0F">
            <w:pPr>
              <w:pStyle w:val="TableParagraph"/>
              <w:ind w:left="107" w:right="211"/>
              <w:rPr>
                <w:sz w:val="24"/>
              </w:rPr>
            </w:pPr>
            <w:r w:rsidRPr="004F38A7">
              <w:rPr>
                <w:sz w:val="24"/>
              </w:rPr>
              <w:t>праздничные салюты,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Москве производится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организованное шествие к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могиле Неизвестного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Солдата с церемонией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возложения венков,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крупных городах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—</w:t>
            </w:r>
          </w:p>
          <w:p w14:paraId="061DC2E0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праздничные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шествия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</w:p>
          <w:p w14:paraId="3EC9B629" w14:textId="77777777" w:rsidR="009D1A0F" w:rsidRPr="004F38A7" w:rsidRDefault="009D1A0F">
            <w:pPr>
              <w:pStyle w:val="TableParagraph"/>
              <w:ind w:left="107" w:right="226"/>
              <w:jc w:val="both"/>
              <w:rPr>
                <w:sz w:val="24"/>
              </w:rPr>
            </w:pPr>
            <w:proofErr w:type="spellStart"/>
            <w:r w:rsidRPr="004F38A7">
              <w:rPr>
                <w:sz w:val="24"/>
              </w:rPr>
              <w:t>фейерверки.В</w:t>
            </w:r>
            <w:proofErr w:type="spellEnd"/>
            <w:r w:rsidRPr="004F38A7">
              <w:rPr>
                <w:sz w:val="24"/>
              </w:rPr>
              <w:t xml:space="preserve"> 2010-е годы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широкое распространение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получило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шествие</w:t>
            </w:r>
          </w:p>
          <w:p w14:paraId="5B5E28DC" w14:textId="77777777" w:rsidR="009D1A0F" w:rsidRPr="004F38A7" w:rsidRDefault="009D1A0F">
            <w:pPr>
              <w:pStyle w:val="TableParagraph"/>
              <w:spacing w:line="267" w:lineRule="exact"/>
              <w:ind w:left="107"/>
              <w:jc w:val="both"/>
              <w:rPr>
                <w:sz w:val="24"/>
              </w:rPr>
            </w:pPr>
            <w:r w:rsidRPr="004F38A7">
              <w:rPr>
                <w:sz w:val="24"/>
              </w:rPr>
              <w:t>«Бессмертный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полк».</w:t>
            </w:r>
          </w:p>
        </w:tc>
        <w:tc>
          <w:tcPr>
            <w:tcW w:w="3058" w:type="dxa"/>
          </w:tcPr>
          <w:p w14:paraId="46527902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4F9099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0F17A6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AF0F8F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98BDCC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5A13E8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5E83CB2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96D645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4AF11D5" w14:textId="77777777" w:rsidR="009D1A0F" w:rsidRPr="004F38A7" w:rsidRDefault="009D1A0F">
            <w:pPr>
              <w:pStyle w:val="TableParagraph"/>
              <w:rPr>
                <w:b/>
                <w:i/>
                <w:sz w:val="31"/>
              </w:rPr>
            </w:pPr>
          </w:p>
          <w:p w14:paraId="6B4BE301" w14:textId="77777777"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2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-я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мая</w:t>
            </w:r>
          </w:p>
        </w:tc>
        <w:tc>
          <w:tcPr>
            <w:tcW w:w="3056" w:type="dxa"/>
          </w:tcPr>
          <w:p w14:paraId="59509A4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43B1B1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A8BFD6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785386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CD1950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F4FA7B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DE27797" w14:textId="77777777" w:rsidR="009D1A0F" w:rsidRPr="004F38A7" w:rsidRDefault="009D1A0F">
            <w:pPr>
              <w:pStyle w:val="TableParagraph"/>
              <w:spacing w:before="10"/>
              <w:rPr>
                <w:b/>
                <w:i/>
              </w:rPr>
            </w:pPr>
          </w:p>
          <w:p w14:paraId="2412C0B6" w14:textId="77777777" w:rsidR="009D1A0F" w:rsidRPr="004F38A7" w:rsidRDefault="009D1A0F">
            <w:pPr>
              <w:pStyle w:val="TableParagraph"/>
              <w:ind w:left="107" w:right="114"/>
              <w:rPr>
                <w:sz w:val="24"/>
              </w:rPr>
            </w:pPr>
            <w:r w:rsidRPr="004F38A7">
              <w:rPr>
                <w:sz w:val="24"/>
              </w:rPr>
              <w:t>Праздник «День Победы!»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Просмотр презентаций 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войне. Возложение цветов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 памятникам погибших (с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родителями,) участие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акции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«Бессмертный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полк»</w:t>
            </w:r>
          </w:p>
        </w:tc>
        <w:tc>
          <w:tcPr>
            <w:tcW w:w="3056" w:type="dxa"/>
          </w:tcPr>
          <w:p w14:paraId="7E77CC7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4EC2D4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392B9D2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EEF4E6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D9FD09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710E38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DF67DC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4430D4F" w14:textId="77777777" w:rsidR="009D1A0F" w:rsidRPr="004F38A7" w:rsidRDefault="009D1A0F">
            <w:pPr>
              <w:pStyle w:val="TableParagraph"/>
              <w:rPr>
                <w:b/>
                <w:i/>
                <w:sz w:val="33"/>
              </w:rPr>
            </w:pPr>
          </w:p>
          <w:p w14:paraId="5B627261" w14:textId="77777777" w:rsidR="009D1A0F" w:rsidRPr="004F38A7" w:rsidRDefault="009D1A0F">
            <w:pPr>
              <w:pStyle w:val="TableParagraph"/>
              <w:spacing w:before="1"/>
              <w:ind w:left="107" w:right="961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 xml:space="preserve">Воспитатели </w:t>
            </w:r>
            <w:r w:rsidRPr="004F38A7">
              <w:rPr>
                <w:sz w:val="24"/>
              </w:rPr>
              <w:t>групп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</w:t>
            </w:r>
          </w:p>
        </w:tc>
      </w:tr>
      <w:tr w:rsidR="009D1A0F" w:rsidRPr="004F38A7" w14:paraId="08AA3574" w14:textId="77777777">
        <w:trPr>
          <w:trHeight w:val="3588"/>
        </w:trPr>
        <w:tc>
          <w:tcPr>
            <w:tcW w:w="3056" w:type="dxa"/>
          </w:tcPr>
          <w:p w14:paraId="026F1B5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B78134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88923C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02E59B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D33B152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3265E58" w14:textId="77777777" w:rsidR="009D1A0F" w:rsidRPr="004F38A7" w:rsidRDefault="009D1A0F">
            <w:pPr>
              <w:pStyle w:val="TableParagraph"/>
              <w:spacing w:before="150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музеев</w:t>
            </w:r>
          </w:p>
        </w:tc>
        <w:tc>
          <w:tcPr>
            <w:tcW w:w="3056" w:type="dxa"/>
          </w:tcPr>
          <w:p w14:paraId="51FE41B7" w14:textId="77777777" w:rsidR="009D1A0F" w:rsidRPr="004F38A7" w:rsidRDefault="009D1A0F">
            <w:pPr>
              <w:pStyle w:val="TableParagraph"/>
              <w:ind w:left="107" w:right="99"/>
              <w:rPr>
                <w:sz w:val="24"/>
              </w:rPr>
            </w:pPr>
            <w:r w:rsidRPr="004F38A7">
              <w:rPr>
                <w:sz w:val="24"/>
              </w:rPr>
              <w:t>Международный день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музеев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празднуется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всём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мире с 1977 года. С 1992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года у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Международного</w:t>
            </w:r>
          </w:p>
          <w:p w14:paraId="222BEAF7" w14:textId="77777777" w:rsidR="009D1A0F" w:rsidRPr="004F38A7" w:rsidRDefault="009D1A0F">
            <w:pPr>
              <w:pStyle w:val="TableParagraph"/>
              <w:ind w:left="107" w:right="149"/>
              <w:rPr>
                <w:sz w:val="24"/>
              </w:rPr>
            </w:pPr>
            <w:r w:rsidRPr="004F38A7">
              <w:rPr>
                <w:sz w:val="24"/>
              </w:rPr>
              <w:t>дня музеев своя тема,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Международный совет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музеев всегда делает обзор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связанных с данной темой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мероприятий,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делая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их</w:t>
            </w:r>
          </w:p>
          <w:p w14:paraId="09E1C546" w14:textId="77777777" w:rsidR="009D1A0F" w:rsidRPr="004F38A7" w:rsidRDefault="009D1A0F">
            <w:pPr>
              <w:pStyle w:val="TableParagraph"/>
              <w:spacing w:line="270" w:lineRule="atLeast"/>
              <w:ind w:left="107" w:right="142"/>
              <w:rPr>
                <w:sz w:val="24"/>
              </w:rPr>
            </w:pPr>
            <w:r w:rsidRPr="004F38A7">
              <w:rPr>
                <w:sz w:val="24"/>
              </w:rPr>
              <w:t>доступными для всех.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Первые официальные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празднования дня музеев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как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территории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Европы,</w:t>
            </w:r>
          </w:p>
        </w:tc>
        <w:tc>
          <w:tcPr>
            <w:tcW w:w="3058" w:type="dxa"/>
          </w:tcPr>
          <w:p w14:paraId="3559C31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F9EB0E2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5F4B24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768486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6AD6B0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5EF0749" w14:textId="77777777" w:rsidR="009D1A0F" w:rsidRPr="004F38A7" w:rsidRDefault="009D1A0F">
            <w:pPr>
              <w:pStyle w:val="TableParagraph"/>
              <w:spacing w:before="150"/>
              <w:ind w:left="107"/>
              <w:rPr>
                <w:sz w:val="24"/>
              </w:rPr>
            </w:pPr>
            <w:r w:rsidRPr="004F38A7">
              <w:rPr>
                <w:sz w:val="24"/>
              </w:rPr>
              <w:t>3-я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мая</w:t>
            </w:r>
          </w:p>
        </w:tc>
        <w:tc>
          <w:tcPr>
            <w:tcW w:w="3056" w:type="dxa"/>
          </w:tcPr>
          <w:p w14:paraId="1DF77A6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A1E7C3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E8FD419" w14:textId="77777777" w:rsidR="009D1A0F" w:rsidRPr="004F38A7" w:rsidRDefault="009D1A0F">
            <w:pPr>
              <w:pStyle w:val="TableParagraph"/>
              <w:spacing w:before="10"/>
              <w:rPr>
                <w:b/>
                <w:i/>
                <w:sz w:val="30"/>
              </w:rPr>
            </w:pPr>
          </w:p>
          <w:p w14:paraId="2EC88A91" w14:textId="77777777" w:rsidR="009D1A0F" w:rsidRPr="004F38A7" w:rsidRDefault="009D1A0F">
            <w:pPr>
              <w:pStyle w:val="TableParagraph"/>
              <w:ind w:left="107" w:right="94"/>
              <w:rPr>
                <w:sz w:val="24"/>
              </w:rPr>
            </w:pPr>
            <w:r w:rsidRPr="004F38A7">
              <w:rPr>
                <w:sz w:val="24"/>
              </w:rPr>
              <w:t>Проект</w:t>
            </w:r>
            <w:r w:rsidRPr="004F38A7">
              <w:rPr>
                <w:spacing w:val="3"/>
                <w:sz w:val="24"/>
              </w:rPr>
              <w:t xml:space="preserve"> </w:t>
            </w:r>
            <w:r w:rsidRPr="004F38A7">
              <w:rPr>
                <w:sz w:val="24"/>
              </w:rPr>
              <w:t>«Такие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разные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музеи» Развлечение «В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гостях у старинных вещей»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Посещение музея с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родителями Выставка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коллекций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воспитанников</w:t>
            </w:r>
          </w:p>
        </w:tc>
        <w:tc>
          <w:tcPr>
            <w:tcW w:w="3056" w:type="dxa"/>
          </w:tcPr>
          <w:p w14:paraId="5E789B1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3E2A6F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92BEA8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4D141F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ADC8369" w14:textId="77777777" w:rsidR="009D1A0F" w:rsidRPr="004F38A7" w:rsidRDefault="009D1A0F">
            <w:pPr>
              <w:pStyle w:val="TableParagraph"/>
              <w:spacing w:before="173"/>
              <w:ind w:left="107" w:right="961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 xml:space="preserve">Воспитатели </w:t>
            </w:r>
            <w:r w:rsidRPr="004F38A7">
              <w:rPr>
                <w:sz w:val="24"/>
              </w:rPr>
              <w:t>групп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</w:t>
            </w:r>
          </w:p>
        </w:tc>
      </w:tr>
    </w:tbl>
    <w:p w14:paraId="04D1629C" w14:textId="77777777" w:rsidR="009D1A0F" w:rsidRPr="004F38A7" w:rsidRDefault="009D1A0F">
      <w:pPr>
        <w:rPr>
          <w:sz w:val="24"/>
        </w:rPr>
        <w:sectPr w:rsidR="009D1A0F" w:rsidRPr="004F38A7">
          <w:pgSz w:w="16850" w:h="11900" w:orient="landscape"/>
          <w:pgMar w:top="620" w:right="540" w:bottom="1060" w:left="800" w:header="0" w:footer="874" w:gutter="0"/>
          <w:cols w:space="720"/>
        </w:sectPr>
      </w:pPr>
    </w:p>
    <w:tbl>
      <w:tblPr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3056"/>
        <w:gridCol w:w="3056"/>
        <w:gridCol w:w="3058"/>
        <w:gridCol w:w="3056"/>
        <w:gridCol w:w="3056"/>
      </w:tblGrid>
      <w:tr w:rsidR="009D1A0F" w:rsidRPr="004F38A7" w14:paraId="6643F56E" w14:textId="77777777">
        <w:trPr>
          <w:trHeight w:val="1382"/>
        </w:trPr>
        <w:tc>
          <w:tcPr>
            <w:tcW w:w="3056" w:type="dxa"/>
          </w:tcPr>
          <w:p w14:paraId="6FC0A860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4D08636F" w14:textId="77777777" w:rsidR="009D1A0F" w:rsidRPr="004F38A7" w:rsidRDefault="009D1A0F">
            <w:pPr>
              <w:pStyle w:val="TableParagraph"/>
              <w:ind w:left="107" w:right="150"/>
              <w:rPr>
                <w:sz w:val="24"/>
              </w:rPr>
            </w:pPr>
            <w:r w:rsidRPr="004F38A7">
              <w:rPr>
                <w:sz w:val="24"/>
              </w:rPr>
              <w:t>так и Российской Империи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24 октября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1765 года.</w:t>
            </w:r>
          </w:p>
          <w:p w14:paraId="55DB7D34" w14:textId="77777777" w:rsidR="009D1A0F" w:rsidRPr="004F38A7" w:rsidRDefault="009D1A0F">
            <w:pPr>
              <w:pStyle w:val="TableParagraph"/>
              <w:spacing w:line="270" w:lineRule="atLeast"/>
              <w:ind w:left="107" w:right="416"/>
              <w:rPr>
                <w:sz w:val="24"/>
              </w:rPr>
            </w:pPr>
            <w:r w:rsidRPr="004F38A7">
              <w:rPr>
                <w:sz w:val="24"/>
              </w:rPr>
              <w:t>Именно с этого периода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начинается активное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просвещение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населения.</w:t>
            </w:r>
          </w:p>
        </w:tc>
        <w:tc>
          <w:tcPr>
            <w:tcW w:w="3058" w:type="dxa"/>
          </w:tcPr>
          <w:p w14:paraId="605F1299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3A596833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12FF4698" w14:textId="77777777" w:rsidR="009D1A0F" w:rsidRPr="004F38A7" w:rsidRDefault="009D1A0F">
            <w:pPr>
              <w:pStyle w:val="TableParagraph"/>
            </w:pPr>
          </w:p>
        </w:tc>
      </w:tr>
      <w:tr w:rsidR="009D1A0F" w:rsidRPr="004F38A7" w14:paraId="668C6C68" w14:textId="77777777">
        <w:trPr>
          <w:trHeight w:val="1103"/>
        </w:trPr>
        <w:tc>
          <w:tcPr>
            <w:tcW w:w="3056" w:type="dxa"/>
          </w:tcPr>
          <w:p w14:paraId="582B7059" w14:textId="77777777" w:rsidR="009D1A0F" w:rsidRPr="004F38A7" w:rsidRDefault="009D1A0F">
            <w:pPr>
              <w:pStyle w:val="TableParagraph"/>
              <w:spacing w:before="10"/>
              <w:rPr>
                <w:b/>
                <w:i/>
                <w:sz w:val="34"/>
              </w:rPr>
            </w:pPr>
          </w:p>
          <w:p w14:paraId="1581FC0C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Выпуск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школу</w:t>
            </w:r>
          </w:p>
        </w:tc>
        <w:tc>
          <w:tcPr>
            <w:tcW w:w="3056" w:type="dxa"/>
          </w:tcPr>
          <w:p w14:paraId="36AF198C" w14:textId="77777777" w:rsidR="009D1A0F" w:rsidRPr="004F38A7" w:rsidRDefault="009D1A0F">
            <w:pPr>
              <w:pStyle w:val="TableParagraph"/>
              <w:ind w:left="107" w:right="356"/>
              <w:rPr>
                <w:sz w:val="24"/>
              </w:rPr>
            </w:pPr>
            <w:r w:rsidRPr="004F38A7">
              <w:rPr>
                <w:sz w:val="24"/>
              </w:rPr>
              <w:t>Ежегодный праздник,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посвящённый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прощанию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выпускников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детским</w:t>
            </w:r>
          </w:p>
          <w:p w14:paraId="7673EABF" w14:textId="77777777"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садом.</w:t>
            </w:r>
          </w:p>
        </w:tc>
        <w:tc>
          <w:tcPr>
            <w:tcW w:w="3058" w:type="dxa"/>
          </w:tcPr>
          <w:p w14:paraId="580187E3" w14:textId="77777777" w:rsidR="009D1A0F" w:rsidRPr="004F38A7" w:rsidRDefault="009D1A0F">
            <w:pPr>
              <w:pStyle w:val="TableParagraph"/>
              <w:spacing w:before="10"/>
              <w:rPr>
                <w:b/>
                <w:i/>
                <w:sz w:val="34"/>
              </w:rPr>
            </w:pPr>
          </w:p>
          <w:p w14:paraId="4DC6FBE3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4-я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мая</w:t>
            </w:r>
          </w:p>
        </w:tc>
        <w:tc>
          <w:tcPr>
            <w:tcW w:w="3056" w:type="dxa"/>
          </w:tcPr>
          <w:p w14:paraId="65BA06EF" w14:textId="77777777" w:rsidR="009D1A0F" w:rsidRPr="004F38A7" w:rsidRDefault="009D1A0F">
            <w:pPr>
              <w:pStyle w:val="TableParagraph"/>
              <w:spacing w:before="125"/>
              <w:ind w:left="107" w:right="323"/>
              <w:rPr>
                <w:sz w:val="24"/>
              </w:rPr>
            </w:pPr>
            <w:r w:rsidRPr="004F38A7">
              <w:rPr>
                <w:sz w:val="24"/>
              </w:rPr>
              <w:t>Развлечение «Скоро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школу»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посадка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деревьев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территории ДОУ.</w:t>
            </w:r>
          </w:p>
        </w:tc>
        <w:tc>
          <w:tcPr>
            <w:tcW w:w="3056" w:type="dxa"/>
          </w:tcPr>
          <w:p w14:paraId="2CA8E601" w14:textId="77777777" w:rsidR="009D1A0F" w:rsidRPr="004F38A7" w:rsidRDefault="009D1A0F">
            <w:pPr>
              <w:pStyle w:val="TableParagraph"/>
              <w:spacing w:before="125"/>
              <w:ind w:left="107" w:right="968"/>
              <w:rPr>
                <w:sz w:val="24"/>
              </w:rPr>
            </w:pP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Воспитатели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  <w:tr w:rsidR="009D1A0F" w:rsidRPr="004F38A7" w14:paraId="75EC0B03" w14:textId="77777777">
        <w:trPr>
          <w:trHeight w:val="275"/>
        </w:trPr>
        <w:tc>
          <w:tcPr>
            <w:tcW w:w="15282" w:type="dxa"/>
            <w:gridSpan w:val="5"/>
          </w:tcPr>
          <w:p w14:paraId="3427CCE4" w14:textId="77777777" w:rsidR="009D1A0F" w:rsidRPr="004F38A7" w:rsidRDefault="009D1A0F">
            <w:pPr>
              <w:pStyle w:val="TableParagraph"/>
              <w:spacing w:line="256" w:lineRule="exact"/>
              <w:ind w:left="7018" w:right="701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ИЮНЬ</w:t>
            </w:r>
          </w:p>
        </w:tc>
      </w:tr>
      <w:tr w:rsidR="009D1A0F" w:rsidRPr="004F38A7" w14:paraId="49528358" w14:textId="77777777">
        <w:trPr>
          <w:trHeight w:val="4969"/>
        </w:trPr>
        <w:tc>
          <w:tcPr>
            <w:tcW w:w="3056" w:type="dxa"/>
          </w:tcPr>
          <w:p w14:paraId="7B6F572A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96FE7C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51CCC4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CD5EF8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651D95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D0ACDC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284D423" w14:textId="77777777" w:rsidR="009D1A0F" w:rsidRPr="004F38A7" w:rsidRDefault="009D1A0F">
            <w:pPr>
              <w:pStyle w:val="TableParagraph"/>
              <w:rPr>
                <w:b/>
                <w:i/>
                <w:sz w:val="35"/>
              </w:rPr>
            </w:pPr>
          </w:p>
          <w:p w14:paraId="2CCB06D3" w14:textId="77777777" w:rsidR="009D1A0F" w:rsidRPr="004F38A7" w:rsidRDefault="009D1A0F">
            <w:pPr>
              <w:pStyle w:val="TableParagraph"/>
              <w:spacing w:before="1"/>
              <w:ind w:left="107" w:right="663"/>
              <w:rPr>
                <w:sz w:val="24"/>
              </w:rPr>
            </w:pPr>
            <w:r w:rsidRPr="004F38A7">
              <w:rPr>
                <w:sz w:val="24"/>
              </w:rPr>
              <w:t>Международный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защиты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</w:p>
        </w:tc>
        <w:tc>
          <w:tcPr>
            <w:tcW w:w="3056" w:type="dxa"/>
          </w:tcPr>
          <w:p w14:paraId="03D1AAC4" w14:textId="77777777" w:rsidR="009D1A0F" w:rsidRPr="004F38A7" w:rsidRDefault="009D1A0F">
            <w:pPr>
              <w:pStyle w:val="TableParagraph"/>
              <w:ind w:left="107" w:right="152"/>
              <w:rPr>
                <w:sz w:val="24"/>
              </w:rPr>
            </w:pPr>
            <w:r w:rsidRPr="004F38A7">
              <w:rPr>
                <w:sz w:val="24"/>
              </w:rPr>
              <w:t>Первое празднование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Международного дня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защиты детей состоялось в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1950 году. В нём приняли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участие более 50 стран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мира. От кого или от чего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надо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защищать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детей?</w:t>
            </w:r>
          </w:p>
          <w:p w14:paraId="1D90DA13" w14:textId="77777777" w:rsidR="009D1A0F" w:rsidRPr="004F38A7" w:rsidRDefault="009D1A0F">
            <w:pPr>
              <w:pStyle w:val="TableParagraph"/>
              <w:ind w:left="107" w:right="123"/>
              <w:rPr>
                <w:sz w:val="24"/>
              </w:rPr>
            </w:pPr>
            <w:r w:rsidRPr="004F38A7">
              <w:rPr>
                <w:sz w:val="24"/>
              </w:rPr>
              <w:t>Ответ на этот вопрос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звучит по- разному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разных странах мира - от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голода, войны, эпидемий,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насилия, жестокого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обращения. Обладая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такими же правами, как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взрослые, дети не всегда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могут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воспользоваться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ими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без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помощи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поддержки</w:t>
            </w:r>
          </w:p>
          <w:p w14:paraId="590ADF92" w14:textId="77777777"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общества.</w:t>
            </w:r>
          </w:p>
        </w:tc>
        <w:tc>
          <w:tcPr>
            <w:tcW w:w="3058" w:type="dxa"/>
          </w:tcPr>
          <w:p w14:paraId="112FC79F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109E19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320855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1A7736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004183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8225E0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97E478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C89E519" w14:textId="77777777" w:rsidR="009D1A0F" w:rsidRPr="004F38A7" w:rsidRDefault="009D1A0F">
            <w:pPr>
              <w:pStyle w:val="TableParagraph"/>
              <w:rPr>
                <w:b/>
                <w:i/>
                <w:sz w:val="21"/>
              </w:rPr>
            </w:pPr>
          </w:p>
          <w:p w14:paraId="7126C3A0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1-я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июня</w:t>
            </w:r>
          </w:p>
        </w:tc>
        <w:tc>
          <w:tcPr>
            <w:tcW w:w="3056" w:type="dxa"/>
          </w:tcPr>
          <w:p w14:paraId="772BBF4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455948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22EFBF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F86250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8474AA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2077242" w14:textId="77777777" w:rsidR="009D1A0F" w:rsidRPr="004F38A7" w:rsidRDefault="009D1A0F">
            <w:pPr>
              <w:pStyle w:val="TableParagraph"/>
              <w:rPr>
                <w:b/>
                <w:i/>
                <w:sz w:val="37"/>
              </w:rPr>
            </w:pPr>
          </w:p>
          <w:p w14:paraId="52B73168" w14:textId="77777777"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Беседа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правах детей</w:t>
            </w:r>
          </w:p>
          <w:p w14:paraId="58EF3E0B" w14:textId="77777777" w:rsidR="009D1A0F" w:rsidRPr="004F38A7" w:rsidRDefault="009D1A0F">
            <w:pPr>
              <w:pStyle w:val="TableParagraph"/>
              <w:ind w:left="107" w:right="125"/>
              <w:rPr>
                <w:sz w:val="24"/>
              </w:rPr>
            </w:pPr>
            <w:r w:rsidRPr="004F38A7">
              <w:rPr>
                <w:sz w:val="24"/>
              </w:rPr>
              <w:t>«Имею</w:t>
            </w:r>
            <w:r w:rsidRPr="004F38A7">
              <w:rPr>
                <w:spacing w:val="60"/>
                <w:sz w:val="24"/>
              </w:rPr>
              <w:t xml:space="preserve"> </w:t>
            </w:r>
            <w:r w:rsidRPr="004F38A7">
              <w:rPr>
                <w:sz w:val="24"/>
              </w:rPr>
              <w:t>право»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Развлечение «День защиты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детей»</w:t>
            </w:r>
          </w:p>
        </w:tc>
        <w:tc>
          <w:tcPr>
            <w:tcW w:w="3056" w:type="dxa"/>
          </w:tcPr>
          <w:p w14:paraId="6D2C0EF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E4764A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3EC968F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658C18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604CF6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19666B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1EF0CFD" w14:textId="77777777" w:rsidR="009D1A0F" w:rsidRPr="004F38A7" w:rsidRDefault="009D1A0F">
            <w:pPr>
              <w:pStyle w:val="TableParagraph"/>
              <w:spacing w:before="11"/>
              <w:rPr>
                <w:b/>
                <w:i/>
              </w:rPr>
            </w:pPr>
          </w:p>
          <w:p w14:paraId="5AD21A94" w14:textId="77777777" w:rsidR="009D1A0F" w:rsidRPr="004F38A7" w:rsidRDefault="009D1A0F">
            <w:pPr>
              <w:pStyle w:val="TableParagraph"/>
              <w:ind w:left="107" w:right="968"/>
              <w:rPr>
                <w:sz w:val="24"/>
              </w:rPr>
            </w:pP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Воспитатели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  <w:tr w:rsidR="009D1A0F" w:rsidRPr="004F38A7" w14:paraId="0D0BBCAB" w14:textId="77777777" w:rsidTr="004F38A7">
        <w:trPr>
          <w:trHeight w:val="709"/>
        </w:trPr>
        <w:tc>
          <w:tcPr>
            <w:tcW w:w="3056" w:type="dxa"/>
          </w:tcPr>
          <w:p w14:paraId="7D85B02A" w14:textId="77777777" w:rsidR="009D1A0F" w:rsidRPr="004F38A7" w:rsidRDefault="009D1A0F">
            <w:pPr>
              <w:pStyle w:val="TableParagraph"/>
              <w:rPr>
                <w:sz w:val="24"/>
                <w:szCs w:val="24"/>
              </w:rPr>
            </w:pPr>
            <w:r w:rsidRPr="004F38A7">
              <w:rPr>
                <w:sz w:val="24"/>
                <w:szCs w:val="24"/>
              </w:rPr>
              <w:t>День рождения города Саранска</w:t>
            </w:r>
          </w:p>
        </w:tc>
        <w:tc>
          <w:tcPr>
            <w:tcW w:w="3056" w:type="dxa"/>
          </w:tcPr>
          <w:p w14:paraId="0CC43C5D" w14:textId="77777777" w:rsidR="009D1A0F" w:rsidRPr="004F38A7" w:rsidRDefault="009D1A0F">
            <w:pPr>
              <w:pStyle w:val="TableParagraph"/>
              <w:ind w:left="107" w:right="152"/>
              <w:rPr>
                <w:sz w:val="24"/>
              </w:rPr>
            </w:pPr>
          </w:p>
        </w:tc>
        <w:tc>
          <w:tcPr>
            <w:tcW w:w="3058" w:type="dxa"/>
          </w:tcPr>
          <w:p w14:paraId="5F4C6E0F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</w:tc>
        <w:tc>
          <w:tcPr>
            <w:tcW w:w="3056" w:type="dxa"/>
          </w:tcPr>
          <w:p w14:paraId="1227311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</w:tc>
        <w:tc>
          <w:tcPr>
            <w:tcW w:w="3056" w:type="dxa"/>
          </w:tcPr>
          <w:p w14:paraId="0492C13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</w:tc>
      </w:tr>
      <w:tr w:rsidR="009D1A0F" w:rsidRPr="004F38A7" w14:paraId="3606A3DC" w14:textId="77777777">
        <w:trPr>
          <w:trHeight w:val="2207"/>
        </w:trPr>
        <w:tc>
          <w:tcPr>
            <w:tcW w:w="3056" w:type="dxa"/>
          </w:tcPr>
          <w:p w14:paraId="1651A37F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4F9FB8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5335352" w14:textId="77777777" w:rsidR="009D1A0F" w:rsidRPr="004F38A7" w:rsidRDefault="009D1A0F">
            <w:pPr>
              <w:pStyle w:val="TableParagraph"/>
              <w:spacing w:before="10"/>
              <w:rPr>
                <w:b/>
                <w:i/>
                <w:sz w:val="30"/>
              </w:rPr>
            </w:pPr>
          </w:p>
          <w:p w14:paraId="6D102C21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Пушкинский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России</w:t>
            </w:r>
          </w:p>
        </w:tc>
        <w:tc>
          <w:tcPr>
            <w:tcW w:w="3056" w:type="dxa"/>
          </w:tcPr>
          <w:p w14:paraId="2079E8CC" w14:textId="77777777" w:rsidR="009D1A0F" w:rsidRPr="004F38A7" w:rsidRDefault="009D1A0F">
            <w:pPr>
              <w:pStyle w:val="TableParagraph"/>
              <w:ind w:left="107" w:right="137"/>
              <w:rPr>
                <w:sz w:val="24"/>
              </w:rPr>
            </w:pPr>
            <w:r w:rsidRPr="004F38A7">
              <w:rPr>
                <w:sz w:val="24"/>
              </w:rPr>
              <w:t>6 июня 1799 года родился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А.С. Пушкин. В день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рождения. А.С. Пушкина и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в его честь в течение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многих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десятилетий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проводились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праздники</w:t>
            </w:r>
          </w:p>
          <w:p w14:paraId="7FE4A8DB" w14:textId="77777777" w:rsidR="009D1A0F" w:rsidRPr="004F38A7" w:rsidRDefault="009D1A0F">
            <w:pPr>
              <w:pStyle w:val="TableParagraph"/>
              <w:spacing w:line="270" w:lineRule="atLeast"/>
              <w:ind w:left="107" w:right="362"/>
              <w:rPr>
                <w:sz w:val="24"/>
              </w:rPr>
            </w:pPr>
            <w:r w:rsidRPr="004F38A7">
              <w:rPr>
                <w:sz w:val="24"/>
              </w:rPr>
              <w:t>поэзии, с 1997 года (200-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летнего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юбилея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поэта)</w:t>
            </w:r>
          </w:p>
        </w:tc>
        <w:tc>
          <w:tcPr>
            <w:tcW w:w="3058" w:type="dxa"/>
          </w:tcPr>
          <w:p w14:paraId="022ED61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9D805FF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F6AF914" w14:textId="77777777" w:rsidR="009D1A0F" w:rsidRPr="004F38A7" w:rsidRDefault="009D1A0F">
            <w:pPr>
              <w:pStyle w:val="TableParagraph"/>
              <w:spacing w:before="10"/>
              <w:rPr>
                <w:b/>
                <w:i/>
                <w:sz w:val="30"/>
              </w:rPr>
            </w:pPr>
          </w:p>
          <w:p w14:paraId="55E26542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2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-я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июня</w:t>
            </w:r>
          </w:p>
        </w:tc>
        <w:tc>
          <w:tcPr>
            <w:tcW w:w="3056" w:type="dxa"/>
          </w:tcPr>
          <w:p w14:paraId="69536B84" w14:textId="77777777" w:rsidR="009D1A0F" w:rsidRPr="004F38A7" w:rsidRDefault="009D1A0F">
            <w:pPr>
              <w:pStyle w:val="TableParagraph"/>
              <w:spacing w:before="125"/>
              <w:ind w:left="107" w:right="947"/>
              <w:rPr>
                <w:sz w:val="24"/>
              </w:rPr>
            </w:pPr>
            <w:r w:rsidRPr="004F38A7">
              <w:rPr>
                <w:sz w:val="24"/>
              </w:rPr>
              <w:t>Конкурс чтецов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Выставка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рисунков</w:t>
            </w:r>
          </w:p>
          <w:p w14:paraId="40509F4A" w14:textId="77777777" w:rsidR="009D1A0F" w:rsidRPr="004F38A7" w:rsidRDefault="009D1A0F">
            <w:pPr>
              <w:pStyle w:val="TableParagraph"/>
              <w:ind w:left="107" w:right="952"/>
              <w:rPr>
                <w:sz w:val="24"/>
              </w:rPr>
            </w:pPr>
            <w:r w:rsidRPr="004F38A7">
              <w:rPr>
                <w:sz w:val="24"/>
              </w:rPr>
              <w:t>«Сказки Пушкина»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театрализованное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представление</w:t>
            </w:r>
          </w:p>
          <w:p w14:paraId="6FFBA8C8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«Лукоморье»</w:t>
            </w:r>
          </w:p>
        </w:tc>
        <w:tc>
          <w:tcPr>
            <w:tcW w:w="3056" w:type="dxa"/>
          </w:tcPr>
          <w:p w14:paraId="2486E4C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602DA17" w14:textId="77777777" w:rsidR="009D1A0F" w:rsidRPr="004F38A7" w:rsidRDefault="009D1A0F">
            <w:pPr>
              <w:pStyle w:val="TableParagraph"/>
              <w:spacing w:before="10"/>
              <w:rPr>
                <w:b/>
                <w:i/>
                <w:sz w:val="32"/>
              </w:rPr>
            </w:pPr>
          </w:p>
          <w:p w14:paraId="1675889D" w14:textId="77777777" w:rsidR="009D1A0F" w:rsidRPr="004F38A7" w:rsidRDefault="009D1A0F">
            <w:pPr>
              <w:pStyle w:val="TableParagraph"/>
              <w:ind w:left="107" w:right="968"/>
              <w:rPr>
                <w:sz w:val="24"/>
              </w:rPr>
            </w:pP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Воспитатели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  <w:tr w:rsidR="009D1A0F" w:rsidRPr="004F38A7" w14:paraId="583C17C4" w14:textId="77777777">
        <w:trPr>
          <w:trHeight w:val="554"/>
        </w:trPr>
        <w:tc>
          <w:tcPr>
            <w:tcW w:w="3056" w:type="dxa"/>
          </w:tcPr>
          <w:p w14:paraId="37C90AEF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36B54EC3" w14:textId="77777777"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празднуется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Пушкинский</w:t>
            </w:r>
          </w:p>
          <w:p w14:paraId="649B63CE" w14:textId="77777777"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России</w:t>
            </w:r>
          </w:p>
        </w:tc>
        <w:tc>
          <w:tcPr>
            <w:tcW w:w="3058" w:type="dxa"/>
          </w:tcPr>
          <w:p w14:paraId="3850D54A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1013509A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5007D9D1" w14:textId="77777777" w:rsidR="009D1A0F" w:rsidRPr="004F38A7" w:rsidRDefault="009D1A0F">
            <w:pPr>
              <w:pStyle w:val="TableParagraph"/>
            </w:pPr>
          </w:p>
        </w:tc>
      </w:tr>
      <w:tr w:rsidR="009D1A0F" w:rsidRPr="004F38A7" w14:paraId="233B2FDD" w14:textId="77777777">
        <w:trPr>
          <w:trHeight w:val="4692"/>
        </w:trPr>
        <w:tc>
          <w:tcPr>
            <w:tcW w:w="3056" w:type="dxa"/>
          </w:tcPr>
          <w:p w14:paraId="1468A92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E2ED73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6028DA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B0210FF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952D6B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A04CAC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4E518E0" w14:textId="77777777" w:rsidR="009D1A0F" w:rsidRPr="004F38A7" w:rsidRDefault="009D1A0F">
            <w:pPr>
              <w:pStyle w:val="TableParagraph"/>
              <w:rPr>
                <w:b/>
                <w:i/>
                <w:sz w:val="35"/>
              </w:rPr>
            </w:pPr>
          </w:p>
          <w:p w14:paraId="43F833A0" w14:textId="77777777"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России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12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июня.</w:t>
            </w:r>
          </w:p>
        </w:tc>
        <w:tc>
          <w:tcPr>
            <w:tcW w:w="3056" w:type="dxa"/>
          </w:tcPr>
          <w:p w14:paraId="23E14A55" w14:textId="77777777" w:rsidR="009D1A0F" w:rsidRPr="004F38A7" w:rsidRDefault="009D1A0F">
            <w:pPr>
              <w:pStyle w:val="TableParagraph"/>
              <w:ind w:left="107" w:right="95"/>
              <w:rPr>
                <w:sz w:val="24"/>
              </w:rPr>
            </w:pPr>
            <w:r w:rsidRPr="004F38A7">
              <w:rPr>
                <w:sz w:val="24"/>
              </w:rPr>
              <w:t>Русь, Руссия, Московия,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Государство Российское,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Российская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империя,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СССР</w:t>
            </w:r>
          </w:p>
          <w:p w14:paraId="14ED641E" w14:textId="77777777" w:rsidR="009D1A0F" w:rsidRPr="004F38A7" w:rsidRDefault="009D1A0F">
            <w:pPr>
              <w:pStyle w:val="TableParagraph"/>
              <w:ind w:left="107" w:right="214"/>
              <w:rPr>
                <w:sz w:val="24"/>
              </w:rPr>
            </w:pPr>
            <w:r w:rsidRPr="004F38A7">
              <w:rPr>
                <w:sz w:val="24"/>
              </w:rPr>
              <w:t>- так назывались в разные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времена государства, на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территории которых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расположена Российская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Федерация. День России,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отмечаемый 12 июня, 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символ нового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государства, основанного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 уважении, согласии,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законе и справедливости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всех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народов,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населяющих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его,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гордости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за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Россию и веры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</w:p>
          <w:p w14:paraId="72268014" w14:textId="77777777"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будущее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россиян.</w:t>
            </w:r>
          </w:p>
        </w:tc>
        <w:tc>
          <w:tcPr>
            <w:tcW w:w="3058" w:type="dxa"/>
          </w:tcPr>
          <w:p w14:paraId="4A0C6D6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9CE2F9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6044A2F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D9ECBD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FFF882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916C96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A389B8E" w14:textId="77777777" w:rsidR="009D1A0F" w:rsidRPr="004F38A7" w:rsidRDefault="009D1A0F">
            <w:pPr>
              <w:pStyle w:val="TableParagraph"/>
              <w:rPr>
                <w:b/>
                <w:i/>
                <w:sz w:val="35"/>
              </w:rPr>
            </w:pPr>
          </w:p>
          <w:p w14:paraId="08B46018" w14:textId="77777777"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3-я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июня</w:t>
            </w:r>
          </w:p>
        </w:tc>
        <w:tc>
          <w:tcPr>
            <w:tcW w:w="3056" w:type="dxa"/>
          </w:tcPr>
          <w:p w14:paraId="0AD7337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CDE1F4A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063498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C088C6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EFEDC2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24FA4DE" w14:textId="77777777" w:rsidR="009D1A0F" w:rsidRPr="004F38A7" w:rsidRDefault="009D1A0F">
            <w:pPr>
              <w:pStyle w:val="TableParagraph"/>
              <w:spacing w:before="10"/>
              <w:rPr>
                <w:b/>
                <w:i/>
                <w:sz w:val="24"/>
              </w:rPr>
            </w:pPr>
          </w:p>
          <w:p w14:paraId="7474D267" w14:textId="77777777" w:rsidR="009D1A0F" w:rsidRPr="004F38A7" w:rsidRDefault="009D1A0F">
            <w:pPr>
              <w:pStyle w:val="TableParagraph"/>
              <w:ind w:left="107" w:right="502"/>
              <w:rPr>
                <w:sz w:val="24"/>
              </w:rPr>
            </w:pPr>
            <w:r w:rsidRPr="004F38A7">
              <w:rPr>
                <w:sz w:val="24"/>
              </w:rPr>
              <w:t>Беседа «Наша Родина –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Россия»</w:t>
            </w:r>
          </w:p>
          <w:p w14:paraId="40B8C010" w14:textId="77777777" w:rsidR="009D1A0F" w:rsidRPr="004F38A7" w:rsidRDefault="009D1A0F">
            <w:pPr>
              <w:pStyle w:val="TableParagraph"/>
              <w:spacing w:before="1"/>
              <w:ind w:left="107" w:right="129"/>
              <w:rPr>
                <w:sz w:val="24"/>
              </w:rPr>
            </w:pPr>
            <w:r w:rsidRPr="004F38A7">
              <w:rPr>
                <w:sz w:val="24"/>
              </w:rPr>
              <w:t>Развлечение</w:t>
            </w:r>
            <w:r w:rsidRPr="004F38A7">
              <w:rPr>
                <w:spacing w:val="-11"/>
                <w:sz w:val="24"/>
              </w:rPr>
              <w:t xml:space="preserve"> </w:t>
            </w:r>
            <w:r w:rsidRPr="004F38A7">
              <w:rPr>
                <w:sz w:val="24"/>
              </w:rPr>
              <w:t>«Путешествие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сказочной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России»</w:t>
            </w:r>
          </w:p>
        </w:tc>
        <w:tc>
          <w:tcPr>
            <w:tcW w:w="3056" w:type="dxa"/>
          </w:tcPr>
          <w:p w14:paraId="0AAD0F6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C34202F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6C36F0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2877C7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2BDE28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9A82909" w14:textId="77777777" w:rsidR="009D1A0F" w:rsidRPr="004F38A7" w:rsidRDefault="009D1A0F">
            <w:pPr>
              <w:pStyle w:val="TableParagraph"/>
              <w:spacing w:before="149"/>
              <w:ind w:left="107" w:right="252"/>
              <w:rPr>
                <w:sz w:val="24"/>
              </w:rPr>
            </w:pPr>
            <w:r w:rsidRPr="004F38A7">
              <w:rPr>
                <w:sz w:val="24"/>
              </w:rPr>
              <w:t>Воспитатели старших и</w:t>
            </w:r>
            <w:r w:rsidRPr="004F38A7">
              <w:rPr>
                <w:spacing w:val="1"/>
                <w:sz w:val="24"/>
              </w:rPr>
              <w:t xml:space="preserve"> </w:t>
            </w:r>
            <w:proofErr w:type="spellStart"/>
            <w:r w:rsidRPr="004F38A7">
              <w:rPr>
                <w:sz w:val="24"/>
              </w:rPr>
              <w:t>подготовительн</w:t>
            </w:r>
            <w:proofErr w:type="spellEnd"/>
            <w:r w:rsidRPr="004F38A7">
              <w:rPr>
                <w:sz w:val="24"/>
              </w:rPr>
              <w:t xml:space="preserve"> </w:t>
            </w:r>
            <w:proofErr w:type="spellStart"/>
            <w:r w:rsidRPr="004F38A7">
              <w:rPr>
                <w:sz w:val="24"/>
              </w:rPr>
              <w:t>ых</w:t>
            </w:r>
            <w:proofErr w:type="spellEnd"/>
            <w:r w:rsidRPr="004F38A7">
              <w:rPr>
                <w:sz w:val="24"/>
              </w:rPr>
              <w:t xml:space="preserve"> групп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Инструктор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физической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культуре</w:t>
            </w:r>
          </w:p>
        </w:tc>
      </w:tr>
      <w:tr w:rsidR="009D1A0F" w:rsidRPr="004F38A7" w14:paraId="033E0D10" w14:textId="77777777">
        <w:trPr>
          <w:trHeight w:val="4692"/>
        </w:trPr>
        <w:tc>
          <w:tcPr>
            <w:tcW w:w="3056" w:type="dxa"/>
          </w:tcPr>
          <w:p w14:paraId="30A7F2D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61C463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5BDE46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0F0F18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66EB04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F6D13F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6A2EC53" w14:textId="77777777" w:rsidR="009D1A0F" w:rsidRPr="004F38A7" w:rsidRDefault="009D1A0F">
            <w:pPr>
              <w:pStyle w:val="TableParagraph"/>
              <w:spacing w:before="10"/>
              <w:rPr>
                <w:b/>
                <w:i/>
              </w:rPr>
            </w:pPr>
          </w:p>
          <w:p w14:paraId="63511BF2" w14:textId="77777777" w:rsidR="009D1A0F" w:rsidRPr="004F38A7" w:rsidRDefault="009D1A0F">
            <w:pPr>
              <w:pStyle w:val="TableParagraph"/>
              <w:spacing w:before="1"/>
              <w:ind w:left="107" w:right="663"/>
              <w:rPr>
                <w:sz w:val="24"/>
              </w:rPr>
            </w:pPr>
            <w:r w:rsidRPr="004F38A7">
              <w:rPr>
                <w:sz w:val="24"/>
              </w:rPr>
              <w:t>Международный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друзей</w:t>
            </w:r>
          </w:p>
        </w:tc>
        <w:tc>
          <w:tcPr>
            <w:tcW w:w="3056" w:type="dxa"/>
          </w:tcPr>
          <w:p w14:paraId="39A9ED0E" w14:textId="77777777" w:rsidR="009D1A0F" w:rsidRPr="004F38A7" w:rsidRDefault="009D1A0F">
            <w:pPr>
              <w:pStyle w:val="TableParagraph"/>
              <w:ind w:left="107" w:right="105"/>
              <w:rPr>
                <w:sz w:val="24"/>
              </w:rPr>
            </w:pPr>
            <w:r w:rsidRPr="004F38A7">
              <w:rPr>
                <w:sz w:val="24"/>
              </w:rPr>
              <w:t>Друг - тот, кто окажется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рядом с тобой в беде, кто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откликнется, поможет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выручит. Современному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человеку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найти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настоящего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друга не просто. Деловые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отношения, основанные на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взаимной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выгоде,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всё</w:t>
            </w:r>
          </w:p>
          <w:p w14:paraId="46F7F945" w14:textId="77777777" w:rsidR="009D1A0F" w:rsidRPr="004F38A7" w:rsidRDefault="009D1A0F">
            <w:pPr>
              <w:pStyle w:val="TableParagraph"/>
              <w:ind w:left="107" w:right="592"/>
              <w:rPr>
                <w:sz w:val="24"/>
              </w:rPr>
            </w:pPr>
            <w:r w:rsidRPr="004F38A7">
              <w:rPr>
                <w:sz w:val="24"/>
              </w:rPr>
              <w:t>больше вытесняют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отношения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дружеские,</w:t>
            </w:r>
          </w:p>
          <w:p w14:paraId="322294F9" w14:textId="77777777" w:rsidR="009D1A0F" w:rsidRPr="004F38A7" w:rsidRDefault="009D1A0F">
            <w:pPr>
              <w:pStyle w:val="TableParagraph"/>
              <w:ind w:left="107" w:right="199"/>
              <w:rPr>
                <w:sz w:val="24"/>
              </w:rPr>
            </w:pPr>
            <w:r w:rsidRPr="004F38A7">
              <w:rPr>
                <w:sz w:val="24"/>
              </w:rPr>
              <w:t>являющиеся</w:t>
            </w:r>
            <w:r w:rsidRPr="004F38A7">
              <w:rPr>
                <w:spacing w:val="-15"/>
                <w:sz w:val="24"/>
              </w:rPr>
              <w:t xml:space="preserve"> </w:t>
            </w:r>
            <w:r w:rsidRPr="004F38A7">
              <w:rPr>
                <w:sz w:val="24"/>
              </w:rPr>
              <w:t>нравственной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ценностью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сами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себе.</w:t>
            </w:r>
          </w:p>
          <w:p w14:paraId="73B9E42E" w14:textId="77777777" w:rsidR="009D1A0F" w:rsidRPr="004F38A7" w:rsidRDefault="009D1A0F">
            <w:pPr>
              <w:pStyle w:val="TableParagraph"/>
              <w:ind w:left="107" w:right="480"/>
              <w:rPr>
                <w:sz w:val="24"/>
              </w:rPr>
            </w:pPr>
            <w:r w:rsidRPr="004F38A7">
              <w:rPr>
                <w:sz w:val="24"/>
              </w:rPr>
              <w:t>Международный день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друзей - праздник-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напоминание о том, как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важна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нашей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жизни</w:t>
            </w:r>
          </w:p>
          <w:p w14:paraId="3D739CBE" w14:textId="77777777"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дружба.</w:t>
            </w:r>
          </w:p>
        </w:tc>
        <w:tc>
          <w:tcPr>
            <w:tcW w:w="3058" w:type="dxa"/>
          </w:tcPr>
          <w:p w14:paraId="1750EB62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662D79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8F545D2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484693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6C4903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DDC3FE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58D53AB" w14:textId="77777777" w:rsidR="009D1A0F" w:rsidRPr="004F38A7" w:rsidRDefault="009D1A0F">
            <w:pPr>
              <w:pStyle w:val="TableParagraph"/>
              <w:spacing w:before="1"/>
              <w:rPr>
                <w:b/>
                <w:i/>
                <w:sz w:val="35"/>
              </w:rPr>
            </w:pPr>
          </w:p>
          <w:p w14:paraId="59CFA887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4-я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июня</w:t>
            </w:r>
          </w:p>
        </w:tc>
        <w:tc>
          <w:tcPr>
            <w:tcW w:w="3056" w:type="dxa"/>
          </w:tcPr>
          <w:p w14:paraId="0E8121F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B0152F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CD934E2" w14:textId="77777777" w:rsidR="009D1A0F" w:rsidRPr="004F38A7" w:rsidRDefault="009D1A0F">
            <w:pPr>
              <w:pStyle w:val="TableParagraph"/>
              <w:spacing w:before="10"/>
              <w:rPr>
                <w:b/>
                <w:i/>
                <w:sz w:val="30"/>
              </w:rPr>
            </w:pPr>
          </w:p>
          <w:p w14:paraId="43CEA9CD" w14:textId="77777777" w:rsidR="009D1A0F" w:rsidRPr="004F38A7" w:rsidRDefault="009D1A0F">
            <w:pPr>
              <w:pStyle w:val="TableParagraph"/>
              <w:spacing w:before="1"/>
              <w:ind w:left="107" w:right="121"/>
              <w:rPr>
                <w:sz w:val="24"/>
              </w:rPr>
            </w:pPr>
            <w:r w:rsidRPr="004F38A7">
              <w:rPr>
                <w:sz w:val="24"/>
              </w:rPr>
              <w:t>Конкурс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плакатов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«Дружат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дети на планете»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Составление фотоальбома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группы «Наши дружные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ребята»</w:t>
            </w:r>
          </w:p>
          <w:p w14:paraId="6A55064C" w14:textId="77777777" w:rsidR="009D1A0F" w:rsidRPr="004F38A7" w:rsidRDefault="009D1A0F">
            <w:pPr>
              <w:pStyle w:val="TableParagraph"/>
              <w:ind w:left="107" w:right="286"/>
              <w:rPr>
                <w:sz w:val="24"/>
              </w:rPr>
            </w:pPr>
            <w:r w:rsidRPr="004F38A7">
              <w:rPr>
                <w:sz w:val="24"/>
              </w:rPr>
              <w:t>Досуг «Дружба верная...»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(по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мотивам</w:t>
            </w:r>
          </w:p>
          <w:p w14:paraId="5ADF6FDE" w14:textId="77777777" w:rsidR="009D1A0F" w:rsidRPr="004F38A7" w:rsidRDefault="009D1A0F">
            <w:pPr>
              <w:pStyle w:val="TableParagraph"/>
              <w:ind w:left="107" w:right="1006"/>
              <w:rPr>
                <w:sz w:val="24"/>
              </w:rPr>
            </w:pPr>
            <w:r w:rsidRPr="004F38A7">
              <w:rPr>
                <w:sz w:val="24"/>
              </w:rPr>
              <w:t>художественных и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произведений).</w:t>
            </w:r>
          </w:p>
        </w:tc>
        <w:tc>
          <w:tcPr>
            <w:tcW w:w="3056" w:type="dxa"/>
          </w:tcPr>
          <w:p w14:paraId="48D384D2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59B38B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EDBA8CF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BE7EF6F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BD92DD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5BFA97B" w14:textId="77777777" w:rsidR="009D1A0F" w:rsidRPr="004F38A7" w:rsidRDefault="009D1A0F">
            <w:pPr>
              <w:pStyle w:val="TableParagraph"/>
              <w:rPr>
                <w:b/>
                <w:i/>
                <w:sz w:val="37"/>
              </w:rPr>
            </w:pPr>
          </w:p>
          <w:p w14:paraId="34D5A595" w14:textId="77777777" w:rsidR="009D1A0F" w:rsidRPr="004F38A7" w:rsidRDefault="009D1A0F">
            <w:pPr>
              <w:pStyle w:val="TableParagraph"/>
              <w:ind w:left="107" w:right="961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 xml:space="preserve">Воспитатели </w:t>
            </w:r>
            <w:r w:rsidRPr="004F38A7">
              <w:rPr>
                <w:sz w:val="24"/>
              </w:rPr>
              <w:t>групп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</w:t>
            </w:r>
          </w:p>
        </w:tc>
      </w:tr>
    </w:tbl>
    <w:p w14:paraId="7E87E0AC" w14:textId="77777777" w:rsidR="009D1A0F" w:rsidRPr="004F38A7" w:rsidRDefault="009D1A0F">
      <w:pPr>
        <w:rPr>
          <w:sz w:val="24"/>
        </w:rPr>
        <w:sectPr w:rsidR="009D1A0F" w:rsidRPr="004F38A7">
          <w:pgSz w:w="16850" w:h="11900" w:orient="landscape"/>
          <w:pgMar w:top="620" w:right="540" w:bottom="1060" w:left="800" w:header="0" w:footer="874" w:gutter="0"/>
          <w:cols w:space="720"/>
        </w:sectPr>
      </w:pPr>
    </w:p>
    <w:tbl>
      <w:tblPr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3056"/>
        <w:gridCol w:w="3056"/>
        <w:gridCol w:w="3058"/>
        <w:gridCol w:w="3056"/>
        <w:gridCol w:w="3056"/>
      </w:tblGrid>
      <w:tr w:rsidR="009D1A0F" w:rsidRPr="004F38A7" w14:paraId="00BECD11" w14:textId="77777777">
        <w:trPr>
          <w:trHeight w:val="277"/>
        </w:trPr>
        <w:tc>
          <w:tcPr>
            <w:tcW w:w="15282" w:type="dxa"/>
            <w:gridSpan w:val="5"/>
          </w:tcPr>
          <w:p w14:paraId="3DC319BA" w14:textId="77777777" w:rsidR="009D1A0F" w:rsidRPr="004F38A7" w:rsidRDefault="009D1A0F">
            <w:pPr>
              <w:pStyle w:val="TableParagraph"/>
              <w:spacing w:line="258" w:lineRule="exact"/>
              <w:ind w:left="7022" w:right="7014"/>
              <w:jc w:val="center"/>
              <w:rPr>
                <w:sz w:val="24"/>
              </w:rPr>
            </w:pPr>
            <w:r w:rsidRPr="004F38A7">
              <w:rPr>
                <w:sz w:val="24"/>
              </w:rPr>
              <w:lastRenderedPageBreak/>
              <w:t>ИЮЛЬ</w:t>
            </w:r>
          </w:p>
        </w:tc>
      </w:tr>
      <w:tr w:rsidR="009D1A0F" w:rsidRPr="004F38A7" w14:paraId="59F91160" w14:textId="77777777">
        <w:trPr>
          <w:trHeight w:val="2760"/>
        </w:trPr>
        <w:tc>
          <w:tcPr>
            <w:tcW w:w="3056" w:type="dxa"/>
          </w:tcPr>
          <w:p w14:paraId="32CDA62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66BB04A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C56B38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53128ED" w14:textId="77777777" w:rsidR="009D1A0F" w:rsidRPr="004F38A7" w:rsidRDefault="009D1A0F">
            <w:pPr>
              <w:pStyle w:val="TableParagraph"/>
              <w:spacing w:before="196"/>
              <w:ind w:left="107" w:right="106"/>
              <w:rPr>
                <w:sz w:val="24"/>
              </w:rPr>
            </w:pPr>
            <w:r w:rsidRPr="004F38A7">
              <w:rPr>
                <w:sz w:val="24"/>
              </w:rPr>
              <w:t>Всероссийский день семьи,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любви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 верности</w:t>
            </w:r>
          </w:p>
        </w:tc>
        <w:tc>
          <w:tcPr>
            <w:tcW w:w="3056" w:type="dxa"/>
          </w:tcPr>
          <w:p w14:paraId="29FBF227" w14:textId="77777777" w:rsidR="009D1A0F" w:rsidRPr="004F38A7" w:rsidRDefault="009D1A0F">
            <w:pPr>
              <w:pStyle w:val="TableParagraph"/>
              <w:ind w:left="107" w:right="290"/>
              <w:rPr>
                <w:sz w:val="24"/>
              </w:rPr>
            </w:pPr>
            <w:r w:rsidRPr="004F38A7">
              <w:rPr>
                <w:sz w:val="24"/>
              </w:rPr>
              <w:t>Всероссийский праздник,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получивший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название</w:t>
            </w:r>
          </w:p>
          <w:p w14:paraId="418584C8" w14:textId="77777777" w:rsidR="009D1A0F" w:rsidRPr="004F38A7" w:rsidRDefault="009D1A0F">
            <w:pPr>
              <w:pStyle w:val="TableParagraph"/>
              <w:ind w:left="107" w:right="272"/>
              <w:rPr>
                <w:sz w:val="24"/>
              </w:rPr>
            </w:pPr>
            <w:r w:rsidRPr="004F38A7">
              <w:rPr>
                <w:sz w:val="24"/>
              </w:rPr>
              <w:t>«День семьи, любви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верности», впервые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прошёл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8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июля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2008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года.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Его организатором стал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Фонд социально-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культурных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инициатив.</w:t>
            </w:r>
          </w:p>
          <w:p w14:paraId="3A43B27D" w14:textId="77777777" w:rsidR="009D1A0F" w:rsidRPr="004F38A7" w:rsidRDefault="009D1A0F">
            <w:pPr>
              <w:pStyle w:val="TableParagraph"/>
              <w:spacing w:line="276" w:lineRule="exact"/>
              <w:ind w:left="107" w:right="240"/>
              <w:rPr>
                <w:sz w:val="24"/>
              </w:rPr>
            </w:pPr>
            <w:r w:rsidRPr="004F38A7">
              <w:rPr>
                <w:sz w:val="24"/>
              </w:rPr>
              <w:t>Праздник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стал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отмечаться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ежегодно.</w:t>
            </w:r>
          </w:p>
        </w:tc>
        <w:tc>
          <w:tcPr>
            <w:tcW w:w="3058" w:type="dxa"/>
          </w:tcPr>
          <w:p w14:paraId="52234A5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EE7B8C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AA8ADF2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425D5DD" w14:textId="77777777" w:rsidR="009D1A0F" w:rsidRPr="004F38A7" w:rsidRDefault="009D1A0F">
            <w:pPr>
              <w:pStyle w:val="TableParagraph"/>
              <w:spacing w:before="10"/>
              <w:rPr>
                <w:b/>
                <w:i/>
                <w:sz w:val="28"/>
              </w:rPr>
            </w:pPr>
          </w:p>
          <w:p w14:paraId="3A8A348F" w14:textId="77777777"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2-я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июля</w:t>
            </w:r>
          </w:p>
        </w:tc>
        <w:tc>
          <w:tcPr>
            <w:tcW w:w="3056" w:type="dxa"/>
          </w:tcPr>
          <w:p w14:paraId="630F316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8E74C5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C691647" w14:textId="77777777" w:rsidR="009D1A0F" w:rsidRPr="004F38A7" w:rsidRDefault="009D1A0F">
            <w:pPr>
              <w:pStyle w:val="TableParagraph"/>
              <w:spacing w:before="219"/>
              <w:ind w:left="107" w:right="229"/>
              <w:rPr>
                <w:sz w:val="24"/>
              </w:rPr>
            </w:pPr>
            <w:r w:rsidRPr="004F38A7">
              <w:rPr>
                <w:sz w:val="24"/>
              </w:rPr>
              <w:t>Беседа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«Обычаи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Руси».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Выставка рисунков «Моя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семья» Досуг «Семейные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посиделки»</w:t>
            </w:r>
          </w:p>
        </w:tc>
        <w:tc>
          <w:tcPr>
            <w:tcW w:w="3056" w:type="dxa"/>
          </w:tcPr>
          <w:p w14:paraId="268865C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9B46D4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9D170F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2E8BA8E" w14:textId="77777777" w:rsidR="009D1A0F" w:rsidRPr="004F38A7" w:rsidRDefault="009D1A0F">
            <w:pPr>
              <w:pStyle w:val="TableParagraph"/>
              <w:spacing w:before="10"/>
              <w:rPr>
                <w:b/>
                <w:i/>
                <w:sz w:val="28"/>
              </w:rPr>
            </w:pPr>
          </w:p>
          <w:p w14:paraId="6549C435" w14:textId="77777777"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Воспитатели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  <w:tr w:rsidR="009D1A0F" w:rsidRPr="004F38A7" w14:paraId="5127421D" w14:textId="77777777">
        <w:trPr>
          <w:trHeight w:val="1379"/>
        </w:trPr>
        <w:tc>
          <w:tcPr>
            <w:tcW w:w="3056" w:type="dxa"/>
          </w:tcPr>
          <w:p w14:paraId="431C6DD6" w14:textId="77777777" w:rsidR="009D1A0F" w:rsidRPr="004F38A7" w:rsidRDefault="009D1A0F">
            <w:pPr>
              <w:pStyle w:val="TableParagraph"/>
              <w:spacing w:before="10"/>
              <w:rPr>
                <w:b/>
                <w:i/>
                <w:sz w:val="34"/>
              </w:rPr>
            </w:pPr>
          </w:p>
          <w:p w14:paraId="34AE7C0A" w14:textId="77777777" w:rsidR="009D1A0F" w:rsidRPr="004F38A7" w:rsidRDefault="009D1A0F">
            <w:pPr>
              <w:pStyle w:val="TableParagraph"/>
              <w:ind w:left="107" w:right="597"/>
              <w:rPr>
                <w:sz w:val="24"/>
              </w:rPr>
            </w:pPr>
            <w:r w:rsidRPr="004F38A7">
              <w:rPr>
                <w:sz w:val="24"/>
              </w:rPr>
              <w:t>Символика Самарской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области</w:t>
            </w:r>
          </w:p>
        </w:tc>
        <w:tc>
          <w:tcPr>
            <w:tcW w:w="3056" w:type="dxa"/>
          </w:tcPr>
          <w:p w14:paraId="24D9688C" w14:textId="77777777" w:rsidR="009D1A0F" w:rsidRPr="004F38A7" w:rsidRDefault="009D1A0F">
            <w:pPr>
              <w:pStyle w:val="TableParagraph"/>
              <w:ind w:left="107" w:right="505"/>
              <w:rPr>
                <w:sz w:val="24"/>
              </w:rPr>
            </w:pPr>
            <w:r w:rsidRPr="004F38A7">
              <w:rPr>
                <w:sz w:val="24"/>
              </w:rPr>
              <w:t>В этот день в 1878 году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был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учрежден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герб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Самарской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губернии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</w:p>
          <w:p w14:paraId="438C7F54" w14:textId="77777777" w:rsidR="009D1A0F" w:rsidRPr="004F38A7" w:rsidRDefault="009D1A0F">
            <w:pPr>
              <w:pStyle w:val="TableParagraph"/>
              <w:spacing w:line="270" w:lineRule="atLeast"/>
              <w:ind w:left="107" w:right="145"/>
              <w:rPr>
                <w:sz w:val="24"/>
              </w:rPr>
            </w:pPr>
            <w:r w:rsidRPr="004F38A7">
              <w:rPr>
                <w:sz w:val="24"/>
              </w:rPr>
              <w:t>«дикая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коза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белая,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стоящая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траве,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голубом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поле».</w:t>
            </w:r>
          </w:p>
        </w:tc>
        <w:tc>
          <w:tcPr>
            <w:tcW w:w="3058" w:type="dxa"/>
          </w:tcPr>
          <w:p w14:paraId="7FFD836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BA69747" w14:textId="77777777" w:rsidR="009D1A0F" w:rsidRPr="004F38A7" w:rsidRDefault="009D1A0F">
            <w:pPr>
              <w:pStyle w:val="TableParagraph"/>
              <w:rPr>
                <w:b/>
                <w:i/>
                <w:sz w:val="21"/>
              </w:rPr>
            </w:pPr>
          </w:p>
          <w:p w14:paraId="010653B1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3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–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я неделя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июля</w:t>
            </w:r>
          </w:p>
        </w:tc>
        <w:tc>
          <w:tcPr>
            <w:tcW w:w="3056" w:type="dxa"/>
          </w:tcPr>
          <w:p w14:paraId="6AC5590E" w14:textId="77777777" w:rsidR="009D1A0F" w:rsidRPr="004F38A7" w:rsidRDefault="009D1A0F">
            <w:pPr>
              <w:pStyle w:val="TableParagraph"/>
              <w:ind w:left="107" w:right="490"/>
              <w:rPr>
                <w:sz w:val="24"/>
              </w:rPr>
            </w:pPr>
            <w:r w:rsidRPr="004F38A7">
              <w:rPr>
                <w:sz w:val="24"/>
              </w:rPr>
              <w:t>Презентация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«Символы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Самарской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области»</w:t>
            </w:r>
          </w:p>
          <w:p w14:paraId="2FF6714A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Выставка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рисунков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тему</w:t>
            </w:r>
          </w:p>
          <w:p w14:paraId="1C64E4FF" w14:textId="77777777" w:rsidR="009D1A0F" w:rsidRPr="004F38A7" w:rsidRDefault="009D1A0F">
            <w:pPr>
              <w:pStyle w:val="TableParagraph"/>
              <w:spacing w:line="270" w:lineRule="atLeast"/>
              <w:ind w:left="107" w:right="676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 xml:space="preserve">«Символы </w:t>
            </w:r>
            <w:r w:rsidRPr="004F38A7">
              <w:rPr>
                <w:sz w:val="24"/>
              </w:rPr>
              <w:t>Самарской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области»</w:t>
            </w:r>
          </w:p>
        </w:tc>
        <w:tc>
          <w:tcPr>
            <w:tcW w:w="3056" w:type="dxa"/>
          </w:tcPr>
          <w:p w14:paraId="65B1DE8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3B3D835" w14:textId="77777777" w:rsidR="009D1A0F" w:rsidRPr="004F38A7" w:rsidRDefault="009D1A0F">
            <w:pPr>
              <w:pStyle w:val="TableParagraph"/>
              <w:rPr>
                <w:b/>
                <w:i/>
                <w:sz w:val="21"/>
              </w:rPr>
            </w:pPr>
          </w:p>
          <w:p w14:paraId="557A554D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Воспитатели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  <w:tr w:rsidR="009D1A0F" w:rsidRPr="004F38A7" w14:paraId="70C0401F" w14:textId="77777777">
        <w:trPr>
          <w:trHeight w:val="275"/>
        </w:trPr>
        <w:tc>
          <w:tcPr>
            <w:tcW w:w="15282" w:type="dxa"/>
            <w:gridSpan w:val="5"/>
          </w:tcPr>
          <w:p w14:paraId="6A2035E3" w14:textId="77777777" w:rsidR="009D1A0F" w:rsidRPr="004F38A7" w:rsidRDefault="009D1A0F">
            <w:pPr>
              <w:pStyle w:val="TableParagraph"/>
              <w:spacing w:line="255" w:lineRule="exact"/>
              <w:ind w:left="7019" w:right="701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АВГУСТ</w:t>
            </w:r>
          </w:p>
        </w:tc>
      </w:tr>
      <w:tr w:rsidR="009D1A0F" w:rsidRPr="004F38A7" w14:paraId="67C675E8" w14:textId="77777777">
        <w:trPr>
          <w:trHeight w:val="4416"/>
        </w:trPr>
        <w:tc>
          <w:tcPr>
            <w:tcW w:w="3056" w:type="dxa"/>
          </w:tcPr>
          <w:p w14:paraId="1A68CC5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174E33A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C3E00F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1B6BB0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A30B13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90C3A84" w14:textId="77777777" w:rsidR="009D1A0F" w:rsidRPr="004F38A7" w:rsidRDefault="009D1A0F">
            <w:pPr>
              <w:pStyle w:val="TableParagraph"/>
              <w:rPr>
                <w:b/>
                <w:i/>
                <w:sz w:val="37"/>
              </w:rPr>
            </w:pPr>
          </w:p>
          <w:p w14:paraId="752DAD1F" w14:textId="77777777" w:rsidR="009D1A0F" w:rsidRPr="004F38A7" w:rsidRDefault="009D1A0F">
            <w:pPr>
              <w:pStyle w:val="TableParagraph"/>
              <w:ind w:left="107" w:right="663"/>
              <w:rPr>
                <w:sz w:val="24"/>
              </w:rPr>
            </w:pPr>
            <w:r w:rsidRPr="004F38A7">
              <w:rPr>
                <w:sz w:val="24"/>
              </w:rPr>
              <w:t>Международный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Светофора</w:t>
            </w:r>
          </w:p>
        </w:tc>
        <w:tc>
          <w:tcPr>
            <w:tcW w:w="3056" w:type="dxa"/>
          </w:tcPr>
          <w:p w14:paraId="74576FED" w14:textId="77777777" w:rsidR="009D1A0F" w:rsidRPr="004F38A7" w:rsidRDefault="009D1A0F">
            <w:pPr>
              <w:pStyle w:val="TableParagraph"/>
              <w:ind w:left="107" w:right="205"/>
              <w:rPr>
                <w:sz w:val="24"/>
              </w:rPr>
            </w:pPr>
            <w:r w:rsidRPr="004F38A7">
              <w:rPr>
                <w:sz w:val="24"/>
              </w:rPr>
              <w:t>Международный день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светофора ежегодно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отмечается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5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августа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</w:p>
          <w:p w14:paraId="596DC611" w14:textId="77777777" w:rsidR="009D1A0F" w:rsidRPr="004F38A7" w:rsidRDefault="009D1A0F">
            <w:pPr>
              <w:pStyle w:val="TableParagraph"/>
              <w:ind w:left="107" w:right="110"/>
              <w:rPr>
                <w:sz w:val="24"/>
              </w:rPr>
            </w:pPr>
            <w:r w:rsidRPr="004F38A7">
              <w:rPr>
                <w:sz w:val="24"/>
              </w:rPr>
              <w:t>день,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когда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был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установлен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первый электрический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светофор, предшественник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современных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устройств.</w:t>
            </w:r>
          </w:p>
          <w:p w14:paraId="63545476" w14:textId="77777777" w:rsidR="009D1A0F" w:rsidRPr="004F38A7" w:rsidRDefault="009D1A0F">
            <w:pPr>
              <w:pStyle w:val="TableParagraph"/>
              <w:ind w:left="107" w:right="212"/>
              <w:rPr>
                <w:sz w:val="24"/>
              </w:rPr>
            </w:pPr>
            <w:r w:rsidRPr="004F38A7">
              <w:rPr>
                <w:sz w:val="24"/>
              </w:rPr>
              <w:t>Компактный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автоматический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регулировщик дорожного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движения в городах —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светофор избавил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человечество от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необходимости постоянно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дежурить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сложных</w:t>
            </w:r>
          </w:p>
          <w:p w14:paraId="35392E5A" w14:textId="77777777"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перекрестках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дорог.</w:t>
            </w:r>
          </w:p>
        </w:tc>
        <w:tc>
          <w:tcPr>
            <w:tcW w:w="3058" w:type="dxa"/>
          </w:tcPr>
          <w:p w14:paraId="6DB3F35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B8BE0E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03F8E5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143FDE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86FD15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4BEFBA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DCA0C77" w14:textId="77777777" w:rsidR="009D1A0F" w:rsidRPr="004F38A7" w:rsidRDefault="009D1A0F">
            <w:pPr>
              <w:pStyle w:val="TableParagraph"/>
              <w:spacing w:before="1"/>
              <w:rPr>
                <w:b/>
                <w:i/>
                <w:sz w:val="23"/>
              </w:rPr>
            </w:pPr>
          </w:p>
          <w:p w14:paraId="2B4D0B5F" w14:textId="77777777"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-я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августа</w:t>
            </w:r>
          </w:p>
        </w:tc>
        <w:tc>
          <w:tcPr>
            <w:tcW w:w="3056" w:type="dxa"/>
          </w:tcPr>
          <w:p w14:paraId="45BA02B2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C062F9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45BC3C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F71F3DF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1A5784B" w14:textId="77777777" w:rsidR="009D1A0F" w:rsidRPr="004F38A7" w:rsidRDefault="009D1A0F">
            <w:pPr>
              <w:pStyle w:val="TableParagraph"/>
              <w:spacing w:before="1"/>
              <w:rPr>
                <w:b/>
                <w:i/>
                <w:sz w:val="27"/>
              </w:rPr>
            </w:pPr>
          </w:p>
          <w:p w14:paraId="0404BDA0" w14:textId="77777777" w:rsidR="009D1A0F" w:rsidRPr="004F38A7" w:rsidRDefault="009D1A0F">
            <w:pPr>
              <w:pStyle w:val="TableParagraph"/>
              <w:ind w:left="107" w:right="335"/>
              <w:rPr>
                <w:sz w:val="24"/>
              </w:rPr>
            </w:pPr>
            <w:r w:rsidRPr="004F38A7">
              <w:rPr>
                <w:sz w:val="24"/>
              </w:rPr>
              <w:t>Игровые соревнования с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заданиями по ПДД 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спортивные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развлечения,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соревнования, игры,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конкурсы</w:t>
            </w:r>
          </w:p>
        </w:tc>
        <w:tc>
          <w:tcPr>
            <w:tcW w:w="3056" w:type="dxa"/>
          </w:tcPr>
          <w:p w14:paraId="44EB579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38B81F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A049E5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E3C4F3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AB8E838" w14:textId="77777777" w:rsidR="009D1A0F" w:rsidRPr="004F38A7" w:rsidRDefault="009D1A0F">
            <w:pPr>
              <w:pStyle w:val="TableParagraph"/>
              <w:spacing w:before="1"/>
              <w:rPr>
                <w:b/>
                <w:i/>
                <w:sz w:val="27"/>
              </w:rPr>
            </w:pPr>
          </w:p>
          <w:p w14:paraId="22B19F5C" w14:textId="77777777" w:rsidR="009D1A0F" w:rsidRPr="004F38A7" w:rsidRDefault="009D1A0F">
            <w:pPr>
              <w:pStyle w:val="TableParagraph"/>
              <w:ind w:left="107" w:right="968"/>
              <w:rPr>
                <w:sz w:val="24"/>
              </w:rPr>
            </w:pP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Воспитатели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  <w:p w14:paraId="133B5F5F" w14:textId="77777777" w:rsidR="009D1A0F" w:rsidRPr="004F38A7" w:rsidRDefault="009D1A0F">
            <w:pPr>
              <w:pStyle w:val="TableParagraph"/>
              <w:spacing w:before="3" w:line="237" w:lineRule="auto"/>
              <w:ind w:left="107" w:right="129"/>
              <w:rPr>
                <w:sz w:val="24"/>
              </w:rPr>
            </w:pPr>
            <w:r w:rsidRPr="004F38A7">
              <w:rPr>
                <w:sz w:val="24"/>
              </w:rPr>
              <w:t>Инструктор по физической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культуре</w:t>
            </w:r>
          </w:p>
        </w:tc>
      </w:tr>
      <w:tr w:rsidR="009D1A0F" w:rsidRPr="004F38A7" w14:paraId="3A306C29" w14:textId="77777777">
        <w:trPr>
          <w:trHeight w:val="827"/>
        </w:trPr>
        <w:tc>
          <w:tcPr>
            <w:tcW w:w="3056" w:type="dxa"/>
          </w:tcPr>
          <w:p w14:paraId="43A6408A" w14:textId="77777777" w:rsidR="009D1A0F" w:rsidRPr="004F38A7" w:rsidRDefault="009D1A0F">
            <w:pPr>
              <w:pStyle w:val="TableParagraph"/>
              <w:spacing w:before="11"/>
              <w:rPr>
                <w:b/>
                <w:i/>
              </w:rPr>
            </w:pPr>
          </w:p>
          <w:p w14:paraId="5C06C041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Прощание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летом</w:t>
            </w:r>
          </w:p>
        </w:tc>
        <w:tc>
          <w:tcPr>
            <w:tcW w:w="3056" w:type="dxa"/>
          </w:tcPr>
          <w:p w14:paraId="0A0A5A74" w14:textId="77777777" w:rsidR="009D1A0F" w:rsidRPr="004F38A7" w:rsidRDefault="009D1A0F">
            <w:pPr>
              <w:pStyle w:val="TableParagraph"/>
              <w:ind w:left="107" w:right="1047"/>
              <w:rPr>
                <w:sz w:val="24"/>
              </w:rPr>
            </w:pPr>
            <w:r w:rsidRPr="004F38A7">
              <w:rPr>
                <w:sz w:val="24"/>
              </w:rPr>
              <w:t>27 августа - День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российского</w:t>
            </w:r>
            <w:r w:rsidRPr="004F38A7">
              <w:rPr>
                <w:spacing w:val="-13"/>
                <w:sz w:val="24"/>
              </w:rPr>
              <w:t xml:space="preserve"> </w:t>
            </w:r>
            <w:r w:rsidRPr="004F38A7">
              <w:rPr>
                <w:sz w:val="24"/>
              </w:rPr>
              <w:t>кино.</w:t>
            </w:r>
          </w:p>
          <w:p w14:paraId="4A3CC9A4" w14:textId="77777777"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Важнейшей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датой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</w:p>
        </w:tc>
        <w:tc>
          <w:tcPr>
            <w:tcW w:w="3058" w:type="dxa"/>
          </w:tcPr>
          <w:p w14:paraId="19106695" w14:textId="77777777" w:rsidR="009D1A0F" w:rsidRPr="004F38A7" w:rsidRDefault="009D1A0F">
            <w:pPr>
              <w:pStyle w:val="TableParagraph"/>
              <w:spacing w:before="11"/>
              <w:rPr>
                <w:b/>
                <w:i/>
              </w:rPr>
            </w:pPr>
          </w:p>
          <w:p w14:paraId="253C18FA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3-я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августа</w:t>
            </w:r>
          </w:p>
        </w:tc>
        <w:tc>
          <w:tcPr>
            <w:tcW w:w="3056" w:type="dxa"/>
          </w:tcPr>
          <w:p w14:paraId="0D97072A" w14:textId="77777777"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Музыкальное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развлечение</w:t>
            </w:r>
          </w:p>
          <w:p w14:paraId="75FA8FA6" w14:textId="77777777" w:rsidR="009D1A0F" w:rsidRPr="004F38A7" w:rsidRDefault="009D1A0F">
            <w:pPr>
              <w:pStyle w:val="TableParagraph"/>
              <w:spacing w:line="270" w:lineRule="atLeast"/>
              <w:ind w:left="107" w:right="551"/>
              <w:rPr>
                <w:sz w:val="24"/>
              </w:rPr>
            </w:pPr>
            <w:r w:rsidRPr="004F38A7">
              <w:rPr>
                <w:sz w:val="24"/>
              </w:rPr>
              <w:t>«Прощай, лето!»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Фотовыставка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«Летние</w:t>
            </w:r>
          </w:p>
        </w:tc>
        <w:tc>
          <w:tcPr>
            <w:tcW w:w="3056" w:type="dxa"/>
          </w:tcPr>
          <w:p w14:paraId="2865D8C1" w14:textId="77777777" w:rsidR="009D1A0F" w:rsidRPr="004F38A7" w:rsidRDefault="009D1A0F">
            <w:pPr>
              <w:pStyle w:val="TableParagraph"/>
              <w:ind w:left="107" w:right="1459"/>
              <w:rPr>
                <w:sz w:val="24"/>
              </w:rPr>
            </w:pP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</w:t>
            </w:r>
          </w:p>
          <w:p w14:paraId="66392AEB" w14:textId="77777777"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Воспитатели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</w:tbl>
    <w:p w14:paraId="6EB24539" w14:textId="77777777" w:rsidR="009D1A0F" w:rsidRPr="004F38A7" w:rsidRDefault="009D1A0F">
      <w:pPr>
        <w:spacing w:line="267" w:lineRule="exact"/>
        <w:rPr>
          <w:sz w:val="24"/>
        </w:rPr>
        <w:sectPr w:rsidR="009D1A0F" w:rsidRPr="004F38A7">
          <w:pgSz w:w="16850" w:h="11900" w:orient="landscape"/>
          <w:pgMar w:top="620" w:right="540" w:bottom="1060" w:left="800" w:header="0" w:footer="874" w:gutter="0"/>
          <w:cols w:space="720"/>
        </w:sectPr>
      </w:pPr>
    </w:p>
    <w:tbl>
      <w:tblPr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3056"/>
        <w:gridCol w:w="3056"/>
        <w:gridCol w:w="3058"/>
        <w:gridCol w:w="3056"/>
        <w:gridCol w:w="3056"/>
      </w:tblGrid>
      <w:tr w:rsidR="009D1A0F" w:rsidRPr="004F38A7" w14:paraId="02A3B4BB" w14:textId="77777777">
        <w:trPr>
          <w:trHeight w:val="3314"/>
        </w:trPr>
        <w:tc>
          <w:tcPr>
            <w:tcW w:w="3056" w:type="dxa"/>
          </w:tcPr>
          <w:p w14:paraId="48167DDD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21E75F54" w14:textId="77777777" w:rsidR="009D1A0F" w:rsidRPr="004F38A7" w:rsidRDefault="009D1A0F">
            <w:pPr>
              <w:pStyle w:val="TableParagraph"/>
              <w:ind w:left="107" w:right="429"/>
              <w:rPr>
                <w:sz w:val="24"/>
              </w:rPr>
            </w:pPr>
            <w:r w:rsidRPr="004F38A7">
              <w:rPr>
                <w:sz w:val="24"/>
              </w:rPr>
              <w:t>истории кинематографа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является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1895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год,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когда</w:t>
            </w:r>
          </w:p>
          <w:p w14:paraId="4440DD67" w14:textId="77777777" w:rsidR="009D1A0F" w:rsidRPr="004F38A7" w:rsidRDefault="009D1A0F">
            <w:pPr>
              <w:pStyle w:val="TableParagraph"/>
              <w:ind w:left="107" w:right="118"/>
              <w:rPr>
                <w:sz w:val="24"/>
              </w:rPr>
            </w:pPr>
            <w:r w:rsidRPr="004F38A7">
              <w:rPr>
                <w:sz w:val="24"/>
              </w:rPr>
              <w:t>публике был представлен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первый фильм. С этого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времени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кино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стало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частью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культуры.</w:t>
            </w:r>
          </w:p>
          <w:p w14:paraId="077A81A0" w14:textId="77777777" w:rsidR="009D1A0F" w:rsidRPr="004F38A7" w:rsidRDefault="009D1A0F">
            <w:pPr>
              <w:pStyle w:val="TableParagraph"/>
              <w:ind w:left="107" w:right="152"/>
              <w:rPr>
                <w:sz w:val="24"/>
              </w:rPr>
            </w:pPr>
            <w:r w:rsidRPr="004F38A7">
              <w:rPr>
                <w:sz w:val="24"/>
              </w:rPr>
              <w:t>29 августа - Хлебный или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Ореховый спас: последний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народный праздник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уходящего лета,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символизирующий</w:t>
            </w:r>
          </w:p>
          <w:p w14:paraId="01CB9C5D" w14:textId="77777777"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окончание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сбора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урожая.</w:t>
            </w:r>
          </w:p>
        </w:tc>
        <w:tc>
          <w:tcPr>
            <w:tcW w:w="3058" w:type="dxa"/>
          </w:tcPr>
          <w:p w14:paraId="7B3A48F7" w14:textId="77777777"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14:paraId="060E19E2" w14:textId="77777777" w:rsidR="009D1A0F" w:rsidRPr="004F38A7" w:rsidRDefault="009D1A0F">
            <w:pPr>
              <w:pStyle w:val="TableParagraph"/>
              <w:ind w:left="107" w:right="173"/>
              <w:rPr>
                <w:sz w:val="24"/>
              </w:rPr>
            </w:pPr>
            <w:r w:rsidRPr="004F38A7">
              <w:rPr>
                <w:sz w:val="24"/>
              </w:rPr>
              <w:t>развлечения»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Познавательная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викторина</w:t>
            </w:r>
          </w:p>
          <w:p w14:paraId="660397BD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«День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кино»</w:t>
            </w:r>
          </w:p>
        </w:tc>
        <w:tc>
          <w:tcPr>
            <w:tcW w:w="3056" w:type="dxa"/>
          </w:tcPr>
          <w:p w14:paraId="32E1270C" w14:textId="77777777" w:rsidR="009D1A0F" w:rsidRPr="004F38A7" w:rsidRDefault="009D1A0F">
            <w:pPr>
              <w:pStyle w:val="TableParagraph"/>
            </w:pPr>
          </w:p>
        </w:tc>
      </w:tr>
    </w:tbl>
    <w:p w14:paraId="5D591457" w14:textId="77777777" w:rsidR="009D1A0F" w:rsidRPr="004F38A7" w:rsidRDefault="009D1A0F">
      <w:pPr>
        <w:sectPr w:rsidR="009D1A0F" w:rsidRPr="004F38A7">
          <w:pgSz w:w="16850" w:h="11900" w:orient="landscape"/>
          <w:pgMar w:top="620" w:right="540" w:bottom="1060" w:left="800" w:header="0" w:footer="874" w:gutter="0"/>
          <w:cols w:space="720"/>
        </w:sectPr>
      </w:pPr>
    </w:p>
    <w:p w14:paraId="3D6E4678" w14:textId="77777777" w:rsidR="009D1A0F" w:rsidRPr="004F38A7" w:rsidRDefault="009D1A0F">
      <w:pPr>
        <w:pStyle w:val="2"/>
        <w:numPr>
          <w:ilvl w:val="0"/>
          <w:numId w:val="14"/>
        </w:numPr>
        <w:tabs>
          <w:tab w:val="left" w:pos="1278"/>
        </w:tabs>
        <w:spacing w:before="76" w:line="240" w:lineRule="auto"/>
        <w:ind w:left="1277" w:hanging="342"/>
      </w:pPr>
      <w:r w:rsidRPr="004F38A7">
        <w:lastRenderedPageBreak/>
        <w:t>Организационный</w:t>
      </w:r>
      <w:r w:rsidRPr="004F38A7">
        <w:rPr>
          <w:spacing w:val="-5"/>
        </w:rPr>
        <w:t xml:space="preserve"> </w:t>
      </w:r>
      <w:r w:rsidRPr="004F38A7">
        <w:t>раздел.</w:t>
      </w:r>
    </w:p>
    <w:p w14:paraId="4A92338C" w14:textId="77777777" w:rsidR="009D1A0F" w:rsidRPr="004F38A7" w:rsidRDefault="009D1A0F">
      <w:pPr>
        <w:pStyle w:val="a5"/>
        <w:numPr>
          <w:ilvl w:val="0"/>
          <w:numId w:val="129"/>
        </w:numPr>
        <w:tabs>
          <w:tab w:val="left" w:pos="589"/>
        </w:tabs>
        <w:ind w:hanging="361"/>
        <w:jc w:val="left"/>
        <w:rPr>
          <w:b/>
          <w:sz w:val="24"/>
        </w:rPr>
      </w:pPr>
      <w:r w:rsidRPr="004F38A7">
        <w:rPr>
          <w:b/>
          <w:sz w:val="24"/>
        </w:rPr>
        <w:t>Обязательная</w:t>
      </w:r>
      <w:r w:rsidRPr="004F38A7">
        <w:rPr>
          <w:b/>
          <w:spacing w:val="-2"/>
          <w:sz w:val="24"/>
        </w:rPr>
        <w:t xml:space="preserve"> </w:t>
      </w:r>
      <w:r w:rsidRPr="004F38A7">
        <w:rPr>
          <w:b/>
          <w:sz w:val="24"/>
        </w:rPr>
        <w:t>часть</w:t>
      </w:r>
    </w:p>
    <w:p w14:paraId="65D06669" w14:textId="77777777" w:rsidR="009D1A0F" w:rsidRPr="004F38A7" w:rsidRDefault="009D1A0F">
      <w:pPr>
        <w:pStyle w:val="a3"/>
        <w:ind w:left="0" w:firstLine="0"/>
        <w:jc w:val="left"/>
        <w:rPr>
          <w:b/>
        </w:rPr>
      </w:pPr>
    </w:p>
    <w:p w14:paraId="06F5C136" w14:textId="77777777" w:rsidR="009D1A0F" w:rsidRPr="004F38A7" w:rsidRDefault="009D1A0F">
      <w:pPr>
        <w:pStyle w:val="3"/>
        <w:numPr>
          <w:ilvl w:val="1"/>
          <w:numId w:val="129"/>
        </w:numPr>
        <w:tabs>
          <w:tab w:val="left" w:pos="1472"/>
        </w:tabs>
        <w:spacing w:line="240" w:lineRule="auto"/>
        <w:ind w:right="739" w:firstLine="707"/>
        <w:jc w:val="both"/>
      </w:pPr>
      <w:r w:rsidRPr="004F38A7">
        <w:t>Материально-техническое</w:t>
      </w:r>
      <w:r w:rsidRPr="004F38A7">
        <w:rPr>
          <w:spacing w:val="1"/>
        </w:rPr>
        <w:t xml:space="preserve"> </w:t>
      </w:r>
      <w:r w:rsidRPr="004F38A7">
        <w:t>обеспечение,</w:t>
      </w:r>
      <w:r w:rsidRPr="004F38A7">
        <w:rPr>
          <w:spacing w:val="1"/>
        </w:rPr>
        <w:t xml:space="preserve"> </w:t>
      </w:r>
      <w:r w:rsidRPr="004F38A7">
        <w:t>обеспеченность</w:t>
      </w:r>
      <w:r w:rsidRPr="004F38A7">
        <w:rPr>
          <w:spacing w:val="1"/>
        </w:rPr>
        <w:t xml:space="preserve"> </w:t>
      </w:r>
      <w:r w:rsidRPr="004F38A7">
        <w:t>методическими</w:t>
      </w:r>
      <w:r w:rsidRPr="004F38A7">
        <w:rPr>
          <w:spacing w:val="1"/>
        </w:rPr>
        <w:t xml:space="preserve"> </w:t>
      </w:r>
      <w:r w:rsidRPr="004F38A7">
        <w:t>материалами и средствами обучения и воспитания МДОУ</w:t>
      </w:r>
      <w:r w:rsidRPr="004F38A7">
        <w:rPr>
          <w:spacing w:val="1"/>
        </w:rPr>
        <w:t xml:space="preserve"> </w:t>
      </w:r>
      <w:r w:rsidRPr="004F38A7">
        <w:t>«Детский</w:t>
      </w:r>
      <w:r w:rsidRPr="004F38A7">
        <w:rPr>
          <w:spacing w:val="1"/>
        </w:rPr>
        <w:t xml:space="preserve"> </w:t>
      </w:r>
      <w:r w:rsidRPr="004F38A7">
        <w:t>сад</w:t>
      </w:r>
      <w:r w:rsidRPr="004F38A7">
        <w:rPr>
          <w:spacing w:val="1"/>
        </w:rPr>
        <w:t xml:space="preserve"> </w:t>
      </w:r>
      <w:r w:rsidRPr="004F38A7">
        <w:t>№</w:t>
      </w:r>
      <w:r w:rsidRPr="004F38A7">
        <w:rPr>
          <w:spacing w:val="1"/>
        </w:rPr>
        <w:t>65 комбинированного вида</w:t>
      </w:r>
      <w:r w:rsidRPr="004F38A7">
        <w:t>»</w:t>
      </w:r>
      <w:r w:rsidRPr="004F38A7">
        <w:rPr>
          <w:spacing w:val="1"/>
        </w:rPr>
        <w:t xml:space="preserve"> </w:t>
      </w:r>
      <w:r w:rsidRPr="004F38A7">
        <w:rPr>
          <w:spacing w:val="-1"/>
        </w:rPr>
        <w:t xml:space="preserve"> </w:t>
      </w:r>
      <w:r w:rsidRPr="004F38A7">
        <w:t>функционирует</w:t>
      </w:r>
      <w:r w:rsidRPr="004F38A7">
        <w:rPr>
          <w:spacing w:val="2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1970</w:t>
      </w:r>
      <w:r w:rsidRPr="004F38A7">
        <w:rPr>
          <w:spacing w:val="3"/>
        </w:rPr>
        <w:t xml:space="preserve"> </w:t>
      </w:r>
      <w:r w:rsidRPr="004F38A7">
        <w:t>года.</w:t>
      </w:r>
    </w:p>
    <w:p w14:paraId="1D01D9C9" w14:textId="77777777" w:rsidR="009D1A0F" w:rsidRPr="004F38A7" w:rsidRDefault="009D1A0F">
      <w:pPr>
        <w:pStyle w:val="a3"/>
        <w:ind w:left="228" w:right="737"/>
      </w:pPr>
      <w:r w:rsidRPr="004F38A7">
        <w:t>Здание детского сада двухэтажное, кирпичное. Детский сад имеет следующий виды</w:t>
      </w:r>
      <w:r w:rsidRPr="004F38A7">
        <w:rPr>
          <w:spacing w:val="1"/>
        </w:rPr>
        <w:t xml:space="preserve"> </w:t>
      </w:r>
      <w:r w:rsidRPr="004F38A7">
        <w:t>благоустройства:</w:t>
      </w:r>
      <w:r w:rsidRPr="004F38A7">
        <w:rPr>
          <w:spacing w:val="1"/>
        </w:rPr>
        <w:t xml:space="preserve"> </w:t>
      </w:r>
      <w:r w:rsidRPr="004F38A7">
        <w:t>электроосвещение,</w:t>
      </w:r>
      <w:r w:rsidRPr="004F38A7">
        <w:rPr>
          <w:spacing w:val="1"/>
        </w:rPr>
        <w:t xml:space="preserve"> </w:t>
      </w:r>
      <w:r w:rsidRPr="004F38A7">
        <w:t>водопровод,</w:t>
      </w:r>
      <w:r w:rsidRPr="004F38A7">
        <w:rPr>
          <w:spacing w:val="1"/>
        </w:rPr>
        <w:t xml:space="preserve"> </w:t>
      </w:r>
      <w:r w:rsidRPr="004F38A7">
        <w:t>канализация,</w:t>
      </w:r>
      <w:r w:rsidRPr="004F38A7">
        <w:rPr>
          <w:spacing w:val="1"/>
        </w:rPr>
        <w:t xml:space="preserve"> </w:t>
      </w:r>
      <w:r w:rsidRPr="004F38A7">
        <w:t>центральное</w:t>
      </w:r>
      <w:r w:rsidRPr="004F38A7">
        <w:rPr>
          <w:spacing w:val="1"/>
        </w:rPr>
        <w:t xml:space="preserve"> </w:t>
      </w:r>
      <w:r w:rsidRPr="004F38A7">
        <w:t>отопление,</w:t>
      </w:r>
      <w:r w:rsidRPr="004F38A7">
        <w:rPr>
          <w:spacing w:val="1"/>
        </w:rPr>
        <w:t xml:space="preserve"> </w:t>
      </w:r>
      <w:r w:rsidRPr="004F38A7">
        <w:t>вентиляция.</w:t>
      </w:r>
      <w:r w:rsidRPr="004F38A7">
        <w:rPr>
          <w:spacing w:val="1"/>
        </w:rPr>
        <w:t xml:space="preserve"> </w:t>
      </w:r>
      <w:r w:rsidRPr="004F38A7">
        <w:t>Все</w:t>
      </w:r>
      <w:r w:rsidRPr="004F38A7">
        <w:rPr>
          <w:spacing w:val="1"/>
        </w:rPr>
        <w:t xml:space="preserve"> </w:t>
      </w:r>
      <w:r w:rsidRPr="004F38A7">
        <w:t>оборудование</w:t>
      </w:r>
      <w:r w:rsidRPr="004F38A7">
        <w:rPr>
          <w:spacing w:val="1"/>
        </w:rPr>
        <w:t xml:space="preserve"> </w:t>
      </w:r>
      <w:r w:rsidRPr="004F38A7">
        <w:t>находится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удовлетворительном</w:t>
      </w:r>
      <w:r w:rsidRPr="004F38A7">
        <w:rPr>
          <w:spacing w:val="1"/>
        </w:rPr>
        <w:t xml:space="preserve"> </w:t>
      </w:r>
      <w:r w:rsidRPr="004F38A7">
        <w:t>состоянии.</w:t>
      </w:r>
      <w:r w:rsidRPr="004F38A7">
        <w:rPr>
          <w:spacing w:val="1"/>
        </w:rPr>
        <w:t xml:space="preserve"> </w:t>
      </w:r>
      <w:r w:rsidRPr="004F38A7">
        <w:t>Проектная</w:t>
      </w:r>
      <w:r w:rsidRPr="004F38A7">
        <w:rPr>
          <w:spacing w:val="1"/>
        </w:rPr>
        <w:t xml:space="preserve"> </w:t>
      </w:r>
      <w:r w:rsidRPr="004F38A7">
        <w:t>мощность</w:t>
      </w:r>
      <w:r w:rsidRPr="004F38A7">
        <w:rPr>
          <w:spacing w:val="-1"/>
        </w:rPr>
        <w:t xml:space="preserve"> </w:t>
      </w:r>
      <w:r w:rsidRPr="004F38A7">
        <w:t>детского сада рассчитана</w:t>
      </w:r>
      <w:r w:rsidRPr="004F38A7">
        <w:rPr>
          <w:spacing w:val="-1"/>
        </w:rPr>
        <w:t xml:space="preserve"> </w:t>
      </w:r>
      <w:r w:rsidRPr="004F38A7">
        <w:t>на</w:t>
      </w:r>
      <w:r w:rsidRPr="004F38A7">
        <w:rPr>
          <w:spacing w:val="-1"/>
        </w:rPr>
        <w:t xml:space="preserve"> 24</w:t>
      </w:r>
      <w:r w:rsidRPr="004F38A7">
        <w:rPr>
          <w:spacing w:val="1"/>
        </w:rPr>
        <w:t xml:space="preserve"> </w:t>
      </w:r>
      <w:r w:rsidRPr="004F38A7">
        <w:t>группы.</w:t>
      </w:r>
    </w:p>
    <w:p w14:paraId="6B0CAB17" w14:textId="77777777" w:rsidR="009D1A0F" w:rsidRPr="004F38A7" w:rsidRDefault="009D1A0F">
      <w:pPr>
        <w:pStyle w:val="a3"/>
        <w:spacing w:line="274" w:lineRule="exact"/>
        <w:ind w:left="936" w:firstLine="0"/>
      </w:pPr>
      <w:r w:rsidRPr="004F38A7">
        <w:t>Материально-техническая</w:t>
      </w:r>
      <w:r w:rsidRPr="004F38A7">
        <w:rPr>
          <w:spacing w:val="36"/>
        </w:rPr>
        <w:t xml:space="preserve"> </w:t>
      </w:r>
      <w:r w:rsidRPr="004F38A7">
        <w:t>база</w:t>
      </w:r>
      <w:r w:rsidRPr="004F38A7">
        <w:rPr>
          <w:spacing w:val="36"/>
        </w:rPr>
        <w:t xml:space="preserve"> </w:t>
      </w:r>
      <w:r w:rsidRPr="004F38A7">
        <w:t>дошкольного</w:t>
      </w:r>
      <w:r w:rsidRPr="004F38A7">
        <w:rPr>
          <w:spacing w:val="34"/>
        </w:rPr>
        <w:t xml:space="preserve"> </w:t>
      </w:r>
      <w:r w:rsidRPr="004F38A7">
        <w:t>учреждения</w:t>
      </w:r>
      <w:r w:rsidRPr="004F38A7">
        <w:rPr>
          <w:spacing w:val="37"/>
        </w:rPr>
        <w:t xml:space="preserve"> </w:t>
      </w:r>
      <w:r w:rsidRPr="004F38A7">
        <w:t>соответствует</w:t>
      </w:r>
      <w:r w:rsidRPr="004F38A7">
        <w:rPr>
          <w:spacing w:val="37"/>
        </w:rPr>
        <w:t xml:space="preserve"> </w:t>
      </w:r>
      <w:r w:rsidRPr="004F38A7">
        <w:t>его</w:t>
      </w:r>
      <w:r w:rsidRPr="004F38A7">
        <w:rPr>
          <w:spacing w:val="37"/>
        </w:rPr>
        <w:t xml:space="preserve"> </w:t>
      </w:r>
      <w:r w:rsidRPr="004F38A7">
        <w:t>типу</w:t>
      </w:r>
      <w:r w:rsidRPr="004F38A7">
        <w:rPr>
          <w:spacing w:val="29"/>
        </w:rPr>
        <w:t xml:space="preserve"> </w:t>
      </w:r>
      <w:r w:rsidRPr="004F38A7">
        <w:t>и</w:t>
      </w:r>
    </w:p>
    <w:p w14:paraId="600C7E99" w14:textId="77777777" w:rsidR="009D1A0F" w:rsidRPr="004F38A7" w:rsidRDefault="009D1A0F" w:rsidP="00991F38">
      <w:pPr>
        <w:pStyle w:val="a3"/>
        <w:spacing w:line="272" w:lineRule="exact"/>
        <w:ind w:left="228" w:firstLine="0"/>
        <w:jc w:val="left"/>
        <w:rPr>
          <w:spacing w:val="-1"/>
        </w:rPr>
      </w:pPr>
      <w:r w:rsidRPr="004F38A7">
        <w:rPr>
          <w:spacing w:val="-1"/>
        </w:rPr>
        <w:t>виду.</w:t>
      </w:r>
    </w:p>
    <w:p w14:paraId="5A61AD7D" w14:textId="77777777" w:rsidR="009D1A0F" w:rsidRPr="004F38A7" w:rsidRDefault="009D1A0F" w:rsidP="00991F38">
      <w:pPr>
        <w:pStyle w:val="a3"/>
        <w:spacing w:line="272" w:lineRule="exact"/>
        <w:ind w:left="720" w:firstLine="0"/>
        <w:jc w:val="left"/>
      </w:pPr>
      <w:r w:rsidRPr="004F38A7">
        <w:t xml:space="preserve">   В</w:t>
      </w:r>
      <w:r w:rsidRPr="004F38A7">
        <w:rPr>
          <w:spacing w:val="-6"/>
        </w:rPr>
        <w:t xml:space="preserve"> </w:t>
      </w:r>
      <w:r w:rsidRPr="004F38A7">
        <w:t>ДОО</w:t>
      </w:r>
      <w:r w:rsidRPr="004F38A7">
        <w:rPr>
          <w:spacing w:val="-2"/>
        </w:rPr>
        <w:t xml:space="preserve"> </w:t>
      </w:r>
      <w:r w:rsidRPr="004F38A7">
        <w:t>созданы</w:t>
      </w:r>
      <w:r w:rsidRPr="004F38A7">
        <w:rPr>
          <w:spacing w:val="-3"/>
        </w:rPr>
        <w:t xml:space="preserve"> </w:t>
      </w:r>
      <w:r w:rsidRPr="004F38A7">
        <w:t>необходимые</w:t>
      </w:r>
      <w:r w:rsidRPr="004F38A7">
        <w:rPr>
          <w:spacing w:val="-5"/>
        </w:rPr>
        <w:t xml:space="preserve"> </w:t>
      </w:r>
      <w:r w:rsidRPr="004F38A7">
        <w:t>материально-технические</w:t>
      </w:r>
      <w:r w:rsidRPr="004F38A7">
        <w:rPr>
          <w:spacing w:val="-3"/>
        </w:rPr>
        <w:t xml:space="preserve"> </w:t>
      </w:r>
      <w:r w:rsidRPr="004F38A7">
        <w:t>условия,</w:t>
      </w:r>
      <w:r w:rsidRPr="004F38A7">
        <w:rPr>
          <w:spacing w:val="-3"/>
        </w:rPr>
        <w:t xml:space="preserve"> </w:t>
      </w:r>
      <w:r w:rsidRPr="004F38A7">
        <w:t>обеспечивающие:</w:t>
      </w:r>
    </w:p>
    <w:p w14:paraId="7049828D" w14:textId="77777777" w:rsidR="009D1A0F" w:rsidRPr="004F38A7" w:rsidRDefault="009D1A0F">
      <w:pPr>
        <w:pStyle w:val="a5"/>
        <w:numPr>
          <w:ilvl w:val="0"/>
          <w:numId w:val="130"/>
        </w:numPr>
        <w:tabs>
          <w:tab w:val="left" w:pos="486"/>
        </w:tabs>
        <w:ind w:right="743"/>
        <w:rPr>
          <w:sz w:val="24"/>
        </w:rPr>
      </w:pPr>
      <w:r w:rsidRPr="004F38A7">
        <w:rPr>
          <w:sz w:val="24"/>
        </w:rPr>
        <w:t>возможность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достижения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обучающимися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планируемых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результатов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освоения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Федеральной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программы;</w:t>
      </w:r>
    </w:p>
    <w:p w14:paraId="4F225BE0" w14:textId="77777777" w:rsidR="009D1A0F" w:rsidRPr="004F38A7" w:rsidRDefault="009D1A0F">
      <w:pPr>
        <w:pStyle w:val="a5"/>
        <w:numPr>
          <w:ilvl w:val="0"/>
          <w:numId w:val="130"/>
        </w:numPr>
        <w:tabs>
          <w:tab w:val="left" w:pos="486"/>
        </w:tabs>
        <w:spacing w:before="1"/>
        <w:ind w:right="733"/>
        <w:rPr>
          <w:sz w:val="24"/>
        </w:rPr>
      </w:pPr>
      <w:r w:rsidRPr="004F38A7">
        <w:rPr>
          <w:sz w:val="24"/>
        </w:rPr>
        <w:t>выполнение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требований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санитарно-эпидемиологических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гигиенических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нормативов,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содержащихся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proofErr w:type="spellStart"/>
      <w:r w:rsidRPr="004F38A7">
        <w:rPr>
          <w:sz w:val="24"/>
        </w:rPr>
        <w:t>СинПиН</w:t>
      </w:r>
      <w:proofErr w:type="spellEnd"/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2.4.3648-20,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СанПиН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2.3/2.4.3590-20,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СанПиН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1.2.3685-21:</w:t>
      </w:r>
    </w:p>
    <w:p w14:paraId="742B7591" w14:textId="77777777" w:rsidR="009D1A0F" w:rsidRPr="004F38A7" w:rsidRDefault="009D1A0F">
      <w:pPr>
        <w:pStyle w:val="a5"/>
        <w:numPr>
          <w:ilvl w:val="0"/>
          <w:numId w:val="131"/>
        </w:numPr>
        <w:tabs>
          <w:tab w:val="left" w:pos="448"/>
        </w:tabs>
        <w:rPr>
          <w:sz w:val="24"/>
        </w:rPr>
      </w:pPr>
      <w:r w:rsidRPr="004F38A7">
        <w:rPr>
          <w:sz w:val="24"/>
        </w:rPr>
        <w:t>к</w:t>
      </w:r>
      <w:r w:rsidRPr="004F38A7">
        <w:rPr>
          <w:spacing w:val="120"/>
          <w:sz w:val="24"/>
        </w:rPr>
        <w:t xml:space="preserve"> </w:t>
      </w:r>
      <w:r w:rsidRPr="004F38A7">
        <w:rPr>
          <w:sz w:val="24"/>
        </w:rPr>
        <w:t xml:space="preserve">условиям  </w:t>
      </w:r>
      <w:r w:rsidRPr="004F38A7">
        <w:rPr>
          <w:spacing w:val="55"/>
          <w:sz w:val="24"/>
        </w:rPr>
        <w:t xml:space="preserve"> </w:t>
      </w:r>
      <w:r w:rsidRPr="004F38A7">
        <w:rPr>
          <w:sz w:val="24"/>
        </w:rPr>
        <w:t xml:space="preserve">размещения  </w:t>
      </w:r>
      <w:r w:rsidRPr="004F38A7">
        <w:rPr>
          <w:spacing w:val="57"/>
          <w:sz w:val="24"/>
        </w:rPr>
        <w:t xml:space="preserve"> </w:t>
      </w:r>
      <w:r w:rsidRPr="004F38A7">
        <w:rPr>
          <w:sz w:val="24"/>
        </w:rPr>
        <w:t xml:space="preserve">организаций,  </w:t>
      </w:r>
      <w:r w:rsidRPr="004F38A7">
        <w:rPr>
          <w:spacing w:val="53"/>
          <w:sz w:val="24"/>
        </w:rPr>
        <w:t xml:space="preserve"> </w:t>
      </w:r>
      <w:r w:rsidRPr="004F38A7">
        <w:rPr>
          <w:sz w:val="24"/>
        </w:rPr>
        <w:t xml:space="preserve">осуществляющих  </w:t>
      </w:r>
      <w:r w:rsidRPr="004F38A7">
        <w:rPr>
          <w:spacing w:val="59"/>
          <w:sz w:val="24"/>
        </w:rPr>
        <w:t xml:space="preserve"> </w:t>
      </w:r>
      <w:r w:rsidRPr="004F38A7">
        <w:rPr>
          <w:sz w:val="24"/>
        </w:rPr>
        <w:t>образовательную</w:t>
      </w:r>
    </w:p>
    <w:p w14:paraId="424A29AC" w14:textId="77777777" w:rsidR="009D1A0F" w:rsidRPr="004F38A7" w:rsidRDefault="009D1A0F">
      <w:pPr>
        <w:pStyle w:val="a3"/>
        <w:ind w:left="228" w:firstLine="0"/>
        <w:jc w:val="left"/>
      </w:pPr>
      <w:r w:rsidRPr="004F38A7">
        <w:t>деятельность;</w:t>
      </w:r>
    </w:p>
    <w:p w14:paraId="322D77D6" w14:textId="77777777" w:rsidR="009D1A0F" w:rsidRPr="004F38A7" w:rsidRDefault="009D1A0F">
      <w:pPr>
        <w:pStyle w:val="a5"/>
        <w:numPr>
          <w:ilvl w:val="1"/>
          <w:numId w:val="131"/>
        </w:numPr>
        <w:tabs>
          <w:tab w:val="left" w:pos="1076"/>
        </w:tabs>
        <w:ind w:left="1075"/>
        <w:jc w:val="left"/>
        <w:rPr>
          <w:sz w:val="24"/>
        </w:rPr>
      </w:pPr>
      <w:r w:rsidRPr="004F38A7">
        <w:rPr>
          <w:sz w:val="24"/>
        </w:rPr>
        <w:t>оборудованию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содержанию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территории;</w:t>
      </w:r>
    </w:p>
    <w:p w14:paraId="155B2A1B" w14:textId="77777777" w:rsidR="009D1A0F" w:rsidRPr="004F38A7" w:rsidRDefault="009D1A0F">
      <w:pPr>
        <w:pStyle w:val="a5"/>
        <w:numPr>
          <w:ilvl w:val="1"/>
          <w:numId w:val="131"/>
        </w:numPr>
        <w:tabs>
          <w:tab w:val="left" w:pos="1076"/>
        </w:tabs>
        <w:ind w:left="1075"/>
        <w:jc w:val="left"/>
        <w:rPr>
          <w:sz w:val="24"/>
        </w:rPr>
      </w:pPr>
      <w:r w:rsidRPr="004F38A7">
        <w:rPr>
          <w:sz w:val="24"/>
        </w:rPr>
        <w:t>помещениям,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оборудованию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содержанию;</w:t>
      </w:r>
    </w:p>
    <w:p w14:paraId="656B0DB8" w14:textId="77777777" w:rsidR="009D1A0F" w:rsidRPr="004F38A7" w:rsidRDefault="009D1A0F">
      <w:pPr>
        <w:pStyle w:val="a5"/>
        <w:numPr>
          <w:ilvl w:val="1"/>
          <w:numId w:val="131"/>
        </w:numPr>
        <w:tabs>
          <w:tab w:val="left" w:pos="1076"/>
        </w:tabs>
        <w:ind w:left="1075"/>
        <w:jc w:val="left"/>
        <w:rPr>
          <w:sz w:val="24"/>
        </w:rPr>
      </w:pPr>
      <w:r w:rsidRPr="004F38A7">
        <w:rPr>
          <w:sz w:val="24"/>
        </w:rPr>
        <w:t>естественному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искусственному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освещению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помещений;</w:t>
      </w:r>
    </w:p>
    <w:p w14:paraId="56FA49B9" w14:textId="77777777" w:rsidR="009D1A0F" w:rsidRPr="004F38A7" w:rsidRDefault="009D1A0F">
      <w:pPr>
        <w:pStyle w:val="a5"/>
        <w:numPr>
          <w:ilvl w:val="1"/>
          <w:numId w:val="131"/>
        </w:numPr>
        <w:tabs>
          <w:tab w:val="left" w:pos="1076"/>
        </w:tabs>
        <w:ind w:left="1075"/>
        <w:jc w:val="left"/>
        <w:rPr>
          <w:sz w:val="24"/>
        </w:rPr>
      </w:pPr>
      <w:r w:rsidRPr="004F38A7">
        <w:rPr>
          <w:sz w:val="24"/>
        </w:rPr>
        <w:t>отоплению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вентиляции;</w:t>
      </w:r>
    </w:p>
    <w:p w14:paraId="5AEB1E0A" w14:textId="77777777" w:rsidR="009D1A0F" w:rsidRPr="004F38A7" w:rsidRDefault="009D1A0F">
      <w:pPr>
        <w:pStyle w:val="a5"/>
        <w:numPr>
          <w:ilvl w:val="1"/>
          <w:numId w:val="131"/>
        </w:numPr>
        <w:tabs>
          <w:tab w:val="left" w:pos="1076"/>
        </w:tabs>
        <w:ind w:left="1075"/>
        <w:jc w:val="left"/>
        <w:rPr>
          <w:sz w:val="24"/>
        </w:rPr>
      </w:pPr>
      <w:r w:rsidRPr="004F38A7">
        <w:rPr>
          <w:sz w:val="24"/>
        </w:rPr>
        <w:t>водоснабжению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канализации;</w:t>
      </w:r>
    </w:p>
    <w:p w14:paraId="08EC4BB0" w14:textId="77777777" w:rsidR="009D1A0F" w:rsidRPr="004F38A7" w:rsidRDefault="009D1A0F">
      <w:pPr>
        <w:pStyle w:val="a5"/>
        <w:numPr>
          <w:ilvl w:val="1"/>
          <w:numId w:val="131"/>
        </w:numPr>
        <w:tabs>
          <w:tab w:val="left" w:pos="1076"/>
        </w:tabs>
        <w:ind w:left="1075"/>
        <w:jc w:val="left"/>
        <w:rPr>
          <w:sz w:val="24"/>
        </w:rPr>
      </w:pPr>
      <w:r w:rsidRPr="004F38A7">
        <w:rPr>
          <w:sz w:val="24"/>
        </w:rPr>
        <w:t>организации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питания;</w:t>
      </w:r>
    </w:p>
    <w:p w14:paraId="6C20618C" w14:textId="77777777" w:rsidR="009D1A0F" w:rsidRPr="004F38A7" w:rsidRDefault="009D1A0F">
      <w:pPr>
        <w:pStyle w:val="a5"/>
        <w:numPr>
          <w:ilvl w:val="1"/>
          <w:numId w:val="131"/>
        </w:numPr>
        <w:tabs>
          <w:tab w:val="left" w:pos="1076"/>
        </w:tabs>
        <w:ind w:left="1075"/>
        <w:jc w:val="left"/>
        <w:rPr>
          <w:sz w:val="24"/>
        </w:rPr>
      </w:pPr>
      <w:r w:rsidRPr="004F38A7">
        <w:rPr>
          <w:sz w:val="24"/>
        </w:rPr>
        <w:t>медицинскому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обеспечению;</w:t>
      </w:r>
    </w:p>
    <w:p w14:paraId="314B240F" w14:textId="77777777" w:rsidR="009D1A0F" w:rsidRPr="004F38A7" w:rsidRDefault="009D1A0F">
      <w:pPr>
        <w:pStyle w:val="a5"/>
        <w:numPr>
          <w:ilvl w:val="1"/>
          <w:numId w:val="131"/>
        </w:numPr>
        <w:tabs>
          <w:tab w:val="left" w:pos="1076"/>
        </w:tabs>
        <w:ind w:left="1075"/>
        <w:jc w:val="left"/>
        <w:rPr>
          <w:sz w:val="24"/>
        </w:rPr>
      </w:pPr>
      <w:r w:rsidRPr="004F38A7">
        <w:rPr>
          <w:sz w:val="24"/>
        </w:rPr>
        <w:t>приему</w:t>
      </w:r>
      <w:r w:rsidRPr="004F38A7">
        <w:rPr>
          <w:spacing w:val="-9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организации,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осуществляющих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образовательную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деятельность;</w:t>
      </w:r>
    </w:p>
    <w:p w14:paraId="2AB31204" w14:textId="77777777" w:rsidR="009D1A0F" w:rsidRPr="004F38A7" w:rsidRDefault="009D1A0F">
      <w:pPr>
        <w:pStyle w:val="a5"/>
        <w:numPr>
          <w:ilvl w:val="1"/>
          <w:numId w:val="131"/>
        </w:numPr>
        <w:tabs>
          <w:tab w:val="left" w:pos="1076"/>
        </w:tabs>
        <w:ind w:left="1075"/>
        <w:jc w:val="left"/>
        <w:rPr>
          <w:sz w:val="24"/>
        </w:rPr>
      </w:pPr>
      <w:r w:rsidRPr="004F38A7">
        <w:rPr>
          <w:sz w:val="24"/>
        </w:rPr>
        <w:t>организации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режима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дня;</w:t>
      </w:r>
    </w:p>
    <w:p w14:paraId="32C6F0A1" w14:textId="77777777" w:rsidR="009D1A0F" w:rsidRPr="004F38A7" w:rsidRDefault="009D1A0F">
      <w:pPr>
        <w:pStyle w:val="a5"/>
        <w:numPr>
          <w:ilvl w:val="1"/>
          <w:numId w:val="131"/>
        </w:numPr>
        <w:tabs>
          <w:tab w:val="left" w:pos="1076"/>
        </w:tabs>
        <w:ind w:left="1075"/>
        <w:jc w:val="left"/>
        <w:rPr>
          <w:sz w:val="24"/>
        </w:rPr>
      </w:pPr>
      <w:r w:rsidRPr="004F38A7">
        <w:rPr>
          <w:sz w:val="24"/>
        </w:rPr>
        <w:t>организации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физического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воспитания;</w:t>
      </w:r>
    </w:p>
    <w:p w14:paraId="150A2DC7" w14:textId="77777777" w:rsidR="009D1A0F" w:rsidRPr="004F38A7" w:rsidRDefault="009D1A0F">
      <w:pPr>
        <w:pStyle w:val="a5"/>
        <w:numPr>
          <w:ilvl w:val="1"/>
          <w:numId w:val="131"/>
        </w:numPr>
        <w:tabs>
          <w:tab w:val="left" w:pos="1076"/>
        </w:tabs>
        <w:ind w:left="1075"/>
        <w:jc w:val="left"/>
        <w:rPr>
          <w:sz w:val="24"/>
        </w:rPr>
      </w:pPr>
      <w:r w:rsidRPr="004F38A7">
        <w:rPr>
          <w:sz w:val="24"/>
        </w:rPr>
        <w:t>личной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гигиене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персонала;</w:t>
      </w:r>
    </w:p>
    <w:p w14:paraId="428AE43D" w14:textId="77777777" w:rsidR="009D1A0F" w:rsidRPr="004F38A7" w:rsidRDefault="009D1A0F">
      <w:pPr>
        <w:pStyle w:val="a5"/>
        <w:numPr>
          <w:ilvl w:val="0"/>
          <w:numId w:val="132"/>
        </w:numPr>
        <w:tabs>
          <w:tab w:val="left" w:pos="1196"/>
        </w:tabs>
        <w:jc w:val="left"/>
        <w:rPr>
          <w:sz w:val="24"/>
        </w:rPr>
      </w:pPr>
      <w:r w:rsidRPr="004F38A7">
        <w:rPr>
          <w:sz w:val="24"/>
        </w:rPr>
        <w:t>выполнение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ДОО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требований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пожарной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безопасности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электробезопасности;</w:t>
      </w:r>
    </w:p>
    <w:p w14:paraId="6562D3CC" w14:textId="77777777" w:rsidR="009D1A0F" w:rsidRPr="004F38A7" w:rsidRDefault="009D1A0F">
      <w:pPr>
        <w:pStyle w:val="a5"/>
        <w:numPr>
          <w:ilvl w:val="0"/>
          <w:numId w:val="132"/>
        </w:numPr>
        <w:tabs>
          <w:tab w:val="left" w:pos="1234"/>
        </w:tabs>
        <w:ind w:left="228" w:right="741" w:firstLine="707"/>
        <w:rPr>
          <w:sz w:val="24"/>
        </w:rPr>
      </w:pPr>
      <w:r w:rsidRPr="004F38A7">
        <w:rPr>
          <w:sz w:val="24"/>
        </w:rPr>
        <w:t>выполнение ДОО требований по охране здоровья обучающихся и охране труда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работников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ДОО;</w:t>
      </w:r>
    </w:p>
    <w:p w14:paraId="1B641892" w14:textId="77777777" w:rsidR="009D1A0F" w:rsidRPr="004F38A7" w:rsidRDefault="009D1A0F">
      <w:pPr>
        <w:pStyle w:val="a5"/>
        <w:numPr>
          <w:ilvl w:val="0"/>
          <w:numId w:val="132"/>
        </w:numPr>
        <w:tabs>
          <w:tab w:val="left" w:pos="1227"/>
        </w:tabs>
        <w:ind w:left="228" w:right="742" w:firstLine="707"/>
        <w:rPr>
          <w:sz w:val="24"/>
        </w:rPr>
      </w:pPr>
      <w:r w:rsidRPr="004F38A7">
        <w:rPr>
          <w:sz w:val="24"/>
        </w:rPr>
        <w:t>возможность для беспрепятственного доступа обучающихся с ОВЗ, в том числе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детей-инвалидов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 объектам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инфраструктуры ДОО.</w:t>
      </w:r>
    </w:p>
    <w:p w14:paraId="6A0F5C3F" w14:textId="77777777" w:rsidR="009D1A0F" w:rsidRPr="004F38A7" w:rsidRDefault="009D1A0F">
      <w:pPr>
        <w:pStyle w:val="a3"/>
        <w:ind w:left="228" w:right="732"/>
      </w:pPr>
      <w:r w:rsidRPr="004F38A7">
        <w:t>При создании материально-технических условий для детей с ОВЗ в детском саду</w:t>
      </w:r>
      <w:r w:rsidRPr="004F38A7">
        <w:rPr>
          <w:spacing w:val="1"/>
        </w:rPr>
        <w:t xml:space="preserve"> </w:t>
      </w:r>
      <w:r w:rsidRPr="004F38A7">
        <w:t>учитываются</w:t>
      </w:r>
      <w:r w:rsidRPr="004F38A7">
        <w:rPr>
          <w:spacing w:val="-1"/>
        </w:rPr>
        <w:t xml:space="preserve"> </w:t>
      </w:r>
      <w:r w:rsidRPr="004F38A7">
        <w:t>особенности</w:t>
      </w:r>
      <w:r w:rsidRPr="004F38A7">
        <w:rPr>
          <w:spacing w:val="-1"/>
        </w:rPr>
        <w:t xml:space="preserve"> </w:t>
      </w:r>
      <w:r w:rsidRPr="004F38A7">
        <w:t>их</w:t>
      </w:r>
      <w:r w:rsidRPr="004F38A7">
        <w:rPr>
          <w:spacing w:val="2"/>
        </w:rPr>
        <w:t xml:space="preserve"> </w:t>
      </w:r>
      <w:r w:rsidRPr="004F38A7">
        <w:t>физического</w:t>
      </w:r>
      <w:r w:rsidRPr="004F38A7">
        <w:rPr>
          <w:spacing w:val="-1"/>
        </w:rPr>
        <w:t xml:space="preserve"> </w:t>
      </w:r>
      <w:r w:rsidRPr="004F38A7">
        <w:t>и психического</w:t>
      </w:r>
      <w:r w:rsidRPr="004F38A7">
        <w:rPr>
          <w:spacing w:val="-1"/>
        </w:rPr>
        <w:t xml:space="preserve"> </w:t>
      </w:r>
      <w:r w:rsidRPr="004F38A7">
        <w:t>развития.</w:t>
      </w:r>
    </w:p>
    <w:p w14:paraId="6A52DA77" w14:textId="77777777" w:rsidR="009D1A0F" w:rsidRPr="004F38A7" w:rsidRDefault="009D1A0F">
      <w:pPr>
        <w:pStyle w:val="a3"/>
        <w:spacing w:before="1"/>
        <w:ind w:left="228" w:right="738"/>
      </w:pPr>
      <w:r w:rsidRPr="004F38A7">
        <w:t>ДОО оснащено достаточным набором оборудования для различных видов детской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помещении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участке,</w:t>
      </w:r>
      <w:r w:rsidRPr="004F38A7">
        <w:rPr>
          <w:spacing w:val="1"/>
        </w:rPr>
        <w:t xml:space="preserve"> </w:t>
      </w:r>
      <w:r w:rsidRPr="004F38A7">
        <w:t>игровыми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физкультурными</w:t>
      </w:r>
      <w:r w:rsidRPr="004F38A7">
        <w:rPr>
          <w:spacing w:val="1"/>
        </w:rPr>
        <w:t xml:space="preserve"> </w:t>
      </w:r>
      <w:r w:rsidRPr="004F38A7">
        <w:t>площадками,</w:t>
      </w:r>
      <w:r w:rsidRPr="004F38A7">
        <w:rPr>
          <w:spacing w:val="1"/>
        </w:rPr>
        <w:t xml:space="preserve"> </w:t>
      </w:r>
      <w:r w:rsidRPr="004F38A7">
        <w:t>озелененной</w:t>
      </w:r>
      <w:r w:rsidRPr="004F38A7">
        <w:rPr>
          <w:spacing w:val="-3"/>
        </w:rPr>
        <w:t xml:space="preserve"> </w:t>
      </w:r>
      <w:r w:rsidRPr="004F38A7">
        <w:t>территорией.</w:t>
      </w:r>
    </w:p>
    <w:p w14:paraId="0793F18F" w14:textId="77777777" w:rsidR="009D1A0F" w:rsidRPr="004F38A7" w:rsidRDefault="009D1A0F">
      <w:pPr>
        <w:pStyle w:val="a3"/>
        <w:ind w:left="228" w:right="741"/>
      </w:pPr>
      <w:r w:rsidRPr="004F38A7">
        <w:t>В дошкольном учреждении имеется необходимое оснащение и оборудование для</w:t>
      </w:r>
      <w:r w:rsidRPr="004F38A7">
        <w:rPr>
          <w:spacing w:val="1"/>
        </w:rPr>
        <w:t xml:space="preserve"> </w:t>
      </w:r>
      <w:r w:rsidRPr="004F38A7">
        <w:t>всех видов воспитательной и образовательной деятельности обучающихся (в том числе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-2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ОВЗ),</w:t>
      </w:r>
      <w:r w:rsidRPr="004F38A7">
        <w:rPr>
          <w:spacing w:val="-2"/>
        </w:rPr>
        <w:t xml:space="preserve"> </w:t>
      </w:r>
      <w:r w:rsidRPr="004F38A7">
        <w:t>педагогической,</w:t>
      </w:r>
      <w:r w:rsidRPr="004F38A7">
        <w:rPr>
          <w:spacing w:val="-1"/>
        </w:rPr>
        <w:t xml:space="preserve"> </w:t>
      </w:r>
      <w:r w:rsidRPr="004F38A7">
        <w:t>административной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хозяйственной</w:t>
      </w:r>
      <w:r w:rsidRPr="004F38A7">
        <w:rPr>
          <w:spacing w:val="-1"/>
        </w:rPr>
        <w:t xml:space="preserve"> </w:t>
      </w:r>
      <w:r w:rsidRPr="004F38A7">
        <w:t>деятельности::</w:t>
      </w:r>
    </w:p>
    <w:p w14:paraId="51A6A4C2" w14:textId="77777777" w:rsidR="009D1A0F" w:rsidRPr="004F38A7" w:rsidRDefault="009D1A0F">
      <w:pPr>
        <w:pStyle w:val="a5"/>
        <w:numPr>
          <w:ilvl w:val="1"/>
          <w:numId w:val="131"/>
        </w:numPr>
        <w:tabs>
          <w:tab w:val="left" w:pos="1078"/>
        </w:tabs>
        <w:ind w:left="1078" w:hanging="142"/>
        <w:rPr>
          <w:sz w:val="24"/>
        </w:rPr>
      </w:pPr>
      <w:r w:rsidRPr="004F38A7">
        <w:rPr>
          <w:sz w:val="24"/>
        </w:rPr>
        <w:t>учебно-методический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комплект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реализуемой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Программы;</w:t>
      </w:r>
    </w:p>
    <w:p w14:paraId="010B8DF5" w14:textId="77777777" w:rsidR="009D1A0F" w:rsidRPr="004F38A7" w:rsidRDefault="009D1A0F">
      <w:pPr>
        <w:pStyle w:val="a5"/>
        <w:numPr>
          <w:ilvl w:val="1"/>
          <w:numId w:val="131"/>
        </w:numPr>
        <w:tabs>
          <w:tab w:val="left" w:pos="1095"/>
        </w:tabs>
        <w:ind w:right="739" w:firstLine="707"/>
        <w:rPr>
          <w:sz w:val="24"/>
        </w:rPr>
      </w:pPr>
      <w:r w:rsidRPr="004F38A7">
        <w:rPr>
          <w:sz w:val="24"/>
        </w:rPr>
        <w:t>помещения для занятий коллективной и индивидуальной деятельностью (игровой,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коммуникативной,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исследовательской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т.д.),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обеспечивающие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активность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 участием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взрослых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других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детей;</w:t>
      </w:r>
    </w:p>
    <w:p w14:paraId="33519D90" w14:textId="77777777" w:rsidR="009D1A0F" w:rsidRPr="004F38A7" w:rsidRDefault="009D1A0F">
      <w:pPr>
        <w:pStyle w:val="a5"/>
        <w:numPr>
          <w:ilvl w:val="1"/>
          <w:numId w:val="131"/>
        </w:numPr>
        <w:tabs>
          <w:tab w:val="left" w:pos="1119"/>
        </w:tabs>
        <w:spacing w:before="71"/>
        <w:ind w:right="737" w:firstLine="707"/>
        <w:rPr>
          <w:sz w:val="24"/>
        </w:rPr>
      </w:pPr>
      <w:r w:rsidRPr="004F38A7">
        <w:rPr>
          <w:sz w:val="24"/>
        </w:rPr>
        <w:t>оснащение предметно-развивающей среды, включающей средства образования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подобранные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особенностями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 дошкольного возраста,</w:t>
      </w:r>
    </w:p>
    <w:p w14:paraId="5D166192" w14:textId="77777777" w:rsidR="009D1A0F" w:rsidRPr="004F38A7" w:rsidRDefault="009D1A0F">
      <w:pPr>
        <w:pStyle w:val="a5"/>
        <w:numPr>
          <w:ilvl w:val="1"/>
          <w:numId w:val="131"/>
        </w:numPr>
        <w:tabs>
          <w:tab w:val="left" w:pos="1179"/>
        </w:tabs>
        <w:ind w:right="734" w:firstLine="707"/>
        <w:rPr>
          <w:sz w:val="24"/>
        </w:rPr>
      </w:pPr>
      <w:r w:rsidRPr="004F38A7">
        <w:rPr>
          <w:sz w:val="24"/>
        </w:rPr>
        <w:t>мебель,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техническое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оборудование,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хозяйственный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инвентарь,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lastRenderedPageBreak/>
        <w:t>материалы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художественного творчества,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музыкальные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инструменты.</w:t>
      </w:r>
    </w:p>
    <w:p w14:paraId="3EAA1596" w14:textId="77777777" w:rsidR="009D1A0F" w:rsidRPr="004F38A7" w:rsidRDefault="009D1A0F">
      <w:pPr>
        <w:pStyle w:val="a3"/>
        <w:ind w:left="936" w:firstLine="0"/>
      </w:pPr>
      <w:r w:rsidRPr="004F38A7">
        <w:t>В</w:t>
      </w:r>
      <w:r w:rsidRPr="004F38A7">
        <w:rPr>
          <w:spacing w:val="-4"/>
        </w:rPr>
        <w:t xml:space="preserve"> </w:t>
      </w:r>
      <w:r w:rsidRPr="004F38A7">
        <w:t>дошкольном</w:t>
      </w:r>
      <w:r w:rsidRPr="004F38A7">
        <w:rPr>
          <w:spacing w:val="-1"/>
        </w:rPr>
        <w:t xml:space="preserve"> </w:t>
      </w:r>
      <w:r w:rsidRPr="004F38A7">
        <w:t>учреждении</w:t>
      </w:r>
      <w:r w:rsidRPr="004F38A7">
        <w:rPr>
          <w:spacing w:val="-3"/>
        </w:rPr>
        <w:t xml:space="preserve"> </w:t>
      </w:r>
      <w:r w:rsidRPr="004F38A7">
        <w:t>имеется:</w:t>
      </w:r>
    </w:p>
    <w:p w14:paraId="1E0B0119" w14:textId="77777777" w:rsidR="009D1A0F" w:rsidRPr="004F38A7" w:rsidRDefault="009D1A0F">
      <w:pPr>
        <w:pStyle w:val="a5"/>
        <w:numPr>
          <w:ilvl w:val="1"/>
          <w:numId w:val="131"/>
        </w:numPr>
        <w:tabs>
          <w:tab w:val="left" w:pos="1194"/>
        </w:tabs>
        <w:ind w:right="732" w:firstLine="707"/>
        <w:rPr>
          <w:sz w:val="24"/>
        </w:rPr>
      </w:pPr>
      <w:r w:rsidRPr="004F38A7">
        <w:rPr>
          <w:sz w:val="24"/>
        </w:rPr>
        <w:t>групповых помещений, для организации образовательной деятельности с детьми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 2-х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 7 лет;</w:t>
      </w:r>
    </w:p>
    <w:p w14:paraId="2735DB40" w14:textId="77777777" w:rsidR="009D1A0F" w:rsidRPr="004F38A7" w:rsidRDefault="009D1A0F">
      <w:pPr>
        <w:pStyle w:val="a5"/>
        <w:numPr>
          <w:ilvl w:val="1"/>
          <w:numId w:val="131"/>
        </w:numPr>
        <w:tabs>
          <w:tab w:val="left" w:pos="1076"/>
        </w:tabs>
        <w:spacing w:line="275" w:lineRule="exact"/>
        <w:ind w:left="1075"/>
        <w:rPr>
          <w:sz w:val="24"/>
        </w:rPr>
      </w:pPr>
      <w:r w:rsidRPr="004F38A7">
        <w:rPr>
          <w:sz w:val="24"/>
        </w:rPr>
        <w:t>музыкальный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зал;</w:t>
      </w:r>
    </w:p>
    <w:p w14:paraId="5828DE72" w14:textId="77777777" w:rsidR="009D1A0F" w:rsidRPr="004F38A7" w:rsidRDefault="009D1A0F">
      <w:pPr>
        <w:pStyle w:val="a5"/>
        <w:numPr>
          <w:ilvl w:val="1"/>
          <w:numId w:val="131"/>
        </w:numPr>
        <w:tabs>
          <w:tab w:val="left" w:pos="1076"/>
        </w:tabs>
        <w:spacing w:line="275" w:lineRule="exact"/>
        <w:ind w:left="1075"/>
        <w:rPr>
          <w:sz w:val="24"/>
        </w:rPr>
      </w:pPr>
      <w:proofErr w:type="spellStart"/>
      <w:r w:rsidRPr="004F38A7">
        <w:rPr>
          <w:sz w:val="24"/>
        </w:rPr>
        <w:t>логопункт</w:t>
      </w:r>
      <w:proofErr w:type="spellEnd"/>
    </w:p>
    <w:p w14:paraId="32EA9E19" w14:textId="77777777" w:rsidR="009D1A0F" w:rsidRPr="004F38A7" w:rsidRDefault="009D1A0F">
      <w:pPr>
        <w:pStyle w:val="a3"/>
        <w:ind w:left="228" w:right="738"/>
      </w:pPr>
      <w:r w:rsidRPr="004F38A7">
        <w:t>Кроме</w:t>
      </w:r>
      <w:r w:rsidRPr="004F38A7">
        <w:rPr>
          <w:spacing w:val="1"/>
        </w:rPr>
        <w:t xml:space="preserve"> </w:t>
      </w:r>
      <w:r w:rsidRPr="004F38A7">
        <w:t>того,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есть</w:t>
      </w:r>
      <w:r w:rsidRPr="004F38A7">
        <w:rPr>
          <w:spacing w:val="1"/>
        </w:rPr>
        <w:t xml:space="preserve"> </w:t>
      </w:r>
      <w:r w:rsidRPr="004F38A7">
        <w:t>различная</w:t>
      </w:r>
      <w:r w:rsidRPr="004F38A7">
        <w:rPr>
          <w:spacing w:val="1"/>
        </w:rPr>
        <w:t xml:space="preserve"> </w:t>
      </w:r>
      <w:r w:rsidRPr="004F38A7">
        <w:t>оргтехника:</w:t>
      </w:r>
      <w:r w:rsidRPr="004F38A7">
        <w:rPr>
          <w:spacing w:val="1"/>
        </w:rPr>
        <w:t xml:space="preserve"> </w:t>
      </w:r>
      <w:r w:rsidRPr="004F38A7">
        <w:t>факс,</w:t>
      </w:r>
      <w:r w:rsidRPr="004F38A7">
        <w:rPr>
          <w:spacing w:val="1"/>
        </w:rPr>
        <w:t xml:space="preserve"> </w:t>
      </w:r>
      <w:r w:rsidRPr="004F38A7">
        <w:t>ксерокс,</w:t>
      </w:r>
      <w:r w:rsidRPr="004F38A7">
        <w:rPr>
          <w:spacing w:val="1"/>
        </w:rPr>
        <w:t xml:space="preserve"> </w:t>
      </w:r>
      <w:r w:rsidRPr="004F38A7">
        <w:t>принтеры,</w:t>
      </w:r>
      <w:r w:rsidRPr="004F38A7">
        <w:rPr>
          <w:spacing w:val="1"/>
        </w:rPr>
        <w:t xml:space="preserve"> </w:t>
      </w:r>
      <w:r w:rsidRPr="004F38A7">
        <w:t>мультимедийное оборудование, ПК, ноутбуки, проекторы, интерактивная доска, к 8 ПК</w:t>
      </w:r>
      <w:r w:rsidRPr="004F38A7">
        <w:rPr>
          <w:spacing w:val="1"/>
        </w:rPr>
        <w:t xml:space="preserve"> </w:t>
      </w:r>
      <w:r w:rsidRPr="004F38A7">
        <w:t>подключён</w:t>
      </w:r>
      <w:r w:rsidRPr="004F38A7">
        <w:rPr>
          <w:spacing w:val="-1"/>
        </w:rPr>
        <w:t xml:space="preserve"> </w:t>
      </w:r>
      <w:r w:rsidRPr="004F38A7">
        <w:t>Интернет.</w:t>
      </w:r>
    </w:p>
    <w:p w14:paraId="6DBFE106" w14:textId="77777777" w:rsidR="009D1A0F" w:rsidRPr="004F38A7" w:rsidRDefault="009D1A0F">
      <w:pPr>
        <w:pStyle w:val="a3"/>
        <w:spacing w:before="1"/>
        <w:ind w:left="228" w:right="736"/>
      </w:pPr>
      <w:r w:rsidRPr="004F38A7">
        <w:t>РППС</w:t>
      </w:r>
      <w:r w:rsidRPr="004F38A7">
        <w:rPr>
          <w:spacing w:val="1"/>
        </w:rPr>
        <w:t xml:space="preserve"> </w:t>
      </w:r>
      <w:r w:rsidRPr="004F38A7">
        <w:t>обладает</w:t>
      </w:r>
      <w:r w:rsidRPr="004F38A7">
        <w:rPr>
          <w:spacing w:val="1"/>
        </w:rPr>
        <w:t xml:space="preserve"> </w:t>
      </w:r>
      <w:r w:rsidRPr="004F38A7">
        <w:t>свойствами</w:t>
      </w:r>
      <w:r w:rsidRPr="004F38A7">
        <w:rPr>
          <w:spacing w:val="1"/>
        </w:rPr>
        <w:t xml:space="preserve"> </w:t>
      </w:r>
      <w:r w:rsidRPr="004F38A7">
        <w:t>открытой</w:t>
      </w:r>
      <w:r w:rsidRPr="004F38A7">
        <w:rPr>
          <w:spacing w:val="1"/>
        </w:rPr>
        <w:t xml:space="preserve"> </w:t>
      </w:r>
      <w:r w:rsidRPr="004F38A7">
        <w:t>системы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выполняет</w:t>
      </w:r>
      <w:r w:rsidRPr="004F38A7">
        <w:rPr>
          <w:spacing w:val="1"/>
        </w:rPr>
        <w:t xml:space="preserve"> </w:t>
      </w:r>
      <w:r w:rsidRPr="004F38A7">
        <w:t>образовательную,</w:t>
      </w:r>
      <w:r w:rsidRPr="004F38A7">
        <w:rPr>
          <w:spacing w:val="1"/>
        </w:rPr>
        <w:t xml:space="preserve"> </w:t>
      </w:r>
      <w:r w:rsidRPr="004F38A7">
        <w:t>воспитывающую,</w:t>
      </w:r>
      <w:r w:rsidRPr="004F38A7">
        <w:rPr>
          <w:spacing w:val="1"/>
        </w:rPr>
        <w:t xml:space="preserve"> </w:t>
      </w:r>
      <w:r w:rsidRPr="004F38A7">
        <w:t>мотивирующую</w:t>
      </w:r>
      <w:r w:rsidRPr="004F38A7">
        <w:rPr>
          <w:spacing w:val="1"/>
        </w:rPr>
        <w:t xml:space="preserve"> </w:t>
      </w:r>
      <w:r w:rsidRPr="004F38A7">
        <w:t>функции, является</w:t>
      </w:r>
      <w:r w:rsidRPr="004F38A7">
        <w:rPr>
          <w:spacing w:val="1"/>
        </w:rPr>
        <w:t xml:space="preserve"> </w:t>
      </w:r>
      <w:r w:rsidRPr="004F38A7">
        <w:t>развивающей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развивающейся.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соответствии с требованиями ФГОС ДО развивающая предметно-пространственная среда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учреждения является:</w:t>
      </w:r>
    </w:p>
    <w:p w14:paraId="75288901" w14:textId="77777777" w:rsidR="009D1A0F" w:rsidRPr="004F38A7" w:rsidRDefault="009D1A0F">
      <w:pPr>
        <w:pStyle w:val="a5"/>
        <w:numPr>
          <w:ilvl w:val="0"/>
          <w:numId w:val="133"/>
        </w:numPr>
        <w:tabs>
          <w:tab w:val="left" w:pos="1297"/>
        </w:tabs>
        <w:ind w:right="737"/>
        <w:rPr>
          <w:sz w:val="24"/>
        </w:rPr>
      </w:pPr>
      <w:r w:rsidRPr="004F38A7">
        <w:rPr>
          <w:sz w:val="24"/>
        </w:rPr>
        <w:t>содержательно-насыщенной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включает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числе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технические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информационные),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числе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расходные),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инвентарь,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игровое,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спортивное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оздоровительное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оборудование;</w:t>
      </w:r>
    </w:p>
    <w:p w14:paraId="2F1CE5DF" w14:textId="77777777" w:rsidR="009D1A0F" w:rsidRPr="004F38A7" w:rsidRDefault="009D1A0F">
      <w:pPr>
        <w:pStyle w:val="a5"/>
        <w:numPr>
          <w:ilvl w:val="0"/>
          <w:numId w:val="133"/>
        </w:numPr>
        <w:tabs>
          <w:tab w:val="left" w:pos="1297"/>
        </w:tabs>
        <w:ind w:right="739"/>
        <w:rPr>
          <w:sz w:val="24"/>
        </w:rPr>
      </w:pPr>
      <w:r w:rsidRPr="004F38A7">
        <w:rPr>
          <w:sz w:val="24"/>
        </w:rPr>
        <w:t>трансформируемой - обеспечивает возможность изменений РППС в зависимости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 образовательной ситуации, в том числе меняющихся интересов, мотивов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возможностей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детей;</w:t>
      </w:r>
    </w:p>
    <w:p w14:paraId="02AB7541" w14:textId="77777777" w:rsidR="009D1A0F" w:rsidRPr="004F38A7" w:rsidRDefault="009D1A0F">
      <w:pPr>
        <w:pStyle w:val="a5"/>
        <w:numPr>
          <w:ilvl w:val="0"/>
          <w:numId w:val="133"/>
        </w:numPr>
        <w:tabs>
          <w:tab w:val="left" w:pos="1297"/>
        </w:tabs>
        <w:ind w:right="737"/>
        <w:rPr>
          <w:sz w:val="24"/>
        </w:rPr>
      </w:pPr>
      <w:r w:rsidRPr="004F38A7">
        <w:rPr>
          <w:sz w:val="24"/>
        </w:rPr>
        <w:t>полифункциональной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обеспечивает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возможность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разнообразного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использования составляющих РППС (например, детской мебели, матов, мягких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модулей, ширм, в том числе природных материалов) в разных видах детской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активности;</w:t>
      </w:r>
    </w:p>
    <w:p w14:paraId="06BDFEE8" w14:textId="77777777" w:rsidR="009D1A0F" w:rsidRPr="004F38A7" w:rsidRDefault="009D1A0F">
      <w:pPr>
        <w:pStyle w:val="a5"/>
        <w:numPr>
          <w:ilvl w:val="0"/>
          <w:numId w:val="133"/>
        </w:numPr>
        <w:tabs>
          <w:tab w:val="left" w:pos="1297"/>
        </w:tabs>
        <w:ind w:right="740"/>
        <w:rPr>
          <w:sz w:val="24"/>
        </w:rPr>
      </w:pPr>
      <w:r w:rsidRPr="004F38A7">
        <w:rPr>
          <w:sz w:val="24"/>
        </w:rPr>
        <w:t>доступной - обеспечивает свободный доступ воспитанников (в том числе детей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ограниченными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возможностями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здоровья)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игрушкам,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пособиям;</w:t>
      </w:r>
    </w:p>
    <w:p w14:paraId="41E8B7EA" w14:textId="77777777" w:rsidR="009D1A0F" w:rsidRPr="004F38A7" w:rsidRDefault="009D1A0F">
      <w:pPr>
        <w:pStyle w:val="a5"/>
        <w:numPr>
          <w:ilvl w:val="0"/>
          <w:numId w:val="133"/>
        </w:numPr>
        <w:tabs>
          <w:tab w:val="left" w:pos="1297"/>
        </w:tabs>
        <w:spacing w:before="1"/>
        <w:ind w:right="733"/>
        <w:rPr>
          <w:sz w:val="24"/>
        </w:rPr>
      </w:pPr>
      <w:r w:rsidRPr="004F38A7">
        <w:rPr>
          <w:sz w:val="24"/>
        </w:rPr>
        <w:t>безопасной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элементы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РППС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соответствуют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требованиям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действующих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СанПиН, нормативам и правилам пожарной безопасности, правилам безопасного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пользования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Интернетом.</w:t>
      </w:r>
    </w:p>
    <w:p w14:paraId="17E46E3B" w14:textId="77777777" w:rsidR="009D1A0F" w:rsidRPr="004F38A7" w:rsidRDefault="009D1A0F">
      <w:pPr>
        <w:pStyle w:val="a3"/>
        <w:ind w:left="228" w:right="736"/>
      </w:pPr>
      <w:r w:rsidRPr="004F38A7">
        <w:t>При проектировании развивающей предметно-пространственной среды учитывается</w:t>
      </w:r>
      <w:r w:rsidRPr="004F38A7">
        <w:rPr>
          <w:spacing w:val="1"/>
        </w:rPr>
        <w:t xml:space="preserve"> </w:t>
      </w:r>
      <w:r w:rsidRPr="004F38A7">
        <w:t>целостность образовательного процесса в МДОУ</w:t>
      </w:r>
      <w:r w:rsidRPr="004F38A7">
        <w:rPr>
          <w:spacing w:val="1"/>
        </w:rPr>
        <w:t xml:space="preserve"> </w:t>
      </w:r>
      <w:r w:rsidRPr="004F38A7">
        <w:t>«Детский</w:t>
      </w:r>
      <w:r w:rsidRPr="004F38A7">
        <w:rPr>
          <w:spacing w:val="1"/>
        </w:rPr>
        <w:t xml:space="preserve"> </w:t>
      </w:r>
      <w:r w:rsidRPr="004F38A7">
        <w:t>сад</w:t>
      </w:r>
      <w:r w:rsidRPr="004F38A7">
        <w:rPr>
          <w:spacing w:val="1"/>
        </w:rPr>
        <w:t xml:space="preserve"> </w:t>
      </w:r>
      <w:r w:rsidRPr="004F38A7">
        <w:t>№</w:t>
      </w:r>
      <w:r w:rsidRPr="004F38A7">
        <w:rPr>
          <w:spacing w:val="1"/>
        </w:rPr>
        <w:t>65 комбинированного вида</w:t>
      </w:r>
      <w:r w:rsidRPr="004F38A7">
        <w:t>», в</w:t>
      </w:r>
      <w:r w:rsidRPr="004F38A7">
        <w:rPr>
          <w:spacing w:val="1"/>
        </w:rPr>
        <w:t xml:space="preserve"> </w:t>
      </w:r>
      <w:r w:rsidRPr="004F38A7">
        <w:t>заданных</w:t>
      </w:r>
      <w:r w:rsidRPr="004F38A7">
        <w:rPr>
          <w:spacing w:val="1"/>
        </w:rPr>
        <w:t xml:space="preserve"> </w:t>
      </w:r>
      <w:r w:rsidRPr="004F38A7">
        <w:t>Стандартом</w:t>
      </w:r>
      <w:r w:rsidRPr="004F38A7">
        <w:rPr>
          <w:spacing w:val="-2"/>
        </w:rPr>
        <w:t xml:space="preserve"> </w:t>
      </w:r>
      <w:r w:rsidRPr="004F38A7">
        <w:t>дошкольного образования</w:t>
      </w:r>
      <w:r w:rsidRPr="004F38A7">
        <w:rPr>
          <w:spacing w:val="-1"/>
        </w:rPr>
        <w:t xml:space="preserve"> </w:t>
      </w:r>
      <w:r w:rsidRPr="004F38A7">
        <w:t>образовательных</w:t>
      </w:r>
      <w:r w:rsidRPr="004F38A7">
        <w:rPr>
          <w:spacing w:val="1"/>
        </w:rPr>
        <w:t xml:space="preserve"> </w:t>
      </w:r>
      <w:r w:rsidRPr="004F38A7">
        <w:t>областях:</w:t>
      </w:r>
    </w:p>
    <w:p w14:paraId="31659D02" w14:textId="77777777" w:rsidR="009D1A0F" w:rsidRPr="004F38A7" w:rsidRDefault="009D1A0F">
      <w:pPr>
        <w:pStyle w:val="a5"/>
        <w:numPr>
          <w:ilvl w:val="1"/>
          <w:numId w:val="133"/>
        </w:numPr>
        <w:tabs>
          <w:tab w:val="left" w:pos="1657"/>
        </w:tabs>
        <w:spacing w:before="2" w:line="293" w:lineRule="exact"/>
        <w:ind w:hanging="361"/>
        <w:jc w:val="left"/>
        <w:rPr>
          <w:sz w:val="24"/>
        </w:rPr>
      </w:pPr>
      <w:r w:rsidRPr="004F38A7">
        <w:rPr>
          <w:sz w:val="24"/>
        </w:rPr>
        <w:t>познавательного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развития,</w:t>
      </w:r>
    </w:p>
    <w:p w14:paraId="22452BD2" w14:textId="77777777" w:rsidR="009D1A0F" w:rsidRPr="004F38A7" w:rsidRDefault="009D1A0F">
      <w:pPr>
        <w:pStyle w:val="a5"/>
        <w:numPr>
          <w:ilvl w:val="1"/>
          <w:numId w:val="133"/>
        </w:numPr>
        <w:tabs>
          <w:tab w:val="left" w:pos="1657"/>
        </w:tabs>
        <w:spacing w:line="293" w:lineRule="exact"/>
        <w:ind w:hanging="361"/>
        <w:jc w:val="left"/>
        <w:rPr>
          <w:sz w:val="24"/>
        </w:rPr>
      </w:pPr>
      <w:r w:rsidRPr="004F38A7">
        <w:rPr>
          <w:sz w:val="24"/>
        </w:rPr>
        <w:t>речевого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развития,</w:t>
      </w:r>
    </w:p>
    <w:p w14:paraId="52AEE5D0" w14:textId="77777777" w:rsidR="009D1A0F" w:rsidRPr="004F38A7" w:rsidRDefault="009D1A0F">
      <w:pPr>
        <w:pStyle w:val="a5"/>
        <w:numPr>
          <w:ilvl w:val="1"/>
          <w:numId w:val="133"/>
        </w:numPr>
        <w:tabs>
          <w:tab w:val="left" w:pos="1657"/>
        </w:tabs>
        <w:spacing w:before="1" w:line="293" w:lineRule="exact"/>
        <w:ind w:hanging="361"/>
        <w:jc w:val="left"/>
        <w:rPr>
          <w:sz w:val="24"/>
        </w:rPr>
      </w:pPr>
      <w:r w:rsidRPr="004F38A7">
        <w:rPr>
          <w:sz w:val="24"/>
        </w:rPr>
        <w:t>социально-коммуникативного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развития,</w:t>
      </w:r>
    </w:p>
    <w:p w14:paraId="1AB34431" w14:textId="77777777" w:rsidR="009D1A0F" w:rsidRPr="004F38A7" w:rsidRDefault="009D1A0F">
      <w:pPr>
        <w:pStyle w:val="a5"/>
        <w:numPr>
          <w:ilvl w:val="1"/>
          <w:numId w:val="133"/>
        </w:numPr>
        <w:tabs>
          <w:tab w:val="left" w:pos="1657"/>
        </w:tabs>
        <w:spacing w:line="293" w:lineRule="exact"/>
        <w:ind w:hanging="361"/>
        <w:jc w:val="left"/>
        <w:rPr>
          <w:sz w:val="24"/>
        </w:rPr>
      </w:pPr>
      <w:r w:rsidRPr="004F38A7">
        <w:rPr>
          <w:sz w:val="24"/>
        </w:rPr>
        <w:t>художественно-эстетического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развития</w:t>
      </w:r>
    </w:p>
    <w:p w14:paraId="6A4BC74B" w14:textId="77777777" w:rsidR="009D1A0F" w:rsidRPr="004F38A7" w:rsidRDefault="009D1A0F">
      <w:pPr>
        <w:pStyle w:val="a5"/>
        <w:numPr>
          <w:ilvl w:val="1"/>
          <w:numId w:val="133"/>
        </w:numPr>
        <w:tabs>
          <w:tab w:val="left" w:pos="1657"/>
        </w:tabs>
        <w:spacing w:line="292" w:lineRule="exact"/>
        <w:ind w:hanging="361"/>
        <w:jc w:val="left"/>
        <w:rPr>
          <w:sz w:val="24"/>
        </w:rPr>
      </w:pPr>
      <w:r w:rsidRPr="004F38A7">
        <w:rPr>
          <w:sz w:val="24"/>
        </w:rPr>
        <w:t>физического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развития.</w:t>
      </w:r>
    </w:p>
    <w:p w14:paraId="78296AA0" w14:textId="77777777" w:rsidR="009D1A0F" w:rsidRPr="004F38A7" w:rsidRDefault="009D1A0F">
      <w:pPr>
        <w:pStyle w:val="a3"/>
        <w:ind w:left="228" w:right="739"/>
      </w:pPr>
      <w:r w:rsidRPr="004F38A7">
        <w:t>Организация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предметно-пространственной</w:t>
      </w:r>
      <w:r w:rsidRPr="004F38A7">
        <w:rPr>
          <w:spacing w:val="1"/>
        </w:rPr>
        <w:t xml:space="preserve"> </w:t>
      </w:r>
      <w:r w:rsidRPr="004F38A7">
        <w:t>среды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возрастных</w:t>
      </w:r>
      <w:r w:rsidRPr="004F38A7">
        <w:rPr>
          <w:spacing w:val="1"/>
        </w:rPr>
        <w:t xml:space="preserve"> </w:t>
      </w:r>
      <w:r w:rsidRPr="004F38A7">
        <w:t>группах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учреждения</w:t>
      </w:r>
      <w:r w:rsidRPr="004F38A7">
        <w:rPr>
          <w:spacing w:val="1"/>
        </w:rPr>
        <w:t xml:space="preserve"> </w:t>
      </w:r>
      <w:r w:rsidRPr="004F38A7">
        <w:t>строится</w:t>
      </w:r>
      <w:r w:rsidRPr="004F38A7">
        <w:rPr>
          <w:spacing w:val="1"/>
        </w:rPr>
        <w:t xml:space="preserve"> </w:t>
      </w:r>
      <w:r w:rsidRPr="004F38A7">
        <w:t>исходя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положений,</w:t>
      </w:r>
      <w:r w:rsidRPr="004F38A7">
        <w:rPr>
          <w:spacing w:val="1"/>
        </w:rPr>
        <w:t xml:space="preserve"> </w:t>
      </w:r>
      <w:r w:rsidRPr="004F38A7">
        <w:t>определяющих</w:t>
      </w:r>
      <w:r w:rsidRPr="004F38A7">
        <w:rPr>
          <w:spacing w:val="1"/>
        </w:rPr>
        <w:t xml:space="preserve"> </w:t>
      </w:r>
      <w:r w:rsidRPr="004F38A7">
        <w:t>всестороннее</w:t>
      </w:r>
      <w:r w:rsidRPr="004F38A7">
        <w:rPr>
          <w:spacing w:val="-2"/>
        </w:rPr>
        <w:t xml:space="preserve"> </w:t>
      </w:r>
      <w:r w:rsidRPr="004F38A7">
        <w:t>развитие</w:t>
      </w:r>
      <w:r w:rsidRPr="004F38A7">
        <w:rPr>
          <w:spacing w:val="-1"/>
        </w:rPr>
        <w:t xml:space="preserve"> </w:t>
      </w:r>
      <w:r w:rsidRPr="004F38A7">
        <w:t>ребенка:</w:t>
      </w:r>
    </w:p>
    <w:p w14:paraId="67EC68EB" w14:textId="77777777" w:rsidR="009D1A0F" w:rsidRPr="004F38A7" w:rsidRDefault="009D1A0F">
      <w:pPr>
        <w:pStyle w:val="a5"/>
        <w:numPr>
          <w:ilvl w:val="1"/>
          <w:numId w:val="131"/>
        </w:numPr>
        <w:tabs>
          <w:tab w:val="left" w:pos="1220"/>
          <w:tab w:val="left" w:pos="1982"/>
          <w:tab w:val="left" w:pos="2298"/>
          <w:tab w:val="left" w:pos="3776"/>
          <w:tab w:val="left" w:pos="5267"/>
          <w:tab w:val="left" w:pos="6754"/>
          <w:tab w:val="left" w:pos="7749"/>
          <w:tab w:val="left" w:pos="8174"/>
        </w:tabs>
        <w:ind w:right="740" w:firstLine="707"/>
        <w:jc w:val="left"/>
        <w:rPr>
          <w:sz w:val="24"/>
        </w:rPr>
      </w:pPr>
      <w:r w:rsidRPr="004F38A7">
        <w:rPr>
          <w:sz w:val="24"/>
        </w:rPr>
        <w:t>среда</w:t>
      </w:r>
      <w:r w:rsidRPr="004F38A7">
        <w:rPr>
          <w:sz w:val="24"/>
        </w:rPr>
        <w:tab/>
        <w:t>в</w:t>
      </w:r>
      <w:r w:rsidRPr="004F38A7">
        <w:rPr>
          <w:sz w:val="24"/>
        </w:rPr>
        <w:tab/>
        <w:t>дошкольной</w:t>
      </w:r>
      <w:r w:rsidRPr="004F38A7">
        <w:rPr>
          <w:sz w:val="24"/>
        </w:rPr>
        <w:tab/>
        <w:t>организации</w:t>
      </w:r>
      <w:r w:rsidRPr="004F38A7">
        <w:rPr>
          <w:sz w:val="24"/>
        </w:rPr>
        <w:tab/>
        <w:t>гетерогенна,</w:t>
      </w:r>
      <w:r w:rsidRPr="004F38A7">
        <w:rPr>
          <w:sz w:val="24"/>
        </w:rPr>
        <w:tab/>
        <w:t>состоит</w:t>
      </w:r>
      <w:r w:rsidRPr="004F38A7">
        <w:rPr>
          <w:sz w:val="24"/>
        </w:rPr>
        <w:tab/>
        <w:t>из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разнообразных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элементов,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необходимых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оптимизации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всех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видов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ребенка.</w:t>
      </w:r>
    </w:p>
    <w:p w14:paraId="7381F5AE" w14:textId="77777777" w:rsidR="009D1A0F" w:rsidRPr="004F38A7" w:rsidRDefault="009D1A0F">
      <w:pPr>
        <w:pStyle w:val="a5"/>
        <w:numPr>
          <w:ilvl w:val="1"/>
          <w:numId w:val="131"/>
        </w:numPr>
        <w:tabs>
          <w:tab w:val="left" w:pos="1299"/>
        </w:tabs>
        <w:ind w:right="739" w:firstLine="707"/>
        <w:jc w:val="left"/>
        <w:rPr>
          <w:sz w:val="24"/>
        </w:rPr>
      </w:pPr>
      <w:r w:rsidRPr="004F38A7">
        <w:rPr>
          <w:sz w:val="24"/>
        </w:rPr>
        <w:t>среда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позволяет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детям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переходить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одного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вида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другому,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выполнять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как взаимосвязанные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жизненные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моменты.</w:t>
      </w:r>
    </w:p>
    <w:p w14:paraId="5BBB0D25" w14:textId="77777777" w:rsidR="009D1A0F" w:rsidRPr="004F38A7" w:rsidRDefault="009D1A0F" w:rsidP="00991F38">
      <w:pPr>
        <w:pStyle w:val="a5"/>
        <w:numPr>
          <w:ilvl w:val="1"/>
          <w:numId w:val="131"/>
        </w:numPr>
        <w:tabs>
          <w:tab w:val="left" w:pos="1076"/>
        </w:tabs>
        <w:ind w:left="1075"/>
        <w:jc w:val="left"/>
      </w:pPr>
      <w:r w:rsidRPr="004F38A7">
        <w:t>среда</w:t>
      </w:r>
      <w:r w:rsidRPr="004F38A7">
        <w:rPr>
          <w:spacing w:val="-3"/>
        </w:rPr>
        <w:t xml:space="preserve"> </w:t>
      </w:r>
      <w:r w:rsidRPr="004F38A7">
        <w:t>гибкая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управляемая</w:t>
      </w:r>
      <w:r w:rsidRPr="004F38A7">
        <w:rPr>
          <w:spacing w:val="-1"/>
        </w:rPr>
        <w:t xml:space="preserve"> </w:t>
      </w:r>
      <w:r w:rsidRPr="004F38A7">
        <w:t>как</w:t>
      </w:r>
      <w:r w:rsidRPr="004F38A7">
        <w:rPr>
          <w:spacing w:val="-2"/>
        </w:rPr>
        <w:t xml:space="preserve"> </w:t>
      </w:r>
      <w:r w:rsidRPr="004F38A7">
        <w:t>со</w:t>
      </w:r>
      <w:r w:rsidRPr="004F38A7">
        <w:rPr>
          <w:spacing w:val="-2"/>
        </w:rPr>
        <w:t xml:space="preserve"> </w:t>
      </w:r>
      <w:r w:rsidRPr="004F38A7">
        <w:t>стороны</w:t>
      </w:r>
      <w:r w:rsidRPr="004F38A7">
        <w:rPr>
          <w:spacing w:val="-2"/>
        </w:rPr>
        <w:t xml:space="preserve"> </w:t>
      </w:r>
      <w:r w:rsidRPr="004F38A7">
        <w:t>ребенка,</w:t>
      </w:r>
      <w:r w:rsidRPr="004F38A7">
        <w:rPr>
          <w:spacing w:val="-1"/>
        </w:rPr>
        <w:t xml:space="preserve"> </w:t>
      </w:r>
      <w:r w:rsidRPr="004F38A7">
        <w:t>так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со</w:t>
      </w:r>
      <w:r w:rsidRPr="004F38A7">
        <w:rPr>
          <w:spacing w:val="-2"/>
        </w:rPr>
        <w:t xml:space="preserve"> </w:t>
      </w:r>
      <w:r w:rsidRPr="004F38A7">
        <w:t>стороны</w:t>
      </w:r>
      <w:r w:rsidRPr="004F38A7">
        <w:rPr>
          <w:spacing w:val="-1"/>
        </w:rPr>
        <w:t xml:space="preserve"> </w:t>
      </w:r>
      <w:r w:rsidRPr="004F38A7">
        <w:t>взрослого.</w:t>
      </w:r>
    </w:p>
    <w:p w14:paraId="31F424E0" w14:textId="77777777" w:rsidR="009D1A0F" w:rsidRPr="004F38A7" w:rsidRDefault="009D1A0F" w:rsidP="00991F38">
      <w:pPr>
        <w:pStyle w:val="a5"/>
        <w:tabs>
          <w:tab w:val="left" w:pos="1076"/>
        </w:tabs>
        <w:ind w:right="560"/>
        <w:jc w:val="left"/>
        <w:rPr>
          <w:spacing w:val="41"/>
          <w:sz w:val="24"/>
          <w:szCs w:val="24"/>
        </w:rPr>
      </w:pPr>
      <w:r w:rsidRPr="004F38A7">
        <w:t>В</w:t>
      </w:r>
      <w:r w:rsidRPr="004F38A7">
        <w:tab/>
        <w:t>ДОО</w:t>
      </w:r>
      <w:r w:rsidRPr="004F38A7">
        <w:tab/>
      </w:r>
      <w:r w:rsidRPr="004F38A7">
        <w:tab/>
      </w:r>
      <w:r w:rsidRPr="004F38A7">
        <w:rPr>
          <w:sz w:val="24"/>
          <w:szCs w:val="24"/>
        </w:rPr>
        <w:t>имеются</w:t>
      </w:r>
      <w:r w:rsidRPr="004F38A7">
        <w:rPr>
          <w:sz w:val="24"/>
          <w:szCs w:val="24"/>
        </w:rPr>
        <w:tab/>
        <w:t>специально</w:t>
      </w:r>
      <w:r w:rsidRPr="004F38A7">
        <w:rPr>
          <w:sz w:val="24"/>
          <w:szCs w:val="24"/>
        </w:rPr>
        <w:tab/>
        <w:t>оборудованные</w:t>
      </w:r>
      <w:r w:rsidRPr="004F38A7">
        <w:rPr>
          <w:sz w:val="24"/>
          <w:szCs w:val="24"/>
        </w:rPr>
        <w:tab/>
        <w:t>помещения</w:t>
      </w:r>
      <w:r w:rsidRPr="004F38A7">
        <w:rPr>
          <w:sz w:val="24"/>
          <w:szCs w:val="24"/>
        </w:rPr>
        <w:tab/>
        <w:t>для полноценной</w:t>
      </w:r>
      <w:r w:rsidRPr="004F38A7">
        <w:rPr>
          <w:spacing w:val="-57"/>
          <w:sz w:val="24"/>
          <w:szCs w:val="24"/>
        </w:rPr>
        <w:t xml:space="preserve"> </w:t>
      </w:r>
      <w:r w:rsidRPr="004F38A7">
        <w:rPr>
          <w:sz w:val="24"/>
          <w:szCs w:val="24"/>
        </w:rPr>
        <w:t>организации</w:t>
      </w:r>
      <w:r w:rsidRPr="004F38A7">
        <w:rPr>
          <w:spacing w:val="42"/>
          <w:sz w:val="24"/>
          <w:szCs w:val="24"/>
        </w:rPr>
        <w:t xml:space="preserve"> </w:t>
      </w:r>
      <w:r w:rsidRPr="004F38A7">
        <w:rPr>
          <w:sz w:val="24"/>
          <w:szCs w:val="24"/>
        </w:rPr>
        <w:t>образовательного</w:t>
      </w:r>
      <w:r w:rsidRPr="004F38A7">
        <w:rPr>
          <w:spacing w:val="40"/>
          <w:sz w:val="24"/>
          <w:szCs w:val="24"/>
        </w:rPr>
        <w:t xml:space="preserve"> </w:t>
      </w:r>
      <w:r w:rsidRPr="004F38A7">
        <w:rPr>
          <w:sz w:val="24"/>
          <w:szCs w:val="24"/>
        </w:rPr>
        <w:t>процесса:</w:t>
      </w:r>
      <w:r w:rsidRPr="004F38A7">
        <w:rPr>
          <w:spacing w:val="43"/>
          <w:sz w:val="24"/>
          <w:szCs w:val="24"/>
        </w:rPr>
        <w:t xml:space="preserve"> </w:t>
      </w:r>
      <w:r w:rsidRPr="004F38A7">
        <w:rPr>
          <w:sz w:val="24"/>
          <w:szCs w:val="24"/>
        </w:rPr>
        <w:t>музыкальный</w:t>
      </w:r>
      <w:r w:rsidRPr="004F38A7">
        <w:rPr>
          <w:spacing w:val="41"/>
          <w:sz w:val="24"/>
          <w:szCs w:val="24"/>
        </w:rPr>
        <w:t xml:space="preserve"> </w:t>
      </w:r>
      <w:r w:rsidRPr="004F38A7">
        <w:rPr>
          <w:sz w:val="24"/>
          <w:szCs w:val="24"/>
        </w:rPr>
        <w:t>зал,</w:t>
      </w:r>
      <w:r w:rsidRPr="004F38A7">
        <w:rPr>
          <w:spacing w:val="43"/>
          <w:sz w:val="24"/>
          <w:szCs w:val="24"/>
        </w:rPr>
        <w:t xml:space="preserve"> </w:t>
      </w:r>
      <w:r w:rsidRPr="004F38A7">
        <w:rPr>
          <w:sz w:val="24"/>
          <w:szCs w:val="24"/>
        </w:rPr>
        <w:t>методический</w:t>
      </w:r>
      <w:r w:rsidRPr="004F38A7">
        <w:rPr>
          <w:spacing w:val="41"/>
          <w:sz w:val="24"/>
          <w:szCs w:val="24"/>
        </w:rPr>
        <w:t xml:space="preserve"> </w:t>
      </w:r>
    </w:p>
    <w:p w14:paraId="7E377672" w14:textId="77777777" w:rsidR="009D1A0F" w:rsidRPr="004F38A7" w:rsidRDefault="009D1A0F" w:rsidP="00991F38">
      <w:pPr>
        <w:pStyle w:val="a5"/>
        <w:tabs>
          <w:tab w:val="left" w:pos="1076"/>
        </w:tabs>
        <w:ind w:right="670" w:firstLine="0"/>
      </w:pPr>
      <w:r w:rsidRPr="004F38A7">
        <w:rPr>
          <w:sz w:val="24"/>
          <w:szCs w:val="24"/>
        </w:rPr>
        <w:t>кабинет.</w:t>
      </w:r>
      <w:r w:rsidRPr="004F38A7">
        <w:rPr>
          <w:spacing w:val="40"/>
          <w:sz w:val="24"/>
          <w:szCs w:val="24"/>
        </w:rPr>
        <w:t xml:space="preserve"> </w:t>
      </w:r>
      <w:r w:rsidRPr="004F38A7">
        <w:rPr>
          <w:sz w:val="24"/>
          <w:szCs w:val="24"/>
        </w:rPr>
        <w:t>В</w:t>
      </w:r>
      <w:r w:rsidRPr="004F38A7">
        <w:rPr>
          <w:spacing w:val="-57"/>
          <w:sz w:val="24"/>
          <w:szCs w:val="24"/>
        </w:rPr>
        <w:t xml:space="preserve"> </w:t>
      </w:r>
      <w:r w:rsidRPr="004F38A7">
        <w:rPr>
          <w:sz w:val="24"/>
          <w:szCs w:val="24"/>
        </w:rPr>
        <w:t>методическом</w:t>
      </w:r>
      <w:r w:rsidRPr="004F38A7">
        <w:rPr>
          <w:sz w:val="24"/>
          <w:szCs w:val="24"/>
        </w:rPr>
        <w:tab/>
        <w:t>кабинете</w:t>
      </w:r>
      <w:r w:rsidRPr="004F38A7">
        <w:rPr>
          <w:sz w:val="24"/>
          <w:szCs w:val="24"/>
        </w:rPr>
        <w:tab/>
        <w:t>ДОО</w:t>
      </w:r>
      <w:r w:rsidRPr="004F38A7">
        <w:rPr>
          <w:sz w:val="24"/>
          <w:szCs w:val="24"/>
        </w:rPr>
        <w:tab/>
        <w:t>имеется</w:t>
      </w:r>
      <w:r w:rsidRPr="004F38A7">
        <w:rPr>
          <w:sz w:val="24"/>
          <w:szCs w:val="24"/>
        </w:rPr>
        <w:tab/>
        <w:t xml:space="preserve">разнообразный </w:t>
      </w:r>
      <w:r w:rsidRPr="004F38A7">
        <w:rPr>
          <w:sz w:val="24"/>
          <w:szCs w:val="24"/>
        </w:rPr>
        <w:tab/>
      </w:r>
      <w:proofErr w:type="spellStart"/>
      <w:r w:rsidRPr="004F38A7">
        <w:rPr>
          <w:sz w:val="24"/>
          <w:szCs w:val="24"/>
        </w:rPr>
        <w:t>учебно</w:t>
      </w:r>
      <w:proofErr w:type="spellEnd"/>
      <w:r w:rsidRPr="004F38A7">
        <w:rPr>
          <w:sz w:val="24"/>
          <w:szCs w:val="24"/>
        </w:rPr>
        <w:tab/>
        <w:t>-</w:t>
      </w:r>
      <w:r w:rsidRPr="004F38A7">
        <w:rPr>
          <w:spacing w:val="-1"/>
          <w:sz w:val="24"/>
          <w:szCs w:val="24"/>
        </w:rPr>
        <w:t>методический,</w:t>
      </w:r>
      <w:r w:rsidRPr="004F38A7">
        <w:rPr>
          <w:spacing w:val="-57"/>
          <w:sz w:val="24"/>
          <w:szCs w:val="24"/>
        </w:rPr>
        <w:t xml:space="preserve">  </w:t>
      </w:r>
      <w:r w:rsidRPr="004F38A7">
        <w:rPr>
          <w:sz w:val="24"/>
          <w:szCs w:val="24"/>
        </w:rPr>
        <w:t>дидактический</w:t>
      </w:r>
      <w:r w:rsidRPr="004F38A7">
        <w:rPr>
          <w:spacing w:val="-4"/>
          <w:sz w:val="24"/>
          <w:szCs w:val="24"/>
        </w:rPr>
        <w:t xml:space="preserve"> </w:t>
      </w:r>
      <w:r w:rsidRPr="004F38A7">
        <w:rPr>
          <w:sz w:val="24"/>
          <w:szCs w:val="24"/>
        </w:rPr>
        <w:t>и</w:t>
      </w:r>
      <w:r w:rsidRPr="004F38A7">
        <w:rPr>
          <w:spacing w:val="-4"/>
          <w:sz w:val="24"/>
          <w:szCs w:val="24"/>
        </w:rPr>
        <w:t xml:space="preserve"> </w:t>
      </w:r>
      <w:r w:rsidRPr="004F38A7">
        <w:rPr>
          <w:sz w:val="24"/>
          <w:szCs w:val="24"/>
        </w:rPr>
        <w:t>наглядный</w:t>
      </w:r>
      <w:r w:rsidRPr="004F38A7">
        <w:rPr>
          <w:spacing w:val="-4"/>
          <w:sz w:val="24"/>
          <w:szCs w:val="24"/>
        </w:rPr>
        <w:t xml:space="preserve"> </w:t>
      </w:r>
      <w:r w:rsidRPr="004F38A7">
        <w:rPr>
          <w:sz w:val="24"/>
          <w:szCs w:val="24"/>
        </w:rPr>
        <w:t>материал,</w:t>
      </w:r>
      <w:r w:rsidRPr="004F38A7">
        <w:rPr>
          <w:spacing w:val="-4"/>
          <w:sz w:val="24"/>
          <w:szCs w:val="24"/>
        </w:rPr>
        <w:t xml:space="preserve"> </w:t>
      </w:r>
      <w:r w:rsidRPr="004F38A7">
        <w:rPr>
          <w:sz w:val="24"/>
          <w:szCs w:val="24"/>
        </w:rPr>
        <w:t>который</w:t>
      </w:r>
      <w:r w:rsidRPr="004F38A7">
        <w:rPr>
          <w:spacing w:val="-3"/>
          <w:sz w:val="24"/>
          <w:szCs w:val="24"/>
        </w:rPr>
        <w:t xml:space="preserve"> </w:t>
      </w:r>
      <w:r w:rsidRPr="004F38A7">
        <w:rPr>
          <w:sz w:val="24"/>
          <w:szCs w:val="24"/>
        </w:rPr>
        <w:t>постоянно</w:t>
      </w:r>
      <w:r w:rsidRPr="004F38A7">
        <w:rPr>
          <w:spacing w:val="-3"/>
          <w:sz w:val="24"/>
          <w:szCs w:val="24"/>
        </w:rPr>
        <w:t xml:space="preserve"> </w:t>
      </w:r>
      <w:r w:rsidRPr="004F38A7">
        <w:rPr>
          <w:sz w:val="24"/>
          <w:szCs w:val="24"/>
        </w:rPr>
        <w:t>пополняется</w:t>
      </w:r>
      <w:r w:rsidRPr="004F38A7">
        <w:rPr>
          <w:spacing w:val="-3"/>
          <w:sz w:val="24"/>
          <w:szCs w:val="24"/>
        </w:rPr>
        <w:t xml:space="preserve"> </w:t>
      </w:r>
      <w:r w:rsidRPr="004F38A7">
        <w:rPr>
          <w:sz w:val="24"/>
          <w:szCs w:val="24"/>
        </w:rPr>
        <w:t>новыми</w:t>
      </w:r>
      <w:r w:rsidRPr="004F38A7">
        <w:rPr>
          <w:spacing w:val="-3"/>
          <w:sz w:val="24"/>
          <w:szCs w:val="24"/>
        </w:rPr>
        <w:t xml:space="preserve"> </w:t>
      </w:r>
      <w:r w:rsidRPr="004F38A7">
        <w:rPr>
          <w:sz w:val="24"/>
          <w:szCs w:val="24"/>
        </w:rPr>
        <w:t>пособ</w:t>
      </w:r>
      <w:r w:rsidRPr="004F38A7">
        <w:t>иями.</w:t>
      </w:r>
    </w:p>
    <w:p w14:paraId="30C7E1C9" w14:textId="77777777" w:rsidR="009D1A0F" w:rsidRPr="004F38A7" w:rsidRDefault="009D1A0F">
      <w:pPr>
        <w:pStyle w:val="a3"/>
        <w:tabs>
          <w:tab w:val="left" w:pos="3768"/>
          <w:tab w:val="left" w:pos="6601"/>
          <w:tab w:val="left" w:pos="8017"/>
          <w:tab w:val="left" w:pos="8659"/>
        </w:tabs>
        <w:ind w:left="228" w:right="735"/>
        <w:jc w:val="left"/>
      </w:pPr>
      <w:r w:rsidRPr="004F38A7">
        <w:t>В</w:t>
      </w:r>
      <w:r w:rsidRPr="004F38A7">
        <w:rPr>
          <w:spacing w:val="7"/>
        </w:rPr>
        <w:t xml:space="preserve"> </w:t>
      </w:r>
      <w:r w:rsidRPr="004F38A7">
        <w:t>соответствии</w:t>
      </w:r>
      <w:r w:rsidRPr="004F38A7">
        <w:rPr>
          <w:spacing w:val="8"/>
        </w:rPr>
        <w:t xml:space="preserve"> </w:t>
      </w:r>
      <w:r w:rsidRPr="004F38A7">
        <w:t>с</w:t>
      </w:r>
      <w:r w:rsidRPr="004F38A7">
        <w:rPr>
          <w:spacing w:val="6"/>
        </w:rPr>
        <w:t xml:space="preserve"> </w:t>
      </w:r>
      <w:r w:rsidRPr="004F38A7">
        <w:t>целями</w:t>
      </w:r>
      <w:r w:rsidRPr="004F38A7">
        <w:rPr>
          <w:spacing w:val="8"/>
        </w:rPr>
        <w:t xml:space="preserve"> </w:t>
      </w:r>
      <w:r w:rsidRPr="004F38A7">
        <w:t>и</w:t>
      </w:r>
      <w:r w:rsidRPr="004F38A7">
        <w:rPr>
          <w:spacing w:val="8"/>
        </w:rPr>
        <w:t xml:space="preserve"> </w:t>
      </w:r>
      <w:r w:rsidRPr="004F38A7">
        <w:t>задачами</w:t>
      </w:r>
      <w:r w:rsidRPr="004F38A7">
        <w:rPr>
          <w:spacing w:val="8"/>
        </w:rPr>
        <w:t xml:space="preserve"> </w:t>
      </w:r>
      <w:r w:rsidRPr="004F38A7">
        <w:t>образовательной</w:t>
      </w:r>
      <w:r w:rsidRPr="004F38A7">
        <w:rPr>
          <w:spacing w:val="8"/>
        </w:rPr>
        <w:t xml:space="preserve"> </w:t>
      </w:r>
      <w:r w:rsidRPr="004F38A7">
        <w:t>программы</w:t>
      </w:r>
      <w:r w:rsidRPr="004F38A7">
        <w:rPr>
          <w:spacing w:val="6"/>
        </w:rPr>
        <w:t xml:space="preserve"> </w:t>
      </w:r>
      <w:r w:rsidRPr="004F38A7">
        <w:t>МДОУ</w:t>
      </w:r>
      <w:r w:rsidRPr="004F38A7">
        <w:rPr>
          <w:spacing w:val="1"/>
        </w:rPr>
        <w:t xml:space="preserve"> </w:t>
      </w:r>
      <w:r w:rsidRPr="004F38A7">
        <w:t>«Детский</w:t>
      </w:r>
      <w:r w:rsidRPr="004F38A7">
        <w:rPr>
          <w:spacing w:val="1"/>
        </w:rPr>
        <w:t xml:space="preserve"> </w:t>
      </w:r>
      <w:r w:rsidRPr="004F38A7">
        <w:t>сад</w:t>
      </w:r>
      <w:r w:rsidRPr="004F38A7">
        <w:rPr>
          <w:spacing w:val="1"/>
        </w:rPr>
        <w:t xml:space="preserve"> </w:t>
      </w:r>
      <w:r w:rsidRPr="004F38A7">
        <w:t>№</w:t>
      </w:r>
      <w:r w:rsidRPr="004F38A7">
        <w:rPr>
          <w:spacing w:val="1"/>
        </w:rPr>
        <w:t>65 комбинированного вида</w:t>
      </w:r>
      <w:r w:rsidRPr="004F38A7">
        <w:t>»</w:t>
      </w:r>
      <w:r w:rsidRPr="004F38A7">
        <w:rPr>
          <w:spacing w:val="1"/>
        </w:rPr>
        <w:t xml:space="preserve"> </w:t>
      </w:r>
      <w:r w:rsidRPr="004F38A7">
        <w:rPr>
          <w:spacing w:val="40"/>
        </w:rPr>
        <w:t xml:space="preserve"> </w:t>
      </w:r>
      <w:r w:rsidRPr="004F38A7">
        <w:t>предметно-пространственная</w:t>
      </w:r>
      <w:r w:rsidRPr="004F38A7">
        <w:rPr>
          <w:spacing w:val="41"/>
        </w:rPr>
        <w:t xml:space="preserve"> </w:t>
      </w:r>
      <w:r w:rsidRPr="004F38A7">
        <w:t>среда</w:t>
      </w:r>
      <w:r w:rsidRPr="004F38A7">
        <w:rPr>
          <w:spacing w:val="40"/>
        </w:rPr>
        <w:t xml:space="preserve"> </w:t>
      </w:r>
      <w:r w:rsidRPr="004F38A7">
        <w:t>оснащена</w:t>
      </w:r>
      <w:r w:rsidRPr="004F38A7">
        <w:rPr>
          <w:spacing w:val="40"/>
        </w:rPr>
        <w:t xml:space="preserve"> </w:t>
      </w:r>
      <w:r w:rsidRPr="004F38A7">
        <w:t>мягким</w:t>
      </w:r>
      <w:r w:rsidRPr="004F38A7">
        <w:rPr>
          <w:spacing w:val="41"/>
        </w:rPr>
        <w:t xml:space="preserve"> </w:t>
      </w:r>
      <w:r w:rsidRPr="004F38A7">
        <w:lastRenderedPageBreak/>
        <w:t>и</w:t>
      </w:r>
      <w:r w:rsidRPr="004F38A7">
        <w:rPr>
          <w:spacing w:val="41"/>
        </w:rPr>
        <w:t xml:space="preserve"> </w:t>
      </w:r>
      <w:r w:rsidRPr="004F38A7">
        <w:t>жестким</w:t>
      </w:r>
      <w:r w:rsidRPr="004F38A7">
        <w:rPr>
          <w:spacing w:val="-57"/>
        </w:rPr>
        <w:t xml:space="preserve"> </w:t>
      </w:r>
      <w:r w:rsidRPr="004F38A7">
        <w:t>инвентарем,</w:t>
      </w:r>
      <w:r w:rsidRPr="004F38A7">
        <w:rPr>
          <w:spacing w:val="32"/>
        </w:rPr>
        <w:t xml:space="preserve"> </w:t>
      </w:r>
      <w:r w:rsidRPr="004F38A7">
        <w:t>современным</w:t>
      </w:r>
      <w:r w:rsidRPr="004F38A7">
        <w:rPr>
          <w:spacing w:val="31"/>
        </w:rPr>
        <w:t xml:space="preserve"> </w:t>
      </w:r>
      <w:r w:rsidRPr="004F38A7">
        <w:t>игровым</w:t>
      </w:r>
      <w:r w:rsidRPr="004F38A7">
        <w:rPr>
          <w:spacing w:val="32"/>
        </w:rPr>
        <w:t xml:space="preserve"> </w:t>
      </w:r>
      <w:r w:rsidRPr="004F38A7">
        <w:t>и</w:t>
      </w:r>
      <w:r w:rsidRPr="004F38A7">
        <w:rPr>
          <w:spacing w:val="33"/>
        </w:rPr>
        <w:t xml:space="preserve"> </w:t>
      </w:r>
      <w:r w:rsidRPr="004F38A7">
        <w:t>физкультурным</w:t>
      </w:r>
      <w:r w:rsidRPr="004F38A7">
        <w:rPr>
          <w:spacing w:val="33"/>
        </w:rPr>
        <w:t xml:space="preserve"> </w:t>
      </w:r>
      <w:r w:rsidRPr="004F38A7">
        <w:t>оборудованием.</w:t>
      </w:r>
      <w:r w:rsidRPr="004F38A7">
        <w:rPr>
          <w:spacing w:val="32"/>
        </w:rPr>
        <w:t xml:space="preserve"> </w:t>
      </w:r>
      <w:r w:rsidRPr="004F38A7">
        <w:t>В</w:t>
      </w:r>
      <w:r w:rsidRPr="004F38A7">
        <w:rPr>
          <w:spacing w:val="31"/>
        </w:rPr>
        <w:t xml:space="preserve"> </w:t>
      </w:r>
      <w:r w:rsidRPr="004F38A7">
        <w:t>дошкольном</w:t>
      </w:r>
      <w:r w:rsidRPr="004F38A7">
        <w:rPr>
          <w:spacing w:val="-57"/>
        </w:rPr>
        <w:t xml:space="preserve"> </w:t>
      </w:r>
      <w:r w:rsidRPr="004F38A7">
        <w:t>учреждении</w:t>
      </w:r>
      <w:r w:rsidRPr="004F38A7">
        <w:rPr>
          <w:spacing w:val="-4"/>
        </w:rPr>
        <w:t xml:space="preserve"> </w:t>
      </w:r>
      <w:r w:rsidRPr="004F38A7">
        <w:t>имеются</w:t>
      </w:r>
      <w:r w:rsidRPr="004F38A7">
        <w:rPr>
          <w:spacing w:val="-3"/>
        </w:rPr>
        <w:t xml:space="preserve"> </w:t>
      </w:r>
      <w:r w:rsidRPr="004F38A7">
        <w:t>разнообразные</w:t>
      </w:r>
      <w:r w:rsidRPr="004F38A7">
        <w:rPr>
          <w:spacing w:val="-5"/>
        </w:rPr>
        <w:t xml:space="preserve"> </w:t>
      </w:r>
      <w:r w:rsidRPr="004F38A7">
        <w:t>технические</w:t>
      </w:r>
      <w:r w:rsidRPr="004F38A7">
        <w:rPr>
          <w:spacing w:val="-4"/>
        </w:rPr>
        <w:t xml:space="preserve"> </w:t>
      </w:r>
      <w:r w:rsidRPr="004F38A7">
        <w:t>средства:</w:t>
      </w:r>
      <w:r w:rsidRPr="004F38A7">
        <w:rPr>
          <w:spacing w:val="2"/>
        </w:rPr>
        <w:t xml:space="preserve"> </w:t>
      </w:r>
      <w:r w:rsidRPr="004F38A7">
        <w:t>компьютеры; музыкальный</w:t>
      </w:r>
      <w:r w:rsidRPr="004F38A7">
        <w:rPr>
          <w:spacing w:val="1"/>
        </w:rPr>
        <w:t xml:space="preserve"> </w:t>
      </w:r>
      <w:r w:rsidRPr="004F38A7">
        <w:t>центр;</w:t>
      </w:r>
      <w:r w:rsidRPr="004F38A7">
        <w:rPr>
          <w:spacing w:val="-4"/>
        </w:rPr>
        <w:t xml:space="preserve"> </w:t>
      </w:r>
      <w:r w:rsidRPr="004F38A7">
        <w:t>интерактивные</w:t>
      </w:r>
      <w:r w:rsidRPr="004F38A7">
        <w:rPr>
          <w:spacing w:val="-4"/>
        </w:rPr>
        <w:t xml:space="preserve"> </w:t>
      </w:r>
      <w:r w:rsidRPr="004F38A7">
        <w:t>доски; видеокамера;</w:t>
      </w:r>
      <w:r w:rsidRPr="004F38A7">
        <w:rPr>
          <w:spacing w:val="-2"/>
        </w:rPr>
        <w:t xml:space="preserve"> </w:t>
      </w:r>
      <w:r w:rsidRPr="004F38A7">
        <w:t xml:space="preserve">сканер; магнитофоны; </w:t>
      </w:r>
      <w:r w:rsidRPr="004F38A7">
        <w:rPr>
          <w:spacing w:val="-1"/>
        </w:rPr>
        <w:t>принтеры;</w:t>
      </w:r>
      <w:r w:rsidRPr="004F38A7">
        <w:rPr>
          <w:spacing w:val="-57"/>
        </w:rPr>
        <w:t xml:space="preserve"> </w:t>
      </w:r>
      <w:r w:rsidRPr="004F38A7">
        <w:t>проекторы;</w:t>
      </w:r>
      <w:r w:rsidRPr="004F38A7">
        <w:rPr>
          <w:spacing w:val="-1"/>
        </w:rPr>
        <w:t xml:space="preserve"> </w:t>
      </w:r>
      <w:r w:rsidRPr="004F38A7">
        <w:t>ксерокс;</w:t>
      </w:r>
      <w:r w:rsidRPr="004F38A7">
        <w:rPr>
          <w:spacing w:val="-20"/>
        </w:rPr>
        <w:t xml:space="preserve"> </w:t>
      </w:r>
      <w:r w:rsidRPr="004F38A7">
        <w:t>синтезатор.</w:t>
      </w:r>
    </w:p>
    <w:p w14:paraId="7F2DA4EC" w14:textId="77777777" w:rsidR="009D1A0F" w:rsidRPr="004F38A7" w:rsidRDefault="009D1A0F">
      <w:pPr>
        <w:pStyle w:val="a3"/>
        <w:ind w:left="228" w:right="732"/>
      </w:pPr>
      <w:r w:rsidRPr="004F38A7">
        <w:t>Развивающая предметно-пространственная среда каждой группы предусматривает</w:t>
      </w:r>
      <w:r w:rsidRPr="004F38A7">
        <w:rPr>
          <w:spacing w:val="1"/>
        </w:rPr>
        <w:t xml:space="preserve"> </w:t>
      </w:r>
      <w:r w:rsidRPr="004F38A7">
        <w:t>наличие различных центров активности. Пособия, маркеры игрового пространства, игры и</w:t>
      </w:r>
      <w:r w:rsidRPr="004F38A7">
        <w:rPr>
          <w:spacing w:val="1"/>
        </w:rPr>
        <w:t xml:space="preserve"> </w:t>
      </w:r>
      <w:r w:rsidRPr="004F38A7">
        <w:t xml:space="preserve">игрушки в группах подобраны с учётом методических рекомендаций О.А. </w:t>
      </w:r>
      <w:proofErr w:type="spellStart"/>
      <w:r w:rsidRPr="004F38A7">
        <w:t>Карабановой</w:t>
      </w:r>
      <w:proofErr w:type="spellEnd"/>
      <w:r w:rsidRPr="004F38A7">
        <w:t>,</w:t>
      </w:r>
      <w:r w:rsidRPr="004F38A7">
        <w:rPr>
          <w:spacing w:val="1"/>
        </w:rPr>
        <w:t xml:space="preserve"> </w:t>
      </w:r>
      <w:r w:rsidRPr="004F38A7">
        <w:t>Э.А. Алиевой, О.Р. Радионовой «Организация развивающей предметно-пространственной</w:t>
      </w:r>
      <w:r w:rsidRPr="004F38A7">
        <w:rPr>
          <w:spacing w:val="1"/>
        </w:rPr>
        <w:t xml:space="preserve"> </w:t>
      </w:r>
      <w:r w:rsidRPr="004F38A7">
        <w:t>среды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соответствии с</w:t>
      </w:r>
      <w:r w:rsidRPr="004F38A7">
        <w:rPr>
          <w:spacing w:val="-1"/>
        </w:rPr>
        <w:t xml:space="preserve"> </w:t>
      </w:r>
      <w:r w:rsidRPr="004F38A7">
        <w:t>ФГОС ДО».</w:t>
      </w:r>
    </w:p>
    <w:p w14:paraId="151CE7D3" w14:textId="77777777" w:rsidR="009D1A0F" w:rsidRPr="004F38A7" w:rsidRDefault="009D1A0F">
      <w:pPr>
        <w:pStyle w:val="a3"/>
        <w:spacing w:before="7"/>
        <w:ind w:left="0" w:firstLine="0"/>
        <w:jc w:val="left"/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2264"/>
        <w:gridCol w:w="7089"/>
      </w:tblGrid>
      <w:tr w:rsidR="009D1A0F" w:rsidRPr="004F38A7" w14:paraId="485329EA" w14:textId="77777777">
        <w:trPr>
          <w:trHeight w:val="278"/>
        </w:trPr>
        <w:tc>
          <w:tcPr>
            <w:tcW w:w="2264" w:type="dxa"/>
          </w:tcPr>
          <w:p w14:paraId="10F64752" w14:textId="77777777" w:rsidR="009D1A0F" w:rsidRPr="004F38A7" w:rsidRDefault="009D1A0F">
            <w:pPr>
              <w:pStyle w:val="TableParagraph"/>
              <w:spacing w:line="258" w:lineRule="exact"/>
              <w:ind w:left="328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Наименование</w:t>
            </w:r>
          </w:p>
        </w:tc>
        <w:tc>
          <w:tcPr>
            <w:tcW w:w="7089" w:type="dxa"/>
          </w:tcPr>
          <w:p w14:paraId="531ADB12" w14:textId="77777777" w:rsidR="009D1A0F" w:rsidRPr="004F38A7" w:rsidRDefault="009D1A0F">
            <w:pPr>
              <w:pStyle w:val="TableParagraph"/>
              <w:spacing w:line="258" w:lineRule="exact"/>
              <w:ind w:left="2312" w:right="2302"/>
              <w:jc w:val="center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Основные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требования</w:t>
            </w:r>
          </w:p>
        </w:tc>
      </w:tr>
      <w:tr w:rsidR="009D1A0F" w:rsidRPr="004F38A7" w14:paraId="219431A5" w14:textId="77777777">
        <w:trPr>
          <w:trHeight w:val="9108"/>
        </w:trPr>
        <w:tc>
          <w:tcPr>
            <w:tcW w:w="2264" w:type="dxa"/>
          </w:tcPr>
          <w:p w14:paraId="397BD0D2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5E06E7D2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49F853D5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56B4E579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74D43DA7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0D4E22B0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09956686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438AD914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40B6A929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3A845C04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02CAE24B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3C580CBF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18EDC964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7553CF2D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2B3FE6FD" w14:textId="77777777" w:rsidR="009D1A0F" w:rsidRPr="004F38A7" w:rsidRDefault="009D1A0F">
            <w:pPr>
              <w:pStyle w:val="TableParagraph"/>
              <w:spacing w:before="222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Группы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ДОО</w:t>
            </w:r>
          </w:p>
        </w:tc>
        <w:tc>
          <w:tcPr>
            <w:tcW w:w="7089" w:type="dxa"/>
          </w:tcPr>
          <w:p w14:paraId="4D8D3247" w14:textId="77777777" w:rsidR="009D1A0F" w:rsidRPr="004F38A7" w:rsidRDefault="009D1A0F" w:rsidP="00C809EA">
            <w:pPr>
              <w:pStyle w:val="TableParagraph"/>
              <w:ind w:left="107" w:right="166"/>
              <w:jc w:val="both"/>
              <w:rPr>
                <w:sz w:val="24"/>
              </w:rPr>
            </w:pPr>
            <w:r w:rsidRPr="004F38A7">
              <w:rPr>
                <w:sz w:val="24"/>
              </w:rPr>
              <w:t>Групповые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помещения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оформлены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соответствии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возрастными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особенностями детей. Расположение мебели, игрового и другого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оборудования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отвечает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требованиям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охраны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жизни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здоровья</w:t>
            </w:r>
          </w:p>
          <w:p w14:paraId="3CCEBABD" w14:textId="77777777" w:rsidR="009D1A0F" w:rsidRPr="004F38A7" w:rsidRDefault="009D1A0F" w:rsidP="00C809EA">
            <w:pPr>
              <w:pStyle w:val="TableParagraph"/>
              <w:ind w:left="107" w:right="716"/>
              <w:jc w:val="both"/>
              <w:rPr>
                <w:sz w:val="24"/>
              </w:rPr>
            </w:pPr>
            <w:r w:rsidRPr="004F38A7">
              <w:rPr>
                <w:sz w:val="24"/>
              </w:rPr>
              <w:t>детей, санитарно-гигиеническим нормам, физиологии детей,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принципам функционального комфорта, позволяет детям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свободно перемещаться. В групповых помещениях созданы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условия для самостоятельной активной и целенаправленной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детей.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Материалы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оборудование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  <w:p w14:paraId="61DEC28B" w14:textId="77777777" w:rsidR="009D1A0F" w:rsidRPr="004F38A7" w:rsidRDefault="009D1A0F" w:rsidP="00C809EA">
            <w:pPr>
              <w:pStyle w:val="TableParagraph"/>
              <w:ind w:left="107" w:right="166"/>
              <w:jc w:val="both"/>
              <w:rPr>
                <w:sz w:val="24"/>
              </w:rPr>
            </w:pPr>
            <w:r w:rsidRPr="004F38A7">
              <w:rPr>
                <w:sz w:val="24"/>
              </w:rPr>
              <w:t>оптимально насыщены, многофункциональны и обеспечивают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реализацию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Программы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воспитания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совместной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взрослого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 детей,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самостоятельной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детей.</w:t>
            </w:r>
          </w:p>
          <w:p w14:paraId="39DA3F30" w14:textId="77777777" w:rsidR="009D1A0F" w:rsidRPr="004F38A7" w:rsidRDefault="009D1A0F" w:rsidP="00C809EA">
            <w:pPr>
              <w:pStyle w:val="TableParagraph"/>
              <w:ind w:left="107" w:right="166"/>
              <w:jc w:val="both"/>
              <w:rPr>
                <w:sz w:val="24"/>
              </w:rPr>
            </w:pPr>
            <w:r w:rsidRPr="004F38A7">
              <w:rPr>
                <w:sz w:val="24"/>
              </w:rPr>
              <w:t>В качестве ориентиров для подбора материалов и оборудования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выступают задачи воспитания и развития ребенка на каждом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возрастном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этапе.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создании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предметной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развивающей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среды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учитывается гендерная специфика: в группах подобраны как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общие, так и специфичные материалы для девочек и мальчиков,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их количество, разнообразие, занимаемая площадь зависит и от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процентной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наполняемости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группы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детьми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разного</w:t>
            </w:r>
            <w:r w:rsidRPr="004F38A7">
              <w:rPr>
                <w:spacing w:val="4"/>
                <w:sz w:val="24"/>
              </w:rPr>
              <w:t xml:space="preserve"> </w:t>
            </w:r>
            <w:r w:rsidRPr="004F38A7">
              <w:rPr>
                <w:sz w:val="24"/>
              </w:rPr>
              <w:t>пола.</w:t>
            </w:r>
          </w:p>
          <w:p w14:paraId="04B6F579" w14:textId="77777777" w:rsidR="009D1A0F" w:rsidRPr="004F38A7" w:rsidRDefault="009D1A0F">
            <w:pPr>
              <w:pStyle w:val="TableParagraph"/>
              <w:ind w:left="107" w:right="166"/>
              <w:rPr>
                <w:sz w:val="24"/>
              </w:rPr>
            </w:pPr>
            <w:r w:rsidRPr="004F38A7">
              <w:rPr>
                <w:sz w:val="24"/>
              </w:rPr>
              <w:t>Наполняемость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развивающей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предметно-пространственной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среды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обеспечивает разностороннее развитие детей, отвечает принципу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целостности воспитательного и образовательного процесса,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соответствует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основным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направлениям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ребенка:</w:t>
            </w:r>
          </w:p>
          <w:p w14:paraId="79F3DF0C" w14:textId="77777777" w:rsidR="009D1A0F" w:rsidRPr="004F38A7" w:rsidRDefault="009D1A0F">
            <w:pPr>
              <w:pStyle w:val="TableParagraph"/>
              <w:ind w:left="107" w:right="166"/>
              <w:rPr>
                <w:sz w:val="24"/>
              </w:rPr>
            </w:pPr>
            <w:r w:rsidRPr="004F38A7">
              <w:rPr>
                <w:sz w:val="24"/>
              </w:rPr>
              <w:t>физическому,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социально-личностному;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познавательно-речевому</w:t>
            </w:r>
            <w:r w:rsidRPr="004F38A7">
              <w:rPr>
                <w:spacing w:val="-1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художественно-эстетическому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развитию.</w:t>
            </w:r>
          </w:p>
          <w:p w14:paraId="1BC0C320" w14:textId="77777777" w:rsidR="009D1A0F" w:rsidRPr="004F38A7" w:rsidRDefault="009D1A0F">
            <w:pPr>
              <w:pStyle w:val="TableParagraph"/>
              <w:ind w:left="107" w:right="166"/>
              <w:rPr>
                <w:sz w:val="24"/>
              </w:rPr>
            </w:pPr>
            <w:r w:rsidRPr="004F38A7">
              <w:rPr>
                <w:sz w:val="24"/>
              </w:rPr>
              <w:t>Подбор материалов и оборудования способствует решению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воспитательных задач на этапе дошкольного детства в разных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видах детской деятельности (игровой, продуктивной,</w:t>
            </w:r>
            <w:r w:rsidRPr="004F38A7">
              <w:rPr>
                <w:spacing w:val="1"/>
                <w:sz w:val="24"/>
              </w:rPr>
              <w:t xml:space="preserve"> </w:t>
            </w:r>
            <w:proofErr w:type="spellStart"/>
            <w:r w:rsidRPr="004F38A7">
              <w:rPr>
                <w:sz w:val="24"/>
              </w:rPr>
              <w:t>познавательноисследовательской</w:t>
            </w:r>
            <w:proofErr w:type="spellEnd"/>
            <w:r w:rsidRPr="004F38A7">
              <w:rPr>
                <w:sz w:val="24"/>
              </w:rPr>
              <w:t>,</w:t>
            </w:r>
            <w:r w:rsidRPr="004F38A7">
              <w:rPr>
                <w:spacing w:val="-12"/>
                <w:sz w:val="24"/>
              </w:rPr>
              <w:t xml:space="preserve"> </w:t>
            </w:r>
            <w:r w:rsidRPr="004F38A7">
              <w:rPr>
                <w:sz w:val="24"/>
              </w:rPr>
              <w:t>коммуникативной,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трудовой,</w:t>
            </w:r>
            <w:r w:rsidRPr="004F38A7">
              <w:rPr>
                <w:spacing w:val="-57"/>
                <w:sz w:val="24"/>
              </w:rPr>
              <w:t xml:space="preserve"> </w:t>
            </w:r>
            <w:proofErr w:type="spellStart"/>
            <w:r w:rsidRPr="004F38A7">
              <w:rPr>
                <w:sz w:val="24"/>
              </w:rPr>
              <w:t>музыкальнохудожественной</w:t>
            </w:r>
            <w:proofErr w:type="spellEnd"/>
            <w:r w:rsidRPr="004F38A7">
              <w:rPr>
                <w:sz w:val="24"/>
              </w:rPr>
              <w:t>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двигательной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деятельности).</w:t>
            </w:r>
          </w:p>
          <w:p w14:paraId="4D0A6E87" w14:textId="77777777" w:rsidR="009D1A0F" w:rsidRPr="004F38A7" w:rsidRDefault="009D1A0F">
            <w:pPr>
              <w:pStyle w:val="TableParagraph"/>
              <w:ind w:left="107" w:right="453"/>
              <w:rPr>
                <w:sz w:val="24"/>
              </w:rPr>
            </w:pPr>
            <w:r w:rsidRPr="004F38A7">
              <w:rPr>
                <w:sz w:val="24"/>
              </w:rPr>
              <w:t>Для обеспечения психологического комфорта в группах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оборудованы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зоны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отдыха.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приобщения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ценностям</w:t>
            </w:r>
          </w:p>
          <w:p w14:paraId="243F0AF5" w14:textId="77777777" w:rsidR="009D1A0F" w:rsidRPr="004F38A7" w:rsidRDefault="009D1A0F">
            <w:pPr>
              <w:pStyle w:val="TableParagraph"/>
              <w:spacing w:line="270" w:lineRule="atLeast"/>
              <w:ind w:left="107" w:right="287"/>
              <w:rPr>
                <w:sz w:val="24"/>
              </w:rPr>
            </w:pPr>
            <w:r w:rsidRPr="004F38A7">
              <w:rPr>
                <w:sz w:val="24"/>
              </w:rPr>
              <w:t>здорового образа жизни созданы «Центр здоровья», оснащенные</w:t>
            </w:r>
            <w:r w:rsidRPr="004F38A7">
              <w:rPr>
                <w:spacing w:val="-57"/>
                <w:sz w:val="24"/>
              </w:rPr>
              <w:t xml:space="preserve"> </w:t>
            </w:r>
            <w:proofErr w:type="spellStart"/>
            <w:r w:rsidRPr="004F38A7">
              <w:rPr>
                <w:sz w:val="24"/>
              </w:rPr>
              <w:t>нагляднодемонстрационным</w:t>
            </w:r>
            <w:proofErr w:type="spellEnd"/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материалом,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книгами,</w:t>
            </w:r>
          </w:p>
        </w:tc>
      </w:tr>
      <w:tr w:rsidR="009D1A0F" w:rsidRPr="004F38A7" w14:paraId="47B94323" w14:textId="77777777">
        <w:trPr>
          <w:trHeight w:val="2759"/>
        </w:trPr>
        <w:tc>
          <w:tcPr>
            <w:tcW w:w="2264" w:type="dxa"/>
          </w:tcPr>
          <w:p w14:paraId="4D415C36" w14:textId="77777777"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7089" w:type="dxa"/>
          </w:tcPr>
          <w:p w14:paraId="5F7B5237" w14:textId="77777777" w:rsidR="009D1A0F" w:rsidRPr="004F38A7" w:rsidRDefault="009D1A0F">
            <w:pPr>
              <w:pStyle w:val="TableParagraph"/>
              <w:ind w:left="107" w:right="111"/>
              <w:rPr>
                <w:sz w:val="24"/>
              </w:rPr>
            </w:pPr>
            <w:r w:rsidRPr="004F38A7">
              <w:rPr>
                <w:sz w:val="24"/>
              </w:rPr>
              <w:t>дидактическими играми. В каждой возрастной группе имеется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оборудование и инвентарь для двигательной активности детей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проведения закаливающих процедур. В группах, в соответствии с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возрастными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индивидуальными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особенностями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детей,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выделены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следующие центры активности: центр сюжетно-ролевых игр,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центр «Я познаю мир», уголок дежурства (со средней группы),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центр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«Природа», «Дом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книги»,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центр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театральной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деятельности, центр «Юный художник», центр по ПДД, центр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опытно-экспериментальной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центр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творчества,</w:t>
            </w:r>
          </w:p>
          <w:p w14:paraId="190DF694" w14:textId="77777777"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центр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конструирования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т.д.</w:t>
            </w:r>
          </w:p>
        </w:tc>
      </w:tr>
      <w:tr w:rsidR="009D1A0F" w:rsidRPr="004F38A7" w14:paraId="485487E7" w14:textId="77777777">
        <w:trPr>
          <w:trHeight w:val="2208"/>
        </w:trPr>
        <w:tc>
          <w:tcPr>
            <w:tcW w:w="2264" w:type="dxa"/>
          </w:tcPr>
          <w:p w14:paraId="29517879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35877CDE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29CE325B" w14:textId="77777777" w:rsidR="009D1A0F" w:rsidRPr="004F38A7" w:rsidRDefault="009D1A0F">
            <w:pPr>
              <w:pStyle w:val="TableParagraph"/>
              <w:spacing w:before="2"/>
              <w:rPr>
                <w:sz w:val="31"/>
              </w:rPr>
            </w:pPr>
          </w:p>
          <w:p w14:paraId="666EA180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Территория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ДОО</w:t>
            </w:r>
          </w:p>
        </w:tc>
        <w:tc>
          <w:tcPr>
            <w:tcW w:w="7089" w:type="dxa"/>
          </w:tcPr>
          <w:p w14:paraId="3D36A08A" w14:textId="77777777" w:rsidR="009D1A0F" w:rsidRPr="004F38A7" w:rsidRDefault="009D1A0F">
            <w:pPr>
              <w:pStyle w:val="TableParagraph"/>
              <w:ind w:left="107" w:right="1011"/>
              <w:rPr>
                <w:sz w:val="24"/>
              </w:rPr>
            </w:pPr>
            <w:r w:rsidRPr="004F38A7">
              <w:rPr>
                <w:sz w:val="24"/>
              </w:rPr>
              <w:t>Групповые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площадки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территории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рассчитаны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 учетом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требований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спортивным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оборудованием,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оформлены:</w:t>
            </w:r>
          </w:p>
          <w:p w14:paraId="73B99D54" w14:textId="77777777" w:rsidR="009D1A0F" w:rsidRPr="004F38A7" w:rsidRDefault="009D1A0F">
            <w:pPr>
              <w:pStyle w:val="TableParagraph"/>
              <w:ind w:left="107" w:right="653"/>
              <w:rPr>
                <w:sz w:val="24"/>
              </w:rPr>
            </w:pPr>
            <w:r w:rsidRPr="004F38A7">
              <w:rPr>
                <w:sz w:val="24"/>
              </w:rPr>
              <w:t>«Метеостанция», спортивная площадка с мягким покрытием,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экологическая тропа. На территории с детьми организуются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различные массовые мероприятия: конкурсы, развлечения,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экологические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праздники.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Это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способствует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воспитанию</w:t>
            </w:r>
          </w:p>
          <w:p w14:paraId="32D59F7F" w14:textId="77777777" w:rsidR="009D1A0F" w:rsidRPr="004F38A7" w:rsidRDefault="009D1A0F">
            <w:pPr>
              <w:pStyle w:val="TableParagraph"/>
              <w:spacing w:line="270" w:lineRule="atLeast"/>
              <w:ind w:left="107" w:right="351"/>
              <w:rPr>
                <w:sz w:val="24"/>
              </w:rPr>
            </w:pPr>
            <w:r w:rsidRPr="004F38A7">
              <w:rPr>
                <w:sz w:val="24"/>
              </w:rPr>
              <w:t>бережного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отношения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природе,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формированию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экологической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культуры</w:t>
            </w:r>
            <w:r w:rsidRPr="004F38A7">
              <w:rPr>
                <w:spacing w:val="3"/>
                <w:sz w:val="24"/>
              </w:rPr>
              <w:t xml:space="preserve"> </w:t>
            </w:r>
            <w:r w:rsidRPr="004F38A7">
              <w:rPr>
                <w:sz w:val="24"/>
              </w:rPr>
              <w:t>у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детей.</w:t>
            </w:r>
          </w:p>
        </w:tc>
      </w:tr>
      <w:tr w:rsidR="009D1A0F" w:rsidRPr="004F38A7" w14:paraId="66B5CA11" w14:textId="77777777">
        <w:trPr>
          <w:trHeight w:val="2760"/>
        </w:trPr>
        <w:tc>
          <w:tcPr>
            <w:tcW w:w="2264" w:type="dxa"/>
          </w:tcPr>
          <w:p w14:paraId="6DEE8EAB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73E42995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131C35E3" w14:textId="77777777" w:rsidR="009D1A0F" w:rsidRPr="004F38A7" w:rsidRDefault="009D1A0F">
            <w:pPr>
              <w:pStyle w:val="TableParagraph"/>
              <w:rPr>
                <w:sz w:val="26"/>
              </w:rPr>
            </w:pPr>
          </w:p>
          <w:p w14:paraId="3C4C0993" w14:textId="77777777" w:rsidR="009D1A0F" w:rsidRPr="004F38A7" w:rsidRDefault="009D1A0F">
            <w:pPr>
              <w:pStyle w:val="TableParagraph"/>
              <w:spacing w:before="2"/>
              <w:rPr>
                <w:sz w:val="29"/>
              </w:rPr>
            </w:pPr>
          </w:p>
          <w:p w14:paraId="4C182A83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зал</w:t>
            </w:r>
          </w:p>
        </w:tc>
        <w:tc>
          <w:tcPr>
            <w:tcW w:w="7089" w:type="dxa"/>
          </w:tcPr>
          <w:p w14:paraId="5623C2D3" w14:textId="77777777" w:rsidR="009D1A0F" w:rsidRPr="004F38A7" w:rsidRDefault="009D1A0F">
            <w:pPr>
              <w:pStyle w:val="TableParagraph"/>
              <w:ind w:left="107" w:right="166"/>
              <w:rPr>
                <w:sz w:val="24"/>
              </w:rPr>
            </w:pPr>
            <w:r w:rsidRPr="004F38A7">
              <w:rPr>
                <w:sz w:val="24"/>
              </w:rPr>
              <w:t>Оборудование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музыкального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зала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предназначено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реализации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задач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ООП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ДОО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Программы воспитания.</w:t>
            </w:r>
          </w:p>
          <w:p w14:paraId="34F5ED53" w14:textId="77777777" w:rsidR="009D1A0F" w:rsidRPr="004F38A7" w:rsidRDefault="009D1A0F">
            <w:pPr>
              <w:pStyle w:val="TableParagraph"/>
              <w:ind w:left="107" w:right="166"/>
              <w:rPr>
                <w:sz w:val="24"/>
              </w:rPr>
            </w:pPr>
            <w:r w:rsidRPr="004F38A7">
              <w:rPr>
                <w:sz w:val="24"/>
              </w:rPr>
              <w:t>В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музыкальном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зале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имеется: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фортепиано,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технические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средства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обучения: музыкальный центр, DVD-плеер, проектор, ноутбук,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детские музыкальные инструменты, различные пособия для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занятий: фонотека, аудиокассеты, иллюстративный материал,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методическая литература, дидактические музыкальные игры,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костюмы,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портреты композиторов.</w:t>
            </w:r>
          </w:p>
          <w:p w14:paraId="599E465E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Мебель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(стулья)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подобрана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согласно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требованиям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СанПиН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</w:p>
          <w:p w14:paraId="27FE6D59" w14:textId="77777777"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</w:t>
            </w:r>
            <w:proofErr w:type="spellStart"/>
            <w:r w:rsidRPr="004F38A7">
              <w:rPr>
                <w:sz w:val="24"/>
              </w:rPr>
              <w:t>Ростовым</w:t>
            </w:r>
            <w:proofErr w:type="spellEnd"/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группам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столов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стульев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ГОСТ»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ДОО.</w:t>
            </w:r>
          </w:p>
        </w:tc>
      </w:tr>
      <w:tr w:rsidR="009D1A0F" w:rsidRPr="004F38A7" w14:paraId="3FDC6F65" w14:textId="77777777">
        <w:trPr>
          <w:trHeight w:val="2760"/>
        </w:trPr>
        <w:tc>
          <w:tcPr>
            <w:tcW w:w="2264" w:type="dxa"/>
          </w:tcPr>
          <w:p w14:paraId="6715ED1A" w14:textId="77777777" w:rsidR="009D1A0F" w:rsidRPr="004F38A7" w:rsidRDefault="009D1A0F">
            <w:pPr>
              <w:pStyle w:val="TableParagraph"/>
              <w:rPr>
                <w:sz w:val="24"/>
                <w:szCs w:val="24"/>
              </w:rPr>
            </w:pPr>
            <w:r w:rsidRPr="004F38A7">
              <w:rPr>
                <w:sz w:val="24"/>
                <w:szCs w:val="24"/>
              </w:rPr>
              <w:t>Физкультурный зал</w:t>
            </w:r>
          </w:p>
        </w:tc>
        <w:tc>
          <w:tcPr>
            <w:tcW w:w="7089" w:type="dxa"/>
          </w:tcPr>
          <w:p w14:paraId="4F35F31C" w14:textId="77777777" w:rsidR="009D1A0F" w:rsidRPr="004F38A7" w:rsidRDefault="009D1A0F" w:rsidP="004F38A7">
            <w:pPr>
              <w:pStyle w:val="TableParagraph"/>
              <w:ind w:left="107" w:right="166"/>
              <w:rPr>
                <w:sz w:val="24"/>
              </w:rPr>
            </w:pPr>
            <w:r w:rsidRPr="004F38A7">
              <w:rPr>
                <w:sz w:val="24"/>
              </w:rPr>
              <w:t>Оборудование</w:t>
            </w:r>
            <w:r w:rsidRPr="004F38A7"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спортивного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зала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предназначено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реализации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задач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ООП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ДОО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Программы воспитания.</w:t>
            </w:r>
          </w:p>
          <w:p w14:paraId="63BC4BE4" w14:textId="77777777" w:rsidR="009D1A0F" w:rsidRPr="004F38A7" w:rsidRDefault="009D1A0F" w:rsidP="004F38A7">
            <w:pPr>
              <w:pStyle w:val="TableParagraph"/>
              <w:ind w:left="107" w:right="166"/>
              <w:rPr>
                <w:sz w:val="24"/>
              </w:rPr>
            </w:pPr>
            <w:r w:rsidRPr="004F38A7">
              <w:rPr>
                <w:sz w:val="24"/>
              </w:rPr>
              <w:t>В</w:t>
            </w:r>
            <w:r w:rsidRPr="004F38A7"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 xml:space="preserve">спортивном 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зале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имеется: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технические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средства</w:t>
            </w:r>
            <w:r>
              <w:rPr>
                <w:sz w:val="24"/>
              </w:rPr>
              <w:t xml:space="preserve"> 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 xml:space="preserve">обучения: музыкальный центр, детские </w:t>
            </w:r>
            <w:r>
              <w:rPr>
                <w:sz w:val="24"/>
              </w:rPr>
              <w:t>тренажеры</w:t>
            </w:r>
            <w:r w:rsidRPr="004F38A7">
              <w:rPr>
                <w:sz w:val="24"/>
              </w:rPr>
              <w:t>, различные пособия для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занятий</w:t>
            </w:r>
            <w:r>
              <w:rPr>
                <w:sz w:val="24"/>
              </w:rPr>
              <w:t>, мячи, обручи, мягкие модули и маты, шведская стенка, батуты, сухой бассейн и др.</w:t>
            </w:r>
          </w:p>
          <w:p w14:paraId="49B8580C" w14:textId="77777777" w:rsidR="009D1A0F" w:rsidRPr="004F38A7" w:rsidRDefault="009D1A0F" w:rsidP="004F38A7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Мебель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подобрана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согласно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требованиям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СанПиН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</w:p>
          <w:p w14:paraId="4016A59E" w14:textId="77777777" w:rsidR="009D1A0F" w:rsidRPr="004F38A7" w:rsidRDefault="009D1A0F" w:rsidP="004F38A7">
            <w:pPr>
              <w:pStyle w:val="TableParagraph"/>
              <w:ind w:left="107" w:right="166"/>
              <w:rPr>
                <w:sz w:val="24"/>
                <w:szCs w:val="24"/>
              </w:rPr>
            </w:pPr>
            <w:r w:rsidRPr="004F38A7">
              <w:rPr>
                <w:sz w:val="24"/>
              </w:rPr>
              <w:t>«</w:t>
            </w:r>
            <w:proofErr w:type="spellStart"/>
            <w:r w:rsidRPr="004F38A7">
              <w:rPr>
                <w:sz w:val="24"/>
              </w:rPr>
              <w:t>Ростовым</w:t>
            </w:r>
            <w:proofErr w:type="spellEnd"/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группам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столов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стульев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ГОСТ»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ДОО.</w:t>
            </w:r>
          </w:p>
        </w:tc>
      </w:tr>
    </w:tbl>
    <w:p w14:paraId="06AA5D19" w14:textId="77777777" w:rsidR="009D1A0F" w:rsidRPr="004F38A7" w:rsidRDefault="009D1A0F">
      <w:pPr>
        <w:pStyle w:val="a3"/>
        <w:spacing w:before="67"/>
        <w:ind w:left="228" w:right="729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дошкольном</w:t>
      </w:r>
      <w:r w:rsidRPr="004F38A7">
        <w:rPr>
          <w:spacing w:val="1"/>
        </w:rPr>
        <w:t xml:space="preserve"> </w:t>
      </w:r>
      <w:r w:rsidRPr="004F38A7">
        <w:t>учреждении</w:t>
      </w:r>
      <w:r w:rsidRPr="004F38A7">
        <w:rPr>
          <w:spacing w:val="1"/>
        </w:rPr>
        <w:t xml:space="preserve"> </w:t>
      </w:r>
      <w:r w:rsidRPr="004F38A7">
        <w:t>предусмотрено</w:t>
      </w:r>
      <w:r w:rsidRPr="004F38A7">
        <w:rPr>
          <w:spacing w:val="1"/>
        </w:rPr>
        <w:t xml:space="preserve"> </w:t>
      </w:r>
      <w:r w:rsidRPr="004F38A7">
        <w:t>использование</w:t>
      </w:r>
      <w:r w:rsidRPr="004F38A7">
        <w:rPr>
          <w:spacing w:val="1"/>
        </w:rPr>
        <w:t xml:space="preserve"> </w:t>
      </w:r>
      <w:r w:rsidRPr="004F38A7">
        <w:t>образовательными</w:t>
      </w:r>
      <w:r w:rsidRPr="004F38A7">
        <w:rPr>
          <w:spacing w:val="1"/>
        </w:rPr>
        <w:t xml:space="preserve"> </w:t>
      </w:r>
      <w:r w:rsidRPr="004F38A7">
        <w:t>ресурсами, в том числе расходными материалами, методическую литературу, техническое и</w:t>
      </w:r>
      <w:r w:rsidRPr="004F38A7">
        <w:rPr>
          <w:spacing w:val="-57"/>
        </w:rPr>
        <w:t xml:space="preserve"> </w:t>
      </w:r>
      <w:r w:rsidRPr="004F38A7">
        <w:t>мультимедийное</w:t>
      </w:r>
      <w:r w:rsidRPr="004F38A7">
        <w:rPr>
          <w:spacing w:val="1"/>
        </w:rPr>
        <w:t xml:space="preserve"> </w:t>
      </w:r>
      <w:r w:rsidRPr="004F38A7">
        <w:t>сопровождение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средств</w:t>
      </w:r>
      <w:r w:rsidRPr="004F38A7">
        <w:rPr>
          <w:spacing w:val="1"/>
        </w:rPr>
        <w:t xml:space="preserve"> </w:t>
      </w:r>
      <w:r w:rsidRPr="004F38A7">
        <w:t>обучения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воспитания,</w:t>
      </w:r>
      <w:r w:rsidRPr="004F38A7">
        <w:rPr>
          <w:spacing w:val="1"/>
        </w:rPr>
        <w:t xml:space="preserve"> </w:t>
      </w:r>
      <w:r w:rsidRPr="004F38A7">
        <w:t>музыкального, оздоровительного оборудования, услуг связи, в том числе информационно-</w:t>
      </w:r>
      <w:r w:rsidRPr="004F38A7">
        <w:rPr>
          <w:spacing w:val="1"/>
        </w:rPr>
        <w:t xml:space="preserve"> </w:t>
      </w:r>
      <w:r w:rsidRPr="004F38A7">
        <w:t>телекоммуникационной</w:t>
      </w:r>
      <w:r w:rsidRPr="004F38A7">
        <w:rPr>
          <w:spacing w:val="1"/>
        </w:rPr>
        <w:t xml:space="preserve"> </w:t>
      </w:r>
      <w:r w:rsidRPr="004F38A7">
        <w:t>сети</w:t>
      </w:r>
      <w:r w:rsidRPr="004F38A7">
        <w:rPr>
          <w:spacing w:val="1"/>
        </w:rPr>
        <w:t xml:space="preserve"> </w:t>
      </w:r>
      <w:r w:rsidRPr="004F38A7">
        <w:t>Интернет,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учётом</w:t>
      </w:r>
      <w:r w:rsidRPr="004F38A7">
        <w:rPr>
          <w:spacing w:val="1"/>
        </w:rPr>
        <w:t xml:space="preserve"> </w:t>
      </w:r>
      <w:r w:rsidRPr="004F38A7">
        <w:t>приоритета</w:t>
      </w:r>
      <w:r w:rsidRPr="004F38A7">
        <w:rPr>
          <w:spacing w:val="1"/>
        </w:rPr>
        <w:t xml:space="preserve"> </w:t>
      </w:r>
      <w:r w:rsidRPr="004F38A7">
        <w:t>товарам</w:t>
      </w:r>
      <w:r w:rsidRPr="004F38A7">
        <w:rPr>
          <w:spacing w:val="1"/>
        </w:rPr>
        <w:t xml:space="preserve"> </w:t>
      </w:r>
      <w:r w:rsidRPr="004F38A7">
        <w:t>российского</w:t>
      </w:r>
      <w:r w:rsidRPr="004F38A7">
        <w:rPr>
          <w:spacing w:val="1"/>
        </w:rPr>
        <w:t xml:space="preserve"> </w:t>
      </w:r>
      <w:r w:rsidRPr="004F38A7">
        <w:t>производства, работам, услугам, выполняемым, оказываемым российскими юридическими</w:t>
      </w:r>
      <w:r w:rsidRPr="004F38A7">
        <w:rPr>
          <w:spacing w:val="1"/>
        </w:rPr>
        <w:t xml:space="preserve"> </w:t>
      </w:r>
      <w:r w:rsidRPr="004F38A7">
        <w:t>лицами.</w:t>
      </w:r>
    </w:p>
    <w:p w14:paraId="50C22EAB" w14:textId="77777777" w:rsidR="009D1A0F" w:rsidRPr="004F38A7" w:rsidRDefault="009D1A0F">
      <w:pPr>
        <w:spacing w:before="7" w:line="237" w:lineRule="auto"/>
        <w:ind w:left="936" w:right="1762"/>
        <w:rPr>
          <w:b/>
          <w:sz w:val="24"/>
        </w:rPr>
      </w:pPr>
    </w:p>
    <w:p w14:paraId="448544DD" w14:textId="77777777" w:rsidR="009D1A0F" w:rsidRPr="004F38A7" w:rsidRDefault="009D1A0F">
      <w:pPr>
        <w:spacing w:before="7" w:line="237" w:lineRule="auto"/>
        <w:ind w:left="936" w:right="1762"/>
        <w:rPr>
          <w:i/>
          <w:sz w:val="24"/>
        </w:rPr>
      </w:pPr>
      <w:r w:rsidRPr="004F38A7">
        <w:rPr>
          <w:b/>
          <w:sz w:val="24"/>
        </w:rPr>
        <w:t>Учебно-методические материалы для раннего и дошкольного возраста</w:t>
      </w:r>
      <w:r w:rsidRPr="004F38A7">
        <w:rPr>
          <w:b/>
          <w:spacing w:val="-58"/>
          <w:sz w:val="24"/>
        </w:rPr>
        <w:t xml:space="preserve"> </w:t>
      </w:r>
      <w:r w:rsidRPr="004F38A7">
        <w:rPr>
          <w:sz w:val="24"/>
        </w:rPr>
        <w:t>Программы, технологии и пособия для дошкольного возраста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Образовательная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область</w:t>
      </w:r>
      <w:r w:rsidRPr="004F38A7">
        <w:rPr>
          <w:spacing w:val="3"/>
          <w:sz w:val="24"/>
        </w:rPr>
        <w:t xml:space="preserve"> </w:t>
      </w:r>
      <w:r w:rsidRPr="004F38A7">
        <w:rPr>
          <w:i/>
          <w:sz w:val="24"/>
        </w:rPr>
        <w:t>«Физическое развитие»</w:t>
      </w:r>
    </w:p>
    <w:p w14:paraId="47AFBDF5" w14:textId="77777777" w:rsidR="009D1A0F" w:rsidRPr="004F38A7" w:rsidRDefault="009D1A0F">
      <w:pPr>
        <w:pStyle w:val="a3"/>
        <w:ind w:left="228" w:right="737"/>
        <w:jc w:val="left"/>
      </w:pPr>
      <w:proofErr w:type="spellStart"/>
      <w:r w:rsidRPr="004F38A7">
        <w:t>Пензулаева</w:t>
      </w:r>
      <w:proofErr w:type="spellEnd"/>
      <w:r w:rsidRPr="004F38A7">
        <w:rPr>
          <w:spacing w:val="37"/>
        </w:rPr>
        <w:t xml:space="preserve"> </w:t>
      </w:r>
      <w:r w:rsidRPr="004F38A7">
        <w:t>Л.И.,</w:t>
      </w:r>
      <w:r w:rsidRPr="004F38A7">
        <w:rPr>
          <w:spacing w:val="38"/>
        </w:rPr>
        <w:t xml:space="preserve"> </w:t>
      </w:r>
      <w:r w:rsidRPr="004F38A7">
        <w:t>Физическая</w:t>
      </w:r>
      <w:r w:rsidRPr="004F38A7">
        <w:rPr>
          <w:spacing w:val="38"/>
        </w:rPr>
        <w:t xml:space="preserve"> </w:t>
      </w:r>
      <w:r w:rsidRPr="004F38A7">
        <w:t>культура</w:t>
      </w:r>
      <w:r w:rsidRPr="004F38A7">
        <w:rPr>
          <w:spacing w:val="37"/>
        </w:rPr>
        <w:t xml:space="preserve"> </w:t>
      </w:r>
      <w:r w:rsidRPr="004F38A7">
        <w:t>в</w:t>
      </w:r>
      <w:r w:rsidRPr="004F38A7">
        <w:rPr>
          <w:spacing w:val="40"/>
        </w:rPr>
        <w:t xml:space="preserve"> </w:t>
      </w:r>
      <w:r w:rsidRPr="004F38A7">
        <w:t>детском</w:t>
      </w:r>
      <w:r w:rsidRPr="004F38A7">
        <w:rPr>
          <w:spacing w:val="37"/>
        </w:rPr>
        <w:t xml:space="preserve"> </w:t>
      </w:r>
      <w:r w:rsidRPr="004F38A7">
        <w:t>саду.</w:t>
      </w:r>
      <w:r w:rsidRPr="004F38A7">
        <w:rPr>
          <w:spacing w:val="38"/>
        </w:rPr>
        <w:t xml:space="preserve"> </w:t>
      </w:r>
      <w:r w:rsidRPr="004F38A7">
        <w:t>Младшая</w:t>
      </w:r>
      <w:r w:rsidRPr="004F38A7">
        <w:rPr>
          <w:spacing w:val="38"/>
        </w:rPr>
        <w:t xml:space="preserve"> </w:t>
      </w:r>
      <w:r w:rsidRPr="004F38A7">
        <w:t>группа,</w:t>
      </w:r>
      <w:r w:rsidRPr="004F38A7">
        <w:rPr>
          <w:spacing w:val="38"/>
        </w:rPr>
        <w:t xml:space="preserve"> </w:t>
      </w:r>
      <w:r w:rsidRPr="004F38A7">
        <w:t>М.,</w:t>
      </w:r>
      <w:r w:rsidRPr="004F38A7">
        <w:rPr>
          <w:spacing w:val="-57"/>
        </w:rPr>
        <w:t xml:space="preserve"> </w:t>
      </w:r>
      <w:r w:rsidRPr="004F38A7">
        <w:t>МОЗАИКА-СИНТЕЗ.</w:t>
      </w:r>
      <w:r w:rsidRPr="004F38A7">
        <w:rPr>
          <w:spacing w:val="-1"/>
        </w:rPr>
        <w:t xml:space="preserve"> </w:t>
      </w:r>
      <w:r w:rsidRPr="004F38A7">
        <w:t>2014</w:t>
      </w:r>
    </w:p>
    <w:p w14:paraId="3C173A85" w14:textId="77777777" w:rsidR="009D1A0F" w:rsidRPr="004F38A7" w:rsidRDefault="009D1A0F">
      <w:pPr>
        <w:pStyle w:val="a3"/>
        <w:ind w:left="228" w:right="744"/>
      </w:pPr>
      <w:proofErr w:type="spellStart"/>
      <w:r w:rsidRPr="004F38A7">
        <w:t>Пензулаева</w:t>
      </w:r>
      <w:proofErr w:type="spellEnd"/>
      <w:r w:rsidRPr="004F38A7">
        <w:rPr>
          <w:spacing w:val="1"/>
        </w:rPr>
        <w:t xml:space="preserve"> </w:t>
      </w:r>
      <w:r w:rsidRPr="004F38A7">
        <w:t>Л.И.,</w:t>
      </w:r>
      <w:r w:rsidRPr="004F38A7">
        <w:rPr>
          <w:spacing w:val="1"/>
        </w:rPr>
        <w:t xml:space="preserve"> </w:t>
      </w:r>
      <w:r w:rsidRPr="004F38A7">
        <w:t>Физическая</w:t>
      </w:r>
      <w:r w:rsidRPr="004F38A7">
        <w:rPr>
          <w:spacing w:val="1"/>
        </w:rPr>
        <w:t xml:space="preserve"> </w:t>
      </w:r>
      <w:r w:rsidRPr="004F38A7">
        <w:t>культура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детском</w:t>
      </w:r>
      <w:r w:rsidRPr="004F38A7">
        <w:rPr>
          <w:spacing w:val="1"/>
        </w:rPr>
        <w:t xml:space="preserve"> </w:t>
      </w:r>
      <w:r w:rsidRPr="004F38A7">
        <w:t>саду.</w:t>
      </w:r>
      <w:r w:rsidRPr="004F38A7">
        <w:rPr>
          <w:spacing w:val="1"/>
        </w:rPr>
        <w:t xml:space="preserve"> </w:t>
      </w:r>
      <w:r w:rsidRPr="004F38A7">
        <w:t>Средняя</w:t>
      </w:r>
      <w:r w:rsidRPr="004F38A7">
        <w:rPr>
          <w:spacing w:val="1"/>
        </w:rPr>
        <w:t xml:space="preserve"> </w:t>
      </w:r>
      <w:r w:rsidRPr="004F38A7">
        <w:t>группа,</w:t>
      </w:r>
      <w:r w:rsidRPr="004F38A7">
        <w:rPr>
          <w:spacing w:val="1"/>
        </w:rPr>
        <w:t xml:space="preserve"> </w:t>
      </w:r>
      <w:r w:rsidRPr="004F38A7">
        <w:t>М.,</w:t>
      </w:r>
      <w:r w:rsidRPr="004F38A7">
        <w:rPr>
          <w:spacing w:val="1"/>
        </w:rPr>
        <w:t xml:space="preserve"> </w:t>
      </w:r>
      <w:r w:rsidRPr="004F38A7">
        <w:lastRenderedPageBreak/>
        <w:t>МОЗАИКА-</w:t>
      </w:r>
      <w:r w:rsidRPr="004F38A7">
        <w:rPr>
          <w:spacing w:val="-2"/>
        </w:rPr>
        <w:t xml:space="preserve"> </w:t>
      </w:r>
      <w:r w:rsidRPr="004F38A7">
        <w:t>СИНТЕЗ.</w:t>
      </w:r>
      <w:r w:rsidRPr="004F38A7">
        <w:rPr>
          <w:spacing w:val="2"/>
        </w:rPr>
        <w:t xml:space="preserve"> </w:t>
      </w:r>
      <w:r w:rsidRPr="004F38A7">
        <w:t>2014</w:t>
      </w:r>
    </w:p>
    <w:p w14:paraId="622CC3FA" w14:textId="77777777" w:rsidR="009D1A0F" w:rsidRPr="004F38A7" w:rsidRDefault="009D1A0F">
      <w:pPr>
        <w:pStyle w:val="a3"/>
        <w:ind w:left="228" w:right="745"/>
        <w:jc w:val="left"/>
      </w:pPr>
      <w:proofErr w:type="spellStart"/>
      <w:r w:rsidRPr="004F38A7">
        <w:t>Пензулаева</w:t>
      </w:r>
      <w:proofErr w:type="spellEnd"/>
      <w:r w:rsidRPr="004F38A7">
        <w:rPr>
          <w:spacing w:val="44"/>
        </w:rPr>
        <w:t xml:space="preserve"> </w:t>
      </w:r>
      <w:r w:rsidRPr="004F38A7">
        <w:t>Л.И.,</w:t>
      </w:r>
      <w:r w:rsidRPr="004F38A7">
        <w:rPr>
          <w:spacing w:val="47"/>
        </w:rPr>
        <w:t xml:space="preserve"> </w:t>
      </w:r>
      <w:r w:rsidRPr="004F38A7">
        <w:t>Физическая</w:t>
      </w:r>
      <w:r w:rsidRPr="004F38A7">
        <w:rPr>
          <w:spacing w:val="45"/>
        </w:rPr>
        <w:t xml:space="preserve"> </w:t>
      </w:r>
      <w:r w:rsidRPr="004F38A7">
        <w:t>культура</w:t>
      </w:r>
      <w:r w:rsidRPr="004F38A7">
        <w:rPr>
          <w:spacing w:val="46"/>
        </w:rPr>
        <w:t xml:space="preserve"> </w:t>
      </w:r>
      <w:r w:rsidRPr="004F38A7">
        <w:t>в</w:t>
      </w:r>
      <w:r w:rsidRPr="004F38A7">
        <w:rPr>
          <w:spacing w:val="45"/>
        </w:rPr>
        <w:t xml:space="preserve"> </w:t>
      </w:r>
      <w:r w:rsidRPr="004F38A7">
        <w:t>детском</w:t>
      </w:r>
      <w:r w:rsidRPr="004F38A7">
        <w:rPr>
          <w:spacing w:val="45"/>
        </w:rPr>
        <w:t xml:space="preserve"> </w:t>
      </w:r>
      <w:r w:rsidRPr="004F38A7">
        <w:t>саду.</w:t>
      </w:r>
      <w:r w:rsidRPr="004F38A7">
        <w:rPr>
          <w:spacing w:val="47"/>
        </w:rPr>
        <w:t xml:space="preserve"> </w:t>
      </w:r>
      <w:r w:rsidRPr="004F38A7">
        <w:t>Старшая</w:t>
      </w:r>
      <w:r w:rsidRPr="004F38A7">
        <w:rPr>
          <w:spacing w:val="47"/>
        </w:rPr>
        <w:t xml:space="preserve"> </w:t>
      </w:r>
      <w:r w:rsidRPr="004F38A7">
        <w:t>группа,</w:t>
      </w:r>
      <w:r w:rsidRPr="004F38A7">
        <w:rPr>
          <w:spacing w:val="45"/>
        </w:rPr>
        <w:t xml:space="preserve"> </w:t>
      </w:r>
      <w:r w:rsidRPr="004F38A7">
        <w:t>М.,</w:t>
      </w:r>
      <w:r w:rsidRPr="004F38A7">
        <w:rPr>
          <w:spacing w:val="-57"/>
        </w:rPr>
        <w:t xml:space="preserve"> </w:t>
      </w:r>
      <w:r w:rsidRPr="004F38A7">
        <w:t>МОЗАИКА-</w:t>
      </w:r>
      <w:r w:rsidRPr="004F38A7">
        <w:rPr>
          <w:spacing w:val="-2"/>
        </w:rPr>
        <w:t xml:space="preserve"> </w:t>
      </w:r>
      <w:r w:rsidRPr="004F38A7">
        <w:t>СИНТЕЗ.</w:t>
      </w:r>
      <w:r w:rsidRPr="004F38A7">
        <w:rPr>
          <w:spacing w:val="2"/>
        </w:rPr>
        <w:t xml:space="preserve"> </w:t>
      </w:r>
      <w:r w:rsidRPr="004F38A7">
        <w:t>2014</w:t>
      </w:r>
    </w:p>
    <w:p w14:paraId="6A67287B" w14:textId="77777777" w:rsidR="009D1A0F" w:rsidRPr="004F38A7" w:rsidRDefault="009D1A0F">
      <w:pPr>
        <w:pStyle w:val="a3"/>
        <w:ind w:left="228" w:right="735"/>
        <w:jc w:val="left"/>
      </w:pPr>
      <w:proofErr w:type="spellStart"/>
      <w:r w:rsidRPr="004F38A7">
        <w:t>Пензулаева</w:t>
      </w:r>
      <w:proofErr w:type="spellEnd"/>
      <w:r w:rsidRPr="004F38A7">
        <w:rPr>
          <w:spacing w:val="27"/>
        </w:rPr>
        <w:t xml:space="preserve"> </w:t>
      </w:r>
      <w:r w:rsidRPr="004F38A7">
        <w:t>Л.И.,</w:t>
      </w:r>
      <w:r w:rsidRPr="004F38A7">
        <w:rPr>
          <w:spacing w:val="30"/>
        </w:rPr>
        <w:t xml:space="preserve"> </w:t>
      </w:r>
      <w:r w:rsidRPr="004F38A7">
        <w:t>Физическая</w:t>
      </w:r>
      <w:r w:rsidRPr="004F38A7">
        <w:rPr>
          <w:spacing w:val="29"/>
        </w:rPr>
        <w:t xml:space="preserve"> </w:t>
      </w:r>
      <w:r w:rsidRPr="004F38A7">
        <w:t>культура</w:t>
      </w:r>
      <w:r w:rsidRPr="004F38A7">
        <w:rPr>
          <w:spacing w:val="29"/>
        </w:rPr>
        <w:t xml:space="preserve"> </w:t>
      </w:r>
      <w:r w:rsidRPr="004F38A7">
        <w:t>в</w:t>
      </w:r>
      <w:r w:rsidRPr="004F38A7">
        <w:rPr>
          <w:spacing w:val="29"/>
        </w:rPr>
        <w:t xml:space="preserve"> </w:t>
      </w:r>
      <w:r w:rsidRPr="004F38A7">
        <w:t>детском</w:t>
      </w:r>
      <w:r w:rsidRPr="004F38A7">
        <w:rPr>
          <w:spacing w:val="28"/>
        </w:rPr>
        <w:t xml:space="preserve"> </w:t>
      </w:r>
      <w:r w:rsidRPr="004F38A7">
        <w:t>саду.</w:t>
      </w:r>
      <w:r w:rsidRPr="004F38A7">
        <w:rPr>
          <w:spacing w:val="30"/>
        </w:rPr>
        <w:t xml:space="preserve"> </w:t>
      </w:r>
      <w:r w:rsidRPr="004F38A7">
        <w:t>Подготовительная</w:t>
      </w:r>
      <w:r w:rsidRPr="004F38A7">
        <w:rPr>
          <w:spacing w:val="30"/>
        </w:rPr>
        <w:t xml:space="preserve"> </w:t>
      </w:r>
      <w:r w:rsidRPr="004F38A7">
        <w:t>группа</w:t>
      </w:r>
      <w:r w:rsidRPr="004F38A7">
        <w:rPr>
          <w:spacing w:val="35"/>
        </w:rPr>
        <w:t xml:space="preserve"> </w:t>
      </w:r>
      <w:r w:rsidRPr="004F38A7">
        <w:t>-</w:t>
      </w:r>
      <w:r w:rsidRPr="004F38A7">
        <w:rPr>
          <w:spacing w:val="-57"/>
        </w:rPr>
        <w:t xml:space="preserve"> </w:t>
      </w:r>
      <w:r w:rsidRPr="004F38A7">
        <w:t>М.,</w:t>
      </w:r>
      <w:r w:rsidRPr="004F38A7">
        <w:rPr>
          <w:spacing w:val="-2"/>
        </w:rPr>
        <w:t xml:space="preserve"> </w:t>
      </w:r>
      <w:r w:rsidRPr="004F38A7">
        <w:t>МОЗАИКА-СИНТЕЗ. 2014</w:t>
      </w:r>
    </w:p>
    <w:p w14:paraId="1288EEA6" w14:textId="77777777" w:rsidR="009D1A0F" w:rsidRPr="004F38A7" w:rsidRDefault="009D1A0F">
      <w:pPr>
        <w:pStyle w:val="a3"/>
        <w:ind w:left="228" w:right="731"/>
      </w:pPr>
      <w:r w:rsidRPr="004F38A7">
        <w:t>Планы физкультурных занятий (3-</w:t>
      </w:r>
      <w:smartTag w:uri="urn:schemas-microsoft-com:office:smarttags" w:element="metricconverter">
        <w:smartTagPr>
          <w:attr w:name="ProductID" w:val="4 л"/>
        </w:smartTagPr>
        <w:r w:rsidRPr="004F38A7">
          <w:t>4 л</w:t>
        </w:r>
      </w:smartTag>
      <w:r w:rsidRPr="004F38A7">
        <w:t xml:space="preserve">.)/ </w:t>
      </w:r>
      <w:proofErr w:type="spellStart"/>
      <w:r w:rsidRPr="004F38A7">
        <w:t>С.Ю.Федорова</w:t>
      </w:r>
      <w:proofErr w:type="spellEnd"/>
      <w:r w:rsidRPr="004F38A7">
        <w:t xml:space="preserve"> - М., МОЗАИКА-СИНТЕЗ,</w:t>
      </w:r>
      <w:r w:rsidRPr="004F38A7">
        <w:rPr>
          <w:spacing w:val="1"/>
        </w:rPr>
        <w:t xml:space="preserve"> </w:t>
      </w:r>
      <w:r w:rsidRPr="004F38A7">
        <w:t>2020</w:t>
      </w:r>
      <w:r w:rsidRPr="004F38A7">
        <w:rPr>
          <w:spacing w:val="1"/>
        </w:rPr>
        <w:t xml:space="preserve"> </w:t>
      </w:r>
      <w:r w:rsidRPr="004F38A7">
        <w:t>Оздоровительная</w:t>
      </w:r>
      <w:r w:rsidRPr="004F38A7">
        <w:rPr>
          <w:spacing w:val="1"/>
        </w:rPr>
        <w:t xml:space="preserve"> </w:t>
      </w:r>
      <w:r w:rsidRPr="004F38A7">
        <w:t>гимнастика.</w:t>
      </w:r>
      <w:r w:rsidRPr="004F38A7">
        <w:rPr>
          <w:spacing w:val="1"/>
        </w:rPr>
        <w:t xml:space="preserve"> </w:t>
      </w:r>
      <w:r w:rsidRPr="004F38A7">
        <w:t>Комплексы</w:t>
      </w:r>
      <w:r w:rsidRPr="004F38A7">
        <w:rPr>
          <w:spacing w:val="1"/>
        </w:rPr>
        <w:t xml:space="preserve"> </w:t>
      </w:r>
      <w:r w:rsidRPr="004F38A7">
        <w:t>упражнений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3-4</w:t>
      </w:r>
      <w:r w:rsidRPr="004F38A7">
        <w:rPr>
          <w:spacing w:val="1"/>
        </w:rPr>
        <w:t xml:space="preserve"> </w:t>
      </w:r>
      <w:r w:rsidRPr="004F38A7">
        <w:t>лет/Л.И.</w:t>
      </w:r>
      <w:r w:rsidRPr="004F38A7">
        <w:rPr>
          <w:spacing w:val="-57"/>
        </w:rPr>
        <w:t xml:space="preserve"> </w:t>
      </w:r>
      <w:proofErr w:type="spellStart"/>
      <w:r w:rsidRPr="004F38A7">
        <w:t>Пензулаева</w:t>
      </w:r>
      <w:proofErr w:type="spellEnd"/>
      <w:r w:rsidRPr="004F38A7">
        <w:rPr>
          <w:spacing w:val="-2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М.,</w:t>
      </w:r>
      <w:r w:rsidRPr="004F38A7">
        <w:rPr>
          <w:spacing w:val="-1"/>
        </w:rPr>
        <w:t xml:space="preserve"> </w:t>
      </w:r>
      <w:r w:rsidRPr="004F38A7">
        <w:t>МОЗАИКА-СИНТЕЗ, 2019</w:t>
      </w:r>
    </w:p>
    <w:p w14:paraId="2A38025D" w14:textId="77777777" w:rsidR="009D1A0F" w:rsidRPr="004F38A7" w:rsidRDefault="009D1A0F">
      <w:pPr>
        <w:pStyle w:val="a3"/>
        <w:ind w:left="228" w:right="731"/>
      </w:pPr>
      <w:r w:rsidRPr="004F38A7">
        <w:t>Планы физкультурных занятий (4-</w:t>
      </w:r>
      <w:smartTag w:uri="urn:schemas-microsoft-com:office:smarttags" w:element="metricconverter">
        <w:smartTagPr>
          <w:attr w:name="ProductID" w:val="5 л"/>
        </w:smartTagPr>
        <w:r w:rsidRPr="004F38A7">
          <w:t>5 л</w:t>
        </w:r>
      </w:smartTag>
      <w:r w:rsidRPr="004F38A7">
        <w:t>.)/ С.Ю. Федорова - М., МОЗАИКА-СИНТЕЗ,</w:t>
      </w:r>
      <w:r w:rsidRPr="004F38A7">
        <w:rPr>
          <w:spacing w:val="1"/>
        </w:rPr>
        <w:t xml:space="preserve"> </w:t>
      </w:r>
      <w:r w:rsidRPr="004F38A7">
        <w:t>2020</w:t>
      </w:r>
      <w:r w:rsidRPr="004F38A7">
        <w:rPr>
          <w:spacing w:val="1"/>
        </w:rPr>
        <w:t xml:space="preserve"> </w:t>
      </w:r>
      <w:r w:rsidRPr="004F38A7">
        <w:t>Оздоровительная</w:t>
      </w:r>
      <w:r w:rsidRPr="004F38A7">
        <w:rPr>
          <w:spacing w:val="1"/>
        </w:rPr>
        <w:t xml:space="preserve"> </w:t>
      </w:r>
      <w:r w:rsidRPr="004F38A7">
        <w:t>гимнастика.</w:t>
      </w:r>
      <w:r w:rsidRPr="004F38A7">
        <w:rPr>
          <w:spacing w:val="1"/>
        </w:rPr>
        <w:t xml:space="preserve"> </w:t>
      </w:r>
      <w:r w:rsidRPr="004F38A7">
        <w:t>Комплексы</w:t>
      </w:r>
      <w:r w:rsidRPr="004F38A7">
        <w:rPr>
          <w:spacing w:val="1"/>
        </w:rPr>
        <w:t xml:space="preserve"> </w:t>
      </w:r>
      <w:r w:rsidRPr="004F38A7">
        <w:t>упражнений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4-5</w:t>
      </w:r>
      <w:r w:rsidRPr="004F38A7">
        <w:rPr>
          <w:spacing w:val="1"/>
        </w:rPr>
        <w:t xml:space="preserve"> </w:t>
      </w:r>
      <w:r w:rsidRPr="004F38A7">
        <w:t>лет/Л.И.</w:t>
      </w:r>
      <w:r w:rsidRPr="004F38A7">
        <w:rPr>
          <w:spacing w:val="-57"/>
        </w:rPr>
        <w:t xml:space="preserve"> </w:t>
      </w:r>
      <w:proofErr w:type="spellStart"/>
      <w:r w:rsidRPr="004F38A7">
        <w:t>Пензулаева</w:t>
      </w:r>
      <w:proofErr w:type="spellEnd"/>
      <w:r w:rsidRPr="004F38A7">
        <w:rPr>
          <w:spacing w:val="-2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М.,</w:t>
      </w:r>
      <w:r w:rsidRPr="004F38A7">
        <w:rPr>
          <w:spacing w:val="-1"/>
        </w:rPr>
        <w:t xml:space="preserve"> </w:t>
      </w:r>
      <w:r w:rsidRPr="004F38A7">
        <w:t>МОЗАИКА-СИНТЕЗ, 2020</w:t>
      </w:r>
    </w:p>
    <w:p w14:paraId="41BF7C22" w14:textId="77777777" w:rsidR="009D1A0F" w:rsidRPr="004F38A7" w:rsidRDefault="009D1A0F">
      <w:pPr>
        <w:pStyle w:val="a3"/>
        <w:ind w:left="228" w:right="735"/>
      </w:pPr>
      <w:r w:rsidRPr="004F38A7">
        <w:t>Планы физкультурных занятий (5-</w:t>
      </w:r>
      <w:smartTag w:uri="urn:schemas-microsoft-com:office:smarttags" w:element="metricconverter">
        <w:smartTagPr>
          <w:attr w:name="ProductID" w:val="6 л"/>
        </w:smartTagPr>
        <w:r w:rsidRPr="004F38A7">
          <w:t>6 л</w:t>
        </w:r>
      </w:smartTag>
      <w:r w:rsidRPr="004F38A7">
        <w:t>.)/ С.Ю. Федорова - М., МОЗАИКА-СИНТЕЗ,</w:t>
      </w:r>
      <w:r w:rsidRPr="004F38A7">
        <w:rPr>
          <w:spacing w:val="1"/>
        </w:rPr>
        <w:t xml:space="preserve"> </w:t>
      </w:r>
      <w:r w:rsidRPr="004F38A7">
        <w:t>2020</w:t>
      </w:r>
      <w:r w:rsidRPr="004F38A7">
        <w:rPr>
          <w:spacing w:val="1"/>
        </w:rPr>
        <w:t xml:space="preserve"> </w:t>
      </w:r>
      <w:r w:rsidRPr="004F38A7">
        <w:t>Оздоровительная</w:t>
      </w:r>
      <w:r w:rsidRPr="004F38A7">
        <w:rPr>
          <w:spacing w:val="1"/>
        </w:rPr>
        <w:t xml:space="preserve"> </w:t>
      </w:r>
      <w:r w:rsidRPr="004F38A7">
        <w:t>гимнастика.</w:t>
      </w:r>
      <w:r w:rsidRPr="004F38A7">
        <w:rPr>
          <w:spacing w:val="1"/>
        </w:rPr>
        <w:t xml:space="preserve"> </w:t>
      </w:r>
      <w:r w:rsidRPr="004F38A7">
        <w:t>Комплексы</w:t>
      </w:r>
      <w:r w:rsidRPr="004F38A7">
        <w:rPr>
          <w:spacing w:val="1"/>
        </w:rPr>
        <w:t xml:space="preserve"> </w:t>
      </w:r>
      <w:r w:rsidRPr="004F38A7">
        <w:t>упражнений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5-6</w:t>
      </w:r>
      <w:r w:rsidRPr="004F38A7">
        <w:rPr>
          <w:spacing w:val="1"/>
        </w:rPr>
        <w:t xml:space="preserve"> </w:t>
      </w:r>
      <w:r w:rsidRPr="004F38A7">
        <w:t>лет/</w:t>
      </w:r>
      <w:r w:rsidRPr="004F38A7">
        <w:rPr>
          <w:spacing w:val="1"/>
        </w:rPr>
        <w:t xml:space="preserve"> </w:t>
      </w:r>
      <w:r w:rsidRPr="004F38A7">
        <w:t>Л.И.</w:t>
      </w:r>
      <w:r w:rsidRPr="004F38A7">
        <w:rPr>
          <w:spacing w:val="1"/>
        </w:rPr>
        <w:t xml:space="preserve"> </w:t>
      </w:r>
      <w:proofErr w:type="spellStart"/>
      <w:r w:rsidRPr="004F38A7">
        <w:t>Пензулаева</w:t>
      </w:r>
      <w:proofErr w:type="spellEnd"/>
      <w:r w:rsidRPr="004F38A7">
        <w:rPr>
          <w:spacing w:val="-2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М.,</w:t>
      </w:r>
      <w:r w:rsidRPr="004F38A7">
        <w:rPr>
          <w:spacing w:val="-1"/>
        </w:rPr>
        <w:t xml:space="preserve"> </w:t>
      </w:r>
      <w:r w:rsidRPr="004F38A7">
        <w:t>МОЗАИКА-СИНТЕЗ, 2020</w:t>
      </w:r>
    </w:p>
    <w:p w14:paraId="6A09EFBA" w14:textId="77777777" w:rsidR="009D1A0F" w:rsidRPr="004F38A7" w:rsidRDefault="009D1A0F">
      <w:pPr>
        <w:pStyle w:val="a3"/>
        <w:spacing w:before="1"/>
        <w:ind w:left="936" w:firstLine="0"/>
        <w:jc w:val="left"/>
      </w:pPr>
      <w:r w:rsidRPr="004F38A7">
        <w:t>Планы</w:t>
      </w:r>
      <w:r w:rsidRPr="004F38A7">
        <w:rPr>
          <w:spacing w:val="15"/>
        </w:rPr>
        <w:t xml:space="preserve"> </w:t>
      </w:r>
      <w:r w:rsidRPr="004F38A7">
        <w:t>физкультурных</w:t>
      </w:r>
      <w:r w:rsidRPr="004F38A7">
        <w:rPr>
          <w:spacing w:val="20"/>
        </w:rPr>
        <w:t xml:space="preserve"> </w:t>
      </w:r>
      <w:r w:rsidRPr="004F38A7">
        <w:t>занятий</w:t>
      </w:r>
      <w:r w:rsidRPr="004F38A7">
        <w:rPr>
          <w:spacing w:val="16"/>
        </w:rPr>
        <w:t xml:space="preserve"> </w:t>
      </w:r>
      <w:r w:rsidRPr="004F38A7">
        <w:t>(6-</w:t>
      </w:r>
      <w:smartTag w:uri="urn:schemas-microsoft-com:office:smarttags" w:element="metricconverter">
        <w:smartTagPr>
          <w:attr w:name="ProductID" w:val="7 л"/>
        </w:smartTagPr>
        <w:r w:rsidRPr="004F38A7">
          <w:t>7</w:t>
        </w:r>
        <w:r w:rsidRPr="004F38A7">
          <w:rPr>
            <w:spacing w:val="15"/>
          </w:rPr>
          <w:t xml:space="preserve"> </w:t>
        </w:r>
        <w:r w:rsidRPr="004F38A7">
          <w:t>л</w:t>
        </w:r>
      </w:smartTag>
      <w:r w:rsidRPr="004F38A7">
        <w:t>.)/</w:t>
      </w:r>
      <w:r w:rsidRPr="004F38A7">
        <w:rPr>
          <w:spacing w:val="16"/>
        </w:rPr>
        <w:t xml:space="preserve"> </w:t>
      </w:r>
      <w:r w:rsidRPr="004F38A7">
        <w:t>С.Ю.</w:t>
      </w:r>
      <w:r w:rsidRPr="004F38A7">
        <w:rPr>
          <w:spacing w:val="18"/>
        </w:rPr>
        <w:t xml:space="preserve"> </w:t>
      </w:r>
      <w:r w:rsidRPr="004F38A7">
        <w:t>Федорова,</w:t>
      </w:r>
      <w:r w:rsidRPr="004F38A7">
        <w:rPr>
          <w:spacing w:val="20"/>
        </w:rPr>
        <w:t xml:space="preserve"> </w:t>
      </w:r>
      <w:r w:rsidRPr="004F38A7">
        <w:t>-</w:t>
      </w:r>
      <w:r w:rsidRPr="004F38A7">
        <w:rPr>
          <w:spacing w:val="15"/>
        </w:rPr>
        <w:t xml:space="preserve"> </w:t>
      </w:r>
      <w:r w:rsidRPr="004F38A7">
        <w:t>М.,</w:t>
      </w:r>
      <w:r w:rsidRPr="004F38A7">
        <w:rPr>
          <w:spacing w:val="18"/>
        </w:rPr>
        <w:t xml:space="preserve"> </w:t>
      </w:r>
      <w:r w:rsidRPr="004F38A7">
        <w:t>МОЗАИКА-СИНТЕЗ,</w:t>
      </w:r>
    </w:p>
    <w:p w14:paraId="1A3EA86F" w14:textId="77777777" w:rsidR="009D1A0F" w:rsidRPr="004F38A7" w:rsidRDefault="009D1A0F">
      <w:pPr>
        <w:pStyle w:val="a3"/>
        <w:ind w:left="228" w:firstLine="0"/>
        <w:jc w:val="left"/>
      </w:pPr>
      <w:r w:rsidRPr="004F38A7">
        <w:t>2020</w:t>
      </w:r>
    </w:p>
    <w:p w14:paraId="70D07972" w14:textId="77777777" w:rsidR="009D1A0F" w:rsidRPr="004F38A7" w:rsidRDefault="009D1A0F">
      <w:pPr>
        <w:pStyle w:val="a3"/>
        <w:ind w:left="936" w:firstLine="0"/>
        <w:jc w:val="left"/>
      </w:pPr>
      <w:r w:rsidRPr="004F38A7">
        <w:t>Оздоровительная</w:t>
      </w:r>
      <w:r w:rsidRPr="004F38A7">
        <w:rPr>
          <w:spacing w:val="56"/>
        </w:rPr>
        <w:t xml:space="preserve"> </w:t>
      </w:r>
      <w:r w:rsidRPr="004F38A7">
        <w:t>гимнастика.</w:t>
      </w:r>
      <w:r w:rsidRPr="004F38A7">
        <w:rPr>
          <w:spacing w:val="114"/>
        </w:rPr>
        <w:t xml:space="preserve"> </w:t>
      </w:r>
      <w:r w:rsidRPr="004F38A7">
        <w:t>Комплексы</w:t>
      </w:r>
      <w:r w:rsidRPr="004F38A7">
        <w:rPr>
          <w:spacing w:val="114"/>
        </w:rPr>
        <w:t xml:space="preserve"> </w:t>
      </w:r>
      <w:r w:rsidRPr="004F38A7">
        <w:t>упражнений</w:t>
      </w:r>
      <w:r w:rsidRPr="004F38A7">
        <w:rPr>
          <w:spacing w:val="116"/>
        </w:rPr>
        <w:t xml:space="preserve"> </w:t>
      </w:r>
      <w:r w:rsidRPr="004F38A7">
        <w:t>для</w:t>
      </w:r>
      <w:r w:rsidRPr="004F38A7">
        <w:rPr>
          <w:spacing w:val="115"/>
        </w:rPr>
        <w:t xml:space="preserve"> </w:t>
      </w:r>
      <w:r w:rsidRPr="004F38A7">
        <w:t>детей</w:t>
      </w:r>
      <w:r w:rsidRPr="004F38A7">
        <w:rPr>
          <w:spacing w:val="116"/>
        </w:rPr>
        <w:t xml:space="preserve"> </w:t>
      </w:r>
      <w:r w:rsidRPr="004F38A7">
        <w:t>6-7</w:t>
      </w:r>
      <w:r w:rsidRPr="004F38A7">
        <w:rPr>
          <w:spacing w:val="115"/>
        </w:rPr>
        <w:t xml:space="preserve"> </w:t>
      </w:r>
      <w:r w:rsidRPr="004F38A7">
        <w:t>лет/Л.И.</w:t>
      </w:r>
    </w:p>
    <w:p w14:paraId="08D0036D" w14:textId="77777777" w:rsidR="009D1A0F" w:rsidRPr="004F38A7" w:rsidRDefault="009D1A0F">
      <w:pPr>
        <w:pStyle w:val="a3"/>
        <w:ind w:left="228" w:firstLine="0"/>
        <w:jc w:val="left"/>
      </w:pPr>
      <w:proofErr w:type="spellStart"/>
      <w:r w:rsidRPr="004F38A7">
        <w:t>Пензулаева</w:t>
      </w:r>
      <w:proofErr w:type="spellEnd"/>
      <w:r w:rsidRPr="004F38A7">
        <w:rPr>
          <w:spacing w:val="-4"/>
        </w:rPr>
        <w:t xml:space="preserve"> </w:t>
      </w:r>
      <w:r w:rsidRPr="004F38A7">
        <w:t>-</w:t>
      </w:r>
      <w:r w:rsidRPr="004F38A7">
        <w:rPr>
          <w:spacing w:val="-3"/>
        </w:rPr>
        <w:t xml:space="preserve"> </w:t>
      </w:r>
      <w:r w:rsidRPr="004F38A7">
        <w:t>М.,</w:t>
      </w:r>
      <w:r w:rsidRPr="004F38A7">
        <w:rPr>
          <w:spacing w:val="-4"/>
        </w:rPr>
        <w:t xml:space="preserve"> </w:t>
      </w:r>
      <w:r w:rsidRPr="004F38A7">
        <w:t>МОЗАИКА-СИНТЕЗ,</w:t>
      </w:r>
      <w:r w:rsidRPr="004F38A7">
        <w:rPr>
          <w:spacing w:val="-2"/>
        </w:rPr>
        <w:t xml:space="preserve"> </w:t>
      </w:r>
      <w:r w:rsidRPr="004F38A7">
        <w:t>2020</w:t>
      </w:r>
    </w:p>
    <w:p w14:paraId="2F202D90" w14:textId="77777777" w:rsidR="009D1A0F" w:rsidRPr="004F38A7" w:rsidRDefault="009D1A0F">
      <w:pPr>
        <w:pStyle w:val="a3"/>
        <w:ind w:left="0" w:firstLine="0"/>
        <w:jc w:val="left"/>
      </w:pPr>
    </w:p>
    <w:p w14:paraId="0080B34D" w14:textId="77777777" w:rsidR="009D1A0F" w:rsidRPr="004F38A7" w:rsidRDefault="009D1A0F">
      <w:pPr>
        <w:ind w:left="936"/>
        <w:rPr>
          <w:i/>
          <w:sz w:val="24"/>
        </w:rPr>
      </w:pPr>
      <w:r w:rsidRPr="004F38A7">
        <w:rPr>
          <w:sz w:val="24"/>
        </w:rPr>
        <w:t>Образовательная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область</w:t>
      </w:r>
      <w:r w:rsidRPr="004F38A7">
        <w:rPr>
          <w:spacing w:val="-2"/>
          <w:sz w:val="24"/>
        </w:rPr>
        <w:t xml:space="preserve"> </w:t>
      </w:r>
      <w:r w:rsidRPr="004F38A7">
        <w:rPr>
          <w:i/>
          <w:sz w:val="24"/>
        </w:rPr>
        <w:t>«Социально-коммуникативное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развитие»</w:t>
      </w:r>
    </w:p>
    <w:p w14:paraId="646B371C" w14:textId="77777777" w:rsidR="009D1A0F" w:rsidRPr="004F38A7" w:rsidRDefault="009D1A0F">
      <w:pPr>
        <w:pStyle w:val="a3"/>
        <w:ind w:left="228" w:right="735"/>
        <w:jc w:val="left"/>
      </w:pPr>
      <w:r w:rsidRPr="004F38A7">
        <w:t>Николаева</w:t>
      </w:r>
      <w:r w:rsidRPr="004F38A7">
        <w:rPr>
          <w:spacing w:val="3"/>
        </w:rPr>
        <w:t xml:space="preserve"> </w:t>
      </w:r>
      <w:r w:rsidRPr="004F38A7">
        <w:t>С.О.,</w:t>
      </w:r>
      <w:r w:rsidRPr="004F38A7">
        <w:rPr>
          <w:spacing w:val="4"/>
        </w:rPr>
        <w:t xml:space="preserve"> </w:t>
      </w:r>
      <w:r w:rsidRPr="004F38A7">
        <w:t>Занятия</w:t>
      </w:r>
      <w:r w:rsidRPr="004F38A7">
        <w:rPr>
          <w:spacing w:val="4"/>
        </w:rPr>
        <w:t xml:space="preserve"> </w:t>
      </w:r>
      <w:r w:rsidRPr="004F38A7">
        <w:t>по</w:t>
      </w:r>
      <w:r w:rsidRPr="004F38A7">
        <w:rPr>
          <w:spacing w:val="2"/>
        </w:rPr>
        <w:t xml:space="preserve"> </w:t>
      </w:r>
      <w:r w:rsidRPr="004F38A7">
        <w:t>культуре</w:t>
      </w:r>
      <w:r w:rsidRPr="004F38A7">
        <w:rPr>
          <w:spacing w:val="4"/>
        </w:rPr>
        <w:t xml:space="preserve"> </w:t>
      </w:r>
      <w:r w:rsidRPr="004F38A7">
        <w:t>поведения,</w:t>
      </w:r>
      <w:r w:rsidRPr="004F38A7">
        <w:rPr>
          <w:spacing w:val="4"/>
        </w:rPr>
        <w:t xml:space="preserve"> </w:t>
      </w:r>
      <w:r w:rsidRPr="004F38A7">
        <w:t>М.,</w:t>
      </w:r>
      <w:r w:rsidRPr="004F38A7">
        <w:rPr>
          <w:spacing w:val="2"/>
        </w:rPr>
        <w:t xml:space="preserve"> </w:t>
      </w:r>
      <w:r w:rsidRPr="004F38A7">
        <w:t>ГИЦ</w:t>
      </w:r>
      <w:r w:rsidRPr="004F38A7">
        <w:rPr>
          <w:spacing w:val="4"/>
        </w:rPr>
        <w:t xml:space="preserve"> </w:t>
      </w:r>
      <w:r w:rsidRPr="004F38A7">
        <w:t>ВЛАДОС,</w:t>
      </w:r>
      <w:r w:rsidRPr="004F38A7">
        <w:rPr>
          <w:spacing w:val="4"/>
        </w:rPr>
        <w:t xml:space="preserve"> </w:t>
      </w:r>
      <w:r w:rsidRPr="004F38A7">
        <w:t>2005</w:t>
      </w:r>
      <w:r w:rsidRPr="004F38A7">
        <w:rPr>
          <w:spacing w:val="4"/>
        </w:rPr>
        <w:t xml:space="preserve"> </w:t>
      </w:r>
      <w:r w:rsidRPr="004F38A7">
        <w:t>И.Н.</w:t>
      </w:r>
      <w:r w:rsidRPr="004F38A7">
        <w:rPr>
          <w:spacing w:val="-57"/>
        </w:rPr>
        <w:t xml:space="preserve"> </w:t>
      </w:r>
      <w:r w:rsidRPr="004F38A7">
        <w:t>Курочкина,</w:t>
      </w:r>
      <w:r w:rsidRPr="004F38A7">
        <w:rPr>
          <w:spacing w:val="-1"/>
        </w:rPr>
        <w:t xml:space="preserve"> </w:t>
      </w:r>
      <w:r w:rsidRPr="004F38A7">
        <w:t>Этикет для</w:t>
      </w:r>
      <w:r w:rsidRPr="004F38A7">
        <w:rPr>
          <w:spacing w:val="-2"/>
        </w:rPr>
        <w:t xml:space="preserve"> </w:t>
      </w:r>
      <w:r w:rsidRPr="004F38A7">
        <w:t>детей и</w:t>
      </w:r>
      <w:r w:rsidRPr="004F38A7">
        <w:rPr>
          <w:spacing w:val="-1"/>
        </w:rPr>
        <w:t xml:space="preserve"> </w:t>
      </w:r>
      <w:r w:rsidRPr="004F38A7">
        <w:t>взрослых, М.,</w:t>
      </w:r>
      <w:r w:rsidRPr="004F38A7">
        <w:rPr>
          <w:spacing w:val="-3"/>
        </w:rPr>
        <w:t xml:space="preserve"> </w:t>
      </w:r>
      <w:r w:rsidRPr="004F38A7">
        <w:t>Академия, 2001</w:t>
      </w:r>
    </w:p>
    <w:p w14:paraId="002E1879" w14:textId="77777777" w:rsidR="009D1A0F" w:rsidRPr="004F38A7" w:rsidRDefault="009D1A0F">
      <w:pPr>
        <w:pStyle w:val="a3"/>
        <w:ind w:left="228"/>
        <w:jc w:val="left"/>
      </w:pPr>
      <w:proofErr w:type="spellStart"/>
      <w:r w:rsidRPr="004F38A7">
        <w:t>Ветохина</w:t>
      </w:r>
      <w:proofErr w:type="spellEnd"/>
      <w:r w:rsidRPr="004F38A7">
        <w:rPr>
          <w:spacing w:val="30"/>
        </w:rPr>
        <w:t xml:space="preserve"> </w:t>
      </w:r>
      <w:r w:rsidRPr="004F38A7">
        <w:t>А.Я.,</w:t>
      </w:r>
      <w:r w:rsidRPr="004F38A7">
        <w:rPr>
          <w:spacing w:val="31"/>
        </w:rPr>
        <w:t xml:space="preserve"> </w:t>
      </w:r>
      <w:r w:rsidRPr="004F38A7">
        <w:t>Дмитренко</w:t>
      </w:r>
      <w:r w:rsidRPr="004F38A7">
        <w:rPr>
          <w:spacing w:val="31"/>
        </w:rPr>
        <w:t xml:space="preserve"> </w:t>
      </w:r>
      <w:r w:rsidRPr="004F38A7">
        <w:t>З.С.,</w:t>
      </w:r>
      <w:r w:rsidRPr="004F38A7">
        <w:rPr>
          <w:spacing w:val="32"/>
        </w:rPr>
        <w:t xml:space="preserve"> </w:t>
      </w:r>
      <w:r w:rsidRPr="004F38A7">
        <w:t>Нравственно-патриотическое</w:t>
      </w:r>
      <w:r w:rsidRPr="004F38A7">
        <w:rPr>
          <w:spacing w:val="30"/>
        </w:rPr>
        <w:t xml:space="preserve"> </w:t>
      </w:r>
      <w:r w:rsidRPr="004F38A7">
        <w:t>воспитание</w:t>
      </w:r>
      <w:r w:rsidRPr="004F38A7">
        <w:rPr>
          <w:spacing w:val="30"/>
        </w:rPr>
        <w:t xml:space="preserve"> </w:t>
      </w:r>
      <w:r w:rsidRPr="004F38A7">
        <w:t>детей</w:t>
      </w:r>
      <w:r w:rsidRPr="004F38A7">
        <w:rPr>
          <w:spacing w:val="-57"/>
        </w:rPr>
        <w:t xml:space="preserve"> </w:t>
      </w:r>
      <w:r w:rsidRPr="004F38A7">
        <w:t>дошкольного</w:t>
      </w:r>
      <w:r w:rsidRPr="004F38A7">
        <w:rPr>
          <w:spacing w:val="-1"/>
        </w:rPr>
        <w:t xml:space="preserve"> </w:t>
      </w:r>
      <w:r w:rsidRPr="004F38A7">
        <w:t>возраста, С-Пб.,</w:t>
      </w:r>
      <w:r w:rsidRPr="004F38A7">
        <w:rPr>
          <w:spacing w:val="-1"/>
        </w:rPr>
        <w:t xml:space="preserve"> </w:t>
      </w:r>
      <w:r w:rsidRPr="004F38A7">
        <w:t>ДЕТСТВО-ПРЕСС, 2013</w:t>
      </w:r>
    </w:p>
    <w:p w14:paraId="036D9D19" w14:textId="77777777" w:rsidR="009D1A0F" w:rsidRPr="004F38A7" w:rsidRDefault="009D1A0F">
      <w:pPr>
        <w:pStyle w:val="a3"/>
        <w:ind w:left="228" w:right="731"/>
      </w:pPr>
      <w:proofErr w:type="spellStart"/>
      <w:r w:rsidRPr="004F38A7">
        <w:t>Мосалова</w:t>
      </w:r>
      <w:proofErr w:type="spellEnd"/>
      <w:r w:rsidRPr="004F38A7">
        <w:rPr>
          <w:spacing w:val="1"/>
        </w:rPr>
        <w:t xml:space="preserve"> </w:t>
      </w:r>
      <w:r w:rsidRPr="004F38A7">
        <w:t>Л.Л.,</w:t>
      </w:r>
      <w:r w:rsidRPr="004F38A7">
        <w:rPr>
          <w:spacing w:val="1"/>
        </w:rPr>
        <w:t xml:space="preserve"> </w:t>
      </w:r>
      <w:r w:rsidRPr="004F38A7">
        <w:t>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мир,</w:t>
      </w:r>
      <w:r w:rsidRPr="004F38A7">
        <w:rPr>
          <w:spacing w:val="1"/>
        </w:rPr>
        <w:t xml:space="preserve"> </w:t>
      </w:r>
      <w:r w:rsidRPr="004F38A7">
        <w:t>конспекты</w:t>
      </w:r>
      <w:r w:rsidRPr="004F38A7">
        <w:rPr>
          <w:spacing w:val="1"/>
        </w:rPr>
        <w:t xml:space="preserve"> </w:t>
      </w:r>
      <w:r w:rsidRPr="004F38A7">
        <w:t>занятий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социально-нравственному</w:t>
      </w:r>
      <w:r w:rsidRPr="004F38A7">
        <w:rPr>
          <w:spacing w:val="1"/>
        </w:rPr>
        <w:t xml:space="preserve"> </w:t>
      </w:r>
      <w:r w:rsidRPr="004F38A7">
        <w:t>воспитанию</w:t>
      </w:r>
      <w:r w:rsidRPr="004F38A7">
        <w:rPr>
          <w:spacing w:val="-1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дошкольного возраста,</w:t>
      </w:r>
      <w:r w:rsidRPr="004F38A7">
        <w:rPr>
          <w:spacing w:val="-1"/>
        </w:rPr>
        <w:t xml:space="preserve"> </w:t>
      </w:r>
      <w:r w:rsidRPr="004F38A7">
        <w:t>С-Пб.,</w:t>
      </w:r>
      <w:r w:rsidRPr="004F38A7">
        <w:rPr>
          <w:spacing w:val="-2"/>
        </w:rPr>
        <w:t xml:space="preserve"> </w:t>
      </w:r>
      <w:r w:rsidRPr="004F38A7">
        <w:t>ДЕТСТВО-ПРЕСС, 2013</w:t>
      </w:r>
    </w:p>
    <w:p w14:paraId="1F3071F9" w14:textId="77777777" w:rsidR="009D1A0F" w:rsidRPr="004F38A7" w:rsidRDefault="009D1A0F">
      <w:pPr>
        <w:pStyle w:val="a3"/>
        <w:ind w:left="228" w:right="736"/>
      </w:pPr>
      <w:r w:rsidRPr="004F38A7">
        <w:t>Дорогою добра. Концепция и программа социально-коммуникативного развития и</w:t>
      </w:r>
      <w:r w:rsidRPr="004F38A7">
        <w:rPr>
          <w:spacing w:val="1"/>
        </w:rPr>
        <w:t xml:space="preserve"> </w:t>
      </w:r>
      <w:r w:rsidRPr="004F38A7">
        <w:t>социального воспитания дошкольников / Коломийченко Л.В. - М.: ТЦ Сфера, 2017. Азбука</w:t>
      </w:r>
      <w:r w:rsidRPr="004F38A7">
        <w:rPr>
          <w:spacing w:val="1"/>
        </w:rPr>
        <w:t xml:space="preserve"> </w:t>
      </w:r>
      <w:r w:rsidRPr="004F38A7">
        <w:t>юного россиянина. Патриотическое воспитание детей дошкольного возраста/ Лыкова И.А,</w:t>
      </w:r>
      <w:r w:rsidRPr="004F38A7">
        <w:rPr>
          <w:spacing w:val="1"/>
        </w:rPr>
        <w:t xml:space="preserve"> </w:t>
      </w:r>
      <w:r w:rsidRPr="004F38A7">
        <w:t>Шипунова</w:t>
      </w:r>
      <w:r w:rsidRPr="004F38A7">
        <w:rPr>
          <w:spacing w:val="-1"/>
        </w:rPr>
        <w:t xml:space="preserve"> </w:t>
      </w:r>
      <w:r w:rsidRPr="004F38A7">
        <w:t>В.А. -</w:t>
      </w:r>
      <w:r w:rsidRPr="004F38A7">
        <w:rPr>
          <w:spacing w:val="-1"/>
        </w:rPr>
        <w:t xml:space="preserve"> </w:t>
      </w:r>
      <w:r w:rsidRPr="004F38A7">
        <w:t>М.: ИД</w:t>
      </w:r>
      <w:r w:rsidRPr="004F38A7">
        <w:rPr>
          <w:spacing w:val="3"/>
        </w:rPr>
        <w:t xml:space="preserve"> </w:t>
      </w:r>
      <w:r w:rsidRPr="004F38A7">
        <w:t>«Цветной мир», 2017.</w:t>
      </w:r>
    </w:p>
    <w:p w14:paraId="20910D8D" w14:textId="77777777" w:rsidR="009D1A0F" w:rsidRPr="004F38A7" w:rsidRDefault="009D1A0F">
      <w:pPr>
        <w:pStyle w:val="a3"/>
        <w:spacing w:before="1"/>
        <w:ind w:left="228" w:right="742"/>
      </w:pPr>
      <w:r w:rsidRPr="004F38A7">
        <w:t>Введение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проблемы</w:t>
      </w:r>
      <w:r w:rsidRPr="004F38A7">
        <w:rPr>
          <w:spacing w:val="1"/>
        </w:rPr>
        <w:t xml:space="preserve"> </w:t>
      </w:r>
      <w:r w:rsidRPr="004F38A7">
        <w:t>социальной</w:t>
      </w:r>
      <w:r w:rsidRPr="004F38A7">
        <w:rPr>
          <w:spacing w:val="1"/>
        </w:rPr>
        <w:t xml:space="preserve"> </w:t>
      </w:r>
      <w:r w:rsidRPr="004F38A7">
        <w:t>действительности</w:t>
      </w:r>
      <w:r w:rsidRPr="004F38A7">
        <w:rPr>
          <w:spacing w:val="1"/>
        </w:rPr>
        <w:t xml:space="preserve"> </w:t>
      </w:r>
      <w:r w:rsidRPr="004F38A7">
        <w:t>(</w:t>
      </w:r>
      <w:proofErr w:type="spellStart"/>
      <w:r w:rsidRPr="004F38A7">
        <w:t>родиноведческий</w:t>
      </w:r>
      <w:proofErr w:type="spellEnd"/>
      <w:r w:rsidRPr="004F38A7">
        <w:rPr>
          <w:spacing w:val="1"/>
        </w:rPr>
        <w:t xml:space="preserve"> </w:t>
      </w:r>
      <w:r w:rsidRPr="004F38A7">
        <w:t>подход)/</w:t>
      </w:r>
      <w:r w:rsidRPr="004F38A7">
        <w:rPr>
          <w:spacing w:val="-2"/>
        </w:rPr>
        <w:t xml:space="preserve"> </w:t>
      </w:r>
      <w:r w:rsidRPr="004F38A7">
        <w:t>Майер</w:t>
      </w:r>
      <w:r w:rsidRPr="004F38A7">
        <w:rPr>
          <w:spacing w:val="-1"/>
        </w:rPr>
        <w:t xml:space="preserve"> </w:t>
      </w:r>
      <w:r w:rsidRPr="004F38A7">
        <w:t>А.А. -</w:t>
      </w:r>
      <w:r w:rsidRPr="004F38A7">
        <w:rPr>
          <w:spacing w:val="-2"/>
        </w:rPr>
        <w:t xml:space="preserve"> </w:t>
      </w:r>
      <w:r w:rsidRPr="004F38A7">
        <w:t>СПб.:</w:t>
      </w:r>
      <w:r w:rsidRPr="004F38A7">
        <w:rPr>
          <w:spacing w:val="-2"/>
        </w:rPr>
        <w:t xml:space="preserve"> </w:t>
      </w:r>
      <w:r w:rsidRPr="004F38A7">
        <w:t>ООО</w:t>
      </w:r>
      <w:r w:rsidRPr="004F38A7">
        <w:rPr>
          <w:spacing w:val="3"/>
        </w:rPr>
        <w:t xml:space="preserve"> </w:t>
      </w:r>
      <w:r w:rsidRPr="004F38A7">
        <w:t>«Издательство</w:t>
      </w:r>
      <w:r w:rsidRPr="004F38A7">
        <w:rPr>
          <w:spacing w:val="3"/>
        </w:rPr>
        <w:t xml:space="preserve"> </w:t>
      </w:r>
      <w:r w:rsidRPr="004F38A7">
        <w:t>«ДЕТСТВО-ПРЕСС»,</w:t>
      </w:r>
      <w:r w:rsidRPr="004F38A7">
        <w:rPr>
          <w:spacing w:val="-1"/>
        </w:rPr>
        <w:t xml:space="preserve"> </w:t>
      </w:r>
      <w:r w:rsidRPr="004F38A7">
        <w:t>2012.</w:t>
      </w:r>
    </w:p>
    <w:p w14:paraId="77C18E55" w14:textId="77777777" w:rsidR="009D1A0F" w:rsidRPr="004F38A7" w:rsidRDefault="009D1A0F" w:rsidP="00C809EA">
      <w:pPr>
        <w:pStyle w:val="a3"/>
        <w:ind w:left="228" w:right="734"/>
      </w:pPr>
      <w:r w:rsidRPr="004F38A7">
        <w:t>Антонова</w:t>
      </w:r>
      <w:r w:rsidRPr="004F38A7">
        <w:rPr>
          <w:spacing w:val="1"/>
        </w:rPr>
        <w:t xml:space="preserve"> </w:t>
      </w:r>
      <w:r w:rsidRPr="004F38A7">
        <w:t>Г.А.,</w:t>
      </w:r>
      <w:r w:rsidRPr="004F38A7">
        <w:rPr>
          <w:spacing w:val="1"/>
        </w:rPr>
        <w:t xml:space="preserve"> </w:t>
      </w:r>
      <w:r w:rsidRPr="004F38A7">
        <w:t>Ельцова</w:t>
      </w:r>
      <w:r w:rsidRPr="004F38A7">
        <w:rPr>
          <w:spacing w:val="1"/>
        </w:rPr>
        <w:t xml:space="preserve"> </w:t>
      </w:r>
      <w:r w:rsidRPr="004F38A7">
        <w:t>О.М.,</w:t>
      </w:r>
      <w:r w:rsidRPr="004F38A7">
        <w:rPr>
          <w:spacing w:val="1"/>
        </w:rPr>
        <w:t xml:space="preserve"> </w:t>
      </w:r>
      <w:r w:rsidRPr="004F38A7">
        <w:t>Николаева</w:t>
      </w:r>
      <w:r w:rsidRPr="004F38A7">
        <w:rPr>
          <w:spacing w:val="1"/>
        </w:rPr>
        <w:t xml:space="preserve"> </w:t>
      </w:r>
      <w:r w:rsidRPr="004F38A7">
        <w:t>Н.Н.,</w:t>
      </w:r>
      <w:r w:rsidRPr="004F38A7">
        <w:rPr>
          <w:spacing w:val="1"/>
        </w:rPr>
        <w:t xml:space="preserve"> </w:t>
      </w:r>
      <w:r w:rsidRPr="004F38A7">
        <w:t>Воспитание</w:t>
      </w:r>
      <w:r w:rsidRPr="004F38A7">
        <w:rPr>
          <w:spacing w:val="1"/>
        </w:rPr>
        <w:t xml:space="preserve"> </w:t>
      </w:r>
      <w:r w:rsidRPr="004F38A7">
        <w:t>духовности</w:t>
      </w:r>
      <w:r w:rsidRPr="004F38A7">
        <w:rPr>
          <w:spacing w:val="1"/>
        </w:rPr>
        <w:t xml:space="preserve"> </w:t>
      </w:r>
      <w:r w:rsidRPr="004F38A7">
        <w:t>через</w:t>
      </w:r>
      <w:r w:rsidRPr="004F38A7">
        <w:rPr>
          <w:spacing w:val="1"/>
        </w:rPr>
        <w:t xml:space="preserve"> </w:t>
      </w:r>
      <w:r w:rsidRPr="004F38A7">
        <w:t>приобщение</w:t>
      </w:r>
      <w:r w:rsidRPr="004F38A7">
        <w:rPr>
          <w:spacing w:val="1"/>
        </w:rPr>
        <w:t xml:space="preserve"> </w:t>
      </w:r>
      <w:r w:rsidRPr="004F38A7">
        <w:t>дошкольников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традиционной</w:t>
      </w:r>
      <w:r w:rsidRPr="004F38A7">
        <w:rPr>
          <w:spacing w:val="1"/>
        </w:rPr>
        <w:t xml:space="preserve"> </w:t>
      </w:r>
      <w:r w:rsidRPr="004F38A7">
        <w:t>праздничной</w:t>
      </w:r>
      <w:r w:rsidRPr="004F38A7">
        <w:rPr>
          <w:spacing w:val="1"/>
        </w:rPr>
        <w:t xml:space="preserve"> </w:t>
      </w:r>
      <w:r w:rsidRPr="004F38A7">
        <w:t>культуре,</w:t>
      </w:r>
      <w:r w:rsidRPr="004F38A7">
        <w:rPr>
          <w:spacing w:val="1"/>
        </w:rPr>
        <w:t xml:space="preserve"> </w:t>
      </w:r>
      <w:r w:rsidRPr="004F38A7">
        <w:t>С-Пб.,</w:t>
      </w:r>
      <w:r w:rsidRPr="004F38A7">
        <w:rPr>
          <w:spacing w:val="1"/>
        </w:rPr>
        <w:t xml:space="preserve"> </w:t>
      </w:r>
      <w:r w:rsidRPr="004F38A7">
        <w:t>ДЕТСТВО-</w:t>
      </w:r>
      <w:r w:rsidRPr="004F38A7">
        <w:rPr>
          <w:spacing w:val="1"/>
        </w:rPr>
        <w:t xml:space="preserve"> </w:t>
      </w:r>
      <w:r w:rsidRPr="004F38A7">
        <w:t>ПРЕСС,</w:t>
      </w:r>
      <w:r w:rsidRPr="004F38A7">
        <w:rPr>
          <w:spacing w:val="-1"/>
        </w:rPr>
        <w:t xml:space="preserve"> </w:t>
      </w:r>
      <w:r w:rsidRPr="004F38A7">
        <w:t>2012.</w:t>
      </w:r>
    </w:p>
    <w:p w14:paraId="577E4C99" w14:textId="77777777" w:rsidR="009D1A0F" w:rsidRPr="004F38A7" w:rsidRDefault="009D1A0F">
      <w:pPr>
        <w:pStyle w:val="a3"/>
        <w:spacing w:before="71"/>
        <w:ind w:left="228" w:right="742"/>
      </w:pPr>
      <w:r w:rsidRPr="004F38A7">
        <w:t>Бойчук</w:t>
      </w:r>
      <w:r w:rsidRPr="004F38A7">
        <w:rPr>
          <w:spacing w:val="1"/>
        </w:rPr>
        <w:t xml:space="preserve"> </w:t>
      </w:r>
      <w:r w:rsidRPr="004F38A7">
        <w:t>И.А.,</w:t>
      </w:r>
      <w:r w:rsidRPr="004F38A7">
        <w:rPr>
          <w:spacing w:val="1"/>
        </w:rPr>
        <w:t xml:space="preserve"> </w:t>
      </w:r>
      <w:r w:rsidRPr="004F38A7">
        <w:t>Ознакомление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возраста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русским</w:t>
      </w:r>
      <w:r w:rsidRPr="004F38A7">
        <w:rPr>
          <w:spacing w:val="1"/>
        </w:rPr>
        <w:t xml:space="preserve"> </w:t>
      </w:r>
      <w:r w:rsidRPr="004F38A7">
        <w:t>народным</w:t>
      </w:r>
      <w:r w:rsidRPr="004F38A7">
        <w:rPr>
          <w:spacing w:val="1"/>
        </w:rPr>
        <w:t xml:space="preserve"> </w:t>
      </w:r>
      <w:r w:rsidRPr="004F38A7">
        <w:t>творчеством,</w:t>
      </w:r>
      <w:r w:rsidRPr="004F38A7">
        <w:rPr>
          <w:spacing w:val="-1"/>
        </w:rPr>
        <w:t xml:space="preserve"> </w:t>
      </w:r>
      <w:r w:rsidRPr="004F38A7">
        <w:t>С-Пб.,</w:t>
      </w:r>
      <w:r w:rsidRPr="004F38A7">
        <w:rPr>
          <w:spacing w:val="1"/>
        </w:rPr>
        <w:t xml:space="preserve"> </w:t>
      </w:r>
      <w:r w:rsidRPr="004F38A7">
        <w:t>ДЕТСТВО-ПРЕСС, 2013</w:t>
      </w:r>
    </w:p>
    <w:p w14:paraId="234D799A" w14:textId="77777777" w:rsidR="009D1A0F" w:rsidRPr="004F38A7" w:rsidRDefault="009D1A0F">
      <w:pPr>
        <w:pStyle w:val="a3"/>
        <w:ind w:left="228" w:right="731"/>
      </w:pPr>
      <w:r w:rsidRPr="004F38A7">
        <w:t>Данилина Г.Н., Дошкольнику - об истории и культуре России, М., АРКТИ, 2004</w:t>
      </w:r>
      <w:r w:rsidRPr="004F38A7">
        <w:rPr>
          <w:spacing w:val="1"/>
        </w:rPr>
        <w:t xml:space="preserve"> </w:t>
      </w:r>
      <w:r w:rsidRPr="004F38A7">
        <w:t>Технология</w:t>
      </w:r>
      <w:r w:rsidRPr="004F38A7">
        <w:rPr>
          <w:spacing w:val="1"/>
        </w:rPr>
        <w:t xml:space="preserve"> </w:t>
      </w:r>
      <w:r w:rsidRPr="004F38A7">
        <w:t>формирования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6-7</w:t>
      </w:r>
      <w:r w:rsidRPr="004F38A7">
        <w:rPr>
          <w:spacing w:val="1"/>
        </w:rPr>
        <w:t xml:space="preserve"> </w:t>
      </w:r>
      <w:r w:rsidRPr="004F38A7">
        <w:t>лет</w:t>
      </w:r>
      <w:r w:rsidRPr="004F38A7">
        <w:rPr>
          <w:spacing w:val="1"/>
        </w:rPr>
        <w:t xml:space="preserve"> </w:t>
      </w:r>
      <w:r w:rsidRPr="004F38A7">
        <w:t>инициативности,</w:t>
      </w:r>
      <w:r w:rsidRPr="004F38A7">
        <w:rPr>
          <w:spacing w:val="1"/>
        </w:rPr>
        <w:t xml:space="preserve"> </w:t>
      </w:r>
      <w:r w:rsidRPr="004F38A7">
        <w:t>самостоятельности,</w:t>
      </w:r>
      <w:r w:rsidRPr="004F38A7">
        <w:rPr>
          <w:spacing w:val="1"/>
        </w:rPr>
        <w:t xml:space="preserve"> </w:t>
      </w:r>
      <w:r w:rsidRPr="004F38A7">
        <w:t>ответственности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proofErr w:type="spellStart"/>
      <w:r w:rsidRPr="004F38A7">
        <w:t>парииальная</w:t>
      </w:r>
      <w:proofErr w:type="spellEnd"/>
      <w:r w:rsidRPr="004F38A7">
        <w:rPr>
          <w:spacing w:val="1"/>
        </w:rPr>
        <w:t xml:space="preserve"> </w:t>
      </w:r>
      <w:proofErr w:type="spellStart"/>
      <w:r w:rsidRPr="004F38A7">
        <w:t>програамма</w:t>
      </w:r>
      <w:proofErr w:type="spellEnd"/>
      <w:r w:rsidRPr="004F38A7">
        <w:rPr>
          <w:spacing w:val="1"/>
        </w:rPr>
        <w:t xml:space="preserve"> </w:t>
      </w:r>
      <w:r w:rsidRPr="004F38A7">
        <w:t>«Лесенка</w:t>
      </w:r>
      <w:r w:rsidRPr="004F38A7">
        <w:rPr>
          <w:spacing w:val="1"/>
        </w:rPr>
        <w:t xml:space="preserve"> </w:t>
      </w:r>
      <w:r w:rsidRPr="004F38A7">
        <w:t>роста»/Монина</w:t>
      </w:r>
      <w:r w:rsidRPr="004F38A7">
        <w:rPr>
          <w:spacing w:val="1"/>
        </w:rPr>
        <w:t xml:space="preserve"> </w:t>
      </w:r>
      <w:r w:rsidRPr="004F38A7">
        <w:t>М.,</w:t>
      </w:r>
      <w:r w:rsidRPr="004F38A7">
        <w:rPr>
          <w:spacing w:val="1"/>
        </w:rPr>
        <w:t xml:space="preserve"> </w:t>
      </w:r>
      <w:r w:rsidRPr="004F38A7">
        <w:t>МОЗАИКА-</w:t>
      </w:r>
      <w:r w:rsidRPr="004F38A7">
        <w:rPr>
          <w:spacing w:val="1"/>
        </w:rPr>
        <w:t xml:space="preserve"> </w:t>
      </w:r>
      <w:r w:rsidRPr="004F38A7">
        <w:t>СИНТЕЗ,</w:t>
      </w:r>
      <w:r w:rsidRPr="004F38A7">
        <w:rPr>
          <w:spacing w:val="-1"/>
        </w:rPr>
        <w:t xml:space="preserve"> </w:t>
      </w:r>
      <w:r w:rsidRPr="004F38A7">
        <w:t>2019</w:t>
      </w:r>
    </w:p>
    <w:p w14:paraId="6E3ED1A0" w14:textId="77777777" w:rsidR="009D1A0F" w:rsidRPr="004F38A7" w:rsidRDefault="009D1A0F">
      <w:pPr>
        <w:pStyle w:val="a3"/>
        <w:ind w:left="228" w:right="731"/>
      </w:pPr>
      <w:r w:rsidRPr="004F38A7">
        <w:t>Социально-коммуникативное развитие дошкольников (3-</w:t>
      </w:r>
      <w:smartTag w:uri="urn:schemas-microsoft-com:office:smarttags" w:element="metricconverter">
        <w:smartTagPr>
          <w:attr w:name="ProductID" w:val="4 г"/>
        </w:smartTagPr>
        <w:r w:rsidRPr="004F38A7">
          <w:t>4 г</w:t>
        </w:r>
      </w:smartTag>
      <w:r w:rsidRPr="004F38A7">
        <w:t>..). Конспекты занятий/</w:t>
      </w:r>
      <w:r w:rsidRPr="004F38A7">
        <w:rPr>
          <w:spacing w:val="1"/>
        </w:rPr>
        <w:t xml:space="preserve"> </w:t>
      </w:r>
      <w:r w:rsidRPr="004F38A7">
        <w:t>Л.В.</w:t>
      </w:r>
      <w:r w:rsidRPr="004F38A7">
        <w:rPr>
          <w:spacing w:val="-1"/>
        </w:rPr>
        <w:t xml:space="preserve"> </w:t>
      </w:r>
      <w:r w:rsidRPr="004F38A7">
        <w:t>Абрамова, И.Ф.</w:t>
      </w:r>
      <w:r w:rsidRPr="004F38A7">
        <w:rPr>
          <w:spacing w:val="-2"/>
        </w:rPr>
        <w:t xml:space="preserve"> </w:t>
      </w:r>
      <w:r w:rsidRPr="004F38A7">
        <w:t>Слепцова -</w:t>
      </w:r>
      <w:r w:rsidRPr="004F38A7">
        <w:rPr>
          <w:spacing w:val="-2"/>
        </w:rPr>
        <w:t xml:space="preserve"> </w:t>
      </w:r>
      <w:r w:rsidRPr="004F38A7">
        <w:t>М.,</w:t>
      </w:r>
      <w:r w:rsidRPr="004F38A7">
        <w:rPr>
          <w:spacing w:val="-1"/>
        </w:rPr>
        <w:t xml:space="preserve"> </w:t>
      </w:r>
      <w:r w:rsidRPr="004F38A7">
        <w:t>МОЗАИКА-СИНТЕЗ, 2020</w:t>
      </w:r>
    </w:p>
    <w:p w14:paraId="7AFCC84E" w14:textId="77777777" w:rsidR="009D1A0F" w:rsidRPr="004F38A7" w:rsidRDefault="009D1A0F">
      <w:pPr>
        <w:pStyle w:val="a3"/>
        <w:spacing w:before="3" w:line="237" w:lineRule="auto"/>
        <w:ind w:left="228" w:right="736"/>
      </w:pPr>
      <w:r w:rsidRPr="004F38A7">
        <w:t>Социально-коммуникативное развитие дошкольников (4-</w:t>
      </w:r>
      <w:smartTag w:uri="urn:schemas-microsoft-com:office:smarttags" w:element="metricconverter">
        <w:smartTagPr>
          <w:attr w:name="ProductID" w:val="5 л"/>
        </w:smartTagPr>
        <w:r w:rsidRPr="004F38A7">
          <w:t>5 л</w:t>
        </w:r>
      </w:smartTag>
      <w:r w:rsidRPr="004F38A7">
        <w:t>.). Конспекты занятий/</w:t>
      </w:r>
      <w:r w:rsidRPr="004F38A7">
        <w:rPr>
          <w:spacing w:val="1"/>
        </w:rPr>
        <w:t xml:space="preserve"> </w:t>
      </w:r>
      <w:r w:rsidRPr="004F38A7">
        <w:t>Л.В.</w:t>
      </w:r>
      <w:r w:rsidRPr="004F38A7">
        <w:rPr>
          <w:spacing w:val="-1"/>
        </w:rPr>
        <w:t xml:space="preserve"> </w:t>
      </w:r>
      <w:r w:rsidRPr="004F38A7">
        <w:t>Абрамова, И.Ф.</w:t>
      </w:r>
      <w:r w:rsidRPr="004F38A7">
        <w:rPr>
          <w:spacing w:val="-2"/>
        </w:rPr>
        <w:t xml:space="preserve"> </w:t>
      </w:r>
      <w:r w:rsidRPr="004F38A7">
        <w:t>Слепцова -</w:t>
      </w:r>
      <w:r w:rsidRPr="004F38A7">
        <w:rPr>
          <w:spacing w:val="-2"/>
        </w:rPr>
        <w:t xml:space="preserve"> </w:t>
      </w:r>
      <w:r w:rsidRPr="004F38A7">
        <w:t>М.,</w:t>
      </w:r>
      <w:r w:rsidRPr="004F38A7">
        <w:rPr>
          <w:spacing w:val="-1"/>
        </w:rPr>
        <w:t xml:space="preserve"> </w:t>
      </w:r>
      <w:r w:rsidRPr="004F38A7">
        <w:t>МОЗАИКА-СИНТЕЗ, 2020</w:t>
      </w:r>
    </w:p>
    <w:p w14:paraId="4E9D48CE" w14:textId="77777777" w:rsidR="009D1A0F" w:rsidRPr="004F38A7" w:rsidRDefault="009D1A0F">
      <w:pPr>
        <w:pStyle w:val="a3"/>
        <w:spacing w:before="1"/>
        <w:ind w:left="228" w:right="735"/>
      </w:pPr>
      <w:r w:rsidRPr="004F38A7">
        <w:t>Социально-коммуникативное развитие дошкольников (5-</w:t>
      </w:r>
      <w:smartTag w:uri="urn:schemas-microsoft-com:office:smarttags" w:element="metricconverter">
        <w:smartTagPr>
          <w:attr w:name="ProductID" w:val="6 л"/>
        </w:smartTagPr>
        <w:r w:rsidRPr="004F38A7">
          <w:t>6 л</w:t>
        </w:r>
      </w:smartTag>
      <w:r w:rsidRPr="004F38A7">
        <w:t>.). Конспекты занятий/</w:t>
      </w:r>
      <w:r w:rsidRPr="004F38A7">
        <w:rPr>
          <w:spacing w:val="1"/>
        </w:rPr>
        <w:t xml:space="preserve"> </w:t>
      </w:r>
      <w:r w:rsidRPr="004F38A7">
        <w:t>Л.В.</w:t>
      </w:r>
      <w:r w:rsidRPr="004F38A7">
        <w:rPr>
          <w:spacing w:val="-1"/>
        </w:rPr>
        <w:t xml:space="preserve"> </w:t>
      </w:r>
      <w:r w:rsidRPr="004F38A7">
        <w:t>Абрамова, И.Ф.</w:t>
      </w:r>
      <w:r w:rsidRPr="004F38A7">
        <w:rPr>
          <w:spacing w:val="-2"/>
        </w:rPr>
        <w:t xml:space="preserve"> </w:t>
      </w:r>
      <w:r w:rsidRPr="004F38A7">
        <w:t>Слепцова -</w:t>
      </w:r>
      <w:r w:rsidRPr="004F38A7">
        <w:rPr>
          <w:spacing w:val="-2"/>
        </w:rPr>
        <w:t xml:space="preserve"> </w:t>
      </w:r>
      <w:r w:rsidRPr="004F38A7">
        <w:t>М.,</w:t>
      </w:r>
      <w:r w:rsidRPr="004F38A7">
        <w:rPr>
          <w:spacing w:val="-1"/>
        </w:rPr>
        <w:t xml:space="preserve"> </w:t>
      </w:r>
      <w:r w:rsidRPr="004F38A7">
        <w:t>МОЗАИКА-СИНТЕЗ, 2020</w:t>
      </w:r>
    </w:p>
    <w:p w14:paraId="02FED30B" w14:textId="77777777" w:rsidR="009D1A0F" w:rsidRPr="004F38A7" w:rsidRDefault="009D1A0F">
      <w:pPr>
        <w:pStyle w:val="a3"/>
        <w:ind w:left="228" w:right="729"/>
      </w:pPr>
      <w:r w:rsidRPr="004F38A7">
        <w:t>Социально-коммуникативное развитие дошкольников (6-</w:t>
      </w:r>
      <w:smartTag w:uri="urn:schemas-microsoft-com:office:smarttags" w:element="metricconverter">
        <w:smartTagPr>
          <w:attr w:name="ProductID" w:val="7 л"/>
        </w:smartTagPr>
        <w:r w:rsidRPr="004F38A7">
          <w:t>7 л</w:t>
        </w:r>
      </w:smartTag>
      <w:r w:rsidRPr="004F38A7">
        <w:t>.). Конспекты занятий/</w:t>
      </w:r>
      <w:r w:rsidRPr="004F38A7">
        <w:rPr>
          <w:spacing w:val="1"/>
        </w:rPr>
        <w:t xml:space="preserve"> </w:t>
      </w:r>
      <w:r w:rsidRPr="004F38A7">
        <w:t>Л.В.</w:t>
      </w:r>
      <w:r w:rsidRPr="004F38A7">
        <w:rPr>
          <w:spacing w:val="1"/>
        </w:rPr>
        <w:t xml:space="preserve"> </w:t>
      </w:r>
      <w:r w:rsidRPr="004F38A7">
        <w:t>Абрамова,</w:t>
      </w:r>
      <w:r w:rsidRPr="004F38A7">
        <w:rPr>
          <w:spacing w:val="1"/>
        </w:rPr>
        <w:t xml:space="preserve"> </w:t>
      </w:r>
      <w:r w:rsidRPr="004F38A7">
        <w:t>И.Ф.</w:t>
      </w:r>
      <w:r w:rsidRPr="004F38A7">
        <w:rPr>
          <w:spacing w:val="1"/>
        </w:rPr>
        <w:t xml:space="preserve"> </w:t>
      </w:r>
      <w:r w:rsidRPr="004F38A7">
        <w:t>Слепцова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М.,</w:t>
      </w:r>
      <w:r w:rsidRPr="004F38A7">
        <w:rPr>
          <w:spacing w:val="1"/>
        </w:rPr>
        <w:t xml:space="preserve"> </w:t>
      </w:r>
      <w:r w:rsidRPr="004F38A7">
        <w:t>МОЗАИКА-СИНТЕЗ,</w:t>
      </w:r>
      <w:r w:rsidRPr="004F38A7">
        <w:rPr>
          <w:spacing w:val="1"/>
        </w:rPr>
        <w:t xml:space="preserve"> </w:t>
      </w:r>
      <w:r w:rsidRPr="004F38A7">
        <w:t>2020</w:t>
      </w:r>
      <w:r w:rsidRPr="004F38A7">
        <w:rPr>
          <w:spacing w:val="1"/>
        </w:rPr>
        <w:t xml:space="preserve"> </w:t>
      </w:r>
      <w:proofErr w:type="spellStart"/>
      <w:r w:rsidRPr="004F38A7">
        <w:t>Цыгвинцева</w:t>
      </w:r>
      <w:proofErr w:type="spellEnd"/>
      <w:r w:rsidRPr="004F38A7">
        <w:rPr>
          <w:spacing w:val="1"/>
        </w:rPr>
        <w:t xml:space="preserve"> </w:t>
      </w:r>
      <w:r w:rsidRPr="004F38A7">
        <w:t>О.А.,</w:t>
      </w:r>
      <w:r w:rsidRPr="004F38A7">
        <w:rPr>
          <w:spacing w:val="1"/>
        </w:rPr>
        <w:t xml:space="preserve"> </w:t>
      </w:r>
      <w:r w:rsidRPr="004F38A7">
        <w:t>Мастерская</w:t>
      </w:r>
      <w:r w:rsidRPr="004F38A7">
        <w:rPr>
          <w:spacing w:val="1"/>
        </w:rPr>
        <w:t xml:space="preserve"> </w:t>
      </w:r>
      <w:r w:rsidRPr="004F38A7">
        <w:t>народных</w:t>
      </w:r>
      <w:r w:rsidRPr="004F38A7">
        <w:rPr>
          <w:spacing w:val="1"/>
        </w:rPr>
        <w:t xml:space="preserve"> </w:t>
      </w:r>
      <w:r w:rsidRPr="004F38A7">
        <w:t>кукол,</w:t>
      </w:r>
      <w:r w:rsidRPr="004F38A7">
        <w:rPr>
          <w:spacing w:val="1"/>
        </w:rPr>
        <w:t xml:space="preserve"> </w:t>
      </w:r>
      <w:r w:rsidRPr="004F38A7">
        <w:t>С-Пб.,</w:t>
      </w:r>
      <w:r w:rsidRPr="004F38A7">
        <w:rPr>
          <w:spacing w:val="1"/>
        </w:rPr>
        <w:t xml:space="preserve"> </w:t>
      </w:r>
      <w:r w:rsidRPr="004F38A7">
        <w:t>ДЕТСТВО-ПРЕСС,</w:t>
      </w:r>
      <w:r w:rsidRPr="004F38A7">
        <w:rPr>
          <w:spacing w:val="1"/>
        </w:rPr>
        <w:t xml:space="preserve"> </w:t>
      </w:r>
      <w:r w:rsidRPr="004F38A7">
        <w:t>2013</w:t>
      </w:r>
      <w:r w:rsidRPr="004F38A7">
        <w:rPr>
          <w:spacing w:val="1"/>
        </w:rPr>
        <w:t xml:space="preserve"> </w:t>
      </w:r>
      <w:r w:rsidRPr="004F38A7">
        <w:t>Косарева</w:t>
      </w:r>
      <w:r w:rsidRPr="004F38A7">
        <w:rPr>
          <w:spacing w:val="1"/>
        </w:rPr>
        <w:t xml:space="preserve"> </w:t>
      </w:r>
      <w:r w:rsidRPr="004F38A7">
        <w:t>В.Н.,</w:t>
      </w:r>
      <w:r w:rsidRPr="004F38A7">
        <w:rPr>
          <w:spacing w:val="1"/>
        </w:rPr>
        <w:t xml:space="preserve"> </w:t>
      </w:r>
      <w:r w:rsidRPr="004F38A7">
        <w:t>Народная</w:t>
      </w:r>
      <w:r w:rsidRPr="004F38A7">
        <w:rPr>
          <w:spacing w:val="1"/>
        </w:rPr>
        <w:t xml:space="preserve"> </w:t>
      </w:r>
      <w:r w:rsidRPr="004F38A7">
        <w:t xml:space="preserve">культура и традиции, Волгоград, изд-во «Учитель», 2014 Князева О.Л., </w:t>
      </w:r>
      <w:proofErr w:type="spellStart"/>
      <w:r w:rsidRPr="004F38A7">
        <w:t>Стеркина</w:t>
      </w:r>
      <w:proofErr w:type="spellEnd"/>
      <w:r w:rsidRPr="004F38A7">
        <w:t xml:space="preserve"> Р.Б. Я-</w:t>
      </w:r>
      <w:r w:rsidRPr="004F38A7">
        <w:rPr>
          <w:spacing w:val="1"/>
        </w:rPr>
        <w:t xml:space="preserve"> </w:t>
      </w:r>
      <w:r w:rsidRPr="004F38A7">
        <w:t>ТЫ-МЫ,</w:t>
      </w:r>
      <w:r w:rsidRPr="004F38A7">
        <w:rPr>
          <w:spacing w:val="-2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М: Просвещение, 2008.</w:t>
      </w:r>
    </w:p>
    <w:p w14:paraId="04F2F610" w14:textId="77777777" w:rsidR="009D1A0F" w:rsidRPr="004F38A7" w:rsidRDefault="009D1A0F">
      <w:pPr>
        <w:pStyle w:val="a3"/>
        <w:ind w:left="228" w:right="730"/>
      </w:pPr>
      <w:r w:rsidRPr="004F38A7">
        <w:lastRenderedPageBreak/>
        <w:t>Михайленко И.Я., Короткова Н.А. Игра с правилами в дошкольном возрасте. - М.:</w:t>
      </w:r>
      <w:r w:rsidRPr="004F38A7">
        <w:rPr>
          <w:spacing w:val="1"/>
        </w:rPr>
        <w:t xml:space="preserve"> </w:t>
      </w:r>
      <w:r w:rsidRPr="004F38A7">
        <w:t>Сфера,</w:t>
      </w:r>
      <w:r w:rsidRPr="004F38A7">
        <w:rPr>
          <w:spacing w:val="-1"/>
        </w:rPr>
        <w:t xml:space="preserve"> </w:t>
      </w:r>
      <w:r w:rsidRPr="004F38A7">
        <w:t>2008.</w:t>
      </w:r>
    </w:p>
    <w:p w14:paraId="77D6659B" w14:textId="77777777" w:rsidR="009D1A0F" w:rsidRPr="004F38A7" w:rsidRDefault="009D1A0F">
      <w:pPr>
        <w:pStyle w:val="a3"/>
        <w:ind w:left="936" w:firstLine="0"/>
      </w:pPr>
      <w:r w:rsidRPr="004F38A7">
        <w:t>Новицкая</w:t>
      </w:r>
      <w:r w:rsidRPr="004F38A7">
        <w:rPr>
          <w:spacing w:val="-3"/>
        </w:rPr>
        <w:t xml:space="preserve"> </w:t>
      </w:r>
      <w:r w:rsidRPr="004F38A7">
        <w:t>М.Ю.</w:t>
      </w:r>
      <w:r w:rsidRPr="004F38A7">
        <w:rPr>
          <w:spacing w:val="-3"/>
        </w:rPr>
        <w:t xml:space="preserve"> </w:t>
      </w:r>
      <w:r w:rsidRPr="004F38A7">
        <w:t>Наследие.</w:t>
      </w:r>
      <w:r w:rsidRPr="004F38A7">
        <w:rPr>
          <w:spacing w:val="-2"/>
        </w:rPr>
        <w:t xml:space="preserve"> </w:t>
      </w:r>
      <w:r w:rsidRPr="004F38A7">
        <w:t>-</w:t>
      </w:r>
      <w:r w:rsidRPr="004F38A7">
        <w:rPr>
          <w:spacing w:val="-4"/>
        </w:rPr>
        <w:t xml:space="preserve"> </w:t>
      </w:r>
      <w:r w:rsidRPr="004F38A7">
        <w:t>М:</w:t>
      </w:r>
      <w:r w:rsidRPr="004F38A7">
        <w:rPr>
          <w:spacing w:val="-3"/>
        </w:rPr>
        <w:t xml:space="preserve"> </w:t>
      </w:r>
      <w:r w:rsidRPr="004F38A7">
        <w:t>Линка-Пресс,2003.</w:t>
      </w:r>
    </w:p>
    <w:p w14:paraId="7704D911" w14:textId="77777777" w:rsidR="009D1A0F" w:rsidRPr="004F38A7" w:rsidRDefault="009D1A0F">
      <w:pPr>
        <w:pStyle w:val="a3"/>
        <w:ind w:left="228" w:right="729"/>
      </w:pPr>
      <w:r w:rsidRPr="004F38A7">
        <w:t>Белая</w:t>
      </w:r>
      <w:r w:rsidRPr="004F38A7">
        <w:rPr>
          <w:spacing w:val="1"/>
        </w:rPr>
        <w:t xml:space="preserve"> </w:t>
      </w:r>
      <w:r w:rsidRPr="004F38A7">
        <w:t>К.Ю.,</w:t>
      </w:r>
      <w:r w:rsidRPr="004F38A7">
        <w:rPr>
          <w:spacing w:val="1"/>
        </w:rPr>
        <w:t xml:space="preserve"> </w:t>
      </w:r>
      <w:proofErr w:type="spellStart"/>
      <w:r w:rsidRPr="004F38A7">
        <w:t>Кондрыкинская</w:t>
      </w:r>
      <w:proofErr w:type="spellEnd"/>
      <w:r w:rsidRPr="004F38A7">
        <w:rPr>
          <w:spacing w:val="1"/>
        </w:rPr>
        <w:t xml:space="preserve"> </w:t>
      </w:r>
      <w:r w:rsidRPr="004F38A7">
        <w:t>Л.А.</w:t>
      </w:r>
      <w:r w:rsidRPr="004F38A7">
        <w:rPr>
          <w:spacing w:val="1"/>
        </w:rPr>
        <w:t xml:space="preserve"> </w:t>
      </w:r>
      <w:r w:rsidRPr="004F38A7">
        <w:t>Патриотическое</w:t>
      </w:r>
      <w:r w:rsidRPr="004F38A7">
        <w:rPr>
          <w:spacing w:val="1"/>
        </w:rPr>
        <w:t xml:space="preserve"> </w:t>
      </w:r>
      <w:r w:rsidRPr="004F38A7">
        <w:t>воспитание.</w:t>
      </w:r>
      <w:r w:rsidRPr="004F38A7">
        <w:rPr>
          <w:spacing w:val="1"/>
        </w:rPr>
        <w:t xml:space="preserve"> </w:t>
      </w:r>
      <w:r w:rsidRPr="004F38A7">
        <w:t>(Учебно-</w:t>
      </w:r>
      <w:r w:rsidRPr="004F38A7">
        <w:rPr>
          <w:spacing w:val="1"/>
        </w:rPr>
        <w:t xml:space="preserve"> </w:t>
      </w:r>
      <w:r w:rsidRPr="004F38A7">
        <w:t>методическое</w:t>
      </w:r>
      <w:r w:rsidRPr="004F38A7">
        <w:rPr>
          <w:spacing w:val="-2"/>
        </w:rPr>
        <w:t xml:space="preserve"> </w:t>
      </w:r>
      <w:r w:rsidRPr="004F38A7">
        <w:t>пособие).</w:t>
      </w:r>
      <w:r w:rsidRPr="004F38A7">
        <w:rPr>
          <w:spacing w:val="3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 xml:space="preserve">М.: </w:t>
      </w:r>
      <w:proofErr w:type="spellStart"/>
      <w:r w:rsidRPr="004F38A7">
        <w:t>Элти-Кудиц</w:t>
      </w:r>
      <w:proofErr w:type="spellEnd"/>
      <w:r w:rsidRPr="004F38A7">
        <w:t>, 2002.</w:t>
      </w:r>
    </w:p>
    <w:p w14:paraId="10085624" w14:textId="77777777" w:rsidR="009D1A0F" w:rsidRPr="004F38A7" w:rsidRDefault="009D1A0F">
      <w:pPr>
        <w:pStyle w:val="a3"/>
        <w:ind w:left="228" w:right="733"/>
      </w:pPr>
      <w:r w:rsidRPr="004F38A7">
        <w:t>Козлова С.А. Я - человек. Программа социального развития ребенка. - М.: Школьная</w:t>
      </w:r>
      <w:r w:rsidRPr="004F38A7">
        <w:rPr>
          <w:spacing w:val="-57"/>
        </w:rPr>
        <w:t xml:space="preserve"> </w:t>
      </w:r>
      <w:r w:rsidRPr="004F38A7">
        <w:t>Пресса,</w:t>
      </w:r>
      <w:r w:rsidRPr="004F38A7">
        <w:rPr>
          <w:spacing w:val="-1"/>
        </w:rPr>
        <w:t xml:space="preserve"> </w:t>
      </w:r>
      <w:r w:rsidRPr="004F38A7">
        <w:t>2003.</w:t>
      </w:r>
    </w:p>
    <w:p w14:paraId="2ADD6B63" w14:textId="77777777" w:rsidR="009D1A0F" w:rsidRPr="004F38A7" w:rsidRDefault="009D1A0F">
      <w:pPr>
        <w:pStyle w:val="a3"/>
        <w:spacing w:before="1"/>
        <w:ind w:left="228" w:right="735"/>
      </w:pPr>
      <w:proofErr w:type="spellStart"/>
      <w:r w:rsidRPr="004F38A7">
        <w:t>Кондрыкинская</w:t>
      </w:r>
      <w:proofErr w:type="spellEnd"/>
      <w:r w:rsidRPr="004F38A7">
        <w:t xml:space="preserve"> Л.А., </w:t>
      </w:r>
      <w:proofErr w:type="spellStart"/>
      <w:r w:rsidRPr="004F38A7">
        <w:t>Вострухина</w:t>
      </w:r>
      <w:proofErr w:type="spellEnd"/>
      <w:r w:rsidRPr="004F38A7">
        <w:t xml:space="preserve"> Т.Н. Дошкольникам о защитниках Отечества. - М.:</w:t>
      </w:r>
      <w:r w:rsidRPr="004F38A7">
        <w:rPr>
          <w:spacing w:val="-57"/>
        </w:rPr>
        <w:t xml:space="preserve"> </w:t>
      </w:r>
      <w:r w:rsidRPr="004F38A7">
        <w:t>ТЦ</w:t>
      </w:r>
      <w:r w:rsidRPr="004F38A7">
        <w:rPr>
          <w:spacing w:val="-1"/>
        </w:rPr>
        <w:t xml:space="preserve"> </w:t>
      </w:r>
      <w:r w:rsidRPr="004F38A7">
        <w:t>Сфера, 2005.</w:t>
      </w:r>
    </w:p>
    <w:p w14:paraId="0B6D734F" w14:textId="77777777" w:rsidR="009D1A0F" w:rsidRPr="004F38A7" w:rsidRDefault="009D1A0F">
      <w:pPr>
        <w:pStyle w:val="a3"/>
        <w:ind w:left="228" w:right="735"/>
      </w:pPr>
      <w:proofErr w:type="spellStart"/>
      <w:r w:rsidRPr="004F38A7">
        <w:t>Елжова</w:t>
      </w:r>
      <w:proofErr w:type="spellEnd"/>
      <w:r w:rsidRPr="004F38A7">
        <w:rPr>
          <w:spacing w:val="1"/>
        </w:rPr>
        <w:t xml:space="preserve"> </w:t>
      </w:r>
      <w:r w:rsidRPr="004F38A7">
        <w:t>Н.В.</w:t>
      </w:r>
      <w:r w:rsidRPr="004F38A7">
        <w:rPr>
          <w:spacing w:val="1"/>
        </w:rPr>
        <w:t xml:space="preserve"> </w:t>
      </w:r>
      <w:r w:rsidRPr="004F38A7">
        <w:t>ПДД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детском</w:t>
      </w:r>
      <w:r w:rsidRPr="004F38A7">
        <w:rPr>
          <w:spacing w:val="1"/>
        </w:rPr>
        <w:t xml:space="preserve"> </w:t>
      </w:r>
      <w:r w:rsidRPr="004F38A7">
        <w:t>саду.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proofErr w:type="spellStart"/>
      <w:r w:rsidRPr="004F38A7">
        <w:t>Ростов</w:t>
      </w:r>
      <w:proofErr w:type="spellEnd"/>
      <w:r w:rsidRPr="004F38A7">
        <w:t>-на-Дону:</w:t>
      </w:r>
      <w:r w:rsidRPr="004F38A7">
        <w:rPr>
          <w:spacing w:val="1"/>
        </w:rPr>
        <w:t xml:space="preserve"> </w:t>
      </w:r>
      <w:r w:rsidRPr="004F38A7">
        <w:t>ООО</w:t>
      </w:r>
      <w:r w:rsidRPr="004F38A7">
        <w:rPr>
          <w:spacing w:val="1"/>
        </w:rPr>
        <w:t xml:space="preserve"> </w:t>
      </w:r>
      <w:r w:rsidRPr="004F38A7">
        <w:t>Феникс,</w:t>
      </w:r>
      <w:r w:rsidRPr="004F38A7">
        <w:rPr>
          <w:spacing w:val="1"/>
        </w:rPr>
        <w:t xml:space="preserve"> </w:t>
      </w:r>
      <w:r w:rsidRPr="004F38A7">
        <w:t>2013</w:t>
      </w:r>
      <w:r w:rsidRPr="004F38A7">
        <w:rPr>
          <w:spacing w:val="1"/>
        </w:rPr>
        <w:t xml:space="preserve"> </w:t>
      </w:r>
      <w:r w:rsidRPr="004F38A7">
        <w:t>Формирование</w:t>
      </w:r>
      <w:r w:rsidRPr="004F38A7">
        <w:rPr>
          <w:spacing w:val="1"/>
        </w:rPr>
        <w:t xml:space="preserve"> </w:t>
      </w:r>
      <w:r w:rsidRPr="004F38A7">
        <w:t>культуры</w:t>
      </w:r>
      <w:r w:rsidRPr="004F38A7">
        <w:rPr>
          <w:spacing w:val="1"/>
        </w:rPr>
        <w:t xml:space="preserve"> </w:t>
      </w:r>
      <w:r w:rsidRPr="004F38A7">
        <w:t>безопасности</w:t>
      </w:r>
      <w:r w:rsidRPr="004F38A7">
        <w:rPr>
          <w:spacing w:val="1"/>
        </w:rPr>
        <w:t xml:space="preserve"> </w:t>
      </w:r>
      <w:r w:rsidRPr="004F38A7">
        <w:t>у детей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3</w:t>
      </w:r>
      <w:r w:rsidRPr="004F38A7">
        <w:rPr>
          <w:spacing w:val="1"/>
        </w:rPr>
        <w:t xml:space="preserve"> </w:t>
      </w:r>
      <w:r w:rsidRPr="004F38A7">
        <w:t>до</w:t>
      </w:r>
      <w:r w:rsidRPr="004F38A7">
        <w:rPr>
          <w:spacing w:val="1"/>
        </w:rPr>
        <w:t xml:space="preserve"> </w:t>
      </w:r>
      <w:r w:rsidRPr="004F38A7">
        <w:t>8</w:t>
      </w:r>
      <w:r w:rsidRPr="004F38A7">
        <w:rPr>
          <w:spacing w:val="1"/>
        </w:rPr>
        <w:t xml:space="preserve"> </w:t>
      </w:r>
      <w:r w:rsidRPr="004F38A7">
        <w:t>лет.</w:t>
      </w:r>
      <w:r w:rsidRPr="004F38A7">
        <w:rPr>
          <w:spacing w:val="1"/>
        </w:rPr>
        <w:t xml:space="preserve"> </w:t>
      </w:r>
      <w:r w:rsidRPr="004F38A7">
        <w:t>Парциальная</w:t>
      </w:r>
      <w:r w:rsidRPr="004F38A7">
        <w:rPr>
          <w:spacing w:val="1"/>
        </w:rPr>
        <w:t xml:space="preserve"> </w:t>
      </w:r>
      <w:r w:rsidRPr="004F38A7">
        <w:t>программа/</w:t>
      </w:r>
      <w:r w:rsidRPr="004F38A7">
        <w:rPr>
          <w:spacing w:val="1"/>
        </w:rPr>
        <w:t xml:space="preserve"> </w:t>
      </w:r>
      <w:r w:rsidRPr="004F38A7">
        <w:t>Тимофеева</w:t>
      </w:r>
      <w:r w:rsidRPr="004F38A7">
        <w:rPr>
          <w:spacing w:val="-3"/>
        </w:rPr>
        <w:t xml:space="preserve"> </w:t>
      </w:r>
      <w:r w:rsidRPr="004F38A7">
        <w:t>Л.Л.</w:t>
      </w:r>
      <w:r w:rsidRPr="004F38A7">
        <w:rPr>
          <w:spacing w:val="-1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СПб.:</w:t>
      </w:r>
      <w:r w:rsidRPr="004F38A7">
        <w:rPr>
          <w:spacing w:val="1"/>
        </w:rPr>
        <w:t xml:space="preserve"> </w:t>
      </w:r>
      <w:r w:rsidRPr="004F38A7">
        <w:t>ООО</w:t>
      </w:r>
      <w:r w:rsidRPr="004F38A7">
        <w:rPr>
          <w:spacing w:val="3"/>
        </w:rPr>
        <w:t xml:space="preserve"> </w:t>
      </w:r>
      <w:r w:rsidRPr="004F38A7">
        <w:t>«Издательство</w:t>
      </w:r>
      <w:r w:rsidRPr="004F38A7">
        <w:rPr>
          <w:spacing w:val="3"/>
        </w:rPr>
        <w:t xml:space="preserve"> </w:t>
      </w:r>
      <w:r w:rsidRPr="004F38A7">
        <w:t>«ДЕТСТВО-ПРЕСС», 2018.</w:t>
      </w:r>
    </w:p>
    <w:p w14:paraId="00ED55F9" w14:textId="77777777" w:rsidR="009D1A0F" w:rsidRPr="004F38A7" w:rsidRDefault="009D1A0F">
      <w:pPr>
        <w:pStyle w:val="a3"/>
        <w:ind w:left="228" w:right="738"/>
      </w:pPr>
      <w:r w:rsidRPr="004F38A7">
        <w:t xml:space="preserve">Безопасность: Учебно-методическое пособие / Авдеева Н.Н., Князева О.Л, </w:t>
      </w:r>
      <w:proofErr w:type="spellStart"/>
      <w:r w:rsidRPr="004F38A7">
        <w:t>Стеркина</w:t>
      </w:r>
      <w:proofErr w:type="spellEnd"/>
      <w:r w:rsidRPr="004F38A7">
        <w:rPr>
          <w:spacing w:val="1"/>
        </w:rPr>
        <w:t xml:space="preserve"> </w:t>
      </w:r>
      <w:r w:rsidRPr="004F38A7">
        <w:t>Р.Б</w:t>
      </w:r>
      <w:r w:rsidRPr="004F38A7">
        <w:rPr>
          <w:spacing w:val="-2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СПб.:</w:t>
      </w:r>
      <w:r w:rsidRPr="004F38A7">
        <w:rPr>
          <w:spacing w:val="-2"/>
        </w:rPr>
        <w:t xml:space="preserve"> </w:t>
      </w:r>
      <w:r w:rsidRPr="004F38A7">
        <w:t>ООО</w:t>
      </w:r>
      <w:r w:rsidRPr="004F38A7">
        <w:rPr>
          <w:spacing w:val="4"/>
        </w:rPr>
        <w:t xml:space="preserve"> </w:t>
      </w:r>
      <w:r w:rsidRPr="004F38A7">
        <w:t>«Издательство</w:t>
      </w:r>
      <w:r w:rsidRPr="004F38A7">
        <w:rPr>
          <w:spacing w:val="4"/>
        </w:rPr>
        <w:t xml:space="preserve"> </w:t>
      </w:r>
      <w:r w:rsidRPr="004F38A7">
        <w:t>«ДЕТСТВО-ПРЕСС»,</w:t>
      </w:r>
      <w:r w:rsidRPr="004F38A7">
        <w:rPr>
          <w:spacing w:val="-1"/>
        </w:rPr>
        <w:t xml:space="preserve"> </w:t>
      </w:r>
      <w:r w:rsidRPr="004F38A7">
        <w:t>2017</w:t>
      </w:r>
    </w:p>
    <w:p w14:paraId="2C07F4BF" w14:textId="77777777" w:rsidR="009D1A0F" w:rsidRPr="004F38A7" w:rsidRDefault="009D1A0F">
      <w:pPr>
        <w:pStyle w:val="a3"/>
        <w:ind w:left="936" w:firstLine="0"/>
      </w:pPr>
      <w:r w:rsidRPr="004F38A7">
        <w:t>Сабо</w:t>
      </w:r>
      <w:r w:rsidRPr="004F38A7">
        <w:rPr>
          <w:spacing w:val="-3"/>
        </w:rPr>
        <w:t xml:space="preserve"> </w:t>
      </w:r>
      <w:r w:rsidRPr="004F38A7">
        <w:t>И.Л.</w:t>
      </w:r>
      <w:r w:rsidRPr="004F38A7">
        <w:rPr>
          <w:spacing w:val="-4"/>
        </w:rPr>
        <w:t xml:space="preserve"> </w:t>
      </w:r>
      <w:r w:rsidRPr="004F38A7">
        <w:t>Пожарная</w:t>
      </w:r>
      <w:r w:rsidRPr="004F38A7">
        <w:rPr>
          <w:spacing w:val="-3"/>
        </w:rPr>
        <w:t xml:space="preserve"> </w:t>
      </w:r>
      <w:r w:rsidRPr="004F38A7">
        <w:t>безопасность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4"/>
        </w:rPr>
        <w:t xml:space="preserve"> </w:t>
      </w:r>
      <w:r w:rsidRPr="004F38A7">
        <w:t>детском</w:t>
      </w:r>
      <w:r w:rsidRPr="004F38A7">
        <w:rPr>
          <w:spacing w:val="-4"/>
        </w:rPr>
        <w:t xml:space="preserve"> </w:t>
      </w:r>
      <w:r w:rsidRPr="004F38A7">
        <w:t>саду.</w:t>
      </w:r>
      <w:r w:rsidRPr="004F38A7">
        <w:rPr>
          <w:spacing w:val="3"/>
        </w:rPr>
        <w:t xml:space="preserve"> </w:t>
      </w:r>
      <w:r w:rsidRPr="004F38A7">
        <w:t>-</w:t>
      </w:r>
      <w:r w:rsidRPr="004F38A7">
        <w:rPr>
          <w:spacing w:val="-3"/>
        </w:rPr>
        <w:t xml:space="preserve"> </w:t>
      </w:r>
      <w:r w:rsidRPr="004F38A7">
        <w:t>СПб.:</w:t>
      </w:r>
      <w:r w:rsidRPr="004F38A7">
        <w:rPr>
          <w:spacing w:val="-4"/>
        </w:rPr>
        <w:t xml:space="preserve"> </w:t>
      </w:r>
      <w:r w:rsidRPr="004F38A7">
        <w:t>Детство-Пресс,</w:t>
      </w:r>
      <w:r w:rsidRPr="004F38A7">
        <w:rPr>
          <w:spacing w:val="-3"/>
        </w:rPr>
        <w:t xml:space="preserve"> </w:t>
      </w:r>
      <w:r w:rsidRPr="004F38A7">
        <w:t>2013.</w:t>
      </w:r>
    </w:p>
    <w:p w14:paraId="4844FB36" w14:textId="77777777" w:rsidR="009D1A0F" w:rsidRPr="004F38A7" w:rsidRDefault="009D1A0F">
      <w:pPr>
        <w:pStyle w:val="a3"/>
        <w:ind w:left="228" w:right="731"/>
      </w:pPr>
      <w:r w:rsidRPr="004F38A7">
        <w:t>Твоя</w:t>
      </w:r>
      <w:r w:rsidRPr="004F38A7">
        <w:rPr>
          <w:spacing w:val="1"/>
        </w:rPr>
        <w:t xml:space="preserve"> </w:t>
      </w:r>
      <w:r w:rsidRPr="004F38A7">
        <w:t>безопасность: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себя</w:t>
      </w:r>
      <w:r w:rsidRPr="004F38A7">
        <w:rPr>
          <w:spacing w:val="1"/>
        </w:rPr>
        <w:t xml:space="preserve"> </w:t>
      </w:r>
      <w:r w:rsidRPr="004F38A7">
        <w:t>вести</w:t>
      </w:r>
      <w:r w:rsidRPr="004F38A7">
        <w:rPr>
          <w:spacing w:val="1"/>
        </w:rPr>
        <w:t xml:space="preserve"> </w:t>
      </w:r>
      <w:r w:rsidRPr="004F38A7">
        <w:t>дома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улице.</w:t>
      </w:r>
      <w:r w:rsidRPr="004F38A7">
        <w:rPr>
          <w:spacing w:val="1"/>
        </w:rPr>
        <w:t xml:space="preserve"> </w:t>
      </w:r>
      <w:r w:rsidRPr="004F38A7">
        <w:t>Кн.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дошкольников,</w:t>
      </w:r>
      <w:r w:rsidRPr="004F38A7">
        <w:rPr>
          <w:spacing w:val="1"/>
        </w:rPr>
        <w:t xml:space="preserve"> </w:t>
      </w:r>
      <w:r w:rsidRPr="004F38A7">
        <w:t xml:space="preserve">воспитателей д/сада и родителей. / К.Ю. Белая, В.Н. </w:t>
      </w:r>
      <w:proofErr w:type="spellStart"/>
      <w:r w:rsidRPr="004F38A7">
        <w:t>Зимонина</w:t>
      </w:r>
      <w:proofErr w:type="spellEnd"/>
      <w:r w:rsidRPr="004F38A7">
        <w:t xml:space="preserve">, Л.А. </w:t>
      </w:r>
      <w:proofErr w:type="spellStart"/>
      <w:r w:rsidRPr="004F38A7">
        <w:t>Кондрыкинская</w:t>
      </w:r>
      <w:proofErr w:type="spellEnd"/>
      <w:r w:rsidRPr="004F38A7">
        <w:t xml:space="preserve"> и др. -</w:t>
      </w:r>
      <w:r w:rsidRPr="004F38A7">
        <w:rPr>
          <w:spacing w:val="1"/>
        </w:rPr>
        <w:t xml:space="preserve"> </w:t>
      </w:r>
      <w:r w:rsidRPr="004F38A7">
        <w:t>М.:</w:t>
      </w:r>
      <w:r w:rsidRPr="004F38A7">
        <w:rPr>
          <w:spacing w:val="-1"/>
        </w:rPr>
        <w:t xml:space="preserve"> </w:t>
      </w:r>
      <w:r w:rsidRPr="004F38A7">
        <w:t>Просвещение, 2005.</w:t>
      </w:r>
    </w:p>
    <w:p w14:paraId="196611F6" w14:textId="77777777" w:rsidR="009D1A0F" w:rsidRPr="004F38A7" w:rsidRDefault="009D1A0F">
      <w:pPr>
        <w:pStyle w:val="a3"/>
        <w:ind w:left="228" w:right="738"/>
      </w:pPr>
      <w:r w:rsidRPr="004F38A7">
        <w:t>Храмцова</w:t>
      </w:r>
      <w:r w:rsidRPr="004F38A7">
        <w:rPr>
          <w:spacing w:val="1"/>
        </w:rPr>
        <w:t xml:space="preserve"> </w:t>
      </w:r>
      <w:r w:rsidRPr="004F38A7">
        <w:t>Т.Г.</w:t>
      </w:r>
      <w:r w:rsidRPr="004F38A7">
        <w:rPr>
          <w:spacing w:val="1"/>
        </w:rPr>
        <w:t xml:space="preserve"> </w:t>
      </w:r>
      <w:r w:rsidRPr="004F38A7">
        <w:t>Воспитание</w:t>
      </w:r>
      <w:r w:rsidRPr="004F38A7">
        <w:rPr>
          <w:spacing w:val="1"/>
        </w:rPr>
        <w:t xml:space="preserve"> </w:t>
      </w:r>
      <w:r w:rsidRPr="004F38A7">
        <w:t>безопасного</w:t>
      </w:r>
      <w:r w:rsidRPr="004F38A7">
        <w:rPr>
          <w:spacing w:val="1"/>
        </w:rPr>
        <w:t xml:space="preserve"> </w:t>
      </w:r>
      <w:r w:rsidRPr="004F38A7">
        <w:t>поведения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быту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возраста.</w:t>
      </w:r>
    </w:p>
    <w:p w14:paraId="7BCBC329" w14:textId="77777777" w:rsidR="009D1A0F" w:rsidRPr="004F38A7" w:rsidRDefault="009D1A0F">
      <w:pPr>
        <w:pStyle w:val="a3"/>
        <w:ind w:left="936" w:firstLine="0"/>
      </w:pPr>
      <w:r w:rsidRPr="004F38A7">
        <w:t>Учебное</w:t>
      </w:r>
      <w:r w:rsidRPr="004F38A7">
        <w:rPr>
          <w:spacing w:val="-4"/>
        </w:rPr>
        <w:t xml:space="preserve"> </w:t>
      </w:r>
      <w:r w:rsidRPr="004F38A7">
        <w:t>пособие.</w:t>
      </w:r>
      <w:r w:rsidRPr="004F38A7">
        <w:rPr>
          <w:spacing w:val="-1"/>
        </w:rPr>
        <w:t xml:space="preserve"> </w:t>
      </w:r>
      <w:r w:rsidRPr="004F38A7">
        <w:t>-</w:t>
      </w:r>
      <w:r w:rsidRPr="004F38A7">
        <w:rPr>
          <w:spacing w:val="-3"/>
        </w:rPr>
        <w:t xml:space="preserve"> </w:t>
      </w:r>
      <w:r w:rsidRPr="004F38A7">
        <w:t>М.:</w:t>
      </w:r>
      <w:r w:rsidRPr="004F38A7">
        <w:rPr>
          <w:spacing w:val="-2"/>
        </w:rPr>
        <w:t xml:space="preserve"> </w:t>
      </w:r>
      <w:r w:rsidRPr="004F38A7">
        <w:t>Педагогическое</w:t>
      </w:r>
      <w:r w:rsidRPr="004F38A7">
        <w:rPr>
          <w:spacing w:val="-3"/>
        </w:rPr>
        <w:t xml:space="preserve"> </w:t>
      </w:r>
      <w:r w:rsidRPr="004F38A7">
        <w:t>общество</w:t>
      </w:r>
      <w:r w:rsidRPr="004F38A7">
        <w:rPr>
          <w:spacing w:val="-3"/>
        </w:rPr>
        <w:t xml:space="preserve"> </w:t>
      </w:r>
      <w:r w:rsidRPr="004F38A7">
        <w:t>России,</w:t>
      </w:r>
      <w:r w:rsidRPr="004F38A7">
        <w:rPr>
          <w:spacing w:val="-3"/>
        </w:rPr>
        <w:t xml:space="preserve"> </w:t>
      </w:r>
      <w:r w:rsidRPr="004F38A7">
        <w:t>2005.</w:t>
      </w:r>
    </w:p>
    <w:p w14:paraId="530AEFF5" w14:textId="77777777" w:rsidR="009D1A0F" w:rsidRPr="004F38A7" w:rsidRDefault="009D1A0F">
      <w:pPr>
        <w:pStyle w:val="a3"/>
        <w:ind w:left="228" w:right="731"/>
      </w:pPr>
      <w:r w:rsidRPr="004F38A7">
        <w:t>Безопасность.</w:t>
      </w:r>
      <w:r w:rsidRPr="004F38A7">
        <w:rPr>
          <w:spacing w:val="1"/>
        </w:rPr>
        <w:t xml:space="preserve"> </w:t>
      </w:r>
      <w:r w:rsidRPr="004F38A7">
        <w:t>Рабочая</w:t>
      </w:r>
      <w:r w:rsidRPr="004F38A7">
        <w:rPr>
          <w:spacing w:val="1"/>
        </w:rPr>
        <w:t xml:space="preserve"> </w:t>
      </w:r>
      <w:r w:rsidRPr="004F38A7">
        <w:t>тетрадь</w:t>
      </w:r>
      <w:r w:rsidRPr="004F38A7">
        <w:rPr>
          <w:spacing w:val="1"/>
        </w:rPr>
        <w:t xml:space="preserve"> </w:t>
      </w:r>
      <w:r w:rsidRPr="004F38A7">
        <w:t>№</w:t>
      </w:r>
      <w:r w:rsidRPr="004F38A7">
        <w:rPr>
          <w:spacing w:val="1"/>
        </w:rPr>
        <w:t xml:space="preserve"> </w:t>
      </w:r>
      <w:r w:rsidRPr="004F38A7">
        <w:t>1/Авдеева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СПб.:</w:t>
      </w:r>
      <w:r w:rsidRPr="004F38A7">
        <w:rPr>
          <w:spacing w:val="1"/>
        </w:rPr>
        <w:t xml:space="preserve"> </w:t>
      </w:r>
      <w:r w:rsidRPr="004F38A7">
        <w:t>Детство-Пресс,</w:t>
      </w:r>
      <w:r w:rsidRPr="004F38A7">
        <w:rPr>
          <w:spacing w:val="1"/>
        </w:rPr>
        <w:t xml:space="preserve"> </w:t>
      </w:r>
      <w:r w:rsidRPr="004F38A7">
        <w:t>2017</w:t>
      </w:r>
      <w:r w:rsidRPr="004F38A7">
        <w:rPr>
          <w:spacing w:val="1"/>
        </w:rPr>
        <w:t xml:space="preserve"> </w:t>
      </w:r>
      <w:r w:rsidRPr="004F38A7">
        <w:t>Безопасность. Рабочая</w:t>
      </w:r>
      <w:r w:rsidRPr="004F38A7">
        <w:rPr>
          <w:spacing w:val="1"/>
        </w:rPr>
        <w:t xml:space="preserve"> </w:t>
      </w:r>
      <w:r w:rsidRPr="004F38A7">
        <w:t>тетрадь № 2/Авдеева</w:t>
      </w:r>
      <w:r w:rsidRPr="004F38A7">
        <w:rPr>
          <w:spacing w:val="1"/>
        </w:rPr>
        <w:t xml:space="preserve"> </w:t>
      </w:r>
      <w:r w:rsidRPr="004F38A7">
        <w:t>- СПб.: Детство-Пресс, 2017</w:t>
      </w:r>
      <w:r w:rsidRPr="004F38A7">
        <w:rPr>
          <w:spacing w:val="1"/>
        </w:rPr>
        <w:t xml:space="preserve"> </w:t>
      </w:r>
      <w:r w:rsidRPr="004F38A7">
        <w:t>Безопасность.</w:t>
      </w:r>
      <w:r w:rsidRPr="004F38A7">
        <w:rPr>
          <w:spacing w:val="1"/>
        </w:rPr>
        <w:t xml:space="preserve"> </w:t>
      </w:r>
      <w:r w:rsidRPr="004F38A7">
        <w:t>Рабочая тетрадь № З/Авдеева - СПб.: Детство-Пресс, 2017 Безопасность. Рабочая тетрадь №</w:t>
      </w:r>
      <w:r w:rsidRPr="004F38A7">
        <w:rPr>
          <w:spacing w:val="-57"/>
        </w:rPr>
        <w:t xml:space="preserve"> </w:t>
      </w:r>
      <w:r w:rsidRPr="004F38A7">
        <w:t xml:space="preserve">4/Авдеева - СПб.: Детство-Пресс, 2017 Дошкольник и труд. Учебное пособие. / </w:t>
      </w:r>
      <w:proofErr w:type="spellStart"/>
      <w:r w:rsidRPr="004F38A7">
        <w:t>Р.С.Буре</w:t>
      </w:r>
      <w:proofErr w:type="spellEnd"/>
      <w:r w:rsidRPr="004F38A7">
        <w:t>. -</w:t>
      </w:r>
      <w:r w:rsidRPr="004F38A7">
        <w:rPr>
          <w:spacing w:val="1"/>
        </w:rPr>
        <w:t xml:space="preserve"> </w:t>
      </w:r>
      <w:r w:rsidRPr="004F38A7">
        <w:t>СПб.:</w:t>
      </w:r>
      <w:r w:rsidRPr="004F38A7">
        <w:rPr>
          <w:spacing w:val="1"/>
        </w:rPr>
        <w:t xml:space="preserve"> </w:t>
      </w:r>
      <w:r w:rsidRPr="004F38A7">
        <w:t>Детство-Пресс,</w:t>
      </w:r>
      <w:r w:rsidRPr="004F38A7">
        <w:rPr>
          <w:spacing w:val="1"/>
        </w:rPr>
        <w:t xml:space="preserve"> </w:t>
      </w:r>
      <w:r w:rsidRPr="004F38A7">
        <w:t>2004.</w:t>
      </w:r>
      <w:r w:rsidRPr="004F38A7">
        <w:rPr>
          <w:spacing w:val="1"/>
        </w:rPr>
        <w:t xml:space="preserve"> </w:t>
      </w:r>
      <w:r w:rsidRPr="004F38A7">
        <w:t>Нравственно-трудовое</w:t>
      </w:r>
      <w:r w:rsidRPr="004F38A7">
        <w:rPr>
          <w:spacing w:val="1"/>
        </w:rPr>
        <w:t xml:space="preserve"> </w:t>
      </w:r>
      <w:r w:rsidRPr="004F38A7">
        <w:t>воспитание</w:t>
      </w:r>
      <w:r w:rsidRPr="004F38A7">
        <w:rPr>
          <w:spacing w:val="1"/>
        </w:rPr>
        <w:t xml:space="preserve"> </w:t>
      </w:r>
      <w:r w:rsidRPr="004F38A7">
        <w:t>ребёнка-</w:t>
      </w:r>
      <w:r w:rsidRPr="004F38A7">
        <w:rPr>
          <w:spacing w:val="1"/>
        </w:rPr>
        <w:t xml:space="preserve"> </w:t>
      </w:r>
      <w:r w:rsidRPr="004F38A7">
        <w:t>дошкольника.</w:t>
      </w:r>
      <w:r w:rsidRPr="004F38A7">
        <w:rPr>
          <w:spacing w:val="1"/>
        </w:rPr>
        <w:t xml:space="preserve"> </w:t>
      </w:r>
      <w:r w:rsidRPr="004F38A7">
        <w:t>Пособие</w:t>
      </w:r>
      <w:r w:rsidRPr="004F38A7">
        <w:rPr>
          <w:spacing w:val="-2"/>
        </w:rPr>
        <w:t xml:space="preserve"> </w:t>
      </w:r>
      <w:r w:rsidRPr="004F38A7">
        <w:t>для педагогов.</w:t>
      </w:r>
      <w:r w:rsidRPr="004F38A7">
        <w:rPr>
          <w:spacing w:val="1"/>
        </w:rPr>
        <w:t xml:space="preserve"> </w:t>
      </w:r>
      <w:r w:rsidRPr="004F38A7">
        <w:t>/</w:t>
      </w:r>
      <w:r w:rsidRPr="004F38A7">
        <w:rPr>
          <w:spacing w:val="-1"/>
        </w:rPr>
        <w:t xml:space="preserve"> </w:t>
      </w:r>
      <w:proofErr w:type="spellStart"/>
      <w:r w:rsidRPr="004F38A7">
        <w:t>Л.В.Куцакова</w:t>
      </w:r>
      <w:proofErr w:type="spellEnd"/>
      <w:r w:rsidRPr="004F38A7">
        <w:t>. -</w:t>
      </w:r>
      <w:r w:rsidRPr="004F38A7">
        <w:rPr>
          <w:spacing w:val="-1"/>
        </w:rPr>
        <w:t xml:space="preserve"> </w:t>
      </w:r>
      <w:r w:rsidRPr="004F38A7">
        <w:t>М.:</w:t>
      </w:r>
      <w:r w:rsidRPr="004F38A7">
        <w:rPr>
          <w:spacing w:val="1"/>
        </w:rPr>
        <w:t xml:space="preserve"> </w:t>
      </w:r>
      <w:proofErr w:type="spellStart"/>
      <w:r w:rsidRPr="004F38A7">
        <w:t>Владос</w:t>
      </w:r>
      <w:proofErr w:type="spellEnd"/>
      <w:r w:rsidRPr="004F38A7">
        <w:t>, 2003.</w:t>
      </w:r>
    </w:p>
    <w:p w14:paraId="65A471C7" w14:textId="77777777" w:rsidR="009D1A0F" w:rsidRPr="004F38A7" w:rsidRDefault="009D1A0F">
      <w:pPr>
        <w:pStyle w:val="a3"/>
        <w:spacing w:before="1"/>
        <w:ind w:left="936" w:right="733" w:firstLine="0"/>
      </w:pPr>
      <w:r w:rsidRPr="004F38A7">
        <w:t>Беседы с дошкольниками о профессиях. / Т.В. Потапова - М: Сфера,2005.</w:t>
      </w:r>
      <w:r w:rsidRPr="004F38A7">
        <w:rPr>
          <w:spacing w:val="1"/>
        </w:rPr>
        <w:t xml:space="preserve"> </w:t>
      </w:r>
      <w:r w:rsidRPr="004F38A7">
        <w:t>Рукотворный</w:t>
      </w:r>
      <w:r w:rsidRPr="004F38A7">
        <w:rPr>
          <w:spacing w:val="37"/>
        </w:rPr>
        <w:t xml:space="preserve"> </w:t>
      </w:r>
      <w:r w:rsidRPr="004F38A7">
        <w:t>мир.</w:t>
      </w:r>
      <w:r w:rsidRPr="004F38A7">
        <w:rPr>
          <w:spacing w:val="36"/>
        </w:rPr>
        <w:t xml:space="preserve"> </w:t>
      </w:r>
      <w:r w:rsidRPr="004F38A7">
        <w:t>Сценарии</w:t>
      </w:r>
      <w:r w:rsidRPr="004F38A7">
        <w:rPr>
          <w:spacing w:val="37"/>
        </w:rPr>
        <w:t xml:space="preserve"> </w:t>
      </w:r>
      <w:r w:rsidRPr="004F38A7">
        <w:t>игр-занятий</w:t>
      </w:r>
      <w:r w:rsidRPr="004F38A7">
        <w:rPr>
          <w:spacing w:val="37"/>
        </w:rPr>
        <w:t xml:space="preserve"> </w:t>
      </w:r>
      <w:r w:rsidRPr="004F38A7">
        <w:t>для</w:t>
      </w:r>
      <w:r w:rsidRPr="004F38A7">
        <w:rPr>
          <w:spacing w:val="36"/>
        </w:rPr>
        <w:t xml:space="preserve"> </w:t>
      </w:r>
      <w:r w:rsidRPr="004F38A7">
        <w:t>дошкольников/</w:t>
      </w:r>
      <w:r w:rsidRPr="004F38A7">
        <w:rPr>
          <w:spacing w:val="36"/>
        </w:rPr>
        <w:t xml:space="preserve"> </w:t>
      </w:r>
      <w:proofErr w:type="spellStart"/>
      <w:r w:rsidRPr="004F38A7">
        <w:t>О.В.Дыбина</w:t>
      </w:r>
      <w:proofErr w:type="spellEnd"/>
      <w:r w:rsidRPr="004F38A7">
        <w:t>.</w:t>
      </w:r>
      <w:r w:rsidRPr="004F38A7">
        <w:rPr>
          <w:spacing w:val="40"/>
        </w:rPr>
        <w:t xml:space="preserve"> </w:t>
      </w:r>
      <w:r w:rsidRPr="004F38A7">
        <w:t>-М:</w:t>
      </w:r>
    </w:p>
    <w:p w14:paraId="70ADCF15" w14:textId="77777777" w:rsidR="009D1A0F" w:rsidRPr="004F38A7" w:rsidRDefault="009D1A0F">
      <w:pPr>
        <w:pStyle w:val="a3"/>
        <w:ind w:left="228" w:firstLine="0"/>
      </w:pPr>
      <w:r w:rsidRPr="004F38A7">
        <w:t>Сфера,</w:t>
      </w:r>
      <w:r w:rsidRPr="004F38A7">
        <w:rPr>
          <w:spacing w:val="-1"/>
        </w:rPr>
        <w:t xml:space="preserve"> </w:t>
      </w:r>
      <w:r w:rsidRPr="004F38A7">
        <w:t>2001.</w:t>
      </w:r>
    </w:p>
    <w:p w14:paraId="56EE5921" w14:textId="77777777" w:rsidR="009D1A0F" w:rsidRPr="004F38A7" w:rsidRDefault="009D1A0F">
      <w:pPr>
        <w:pStyle w:val="a3"/>
        <w:ind w:left="0" w:firstLine="0"/>
        <w:jc w:val="left"/>
      </w:pPr>
    </w:p>
    <w:p w14:paraId="10DE349D" w14:textId="77777777" w:rsidR="009D1A0F" w:rsidRPr="004F38A7" w:rsidRDefault="009D1A0F">
      <w:pPr>
        <w:ind w:left="936"/>
        <w:jc w:val="both"/>
        <w:rPr>
          <w:i/>
          <w:sz w:val="24"/>
        </w:rPr>
      </w:pPr>
      <w:r w:rsidRPr="004F38A7">
        <w:rPr>
          <w:sz w:val="24"/>
        </w:rPr>
        <w:t>Образовательная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 xml:space="preserve">область </w:t>
      </w:r>
      <w:r w:rsidRPr="004F38A7">
        <w:rPr>
          <w:i/>
          <w:sz w:val="24"/>
        </w:rPr>
        <w:t>«Речевое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развитие»</w:t>
      </w:r>
    </w:p>
    <w:p w14:paraId="3795148C" w14:textId="77777777" w:rsidR="009D1A0F" w:rsidRPr="004F38A7" w:rsidRDefault="009D1A0F">
      <w:pPr>
        <w:pStyle w:val="a3"/>
        <w:spacing w:before="71"/>
        <w:ind w:left="228" w:right="737"/>
        <w:jc w:val="left"/>
      </w:pPr>
      <w:r w:rsidRPr="004F38A7">
        <w:t>Е.В. Колесникова. Программа «От звука к букве» Колесниковой Е.В. Программа «От</w:t>
      </w:r>
      <w:r w:rsidRPr="004F38A7">
        <w:rPr>
          <w:spacing w:val="-57"/>
        </w:rPr>
        <w:t xml:space="preserve"> </w:t>
      </w:r>
      <w:r w:rsidRPr="004F38A7">
        <w:t>звука</w:t>
      </w:r>
      <w:r w:rsidRPr="004F38A7">
        <w:rPr>
          <w:spacing w:val="-2"/>
        </w:rPr>
        <w:t xml:space="preserve"> </w:t>
      </w:r>
      <w:r w:rsidRPr="004F38A7">
        <w:t>к</w:t>
      </w:r>
      <w:r w:rsidRPr="004F38A7">
        <w:rPr>
          <w:spacing w:val="-1"/>
        </w:rPr>
        <w:t xml:space="preserve"> </w:t>
      </w:r>
      <w:r w:rsidRPr="004F38A7">
        <w:t>букве.</w:t>
      </w:r>
      <w:r w:rsidRPr="004F38A7">
        <w:rPr>
          <w:spacing w:val="2"/>
        </w:rPr>
        <w:t xml:space="preserve"> </w:t>
      </w:r>
      <w:r w:rsidRPr="004F38A7">
        <w:t>Обучение</w:t>
      </w:r>
      <w:r w:rsidRPr="004F38A7">
        <w:rPr>
          <w:spacing w:val="-2"/>
        </w:rPr>
        <w:t xml:space="preserve"> </w:t>
      </w:r>
      <w:r w:rsidRPr="004F38A7">
        <w:t>дошкольников</w:t>
      </w:r>
      <w:r w:rsidRPr="004F38A7">
        <w:rPr>
          <w:spacing w:val="-1"/>
        </w:rPr>
        <w:t xml:space="preserve"> </w:t>
      </w:r>
      <w:r w:rsidRPr="004F38A7">
        <w:t>элементам</w:t>
      </w:r>
      <w:r w:rsidRPr="004F38A7">
        <w:rPr>
          <w:spacing w:val="-1"/>
        </w:rPr>
        <w:t xml:space="preserve"> </w:t>
      </w:r>
      <w:r w:rsidRPr="004F38A7">
        <w:t>грамоты»</w:t>
      </w:r>
      <w:r w:rsidRPr="004F38A7">
        <w:rPr>
          <w:spacing w:val="-7"/>
        </w:rPr>
        <w:t xml:space="preserve"> </w:t>
      </w:r>
      <w:r w:rsidRPr="004F38A7">
        <w:t>Ювента,</w:t>
      </w:r>
      <w:r w:rsidRPr="004F38A7">
        <w:rPr>
          <w:spacing w:val="1"/>
        </w:rPr>
        <w:t xml:space="preserve"> </w:t>
      </w:r>
      <w:r w:rsidRPr="004F38A7">
        <w:t>2015.</w:t>
      </w:r>
    </w:p>
    <w:p w14:paraId="6D420A76" w14:textId="77777777" w:rsidR="009D1A0F" w:rsidRPr="004F38A7" w:rsidRDefault="009D1A0F">
      <w:pPr>
        <w:pStyle w:val="a3"/>
        <w:ind w:left="228" w:right="735"/>
        <w:jc w:val="left"/>
      </w:pPr>
      <w:r w:rsidRPr="004F38A7">
        <w:t>Е.В.</w:t>
      </w:r>
      <w:r w:rsidRPr="004F38A7">
        <w:rPr>
          <w:spacing w:val="1"/>
        </w:rPr>
        <w:t xml:space="preserve"> </w:t>
      </w:r>
      <w:r w:rsidRPr="004F38A7">
        <w:t>Колесникова.</w:t>
      </w:r>
      <w:r w:rsidRPr="004F38A7">
        <w:rPr>
          <w:spacing w:val="1"/>
        </w:rPr>
        <w:t xml:space="preserve"> </w:t>
      </w:r>
      <w:r w:rsidRPr="004F38A7">
        <w:t>Игровые</w:t>
      </w:r>
      <w:r w:rsidRPr="004F38A7">
        <w:rPr>
          <w:spacing w:val="1"/>
        </w:rPr>
        <w:t xml:space="preserve"> </w:t>
      </w:r>
      <w:r w:rsidRPr="004F38A7">
        <w:t>упражнения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развитию</w:t>
      </w:r>
      <w:r w:rsidRPr="004F38A7">
        <w:rPr>
          <w:spacing w:val="1"/>
        </w:rPr>
        <w:t xml:space="preserve"> </w:t>
      </w:r>
      <w:r w:rsidRPr="004F38A7">
        <w:t>произвольного</w:t>
      </w:r>
      <w:r w:rsidRPr="004F38A7">
        <w:rPr>
          <w:spacing w:val="1"/>
        </w:rPr>
        <w:t xml:space="preserve"> </w:t>
      </w:r>
      <w:r w:rsidRPr="004F38A7">
        <w:t>внимания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-57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4-5 лет. ФГОС ДО. Ювента, 2014.</w:t>
      </w:r>
    </w:p>
    <w:p w14:paraId="19983546" w14:textId="77777777" w:rsidR="009D1A0F" w:rsidRPr="004F38A7" w:rsidRDefault="009D1A0F">
      <w:pPr>
        <w:pStyle w:val="a3"/>
        <w:ind w:left="228" w:right="735"/>
        <w:jc w:val="left"/>
      </w:pPr>
      <w:r w:rsidRPr="004F38A7">
        <w:t>Е.В.</w:t>
      </w:r>
      <w:r w:rsidRPr="004F38A7">
        <w:rPr>
          <w:spacing w:val="1"/>
        </w:rPr>
        <w:t xml:space="preserve"> </w:t>
      </w:r>
      <w:r w:rsidRPr="004F38A7">
        <w:t>Колесникова.</w:t>
      </w:r>
      <w:r w:rsidRPr="004F38A7">
        <w:rPr>
          <w:spacing w:val="1"/>
        </w:rPr>
        <w:t xml:space="preserve"> </w:t>
      </w:r>
      <w:r w:rsidRPr="004F38A7">
        <w:t>Игровые</w:t>
      </w:r>
      <w:r w:rsidRPr="004F38A7">
        <w:rPr>
          <w:spacing w:val="1"/>
        </w:rPr>
        <w:t xml:space="preserve"> </w:t>
      </w:r>
      <w:r w:rsidRPr="004F38A7">
        <w:t>упражнения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развитию</w:t>
      </w:r>
      <w:r w:rsidRPr="004F38A7">
        <w:rPr>
          <w:spacing w:val="1"/>
        </w:rPr>
        <w:t xml:space="preserve"> </w:t>
      </w:r>
      <w:r w:rsidRPr="004F38A7">
        <w:t>произвольного</w:t>
      </w:r>
      <w:r w:rsidRPr="004F38A7">
        <w:rPr>
          <w:spacing w:val="1"/>
        </w:rPr>
        <w:t xml:space="preserve"> </w:t>
      </w:r>
      <w:r w:rsidRPr="004F38A7">
        <w:t>внимания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-57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5-6 лет.</w:t>
      </w:r>
      <w:r w:rsidRPr="004F38A7">
        <w:rPr>
          <w:spacing w:val="-1"/>
        </w:rPr>
        <w:t xml:space="preserve"> </w:t>
      </w:r>
      <w:r w:rsidRPr="004F38A7">
        <w:t xml:space="preserve">ФГОС </w:t>
      </w:r>
      <w:proofErr w:type="spellStart"/>
      <w:r w:rsidRPr="004F38A7">
        <w:t>ДО.Серия</w:t>
      </w:r>
      <w:proofErr w:type="spellEnd"/>
      <w:r w:rsidRPr="004F38A7">
        <w:t>: Развиваем</w:t>
      </w:r>
      <w:r w:rsidRPr="004F38A7">
        <w:rPr>
          <w:spacing w:val="-2"/>
        </w:rPr>
        <w:t xml:space="preserve"> </w:t>
      </w:r>
      <w:r w:rsidRPr="004F38A7">
        <w:t>внимание. Ювента,2014</w:t>
      </w:r>
    </w:p>
    <w:p w14:paraId="7F408130" w14:textId="77777777" w:rsidR="009D1A0F" w:rsidRPr="004F38A7" w:rsidRDefault="009D1A0F">
      <w:pPr>
        <w:pStyle w:val="a3"/>
        <w:ind w:left="936" w:firstLine="0"/>
        <w:jc w:val="left"/>
      </w:pPr>
      <w:r w:rsidRPr="004F38A7">
        <w:t>Е.В.</w:t>
      </w:r>
      <w:r w:rsidRPr="004F38A7">
        <w:rPr>
          <w:spacing w:val="26"/>
        </w:rPr>
        <w:t xml:space="preserve"> </w:t>
      </w:r>
      <w:r w:rsidRPr="004F38A7">
        <w:t>Колесникова.</w:t>
      </w:r>
      <w:r w:rsidRPr="004F38A7">
        <w:rPr>
          <w:spacing w:val="84"/>
        </w:rPr>
        <w:t xml:space="preserve"> </w:t>
      </w:r>
      <w:r w:rsidRPr="004F38A7">
        <w:t>Ну-ка,</w:t>
      </w:r>
      <w:r w:rsidRPr="004F38A7">
        <w:rPr>
          <w:spacing w:val="85"/>
        </w:rPr>
        <w:t xml:space="preserve"> </w:t>
      </w:r>
      <w:r w:rsidRPr="004F38A7">
        <w:t>буква,</w:t>
      </w:r>
      <w:r w:rsidRPr="004F38A7">
        <w:rPr>
          <w:spacing w:val="85"/>
        </w:rPr>
        <w:t xml:space="preserve"> </w:t>
      </w:r>
      <w:r w:rsidRPr="004F38A7">
        <w:t>отзовись!</w:t>
      </w:r>
      <w:r w:rsidRPr="004F38A7">
        <w:rPr>
          <w:spacing w:val="86"/>
        </w:rPr>
        <w:t xml:space="preserve"> </w:t>
      </w:r>
      <w:r w:rsidRPr="004F38A7">
        <w:t>Рабочая</w:t>
      </w:r>
      <w:r w:rsidRPr="004F38A7">
        <w:rPr>
          <w:spacing w:val="85"/>
        </w:rPr>
        <w:t xml:space="preserve"> </w:t>
      </w:r>
      <w:r w:rsidRPr="004F38A7">
        <w:t>тетрадь</w:t>
      </w:r>
      <w:r w:rsidRPr="004F38A7">
        <w:rPr>
          <w:spacing w:val="86"/>
        </w:rPr>
        <w:t xml:space="preserve"> </w:t>
      </w:r>
      <w:r w:rsidRPr="004F38A7">
        <w:t>для</w:t>
      </w:r>
      <w:r w:rsidRPr="004F38A7">
        <w:rPr>
          <w:spacing w:val="88"/>
        </w:rPr>
        <w:t xml:space="preserve"> </w:t>
      </w:r>
      <w:r w:rsidRPr="004F38A7">
        <w:t>детей</w:t>
      </w:r>
      <w:r w:rsidRPr="004F38A7">
        <w:rPr>
          <w:spacing w:val="86"/>
        </w:rPr>
        <w:t xml:space="preserve"> </w:t>
      </w:r>
      <w:r w:rsidRPr="004F38A7">
        <w:t>5-7</w:t>
      </w:r>
      <w:r w:rsidRPr="004F38A7">
        <w:rPr>
          <w:spacing w:val="85"/>
        </w:rPr>
        <w:t xml:space="preserve"> </w:t>
      </w:r>
      <w:r w:rsidRPr="004F38A7">
        <w:t>лет.</w:t>
      </w:r>
    </w:p>
    <w:p w14:paraId="68A90892" w14:textId="77777777" w:rsidR="009D1A0F" w:rsidRPr="004F38A7" w:rsidRDefault="009D1A0F">
      <w:pPr>
        <w:pStyle w:val="a3"/>
        <w:ind w:left="228" w:firstLine="0"/>
        <w:jc w:val="left"/>
      </w:pPr>
      <w:r w:rsidRPr="004F38A7">
        <w:t>Ювента,2015</w:t>
      </w:r>
    </w:p>
    <w:p w14:paraId="37BAA5E0" w14:textId="77777777" w:rsidR="009D1A0F" w:rsidRPr="004F38A7" w:rsidRDefault="009D1A0F">
      <w:pPr>
        <w:pStyle w:val="a3"/>
        <w:spacing w:before="3" w:line="237" w:lineRule="auto"/>
        <w:ind w:left="936" w:right="2455" w:firstLine="0"/>
        <w:jc w:val="left"/>
      </w:pPr>
      <w:r w:rsidRPr="004F38A7">
        <w:t>Е.В. Колесникова. От А до Я. Рабочая тетрадь. ФГОС. Ювента, 2015</w:t>
      </w:r>
      <w:r w:rsidRPr="004F38A7">
        <w:rPr>
          <w:spacing w:val="-57"/>
        </w:rPr>
        <w:t xml:space="preserve"> </w:t>
      </w:r>
      <w:r w:rsidRPr="004F38A7">
        <w:t>Е.В.</w:t>
      </w:r>
      <w:r w:rsidRPr="004F38A7">
        <w:rPr>
          <w:spacing w:val="-1"/>
        </w:rPr>
        <w:t xml:space="preserve"> </w:t>
      </w:r>
      <w:r w:rsidRPr="004F38A7">
        <w:t>Колесникова.</w:t>
      </w:r>
      <w:r w:rsidRPr="004F38A7">
        <w:rPr>
          <w:spacing w:val="-1"/>
        </w:rPr>
        <w:t xml:space="preserve"> </w:t>
      </w:r>
      <w:r w:rsidRPr="004F38A7">
        <w:t>От</w:t>
      </w:r>
      <w:r w:rsidRPr="004F38A7">
        <w:rPr>
          <w:spacing w:val="-2"/>
        </w:rPr>
        <w:t xml:space="preserve"> </w:t>
      </w:r>
      <w:r w:rsidRPr="004F38A7">
        <w:t>слова</w:t>
      </w:r>
      <w:r w:rsidRPr="004F38A7">
        <w:rPr>
          <w:spacing w:val="-3"/>
        </w:rPr>
        <w:t xml:space="preserve"> </w:t>
      </w:r>
      <w:r w:rsidRPr="004F38A7">
        <w:t>к</w:t>
      </w:r>
      <w:r w:rsidRPr="004F38A7">
        <w:rPr>
          <w:spacing w:val="-1"/>
        </w:rPr>
        <w:t xml:space="preserve"> </w:t>
      </w:r>
      <w:r w:rsidRPr="004F38A7">
        <w:t>звуку.</w:t>
      </w:r>
      <w:r w:rsidRPr="004F38A7">
        <w:rPr>
          <w:spacing w:val="-1"/>
        </w:rPr>
        <w:t xml:space="preserve"> </w:t>
      </w:r>
      <w:r w:rsidRPr="004F38A7">
        <w:t>Рабочая</w:t>
      </w:r>
      <w:r w:rsidRPr="004F38A7">
        <w:rPr>
          <w:spacing w:val="-1"/>
        </w:rPr>
        <w:t xml:space="preserve"> </w:t>
      </w:r>
      <w:r w:rsidRPr="004F38A7">
        <w:t>тетрадь.</w:t>
      </w:r>
      <w:r w:rsidRPr="004F38A7">
        <w:rPr>
          <w:spacing w:val="-1"/>
        </w:rPr>
        <w:t xml:space="preserve"> </w:t>
      </w:r>
      <w:r w:rsidRPr="004F38A7">
        <w:t>Ювен,2015</w:t>
      </w:r>
    </w:p>
    <w:p w14:paraId="0E7A5E3E" w14:textId="77777777" w:rsidR="009D1A0F" w:rsidRPr="004F38A7" w:rsidRDefault="009D1A0F">
      <w:pPr>
        <w:pStyle w:val="a3"/>
        <w:spacing w:before="1"/>
        <w:ind w:left="936" w:firstLine="0"/>
        <w:jc w:val="left"/>
      </w:pPr>
      <w:r w:rsidRPr="004F38A7">
        <w:t>Е.В.</w:t>
      </w:r>
      <w:r w:rsidRPr="004F38A7">
        <w:rPr>
          <w:spacing w:val="-2"/>
        </w:rPr>
        <w:t xml:space="preserve"> </w:t>
      </w:r>
      <w:r w:rsidRPr="004F38A7">
        <w:t>Колесникова.</w:t>
      </w:r>
      <w:r w:rsidRPr="004F38A7">
        <w:rPr>
          <w:spacing w:val="-2"/>
        </w:rPr>
        <w:t xml:space="preserve"> </w:t>
      </w:r>
      <w:r w:rsidRPr="004F38A7">
        <w:t>Прописи</w:t>
      </w:r>
      <w:r w:rsidRPr="004F38A7">
        <w:rPr>
          <w:spacing w:val="-2"/>
        </w:rPr>
        <w:t xml:space="preserve"> </w:t>
      </w:r>
      <w:r w:rsidRPr="004F38A7">
        <w:t>для</w:t>
      </w:r>
      <w:r w:rsidRPr="004F38A7">
        <w:rPr>
          <w:spacing w:val="-2"/>
        </w:rPr>
        <w:t xml:space="preserve"> </w:t>
      </w:r>
      <w:r w:rsidRPr="004F38A7">
        <w:t>дошкольников.</w:t>
      </w:r>
      <w:r w:rsidRPr="004F38A7">
        <w:rPr>
          <w:spacing w:val="-3"/>
        </w:rPr>
        <w:t xml:space="preserve"> </w:t>
      </w:r>
      <w:r w:rsidRPr="004F38A7">
        <w:t>5-6</w:t>
      </w:r>
      <w:r w:rsidRPr="004F38A7">
        <w:rPr>
          <w:spacing w:val="-2"/>
        </w:rPr>
        <w:t xml:space="preserve"> </w:t>
      </w:r>
      <w:r w:rsidRPr="004F38A7">
        <w:t>лет.</w:t>
      </w:r>
      <w:r w:rsidRPr="004F38A7">
        <w:rPr>
          <w:spacing w:val="-2"/>
        </w:rPr>
        <w:t xml:space="preserve"> </w:t>
      </w:r>
      <w:r w:rsidRPr="004F38A7">
        <w:t>ФГОС</w:t>
      </w:r>
      <w:r w:rsidRPr="004F38A7">
        <w:rPr>
          <w:spacing w:val="-2"/>
        </w:rPr>
        <w:t xml:space="preserve"> </w:t>
      </w:r>
      <w:r w:rsidRPr="004F38A7">
        <w:t>ДО. Ювента,</w:t>
      </w:r>
      <w:r w:rsidRPr="004F38A7">
        <w:rPr>
          <w:spacing w:val="-2"/>
        </w:rPr>
        <w:t xml:space="preserve"> </w:t>
      </w:r>
      <w:r w:rsidRPr="004F38A7">
        <w:t>2015</w:t>
      </w:r>
    </w:p>
    <w:p w14:paraId="077E182A" w14:textId="77777777" w:rsidR="009D1A0F" w:rsidRPr="004F38A7" w:rsidRDefault="009D1A0F">
      <w:pPr>
        <w:pStyle w:val="a3"/>
        <w:ind w:left="936" w:firstLine="0"/>
        <w:jc w:val="left"/>
      </w:pPr>
      <w:r w:rsidRPr="004F38A7">
        <w:t>Е.В.</w:t>
      </w:r>
      <w:r w:rsidRPr="004F38A7">
        <w:rPr>
          <w:spacing w:val="12"/>
        </w:rPr>
        <w:t xml:space="preserve"> </w:t>
      </w:r>
      <w:r w:rsidRPr="004F38A7">
        <w:t>Колесникова.</w:t>
      </w:r>
      <w:r w:rsidRPr="004F38A7">
        <w:rPr>
          <w:spacing w:val="12"/>
        </w:rPr>
        <w:t xml:space="preserve"> </w:t>
      </w:r>
      <w:r w:rsidRPr="004F38A7">
        <w:t>Я</w:t>
      </w:r>
      <w:r w:rsidRPr="004F38A7">
        <w:rPr>
          <w:spacing w:val="12"/>
        </w:rPr>
        <w:t xml:space="preserve"> </w:t>
      </w:r>
      <w:r w:rsidRPr="004F38A7">
        <w:t>начинаю</w:t>
      </w:r>
      <w:r w:rsidRPr="004F38A7">
        <w:rPr>
          <w:spacing w:val="13"/>
        </w:rPr>
        <w:t xml:space="preserve"> </w:t>
      </w:r>
      <w:r w:rsidRPr="004F38A7">
        <w:t>читать:</w:t>
      </w:r>
      <w:r w:rsidRPr="004F38A7">
        <w:rPr>
          <w:spacing w:val="10"/>
        </w:rPr>
        <w:t xml:space="preserve"> </w:t>
      </w:r>
      <w:r w:rsidRPr="004F38A7">
        <w:t>Рабочая</w:t>
      </w:r>
      <w:r w:rsidRPr="004F38A7">
        <w:rPr>
          <w:spacing w:val="12"/>
        </w:rPr>
        <w:t xml:space="preserve"> </w:t>
      </w:r>
      <w:r w:rsidRPr="004F38A7">
        <w:t>тетрадь</w:t>
      </w:r>
      <w:r w:rsidRPr="004F38A7">
        <w:rPr>
          <w:spacing w:val="14"/>
        </w:rPr>
        <w:t xml:space="preserve"> </w:t>
      </w:r>
      <w:r w:rsidRPr="004F38A7">
        <w:t>для</w:t>
      </w:r>
      <w:r w:rsidRPr="004F38A7">
        <w:rPr>
          <w:spacing w:val="10"/>
        </w:rPr>
        <w:t xml:space="preserve"> </w:t>
      </w:r>
      <w:r w:rsidRPr="004F38A7">
        <w:t>занятий</w:t>
      </w:r>
      <w:r w:rsidRPr="004F38A7">
        <w:rPr>
          <w:spacing w:val="13"/>
        </w:rPr>
        <w:t xml:space="preserve"> </w:t>
      </w:r>
      <w:r w:rsidRPr="004F38A7">
        <w:t>с</w:t>
      </w:r>
      <w:r w:rsidRPr="004F38A7">
        <w:rPr>
          <w:spacing w:val="12"/>
        </w:rPr>
        <w:t xml:space="preserve"> </w:t>
      </w:r>
      <w:r w:rsidRPr="004F38A7">
        <w:t>детьми</w:t>
      </w:r>
      <w:r w:rsidRPr="004F38A7">
        <w:rPr>
          <w:spacing w:val="13"/>
        </w:rPr>
        <w:t xml:space="preserve"> </w:t>
      </w:r>
      <w:r w:rsidRPr="004F38A7">
        <w:t>6-7</w:t>
      </w:r>
      <w:r w:rsidRPr="004F38A7">
        <w:rPr>
          <w:spacing w:val="12"/>
        </w:rPr>
        <w:t xml:space="preserve"> </w:t>
      </w:r>
      <w:r w:rsidRPr="004F38A7">
        <w:t>лет.</w:t>
      </w:r>
    </w:p>
    <w:p w14:paraId="0B71BA1C" w14:textId="77777777" w:rsidR="009D1A0F" w:rsidRPr="004F38A7" w:rsidRDefault="009D1A0F">
      <w:pPr>
        <w:pStyle w:val="a3"/>
        <w:ind w:left="228" w:firstLine="0"/>
        <w:jc w:val="left"/>
      </w:pPr>
      <w:r w:rsidRPr="004F38A7">
        <w:t>ФГОС</w:t>
      </w:r>
      <w:r w:rsidRPr="004F38A7">
        <w:rPr>
          <w:spacing w:val="-1"/>
        </w:rPr>
        <w:t xml:space="preserve"> </w:t>
      </w:r>
      <w:r w:rsidRPr="004F38A7">
        <w:t>ДО.</w:t>
      </w:r>
      <w:r w:rsidRPr="004F38A7">
        <w:rPr>
          <w:spacing w:val="-1"/>
        </w:rPr>
        <w:t xml:space="preserve"> </w:t>
      </w:r>
      <w:r w:rsidRPr="004F38A7">
        <w:t>Ювента,</w:t>
      </w:r>
      <w:r w:rsidRPr="004F38A7">
        <w:rPr>
          <w:spacing w:val="-1"/>
        </w:rPr>
        <w:t xml:space="preserve"> </w:t>
      </w:r>
      <w:r w:rsidRPr="004F38A7">
        <w:t>2015</w:t>
      </w:r>
    </w:p>
    <w:p w14:paraId="24FD7627" w14:textId="77777777" w:rsidR="009D1A0F" w:rsidRPr="004F38A7" w:rsidRDefault="009D1A0F">
      <w:pPr>
        <w:pStyle w:val="a3"/>
        <w:ind w:left="936" w:right="2114" w:firstLine="0"/>
      </w:pPr>
      <w:r w:rsidRPr="004F38A7">
        <w:t>Хрестоматия для чтения в д/саду (3-</w:t>
      </w:r>
      <w:smartTag w:uri="urn:schemas-microsoft-com:office:smarttags" w:element="metricconverter">
        <w:smartTagPr>
          <w:attr w:name="ProductID" w:val="4 г"/>
        </w:smartTagPr>
        <w:r w:rsidRPr="004F38A7">
          <w:t>4 г</w:t>
        </w:r>
      </w:smartTag>
      <w:r w:rsidRPr="004F38A7">
        <w:t>.) - М., МОЗАИКА-Синтез, 2018</w:t>
      </w:r>
      <w:r w:rsidRPr="004F38A7">
        <w:rPr>
          <w:spacing w:val="1"/>
        </w:rPr>
        <w:t xml:space="preserve"> </w:t>
      </w:r>
      <w:r w:rsidRPr="004F38A7">
        <w:t>Хрестоматия для чтения в д/саду (4-</w:t>
      </w:r>
      <w:smartTag w:uri="urn:schemas-microsoft-com:office:smarttags" w:element="metricconverter">
        <w:smartTagPr>
          <w:attr w:name="ProductID" w:val="5 л"/>
        </w:smartTagPr>
        <w:r w:rsidRPr="004F38A7">
          <w:t>5 л</w:t>
        </w:r>
      </w:smartTag>
      <w:r w:rsidRPr="004F38A7">
        <w:t>.) - М., МОЗАИКА-Синтез, 2018</w:t>
      </w:r>
      <w:r w:rsidRPr="004F38A7">
        <w:rPr>
          <w:spacing w:val="1"/>
        </w:rPr>
        <w:t xml:space="preserve"> </w:t>
      </w:r>
      <w:r w:rsidRPr="004F38A7">
        <w:t>Хрестоматия для чтения в д/саду (5-</w:t>
      </w:r>
      <w:smartTag w:uri="urn:schemas-microsoft-com:office:smarttags" w:element="metricconverter">
        <w:smartTagPr>
          <w:attr w:name="ProductID" w:val="6 л"/>
        </w:smartTagPr>
        <w:r w:rsidRPr="004F38A7">
          <w:t>6 л</w:t>
        </w:r>
      </w:smartTag>
      <w:r w:rsidRPr="004F38A7">
        <w:t>.) - М., МОЗАИКА-Синтез, 2018</w:t>
      </w:r>
      <w:r w:rsidRPr="004F38A7">
        <w:rPr>
          <w:spacing w:val="1"/>
        </w:rPr>
        <w:t xml:space="preserve"> </w:t>
      </w:r>
      <w:r w:rsidRPr="004F38A7">
        <w:t>Хрестоматия</w:t>
      </w:r>
      <w:r w:rsidRPr="004F38A7">
        <w:rPr>
          <w:spacing w:val="-2"/>
        </w:rPr>
        <w:t xml:space="preserve"> </w:t>
      </w:r>
      <w:r w:rsidRPr="004F38A7">
        <w:t>для</w:t>
      </w:r>
      <w:r w:rsidRPr="004F38A7">
        <w:rPr>
          <w:spacing w:val="-2"/>
        </w:rPr>
        <w:t xml:space="preserve"> </w:t>
      </w:r>
      <w:r w:rsidRPr="004F38A7">
        <w:t>чтения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3"/>
        </w:rPr>
        <w:t xml:space="preserve"> </w:t>
      </w:r>
      <w:r w:rsidRPr="004F38A7">
        <w:t>д/саду</w:t>
      </w:r>
      <w:r w:rsidRPr="004F38A7">
        <w:rPr>
          <w:spacing w:val="-7"/>
        </w:rPr>
        <w:t xml:space="preserve"> </w:t>
      </w:r>
      <w:r w:rsidRPr="004F38A7">
        <w:t>(6-</w:t>
      </w:r>
      <w:smartTag w:uri="urn:schemas-microsoft-com:office:smarttags" w:element="metricconverter">
        <w:smartTagPr>
          <w:attr w:name="ProductID" w:val="7 л"/>
        </w:smartTagPr>
        <w:r w:rsidRPr="004F38A7">
          <w:t>7</w:t>
        </w:r>
        <w:r w:rsidRPr="004F38A7">
          <w:rPr>
            <w:spacing w:val="-1"/>
          </w:rPr>
          <w:t xml:space="preserve"> </w:t>
        </w:r>
        <w:r w:rsidRPr="004F38A7">
          <w:t>л</w:t>
        </w:r>
      </w:smartTag>
      <w:r w:rsidRPr="004F38A7">
        <w:t>.)</w:t>
      </w:r>
      <w:r w:rsidRPr="004F38A7">
        <w:rPr>
          <w:spacing w:val="-1"/>
        </w:rPr>
        <w:t xml:space="preserve"> </w:t>
      </w:r>
      <w:r w:rsidRPr="004F38A7">
        <w:t>-</w:t>
      </w:r>
      <w:r w:rsidRPr="004F38A7">
        <w:rPr>
          <w:spacing w:val="-3"/>
        </w:rPr>
        <w:t xml:space="preserve"> </w:t>
      </w:r>
      <w:r w:rsidRPr="004F38A7">
        <w:t>М.,</w:t>
      </w:r>
      <w:r w:rsidRPr="004F38A7">
        <w:rPr>
          <w:spacing w:val="1"/>
        </w:rPr>
        <w:t xml:space="preserve"> </w:t>
      </w:r>
      <w:r w:rsidRPr="004F38A7">
        <w:t>МОЗАИКА-Синтез,</w:t>
      </w:r>
      <w:r w:rsidRPr="004F38A7">
        <w:rPr>
          <w:spacing w:val="-2"/>
        </w:rPr>
        <w:t xml:space="preserve"> </w:t>
      </w:r>
      <w:r w:rsidRPr="004F38A7">
        <w:t>2018</w:t>
      </w:r>
    </w:p>
    <w:p w14:paraId="2AAA6F91" w14:textId="77777777" w:rsidR="009D1A0F" w:rsidRPr="004F38A7" w:rsidRDefault="009D1A0F">
      <w:pPr>
        <w:pStyle w:val="a3"/>
        <w:ind w:left="228" w:right="730"/>
      </w:pPr>
      <w:r w:rsidRPr="004F38A7">
        <w:t>Илларионова</w:t>
      </w:r>
      <w:r w:rsidRPr="004F38A7">
        <w:rPr>
          <w:spacing w:val="1"/>
        </w:rPr>
        <w:t xml:space="preserve"> </w:t>
      </w:r>
      <w:r w:rsidRPr="004F38A7">
        <w:t>Ю.Г.</w:t>
      </w:r>
      <w:r w:rsidRPr="004F38A7">
        <w:rPr>
          <w:spacing w:val="1"/>
        </w:rPr>
        <w:t xml:space="preserve"> </w:t>
      </w:r>
      <w:r w:rsidRPr="004F38A7">
        <w:t>Учите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отгадывать</w:t>
      </w:r>
      <w:r w:rsidRPr="004F38A7">
        <w:rPr>
          <w:spacing w:val="1"/>
        </w:rPr>
        <w:t xml:space="preserve"> </w:t>
      </w:r>
      <w:r w:rsidRPr="004F38A7">
        <w:t>загадки.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М.:</w:t>
      </w:r>
      <w:r w:rsidRPr="004F38A7">
        <w:rPr>
          <w:spacing w:val="1"/>
        </w:rPr>
        <w:t xml:space="preserve"> </w:t>
      </w:r>
      <w:r w:rsidRPr="004F38A7">
        <w:t>Просвещение,</w:t>
      </w:r>
      <w:r w:rsidRPr="004F38A7">
        <w:rPr>
          <w:spacing w:val="1"/>
        </w:rPr>
        <w:t xml:space="preserve"> </w:t>
      </w:r>
      <w:r w:rsidRPr="004F38A7">
        <w:t>1985.</w:t>
      </w:r>
      <w:r w:rsidRPr="004F38A7">
        <w:rPr>
          <w:spacing w:val="1"/>
        </w:rPr>
        <w:t xml:space="preserve"> </w:t>
      </w:r>
      <w:proofErr w:type="spellStart"/>
      <w:r w:rsidRPr="004F38A7">
        <w:t>Арушанова</w:t>
      </w:r>
      <w:proofErr w:type="spellEnd"/>
      <w:r w:rsidRPr="004F38A7">
        <w:t xml:space="preserve"> А.Г. Речь и речевое общение детей: Книга для воспитателей детского сада. - М.:</w:t>
      </w:r>
      <w:r w:rsidRPr="004F38A7">
        <w:rPr>
          <w:spacing w:val="-57"/>
        </w:rPr>
        <w:t xml:space="preserve"> </w:t>
      </w:r>
      <w:r w:rsidRPr="004F38A7">
        <w:t>Мозаика-Синтез,</w:t>
      </w:r>
      <w:r w:rsidRPr="004F38A7">
        <w:rPr>
          <w:spacing w:val="-1"/>
        </w:rPr>
        <w:t xml:space="preserve"> </w:t>
      </w:r>
      <w:r w:rsidRPr="004F38A7">
        <w:t>1999.</w:t>
      </w:r>
    </w:p>
    <w:p w14:paraId="6786C665" w14:textId="77777777" w:rsidR="009D1A0F" w:rsidRPr="004F38A7" w:rsidRDefault="009D1A0F">
      <w:pPr>
        <w:pStyle w:val="a3"/>
        <w:ind w:left="936" w:firstLine="0"/>
      </w:pPr>
      <w:r w:rsidRPr="004F38A7">
        <w:lastRenderedPageBreak/>
        <w:t>Литература</w:t>
      </w:r>
      <w:r w:rsidRPr="004F38A7">
        <w:rPr>
          <w:spacing w:val="-4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фантазия/сост.</w:t>
      </w:r>
      <w:r w:rsidRPr="004F38A7">
        <w:rPr>
          <w:spacing w:val="-3"/>
        </w:rPr>
        <w:t xml:space="preserve"> </w:t>
      </w:r>
      <w:r w:rsidRPr="004F38A7">
        <w:t>Л.Е.</w:t>
      </w:r>
      <w:r w:rsidRPr="004F38A7">
        <w:rPr>
          <w:spacing w:val="-3"/>
        </w:rPr>
        <w:t xml:space="preserve"> </w:t>
      </w:r>
      <w:r w:rsidRPr="004F38A7">
        <w:t>Стрельцова.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-3"/>
        </w:rPr>
        <w:t xml:space="preserve"> </w:t>
      </w:r>
      <w:r w:rsidRPr="004F38A7">
        <w:t>М.:</w:t>
      </w:r>
      <w:r w:rsidRPr="004F38A7">
        <w:rPr>
          <w:spacing w:val="-3"/>
        </w:rPr>
        <w:t xml:space="preserve"> </w:t>
      </w:r>
      <w:r w:rsidRPr="004F38A7">
        <w:t>Просвещение,</w:t>
      </w:r>
      <w:r w:rsidRPr="004F38A7">
        <w:rPr>
          <w:spacing w:val="-2"/>
        </w:rPr>
        <w:t xml:space="preserve"> </w:t>
      </w:r>
      <w:r w:rsidRPr="004F38A7">
        <w:t>1992.</w:t>
      </w:r>
    </w:p>
    <w:p w14:paraId="3875FDCA" w14:textId="77777777" w:rsidR="009D1A0F" w:rsidRPr="004F38A7" w:rsidRDefault="009D1A0F">
      <w:pPr>
        <w:pStyle w:val="a3"/>
        <w:ind w:left="228" w:right="731"/>
      </w:pPr>
      <w:r w:rsidRPr="004F38A7">
        <w:t>Максаков А.И. Воспитание звуковой культуры речи у детей дошкольного возраста. -</w:t>
      </w:r>
      <w:r w:rsidRPr="004F38A7">
        <w:rPr>
          <w:spacing w:val="1"/>
        </w:rPr>
        <w:t xml:space="preserve"> </w:t>
      </w:r>
      <w:r w:rsidRPr="004F38A7">
        <w:t>М.:</w:t>
      </w:r>
      <w:r w:rsidRPr="004F38A7">
        <w:rPr>
          <w:spacing w:val="-1"/>
        </w:rPr>
        <w:t xml:space="preserve"> </w:t>
      </w:r>
      <w:r w:rsidRPr="004F38A7">
        <w:t>1987.</w:t>
      </w:r>
    </w:p>
    <w:p w14:paraId="2195F3D8" w14:textId="77777777" w:rsidR="009D1A0F" w:rsidRPr="004F38A7" w:rsidRDefault="009D1A0F">
      <w:pPr>
        <w:pStyle w:val="a3"/>
        <w:ind w:left="936" w:firstLine="0"/>
      </w:pPr>
      <w:r w:rsidRPr="004F38A7">
        <w:t>Максаков</w:t>
      </w:r>
      <w:r w:rsidRPr="004F38A7">
        <w:rPr>
          <w:spacing w:val="-3"/>
        </w:rPr>
        <w:t xml:space="preserve"> </w:t>
      </w:r>
      <w:r w:rsidRPr="004F38A7">
        <w:t>А.И.,</w:t>
      </w:r>
      <w:r w:rsidRPr="004F38A7">
        <w:rPr>
          <w:spacing w:val="-3"/>
        </w:rPr>
        <w:t xml:space="preserve"> </w:t>
      </w:r>
      <w:proofErr w:type="spellStart"/>
      <w:r w:rsidRPr="004F38A7">
        <w:t>Тумакова</w:t>
      </w:r>
      <w:proofErr w:type="spellEnd"/>
      <w:r w:rsidRPr="004F38A7">
        <w:rPr>
          <w:spacing w:val="-4"/>
        </w:rPr>
        <w:t xml:space="preserve"> </w:t>
      </w:r>
      <w:r w:rsidRPr="004F38A7">
        <w:t>Г.А.</w:t>
      </w:r>
      <w:r w:rsidRPr="004F38A7">
        <w:rPr>
          <w:spacing w:val="-4"/>
        </w:rPr>
        <w:t xml:space="preserve"> </w:t>
      </w:r>
      <w:r w:rsidRPr="004F38A7">
        <w:t>Учите,</w:t>
      </w:r>
      <w:r w:rsidRPr="004F38A7">
        <w:rPr>
          <w:spacing w:val="-2"/>
        </w:rPr>
        <w:t xml:space="preserve"> </w:t>
      </w:r>
      <w:r w:rsidRPr="004F38A7">
        <w:t>играя. -</w:t>
      </w:r>
      <w:r w:rsidRPr="004F38A7">
        <w:rPr>
          <w:spacing w:val="-2"/>
        </w:rPr>
        <w:t xml:space="preserve"> </w:t>
      </w:r>
      <w:r w:rsidRPr="004F38A7">
        <w:t>М.:</w:t>
      </w:r>
      <w:r w:rsidRPr="004F38A7">
        <w:rPr>
          <w:spacing w:val="-2"/>
        </w:rPr>
        <w:t xml:space="preserve"> </w:t>
      </w:r>
      <w:r w:rsidRPr="004F38A7">
        <w:t>Просвещение,</w:t>
      </w:r>
      <w:r w:rsidRPr="004F38A7">
        <w:rPr>
          <w:spacing w:val="-3"/>
        </w:rPr>
        <w:t xml:space="preserve"> </w:t>
      </w:r>
      <w:r w:rsidRPr="004F38A7">
        <w:t>1983.</w:t>
      </w:r>
    </w:p>
    <w:p w14:paraId="10B8678F" w14:textId="77777777" w:rsidR="009D1A0F" w:rsidRPr="004F38A7" w:rsidRDefault="009D1A0F">
      <w:pPr>
        <w:pStyle w:val="a3"/>
        <w:spacing w:before="1"/>
        <w:ind w:left="228" w:right="739"/>
      </w:pPr>
      <w:r w:rsidRPr="004F38A7">
        <w:t>Скажи по-другому / Речевые Иры, упражнения, ситуации, сценарии / Под ред. О.С.</w:t>
      </w:r>
      <w:r w:rsidRPr="004F38A7">
        <w:rPr>
          <w:spacing w:val="1"/>
        </w:rPr>
        <w:t xml:space="preserve"> </w:t>
      </w:r>
      <w:r w:rsidRPr="004F38A7">
        <w:t>Ушаковой.</w:t>
      </w:r>
      <w:r w:rsidRPr="004F38A7">
        <w:rPr>
          <w:spacing w:val="-1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Самара, 1994.</w:t>
      </w:r>
    </w:p>
    <w:p w14:paraId="0D69945F" w14:textId="77777777" w:rsidR="009D1A0F" w:rsidRPr="004F38A7" w:rsidRDefault="009D1A0F">
      <w:pPr>
        <w:pStyle w:val="a3"/>
        <w:ind w:left="228" w:right="733"/>
      </w:pPr>
      <w:proofErr w:type="spellStart"/>
      <w:r w:rsidRPr="004F38A7">
        <w:t>Тумакова</w:t>
      </w:r>
      <w:proofErr w:type="spellEnd"/>
      <w:r w:rsidRPr="004F38A7">
        <w:rPr>
          <w:spacing w:val="1"/>
        </w:rPr>
        <w:t xml:space="preserve"> </w:t>
      </w:r>
      <w:r w:rsidRPr="004F38A7">
        <w:t>Г.А.</w:t>
      </w:r>
      <w:r w:rsidRPr="004F38A7">
        <w:rPr>
          <w:spacing w:val="1"/>
        </w:rPr>
        <w:t xml:space="preserve"> </w:t>
      </w:r>
      <w:r w:rsidRPr="004F38A7">
        <w:t>Ознакомление</w:t>
      </w:r>
      <w:r w:rsidRPr="004F38A7">
        <w:rPr>
          <w:spacing w:val="1"/>
        </w:rPr>
        <w:t xml:space="preserve"> </w:t>
      </w:r>
      <w:r w:rsidRPr="004F38A7">
        <w:t>дошкольников</w:t>
      </w:r>
      <w:r w:rsidRPr="004F38A7">
        <w:rPr>
          <w:spacing w:val="1"/>
        </w:rPr>
        <w:t xml:space="preserve"> </w:t>
      </w:r>
      <w:r w:rsidRPr="004F38A7">
        <w:t>со</w:t>
      </w:r>
      <w:r w:rsidRPr="004F38A7">
        <w:rPr>
          <w:spacing w:val="1"/>
        </w:rPr>
        <w:t xml:space="preserve"> </w:t>
      </w:r>
      <w:r w:rsidRPr="004F38A7">
        <w:t>звучащим</w:t>
      </w:r>
      <w:r w:rsidRPr="004F38A7">
        <w:rPr>
          <w:spacing w:val="1"/>
        </w:rPr>
        <w:t xml:space="preserve"> </w:t>
      </w:r>
      <w:r w:rsidRPr="004F38A7">
        <w:t>словом.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61"/>
        </w:rPr>
        <w:t xml:space="preserve"> </w:t>
      </w:r>
      <w:r w:rsidRPr="004F38A7">
        <w:t>М.:</w:t>
      </w:r>
      <w:r w:rsidRPr="004F38A7">
        <w:rPr>
          <w:spacing w:val="-57"/>
        </w:rPr>
        <w:t xml:space="preserve"> </w:t>
      </w:r>
      <w:r w:rsidRPr="004F38A7">
        <w:t>Просвещение,</w:t>
      </w:r>
      <w:r w:rsidRPr="004F38A7">
        <w:rPr>
          <w:spacing w:val="-1"/>
        </w:rPr>
        <w:t xml:space="preserve"> </w:t>
      </w:r>
      <w:r w:rsidRPr="004F38A7">
        <w:t>1993.</w:t>
      </w:r>
    </w:p>
    <w:p w14:paraId="266DB590" w14:textId="77777777" w:rsidR="009D1A0F" w:rsidRPr="004F38A7" w:rsidRDefault="009D1A0F">
      <w:pPr>
        <w:pStyle w:val="a3"/>
        <w:ind w:left="0" w:firstLine="0"/>
        <w:jc w:val="left"/>
      </w:pPr>
    </w:p>
    <w:p w14:paraId="59DB1FDD" w14:textId="77777777" w:rsidR="009D1A0F" w:rsidRPr="004F38A7" w:rsidRDefault="009D1A0F">
      <w:pPr>
        <w:ind w:left="936"/>
        <w:jc w:val="both"/>
        <w:rPr>
          <w:i/>
          <w:sz w:val="24"/>
        </w:rPr>
      </w:pPr>
      <w:r w:rsidRPr="004F38A7">
        <w:rPr>
          <w:sz w:val="24"/>
        </w:rPr>
        <w:t>Образовательная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область</w:t>
      </w:r>
      <w:r w:rsidRPr="004F38A7">
        <w:rPr>
          <w:spacing w:val="-1"/>
          <w:sz w:val="24"/>
        </w:rPr>
        <w:t xml:space="preserve"> </w:t>
      </w:r>
      <w:r w:rsidRPr="004F38A7">
        <w:rPr>
          <w:i/>
          <w:sz w:val="24"/>
        </w:rPr>
        <w:t>«Познавательное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развитие»</w:t>
      </w:r>
    </w:p>
    <w:p w14:paraId="46625739" w14:textId="77777777" w:rsidR="009D1A0F" w:rsidRPr="004F38A7" w:rsidRDefault="009D1A0F">
      <w:pPr>
        <w:pStyle w:val="a3"/>
        <w:ind w:left="228" w:right="735"/>
      </w:pPr>
      <w:proofErr w:type="spellStart"/>
      <w:r w:rsidRPr="004F38A7">
        <w:t>Деркунская</w:t>
      </w:r>
      <w:proofErr w:type="spellEnd"/>
      <w:r w:rsidRPr="004F38A7">
        <w:rPr>
          <w:spacing w:val="1"/>
        </w:rPr>
        <w:t xml:space="preserve"> </w:t>
      </w:r>
      <w:r w:rsidRPr="004F38A7">
        <w:t>В.</w:t>
      </w:r>
      <w:r w:rsidRPr="004F38A7">
        <w:rPr>
          <w:spacing w:val="1"/>
        </w:rPr>
        <w:t xml:space="preserve"> </w:t>
      </w:r>
      <w:proofErr w:type="spellStart"/>
      <w:r w:rsidRPr="004F38A7">
        <w:t>А.Проектная</w:t>
      </w:r>
      <w:proofErr w:type="spellEnd"/>
      <w:r w:rsidRPr="004F38A7">
        <w:rPr>
          <w:spacing w:val="1"/>
        </w:rPr>
        <w:t xml:space="preserve"> </w:t>
      </w:r>
      <w:r w:rsidRPr="004F38A7">
        <w:t>деятельность</w:t>
      </w:r>
      <w:r w:rsidRPr="004F38A7">
        <w:rPr>
          <w:spacing w:val="1"/>
        </w:rPr>
        <w:t xml:space="preserve"> </w:t>
      </w:r>
      <w:proofErr w:type="spellStart"/>
      <w:r w:rsidRPr="004F38A7">
        <w:t>дошкольников.Учебно</w:t>
      </w:r>
      <w:proofErr w:type="spellEnd"/>
      <w:r w:rsidRPr="004F38A7">
        <w:t>-методическое</w:t>
      </w:r>
      <w:r w:rsidRPr="004F38A7">
        <w:rPr>
          <w:spacing w:val="1"/>
        </w:rPr>
        <w:t xml:space="preserve"> </w:t>
      </w:r>
      <w:r w:rsidRPr="004F38A7">
        <w:t>пособие.</w:t>
      </w:r>
      <w:r w:rsidRPr="004F38A7">
        <w:rPr>
          <w:spacing w:val="-1"/>
        </w:rPr>
        <w:t xml:space="preserve"> </w:t>
      </w:r>
      <w:r w:rsidRPr="004F38A7">
        <w:t>— СПб.:</w:t>
      </w:r>
      <w:r w:rsidRPr="004F38A7">
        <w:rPr>
          <w:spacing w:val="-1"/>
        </w:rPr>
        <w:t xml:space="preserve"> </w:t>
      </w:r>
      <w:r w:rsidRPr="004F38A7">
        <w:t>ДЕТСТВО-ПРЕСС, 2013.</w:t>
      </w:r>
    </w:p>
    <w:p w14:paraId="45B8FBCD" w14:textId="77777777" w:rsidR="009D1A0F" w:rsidRPr="004F38A7" w:rsidRDefault="009D1A0F">
      <w:pPr>
        <w:pStyle w:val="a3"/>
        <w:ind w:left="228" w:right="731"/>
      </w:pPr>
      <w:r w:rsidRPr="004F38A7">
        <w:t xml:space="preserve">Михайлова З. А., Бабаева Т. И., Кларина Л. М., Серова 3. </w:t>
      </w:r>
      <w:proofErr w:type="spellStart"/>
      <w:r w:rsidRPr="004F38A7">
        <w:t>А.Развитиепознавательно</w:t>
      </w:r>
      <w:proofErr w:type="spellEnd"/>
      <w:r w:rsidRPr="004F38A7">
        <w:t>-</w:t>
      </w:r>
      <w:r w:rsidRPr="004F38A7">
        <w:rPr>
          <w:spacing w:val="1"/>
        </w:rPr>
        <w:t xml:space="preserve"> </w:t>
      </w:r>
      <w:r w:rsidRPr="004F38A7">
        <w:t>исследовательских</w:t>
      </w:r>
      <w:r w:rsidRPr="004F38A7">
        <w:rPr>
          <w:spacing w:val="1"/>
        </w:rPr>
        <w:t xml:space="preserve"> </w:t>
      </w:r>
      <w:r w:rsidRPr="004F38A7">
        <w:t>умений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-10"/>
        </w:rPr>
        <w:t xml:space="preserve"> </w:t>
      </w:r>
      <w:r w:rsidRPr="004F38A7">
        <w:t>старших дошкольников.</w:t>
      </w:r>
      <w:r w:rsidRPr="004F38A7">
        <w:rPr>
          <w:spacing w:val="2"/>
        </w:rPr>
        <w:t xml:space="preserve"> </w:t>
      </w:r>
      <w:r w:rsidRPr="004F38A7">
        <w:t>—</w:t>
      </w:r>
      <w:r w:rsidRPr="004F38A7">
        <w:rPr>
          <w:spacing w:val="-2"/>
        </w:rPr>
        <w:t xml:space="preserve"> </w:t>
      </w:r>
      <w:r w:rsidRPr="004F38A7">
        <w:t>СПб.:</w:t>
      </w:r>
      <w:r w:rsidRPr="004F38A7">
        <w:rPr>
          <w:spacing w:val="-3"/>
        </w:rPr>
        <w:t xml:space="preserve"> </w:t>
      </w:r>
      <w:r w:rsidRPr="004F38A7">
        <w:t>ДЕТСТВО-ПРЕСС,</w:t>
      </w:r>
      <w:r w:rsidRPr="004F38A7">
        <w:rPr>
          <w:spacing w:val="-2"/>
        </w:rPr>
        <w:t xml:space="preserve"> </w:t>
      </w:r>
      <w:r w:rsidRPr="004F38A7">
        <w:t>2012.</w:t>
      </w:r>
    </w:p>
    <w:p w14:paraId="64A0B5FF" w14:textId="77777777" w:rsidR="009D1A0F" w:rsidRPr="004F38A7" w:rsidRDefault="009D1A0F">
      <w:pPr>
        <w:pStyle w:val="a3"/>
        <w:ind w:left="228" w:right="733"/>
      </w:pPr>
      <w:r w:rsidRPr="004F38A7">
        <w:t xml:space="preserve">Михайлова З. А., </w:t>
      </w:r>
      <w:proofErr w:type="spellStart"/>
      <w:r w:rsidRPr="004F38A7">
        <w:t>Чеплашкина</w:t>
      </w:r>
      <w:proofErr w:type="spellEnd"/>
      <w:r w:rsidRPr="004F38A7">
        <w:t xml:space="preserve"> И. </w:t>
      </w:r>
      <w:proofErr w:type="spellStart"/>
      <w:r w:rsidRPr="004F38A7">
        <w:t>Н.Математика</w:t>
      </w:r>
      <w:proofErr w:type="spellEnd"/>
      <w:r w:rsidRPr="004F38A7">
        <w:t xml:space="preserve">—это </w:t>
      </w:r>
      <w:proofErr w:type="spellStart"/>
      <w:r w:rsidRPr="004F38A7">
        <w:t>интересно.Игровыеситуации</w:t>
      </w:r>
      <w:proofErr w:type="spellEnd"/>
      <w:r w:rsidRPr="004F38A7">
        <w:t>,</w:t>
      </w:r>
      <w:r w:rsidRPr="004F38A7">
        <w:rPr>
          <w:spacing w:val="1"/>
        </w:rPr>
        <w:t xml:space="preserve"> </w:t>
      </w:r>
      <w:r w:rsidRPr="004F38A7">
        <w:t>диагностика</w:t>
      </w:r>
      <w:r w:rsidRPr="004F38A7">
        <w:rPr>
          <w:spacing w:val="1"/>
        </w:rPr>
        <w:t xml:space="preserve"> </w:t>
      </w:r>
      <w:r w:rsidRPr="004F38A7">
        <w:t>освоенности</w:t>
      </w:r>
      <w:r w:rsidRPr="004F38A7">
        <w:rPr>
          <w:spacing w:val="1"/>
        </w:rPr>
        <w:t xml:space="preserve"> </w:t>
      </w:r>
      <w:r w:rsidRPr="004F38A7">
        <w:t>математических</w:t>
      </w:r>
      <w:r w:rsidRPr="004F38A7">
        <w:rPr>
          <w:spacing w:val="1"/>
        </w:rPr>
        <w:t xml:space="preserve"> </w:t>
      </w:r>
      <w:r w:rsidRPr="004F38A7">
        <w:t>представлений.</w:t>
      </w:r>
      <w:r w:rsidRPr="004F38A7">
        <w:rPr>
          <w:spacing w:val="1"/>
        </w:rPr>
        <w:t xml:space="preserve"> </w:t>
      </w:r>
      <w:r w:rsidRPr="004F38A7">
        <w:t>—</w:t>
      </w:r>
      <w:r w:rsidRPr="004F38A7">
        <w:rPr>
          <w:spacing w:val="1"/>
        </w:rPr>
        <w:t xml:space="preserve"> </w:t>
      </w:r>
      <w:r w:rsidRPr="004F38A7">
        <w:t>СПб.:</w:t>
      </w:r>
      <w:r w:rsidRPr="004F38A7">
        <w:rPr>
          <w:spacing w:val="1"/>
        </w:rPr>
        <w:t xml:space="preserve"> </w:t>
      </w:r>
      <w:r w:rsidRPr="004F38A7">
        <w:t>ДЕТСТВО-ПРЕСС,</w:t>
      </w:r>
      <w:r w:rsidRPr="004F38A7">
        <w:rPr>
          <w:spacing w:val="1"/>
        </w:rPr>
        <w:t xml:space="preserve"> </w:t>
      </w:r>
      <w:r w:rsidRPr="004F38A7">
        <w:t>2008.</w:t>
      </w:r>
    </w:p>
    <w:p w14:paraId="0472DF44" w14:textId="77777777" w:rsidR="009D1A0F" w:rsidRPr="004F38A7" w:rsidRDefault="009D1A0F">
      <w:pPr>
        <w:pStyle w:val="a3"/>
        <w:ind w:left="936" w:firstLine="0"/>
        <w:jc w:val="left"/>
      </w:pPr>
      <w:r w:rsidRPr="004F38A7">
        <w:t>Михайлова</w:t>
      </w:r>
      <w:r w:rsidRPr="004F38A7">
        <w:rPr>
          <w:spacing w:val="50"/>
        </w:rPr>
        <w:t xml:space="preserve"> </w:t>
      </w:r>
      <w:r w:rsidRPr="004F38A7">
        <w:t>З.</w:t>
      </w:r>
      <w:r w:rsidRPr="004F38A7">
        <w:rPr>
          <w:spacing w:val="52"/>
        </w:rPr>
        <w:t xml:space="preserve"> </w:t>
      </w:r>
      <w:proofErr w:type="spellStart"/>
      <w:r w:rsidRPr="004F38A7">
        <w:t>А.Игровые</w:t>
      </w:r>
      <w:proofErr w:type="spellEnd"/>
      <w:r w:rsidRPr="004F38A7">
        <w:rPr>
          <w:spacing w:val="51"/>
        </w:rPr>
        <w:t xml:space="preserve"> </w:t>
      </w:r>
      <w:r w:rsidRPr="004F38A7">
        <w:t>задачи</w:t>
      </w:r>
      <w:r w:rsidRPr="004F38A7">
        <w:rPr>
          <w:spacing w:val="53"/>
        </w:rPr>
        <w:t xml:space="preserve"> </w:t>
      </w:r>
      <w:r w:rsidRPr="004F38A7">
        <w:t>для</w:t>
      </w:r>
      <w:r w:rsidRPr="004F38A7">
        <w:rPr>
          <w:spacing w:val="55"/>
        </w:rPr>
        <w:t xml:space="preserve"> </w:t>
      </w:r>
      <w:proofErr w:type="spellStart"/>
      <w:r w:rsidRPr="004F38A7">
        <w:t>дошкольников.Учебно-методическоепособие</w:t>
      </w:r>
      <w:proofErr w:type="spellEnd"/>
      <w:r w:rsidRPr="004F38A7">
        <w:t>.</w:t>
      </w:r>
    </w:p>
    <w:p w14:paraId="45EBEF32" w14:textId="77777777" w:rsidR="009D1A0F" w:rsidRPr="004F38A7" w:rsidRDefault="009D1A0F">
      <w:pPr>
        <w:pStyle w:val="a3"/>
        <w:ind w:left="228" w:firstLine="0"/>
        <w:jc w:val="left"/>
      </w:pPr>
      <w:r w:rsidRPr="004F38A7">
        <w:t>—</w:t>
      </w:r>
      <w:r w:rsidRPr="004F38A7">
        <w:rPr>
          <w:spacing w:val="-3"/>
        </w:rPr>
        <w:t xml:space="preserve"> </w:t>
      </w:r>
      <w:r w:rsidRPr="004F38A7">
        <w:t>СПб.:</w:t>
      </w:r>
      <w:r w:rsidRPr="004F38A7">
        <w:rPr>
          <w:spacing w:val="-3"/>
        </w:rPr>
        <w:t xml:space="preserve"> </w:t>
      </w:r>
      <w:r w:rsidRPr="004F38A7">
        <w:t>ДЕТСТВО-ПРЕСС,</w:t>
      </w:r>
      <w:r w:rsidRPr="004F38A7">
        <w:rPr>
          <w:spacing w:val="-2"/>
        </w:rPr>
        <w:t xml:space="preserve"> </w:t>
      </w:r>
      <w:r w:rsidRPr="004F38A7">
        <w:t>2009.</w:t>
      </w:r>
    </w:p>
    <w:p w14:paraId="0744338C" w14:textId="77777777" w:rsidR="009D1A0F" w:rsidRPr="004F38A7" w:rsidRDefault="009D1A0F">
      <w:pPr>
        <w:pStyle w:val="a3"/>
        <w:ind w:left="228"/>
        <w:jc w:val="left"/>
      </w:pPr>
      <w:r w:rsidRPr="004F38A7">
        <w:t>Михайлова</w:t>
      </w:r>
      <w:r w:rsidRPr="004F38A7">
        <w:rPr>
          <w:spacing w:val="49"/>
        </w:rPr>
        <w:t xml:space="preserve"> </w:t>
      </w:r>
      <w:r w:rsidRPr="004F38A7">
        <w:t>З.</w:t>
      </w:r>
      <w:r w:rsidRPr="004F38A7">
        <w:rPr>
          <w:spacing w:val="50"/>
        </w:rPr>
        <w:t xml:space="preserve"> </w:t>
      </w:r>
      <w:r w:rsidRPr="004F38A7">
        <w:t>А.,</w:t>
      </w:r>
      <w:r w:rsidRPr="004F38A7">
        <w:rPr>
          <w:spacing w:val="50"/>
        </w:rPr>
        <w:t xml:space="preserve"> </w:t>
      </w:r>
      <w:r w:rsidRPr="004F38A7">
        <w:t>Иоффе</w:t>
      </w:r>
      <w:r w:rsidRPr="004F38A7">
        <w:rPr>
          <w:spacing w:val="50"/>
        </w:rPr>
        <w:t xml:space="preserve"> </w:t>
      </w:r>
      <w:r w:rsidRPr="004F38A7">
        <w:t>Э.</w:t>
      </w:r>
      <w:r w:rsidRPr="004F38A7">
        <w:rPr>
          <w:spacing w:val="50"/>
        </w:rPr>
        <w:t xml:space="preserve"> </w:t>
      </w:r>
      <w:proofErr w:type="spellStart"/>
      <w:r w:rsidRPr="004F38A7">
        <w:t>Н.Математика</w:t>
      </w:r>
      <w:proofErr w:type="spellEnd"/>
      <w:r w:rsidRPr="004F38A7">
        <w:rPr>
          <w:spacing w:val="49"/>
        </w:rPr>
        <w:t xml:space="preserve"> </w:t>
      </w:r>
      <w:r w:rsidRPr="004F38A7">
        <w:t>от</w:t>
      </w:r>
      <w:r w:rsidRPr="004F38A7">
        <w:rPr>
          <w:spacing w:val="51"/>
        </w:rPr>
        <w:t xml:space="preserve"> </w:t>
      </w:r>
      <w:r w:rsidRPr="004F38A7">
        <w:t>трех</w:t>
      </w:r>
      <w:r w:rsidRPr="004F38A7">
        <w:rPr>
          <w:spacing w:val="52"/>
        </w:rPr>
        <w:t xml:space="preserve"> </w:t>
      </w:r>
      <w:r w:rsidRPr="004F38A7">
        <w:t>до</w:t>
      </w:r>
      <w:r w:rsidRPr="004F38A7">
        <w:rPr>
          <w:spacing w:val="50"/>
        </w:rPr>
        <w:t xml:space="preserve"> </w:t>
      </w:r>
      <w:proofErr w:type="spellStart"/>
      <w:r w:rsidRPr="004F38A7">
        <w:t>семи.Учебно</w:t>
      </w:r>
      <w:proofErr w:type="spellEnd"/>
      <w:r w:rsidRPr="004F38A7">
        <w:t>-методическое</w:t>
      </w:r>
      <w:r w:rsidRPr="004F38A7">
        <w:rPr>
          <w:spacing w:val="-57"/>
        </w:rPr>
        <w:t xml:space="preserve"> </w:t>
      </w:r>
      <w:r w:rsidRPr="004F38A7">
        <w:t>пособие.</w:t>
      </w:r>
      <w:r w:rsidRPr="004F38A7">
        <w:rPr>
          <w:spacing w:val="-1"/>
        </w:rPr>
        <w:t xml:space="preserve"> </w:t>
      </w:r>
      <w:r w:rsidRPr="004F38A7">
        <w:t>— СПб.:</w:t>
      </w:r>
      <w:r w:rsidRPr="004F38A7">
        <w:rPr>
          <w:spacing w:val="-1"/>
        </w:rPr>
        <w:t xml:space="preserve"> </w:t>
      </w:r>
      <w:r w:rsidRPr="004F38A7">
        <w:t>ДЕТСТВО-ПРЕСС, 2009.</w:t>
      </w:r>
    </w:p>
    <w:p w14:paraId="5E7A484A" w14:textId="77777777" w:rsidR="009D1A0F" w:rsidRPr="004F38A7" w:rsidRDefault="009D1A0F">
      <w:pPr>
        <w:pStyle w:val="a3"/>
        <w:spacing w:before="1"/>
        <w:ind w:left="936" w:firstLine="0"/>
        <w:jc w:val="left"/>
      </w:pPr>
      <w:r w:rsidRPr="004F38A7">
        <w:t>Михайлова</w:t>
      </w:r>
      <w:r w:rsidRPr="004F38A7">
        <w:rPr>
          <w:spacing w:val="66"/>
        </w:rPr>
        <w:t xml:space="preserve"> </w:t>
      </w:r>
      <w:r w:rsidRPr="004F38A7">
        <w:t>З.</w:t>
      </w:r>
      <w:r w:rsidRPr="004F38A7">
        <w:rPr>
          <w:spacing w:val="67"/>
        </w:rPr>
        <w:t xml:space="preserve"> </w:t>
      </w:r>
      <w:r w:rsidRPr="004F38A7">
        <w:t>А.,</w:t>
      </w:r>
      <w:r w:rsidRPr="004F38A7">
        <w:rPr>
          <w:spacing w:val="66"/>
        </w:rPr>
        <w:t xml:space="preserve"> </w:t>
      </w:r>
      <w:r w:rsidRPr="004F38A7">
        <w:t>Сумина</w:t>
      </w:r>
      <w:r w:rsidRPr="004F38A7">
        <w:rPr>
          <w:spacing w:val="67"/>
        </w:rPr>
        <w:t xml:space="preserve"> </w:t>
      </w:r>
      <w:r w:rsidRPr="004F38A7">
        <w:t>И.</w:t>
      </w:r>
      <w:r w:rsidRPr="004F38A7">
        <w:rPr>
          <w:spacing w:val="66"/>
        </w:rPr>
        <w:t xml:space="preserve"> </w:t>
      </w:r>
      <w:r w:rsidRPr="004F38A7">
        <w:t>В.,</w:t>
      </w:r>
      <w:r w:rsidRPr="004F38A7">
        <w:rPr>
          <w:spacing w:val="67"/>
        </w:rPr>
        <w:t xml:space="preserve"> </w:t>
      </w:r>
      <w:proofErr w:type="spellStart"/>
      <w:r w:rsidRPr="004F38A7">
        <w:t>Чеплашкина</w:t>
      </w:r>
      <w:proofErr w:type="spellEnd"/>
      <w:r w:rsidRPr="004F38A7">
        <w:rPr>
          <w:spacing w:val="66"/>
        </w:rPr>
        <w:t xml:space="preserve"> </w:t>
      </w:r>
      <w:r w:rsidRPr="004F38A7">
        <w:t>И.</w:t>
      </w:r>
      <w:r w:rsidRPr="004F38A7">
        <w:rPr>
          <w:spacing w:val="67"/>
        </w:rPr>
        <w:t xml:space="preserve"> </w:t>
      </w:r>
      <w:proofErr w:type="spellStart"/>
      <w:r w:rsidRPr="004F38A7">
        <w:t>Н.Первые</w:t>
      </w:r>
      <w:proofErr w:type="spellEnd"/>
      <w:r w:rsidRPr="004F38A7">
        <w:rPr>
          <w:spacing w:val="66"/>
        </w:rPr>
        <w:t xml:space="preserve"> </w:t>
      </w:r>
      <w:r w:rsidRPr="004F38A7">
        <w:t>шаги</w:t>
      </w:r>
      <w:r w:rsidRPr="004F38A7">
        <w:rPr>
          <w:spacing w:val="68"/>
        </w:rPr>
        <w:t xml:space="preserve"> </w:t>
      </w:r>
      <w:r w:rsidRPr="004F38A7">
        <w:t>в</w:t>
      </w:r>
      <w:r w:rsidRPr="004F38A7">
        <w:rPr>
          <w:spacing w:val="67"/>
        </w:rPr>
        <w:t xml:space="preserve"> </w:t>
      </w:r>
      <w:r w:rsidRPr="004F38A7">
        <w:t>математику.</w:t>
      </w:r>
    </w:p>
    <w:p w14:paraId="14343533" w14:textId="77777777" w:rsidR="009D1A0F" w:rsidRPr="004F38A7" w:rsidRDefault="009D1A0F">
      <w:pPr>
        <w:pStyle w:val="a3"/>
        <w:ind w:left="936" w:right="742" w:hanging="708"/>
        <w:jc w:val="left"/>
      </w:pPr>
      <w:r w:rsidRPr="004F38A7">
        <w:t>Проблемно-игровые ситуации для детей 4—5 лет. — СПб.: ДЕТСТВО-ПРЕСС, 2009.</w:t>
      </w:r>
      <w:r w:rsidRPr="004F38A7">
        <w:rPr>
          <w:spacing w:val="1"/>
        </w:rPr>
        <w:t xml:space="preserve"> </w:t>
      </w:r>
      <w:r w:rsidRPr="004F38A7">
        <w:t xml:space="preserve">Михайлова З. А., Сумина И. В., </w:t>
      </w:r>
      <w:proofErr w:type="spellStart"/>
      <w:r w:rsidRPr="004F38A7">
        <w:t>Чеплашкина</w:t>
      </w:r>
      <w:proofErr w:type="spellEnd"/>
      <w:r w:rsidRPr="004F38A7">
        <w:t xml:space="preserve"> И. </w:t>
      </w:r>
      <w:proofErr w:type="spellStart"/>
      <w:r w:rsidRPr="004F38A7">
        <w:t>Н.Первые</w:t>
      </w:r>
      <w:proofErr w:type="spellEnd"/>
      <w:r w:rsidRPr="004F38A7">
        <w:t xml:space="preserve"> шаги в математику.</w:t>
      </w:r>
      <w:r w:rsidRPr="004F38A7">
        <w:rPr>
          <w:spacing w:val="1"/>
        </w:rPr>
        <w:t xml:space="preserve"> </w:t>
      </w:r>
      <w:r w:rsidRPr="004F38A7">
        <w:t>Проблемно-игровые</w:t>
      </w:r>
      <w:r w:rsidRPr="004F38A7">
        <w:rPr>
          <w:spacing w:val="-5"/>
        </w:rPr>
        <w:t xml:space="preserve"> </w:t>
      </w:r>
      <w:r w:rsidRPr="004F38A7">
        <w:t>ситуации</w:t>
      </w:r>
      <w:r w:rsidRPr="004F38A7">
        <w:rPr>
          <w:spacing w:val="-3"/>
        </w:rPr>
        <w:t xml:space="preserve"> </w:t>
      </w:r>
      <w:r w:rsidRPr="004F38A7">
        <w:t>для</w:t>
      </w:r>
      <w:r w:rsidRPr="004F38A7">
        <w:rPr>
          <w:spacing w:val="-3"/>
        </w:rPr>
        <w:t xml:space="preserve"> </w:t>
      </w:r>
      <w:r w:rsidRPr="004F38A7">
        <w:t>детей</w:t>
      </w:r>
      <w:r w:rsidRPr="004F38A7">
        <w:rPr>
          <w:spacing w:val="-3"/>
        </w:rPr>
        <w:t xml:space="preserve"> </w:t>
      </w:r>
      <w:r w:rsidRPr="004F38A7">
        <w:t>5—6</w:t>
      </w:r>
      <w:r w:rsidRPr="004F38A7">
        <w:rPr>
          <w:spacing w:val="-6"/>
        </w:rPr>
        <w:t xml:space="preserve"> </w:t>
      </w:r>
      <w:r w:rsidRPr="004F38A7">
        <w:t>лет.</w:t>
      </w:r>
      <w:r w:rsidRPr="004F38A7">
        <w:rPr>
          <w:spacing w:val="-3"/>
        </w:rPr>
        <w:t xml:space="preserve"> </w:t>
      </w:r>
      <w:r w:rsidRPr="004F38A7">
        <w:t>—</w:t>
      </w:r>
      <w:r w:rsidRPr="004F38A7">
        <w:rPr>
          <w:spacing w:val="-3"/>
        </w:rPr>
        <w:t xml:space="preserve"> </w:t>
      </w:r>
      <w:r w:rsidRPr="004F38A7">
        <w:t>СПб.:</w:t>
      </w:r>
      <w:r w:rsidRPr="004F38A7">
        <w:rPr>
          <w:spacing w:val="-4"/>
        </w:rPr>
        <w:t xml:space="preserve"> </w:t>
      </w:r>
      <w:r w:rsidRPr="004F38A7">
        <w:t>ДЕТСТВО-ПРЕСС,</w:t>
      </w:r>
      <w:r w:rsidRPr="004F38A7">
        <w:rPr>
          <w:spacing w:val="-3"/>
        </w:rPr>
        <w:t xml:space="preserve"> </w:t>
      </w:r>
      <w:r w:rsidRPr="004F38A7">
        <w:t>2009.</w:t>
      </w:r>
    </w:p>
    <w:p w14:paraId="31E991BC" w14:textId="77777777" w:rsidR="009D1A0F" w:rsidRPr="004F38A7" w:rsidRDefault="009D1A0F">
      <w:pPr>
        <w:pStyle w:val="a3"/>
        <w:ind w:left="228"/>
        <w:jc w:val="left"/>
      </w:pPr>
      <w:r w:rsidRPr="004F38A7">
        <w:t>Е.В.</w:t>
      </w:r>
      <w:r w:rsidRPr="004F38A7">
        <w:rPr>
          <w:spacing w:val="6"/>
        </w:rPr>
        <w:t xml:space="preserve"> </w:t>
      </w:r>
      <w:r w:rsidRPr="004F38A7">
        <w:t>Колесникова.</w:t>
      </w:r>
      <w:r w:rsidRPr="004F38A7">
        <w:rPr>
          <w:spacing w:val="6"/>
        </w:rPr>
        <w:t xml:space="preserve"> </w:t>
      </w:r>
      <w:r w:rsidRPr="004F38A7">
        <w:t>Математические</w:t>
      </w:r>
      <w:r w:rsidRPr="004F38A7">
        <w:rPr>
          <w:spacing w:val="7"/>
        </w:rPr>
        <w:t xml:space="preserve"> </w:t>
      </w:r>
      <w:r w:rsidRPr="004F38A7">
        <w:t>ступеньки.</w:t>
      </w:r>
      <w:r w:rsidRPr="004F38A7">
        <w:rPr>
          <w:spacing w:val="6"/>
        </w:rPr>
        <w:t xml:space="preserve"> </w:t>
      </w:r>
      <w:r w:rsidRPr="004F38A7">
        <w:t>Программа</w:t>
      </w:r>
      <w:r w:rsidRPr="004F38A7">
        <w:rPr>
          <w:spacing w:val="8"/>
        </w:rPr>
        <w:t xml:space="preserve"> </w:t>
      </w:r>
      <w:r w:rsidRPr="004F38A7">
        <w:t>развития</w:t>
      </w:r>
      <w:r w:rsidRPr="004F38A7">
        <w:rPr>
          <w:spacing w:val="6"/>
        </w:rPr>
        <w:t xml:space="preserve"> </w:t>
      </w:r>
      <w:r w:rsidRPr="004F38A7">
        <w:t>математических</w:t>
      </w:r>
      <w:r w:rsidRPr="004F38A7">
        <w:rPr>
          <w:spacing w:val="-57"/>
        </w:rPr>
        <w:t xml:space="preserve"> </w:t>
      </w:r>
      <w:r w:rsidRPr="004F38A7">
        <w:t>представлений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-10"/>
        </w:rPr>
        <w:t xml:space="preserve"> </w:t>
      </w:r>
      <w:r w:rsidRPr="004F38A7">
        <w:t>дошкольников.</w:t>
      </w:r>
      <w:r w:rsidRPr="004F38A7">
        <w:rPr>
          <w:spacing w:val="-2"/>
        </w:rPr>
        <w:t xml:space="preserve"> </w:t>
      </w:r>
      <w:r w:rsidRPr="004F38A7">
        <w:t>ФГОС.</w:t>
      </w:r>
      <w:r w:rsidRPr="004F38A7">
        <w:rPr>
          <w:spacing w:val="-2"/>
        </w:rPr>
        <w:t xml:space="preserve"> </w:t>
      </w:r>
      <w:r w:rsidRPr="004F38A7">
        <w:t>Серия:</w:t>
      </w:r>
      <w:r w:rsidRPr="004F38A7">
        <w:rPr>
          <w:spacing w:val="-4"/>
        </w:rPr>
        <w:t xml:space="preserve"> </w:t>
      </w:r>
      <w:r w:rsidRPr="004F38A7">
        <w:t>Математические</w:t>
      </w:r>
      <w:r w:rsidRPr="004F38A7">
        <w:rPr>
          <w:spacing w:val="-3"/>
        </w:rPr>
        <w:t xml:space="preserve"> </w:t>
      </w:r>
      <w:r w:rsidRPr="004F38A7">
        <w:t>ступеньки.</w:t>
      </w:r>
      <w:r w:rsidRPr="004F38A7">
        <w:rPr>
          <w:spacing w:val="-1"/>
        </w:rPr>
        <w:t xml:space="preserve"> </w:t>
      </w:r>
      <w:r w:rsidRPr="004F38A7">
        <w:t>Сфера,</w:t>
      </w:r>
      <w:r w:rsidRPr="004F38A7">
        <w:rPr>
          <w:spacing w:val="-2"/>
        </w:rPr>
        <w:t xml:space="preserve"> </w:t>
      </w:r>
      <w:r w:rsidRPr="004F38A7">
        <w:t>2015.</w:t>
      </w:r>
    </w:p>
    <w:p w14:paraId="6888B994" w14:textId="77777777" w:rsidR="009D1A0F" w:rsidRPr="004F38A7" w:rsidRDefault="009D1A0F">
      <w:pPr>
        <w:pStyle w:val="a3"/>
        <w:ind w:left="228"/>
        <w:jc w:val="left"/>
      </w:pPr>
      <w:r w:rsidRPr="004F38A7">
        <w:t>Е.В.</w:t>
      </w:r>
      <w:r w:rsidRPr="004F38A7">
        <w:rPr>
          <w:spacing w:val="27"/>
        </w:rPr>
        <w:t xml:space="preserve"> </w:t>
      </w:r>
      <w:r w:rsidRPr="004F38A7">
        <w:t>Колесникова.</w:t>
      </w:r>
      <w:r w:rsidRPr="004F38A7">
        <w:rPr>
          <w:spacing w:val="30"/>
        </w:rPr>
        <w:t xml:space="preserve"> </w:t>
      </w:r>
      <w:r w:rsidRPr="004F38A7">
        <w:t>Я</w:t>
      </w:r>
      <w:r w:rsidRPr="004F38A7">
        <w:rPr>
          <w:spacing w:val="29"/>
        </w:rPr>
        <w:t xml:space="preserve"> </w:t>
      </w:r>
      <w:r w:rsidRPr="004F38A7">
        <w:t>начинаю</w:t>
      </w:r>
      <w:r w:rsidRPr="004F38A7">
        <w:rPr>
          <w:spacing w:val="29"/>
        </w:rPr>
        <w:t xml:space="preserve"> </w:t>
      </w:r>
      <w:r w:rsidRPr="004F38A7">
        <w:t>считать:</w:t>
      </w:r>
      <w:r w:rsidRPr="004F38A7">
        <w:rPr>
          <w:spacing w:val="29"/>
        </w:rPr>
        <w:t xml:space="preserve"> </w:t>
      </w:r>
      <w:r w:rsidRPr="004F38A7">
        <w:t>рабочая</w:t>
      </w:r>
      <w:r w:rsidRPr="004F38A7">
        <w:rPr>
          <w:spacing w:val="28"/>
        </w:rPr>
        <w:t xml:space="preserve"> </w:t>
      </w:r>
      <w:r w:rsidRPr="004F38A7">
        <w:t>тетрадь</w:t>
      </w:r>
      <w:r w:rsidRPr="004F38A7">
        <w:rPr>
          <w:spacing w:val="29"/>
        </w:rPr>
        <w:t xml:space="preserve"> </w:t>
      </w:r>
      <w:r w:rsidRPr="004F38A7">
        <w:t>для</w:t>
      </w:r>
      <w:r w:rsidRPr="004F38A7">
        <w:rPr>
          <w:spacing w:val="29"/>
        </w:rPr>
        <w:t xml:space="preserve"> </w:t>
      </w:r>
      <w:r w:rsidRPr="004F38A7">
        <w:t>детей</w:t>
      </w:r>
      <w:r w:rsidRPr="004F38A7">
        <w:rPr>
          <w:spacing w:val="29"/>
        </w:rPr>
        <w:t xml:space="preserve"> </w:t>
      </w:r>
      <w:r w:rsidRPr="004F38A7">
        <w:t>3-4</w:t>
      </w:r>
      <w:r w:rsidRPr="004F38A7">
        <w:rPr>
          <w:spacing w:val="27"/>
        </w:rPr>
        <w:t xml:space="preserve"> </w:t>
      </w:r>
      <w:r w:rsidRPr="004F38A7">
        <w:t>лет</w:t>
      </w:r>
      <w:r w:rsidRPr="004F38A7">
        <w:rPr>
          <w:spacing w:val="29"/>
        </w:rPr>
        <w:t xml:space="preserve"> </w:t>
      </w:r>
      <w:r w:rsidRPr="004F38A7">
        <w:t>по</w:t>
      </w:r>
      <w:r w:rsidRPr="004F38A7">
        <w:rPr>
          <w:spacing w:val="28"/>
        </w:rPr>
        <w:t xml:space="preserve"> </w:t>
      </w:r>
      <w:r w:rsidRPr="004F38A7">
        <w:t>книге</w:t>
      </w:r>
      <w:r w:rsidRPr="004F38A7">
        <w:rPr>
          <w:spacing w:val="-57"/>
        </w:rPr>
        <w:t xml:space="preserve"> </w:t>
      </w:r>
      <w:r w:rsidRPr="004F38A7">
        <w:t>"Математика</w:t>
      </w:r>
      <w:r w:rsidRPr="004F38A7">
        <w:rPr>
          <w:spacing w:val="-2"/>
        </w:rPr>
        <w:t xml:space="preserve"> </w:t>
      </w:r>
      <w:r w:rsidRPr="004F38A7">
        <w:t>для</w:t>
      </w:r>
      <w:r w:rsidRPr="004F38A7">
        <w:rPr>
          <w:spacing w:val="-1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3-4</w:t>
      </w:r>
      <w:r w:rsidRPr="004F38A7">
        <w:rPr>
          <w:spacing w:val="-1"/>
        </w:rPr>
        <w:t xml:space="preserve"> </w:t>
      </w:r>
      <w:proofErr w:type="spellStart"/>
      <w:r w:rsidRPr="004F38A7">
        <w:t>лет"Серия</w:t>
      </w:r>
      <w:proofErr w:type="spellEnd"/>
      <w:r w:rsidRPr="004F38A7">
        <w:t>:</w:t>
      </w:r>
      <w:r w:rsidRPr="004F38A7">
        <w:rPr>
          <w:spacing w:val="-1"/>
        </w:rPr>
        <w:t xml:space="preserve"> </w:t>
      </w:r>
      <w:r w:rsidRPr="004F38A7">
        <w:t>Математические</w:t>
      </w:r>
      <w:r w:rsidRPr="004F38A7">
        <w:rPr>
          <w:spacing w:val="-2"/>
        </w:rPr>
        <w:t xml:space="preserve"> </w:t>
      </w:r>
      <w:r w:rsidRPr="004F38A7">
        <w:t>ступеньки.</w:t>
      </w:r>
      <w:r w:rsidRPr="004F38A7">
        <w:rPr>
          <w:spacing w:val="-1"/>
        </w:rPr>
        <w:t xml:space="preserve"> </w:t>
      </w:r>
      <w:r w:rsidRPr="004F38A7">
        <w:t>Сфера,</w:t>
      </w:r>
      <w:r w:rsidRPr="004F38A7">
        <w:rPr>
          <w:spacing w:val="-1"/>
        </w:rPr>
        <w:t xml:space="preserve"> </w:t>
      </w:r>
      <w:r w:rsidRPr="004F38A7">
        <w:t>2015.</w:t>
      </w:r>
    </w:p>
    <w:p w14:paraId="60444C43" w14:textId="77777777" w:rsidR="009D1A0F" w:rsidRPr="004F38A7" w:rsidRDefault="009D1A0F">
      <w:pPr>
        <w:pStyle w:val="a3"/>
        <w:spacing w:before="71"/>
        <w:ind w:left="228" w:right="737"/>
      </w:pPr>
      <w:r w:rsidRPr="004F38A7">
        <w:t>Е.В.</w:t>
      </w:r>
      <w:r w:rsidRPr="004F38A7">
        <w:rPr>
          <w:spacing w:val="1"/>
        </w:rPr>
        <w:t xml:space="preserve"> </w:t>
      </w:r>
      <w:r w:rsidRPr="004F38A7">
        <w:t>Колесникова.</w:t>
      </w:r>
      <w:r w:rsidRPr="004F38A7">
        <w:rPr>
          <w:spacing w:val="1"/>
        </w:rPr>
        <w:t xml:space="preserve"> </w:t>
      </w:r>
      <w:r w:rsidRPr="004F38A7">
        <w:t>Я</w:t>
      </w:r>
      <w:r w:rsidRPr="004F38A7">
        <w:rPr>
          <w:spacing w:val="1"/>
        </w:rPr>
        <w:t xml:space="preserve"> </w:t>
      </w:r>
      <w:r w:rsidRPr="004F38A7">
        <w:t>считаю</w:t>
      </w:r>
      <w:r w:rsidRPr="004F38A7">
        <w:rPr>
          <w:spacing w:val="1"/>
        </w:rPr>
        <w:t xml:space="preserve"> </w:t>
      </w:r>
      <w:r w:rsidRPr="004F38A7">
        <w:t>до</w:t>
      </w:r>
      <w:r w:rsidRPr="004F38A7">
        <w:rPr>
          <w:spacing w:val="1"/>
        </w:rPr>
        <w:t xml:space="preserve"> </w:t>
      </w:r>
      <w:r w:rsidRPr="004F38A7">
        <w:t>20.</w:t>
      </w:r>
      <w:r w:rsidRPr="004F38A7">
        <w:rPr>
          <w:spacing w:val="1"/>
        </w:rPr>
        <w:t xml:space="preserve"> </w:t>
      </w:r>
      <w:r w:rsidRPr="004F38A7">
        <w:t>Рабочая</w:t>
      </w:r>
      <w:r w:rsidRPr="004F38A7">
        <w:rPr>
          <w:spacing w:val="1"/>
        </w:rPr>
        <w:t xml:space="preserve"> </w:t>
      </w:r>
      <w:r w:rsidRPr="004F38A7">
        <w:t>тетрадь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выполнения</w:t>
      </w:r>
      <w:r w:rsidRPr="004F38A7">
        <w:rPr>
          <w:spacing w:val="60"/>
        </w:rPr>
        <w:t xml:space="preserve"> </w:t>
      </w:r>
      <w:r w:rsidRPr="004F38A7">
        <w:t>заданий по</w:t>
      </w:r>
      <w:r w:rsidRPr="004F38A7">
        <w:rPr>
          <w:spacing w:val="-57"/>
        </w:rPr>
        <w:t xml:space="preserve"> </w:t>
      </w:r>
      <w:r w:rsidRPr="004F38A7">
        <w:t>книге "Математика для детей 6-7 лет". ФГОС. Серия: Математические ступеньки. Сфера,</w:t>
      </w:r>
      <w:r w:rsidRPr="004F38A7">
        <w:rPr>
          <w:spacing w:val="1"/>
        </w:rPr>
        <w:t xml:space="preserve"> </w:t>
      </w:r>
      <w:r w:rsidRPr="004F38A7">
        <w:t>2015</w:t>
      </w:r>
    </w:p>
    <w:p w14:paraId="372E9CF4" w14:textId="77777777" w:rsidR="009D1A0F" w:rsidRPr="004F38A7" w:rsidRDefault="009D1A0F">
      <w:pPr>
        <w:pStyle w:val="a3"/>
        <w:ind w:left="228" w:right="737"/>
      </w:pPr>
      <w:r w:rsidRPr="004F38A7">
        <w:t>Е.В. Колесникова. Я считаю до десяти: рабочая тетрадь для выполнения заданий по</w:t>
      </w:r>
      <w:r w:rsidRPr="004F38A7">
        <w:rPr>
          <w:spacing w:val="1"/>
        </w:rPr>
        <w:t xml:space="preserve"> </w:t>
      </w:r>
      <w:r w:rsidRPr="004F38A7">
        <w:t>книге</w:t>
      </w:r>
      <w:r w:rsidRPr="004F38A7">
        <w:rPr>
          <w:spacing w:val="1"/>
        </w:rPr>
        <w:t xml:space="preserve"> </w:t>
      </w:r>
      <w:r w:rsidRPr="004F38A7">
        <w:t>"Математика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5-6</w:t>
      </w:r>
      <w:r w:rsidRPr="004F38A7">
        <w:rPr>
          <w:spacing w:val="1"/>
        </w:rPr>
        <w:t xml:space="preserve"> </w:t>
      </w:r>
      <w:r w:rsidRPr="004F38A7">
        <w:t>лет".</w:t>
      </w:r>
      <w:r w:rsidRPr="004F38A7">
        <w:rPr>
          <w:spacing w:val="1"/>
        </w:rPr>
        <w:t xml:space="preserve"> </w:t>
      </w:r>
      <w:r w:rsidRPr="004F38A7">
        <w:t>ФГОС</w:t>
      </w:r>
      <w:r w:rsidRPr="004F38A7">
        <w:rPr>
          <w:spacing w:val="1"/>
        </w:rPr>
        <w:t xml:space="preserve"> </w:t>
      </w:r>
      <w:r w:rsidRPr="004F38A7">
        <w:t>ДО.</w:t>
      </w:r>
      <w:r w:rsidRPr="004F38A7">
        <w:rPr>
          <w:spacing w:val="1"/>
        </w:rPr>
        <w:t xml:space="preserve"> </w:t>
      </w:r>
      <w:r w:rsidRPr="004F38A7">
        <w:t>Серия:</w:t>
      </w:r>
      <w:r w:rsidRPr="004F38A7">
        <w:rPr>
          <w:spacing w:val="1"/>
        </w:rPr>
        <w:t xml:space="preserve"> </w:t>
      </w:r>
      <w:r w:rsidRPr="004F38A7">
        <w:t>Математические</w:t>
      </w:r>
      <w:r w:rsidRPr="004F38A7">
        <w:rPr>
          <w:spacing w:val="60"/>
        </w:rPr>
        <w:t xml:space="preserve"> </w:t>
      </w:r>
      <w:r w:rsidRPr="004F38A7">
        <w:t>ступеньки</w:t>
      </w:r>
      <w:r w:rsidRPr="004F38A7">
        <w:rPr>
          <w:spacing w:val="1"/>
        </w:rPr>
        <w:t xml:space="preserve"> </w:t>
      </w:r>
      <w:r w:rsidRPr="004F38A7">
        <w:t>Сфера,</w:t>
      </w:r>
      <w:r w:rsidRPr="004F38A7">
        <w:rPr>
          <w:spacing w:val="-1"/>
        </w:rPr>
        <w:t xml:space="preserve"> </w:t>
      </w:r>
      <w:r w:rsidRPr="004F38A7">
        <w:t>2015.</w:t>
      </w:r>
    </w:p>
    <w:p w14:paraId="124804BA" w14:textId="77777777" w:rsidR="009D1A0F" w:rsidRPr="004F38A7" w:rsidRDefault="009D1A0F">
      <w:pPr>
        <w:pStyle w:val="a3"/>
        <w:ind w:left="228" w:right="740"/>
      </w:pPr>
      <w:r w:rsidRPr="004F38A7">
        <w:t>Е.В. Колесникова. Математика для детей 4-5 лет. Методическое пособие к рабочей</w:t>
      </w:r>
      <w:r w:rsidRPr="004F38A7">
        <w:rPr>
          <w:spacing w:val="1"/>
        </w:rPr>
        <w:t xml:space="preserve"> </w:t>
      </w:r>
      <w:r w:rsidRPr="004F38A7">
        <w:t>тетради «Я</w:t>
      </w:r>
      <w:r w:rsidRPr="004F38A7">
        <w:rPr>
          <w:spacing w:val="-1"/>
        </w:rPr>
        <w:t xml:space="preserve"> </w:t>
      </w:r>
      <w:r w:rsidRPr="004F38A7">
        <w:t>считаю</w:t>
      </w:r>
      <w:r w:rsidRPr="004F38A7">
        <w:rPr>
          <w:spacing w:val="-1"/>
        </w:rPr>
        <w:t xml:space="preserve"> </w:t>
      </w:r>
      <w:r w:rsidRPr="004F38A7">
        <w:t xml:space="preserve">до </w:t>
      </w:r>
      <w:proofErr w:type="spellStart"/>
      <w:r w:rsidRPr="004F38A7">
        <w:t>пяти».Серия</w:t>
      </w:r>
      <w:proofErr w:type="spellEnd"/>
      <w:r w:rsidRPr="004F38A7">
        <w:t>:</w:t>
      </w:r>
      <w:r w:rsidRPr="004F38A7">
        <w:rPr>
          <w:spacing w:val="-1"/>
        </w:rPr>
        <w:t xml:space="preserve"> </w:t>
      </w:r>
      <w:r w:rsidRPr="004F38A7">
        <w:t>Математические</w:t>
      </w:r>
      <w:r w:rsidRPr="004F38A7">
        <w:rPr>
          <w:spacing w:val="-2"/>
        </w:rPr>
        <w:t xml:space="preserve"> </w:t>
      </w:r>
      <w:r w:rsidRPr="004F38A7">
        <w:t>ступеньки.</w:t>
      </w:r>
      <w:r w:rsidRPr="004F38A7">
        <w:rPr>
          <w:spacing w:val="-1"/>
        </w:rPr>
        <w:t xml:space="preserve"> </w:t>
      </w:r>
      <w:r w:rsidRPr="004F38A7">
        <w:t>Сфера, 2015</w:t>
      </w:r>
    </w:p>
    <w:p w14:paraId="6FE9FD01" w14:textId="77777777" w:rsidR="009D1A0F" w:rsidRPr="004F38A7" w:rsidRDefault="009D1A0F">
      <w:pPr>
        <w:pStyle w:val="a3"/>
        <w:spacing w:before="3" w:line="237" w:lineRule="auto"/>
        <w:ind w:left="228" w:right="734"/>
      </w:pPr>
      <w:r w:rsidRPr="004F38A7">
        <w:t>Е.В.</w:t>
      </w:r>
      <w:r w:rsidRPr="004F38A7">
        <w:rPr>
          <w:spacing w:val="1"/>
        </w:rPr>
        <w:t xml:space="preserve"> </w:t>
      </w:r>
      <w:r w:rsidRPr="004F38A7">
        <w:t>Колесникова.</w:t>
      </w:r>
      <w:r w:rsidRPr="004F38A7">
        <w:rPr>
          <w:spacing w:val="1"/>
        </w:rPr>
        <w:t xml:space="preserve"> </w:t>
      </w:r>
      <w:r w:rsidRPr="004F38A7">
        <w:t>Математические</w:t>
      </w:r>
      <w:r w:rsidRPr="004F38A7">
        <w:rPr>
          <w:spacing w:val="1"/>
        </w:rPr>
        <w:t xml:space="preserve"> </w:t>
      </w:r>
      <w:r w:rsidRPr="004F38A7">
        <w:t>прописи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4-5</w:t>
      </w:r>
      <w:r w:rsidRPr="004F38A7">
        <w:rPr>
          <w:spacing w:val="1"/>
        </w:rPr>
        <w:t xml:space="preserve"> </w:t>
      </w:r>
      <w:r w:rsidRPr="004F38A7">
        <w:t>лет.</w:t>
      </w:r>
      <w:r w:rsidRPr="004F38A7">
        <w:rPr>
          <w:spacing w:val="1"/>
        </w:rPr>
        <w:t xml:space="preserve"> </w:t>
      </w:r>
      <w:r w:rsidRPr="004F38A7">
        <w:t>ФГОС.</w:t>
      </w:r>
      <w:r w:rsidRPr="004F38A7">
        <w:rPr>
          <w:spacing w:val="1"/>
        </w:rPr>
        <w:t xml:space="preserve"> </w:t>
      </w:r>
      <w:r w:rsidRPr="004F38A7">
        <w:t>Серия:</w:t>
      </w:r>
      <w:r w:rsidRPr="004F38A7">
        <w:rPr>
          <w:spacing w:val="1"/>
        </w:rPr>
        <w:t xml:space="preserve"> </w:t>
      </w:r>
      <w:r w:rsidRPr="004F38A7">
        <w:t>Математические</w:t>
      </w:r>
      <w:r w:rsidRPr="004F38A7">
        <w:rPr>
          <w:spacing w:val="-2"/>
        </w:rPr>
        <w:t xml:space="preserve"> </w:t>
      </w:r>
      <w:r w:rsidRPr="004F38A7">
        <w:t>ступеньки. Сфера, 2015.</w:t>
      </w:r>
    </w:p>
    <w:p w14:paraId="7E9BFA5B" w14:textId="77777777" w:rsidR="009D1A0F" w:rsidRPr="004F38A7" w:rsidRDefault="009D1A0F">
      <w:pPr>
        <w:pStyle w:val="a3"/>
        <w:spacing w:before="1"/>
        <w:ind w:left="936" w:firstLine="0"/>
      </w:pPr>
      <w:r w:rsidRPr="004F38A7">
        <w:t>Л.Ю.</w:t>
      </w:r>
      <w:r w:rsidRPr="004F38A7">
        <w:rPr>
          <w:spacing w:val="8"/>
        </w:rPr>
        <w:t xml:space="preserve"> </w:t>
      </w:r>
      <w:r w:rsidRPr="004F38A7">
        <w:t>Павлова</w:t>
      </w:r>
      <w:r w:rsidRPr="004F38A7">
        <w:rPr>
          <w:spacing w:val="8"/>
        </w:rPr>
        <w:t xml:space="preserve"> </w:t>
      </w:r>
      <w:r w:rsidRPr="004F38A7">
        <w:t>Сборник</w:t>
      </w:r>
      <w:r w:rsidRPr="004F38A7">
        <w:rPr>
          <w:spacing w:val="8"/>
        </w:rPr>
        <w:t xml:space="preserve"> </w:t>
      </w:r>
      <w:r w:rsidRPr="004F38A7">
        <w:t>дидактических</w:t>
      </w:r>
      <w:r w:rsidRPr="004F38A7">
        <w:rPr>
          <w:spacing w:val="9"/>
        </w:rPr>
        <w:t xml:space="preserve"> </w:t>
      </w:r>
      <w:r w:rsidRPr="004F38A7">
        <w:t>игр</w:t>
      </w:r>
      <w:r w:rsidRPr="004F38A7">
        <w:rPr>
          <w:spacing w:val="9"/>
        </w:rPr>
        <w:t xml:space="preserve"> </w:t>
      </w:r>
      <w:r w:rsidRPr="004F38A7">
        <w:t>по</w:t>
      </w:r>
      <w:r w:rsidRPr="004F38A7">
        <w:rPr>
          <w:spacing w:val="7"/>
        </w:rPr>
        <w:t xml:space="preserve"> </w:t>
      </w:r>
      <w:r w:rsidRPr="004F38A7">
        <w:t>ознакомлению</w:t>
      </w:r>
      <w:r w:rsidRPr="004F38A7">
        <w:rPr>
          <w:spacing w:val="10"/>
        </w:rPr>
        <w:t xml:space="preserve"> </w:t>
      </w:r>
      <w:r w:rsidRPr="004F38A7">
        <w:t>с</w:t>
      </w:r>
      <w:r w:rsidRPr="004F38A7">
        <w:rPr>
          <w:spacing w:val="8"/>
        </w:rPr>
        <w:t xml:space="preserve"> </w:t>
      </w:r>
      <w:r w:rsidRPr="004F38A7">
        <w:t>окружающим</w:t>
      </w:r>
      <w:r w:rsidRPr="004F38A7">
        <w:rPr>
          <w:spacing w:val="9"/>
        </w:rPr>
        <w:t xml:space="preserve"> </w:t>
      </w:r>
      <w:r w:rsidRPr="004F38A7">
        <w:t>миром.</w:t>
      </w:r>
    </w:p>
    <w:p w14:paraId="40E083F2" w14:textId="77777777" w:rsidR="009D1A0F" w:rsidRPr="004F38A7" w:rsidRDefault="009D1A0F">
      <w:pPr>
        <w:pStyle w:val="a3"/>
        <w:ind w:left="228" w:firstLine="0"/>
      </w:pPr>
      <w:r w:rsidRPr="004F38A7">
        <w:t>–</w:t>
      </w:r>
      <w:r w:rsidRPr="004F38A7">
        <w:rPr>
          <w:spacing w:val="-2"/>
        </w:rPr>
        <w:t xml:space="preserve"> </w:t>
      </w:r>
      <w:r w:rsidRPr="004F38A7">
        <w:t>М.:</w:t>
      </w:r>
      <w:r w:rsidRPr="004F38A7">
        <w:rPr>
          <w:spacing w:val="-2"/>
        </w:rPr>
        <w:t xml:space="preserve"> </w:t>
      </w:r>
      <w:r w:rsidRPr="004F38A7">
        <w:t>Мозаика-Синтез,</w:t>
      </w:r>
      <w:r w:rsidRPr="004F38A7">
        <w:rPr>
          <w:spacing w:val="-5"/>
        </w:rPr>
        <w:t xml:space="preserve"> </w:t>
      </w:r>
      <w:r w:rsidRPr="004F38A7">
        <w:t>2011</w:t>
      </w:r>
    </w:p>
    <w:p w14:paraId="0032C3BE" w14:textId="77777777" w:rsidR="009D1A0F" w:rsidRPr="004F38A7" w:rsidRDefault="009D1A0F">
      <w:pPr>
        <w:pStyle w:val="a3"/>
        <w:ind w:left="936" w:right="1429" w:firstLine="0"/>
        <w:jc w:val="left"/>
        <w:rPr>
          <w:spacing w:val="-57"/>
        </w:rPr>
      </w:pPr>
      <w:proofErr w:type="spellStart"/>
      <w:r w:rsidRPr="004F38A7">
        <w:t>С.Н.Николаева</w:t>
      </w:r>
      <w:proofErr w:type="spellEnd"/>
      <w:r w:rsidRPr="004F38A7">
        <w:t xml:space="preserve"> «Методика экологического воспитания в детском саду», 2002г.</w:t>
      </w:r>
      <w:r w:rsidRPr="004F38A7">
        <w:rPr>
          <w:spacing w:val="1"/>
        </w:rPr>
        <w:t xml:space="preserve"> </w:t>
      </w:r>
      <w:r w:rsidRPr="004F38A7">
        <w:rPr>
          <w:i/>
        </w:rPr>
        <w:t>Образовательная</w:t>
      </w:r>
      <w:r w:rsidRPr="004F38A7">
        <w:rPr>
          <w:i/>
          <w:spacing w:val="10"/>
        </w:rPr>
        <w:t xml:space="preserve"> </w:t>
      </w:r>
      <w:r w:rsidRPr="004F38A7">
        <w:rPr>
          <w:i/>
        </w:rPr>
        <w:t>область</w:t>
      </w:r>
      <w:r w:rsidRPr="004F38A7">
        <w:rPr>
          <w:i/>
          <w:spacing w:val="12"/>
        </w:rPr>
        <w:t xml:space="preserve"> </w:t>
      </w:r>
      <w:r w:rsidRPr="004F38A7">
        <w:rPr>
          <w:i/>
        </w:rPr>
        <w:t>«Художественно-эстетическое</w:t>
      </w:r>
      <w:r w:rsidRPr="004F38A7">
        <w:rPr>
          <w:i/>
          <w:spacing w:val="10"/>
        </w:rPr>
        <w:t xml:space="preserve"> </w:t>
      </w:r>
      <w:r w:rsidRPr="004F38A7">
        <w:rPr>
          <w:i/>
        </w:rPr>
        <w:t>развитие»</w:t>
      </w:r>
      <w:r w:rsidRPr="004F38A7">
        <w:rPr>
          <w:spacing w:val="1"/>
        </w:rPr>
        <w:t xml:space="preserve"> </w:t>
      </w:r>
      <w:r w:rsidRPr="004F38A7">
        <w:t xml:space="preserve">Курочкина Н. </w:t>
      </w:r>
      <w:proofErr w:type="spellStart"/>
      <w:r w:rsidRPr="004F38A7">
        <w:t>А.Дети</w:t>
      </w:r>
      <w:proofErr w:type="spellEnd"/>
      <w:r w:rsidRPr="004F38A7">
        <w:t xml:space="preserve"> и пейзажная живопись. —</w:t>
      </w:r>
      <w:proofErr w:type="spellStart"/>
      <w:r w:rsidRPr="004F38A7">
        <w:t>СПб.:ДЕТСТВО-ПРЕСС</w:t>
      </w:r>
      <w:proofErr w:type="spellEnd"/>
      <w:r w:rsidRPr="004F38A7">
        <w:t>, 2007.</w:t>
      </w:r>
      <w:r w:rsidRPr="004F38A7">
        <w:rPr>
          <w:spacing w:val="-57"/>
        </w:rPr>
        <w:t xml:space="preserve"> </w:t>
      </w:r>
    </w:p>
    <w:p w14:paraId="368C07EC" w14:textId="77777777" w:rsidR="009D1A0F" w:rsidRPr="004F38A7" w:rsidRDefault="009D1A0F">
      <w:pPr>
        <w:pStyle w:val="a3"/>
        <w:ind w:left="936" w:right="1429" w:firstLine="0"/>
        <w:jc w:val="left"/>
      </w:pPr>
      <w:r w:rsidRPr="004F38A7">
        <w:t>Курочкина</w:t>
      </w:r>
      <w:r w:rsidRPr="004F38A7">
        <w:rPr>
          <w:spacing w:val="-4"/>
        </w:rPr>
        <w:t xml:space="preserve"> </w:t>
      </w:r>
      <w:r w:rsidRPr="004F38A7">
        <w:t>Н.</w:t>
      </w:r>
      <w:r w:rsidRPr="004F38A7">
        <w:rPr>
          <w:spacing w:val="-3"/>
        </w:rPr>
        <w:t xml:space="preserve"> </w:t>
      </w:r>
      <w:r w:rsidRPr="004F38A7">
        <w:t>А.О</w:t>
      </w:r>
      <w:r w:rsidRPr="004F38A7">
        <w:rPr>
          <w:spacing w:val="-2"/>
        </w:rPr>
        <w:t xml:space="preserve"> </w:t>
      </w:r>
      <w:r w:rsidRPr="004F38A7">
        <w:t>портретной</w:t>
      </w:r>
      <w:r w:rsidRPr="004F38A7">
        <w:rPr>
          <w:spacing w:val="-2"/>
        </w:rPr>
        <w:t xml:space="preserve"> </w:t>
      </w:r>
      <w:r w:rsidRPr="004F38A7">
        <w:t>живописи. —</w:t>
      </w:r>
      <w:proofErr w:type="spellStart"/>
      <w:r w:rsidRPr="004F38A7">
        <w:t>СПб.:ДЕТСТВО-ПРЕСС</w:t>
      </w:r>
      <w:proofErr w:type="spellEnd"/>
      <w:r w:rsidRPr="004F38A7">
        <w:t>,</w:t>
      </w:r>
      <w:r w:rsidRPr="004F38A7">
        <w:rPr>
          <w:spacing w:val="-2"/>
        </w:rPr>
        <w:t xml:space="preserve"> </w:t>
      </w:r>
      <w:r w:rsidRPr="004F38A7">
        <w:t>2006.</w:t>
      </w:r>
    </w:p>
    <w:p w14:paraId="3518AF8B" w14:textId="77777777" w:rsidR="009D1A0F" w:rsidRPr="004F38A7" w:rsidRDefault="009D1A0F">
      <w:pPr>
        <w:pStyle w:val="a3"/>
        <w:ind w:left="936" w:right="735" w:firstLine="0"/>
        <w:jc w:val="left"/>
      </w:pPr>
      <w:r w:rsidRPr="004F38A7">
        <w:t xml:space="preserve">Курочкина Н. </w:t>
      </w:r>
      <w:proofErr w:type="spellStart"/>
      <w:r w:rsidRPr="004F38A7">
        <w:t>А.Детям</w:t>
      </w:r>
      <w:proofErr w:type="spellEnd"/>
      <w:r w:rsidRPr="004F38A7">
        <w:t xml:space="preserve"> о книжной графике. —</w:t>
      </w:r>
      <w:proofErr w:type="spellStart"/>
      <w:r w:rsidRPr="004F38A7">
        <w:t>СПб.:ДЕТСТВО-ПРЕСС</w:t>
      </w:r>
      <w:proofErr w:type="spellEnd"/>
      <w:r w:rsidRPr="004F38A7">
        <w:t>, 2006.</w:t>
      </w:r>
      <w:r w:rsidRPr="004F38A7">
        <w:rPr>
          <w:spacing w:val="1"/>
        </w:rPr>
        <w:t xml:space="preserve"> </w:t>
      </w:r>
      <w:r w:rsidRPr="004F38A7">
        <w:t>Курочкина</w:t>
      </w:r>
      <w:r w:rsidRPr="004F38A7">
        <w:rPr>
          <w:spacing w:val="2"/>
        </w:rPr>
        <w:t xml:space="preserve"> </w:t>
      </w:r>
      <w:r w:rsidRPr="004F38A7">
        <w:t>Н.</w:t>
      </w:r>
      <w:r w:rsidRPr="004F38A7">
        <w:rPr>
          <w:spacing w:val="2"/>
        </w:rPr>
        <w:t xml:space="preserve"> </w:t>
      </w:r>
      <w:proofErr w:type="spellStart"/>
      <w:r w:rsidRPr="004F38A7">
        <w:t>А.Знакомство</w:t>
      </w:r>
      <w:proofErr w:type="spellEnd"/>
      <w:r w:rsidRPr="004F38A7">
        <w:rPr>
          <w:spacing w:val="2"/>
        </w:rPr>
        <w:t xml:space="preserve"> </w:t>
      </w:r>
      <w:r w:rsidRPr="004F38A7">
        <w:t>с</w:t>
      </w:r>
      <w:r w:rsidRPr="004F38A7">
        <w:rPr>
          <w:spacing w:val="2"/>
        </w:rPr>
        <w:t xml:space="preserve"> </w:t>
      </w:r>
      <w:r w:rsidRPr="004F38A7">
        <w:t>натюрмортом. Методическое</w:t>
      </w:r>
      <w:r w:rsidRPr="004F38A7">
        <w:rPr>
          <w:spacing w:val="2"/>
        </w:rPr>
        <w:t xml:space="preserve"> </w:t>
      </w:r>
      <w:r w:rsidRPr="004F38A7">
        <w:t>пособие</w:t>
      </w:r>
      <w:r w:rsidRPr="004F38A7">
        <w:rPr>
          <w:spacing w:val="2"/>
        </w:rPr>
        <w:t xml:space="preserve"> </w:t>
      </w:r>
      <w:proofErr w:type="spellStart"/>
      <w:r w:rsidRPr="004F38A7">
        <w:t>дляпедагогов</w:t>
      </w:r>
      <w:proofErr w:type="spellEnd"/>
    </w:p>
    <w:p w14:paraId="0F134250" w14:textId="77777777" w:rsidR="009D1A0F" w:rsidRPr="004F38A7" w:rsidRDefault="009D1A0F">
      <w:pPr>
        <w:pStyle w:val="a3"/>
        <w:ind w:left="228" w:firstLine="0"/>
      </w:pPr>
      <w:r w:rsidRPr="004F38A7">
        <w:t>ДОУ.</w:t>
      </w:r>
      <w:r w:rsidRPr="004F38A7">
        <w:rPr>
          <w:spacing w:val="-3"/>
        </w:rPr>
        <w:t xml:space="preserve"> </w:t>
      </w:r>
      <w:r w:rsidRPr="004F38A7">
        <w:t>—</w:t>
      </w:r>
      <w:r w:rsidRPr="004F38A7">
        <w:rPr>
          <w:spacing w:val="-4"/>
        </w:rPr>
        <w:t xml:space="preserve"> </w:t>
      </w:r>
      <w:r w:rsidRPr="004F38A7">
        <w:t>СПб.:</w:t>
      </w:r>
      <w:r w:rsidRPr="004F38A7">
        <w:rPr>
          <w:spacing w:val="-3"/>
        </w:rPr>
        <w:t xml:space="preserve"> </w:t>
      </w:r>
      <w:r w:rsidRPr="004F38A7">
        <w:t>ДЕТСТВО-ПРЕСС,</w:t>
      </w:r>
      <w:r w:rsidRPr="004F38A7">
        <w:rPr>
          <w:spacing w:val="-3"/>
        </w:rPr>
        <w:t xml:space="preserve"> </w:t>
      </w:r>
      <w:r w:rsidRPr="004F38A7">
        <w:t>2009.</w:t>
      </w:r>
    </w:p>
    <w:p w14:paraId="70E3B03B" w14:textId="77777777" w:rsidR="009D1A0F" w:rsidRPr="004F38A7" w:rsidRDefault="009D1A0F">
      <w:pPr>
        <w:pStyle w:val="a3"/>
        <w:ind w:left="228" w:right="733"/>
      </w:pPr>
      <w:r w:rsidRPr="004F38A7">
        <w:t>Лыкова</w:t>
      </w:r>
      <w:r w:rsidRPr="004F38A7">
        <w:rPr>
          <w:spacing w:val="1"/>
        </w:rPr>
        <w:t xml:space="preserve"> </w:t>
      </w:r>
      <w:r w:rsidRPr="004F38A7">
        <w:t>И.А.</w:t>
      </w:r>
      <w:r w:rsidRPr="004F38A7">
        <w:rPr>
          <w:spacing w:val="1"/>
        </w:rPr>
        <w:t xml:space="preserve"> </w:t>
      </w:r>
      <w:r w:rsidRPr="004F38A7">
        <w:t>Изобразительная</w:t>
      </w:r>
      <w:r w:rsidRPr="004F38A7">
        <w:rPr>
          <w:spacing w:val="1"/>
        </w:rPr>
        <w:t xml:space="preserve"> </w:t>
      </w:r>
      <w:r w:rsidRPr="004F38A7">
        <w:t>деятельность:</w:t>
      </w:r>
      <w:r w:rsidRPr="004F38A7">
        <w:rPr>
          <w:spacing w:val="1"/>
        </w:rPr>
        <w:t xml:space="preserve"> </w:t>
      </w:r>
      <w:r w:rsidRPr="004F38A7">
        <w:t>планирование,</w:t>
      </w:r>
      <w:r w:rsidRPr="004F38A7">
        <w:rPr>
          <w:spacing w:val="1"/>
        </w:rPr>
        <w:t xml:space="preserve"> </w:t>
      </w:r>
      <w:r w:rsidRPr="004F38A7">
        <w:t>конспекты</w:t>
      </w:r>
      <w:r w:rsidRPr="004F38A7">
        <w:rPr>
          <w:spacing w:val="1"/>
        </w:rPr>
        <w:t xml:space="preserve"> </w:t>
      </w:r>
      <w:r w:rsidRPr="004F38A7">
        <w:t>занятий,</w:t>
      </w:r>
      <w:r w:rsidRPr="004F38A7">
        <w:rPr>
          <w:spacing w:val="1"/>
        </w:rPr>
        <w:t xml:space="preserve"> </w:t>
      </w:r>
      <w:r w:rsidRPr="004F38A7">
        <w:t>методические рекомендации (младшая, средняя, старшая, подготовительная группы). – М.:</w:t>
      </w:r>
      <w:r w:rsidRPr="004F38A7">
        <w:rPr>
          <w:spacing w:val="1"/>
        </w:rPr>
        <w:t xml:space="preserve"> </w:t>
      </w:r>
      <w:r w:rsidRPr="004F38A7">
        <w:t>Карапуз-Дидактика,</w:t>
      </w:r>
      <w:r w:rsidRPr="004F38A7">
        <w:rPr>
          <w:spacing w:val="-1"/>
        </w:rPr>
        <w:t xml:space="preserve"> </w:t>
      </w:r>
      <w:r w:rsidRPr="004F38A7">
        <w:t>2006.</w:t>
      </w:r>
    </w:p>
    <w:p w14:paraId="69ECB7F9" w14:textId="77777777" w:rsidR="009D1A0F" w:rsidRPr="004F38A7" w:rsidRDefault="009D1A0F">
      <w:pPr>
        <w:pStyle w:val="a3"/>
        <w:ind w:left="228" w:right="734"/>
      </w:pPr>
      <w:proofErr w:type="spellStart"/>
      <w:r w:rsidRPr="004F38A7">
        <w:lastRenderedPageBreak/>
        <w:t>Радынова</w:t>
      </w:r>
      <w:proofErr w:type="spellEnd"/>
      <w:r w:rsidRPr="004F38A7">
        <w:rPr>
          <w:spacing w:val="1"/>
        </w:rPr>
        <w:t xml:space="preserve"> </w:t>
      </w:r>
      <w:r w:rsidRPr="004F38A7">
        <w:t>О.П.</w:t>
      </w:r>
      <w:r w:rsidRPr="004F38A7">
        <w:rPr>
          <w:spacing w:val="1"/>
        </w:rPr>
        <w:t xml:space="preserve"> </w:t>
      </w:r>
      <w:r w:rsidRPr="004F38A7">
        <w:t>Музыкальные</w:t>
      </w:r>
      <w:r w:rsidRPr="004F38A7">
        <w:rPr>
          <w:spacing w:val="1"/>
        </w:rPr>
        <w:t xml:space="preserve"> </w:t>
      </w:r>
      <w:r w:rsidRPr="004F38A7">
        <w:t>шедевры.</w:t>
      </w:r>
      <w:r w:rsidRPr="004F38A7">
        <w:rPr>
          <w:spacing w:val="1"/>
        </w:rPr>
        <w:t xml:space="preserve"> </w:t>
      </w:r>
      <w:r w:rsidRPr="004F38A7">
        <w:t>Авторская</w:t>
      </w:r>
      <w:r w:rsidRPr="004F38A7">
        <w:rPr>
          <w:spacing w:val="1"/>
        </w:rPr>
        <w:t xml:space="preserve"> </w:t>
      </w:r>
      <w:r w:rsidRPr="004F38A7">
        <w:t>программа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методические</w:t>
      </w:r>
      <w:r w:rsidRPr="004F38A7">
        <w:rPr>
          <w:spacing w:val="1"/>
        </w:rPr>
        <w:t xml:space="preserve"> </w:t>
      </w:r>
      <w:r w:rsidRPr="004F38A7">
        <w:t>рекомендации. – М.: «Издательство ГНОМ и Д», 2000. – (Музыка для дошкольников и</w:t>
      </w:r>
      <w:r w:rsidRPr="004F38A7">
        <w:rPr>
          <w:spacing w:val="1"/>
        </w:rPr>
        <w:t xml:space="preserve"> </w:t>
      </w:r>
      <w:r w:rsidRPr="004F38A7">
        <w:t>младших</w:t>
      </w:r>
      <w:r w:rsidRPr="004F38A7">
        <w:rPr>
          <w:spacing w:val="1"/>
        </w:rPr>
        <w:t xml:space="preserve"> </w:t>
      </w:r>
      <w:r w:rsidRPr="004F38A7">
        <w:t>школьников.)</w:t>
      </w:r>
    </w:p>
    <w:p w14:paraId="395AC511" w14:textId="77777777" w:rsidR="009D1A0F" w:rsidRPr="004F38A7" w:rsidRDefault="009D1A0F">
      <w:pPr>
        <w:pStyle w:val="a3"/>
        <w:spacing w:before="1"/>
        <w:ind w:left="936" w:firstLine="0"/>
      </w:pPr>
      <w:r w:rsidRPr="004F38A7">
        <w:t>Ветлугина</w:t>
      </w:r>
      <w:r w:rsidRPr="004F38A7">
        <w:rPr>
          <w:spacing w:val="12"/>
        </w:rPr>
        <w:t xml:space="preserve"> </w:t>
      </w:r>
      <w:r w:rsidRPr="004F38A7">
        <w:t>Н.А.</w:t>
      </w:r>
      <w:r w:rsidRPr="004F38A7">
        <w:rPr>
          <w:spacing w:val="13"/>
        </w:rPr>
        <w:t xml:space="preserve"> </w:t>
      </w:r>
      <w:r w:rsidRPr="004F38A7">
        <w:t>Музыкальное</w:t>
      </w:r>
      <w:r w:rsidRPr="004F38A7">
        <w:rPr>
          <w:spacing w:val="12"/>
        </w:rPr>
        <w:t xml:space="preserve"> </w:t>
      </w:r>
      <w:r w:rsidRPr="004F38A7">
        <w:t>воспитание</w:t>
      </w:r>
      <w:r w:rsidRPr="004F38A7">
        <w:rPr>
          <w:spacing w:val="12"/>
        </w:rPr>
        <w:t xml:space="preserve"> </w:t>
      </w:r>
      <w:r w:rsidRPr="004F38A7">
        <w:t>в</w:t>
      </w:r>
      <w:r w:rsidRPr="004F38A7">
        <w:rPr>
          <w:spacing w:val="13"/>
        </w:rPr>
        <w:t xml:space="preserve"> </w:t>
      </w:r>
      <w:r w:rsidRPr="004F38A7">
        <w:t>детском</w:t>
      </w:r>
      <w:r w:rsidRPr="004F38A7">
        <w:rPr>
          <w:spacing w:val="12"/>
        </w:rPr>
        <w:t xml:space="preserve"> </w:t>
      </w:r>
      <w:r w:rsidRPr="004F38A7">
        <w:t>саду.</w:t>
      </w:r>
      <w:r w:rsidRPr="004F38A7">
        <w:rPr>
          <w:spacing w:val="20"/>
        </w:rPr>
        <w:t xml:space="preserve"> </w:t>
      </w:r>
      <w:r w:rsidRPr="004F38A7">
        <w:t>–</w:t>
      </w:r>
      <w:r w:rsidRPr="004F38A7">
        <w:rPr>
          <w:spacing w:val="13"/>
        </w:rPr>
        <w:t xml:space="preserve"> </w:t>
      </w:r>
      <w:r w:rsidRPr="004F38A7">
        <w:t>М.:</w:t>
      </w:r>
      <w:r w:rsidRPr="004F38A7">
        <w:rPr>
          <w:spacing w:val="14"/>
        </w:rPr>
        <w:t xml:space="preserve"> </w:t>
      </w:r>
      <w:r w:rsidRPr="004F38A7">
        <w:t>Просвещение,</w:t>
      </w:r>
      <w:r w:rsidRPr="004F38A7">
        <w:rPr>
          <w:spacing w:val="14"/>
        </w:rPr>
        <w:t xml:space="preserve"> </w:t>
      </w:r>
      <w:r w:rsidRPr="004F38A7">
        <w:t>1981.</w:t>
      </w:r>
    </w:p>
    <w:p w14:paraId="6A46EF72" w14:textId="77777777" w:rsidR="009D1A0F" w:rsidRPr="004F38A7" w:rsidRDefault="009D1A0F">
      <w:pPr>
        <w:pStyle w:val="a3"/>
        <w:ind w:left="228" w:firstLine="0"/>
      </w:pPr>
      <w:r w:rsidRPr="004F38A7">
        <w:t>–</w:t>
      </w:r>
      <w:r w:rsidRPr="004F38A7">
        <w:rPr>
          <w:spacing w:val="-2"/>
        </w:rPr>
        <w:t xml:space="preserve"> </w:t>
      </w:r>
      <w:r w:rsidRPr="004F38A7">
        <w:t>240</w:t>
      </w:r>
      <w:r w:rsidRPr="004F38A7">
        <w:rPr>
          <w:spacing w:val="-1"/>
        </w:rPr>
        <w:t xml:space="preserve"> </w:t>
      </w:r>
      <w:r w:rsidRPr="004F38A7">
        <w:t>с.,</w:t>
      </w:r>
      <w:r w:rsidRPr="004F38A7">
        <w:rPr>
          <w:spacing w:val="-2"/>
        </w:rPr>
        <w:t xml:space="preserve"> </w:t>
      </w:r>
      <w:r w:rsidRPr="004F38A7">
        <w:t>нот.</w:t>
      </w:r>
      <w:r w:rsidRPr="004F38A7">
        <w:rPr>
          <w:spacing w:val="-1"/>
        </w:rPr>
        <w:t xml:space="preserve"> </w:t>
      </w:r>
      <w:r w:rsidRPr="004F38A7">
        <w:t>–</w:t>
      </w:r>
      <w:r w:rsidRPr="004F38A7">
        <w:rPr>
          <w:spacing w:val="-2"/>
        </w:rPr>
        <w:t xml:space="preserve"> </w:t>
      </w:r>
      <w:r w:rsidRPr="004F38A7">
        <w:t>(Б-ка</w:t>
      </w:r>
      <w:r w:rsidRPr="004F38A7">
        <w:rPr>
          <w:spacing w:val="-2"/>
        </w:rPr>
        <w:t xml:space="preserve"> </w:t>
      </w:r>
      <w:r w:rsidRPr="004F38A7">
        <w:t>воспитателя</w:t>
      </w:r>
      <w:r w:rsidRPr="004F38A7">
        <w:rPr>
          <w:spacing w:val="-3"/>
        </w:rPr>
        <w:t xml:space="preserve"> </w:t>
      </w:r>
      <w:proofErr w:type="spellStart"/>
      <w:r w:rsidRPr="004F38A7">
        <w:t>дет.сада</w:t>
      </w:r>
      <w:proofErr w:type="spellEnd"/>
      <w:r w:rsidRPr="004F38A7">
        <w:t>).</w:t>
      </w:r>
    </w:p>
    <w:p w14:paraId="3E5CD330" w14:textId="77777777" w:rsidR="009D1A0F" w:rsidRPr="004F38A7" w:rsidRDefault="009D1A0F">
      <w:pPr>
        <w:pStyle w:val="a3"/>
        <w:ind w:left="228" w:right="740"/>
      </w:pPr>
      <w:r w:rsidRPr="004F38A7">
        <w:t>Красота. Радость. Творчество. Программа / сост. Комарова, Т. С., Антонова А.В.,</w:t>
      </w:r>
      <w:r w:rsidRPr="004F38A7">
        <w:rPr>
          <w:spacing w:val="1"/>
        </w:rPr>
        <w:t xml:space="preserve"> </w:t>
      </w:r>
      <w:r w:rsidRPr="004F38A7">
        <w:t>Зацепина,</w:t>
      </w:r>
      <w:r w:rsidRPr="004F38A7">
        <w:rPr>
          <w:spacing w:val="-1"/>
        </w:rPr>
        <w:t xml:space="preserve"> </w:t>
      </w:r>
      <w:r w:rsidRPr="004F38A7">
        <w:t>М.</w:t>
      </w:r>
      <w:r w:rsidRPr="004F38A7">
        <w:rPr>
          <w:spacing w:val="-1"/>
        </w:rPr>
        <w:t xml:space="preserve"> </w:t>
      </w:r>
      <w:r w:rsidRPr="004F38A7">
        <w:t>Б., -М.,</w:t>
      </w:r>
      <w:r w:rsidRPr="004F38A7">
        <w:rPr>
          <w:spacing w:val="-1"/>
        </w:rPr>
        <w:t xml:space="preserve"> </w:t>
      </w:r>
      <w:r w:rsidRPr="004F38A7">
        <w:t>2002.</w:t>
      </w:r>
    </w:p>
    <w:p w14:paraId="0A1EAC10" w14:textId="77777777" w:rsidR="009D1A0F" w:rsidRPr="004F38A7" w:rsidRDefault="009D1A0F">
      <w:pPr>
        <w:pStyle w:val="a3"/>
        <w:ind w:left="228" w:right="733"/>
      </w:pPr>
      <w:proofErr w:type="spellStart"/>
      <w:r w:rsidRPr="004F38A7">
        <w:t>Радынова</w:t>
      </w:r>
      <w:proofErr w:type="spellEnd"/>
      <w:r w:rsidRPr="004F38A7">
        <w:rPr>
          <w:spacing w:val="1"/>
        </w:rPr>
        <w:t xml:space="preserve"> </w:t>
      </w:r>
      <w:r w:rsidRPr="004F38A7">
        <w:t>О.П.</w:t>
      </w:r>
      <w:r w:rsidRPr="004F38A7">
        <w:rPr>
          <w:spacing w:val="1"/>
        </w:rPr>
        <w:t xml:space="preserve"> </w:t>
      </w:r>
      <w:r w:rsidRPr="004F38A7">
        <w:t>Музыкальные</w:t>
      </w:r>
      <w:r w:rsidRPr="004F38A7">
        <w:rPr>
          <w:spacing w:val="1"/>
        </w:rPr>
        <w:t xml:space="preserve"> </w:t>
      </w:r>
      <w:r w:rsidRPr="004F38A7">
        <w:t>шедевры.</w:t>
      </w:r>
      <w:r w:rsidRPr="004F38A7">
        <w:rPr>
          <w:spacing w:val="1"/>
        </w:rPr>
        <w:t xml:space="preserve"> </w:t>
      </w:r>
      <w:r w:rsidRPr="004F38A7">
        <w:t>Авторская</w:t>
      </w:r>
      <w:r w:rsidRPr="004F38A7">
        <w:rPr>
          <w:spacing w:val="1"/>
        </w:rPr>
        <w:t xml:space="preserve"> </w:t>
      </w:r>
      <w:r w:rsidRPr="004F38A7">
        <w:t>программа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методические</w:t>
      </w:r>
      <w:r w:rsidRPr="004F38A7">
        <w:rPr>
          <w:spacing w:val="1"/>
        </w:rPr>
        <w:t xml:space="preserve"> </w:t>
      </w:r>
      <w:r w:rsidRPr="004F38A7">
        <w:t>рекомендации. - М.: «Издательство ГНОМ и Д», 2000.</w:t>
      </w:r>
      <w:r w:rsidRPr="004F38A7">
        <w:rPr>
          <w:spacing w:val="1"/>
        </w:rPr>
        <w:t xml:space="preserve"> </w:t>
      </w:r>
      <w:r w:rsidRPr="004F38A7">
        <w:t>- (Музыка для дошкольников и</w:t>
      </w:r>
      <w:r w:rsidRPr="004F38A7">
        <w:rPr>
          <w:spacing w:val="1"/>
        </w:rPr>
        <w:t xml:space="preserve"> </w:t>
      </w:r>
      <w:r w:rsidRPr="004F38A7">
        <w:t>младших</w:t>
      </w:r>
      <w:r w:rsidRPr="004F38A7">
        <w:rPr>
          <w:spacing w:val="1"/>
        </w:rPr>
        <w:t xml:space="preserve"> </w:t>
      </w:r>
      <w:r w:rsidRPr="004F38A7">
        <w:t>школьников.)</w:t>
      </w:r>
    </w:p>
    <w:p w14:paraId="55BB8A33" w14:textId="77777777" w:rsidR="009D1A0F" w:rsidRPr="004F38A7" w:rsidRDefault="009D1A0F">
      <w:pPr>
        <w:pStyle w:val="a3"/>
        <w:ind w:left="228" w:right="741"/>
      </w:pPr>
      <w:r w:rsidRPr="004F38A7">
        <w:t>Музыкальное</w:t>
      </w:r>
      <w:r w:rsidRPr="004F38A7">
        <w:rPr>
          <w:spacing w:val="1"/>
        </w:rPr>
        <w:t xml:space="preserve"> </w:t>
      </w:r>
      <w:r w:rsidRPr="004F38A7">
        <w:t>развитие</w:t>
      </w:r>
      <w:r w:rsidRPr="004F38A7">
        <w:rPr>
          <w:spacing w:val="1"/>
        </w:rPr>
        <w:t xml:space="preserve"> </w:t>
      </w:r>
      <w:r w:rsidRPr="004F38A7">
        <w:t>дошкольников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r w:rsidRPr="004F38A7">
        <w:t>примерной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программы «Детство».</w:t>
      </w:r>
      <w:r w:rsidRPr="004F38A7">
        <w:rPr>
          <w:spacing w:val="2"/>
        </w:rPr>
        <w:t xml:space="preserve"> </w:t>
      </w:r>
      <w:proofErr w:type="spellStart"/>
      <w:r w:rsidRPr="004F38A7">
        <w:t>Яцевич</w:t>
      </w:r>
      <w:proofErr w:type="spellEnd"/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СПб.:</w:t>
      </w:r>
      <w:r w:rsidRPr="004F38A7">
        <w:rPr>
          <w:spacing w:val="-2"/>
        </w:rPr>
        <w:t xml:space="preserve"> </w:t>
      </w:r>
      <w:r w:rsidRPr="004F38A7">
        <w:t>Детство-Пресс, 2007.</w:t>
      </w:r>
    </w:p>
    <w:p w14:paraId="16B19CB3" w14:textId="77777777" w:rsidR="009D1A0F" w:rsidRPr="004F38A7" w:rsidRDefault="009D1A0F">
      <w:pPr>
        <w:pStyle w:val="a3"/>
        <w:ind w:left="228" w:right="735"/>
      </w:pPr>
      <w:r w:rsidRPr="004F38A7">
        <w:t>Сорокина Н.Ф. , Миланович Л.Г. «Театр- творчество - дети». Программа развития</w:t>
      </w:r>
      <w:r w:rsidRPr="004F38A7">
        <w:rPr>
          <w:spacing w:val="1"/>
        </w:rPr>
        <w:t xml:space="preserve"> </w:t>
      </w:r>
      <w:r w:rsidRPr="004F38A7">
        <w:t>творческих</w:t>
      </w:r>
      <w:r w:rsidRPr="004F38A7">
        <w:rPr>
          <w:spacing w:val="1"/>
        </w:rPr>
        <w:t xml:space="preserve"> </w:t>
      </w:r>
      <w:r w:rsidRPr="004F38A7">
        <w:t>способностей</w:t>
      </w:r>
      <w:r w:rsidRPr="004F38A7">
        <w:rPr>
          <w:spacing w:val="1"/>
        </w:rPr>
        <w:t xml:space="preserve"> </w:t>
      </w:r>
      <w:r w:rsidRPr="004F38A7">
        <w:t>средствами</w:t>
      </w:r>
      <w:r w:rsidRPr="004F38A7">
        <w:rPr>
          <w:spacing w:val="1"/>
        </w:rPr>
        <w:t xml:space="preserve"> </w:t>
      </w:r>
      <w:r w:rsidRPr="004F38A7">
        <w:t>театрального</w:t>
      </w:r>
      <w:r w:rsidRPr="004F38A7">
        <w:rPr>
          <w:spacing w:val="1"/>
        </w:rPr>
        <w:t xml:space="preserve"> </w:t>
      </w:r>
      <w:r w:rsidRPr="004F38A7">
        <w:t>искусства.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М.:</w:t>
      </w:r>
      <w:r w:rsidRPr="004F38A7">
        <w:rPr>
          <w:spacing w:val="1"/>
        </w:rPr>
        <w:t xml:space="preserve"> </w:t>
      </w:r>
      <w:r w:rsidRPr="004F38A7">
        <w:t>МИПКРО,</w:t>
      </w:r>
      <w:r w:rsidRPr="004F38A7">
        <w:rPr>
          <w:spacing w:val="1"/>
        </w:rPr>
        <w:t xml:space="preserve"> </w:t>
      </w:r>
      <w:r w:rsidRPr="004F38A7">
        <w:t>1995.</w:t>
      </w:r>
      <w:r w:rsidRPr="004F38A7">
        <w:rPr>
          <w:spacing w:val="1"/>
        </w:rPr>
        <w:t xml:space="preserve"> </w:t>
      </w:r>
      <w:r w:rsidRPr="004F38A7">
        <w:t>Тарасова К.В., Петрова М.Л. , Рубан Т.Г. «Синтез». Программа развития музыкального</w:t>
      </w:r>
      <w:r w:rsidRPr="004F38A7">
        <w:rPr>
          <w:spacing w:val="1"/>
        </w:rPr>
        <w:t xml:space="preserve"> </w:t>
      </w:r>
      <w:r w:rsidRPr="004F38A7">
        <w:t>восприятия</w:t>
      </w:r>
      <w:r w:rsidRPr="004F38A7">
        <w:rPr>
          <w:spacing w:val="-4"/>
        </w:rPr>
        <w:t xml:space="preserve"> </w:t>
      </w:r>
      <w:r w:rsidRPr="004F38A7">
        <w:t>на</w:t>
      </w:r>
      <w:r w:rsidRPr="004F38A7">
        <w:rPr>
          <w:spacing w:val="-2"/>
        </w:rPr>
        <w:t xml:space="preserve"> </w:t>
      </w:r>
      <w:r w:rsidRPr="004F38A7">
        <w:t>основе</w:t>
      </w:r>
      <w:r w:rsidRPr="004F38A7">
        <w:rPr>
          <w:spacing w:val="-2"/>
        </w:rPr>
        <w:t xml:space="preserve"> </w:t>
      </w:r>
      <w:r w:rsidRPr="004F38A7">
        <w:t>трех</w:t>
      </w:r>
      <w:r w:rsidRPr="004F38A7">
        <w:rPr>
          <w:spacing w:val="1"/>
        </w:rPr>
        <w:t xml:space="preserve"> </w:t>
      </w:r>
      <w:r w:rsidRPr="004F38A7">
        <w:t>видов</w:t>
      </w:r>
      <w:r w:rsidRPr="004F38A7">
        <w:rPr>
          <w:spacing w:val="-1"/>
        </w:rPr>
        <w:t xml:space="preserve"> </w:t>
      </w:r>
      <w:r w:rsidRPr="004F38A7">
        <w:t>искусств.</w:t>
      </w:r>
      <w:r w:rsidRPr="004F38A7">
        <w:rPr>
          <w:spacing w:val="3"/>
        </w:rPr>
        <w:t xml:space="preserve"> </w:t>
      </w:r>
      <w:r w:rsidRPr="004F38A7">
        <w:t>-</w:t>
      </w:r>
      <w:r w:rsidRPr="004F38A7">
        <w:rPr>
          <w:spacing w:val="-2"/>
        </w:rPr>
        <w:t xml:space="preserve"> </w:t>
      </w:r>
      <w:r w:rsidRPr="004F38A7">
        <w:t>М.: Центр</w:t>
      </w:r>
      <w:r w:rsidRPr="004F38A7">
        <w:rPr>
          <w:spacing w:val="3"/>
        </w:rPr>
        <w:t xml:space="preserve"> </w:t>
      </w:r>
      <w:r w:rsidRPr="004F38A7">
        <w:t>«Гармония»,</w:t>
      </w:r>
      <w:r w:rsidRPr="004F38A7">
        <w:rPr>
          <w:spacing w:val="-1"/>
        </w:rPr>
        <w:t xml:space="preserve"> </w:t>
      </w:r>
      <w:r w:rsidRPr="004F38A7">
        <w:t>1999.</w:t>
      </w:r>
    </w:p>
    <w:p w14:paraId="36D52E28" w14:textId="77777777" w:rsidR="009D1A0F" w:rsidRPr="004F38A7" w:rsidRDefault="009D1A0F">
      <w:pPr>
        <w:pStyle w:val="a3"/>
        <w:ind w:left="228" w:right="734"/>
      </w:pPr>
      <w:r w:rsidRPr="004F38A7">
        <w:t>Трубникова М.А. «Играем в оркестре по слуху».</w:t>
      </w:r>
      <w:r w:rsidRPr="004F38A7">
        <w:rPr>
          <w:spacing w:val="1"/>
        </w:rPr>
        <w:t xml:space="preserve"> </w:t>
      </w:r>
      <w:r w:rsidRPr="004F38A7">
        <w:t>- М.: Центр «Гармония», 1994.</w:t>
      </w:r>
      <w:r w:rsidRPr="004F38A7">
        <w:rPr>
          <w:spacing w:val="1"/>
        </w:rPr>
        <w:t xml:space="preserve"> </w:t>
      </w:r>
      <w:r w:rsidRPr="004F38A7">
        <w:t>Ветлугина Н.А. Музыкальное воспитание в детском саду. - М.: Просвещение, 1981. - 240 с.,</w:t>
      </w:r>
      <w:r w:rsidRPr="004F38A7">
        <w:rPr>
          <w:spacing w:val="1"/>
        </w:rPr>
        <w:t xml:space="preserve"> </w:t>
      </w:r>
      <w:r w:rsidRPr="004F38A7">
        <w:t>нот.</w:t>
      </w:r>
      <w:r w:rsidRPr="004F38A7">
        <w:rPr>
          <w:spacing w:val="-1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(Б-ка</w:t>
      </w:r>
      <w:r w:rsidRPr="004F38A7">
        <w:rPr>
          <w:spacing w:val="-1"/>
        </w:rPr>
        <w:t xml:space="preserve"> </w:t>
      </w:r>
      <w:r w:rsidRPr="004F38A7">
        <w:t>воспитателя</w:t>
      </w:r>
      <w:r w:rsidRPr="004F38A7">
        <w:rPr>
          <w:spacing w:val="-1"/>
        </w:rPr>
        <w:t xml:space="preserve"> </w:t>
      </w:r>
      <w:r w:rsidRPr="004F38A7">
        <w:t>дет. сада).</w:t>
      </w:r>
    </w:p>
    <w:p w14:paraId="2B58980A" w14:textId="77777777" w:rsidR="009D1A0F" w:rsidRPr="004F38A7" w:rsidRDefault="009D1A0F">
      <w:pPr>
        <w:pStyle w:val="a3"/>
        <w:spacing w:before="1"/>
        <w:ind w:left="228" w:right="740"/>
      </w:pPr>
      <w:r w:rsidRPr="004F38A7">
        <w:t>Тарасова К.В.,</w:t>
      </w:r>
      <w:r w:rsidRPr="004F38A7">
        <w:rPr>
          <w:spacing w:val="1"/>
        </w:rPr>
        <w:t xml:space="preserve"> </w:t>
      </w:r>
      <w:r w:rsidRPr="004F38A7">
        <w:t>Рубан</w:t>
      </w:r>
      <w:r w:rsidRPr="004F38A7">
        <w:rPr>
          <w:spacing w:val="1"/>
        </w:rPr>
        <w:t xml:space="preserve"> </w:t>
      </w:r>
      <w:r w:rsidRPr="004F38A7">
        <w:t>Т.Г.</w:t>
      </w:r>
      <w:r w:rsidRPr="004F38A7">
        <w:rPr>
          <w:spacing w:val="1"/>
        </w:rPr>
        <w:t xml:space="preserve"> </w:t>
      </w:r>
      <w:r w:rsidRPr="004F38A7">
        <w:t>Дети</w:t>
      </w:r>
      <w:r w:rsidRPr="004F38A7">
        <w:rPr>
          <w:spacing w:val="1"/>
        </w:rPr>
        <w:t xml:space="preserve"> </w:t>
      </w:r>
      <w:r w:rsidRPr="004F38A7">
        <w:t>слушают</w:t>
      </w:r>
      <w:r w:rsidRPr="004F38A7">
        <w:rPr>
          <w:spacing w:val="1"/>
        </w:rPr>
        <w:t xml:space="preserve"> </w:t>
      </w:r>
      <w:r w:rsidRPr="004F38A7">
        <w:t>музыку:</w:t>
      </w:r>
      <w:r w:rsidRPr="004F38A7">
        <w:rPr>
          <w:spacing w:val="1"/>
        </w:rPr>
        <w:t xml:space="preserve"> </w:t>
      </w:r>
      <w:r w:rsidRPr="004F38A7">
        <w:t>методические</w:t>
      </w:r>
      <w:r w:rsidRPr="004F38A7">
        <w:rPr>
          <w:spacing w:val="1"/>
        </w:rPr>
        <w:t xml:space="preserve"> </w:t>
      </w:r>
      <w:r w:rsidRPr="004F38A7">
        <w:t>рекомендации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занятиям</w:t>
      </w:r>
      <w:r w:rsidRPr="004F38A7">
        <w:rPr>
          <w:spacing w:val="-2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дошкольниками</w:t>
      </w:r>
      <w:r w:rsidRPr="004F38A7">
        <w:rPr>
          <w:spacing w:val="-1"/>
        </w:rPr>
        <w:t xml:space="preserve"> </w:t>
      </w:r>
      <w:r w:rsidRPr="004F38A7">
        <w:t>по</w:t>
      </w:r>
      <w:r w:rsidRPr="004F38A7">
        <w:rPr>
          <w:spacing w:val="-1"/>
        </w:rPr>
        <w:t xml:space="preserve"> </w:t>
      </w:r>
      <w:r w:rsidRPr="004F38A7">
        <w:t>слушанию</w:t>
      </w:r>
      <w:r w:rsidRPr="004F38A7">
        <w:rPr>
          <w:spacing w:val="-1"/>
        </w:rPr>
        <w:t xml:space="preserve"> </w:t>
      </w:r>
      <w:r w:rsidRPr="004F38A7">
        <w:t>музыки.</w:t>
      </w:r>
      <w:r w:rsidRPr="004F38A7">
        <w:rPr>
          <w:spacing w:val="4"/>
        </w:rPr>
        <w:t xml:space="preserve"> </w:t>
      </w:r>
      <w:r w:rsidRPr="004F38A7">
        <w:t>-</w:t>
      </w:r>
      <w:r w:rsidRPr="004F38A7">
        <w:rPr>
          <w:spacing w:val="-2"/>
        </w:rPr>
        <w:t xml:space="preserve"> </w:t>
      </w:r>
      <w:r w:rsidRPr="004F38A7">
        <w:t>М.:</w:t>
      </w:r>
      <w:r w:rsidRPr="004F38A7">
        <w:rPr>
          <w:spacing w:val="-1"/>
        </w:rPr>
        <w:t xml:space="preserve"> </w:t>
      </w:r>
      <w:r w:rsidRPr="004F38A7">
        <w:t>Мозаика-синтез,</w:t>
      </w:r>
      <w:r w:rsidRPr="004F38A7">
        <w:rPr>
          <w:spacing w:val="-1"/>
        </w:rPr>
        <w:t xml:space="preserve"> </w:t>
      </w:r>
      <w:r w:rsidRPr="004F38A7">
        <w:t>2001.</w:t>
      </w:r>
    </w:p>
    <w:p w14:paraId="00CD7381" w14:textId="77777777" w:rsidR="009D1A0F" w:rsidRPr="004F38A7" w:rsidRDefault="009D1A0F">
      <w:pPr>
        <w:pStyle w:val="a3"/>
        <w:ind w:left="228" w:right="738"/>
      </w:pPr>
      <w:r w:rsidRPr="004F38A7">
        <w:t>Т.Ф.</w:t>
      </w:r>
      <w:r w:rsidRPr="004F38A7">
        <w:rPr>
          <w:spacing w:val="1"/>
        </w:rPr>
        <w:t xml:space="preserve"> </w:t>
      </w:r>
      <w:r w:rsidRPr="004F38A7">
        <w:t>Коренева</w:t>
      </w:r>
      <w:r w:rsidRPr="004F38A7">
        <w:rPr>
          <w:spacing w:val="1"/>
        </w:rPr>
        <w:t xml:space="preserve"> </w:t>
      </w:r>
      <w:r w:rsidRPr="004F38A7">
        <w:t>«Музыкально-ритмические</w:t>
      </w:r>
      <w:r w:rsidRPr="004F38A7">
        <w:rPr>
          <w:spacing w:val="1"/>
        </w:rPr>
        <w:t xml:space="preserve"> </w:t>
      </w:r>
      <w:r w:rsidRPr="004F38A7">
        <w:t>движения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младшего</w:t>
      </w:r>
      <w:r w:rsidRPr="004F38A7">
        <w:rPr>
          <w:spacing w:val="-2"/>
        </w:rPr>
        <w:t xml:space="preserve"> </w:t>
      </w:r>
      <w:r w:rsidRPr="004F38A7">
        <w:t>школьного возраста»</w:t>
      </w:r>
      <w:r w:rsidRPr="004F38A7">
        <w:rPr>
          <w:spacing w:val="-8"/>
        </w:rPr>
        <w:t xml:space="preserve"> </w:t>
      </w:r>
      <w:r w:rsidRPr="004F38A7">
        <w:t>М.:</w:t>
      </w:r>
      <w:r w:rsidRPr="004F38A7">
        <w:rPr>
          <w:spacing w:val="4"/>
        </w:rPr>
        <w:t xml:space="preserve"> </w:t>
      </w:r>
      <w:r w:rsidRPr="004F38A7">
        <w:t>«ВЛАДОС»,</w:t>
      </w:r>
      <w:r w:rsidRPr="004F38A7">
        <w:rPr>
          <w:spacing w:val="2"/>
        </w:rPr>
        <w:t xml:space="preserve"> </w:t>
      </w:r>
      <w:r w:rsidRPr="004F38A7">
        <w:t>2001.</w:t>
      </w:r>
    </w:p>
    <w:p w14:paraId="64D4D45B" w14:textId="77777777" w:rsidR="009D1A0F" w:rsidRPr="004F38A7" w:rsidRDefault="009D1A0F">
      <w:pPr>
        <w:pStyle w:val="2"/>
        <w:spacing w:line="240" w:lineRule="auto"/>
        <w:ind w:left="228" w:right="738" w:firstLine="707"/>
      </w:pPr>
      <w:r w:rsidRPr="004F38A7">
        <w:t>Перечень</w:t>
      </w:r>
      <w:r w:rsidRPr="004F38A7">
        <w:rPr>
          <w:spacing w:val="1"/>
        </w:rPr>
        <w:t xml:space="preserve"> </w:t>
      </w:r>
      <w:r w:rsidRPr="004F38A7">
        <w:t>литературных,</w:t>
      </w:r>
      <w:r w:rsidRPr="004F38A7">
        <w:rPr>
          <w:spacing w:val="1"/>
        </w:rPr>
        <w:t xml:space="preserve"> </w:t>
      </w:r>
      <w:r w:rsidRPr="004F38A7">
        <w:t>музыкальных,</w:t>
      </w:r>
      <w:r w:rsidRPr="004F38A7">
        <w:rPr>
          <w:spacing w:val="1"/>
        </w:rPr>
        <w:t xml:space="preserve"> </w:t>
      </w:r>
      <w:r w:rsidRPr="004F38A7">
        <w:t>художественных,</w:t>
      </w:r>
      <w:r w:rsidRPr="004F38A7">
        <w:rPr>
          <w:spacing w:val="1"/>
        </w:rPr>
        <w:t xml:space="preserve"> </w:t>
      </w:r>
      <w:r w:rsidRPr="004F38A7">
        <w:t>анимационных</w:t>
      </w:r>
      <w:r w:rsidRPr="004F38A7">
        <w:rPr>
          <w:spacing w:val="-57"/>
        </w:rPr>
        <w:t xml:space="preserve"> </w:t>
      </w:r>
      <w:r w:rsidRPr="004F38A7">
        <w:t>произведений</w:t>
      </w:r>
      <w:r w:rsidRPr="004F38A7">
        <w:rPr>
          <w:spacing w:val="-1"/>
        </w:rPr>
        <w:t xml:space="preserve"> </w:t>
      </w:r>
      <w:r w:rsidRPr="004F38A7">
        <w:t>для</w:t>
      </w:r>
      <w:r w:rsidRPr="004F38A7">
        <w:rPr>
          <w:spacing w:val="-1"/>
        </w:rPr>
        <w:t xml:space="preserve"> </w:t>
      </w:r>
      <w:r w:rsidRPr="004F38A7">
        <w:t>реализации Программы</w:t>
      </w:r>
    </w:p>
    <w:p w14:paraId="53E3A59D" w14:textId="77777777" w:rsidR="009D1A0F" w:rsidRPr="004F38A7" w:rsidRDefault="009D1A0F">
      <w:pPr>
        <w:spacing w:line="271" w:lineRule="exact"/>
        <w:ind w:left="936"/>
        <w:rPr>
          <w:i/>
          <w:sz w:val="24"/>
        </w:rPr>
      </w:pPr>
      <w:r w:rsidRPr="004F38A7">
        <w:rPr>
          <w:i/>
          <w:sz w:val="24"/>
        </w:rPr>
        <w:t>Примерный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перечень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художественной литературы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для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детей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от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2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до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3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лет</w:t>
      </w:r>
    </w:p>
    <w:p w14:paraId="5F555552" w14:textId="77777777" w:rsidR="009D1A0F" w:rsidRPr="004F38A7" w:rsidRDefault="009D1A0F">
      <w:pPr>
        <w:pStyle w:val="a3"/>
        <w:spacing w:before="71"/>
        <w:ind w:left="936" w:firstLine="0"/>
        <w:jc w:val="left"/>
      </w:pPr>
      <w:r w:rsidRPr="004F38A7">
        <w:rPr>
          <w:u w:val="single"/>
        </w:rPr>
        <w:t>Малые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формы</w:t>
      </w:r>
      <w:r w:rsidRPr="004F38A7">
        <w:rPr>
          <w:spacing w:val="-1"/>
          <w:u w:val="single"/>
        </w:rPr>
        <w:t xml:space="preserve"> </w:t>
      </w:r>
      <w:r w:rsidRPr="004F38A7">
        <w:rPr>
          <w:u w:val="single"/>
        </w:rPr>
        <w:t>фольклора</w:t>
      </w:r>
    </w:p>
    <w:p w14:paraId="67B70A19" w14:textId="77777777" w:rsidR="009D1A0F" w:rsidRPr="004F38A7" w:rsidRDefault="009D1A0F">
      <w:pPr>
        <w:pStyle w:val="a3"/>
        <w:ind w:left="228" w:right="729"/>
      </w:pPr>
      <w:r w:rsidRPr="004F38A7">
        <w:t>"А</w:t>
      </w:r>
      <w:r w:rsidRPr="004F38A7">
        <w:rPr>
          <w:spacing w:val="1"/>
        </w:rPr>
        <w:t xml:space="preserve"> </w:t>
      </w:r>
      <w:r w:rsidRPr="004F38A7">
        <w:t>баиньки-баиньки",</w:t>
      </w:r>
      <w:r w:rsidRPr="004F38A7">
        <w:rPr>
          <w:spacing w:val="1"/>
        </w:rPr>
        <w:t xml:space="preserve"> </w:t>
      </w:r>
      <w:r w:rsidRPr="004F38A7">
        <w:t>"Бежала</w:t>
      </w:r>
      <w:r w:rsidRPr="004F38A7">
        <w:rPr>
          <w:spacing w:val="1"/>
        </w:rPr>
        <w:t xml:space="preserve"> </w:t>
      </w:r>
      <w:r w:rsidRPr="004F38A7">
        <w:t>лесочком</w:t>
      </w:r>
      <w:r w:rsidRPr="004F38A7">
        <w:rPr>
          <w:spacing w:val="1"/>
        </w:rPr>
        <w:t xml:space="preserve"> </w:t>
      </w:r>
      <w:r w:rsidRPr="004F38A7">
        <w:t>лиса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proofErr w:type="spellStart"/>
      <w:r w:rsidRPr="004F38A7">
        <w:t>кузовочком</w:t>
      </w:r>
      <w:proofErr w:type="spellEnd"/>
      <w:r w:rsidRPr="004F38A7">
        <w:t>...",</w:t>
      </w:r>
      <w:r w:rsidRPr="004F38A7">
        <w:rPr>
          <w:spacing w:val="1"/>
        </w:rPr>
        <w:t xml:space="preserve"> </w:t>
      </w:r>
      <w:r w:rsidRPr="004F38A7">
        <w:t>"Большие</w:t>
      </w:r>
      <w:r w:rsidRPr="004F38A7">
        <w:rPr>
          <w:spacing w:val="1"/>
        </w:rPr>
        <w:t xml:space="preserve"> </w:t>
      </w:r>
      <w:r w:rsidRPr="004F38A7">
        <w:t>ноги",</w:t>
      </w:r>
      <w:r w:rsidRPr="004F38A7">
        <w:rPr>
          <w:spacing w:val="1"/>
        </w:rPr>
        <w:t xml:space="preserve"> </w:t>
      </w:r>
      <w:r w:rsidRPr="004F38A7">
        <w:t>"Водичка, водичка", "Вот и люди спят", "Дождик, дождик, полно лить...", "Заяц Егорка...",</w:t>
      </w:r>
      <w:r w:rsidRPr="004F38A7">
        <w:rPr>
          <w:spacing w:val="1"/>
        </w:rPr>
        <w:t xml:space="preserve"> </w:t>
      </w:r>
      <w:r w:rsidRPr="004F38A7">
        <w:t>"Идет коза рогатая", "Из-за леса, из-за гор...", "Катя, Катя...", "Кисонька-</w:t>
      </w:r>
      <w:proofErr w:type="spellStart"/>
      <w:r w:rsidRPr="004F38A7">
        <w:t>мурысонька</w:t>
      </w:r>
      <w:proofErr w:type="spellEnd"/>
      <w:r w:rsidRPr="004F38A7">
        <w:t>...",</w:t>
      </w:r>
      <w:r w:rsidRPr="004F38A7">
        <w:rPr>
          <w:spacing w:val="1"/>
        </w:rPr>
        <w:t xml:space="preserve"> </w:t>
      </w:r>
      <w:r w:rsidRPr="004F38A7">
        <w:t xml:space="preserve">"Наша Маша </w:t>
      </w:r>
      <w:proofErr w:type="spellStart"/>
      <w:r w:rsidRPr="004F38A7">
        <w:t>маленька</w:t>
      </w:r>
      <w:proofErr w:type="spellEnd"/>
      <w:r w:rsidRPr="004F38A7">
        <w:t>...", "Наши уточки с утра", "Огуречик, огуречик...", "Ой ду-ду, дуду,</w:t>
      </w:r>
      <w:r w:rsidRPr="004F38A7">
        <w:rPr>
          <w:spacing w:val="1"/>
        </w:rPr>
        <w:t xml:space="preserve"> </w:t>
      </w:r>
      <w:r w:rsidRPr="004F38A7">
        <w:t>ду-ду! Сидит ворон на дубу", "Поехали, поехали", "Пошел котик на Торжок...", "Тили-</w:t>
      </w:r>
      <w:r w:rsidRPr="004F38A7">
        <w:rPr>
          <w:spacing w:val="1"/>
        </w:rPr>
        <w:t xml:space="preserve"> </w:t>
      </w:r>
      <w:r w:rsidRPr="004F38A7">
        <w:t>бом!...",</w:t>
      </w:r>
      <w:r w:rsidRPr="004F38A7">
        <w:rPr>
          <w:spacing w:val="1"/>
        </w:rPr>
        <w:t xml:space="preserve"> </w:t>
      </w:r>
      <w:r w:rsidRPr="004F38A7">
        <w:t>"Уж</w:t>
      </w:r>
      <w:r w:rsidRPr="004F38A7">
        <w:rPr>
          <w:spacing w:val="-1"/>
        </w:rPr>
        <w:t xml:space="preserve"> </w:t>
      </w:r>
      <w:r w:rsidRPr="004F38A7">
        <w:t>ты,</w:t>
      </w:r>
      <w:r w:rsidRPr="004F38A7">
        <w:rPr>
          <w:spacing w:val="-1"/>
        </w:rPr>
        <w:t xml:space="preserve"> </w:t>
      </w:r>
      <w:r w:rsidRPr="004F38A7">
        <w:t>радуга-дуга",</w:t>
      </w:r>
      <w:r w:rsidRPr="004F38A7">
        <w:rPr>
          <w:spacing w:val="1"/>
        </w:rPr>
        <w:t xml:space="preserve"> </w:t>
      </w:r>
      <w:r w:rsidRPr="004F38A7">
        <w:t>"Улитка,</w:t>
      </w:r>
      <w:r w:rsidRPr="004F38A7">
        <w:rPr>
          <w:spacing w:val="1"/>
        </w:rPr>
        <w:t xml:space="preserve"> </w:t>
      </w:r>
      <w:r w:rsidRPr="004F38A7">
        <w:t>улитка...",</w:t>
      </w:r>
      <w:r w:rsidRPr="004F38A7">
        <w:rPr>
          <w:spacing w:val="2"/>
        </w:rPr>
        <w:t xml:space="preserve"> </w:t>
      </w:r>
      <w:r w:rsidRPr="004F38A7">
        <w:t>"Чики,</w:t>
      </w:r>
      <w:r w:rsidRPr="004F38A7">
        <w:rPr>
          <w:spacing w:val="-1"/>
        </w:rPr>
        <w:t xml:space="preserve"> </w:t>
      </w:r>
      <w:r w:rsidRPr="004F38A7">
        <w:t>чики,</w:t>
      </w:r>
      <w:r w:rsidRPr="004F38A7">
        <w:rPr>
          <w:spacing w:val="-1"/>
        </w:rPr>
        <w:t xml:space="preserve"> </w:t>
      </w:r>
      <w:r w:rsidRPr="004F38A7">
        <w:t>кички...".</w:t>
      </w:r>
    </w:p>
    <w:p w14:paraId="740B3CB7" w14:textId="77777777" w:rsidR="009D1A0F" w:rsidRPr="004F38A7" w:rsidRDefault="009D1A0F">
      <w:pPr>
        <w:pStyle w:val="a3"/>
        <w:spacing w:line="275" w:lineRule="exact"/>
        <w:ind w:left="936" w:firstLine="0"/>
        <w:jc w:val="left"/>
      </w:pPr>
      <w:r w:rsidRPr="004F38A7">
        <w:rPr>
          <w:u w:val="single"/>
        </w:rPr>
        <w:t>Русские</w:t>
      </w:r>
      <w:r w:rsidRPr="004F38A7">
        <w:rPr>
          <w:spacing w:val="-2"/>
          <w:u w:val="single"/>
        </w:rPr>
        <w:t xml:space="preserve"> </w:t>
      </w:r>
      <w:r w:rsidRPr="004F38A7">
        <w:rPr>
          <w:u w:val="single"/>
        </w:rPr>
        <w:t>народные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сказки</w:t>
      </w:r>
    </w:p>
    <w:p w14:paraId="6E253E4D" w14:textId="77777777" w:rsidR="009D1A0F" w:rsidRPr="004F38A7" w:rsidRDefault="009D1A0F">
      <w:pPr>
        <w:pStyle w:val="a3"/>
        <w:ind w:left="228" w:right="735"/>
      </w:pPr>
      <w:r w:rsidRPr="004F38A7">
        <w:t>"</w:t>
      </w:r>
      <w:proofErr w:type="spellStart"/>
      <w:r w:rsidRPr="004F38A7">
        <w:t>Заюшкина</w:t>
      </w:r>
      <w:proofErr w:type="spellEnd"/>
      <w:r w:rsidRPr="004F38A7">
        <w:t xml:space="preserve"> избушка" (</w:t>
      </w:r>
      <w:proofErr w:type="spellStart"/>
      <w:r w:rsidRPr="004F38A7">
        <w:t>обраб</w:t>
      </w:r>
      <w:proofErr w:type="spellEnd"/>
      <w:r w:rsidRPr="004F38A7">
        <w:t>. О. Капицы), "Как коза избушку построила" (</w:t>
      </w:r>
      <w:proofErr w:type="spellStart"/>
      <w:r w:rsidRPr="004F38A7">
        <w:t>обраб</w:t>
      </w:r>
      <w:proofErr w:type="spellEnd"/>
      <w:r w:rsidRPr="004F38A7">
        <w:t>.</w:t>
      </w:r>
      <w:r w:rsidRPr="004F38A7">
        <w:rPr>
          <w:spacing w:val="1"/>
        </w:rPr>
        <w:t xml:space="preserve"> </w:t>
      </w:r>
      <w:r w:rsidRPr="004F38A7">
        <w:t>М.А. Булатова), "Кот, петух и лиса" (</w:t>
      </w:r>
      <w:proofErr w:type="spellStart"/>
      <w:r w:rsidRPr="004F38A7">
        <w:t>обраб</w:t>
      </w:r>
      <w:proofErr w:type="spellEnd"/>
      <w:r w:rsidRPr="004F38A7">
        <w:t>. М. Боголюбской), "Лиса и заяц" (</w:t>
      </w:r>
      <w:proofErr w:type="spellStart"/>
      <w:r w:rsidRPr="004F38A7">
        <w:t>обраб</w:t>
      </w:r>
      <w:proofErr w:type="spellEnd"/>
      <w:r w:rsidRPr="004F38A7">
        <w:t>. В.</w:t>
      </w:r>
      <w:r w:rsidRPr="004F38A7">
        <w:rPr>
          <w:spacing w:val="1"/>
        </w:rPr>
        <w:t xml:space="preserve"> </w:t>
      </w:r>
      <w:r w:rsidRPr="004F38A7">
        <w:t>Даля),</w:t>
      </w:r>
      <w:r w:rsidRPr="004F38A7">
        <w:rPr>
          <w:spacing w:val="1"/>
        </w:rPr>
        <w:t xml:space="preserve"> </w:t>
      </w:r>
      <w:r w:rsidRPr="004F38A7">
        <w:t>"Маша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медведь"</w:t>
      </w:r>
      <w:r w:rsidRPr="004F38A7">
        <w:rPr>
          <w:spacing w:val="1"/>
        </w:rPr>
        <w:t xml:space="preserve"> </w:t>
      </w:r>
      <w:r w:rsidRPr="004F38A7">
        <w:t>(</w:t>
      </w:r>
      <w:proofErr w:type="spellStart"/>
      <w:r w:rsidRPr="004F38A7">
        <w:t>обраб</w:t>
      </w:r>
      <w:proofErr w:type="spellEnd"/>
      <w:r w:rsidRPr="004F38A7">
        <w:t>.</w:t>
      </w:r>
      <w:r w:rsidRPr="004F38A7">
        <w:rPr>
          <w:spacing w:val="1"/>
        </w:rPr>
        <w:t xml:space="preserve"> </w:t>
      </w:r>
      <w:r w:rsidRPr="004F38A7">
        <w:t>М.А.</w:t>
      </w:r>
      <w:r w:rsidRPr="004F38A7">
        <w:rPr>
          <w:spacing w:val="1"/>
        </w:rPr>
        <w:t xml:space="preserve"> </w:t>
      </w:r>
      <w:r w:rsidRPr="004F38A7">
        <w:t>Булатова),</w:t>
      </w:r>
      <w:r w:rsidRPr="004F38A7">
        <w:rPr>
          <w:spacing w:val="1"/>
        </w:rPr>
        <w:t xml:space="preserve"> </w:t>
      </w:r>
      <w:r w:rsidRPr="004F38A7">
        <w:t>"</w:t>
      </w:r>
      <w:proofErr w:type="spellStart"/>
      <w:r w:rsidRPr="004F38A7">
        <w:t>Снегурушка</w:t>
      </w:r>
      <w:proofErr w:type="spellEnd"/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лиса"</w:t>
      </w:r>
      <w:r w:rsidRPr="004F38A7">
        <w:rPr>
          <w:spacing w:val="1"/>
        </w:rPr>
        <w:t xml:space="preserve"> </w:t>
      </w:r>
      <w:r w:rsidRPr="004F38A7">
        <w:t>(</w:t>
      </w:r>
      <w:proofErr w:type="spellStart"/>
      <w:r w:rsidRPr="004F38A7">
        <w:t>обраб</w:t>
      </w:r>
      <w:proofErr w:type="spellEnd"/>
      <w:r w:rsidRPr="004F38A7">
        <w:t>.</w:t>
      </w:r>
      <w:r w:rsidRPr="004F38A7">
        <w:rPr>
          <w:spacing w:val="1"/>
        </w:rPr>
        <w:t xml:space="preserve"> </w:t>
      </w:r>
      <w:r w:rsidRPr="004F38A7">
        <w:t>А.Н.</w:t>
      </w:r>
      <w:r w:rsidRPr="004F38A7">
        <w:rPr>
          <w:spacing w:val="1"/>
        </w:rPr>
        <w:t xml:space="preserve"> </w:t>
      </w:r>
      <w:r w:rsidRPr="004F38A7">
        <w:t>Толстого).</w:t>
      </w:r>
    </w:p>
    <w:p w14:paraId="25D3F9B3" w14:textId="77777777" w:rsidR="009D1A0F" w:rsidRPr="004F38A7" w:rsidRDefault="009D1A0F">
      <w:pPr>
        <w:pStyle w:val="a3"/>
        <w:ind w:left="936" w:firstLine="0"/>
        <w:jc w:val="left"/>
      </w:pPr>
      <w:r w:rsidRPr="004F38A7">
        <w:rPr>
          <w:u w:val="single"/>
        </w:rPr>
        <w:t>Фольклор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народов</w:t>
      </w:r>
      <w:r w:rsidRPr="004F38A7">
        <w:rPr>
          <w:spacing w:val="-2"/>
          <w:u w:val="single"/>
        </w:rPr>
        <w:t xml:space="preserve"> </w:t>
      </w:r>
      <w:r w:rsidRPr="004F38A7">
        <w:rPr>
          <w:u w:val="single"/>
        </w:rPr>
        <w:t>мира</w:t>
      </w:r>
    </w:p>
    <w:p w14:paraId="501F06E4" w14:textId="77777777" w:rsidR="009D1A0F" w:rsidRPr="004F38A7" w:rsidRDefault="009D1A0F">
      <w:pPr>
        <w:pStyle w:val="a3"/>
        <w:ind w:left="228" w:right="738"/>
      </w:pPr>
      <w:r w:rsidRPr="004F38A7">
        <w:t>"В гостях</w:t>
      </w:r>
      <w:r w:rsidRPr="004F38A7">
        <w:rPr>
          <w:spacing w:val="60"/>
        </w:rPr>
        <w:t xml:space="preserve"> </w:t>
      </w:r>
      <w:r w:rsidRPr="004F38A7">
        <w:t xml:space="preserve">у королевы", "Разговор", англ. </w:t>
      </w:r>
      <w:proofErr w:type="spellStart"/>
      <w:r w:rsidRPr="004F38A7">
        <w:t>нар.песенки</w:t>
      </w:r>
      <w:proofErr w:type="spellEnd"/>
      <w:r w:rsidRPr="004F38A7">
        <w:t xml:space="preserve"> (пер. и </w:t>
      </w:r>
      <w:proofErr w:type="spellStart"/>
      <w:r w:rsidRPr="004F38A7">
        <w:t>обраб</w:t>
      </w:r>
      <w:proofErr w:type="spellEnd"/>
      <w:r w:rsidRPr="004F38A7">
        <w:t>. С. Маршака);</w:t>
      </w:r>
      <w:r w:rsidRPr="004F38A7">
        <w:rPr>
          <w:spacing w:val="1"/>
        </w:rPr>
        <w:t xml:space="preserve"> </w:t>
      </w:r>
      <w:r w:rsidRPr="004F38A7">
        <w:t>"Ой</w:t>
      </w:r>
      <w:r w:rsidRPr="004F38A7">
        <w:rPr>
          <w:spacing w:val="1"/>
        </w:rPr>
        <w:t xml:space="preserve"> </w:t>
      </w:r>
      <w:r w:rsidRPr="004F38A7">
        <w:t>ты</w:t>
      </w:r>
      <w:r w:rsidRPr="004F38A7">
        <w:rPr>
          <w:spacing w:val="1"/>
        </w:rPr>
        <w:t xml:space="preserve"> </w:t>
      </w:r>
      <w:proofErr w:type="spellStart"/>
      <w:r w:rsidRPr="004F38A7">
        <w:t>заюшка</w:t>
      </w:r>
      <w:proofErr w:type="spellEnd"/>
      <w:r w:rsidRPr="004F38A7">
        <w:t>-пострел...",</w:t>
      </w:r>
      <w:r w:rsidRPr="004F38A7">
        <w:rPr>
          <w:spacing w:val="1"/>
        </w:rPr>
        <w:t xml:space="preserve"> </w:t>
      </w:r>
      <w:r w:rsidRPr="004F38A7">
        <w:t>пер.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proofErr w:type="spellStart"/>
      <w:r w:rsidRPr="004F38A7">
        <w:t>молд.И</w:t>
      </w:r>
      <w:proofErr w:type="spellEnd"/>
      <w:r w:rsidRPr="004F38A7">
        <w:t>.</w:t>
      </w:r>
      <w:r w:rsidRPr="004F38A7">
        <w:rPr>
          <w:spacing w:val="1"/>
        </w:rPr>
        <w:t xml:space="preserve"> </w:t>
      </w:r>
      <w:r w:rsidRPr="004F38A7">
        <w:t>Токмаковой;</w:t>
      </w:r>
      <w:r w:rsidRPr="004F38A7">
        <w:rPr>
          <w:spacing w:val="1"/>
        </w:rPr>
        <w:t xml:space="preserve"> </w:t>
      </w:r>
      <w:r w:rsidRPr="004F38A7">
        <w:t>"</w:t>
      </w:r>
      <w:proofErr w:type="spellStart"/>
      <w:r w:rsidRPr="004F38A7">
        <w:t>Снегирек</w:t>
      </w:r>
      <w:proofErr w:type="spellEnd"/>
      <w:r w:rsidRPr="004F38A7">
        <w:t>",</w:t>
      </w:r>
      <w:r w:rsidRPr="004F38A7">
        <w:rPr>
          <w:spacing w:val="1"/>
        </w:rPr>
        <w:t xml:space="preserve"> </w:t>
      </w:r>
      <w:r w:rsidRPr="004F38A7">
        <w:t>пер.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нем.</w:t>
      </w:r>
      <w:r w:rsidRPr="004F38A7">
        <w:rPr>
          <w:spacing w:val="1"/>
        </w:rPr>
        <w:t xml:space="preserve"> </w:t>
      </w:r>
      <w:r w:rsidRPr="004F38A7">
        <w:t>В.</w:t>
      </w:r>
      <w:r w:rsidRPr="004F38A7">
        <w:rPr>
          <w:spacing w:val="1"/>
        </w:rPr>
        <w:t xml:space="preserve"> </w:t>
      </w:r>
      <w:r w:rsidRPr="004F38A7">
        <w:t>Викторова, "Три веселых братца", пер. с нем. Л. Яхнина; "Ты, собачка, не лай...", пер. с</w:t>
      </w:r>
      <w:r w:rsidRPr="004F38A7">
        <w:rPr>
          <w:spacing w:val="1"/>
        </w:rPr>
        <w:t xml:space="preserve"> </w:t>
      </w:r>
      <w:proofErr w:type="spellStart"/>
      <w:r w:rsidRPr="004F38A7">
        <w:t>молд</w:t>
      </w:r>
      <w:proofErr w:type="spellEnd"/>
      <w:r w:rsidRPr="004F38A7">
        <w:t>.</w:t>
      </w:r>
      <w:r w:rsidRPr="004F38A7">
        <w:rPr>
          <w:spacing w:val="1"/>
        </w:rPr>
        <w:t xml:space="preserve"> </w:t>
      </w:r>
      <w:r w:rsidRPr="004F38A7">
        <w:t>И.</w:t>
      </w:r>
      <w:r w:rsidRPr="004F38A7">
        <w:rPr>
          <w:spacing w:val="1"/>
        </w:rPr>
        <w:t xml:space="preserve"> </w:t>
      </w:r>
      <w:r w:rsidRPr="004F38A7">
        <w:t>Токмаковой;</w:t>
      </w:r>
      <w:r w:rsidRPr="004F38A7">
        <w:rPr>
          <w:spacing w:val="1"/>
        </w:rPr>
        <w:t xml:space="preserve"> </w:t>
      </w:r>
      <w:r w:rsidRPr="004F38A7">
        <w:t>"У</w:t>
      </w:r>
      <w:r w:rsidRPr="004F38A7">
        <w:rPr>
          <w:spacing w:val="1"/>
        </w:rPr>
        <w:t xml:space="preserve"> </w:t>
      </w:r>
      <w:r w:rsidRPr="004F38A7">
        <w:t>солнышка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гостях",</w:t>
      </w:r>
      <w:r w:rsidRPr="004F38A7">
        <w:rPr>
          <w:spacing w:val="1"/>
        </w:rPr>
        <w:t xml:space="preserve"> </w:t>
      </w:r>
      <w:proofErr w:type="spellStart"/>
      <w:r w:rsidRPr="004F38A7">
        <w:t>словацк</w:t>
      </w:r>
      <w:proofErr w:type="spellEnd"/>
      <w:r w:rsidRPr="004F38A7">
        <w:t>.</w:t>
      </w:r>
      <w:r w:rsidRPr="004F38A7">
        <w:rPr>
          <w:spacing w:val="1"/>
        </w:rPr>
        <w:t xml:space="preserve"> </w:t>
      </w:r>
      <w:proofErr w:type="spellStart"/>
      <w:r w:rsidRPr="004F38A7">
        <w:t>нар.сказка</w:t>
      </w:r>
      <w:proofErr w:type="spellEnd"/>
      <w:r w:rsidRPr="004F38A7">
        <w:rPr>
          <w:spacing w:val="1"/>
        </w:rPr>
        <w:t xml:space="preserve"> </w:t>
      </w:r>
      <w:r w:rsidRPr="004F38A7">
        <w:t>(пер.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proofErr w:type="spellStart"/>
      <w:r w:rsidRPr="004F38A7">
        <w:t>обраб</w:t>
      </w:r>
      <w:proofErr w:type="spellEnd"/>
      <w:r w:rsidRPr="004F38A7">
        <w:t>.</w:t>
      </w:r>
      <w:r w:rsidRPr="004F38A7">
        <w:rPr>
          <w:spacing w:val="1"/>
        </w:rPr>
        <w:t xml:space="preserve"> </w:t>
      </w:r>
      <w:r w:rsidRPr="004F38A7">
        <w:t>С.</w:t>
      </w:r>
      <w:r w:rsidRPr="004F38A7">
        <w:rPr>
          <w:spacing w:val="1"/>
        </w:rPr>
        <w:t xml:space="preserve"> </w:t>
      </w:r>
      <w:r w:rsidRPr="004F38A7">
        <w:t>Могилевской</w:t>
      </w:r>
      <w:r w:rsidRPr="004F38A7">
        <w:rPr>
          <w:spacing w:val="-1"/>
        </w:rPr>
        <w:t xml:space="preserve"> </w:t>
      </w:r>
      <w:r w:rsidRPr="004F38A7">
        <w:t>и Л.</w:t>
      </w:r>
      <w:r w:rsidRPr="004F38A7">
        <w:rPr>
          <w:spacing w:val="-1"/>
        </w:rPr>
        <w:t xml:space="preserve"> </w:t>
      </w:r>
      <w:r w:rsidRPr="004F38A7">
        <w:t>Зориной).</w:t>
      </w:r>
    </w:p>
    <w:p w14:paraId="515841E0" w14:textId="77777777" w:rsidR="009D1A0F" w:rsidRPr="004F38A7" w:rsidRDefault="009D1A0F">
      <w:pPr>
        <w:pStyle w:val="a3"/>
        <w:ind w:left="0" w:firstLine="0"/>
        <w:jc w:val="left"/>
      </w:pPr>
    </w:p>
    <w:p w14:paraId="41E4218A" w14:textId="77777777" w:rsidR="009D1A0F" w:rsidRPr="004F38A7" w:rsidRDefault="009D1A0F">
      <w:pPr>
        <w:pStyle w:val="a3"/>
        <w:spacing w:before="1"/>
        <w:ind w:left="936" w:firstLine="0"/>
        <w:jc w:val="left"/>
      </w:pPr>
      <w:r w:rsidRPr="004F38A7">
        <w:rPr>
          <w:u w:val="single"/>
        </w:rPr>
        <w:t>Произведения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поэтов</w:t>
      </w:r>
      <w:r w:rsidRPr="004F38A7">
        <w:rPr>
          <w:spacing w:val="-2"/>
          <w:u w:val="single"/>
        </w:rPr>
        <w:t xml:space="preserve"> </w:t>
      </w:r>
      <w:r w:rsidRPr="004F38A7">
        <w:rPr>
          <w:u w:val="single"/>
        </w:rPr>
        <w:t>и</w:t>
      </w:r>
      <w:r w:rsidRPr="004F38A7">
        <w:rPr>
          <w:spacing w:val="-5"/>
          <w:u w:val="single"/>
        </w:rPr>
        <w:t xml:space="preserve"> </w:t>
      </w:r>
      <w:r w:rsidRPr="004F38A7">
        <w:rPr>
          <w:u w:val="single"/>
        </w:rPr>
        <w:t>писателей</w:t>
      </w:r>
      <w:r w:rsidRPr="004F38A7">
        <w:rPr>
          <w:spacing w:val="-2"/>
          <w:u w:val="single"/>
        </w:rPr>
        <w:t xml:space="preserve"> </w:t>
      </w:r>
      <w:r w:rsidRPr="004F38A7">
        <w:rPr>
          <w:u w:val="single"/>
        </w:rPr>
        <w:t>России</w:t>
      </w:r>
    </w:p>
    <w:p w14:paraId="67E78BF0" w14:textId="77777777" w:rsidR="009D1A0F" w:rsidRPr="004F38A7" w:rsidRDefault="009D1A0F">
      <w:pPr>
        <w:pStyle w:val="a3"/>
        <w:ind w:left="228" w:right="736"/>
      </w:pPr>
      <w:r w:rsidRPr="004F38A7">
        <w:t>Поэзия Аким Я.Л. "Мама"; Александрова З.Н. "Гули-гули", "Арбуз"; Барто А., Барто</w:t>
      </w:r>
      <w:r w:rsidRPr="004F38A7">
        <w:rPr>
          <w:spacing w:val="1"/>
        </w:rPr>
        <w:t xml:space="preserve"> </w:t>
      </w:r>
      <w:r w:rsidRPr="004F38A7">
        <w:t>П.</w:t>
      </w:r>
      <w:r w:rsidRPr="004F38A7">
        <w:rPr>
          <w:spacing w:val="1"/>
        </w:rPr>
        <w:t xml:space="preserve"> </w:t>
      </w:r>
      <w:r w:rsidRPr="004F38A7">
        <w:t>"Девочка-ревушка";</w:t>
      </w:r>
      <w:r w:rsidRPr="004F38A7">
        <w:rPr>
          <w:spacing w:val="1"/>
        </w:rPr>
        <w:t xml:space="preserve"> </w:t>
      </w:r>
      <w:r w:rsidRPr="004F38A7">
        <w:t>Берестов</w:t>
      </w:r>
      <w:r w:rsidRPr="004F38A7">
        <w:rPr>
          <w:spacing w:val="1"/>
        </w:rPr>
        <w:t xml:space="preserve"> </w:t>
      </w:r>
      <w:r w:rsidRPr="004F38A7">
        <w:t>В.Д.</w:t>
      </w:r>
      <w:r w:rsidRPr="004F38A7">
        <w:rPr>
          <w:spacing w:val="1"/>
        </w:rPr>
        <w:t xml:space="preserve"> </w:t>
      </w:r>
      <w:r w:rsidRPr="004F38A7">
        <w:t>"Веселое</w:t>
      </w:r>
      <w:r w:rsidRPr="004F38A7">
        <w:rPr>
          <w:spacing w:val="1"/>
        </w:rPr>
        <w:t xml:space="preserve"> </w:t>
      </w:r>
      <w:r w:rsidRPr="004F38A7">
        <w:t>лето",</w:t>
      </w:r>
      <w:r w:rsidRPr="004F38A7">
        <w:rPr>
          <w:spacing w:val="1"/>
        </w:rPr>
        <w:t xml:space="preserve"> </w:t>
      </w:r>
      <w:r w:rsidRPr="004F38A7">
        <w:t>"Мишка,</w:t>
      </w:r>
      <w:r w:rsidRPr="004F38A7">
        <w:rPr>
          <w:spacing w:val="1"/>
        </w:rPr>
        <w:t xml:space="preserve"> </w:t>
      </w:r>
      <w:r w:rsidRPr="004F38A7">
        <w:t>мишка,</w:t>
      </w:r>
      <w:r w:rsidRPr="004F38A7">
        <w:rPr>
          <w:spacing w:val="1"/>
        </w:rPr>
        <w:t xml:space="preserve"> </w:t>
      </w:r>
      <w:r w:rsidRPr="004F38A7">
        <w:t>лежебока",</w:t>
      </w:r>
      <w:r w:rsidRPr="004F38A7">
        <w:rPr>
          <w:spacing w:val="1"/>
        </w:rPr>
        <w:t xml:space="preserve"> </w:t>
      </w:r>
      <w:r w:rsidRPr="004F38A7">
        <w:t xml:space="preserve">"Котенок", "Воробушки"; Введенский А.И. "Мышка"; </w:t>
      </w:r>
      <w:proofErr w:type="spellStart"/>
      <w:r w:rsidRPr="004F38A7">
        <w:t>Лагздынь</w:t>
      </w:r>
      <w:proofErr w:type="spellEnd"/>
      <w:r w:rsidRPr="004F38A7">
        <w:t xml:space="preserve"> Г.Р. "Петушок"; Лермонтов</w:t>
      </w:r>
      <w:r w:rsidRPr="004F38A7">
        <w:rPr>
          <w:spacing w:val="-57"/>
        </w:rPr>
        <w:t xml:space="preserve"> </w:t>
      </w:r>
      <w:r w:rsidRPr="004F38A7">
        <w:t>М.Ю.</w:t>
      </w:r>
      <w:r w:rsidRPr="004F38A7">
        <w:rPr>
          <w:spacing w:val="16"/>
        </w:rPr>
        <w:t xml:space="preserve"> </w:t>
      </w:r>
      <w:r w:rsidRPr="004F38A7">
        <w:t>"Спи,</w:t>
      </w:r>
      <w:r w:rsidRPr="004F38A7">
        <w:rPr>
          <w:spacing w:val="16"/>
        </w:rPr>
        <w:t xml:space="preserve"> </w:t>
      </w:r>
      <w:r w:rsidRPr="004F38A7">
        <w:t>младенец..."</w:t>
      </w:r>
      <w:r w:rsidRPr="004F38A7">
        <w:rPr>
          <w:spacing w:val="14"/>
        </w:rPr>
        <w:t xml:space="preserve"> </w:t>
      </w:r>
      <w:r w:rsidRPr="004F38A7">
        <w:t>(из</w:t>
      </w:r>
      <w:r w:rsidRPr="004F38A7">
        <w:rPr>
          <w:spacing w:val="18"/>
        </w:rPr>
        <w:t xml:space="preserve"> </w:t>
      </w:r>
      <w:r w:rsidRPr="004F38A7">
        <w:t>стихотворения</w:t>
      </w:r>
      <w:r w:rsidRPr="004F38A7">
        <w:rPr>
          <w:spacing w:val="15"/>
        </w:rPr>
        <w:t xml:space="preserve"> </w:t>
      </w:r>
      <w:r w:rsidRPr="004F38A7">
        <w:t>"Казачья</w:t>
      </w:r>
      <w:r w:rsidRPr="004F38A7">
        <w:rPr>
          <w:spacing w:val="16"/>
        </w:rPr>
        <w:t xml:space="preserve"> </w:t>
      </w:r>
      <w:r w:rsidRPr="004F38A7">
        <w:t>колыбельная");</w:t>
      </w:r>
      <w:r w:rsidRPr="004F38A7">
        <w:rPr>
          <w:spacing w:val="16"/>
        </w:rPr>
        <w:t xml:space="preserve"> </w:t>
      </w:r>
      <w:r w:rsidRPr="004F38A7">
        <w:t>Маршак</w:t>
      </w:r>
      <w:r w:rsidRPr="004F38A7">
        <w:rPr>
          <w:spacing w:val="16"/>
        </w:rPr>
        <w:t xml:space="preserve"> </w:t>
      </w:r>
      <w:r w:rsidRPr="004F38A7">
        <w:t>С.Я.</w:t>
      </w:r>
      <w:r w:rsidRPr="004F38A7">
        <w:rPr>
          <w:spacing w:val="16"/>
        </w:rPr>
        <w:t xml:space="preserve"> </w:t>
      </w:r>
      <w:r w:rsidRPr="004F38A7">
        <w:t>"Сказка</w:t>
      </w:r>
      <w:r w:rsidRPr="004F38A7">
        <w:rPr>
          <w:spacing w:val="-58"/>
        </w:rPr>
        <w:t xml:space="preserve"> </w:t>
      </w:r>
      <w:r w:rsidRPr="004F38A7">
        <w:t xml:space="preserve">о глупом мышонке"; Мошковская Э.Э. "Приказ" (в сокр.), "Мчится поезд"; </w:t>
      </w:r>
      <w:proofErr w:type="spellStart"/>
      <w:r w:rsidRPr="004F38A7">
        <w:t>Пикулева</w:t>
      </w:r>
      <w:proofErr w:type="spellEnd"/>
      <w:r w:rsidRPr="004F38A7">
        <w:t xml:space="preserve"> Н.В.</w:t>
      </w:r>
      <w:r w:rsidRPr="004F38A7">
        <w:rPr>
          <w:spacing w:val="1"/>
        </w:rPr>
        <w:t xml:space="preserve"> </w:t>
      </w:r>
      <w:r w:rsidRPr="004F38A7">
        <w:t xml:space="preserve">"Лисий хвостик", "Надувала кошка шар..."; Плещеев А.Н. "Травка зеленеет..."; </w:t>
      </w:r>
      <w:proofErr w:type="spellStart"/>
      <w:r w:rsidRPr="004F38A7">
        <w:t>Саконская</w:t>
      </w:r>
      <w:proofErr w:type="spellEnd"/>
      <w:r w:rsidRPr="004F38A7">
        <w:rPr>
          <w:spacing w:val="1"/>
        </w:rPr>
        <w:t xml:space="preserve"> </w:t>
      </w:r>
      <w:r w:rsidRPr="004F38A7">
        <w:lastRenderedPageBreak/>
        <w:t>Н.П. "Где мой пальчик?"; Сапгир Г.В. "Кошка"; Хармс Д.И. "Кораблик"; Чуковский К.И.</w:t>
      </w:r>
      <w:r w:rsidRPr="004F38A7">
        <w:rPr>
          <w:spacing w:val="1"/>
        </w:rPr>
        <w:t xml:space="preserve"> </w:t>
      </w:r>
      <w:r w:rsidRPr="004F38A7">
        <w:t>"Путаница".</w:t>
      </w:r>
    </w:p>
    <w:p w14:paraId="38F06A1A" w14:textId="77777777" w:rsidR="009D1A0F" w:rsidRPr="004F38A7" w:rsidRDefault="009D1A0F">
      <w:pPr>
        <w:pStyle w:val="a3"/>
        <w:ind w:left="0" w:firstLine="0"/>
        <w:jc w:val="left"/>
      </w:pPr>
    </w:p>
    <w:p w14:paraId="7A234135" w14:textId="77777777" w:rsidR="009D1A0F" w:rsidRPr="004F38A7" w:rsidRDefault="009D1A0F">
      <w:pPr>
        <w:pStyle w:val="a3"/>
        <w:ind w:left="936" w:firstLine="0"/>
        <w:jc w:val="left"/>
      </w:pPr>
      <w:r w:rsidRPr="004F38A7">
        <w:rPr>
          <w:u w:val="single"/>
        </w:rPr>
        <w:t>Проза</w:t>
      </w:r>
    </w:p>
    <w:p w14:paraId="35897F52" w14:textId="77777777" w:rsidR="009D1A0F" w:rsidRPr="004F38A7" w:rsidRDefault="009D1A0F">
      <w:pPr>
        <w:pStyle w:val="a3"/>
        <w:ind w:left="228" w:right="732"/>
      </w:pPr>
      <w:r w:rsidRPr="004F38A7">
        <w:t>Бианки В.В. "Лис и мышонок"; Калинина Н.Д. "В лесу" (из книги "Летом"), "Про</w:t>
      </w:r>
      <w:r w:rsidRPr="004F38A7">
        <w:rPr>
          <w:spacing w:val="1"/>
        </w:rPr>
        <w:t xml:space="preserve"> </w:t>
      </w:r>
      <w:r w:rsidRPr="004F38A7">
        <w:t>жука", "Как Саша и Алеша пришли в детский сад" (1 - 2 рассказа по выбору); Павлова Н.М.</w:t>
      </w:r>
      <w:r w:rsidRPr="004F38A7">
        <w:rPr>
          <w:spacing w:val="1"/>
        </w:rPr>
        <w:t xml:space="preserve"> </w:t>
      </w:r>
      <w:r w:rsidRPr="004F38A7">
        <w:t>"Земляничка";</w:t>
      </w:r>
      <w:r w:rsidRPr="004F38A7">
        <w:rPr>
          <w:spacing w:val="1"/>
        </w:rPr>
        <w:t xml:space="preserve"> </w:t>
      </w:r>
      <w:r w:rsidRPr="004F38A7">
        <w:t>Симбирская</w:t>
      </w:r>
      <w:r w:rsidRPr="004F38A7">
        <w:rPr>
          <w:spacing w:val="1"/>
        </w:rPr>
        <w:t xml:space="preserve"> </w:t>
      </w:r>
      <w:r w:rsidRPr="004F38A7">
        <w:t>Ю.С.</w:t>
      </w:r>
      <w:r w:rsidRPr="004F38A7">
        <w:rPr>
          <w:spacing w:val="1"/>
        </w:rPr>
        <w:t xml:space="preserve"> </w:t>
      </w:r>
      <w:r w:rsidRPr="004F38A7">
        <w:t>"По</w:t>
      </w:r>
      <w:r w:rsidRPr="004F38A7">
        <w:rPr>
          <w:spacing w:val="1"/>
        </w:rPr>
        <w:t xml:space="preserve"> </w:t>
      </w:r>
      <w:r w:rsidRPr="004F38A7">
        <w:t>тропинке,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дорожке";</w:t>
      </w:r>
      <w:r w:rsidRPr="004F38A7">
        <w:rPr>
          <w:spacing w:val="1"/>
        </w:rPr>
        <w:t xml:space="preserve"> </w:t>
      </w:r>
      <w:r w:rsidRPr="004F38A7">
        <w:t>Сутеев</w:t>
      </w:r>
      <w:r w:rsidRPr="004F38A7">
        <w:rPr>
          <w:spacing w:val="1"/>
        </w:rPr>
        <w:t xml:space="preserve"> </w:t>
      </w:r>
      <w:r w:rsidRPr="004F38A7">
        <w:t>В.Г.</w:t>
      </w:r>
      <w:r w:rsidRPr="004F38A7">
        <w:rPr>
          <w:spacing w:val="1"/>
        </w:rPr>
        <w:t xml:space="preserve"> </w:t>
      </w:r>
      <w:r w:rsidRPr="004F38A7">
        <w:t>"Кто</w:t>
      </w:r>
      <w:r w:rsidRPr="004F38A7">
        <w:rPr>
          <w:spacing w:val="1"/>
        </w:rPr>
        <w:t xml:space="preserve"> </w:t>
      </w:r>
      <w:r w:rsidRPr="004F38A7">
        <w:t>сказал</w:t>
      </w:r>
      <w:r w:rsidRPr="004F38A7">
        <w:rPr>
          <w:spacing w:val="1"/>
        </w:rPr>
        <w:t xml:space="preserve"> </w:t>
      </w:r>
      <w:r w:rsidRPr="004F38A7">
        <w:t>"мяу?", "Под грибом"; Тайц Я.М. "Кубик на кубик", "Впереди всех", "Волк" (рассказы по</w:t>
      </w:r>
      <w:r w:rsidRPr="004F38A7">
        <w:rPr>
          <w:spacing w:val="1"/>
        </w:rPr>
        <w:t xml:space="preserve"> </w:t>
      </w:r>
      <w:r w:rsidRPr="004F38A7">
        <w:t>выбору); Толстой Л.Н. "Три медведя", "Косточка"; Ушинский К.Д. "Васька", "Петушок с</w:t>
      </w:r>
      <w:r w:rsidRPr="004F38A7">
        <w:rPr>
          <w:spacing w:val="1"/>
        </w:rPr>
        <w:t xml:space="preserve"> </w:t>
      </w:r>
      <w:r w:rsidRPr="004F38A7">
        <w:t>семьей", "Уточки" (рассказы по выбору); Чарушин Е.И. "В лесу" (1 - 3 рассказа по выбору),</w:t>
      </w:r>
      <w:r w:rsidRPr="004F38A7">
        <w:rPr>
          <w:spacing w:val="1"/>
        </w:rPr>
        <w:t xml:space="preserve"> </w:t>
      </w:r>
      <w:r w:rsidRPr="004F38A7">
        <w:t>"</w:t>
      </w:r>
      <w:proofErr w:type="spellStart"/>
      <w:r w:rsidRPr="004F38A7">
        <w:t>Волчишко</w:t>
      </w:r>
      <w:proofErr w:type="spellEnd"/>
      <w:r w:rsidRPr="004F38A7">
        <w:t>";</w:t>
      </w:r>
      <w:r w:rsidRPr="004F38A7">
        <w:rPr>
          <w:spacing w:val="-1"/>
        </w:rPr>
        <w:t xml:space="preserve"> </w:t>
      </w:r>
      <w:r w:rsidRPr="004F38A7">
        <w:t>Чуковский К.И. "Мойдодыр".</w:t>
      </w:r>
    </w:p>
    <w:p w14:paraId="76E64A5F" w14:textId="77777777" w:rsidR="009D1A0F" w:rsidRPr="004F38A7" w:rsidRDefault="009D1A0F">
      <w:pPr>
        <w:pStyle w:val="a3"/>
        <w:ind w:left="0" w:firstLine="0"/>
        <w:jc w:val="left"/>
      </w:pPr>
    </w:p>
    <w:p w14:paraId="7BC019B1" w14:textId="77777777" w:rsidR="009D1A0F" w:rsidRPr="004F38A7" w:rsidRDefault="009D1A0F">
      <w:pPr>
        <w:pStyle w:val="a3"/>
        <w:ind w:left="936" w:firstLine="0"/>
        <w:jc w:val="left"/>
      </w:pPr>
      <w:r w:rsidRPr="004F38A7">
        <w:rPr>
          <w:u w:val="single"/>
        </w:rPr>
        <w:t>Произведения</w:t>
      </w:r>
      <w:r w:rsidRPr="004F38A7">
        <w:rPr>
          <w:spacing w:val="-4"/>
          <w:u w:val="single"/>
        </w:rPr>
        <w:t xml:space="preserve"> </w:t>
      </w:r>
      <w:r w:rsidRPr="004F38A7">
        <w:rPr>
          <w:u w:val="single"/>
        </w:rPr>
        <w:t>поэтов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и</w:t>
      </w:r>
      <w:r w:rsidRPr="004F38A7">
        <w:rPr>
          <w:spacing w:val="-5"/>
          <w:u w:val="single"/>
        </w:rPr>
        <w:t xml:space="preserve"> </w:t>
      </w:r>
      <w:r w:rsidRPr="004F38A7">
        <w:rPr>
          <w:u w:val="single"/>
        </w:rPr>
        <w:t>писателей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разных</w:t>
      </w:r>
      <w:r w:rsidRPr="004F38A7">
        <w:rPr>
          <w:spacing w:val="-1"/>
          <w:u w:val="single"/>
        </w:rPr>
        <w:t xml:space="preserve"> </w:t>
      </w:r>
      <w:r w:rsidRPr="004F38A7">
        <w:rPr>
          <w:u w:val="single"/>
        </w:rPr>
        <w:t>стран</w:t>
      </w:r>
    </w:p>
    <w:p w14:paraId="13A68CD2" w14:textId="77777777" w:rsidR="009D1A0F" w:rsidRPr="004F38A7" w:rsidRDefault="009D1A0F">
      <w:pPr>
        <w:pStyle w:val="a3"/>
        <w:spacing w:before="1"/>
        <w:ind w:left="228" w:right="734"/>
      </w:pPr>
      <w:r w:rsidRPr="004F38A7">
        <w:t>Биссет</w:t>
      </w:r>
      <w:r w:rsidRPr="004F38A7">
        <w:rPr>
          <w:spacing w:val="1"/>
        </w:rPr>
        <w:t xml:space="preserve"> </w:t>
      </w:r>
      <w:r w:rsidRPr="004F38A7">
        <w:t>Д.</w:t>
      </w:r>
      <w:r w:rsidRPr="004F38A7">
        <w:rPr>
          <w:spacing w:val="1"/>
        </w:rPr>
        <w:t xml:space="preserve"> </w:t>
      </w:r>
      <w:r w:rsidRPr="004F38A7">
        <w:t>"Га-га-га!",</w:t>
      </w:r>
      <w:r w:rsidRPr="004F38A7">
        <w:rPr>
          <w:spacing w:val="1"/>
        </w:rPr>
        <w:t xml:space="preserve"> </w:t>
      </w:r>
      <w:r w:rsidRPr="004F38A7">
        <w:t>пер.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англ.</w:t>
      </w:r>
      <w:r w:rsidRPr="004F38A7">
        <w:rPr>
          <w:spacing w:val="1"/>
        </w:rPr>
        <w:t xml:space="preserve"> </w:t>
      </w:r>
      <w:r w:rsidRPr="004F38A7">
        <w:t>Н.</w:t>
      </w:r>
      <w:r w:rsidRPr="004F38A7">
        <w:rPr>
          <w:spacing w:val="1"/>
        </w:rPr>
        <w:t xml:space="preserve"> </w:t>
      </w:r>
      <w:r w:rsidRPr="004F38A7">
        <w:t>Шерешевской;</w:t>
      </w:r>
      <w:r w:rsidRPr="004F38A7">
        <w:rPr>
          <w:spacing w:val="1"/>
        </w:rPr>
        <w:t xml:space="preserve"> </w:t>
      </w:r>
      <w:r w:rsidRPr="004F38A7">
        <w:t>Дональдсон</w:t>
      </w:r>
      <w:r w:rsidRPr="004F38A7">
        <w:rPr>
          <w:spacing w:val="1"/>
        </w:rPr>
        <w:t xml:space="preserve"> </w:t>
      </w:r>
      <w:r w:rsidRPr="004F38A7">
        <w:t>Д.</w:t>
      </w:r>
      <w:r w:rsidRPr="004F38A7">
        <w:rPr>
          <w:spacing w:val="1"/>
        </w:rPr>
        <w:t xml:space="preserve"> </w:t>
      </w:r>
      <w:r w:rsidRPr="004F38A7">
        <w:t>"Мишка-</w:t>
      </w:r>
      <w:r w:rsidRPr="004F38A7">
        <w:rPr>
          <w:spacing w:val="1"/>
        </w:rPr>
        <w:t xml:space="preserve"> </w:t>
      </w:r>
      <w:r w:rsidRPr="004F38A7">
        <w:t xml:space="preserve">почтальон", пер. М. </w:t>
      </w:r>
      <w:proofErr w:type="spellStart"/>
      <w:r w:rsidRPr="004F38A7">
        <w:t>Бородицкой</w:t>
      </w:r>
      <w:proofErr w:type="spellEnd"/>
      <w:r w:rsidRPr="004F38A7">
        <w:t xml:space="preserve">; </w:t>
      </w:r>
      <w:proofErr w:type="spellStart"/>
      <w:r w:rsidRPr="004F38A7">
        <w:t>Капутикян</w:t>
      </w:r>
      <w:proofErr w:type="spellEnd"/>
      <w:r w:rsidRPr="004F38A7">
        <w:t xml:space="preserve"> С.Б. "Все спят", "Маша обедает", пер. с </w:t>
      </w:r>
      <w:proofErr w:type="spellStart"/>
      <w:r w:rsidRPr="004F38A7">
        <w:t>арм</w:t>
      </w:r>
      <w:proofErr w:type="spellEnd"/>
      <w:r w:rsidRPr="004F38A7">
        <w:t>. Т.</w:t>
      </w:r>
      <w:r w:rsidRPr="004F38A7">
        <w:rPr>
          <w:spacing w:val="1"/>
        </w:rPr>
        <w:t xml:space="preserve"> </w:t>
      </w:r>
      <w:r w:rsidRPr="004F38A7">
        <w:t xml:space="preserve">Спендиаровой; </w:t>
      </w:r>
      <w:proofErr w:type="spellStart"/>
      <w:r w:rsidRPr="004F38A7">
        <w:t>Остервальдер</w:t>
      </w:r>
      <w:proofErr w:type="spellEnd"/>
      <w:r w:rsidRPr="004F38A7">
        <w:t xml:space="preserve"> М. "Приключения маленького Бобо. Истории в картинках для</w:t>
      </w:r>
      <w:r w:rsidRPr="004F38A7">
        <w:rPr>
          <w:spacing w:val="1"/>
        </w:rPr>
        <w:t xml:space="preserve"> </w:t>
      </w:r>
      <w:r w:rsidRPr="004F38A7">
        <w:t>самых маленьких",</w:t>
      </w:r>
      <w:r w:rsidRPr="004F38A7">
        <w:rPr>
          <w:spacing w:val="-1"/>
        </w:rPr>
        <w:t xml:space="preserve"> </w:t>
      </w:r>
      <w:r w:rsidRPr="004F38A7">
        <w:t>пер.</w:t>
      </w:r>
      <w:r w:rsidRPr="004F38A7">
        <w:rPr>
          <w:spacing w:val="-1"/>
        </w:rPr>
        <w:t xml:space="preserve"> </w:t>
      </w:r>
      <w:r w:rsidRPr="004F38A7">
        <w:t>Т. Зборовская;</w:t>
      </w:r>
      <w:r w:rsidRPr="004F38A7">
        <w:rPr>
          <w:spacing w:val="-1"/>
        </w:rPr>
        <w:t xml:space="preserve"> </w:t>
      </w:r>
      <w:r w:rsidRPr="004F38A7">
        <w:t>Эрик</w:t>
      </w:r>
      <w:r w:rsidRPr="004F38A7">
        <w:rPr>
          <w:spacing w:val="-1"/>
        </w:rPr>
        <w:t xml:space="preserve"> </w:t>
      </w:r>
      <w:r w:rsidRPr="004F38A7">
        <w:t>К.</w:t>
      </w:r>
      <w:r w:rsidRPr="004F38A7">
        <w:rPr>
          <w:spacing w:val="-3"/>
        </w:rPr>
        <w:t xml:space="preserve"> </w:t>
      </w:r>
      <w:r w:rsidRPr="004F38A7">
        <w:t>"Очень</w:t>
      </w:r>
      <w:r w:rsidRPr="004F38A7">
        <w:rPr>
          <w:spacing w:val="-1"/>
        </w:rPr>
        <w:t xml:space="preserve"> </w:t>
      </w:r>
      <w:r w:rsidRPr="004F38A7">
        <w:t>голодная</w:t>
      </w:r>
      <w:r w:rsidRPr="004F38A7">
        <w:rPr>
          <w:spacing w:val="-1"/>
        </w:rPr>
        <w:t xml:space="preserve"> </w:t>
      </w:r>
      <w:r w:rsidRPr="004F38A7">
        <w:t>гусеница".</w:t>
      </w:r>
    </w:p>
    <w:p w14:paraId="77750EF4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60CBAF75" w14:textId="77777777" w:rsidR="009D1A0F" w:rsidRPr="004F38A7" w:rsidRDefault="009D1A0F">
      <w:pPr>
        <w:pStyle w:val="3"/>
      </w:pPr>
      <w:r w:rsidRPr="004F38A7">
        <w:t>Для</w:t>
      </w:r>
      <w:r w:rsidRPr="004F38A7">
        <w:rPr>
          <w:spacing w:val="-1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от3</w:t>
      </w:r>
      <w:r w:rsidRPr="004F38A7">
        <w:rPr>
          <w:spacing w:val="-4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4 лет</w:t>
      </w:r>
    </w:p>
    <w:p w14:paraId="01170F6C" w14:textId="77777777" w:rsidR="009D1A0F" w:rsidRPr="004F38A7" w:rsidRDefault="009D1A0F">
      <w:pPr>
        <w:pStyle w:val="a3"/>
        <w:spacing w:line="274" w:lineRule="exact"/>
        <w:ind w:left="936" w:firstLine="0"/>
        <w:jc w:val="left"/>
      </w:pPr>
      <w:r w:rsidRPr="004F38A7">
        <w:rPr>
          <w:u w:val="single"/>
        </w:rPr>
        <w:t>Малые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формы</w:t>
      </w:r>
      <w:r w:rsidRPr="004F38A7">
        <w:rPr>
          <w:spacing w:val="-1"/>
          <w:u w:val="single"/>
        </w:rPr>
        <w:t xml:space="preserve"> </w:t>
      </w:r>
      <w:r w:rsidRPr="004F38A7">
        <w:rPr>
          <w:u w:val="single"/>
        </w:rPr>
        <w:t>фольклора</w:t>
      </w:r>
    </w:p>
    <w:p w14:paraId="6CB755A2" w14:textId="77777777" w:rsidR="009D1A0F" w:rsidRPr="004F38A7" w:rsidRDefault="009D1A0F">
      <w:pPr>
        <w:pStyle w:val="a3"/>
        <w:ind w:left="0" w:right="734" w:firstLine="0"/>
        <w:jc w:val="right"/>
      </w:pPr>
      <w:r w:rsidRPr="004F38A7">
        <w:t>"Ай,</w:t>
      </w:r>
      <w:r w:rsidRPr="004F38A7">
        <w:rPr>
          <w:spacing w:val="62"/>
        </w:rPr>
        <w:t xml:space="preserve"> </w:t>
      </w:r>
      <w:proofErr w:type="spellStart"/>
      <w:r w:rsidRPr="004F38A7">
        <w:t>качи-качи-качи</w:t>
      </w:r>
      <w:proofErr w:type="spellEnd"/>
      <w:r w:rsidRPr="004F38A7">
        <w:t>...",</w:t>
      </w:r>
      <w:r w:rsidRPr="004F38A7">
        <w:rPr>
          <w:spacing w:val="64"/>
        </w:rPr>
        <w:t xml:space="preserve"> </w:t>
      </w:r>
      <w:r w:rsidRPr="004F38A7">
        <w:t>"Божья</w:t>
      </w:r>
      <w:r w:rsidRPr="004F38A7">
        <w:rPr>
          <w:spacing w:val="63"/>
        </w:rPr>
        <w:t xml:space="preserve"> </w:t>
      </w:r>
      <w:r w:rsidRPr="004F38A7">
        <w:t>коровка...",</w:t>
      </w:r>
      <w:r w:rsidRPr="004F38A7">
        <w:rPr>
          <w:spacing w:val="66"/>
        </w:rPr>
        <w:t xml:space="preserve"> </w:t>
      </w:r>
      <w:r w:rsidRPr="004F38A7">
        <w:t>"Волчок-волчок,</w:t>
      </w:r>
      <w:r w:rsidRPr="004F38A7">
        <w:rPr>
          <w:spacing w:val="63"/>
        </w:rPr>
        <w:t xml:space="preserve"> </w:t>
      </w:r>
      <w:r w:rsidRPr="004F38A7">
        <w:t>шерстяной</w:t>
      </w:r>
      <w:r w:rsidRPr="004F38A7">
        <w:rPr>
          <w:spacing w:val="64"/>
        </w:rPr>
        <w:t xml:space="preserve"> </w:t>
      </w:r>
      <w:r w:rsidRPr="004F38A7">
        <w:t>бочок...",</w:t>
      </w:r>
    </w:p>
    <w:p w14:paraId="505D18EB" w14:textId="77777777" w:rsidR="009D1A0F" w:rsidRPr="004F38A7" w:rsidRDefault="009D1A0F">
      <w:pPr>
        <w:pStyle w:val="a3"/>
        <w:ind w:left="0" w:right="739" w:firstLine="0"/>
        <w:jc w:val="right"/>
      </w:pPr>
      <w:r w:rsidRPr="004F38A7">
        <w:t>"Дождик,</w:t>
      </w:r>
      <w:r w:rsidRPr="004F38A7">
        <w:rPr>
          <w:spacing w:val="73"/>
        </w:rPr>
        <w:t xml:space="preserve"> </w:t>
      </w:r>
      <w:r w:rsidRPr="004F38A7">
        <w:t>дождик,</w:t>
      </w:r>
      <w:r w:rsidRPr="004F38A7">
        <w:rPr>
          <w:spacing w:val="74"/>
        </w:rPr>
        <w:t xml:space="preserve"> </w:t>
      </w:r>
      <w:r w:rsidRPr="004F38A7">
        <w:t>пуще...",</w:t>
      </w:r>
      <w:r w:rsidRPr="004F38A7">
        <w:rPr>
          <w:spacing w:val="76"/>
        </w:rPr>
        <w:t xml:space="preserve"> </w:t>
      </w:r>
      <w:r w:rsidRPr="004F38A7">
        <w:t>"Еду-еду</w:t>
      </w:r>
      <w:r w:rsidRPr="004F38A7">
        <w:rPr>
          <w:spacing w:val="68"/>
        </w:rPr>
        <w:t xml:space="preserve"> </w:t>
      </w:r>
      <w:r w:rsidRPr="004F38A7">
        <w:t>к</w:t>
      </w:r>
      <w:r w:rsidRPr="004F38A7">
        <w:rPr>
          <w:spacing w:val="75"/>
        </w:rPr>
        <w:t xml:space="preserve"> </w:t>
      </w:r>
      <w:r w:rsidRPr="004F38A7">
        <w:t>бабе,</w:t>
      </w:r>
      <w:r w:rsidRPr="004F38A7">
        <w:rPr>
          <w:spacing w:val="74"/>
        </w:rPr>
        <w:t xml:space="preserve"> </w:t>
      </w:r>
      <w:r w:rsidRPr="004F38A7">
        <w:t>к</w:t>
      </w:r>
      <w:r w:rsidRPr="004F38A7">
        <w:rPr>
          <w:spacing w:val="75"/>
        </w:rPr>
        <w:t xml:space="preserve"> </w:t>
      </w:r>
      <w:r w:rsidRPr="004F38A7">
        <w:t>деду...",</w:t>
      </w:r>
      <w:r w:rsidRPr="004F38A7">
        <w:rPr>
          <w:spacing w:val="75"/>
        </w:rPr>
        <w:t xml:space="preserve"> </w:t>
      </w:r>
      <w:r w:rsidRPr="004F38A7">
        <w:t>"Жили</w:t>
      </w:r>
      <w:r w:rsidRPr="004F38A7">
        <w:rPr>
          <w:spacing w:val="78"/>
        </w:rPr>
        <w:t xml:space="preserve"> </w:t>
      </w:r>
      <w:r w:rsidRPr="004F38A7">
        <w:t>у</w:t>
      </w:r>
      <w:r w:rsidRPr="004F38A7">
        <w:rPr>
          <w:spacing w:val="69"/>
        </w:rPr>
        <w:t xml:space="preserve"> </w:t>
      </w:r>
      <w:r w:rsidRPr="004F38A7">
        <w:t>бабуси...",</w:t>
      </w:r>
      <w:r w:rsidRPr="004F38A7">
        <w:rPr>
          <w:spacing w:val="76"/>
        </w:rPr>
        <w:t xml:space="preserve"> </w:t>
      </w:r>
      <w:r w:rsidRPr="004F38A7">
        <w:t>"Заинька,</w:t>
      </w:r>
    </w:p>
    <w:p w14:paraId="1E91D87F" w14:textId="77777777" w:rsidR="009D1A0F" w:rsidRPr="004F38A7" w:rsidRDefault="009D1A0F">
      <w:pPr>
        <w:pStyle w:val="a3"/>
        <w:spacing w:before="71"/>
        <w:ind w:left="228" w:right="732" w:firstLine="0"/>
      </w:pPr>
      <w:r w:rsidRPr="004F38A7">
        <w:t>попляши...",</w:t>
      </w:r>
      <w:r w:rsidRPr="004F38A7">
        <w:rPr>
          <w:spacing w:val="1"/>
        </w:rPr>
        <w:t xml:space="preserve"> </w:t>
      </w:r>
      <w:r w:rsidRPr="004F38A7">
        <w:t>"Заря-заряница...";</w:t>
      </w:r>
      <w:r w:rsidRPr="004F38A7">
        <w:rPr>
          <w:spacing w:val="1"/>
        </w:rPr>
        <w:t xml:space="preserve"> </w:t>
      </w:r>
      <w:r w:rsidRPr="004F38A7">
        <w:t>"Как</w:t>
      </w:r>
      <w:r w:rsidRPr="004F38A7">
        <w:rPr>
          <w:spacing w:val="1"/>
        </w:rPr>
        <w:t xml:space="preserve"> </w:t>
      </w:r>
      <w:r w:rsidRPr="004F38A7">
        <w:t>без</w:t>
      </w:r>
      <w:r w:rsidRPr="004F38A7">
        <w:rPr>
          <w:spacing w:val="1"/>
        </w:rPr>
        <w:t xml:space="preserve"> </w:t>
      </w:r>
      <w:r w:rsidRPr="004F38A7">
        <w:t>дудки,</w:t>
      </w:r>
      <w:r w:rsidRPr="004F38A7">
        <w:rPr>
          <w:spacing w:val="1"/>
        </w:rPr>
        <w:t xml:space="preserve"> </w:t>
      </w:r>
      <w:r w:rsidRPr="004F38A7">
        <w:t>без</w:t>
      </w:r>
      <w:r w:rsidRPr="004F38A7">
        <w:rPr>
          <w:spacing w:val="1"/>
        </w:rPr>
        <w:t xml:space="preserve"> </w:t>
      </w:r>
      <w:r w:rsidRPr="004F38A7">
        <w:t>дуды...",</w:t>
      </w:r>
      <w:r w:rsidRPr="004F38A7">
        <w:rPr>
          <w:spacing w:val="1"/>
        </w:rPr>
        <w:t xml:space="preserve"> </w:t>
      </w:r>
      <w:r w:rsidRPr="004F38A7">
        <w:t>"Как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нашего</w:t>
      </w:r>
      <w:r w:rsidRPr="004F38A7">
        <w:rPr>
          <w:spacing w:val="1"/>
        </w:rPr>
        <w:t xml:space="preserve"> </w:t>
      </w:r>
      <w:r w:rsidRPr="004F38A7">
        <w:t>кота...",</w:t>
      </w:r>
      <w:r w:rsidRPr="004F38A7">
        <w:rPr>
          <w:spacing w:val="1"/>
        </w:rPr>
        <w:t xml:space="preserve"> </w:t>
      </w:r>
      <w:r w:rsidRPr="004F38A7">
        <w:t>"Кисонька-</w:t>
      </w:r>
      <w:proofErr w:type="spellStart"/>
      <w:r w:rsidRPr="004F38A7">
        <w:t>мурысенька</w:t>
      </w:r>
      <w:proofErr w:type="spellEnd"/>
      <w:r w:rsidRPr="004F38A7">
        <w:t>...",</w:t>
      </w:r>
      <w:r w:rsidRPr="004F38A7">
        <w:rPr>
          <w:spacing w:val="1"/>
        </w:rPr>
        <w:t xml:space="preserve"> </w:t>
      </w:r>
      <w:r w:rsidRPr="004F38A7">
        <w:t>"Курочка-</w:t>
      </w:r>
      <w:r w:rsidRPr="004F38A7">
        <w:rPr>
          <w:spacing w:val="1"/>
        </w:rPr>
        <w:t xml:space="preserve"> </w:t>
      </w:r>
      <w:proofErr w:type="spellStart"/>
      <w:r w:rsidRPr="004F38A7">
        <w:t>рябушечка</w:t>
      </w:r>
      <w:proofErr w:type="spellEnd"/>
      <w:r w:rsidRPr="004F38A7">
        <w:t>...",</w:t>
      </w:r>
      <w:r w:rsidRPr="004F38A7">
        <w:rPr>
          <w:spacing w:val="1"/>
        </w:rPr>
        <w:t xml:space="preserve"> </w:t>
      </w:r>
      <w:r w:rsidRPr="004F38A7">
        <w:t>"На</w:t>
      </w:r>
      <w:r w:rsidRPr="004F38A7">
        <w:rPr>
          <w:spacing w:val="1"/>
        </w:rPr>
        <w:t xml:space="preserve"> </w:t>
      </w:r>
      <w:r w:rsidRPr="004F38A7">
        <w:t>улице</w:t>
      </w:r>
      <w:r w:rsidRPr="004F38A7">
        <w:rPr>
          <w:spacing w:val="1"/>
        </w:rPr>
        <w:t xml:space="preserve"> </w:t>
      </w:r>
      <w:r w:rsidRPr="004F38A7">
        <w:t>три</w:t>
      </w:r>
      <w:r w:rsidRPr="004F38A7">
        <w:rPr>
          <w:spacing w:val="1"/>
        </w:rPr>
        <w:t xml:space="preserve"> </w:t>
      </w:r>
      <w:r w:rsidRPr="004F38A7">
        <w:t>курицы...",</w:t>
      </w:r>
      <w:r w:rsidRPr="004F38A7">
        <w:rPr>
          <w:spacing w:val="1"/>
        </w:rPr>
        <w:t xml:space="preserve"> </w:t>
      </w:r>
      <w:r w:rsidRPr="004F38A7">
        <w:t>"Ночь</w:t>
      </w:r>
      <w:r w:rsidRPr="004F38A7">
        <w:rPr>
          <w:spacing w:val="1"/>
        </w:rPr>
        <w:t xml:space="preserve"> </w:t>
      </w:r>
      <w:r w:rsidRPr="004F38A7">
        <w:t>пришла...", "Пальчик-мальчик...", "Привяжу я козлика", "Радуга-дуга...", "Сидит белка на</w:t>
      </w:r>
      <w:r w:rsidRPr="004F38A7">
        <w:rPr>
          <w:spacing w:val="1"/>
        </w:rPr>
        <w:t xml:space="preserve"> </w:t>
      </w:r>
      <w:r w:rsidRPr="004F38A7">
        <w:t xml:space="preserve">тележке...", "Сорока, сорока...", "Тень, тень, </w:t>
      </w:r>
      <w:proofErr w:type="spellStart"/>
      <w:r w:rsidRPr="004F38A7">
        <w:t>потетень</w:t>
      </w:r>
      <w:proofErr w:type="spellEnd"/>
      <w:r w:rsidRPr="004F38A7">
        <w:t>...", "Тили-бом! Тили-бом!..", "Травка-</w:t>
      </w:r>
      <w:r w:rsidRPr="004F38A7">
        <w:rPr>
          <w:spacing w:val="1"/>
        </w:rPr>
        <w:t xml:space="preserve"> </w:t>
      </w:r>
      <w:r w:rsidRPr="004F38A7">
        <w:t>муравка...",</w:t>
      </w:r>
      <w:r w:rsidRPr="004F38A7">
        <w:rPr>
          <w:spacing w:val="1"/>
        </w:rPr>
        <w:t xml:space="preserve"> </w:t>
      </w:r>
      <w:r w:rsidRPr="004F38A7">
        <w:t>"Чики-чики-</w:t>
      </w:r>
      <w:proofErr w:type="spellStart"/>
      <w:r w:rsidRPr="004F38A7">
        <w:t>чикалочки</w:t>
      </w:r>
      <w:proofErr w:type="spellEnd"/>
      <w:r w:rsidRPr="004F38A7">
        <w:t>...".</w:t>
      </w:r>
    </w:p>
    <w:p w14:paraId="5C2B53E8" w14:textId="77777777" w:rsidR="009D1A0F" w:rsidRPr="004F38A7" w:rsidRDefault="009D1A0F">
      <w:pPr>
        <w:pStyle w:val="a3"/>
        <w:ind w:left="0" w:firstLine="0"/>
        <w:jc w:val="left"/>
      </w:pPr>
    </w:p>
    <w:p w14:paraId="053EC7F9" w14:textId="77777777" w:rsidR="009D1A0F" w:rsidRPr="004F38A7" w:rsidRDefault="009D1A0F">
      <w:pPr>
        <w:pStyle w:val="a3"/>
        <w:ind w:left="936" w:firstLine="0"/>
        <w:jc w:val="left"/>
      </w:pPr>
      <w:r w:rsidRPr="004F38A7">
        <w:rPr>
          <w:u w:val="single"/>
        </w:rPr>
        <w:t>Русские</w:t>
      </w:r>
      <w:r w:rsidRPr="004F38A7">
        <w:rPr>
          <w:spacing w:val="-2"/>
          <w:u w:val="single"/>
        </w:rPr>
        <w:t xml:space="preserve"> </w:t>
      </w:r>
      <w:r w:rsidRPr="004F38A7">
        <w:rPr>
          <w:u w:val="single"/>
        </w:rPr>
        <w:t>народные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сказки</w:t>
      </w:r>
    </w:p>
    <w:p w14:paraId="548A4305" w14:textId="77777777" w:rsidR="009D1A0F" w:rsidRPr="004F38A7" w:rsidRDefault="009D1A0F">
      <w:pPr>
        <w:pStyle w:val="a3"/>
        <w:ind w:left="228" w:right="737"/>
      </w:pPr>
      <w:r w:rsidRPr="004F38A7">
        <w:t>"Бычок - черный бочок, белые копытца" (</w:t>
      </w:r>
      <w:proofErr w:type="spellStart"/>
      <w:r w:rsidRPr="004F38A7">
        <w:t>обраб</w:t>
      </w:r>
      <w:proofErr w:type="spellEnd"/>
      <w:r w:rsidRPr="004F38A7">
        <w:t>. М. Булатова); "Волк и козлята"</w:t>
      </w:r>
      <w:r w:rsidRPr="004F38A7">
        <w:rPr>
          <w:spacing w:val="1"/>
        </w:rPr>
        <w:t xml:space="preserve"> </w:t>
      </w:r>
      <w:r w:rsidRPr="004F38A7">
        <w:t>(</w:t>
      </w:r>
      <w:proofErr w:type="spellStart"/>
      <w:r w:rsidRPr="004F38A7">
        <w:t>обраб</w:t>
      </w:r>
      <w:proofErr w:type="spellEnd"/>
      <w:r w:rsidRPr="004F38A7">
        <w:t>. А.Н. Толстого); "Кот, петух и лиса" (</w:t>
      </w:r>
      <w:proofErr w:type="spellStart"/>
      <w:r w:rsidRPr="004F38A7">
        <w:t>обраб</w:t>
      </w:r>
      <w:proofErr w:type="spellEnd"/>
      <w:r w:rsidRPr="004F38A7">
        <w:t>. М. Боголюбской); "Лиса и заяц" (</w:t>
      </w:r>
      <w:proofErr w:type="spellStart"/>
      <w:r w:rsidRPr="004F38A7">
        <w:t>обраб</w:t>
      </w:r>
      <w:proofErr w:type="spellEnd"/>
      <w:r w:rsidRPr="004F38A7">
        <w:t>.</w:t>
      </w:r>
      <w:r w:rsidRPr="004F38A7">
        <w:rPr>
          <w:spacing w:val="1"/>
        </w:rPr>
        <w:t xml:space="preserve"> </w:t>
      </w:r>
      <w:r w:rsidRPr="004F38A7">
        <w:t>В. Даля); "Снегурочка и лиса" (</w:t>
      </w:r>
      <w:proofErr w:type="spellStart"/>
      <w:r w:rsidRPr="004F38A7">
        <w:t>обраб</w:t>
      </w:r>
      <w:proofErr w:type="spellEnd"/>
      <w:r w:rsidRPr="004F38A7">
        <w:t>. М. Булатова); "У страха глаза велики" (</w:t>
      </w:r>
      <w:proofErr w:type="spellStart"/>
      <w:r w:rsidRPr="004F38A7">
        <w:t>обраб</w:t>
      </w:r>
      <w:proofErr w:type="spellEnd"/>
      <w:r w:rsidRPr="004F38A7">
        <w:t>. М.</w:t>
      </w:r>
      <w:r w:rsidRPr="004F38A7">
        <w:rPr>
          <w:spacing w:val="1"/>
        </w:rPr>
        <w:t xml:space="preserve"> </w:t>
      </w:r>
      <w:r w:rsidRPr="004F38A7">
        <w:t>Серовой).</w:t>
      </w:r>
    </w:p>
    <w:p w14:paraId="5739ED0F" w14:textId="77777777" w:rsidR="009D1A0F" w:rsidRPr="004F38A7" w:rsidRDefault="009D1A0F">
      <w:pPr>
        <w:pStyle w:val="a3"/>
        <w:spacing w:before="9"/>
        <w:ind w:left="0" w:firstLine="0"/>
        <w:jc w:val="left"/>
        <w:rPr>
          <w:sz w:val="23"/>
        </w:rPr>
      </w:pPr>
    </w:p>
    <w:p w14:paraId="644834E9" w14:textId="77777777" w:rsidR="009D1A0F" w:rsidRPr="004F38A7" w:rsidRDefault="009D1A0F">
      <w:pPr>
        <w:pStyle w:val="a3"/>
        <w:spacing w:before="1"/>
        <w:ind w:left="936" w:firstLine="0"/>
        <w:jc w:val="left"/>
      </w:pPr>
      <w:r w:rsidRPr="004F38A7">
        <w:rPr>
          <w:u w:val="single"/>
        </w:rPr>
        <w:t>Фольклор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народов</w:t>
      </w:r>
      <w:r w:rsidRPr="004F38A7">
        <w:rPr>
          <w:spacing w:val="-2"/>
          <w:u w:val="single"/>
        </w:rPr>
        <w:t xml:space="preserve"> </w:t>
      </w:r>
      <w:r w:rsidRPr="004F38A7">
        <w:rPr>
          <w:u w:val="single"/>
        </w:rPr>
        <w:t>мира</w:t>
      </w:r>
    </w:p>
    <w:p w14:paraId="4122AE07" w14:textId="77777777" w:rsidR="009D1A0F" w:rsidRPr="004F38A7" w:rsidRDefault="009D1A0F">
      <w:pPr>
        <w:pStyle w:val="a3"/>
        <w:ind w:left="228" w:right="735"/>
      </w:pPr>
      <w:r w:rsidRPr="004F38A7">
        <w:t>Песенки. "Кораблик", "Храбрецы", "Маленькие феи", "Три зверолова" англ., обр. С.</w:t>
      </w:r>
      <w:r w:rsidRPr="004F38A7">
        <w:rPr>
          <w:spacing w:val="1"/>
        </w:rPr>
        <w:t xml:space="preserve"> </w:t>
      </w:r>
      <w:r w:rsidRPr="004F38A7">
        <w:t>Маршака; "Что за грохот", пер. с латыш. С. Маршака; "Купите лук...", пер. с шотл. И.</w:t>
      </w:r>
      <w:r w:rsidRPr="004F38A7">
        <w:rPr>
          <w:spacing w:val="1"/>
        </w:rPr>
        <w:t xml:space="preserve"> </w:t>
      </w:r>
      <w:r w:rsidRPr="004F38A7">
        <w:t>Токмаковой;</w:t>
      </w:r>
      <w:r w:rsidRPr="004F38A7">
        <w:rPr>
          <w:spacing w:val="1"/>
        </w:rPr>
        <w:t xml:space="preserve"> </w:t>
      </w:r>
      <w:r w:rsidRPr="004F38A7">
        <w:t>"Разговор</w:t>
      </w:r>
      <w:r w:rsidRPr="004F38A7">
        <w:rPr>
          <w:spacing w:val="1"/>
        </w:rPr>
        <w:t xml:space="preserve"> </w:t>
      </w:r>
      <w:r w:rsidRPr="004F38A7">
        <w:t>лягушек",</w:t>
      </w:r>
      <w:r w:rsidRPr="004F38A7">
        <w:rPr>
          <w:spacing w:val="1"/>
        </w:rPr>
        <w:t xml:space="preserve"> </w:t>
      </w:r>
      <w:r w:rsidRPr="004F38A7">
        <w:t>"Несговорчивый</w:t>
      </w:r>
      <w:r w:rsidRPr="004F38A7">
        <w:rPr>
          <w:spacing w:val="1"/>
        </w:rPr>
        <w:t xml:space="preserve"> </w:t>
      </w:r>
      <w:r w:rsidRPr="004F38A7">
        <w:t>удод",</w:t>
      </w:r>
      <w:r w:rsidRPr="004F38A7">
        <w:rPr>
          <w:spacing w:val="1"/>
        </w:rPr>
        <w:t xml:space="preserve"> </w:t>
      </w:r>
      <w:r w:rsidRPr="004F38A7">
        <w:t>"Помогите!"</w:t>
      </w:r>
      <w:r w:rsidRPr="004F38A7">
        <w:rPr>
          <w:spacing w:val="1"/>
        </w:rPr>
        <w:t xml:space="preserve"> </w:t>
      </w:r>
      <w:r w:rsidRPr="004F38A7">
        <w:t>пер.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proofErr w:type="spellStart"/>
      <w:r w:rsidRPr="004F38A7">
        <w:t>чеш</w:t>
      </w:r>
      <w:proofErr w:type="spellEnd"/>
      <w:r w:rsidRPr="004F38A7">
        <w:t>.</w:t>
      </w:r>
      <w:r w:rsidRPr="004F38A7">
        <w:rPr>
          <w:spacing w:val="1"/>
        </w:rPr>
        <w:t xml:space="preserve"> </w:t>
      </w:r>
      <w:r w:rsidRPr="004F38A7">
        <w:t>С.</w:t>
      </w:r>
      <w:r w:rsidRPr="004F38A7">
        <w:rPr>
          <w:spacing w:val="1"/>
        </w:rPr>
        <w:t xml:space="preserve"> </w:t>
      </w:r>
      <w:r w:rsidRPr="004F38A7">
        <w:t>Маршака.</w:t>
      </w:r>
    </w:p>
    <w:p w14:paraId="6A7B2525" w14:textId="77777777" w:rsidR="009D1A0F" w:rsidRPr="004F38A7" w:rsidRDefault="009D1A0F">
      <w:pPr>
        <w:pStyle w:val="a3"/>
        <w:ind w:left="0" w:firstLine="0"/>
        <w:jc w:val="left"/>
      </w:pPr>
    </w:p>
    <w:p w14:paraId="114CFE25" w14:textId="77777777" w:rsidR="009D1A0F" w:rsidRPr="004F38A7" w:rsidRDefault="009D1A0F">
      <w:pPr>
        <w:pStyle w:val="a3"/>
        <w:ind w:left="936" w:firstLine="0"/>
        <w:jc w:val="left"/>
      </w:pPr>
      <w:r w:rsidRPr="004F38A7">
        <w:rPr>
          <w:u w:val="single"/>
        </w:rPr>
        <w:t>Сказки</w:t>
      </w:r>
    </w:p>
    <w:p w14:paraId="51BE9507" w14:textId="77777777" w:rsidR="009D1A0F" w:rsidRPr="004F38A7" w:rsidRDefault="009D1A0F">
      <w:pPr>
        <w:pStyle w:val="a3"/>
        <w:ind w:left="228" w:right="737"/>
      </w:pPr>
      <w:r w:rsidRPr="004F38A7">
        <w:t xml:space="preserve">"Два жадных медвежонка", венг., обр. А. Краснова и В. </w:t>
      </w:r>
      <w:proofErr w:type="spellStart"/>
      <w:r w:rsidRPr="004F38A7">
        <w:t>Важдаева</w:t>
      </w:r>
      <w:proofErr w:type="spellEnd"/>
      <w:r w:rsidRPr="004F38A7">
        <w:t>; "Упрямые козы",</w:t>
      </w:r>
      <w:r w:rsidRPr="004F38A7">
        <w:rPr>
          <w:spacing w:val="1"/>
        </w:rPr>
        <w:t xml:space="preserve"> </w:t>
      </w:r>
      <w:r w:rsidRPr="004F38A7">
        <w:t>узб.</w:t>
      </w:r>
      <w:r w:rsidRPr="004F38A7">
        <w:rPr>
          <w:spacing w:val="1"/>
        </w:rPr>
        <w:t xml:space="preserve"> </w:t>
      </w:r>
      <w:r w:rsidRPr="004F38A7">
        <w:t>обр.</w:t>
      </w:r>
      <w:r w:rsidRPr="004F38A7">
        <w:rPr>
          <w:spacing w:val="1"/>
        </w:rPr>
        <w:t xml:space="preserve"> </w:t>
      </w:r>
      <w:r w:rsidRPr="004F38A7">
        <w:t>Ш.</w:t>
      </w:r>
      <w:r w:rsidRPr="004F38A7">
        <w:rPr>
          <w:spacing w:val="1"/>
        </w:rPr>
        <w:t xml:space="preserve"> </w:t>
      </w:r>
      <w:proofErr w:type="spellStart"/>
      <w:r w:rsidRPr="004F38A7">
        <w:t>Сагдуллы</w:t>
      </w:r>
      <w:proofErr w:type="spellEnd"/>
      <w:r w:rsidRPr="004F38A7">
        <w:t>;</w:t>
      </w:r>
      <w:r w:rsidRPr="004F38A7">
        <w:rPr>
          <w:spacing w:val="1"/>
        </w:rPr>
        <w:t xml:space="preserve"> </w:t>
      </w:r>
      <w:r w:rsidRPr="004F38A7">
        <w:t>"У</w:t>
      </w:r>
      <w:r w:rsidRPr="004F38A7">
        <w:rPr>
          <w:spacing w:val="1"/>
        </w:rPr>
        <w:t xml:space="preserve"> </w:t>
      </w:r>
      <w:r w:rsidRPr="004F38A7">
        <w:t>солнышка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гостях",</w:t>
      </w:r>
      <w:r w:rsidRPr="004F38A7">
        <w:rPr>
          <w:spacing w:val="1"/>
        </w:rPr>
        <w:t xml:space="preserve"> </w:t>
      </w:r>
      <w:r w:rsidRPr="004F38A7">
        <w:t>пер.</w:t>
      </w:r>
      <w:r w:rsidRPr="004F38A7">
        <w:rPr>
          <w:spacing w:val="1"/>
        </w:rPr>
        <w:t xml:space="preserve"> </w:t>
      </w:r>
      <w:r w:rsidRPr="004F38A7">
        <w:t>со</w:t>
      </w:r>
      <w:r w:rsidRPr="004F38A7">
        <w:rPr>
          <w:spacing w:val="1"/>
        </w:rPr>
        <w:t xml:space="preserve"> </w:t>
      </w:r>
      <w:proofErr w:type="spellStart"/>
      <w:r w:rsidRPr="004F38A7">
        <w:t>словац</w:t>
      </w:r>
      <w:proofErr w:type="spellEnd"/>
      <w:r w:rsidRPr="004F38A7">
        <w:t>.</w:t>
      </w:r>
      <w:r w:rsidRPr="004F38A7">
        <w:rPr>
          <w:spacing w:val="1"/>
        </w:rPr>
        <w:t xml:space="preserve"> </w:t>
      </w:r>
      <w:r w:rsidRPr="004F38A7">
        <w:t>С.</w:t>
      </w:r>
      <w:r w:rsidRPr="004F38A7">
        <w:rPr>
          <w:spacing w:val="1"/>
        </w:rPr>
        <w:t xml:space="preserve"> </w:t>
      </w:r>
      <w:r w:rsidRPr="004F38A7">
        <w:t>Могилевской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Л.</w:t>
      </w:r>
      <w:r w:rsidRPr="004F38A7">
        <w:rPr>
          <w:spacing w:val="-57"/>
        </w:rPr>
        <w:t xml:space="preserve"> </w:t>
      </w:r>
      <w:r w:rsidRPr="004F38A7">
        <w:t xml:space="preserve">Зориной; "Храбрец-молодец", пер. с </w:t>
      </w:r>
      <w:proofErr w:type="spellStart"/>
      <w:r w:rsidRPr="004F38A7">
        <w:t>болг</w:t>
      </w:r>
      <w:proofErr w:type="spellEnd"/>
      <w:r w:rsidRPr="004F38A7">
        <w:t xml:space="preserve">. Л. Грибовой; "Пых", белорус, обр. Н. </w:t>
      </w:r>
      <w:proofErr w:type="spellStart"/>
      <w:r w:rsidRPr="004F38A7">
        <w:t>Мялика</w:t>
      </w:r>
      <w:proofErr w:type="spellEnd"/>
      <w:r w:rsidRPr="004F38A7">
        <w:t>:</w:t>
      </w:r>
      <w:r w:rsidRPr="004F38A7">
        <w:rPr>
          <w:spacing w:val="1"/>
        </w:rPr>
        <w:t xml:space="preserve"> </w:t>
      </w:r>
      <w:r w:rsidRPr="004F38A7">
        <w:t>"Лесной</w:t>
      </w:r>
      <w:r w:rsidRPr="004F38A7">
        <w:rPr>
          <w:spacing w:val="-2"/>
        </w:rPr>
        <w:t xml:space="preserve"> </w:t>
      </w:r>
      <w:r w:rsidRPr="004F38A7">
        <w:t>мишка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проказница</w:t>
      </w:r>
      <w:r w:rsidRPr="004F38A7">
        <w:rPr>
          <w:spacing w:val="-2"/>
        </w:rPr>
        <w:t xml:space="preserve"> </w:t>
      </w:r>
      <w:r w:rsidRPr="004F38A7">
        <w:t>мышка",</w:t>
      </w:r>
      <w:r w:rsidRPr="004F38A7">
        <w:rPr>
          <w:spacing w:val="-1"/>
        </w:rPr>
        <w:t xml:space="preserve"> </w:t>
      </w:r>
      <w:r w:rsidRPr="004F38A7">
        <w:t>латыш., обр.</w:t>
      </w:r>
      <w:r w:rsidRPr="004F38A7">
        <w:rPr>
          <w:spacing w:val="-1"/>
        </w:rPr>
        <w:t xml:space="preserve"> </w:t>
      </w:r>
      <w:r w:rsidRPr="004F38A7">
        <w:t>Ю.</w:t>
      </w:r>
      <w:r w:rsidRPr="004F38A7">
        <w:rPr>
          <w:spacing w:val="-1"/>
        </w:rPr>
        <w:t xml:space="preserve"> </w:t>
      </w:r>
      <w:proofErr w:type="spellStart"/>
      <w:r w:rsidRPr="004F38A7">
        <w:t>Ванага</w:t>
      </w:r>
      <w:proofErr w:type="spellEnd"/>
      <w:r w:rsidRPr="004F38A7">
        <w:t>,</w:t>
      </w:r>
      <w:r w:rsidRPr="004F38A7">
        <w:rPr>
          <w:spacing w:val="-1"/>
        </w:rPr>
        <w:t xml:space="preserve"> </w:t>
      </w:r>
      <w:r w:rsidRPr="004F38A7">
        <w:t>пер.</w:t>
      </w:r>
      <w:r w:rsidRPr="004F38A7">
        <w:rPr>
          <w:spacing w:val="-1"/>
        </w:rPr>
        <w:t xml:space="preserve"> </w:t>
      </w:r>
      <w:r w:rsidRPr="004F38A7">
        <w:t>Л.</w:t>
      </w:r>
      <w:r w:rsidRPr="004F38A7">
        <w:rPr>
          <w:spacing w:val="1"/>
        </w:rPr>
        <w:t xml:space="preserve"> </w:t>
      </w:r>
      <w:r w:rsidRPr="004F38A7">
        <w:t>Воронковой.</w:t>
      </w:r>
    </w:p>
    <w:p w14:paraId="1768013E" w14:textId="77777777" w:rsidR="009D1A0F" w:rsidRPr="004F38A7" w:rsidRDefault="009D1A0F">
      <w:pPr>
        <w:pStyle w:val="a3"/>
        <w:ind w:left="0" w:firstLine="0"/>
        <w:jc w:val="left"/>
      </w:pPr>
    </w:p>
    <w:p w14:paraId="0C0456E2" w14:textId="77777777" w:rsidR="009D1A0F" w:rsidRPr="004F38A7" w:rsidRDefault="009D1A0F">
      <w:pPr>
        <w:pStyle w:val="a3"/>
        <w:ind w:left="936" w:firstLine="0"/>
        <w:jc w:val="left"/>
      </w:pPr>
      <w:r w:rsidRPr="004F38A7">
        <w:rPr>
          <w:u w:val="single"/>
        </w:rPr>
        <w:t>Произведения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поэтов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и</w:t>
      </w:r>
      <w:r w:rsidRPr="004F38A7">
        <w:rPr>
          <w:spacing w:val="-5"/>
          <w:u w:val="single"/>
        </w:rPr>
        <w:t xml:space="preserve"> </w:t>
      </w:r>
      <w:r w:rsidRPr="004F38A7">
        <w:rPr>
          <w:u w:val="single"/>
        </w:rPr>
        <w:t>писателей России</w:t>
      </w:r>
    </w:p>
    <w:p w14:paraId="1D85C7CA" w14:textId="77777777" w:rsidR="009D1A0F" w:rsidRPr="004F38A7" w:rsidRDefault="009D1A0F">
      <w:pPr>
        <w:pStyle w:val="a3"/>
        <w:spacing w:before="1"/>
        <w:ind w:left="228" w:right="740"/>
      </w:pPr>
      <w:r w:rsidRPr="004F38A7">
        <w:t>Поэзия Бальмонт К.Д. "Осень";</w:t>
      </w:r>
      <w:r w:rsidRPr="004F38A7">
        <w:rPr>
          <w:spacing w:val="1"/>
        </w:rPr>
        <w:t xml:space="preserve"> </w:t>
      </w:r>
      <w:r w:rsidRPr="004F38A7">
        <w:t>Благинина Е.А.</w:t>
      </w:r>
      <w:r w:rsidRPr="004F38A7">
        <w:rPr>
          <w:spacing w:val="1"/>
        </w:rPr>
        <w:t xml:space="preserve"> </w:t>
      </w:r>
      <w:r w:rsidRPr="004F38A7">
        <w:t>"Радуга"; Городецкий С.М. "Кто</w:t>
      </w:r>
      <w:r w:rsidRPr="004F38A7">
        <w:rPr>
          <w:spacing w:val="1"/>
        </w:rPr>
        <w:t xml:space="preserve"> </w:t>
      </w:r>
      <w:r w:rsidRPr="004F38A7">
        <w:t>это?"; Заболоцкий Н.А. "Как мыши с котом воевали"; Кольцов А.В. "Дуют ветры..." (из</w:t>
      </w:r>
      <w:r w:rsidRPr="004F38A7">
        <w:rPr>
          <w:spacing w:val="1"/>
        </w:rPr>
        <w:t xml:space="preserve"> </w:t>
      </w:r>
      <w:r w:rsidRPr="004F38A7">
        <w:t>стихотворения</w:t>
      </w:r>
      <w:r w:rsidRPr="004F38A7">
        <w:rPr>
          <w:spacing w:val="1"/>
        </w:rPr>
        <w:t xml:space="preserve"> </w:t>
      </w:r>
      <w:r w:rsidRPr="004F38A7">
        <w:t>"Русская</w:t>
      </w:r>
      <w:r w:rsidRPr="004F38A7">
        <w:rPr>
          <w:spacing w:val="1"/>
        </w:rPr>
        <w:t xml:space="preserve"> </w:t>
      </w:r>
      <w:r w:rsidRPr="004F38A7">
        <w:t>песня");</w:t>
      </w:r>
      <w:r w:rsidRPr="004F38A7">
        <w:rPr>
          <w:spacing w:val="1"/>
        </w:rPr>
        <w:t xml:space="preserve"> </w:t>
      </w:r>
      <w:r w:rsidRPr="004F38A7">
        <w:t>Косяков</w:t>
      </w:r>
      <w:r w:rsidRPr="004F38A7">
        <w:rPr>
          <w:spacing w:val="1"/>
        </w:rPr>
        <w:t xml:space="preserve"> </w:t>
      </w:r>
      <w:r w:rsidRPr="004F38A7">
        <w:t>И.И.</w:t>
      </w:r>
      <w:r w:rsidRPr="004F38A7">
        <w:rPr>
          <w:spacing w:val="1"/>
        </w:rPr>
        <w:t xml:space="preserve"> </w:t>
      </w:r>
      <w:r w:rsidRPr="004F38A7">
        <w:t>"Все</w:t>
      </w:r>
      <w:r w:rsidRPr="004F38A7">
        <w:rPr>
          <w:spacing w:val="1"/>
        </w:rPr>
        <w:t xml:space="preserve"> </w:t>
      </w:r>
      <w:r w:rsidRPr="004F38A7">
        <w:t>она";</w:t>
      </w:r>
      <w:r w:rsidRPr="004F38A7">
        <w:rPr>
          <w:spacing w:val="1"/>
        </w:rPr>
        <w:t xml:space="preserve"> </w:t>
      </w:r>
      <w:r w:rsidRPr="004F38A7">
        <w:t>Майков</w:t>
      </w:r>
      <w:r w:rsidRPr="004F38A7">
        <w:rPr>
          <w:spacing w:val="1"/>
        </w:rPr>
        <w:t xml:space="preserve"> </w:t>
      </w:r>
      <w:r w:rsidRPr="004F38A7">
        <w:t>А.Н.</w:t>
      </w:r>
      <w:r w:rsidRPr="004F38A7">
        <w:rPr>
          <w:spacing w:val="1"/>
        </w:rPr>
        <w:t xml:space="preserve"> </w:t>
      </w:r>
      <w:r w:rsidRPr="004F38A7">
        <w:t>"Колыбельная</w:t>
      </w:r>
      <w:r w:rsidRPr="004F38A7">
        <w:rPr>
          <w:spacing w:val="1"/>
        </w:rPr>
        <w:t xml:space="preserve"> </w:t>
      </w:r>
      <w:r w:rsidRPr="004F38A7">
        <w:t>песня"; Маршак С.Я. "Детки в клетке" (стихотворения из цикла по выбору), "Тихая сказка",</w:t>
      </w:r>
      <w:r w:rsidRPr="004F38A7">
        <w:rPr>
          <w:spacing w:val="1"/>
        </w:rPr>
        <w:t xml:space="preserve"> </w:t>
      </w:r>
      <w:r w:rsidRPr="004F38A7">
        <w:t>"Сказка</w:t>
      </w:r>
      <w:r w:rsidRPr="004F38A7">
        <w:rPr>
          <w:spacing w:val="1"/>
        </w:rPr>
        <w:t xml:space="preserve"> </w:t>
      </w:r>
      <w:r w:rsidRPr="004F38A7">
        <w:t>об</w:t>
      </w:r>
      <w:r w:rsidRPr="004F38A7">
        <w:rPr>
          <w:spacing w:val="1"/>
        </w:rPr>
        <w:t xml:space="preserve"> </w:t>
      </w:r>
      <w:r w:rsidRPr="004F38A7">
        <w:t>умном</w:t>
      </w:r>
      <w:r w:rsidRPr="004F38A7">
        <w:rPr>
          <w:spacing w:val="1"/>
        </w:rPr>
        <w:t xml:space="preserve"> </w:t>
      </w:r>
      <w:r w:rsidRPr="004F38A7">
        <w:t>мышонке";</w:t>
      </w:r>
      <w:r w:rsidRPr="004F38A7">
        <w:rPr>
          <w:spacing w:val="1"/>
        </w:rPr>
        <w:t xml:space="preserve"> </w:t>
      </w:r>
      <w:r w:rsidRPr="004F38A7">
        <w:t>Михалков</w:t>
      </w:r>
      <w:r w:rsidRPr="004F38A7">
        <w:rPr>
          <w:spacing w:val="1"/>
        </w:rPr>
        <w:t xml:space="preserve"> </w:t>
      </w:r>
      <w:r w:rsidRPr="004F38A7">
        <w:t>С.В.</w:t>
      </w:r>
      <w:r w:rsidRPr="004F38A7">
        <w:rPr>
          <w:spacing w:val="1"/>
        </w:rPr>
        <w:t xml:space="preserve"> </w:t>
      </w:r>
      <w:r w:rsidRPr="004F38A7">
        <w:t>"Песенка</w:t>
      </w:r>
      <w:r w:rsidRPr="004F38A7">
        <w:rPr>
          <w:spacing w:val="1"/>
        </w:rPr>
        <w:t xml:space="preserve"> </w:t>
      </w:r>
      <w:r w:rsidRPr="004F38A7">
        <w:t>друзей";</w:t>
      </w:r>
      <w:r w:rsidRPr="004F38A7">
        <w:rPr>
          <w:spacing w:val="1"/>
        </w:rPr>
        <w:t xml:space="preserve"> </w:t>
      </w:r>
      <w:r w:rsidRPr="004F38A7">
        <w:t>Мошковская</w:t>
      </w:r>
      <w:r w:rsidRPr="004F38A7">
        <w:rPr>
          <w:spacing w:val="61"/>
        </w:rPr>
        <w:t xml:space="preserve"> </w:t>
      </w:r>
      <w:r w:rsidRPr="004F38A7">
        <w:t>Э.Э.</w:t>
      </w:r>
      <w:r w:rsidRPr="004F38A7">
        <w:rPr>
          <w:spacing w:val="1"/>
        </w:rPr>
        <w:t xml:space="preserve"> </w:t>
      </w:r>
      <w:r w:rsidRPr="004F38A7">
        <w:lastRenderedPageBreak/>
        <w:t>"Жадина";</w:t>
      </w:r>
      <w:r w:rsidRPr="004F38A7">
        <w:rPr>
          <w:spacing w:val="1"/>
        </w:rPr>
        <w:t xml:space="preserve"> </w:t>
      </w:r>
      <w:r w:rsidRPr="004F38A7">
        <w:t>Плещеев</w:t>
      </w:r>
      <w:r w:rsidRPr="004F38A7">
        <w:rPr>
          <w:spacing w:val="1"/>
        </w:rPr>
        <w:t xml:space="preserve"> </w:t>
      </w:r>
      <w:r w:rsidRPr="004F38A7">
        <w:t>А.Н.</w:t>
      </w:r>
      <w:r w:rsidRPr="004F38A7">
        <w:rPr>
          <w:spacing w:val="1"/>
        </w:rPr>
        <w:t xml:space="preserve"> </w:t>
      </w:r>
      <w:r w:rsidRPr="004F38A7">
        <w:t>"Осень</w:t>
      </w:r>
      <w:r w:rsidRPr="004F38A7">
        <w:rPr>
          <w:spacing w:val="1"/>
        </w:rPr>
        <w:t xml:space="preserve"> </w:t>
      </w:r>
      <w:r w:rsidRPr="004F38A7">
        <w:t>наступила...",</w:t>
      </w:r>
      <w:r w:rsidRPr="004F38A7">
        <w:rPr>
          <w:spacing w:val="1"/>
        </w:rPr>
        <w:t xml:space="preserve"> </w:t>
      </w:r>
      <w:r w:rsidRPr="004F38A7">
        <w:t>"Весна"</w:t>
      </w:r>
      <w:r w:rsidRPr="004F38A7">
        <w:rPr>
          <w:spacing w:val="1"/>
        </w:rPr>
        <w:t xml:space="preserve"> </w:t>
      </w:r>
      <w:r w:rsidRPr="004F38A7">
        <w:t>(в</w:t>
      </w:r>
      <w:r w:rsidRPr="004F38A7">
        <w:rPr>
          <w:spacing w:val="1"/>
        </w:rPr>
        <w:t xml:space="preserve"> </w:t>
      </w:r>
      <w:r w:rsidRPr="004F38A7">
        <w:t>сокр.);</w:t>
      </w:r>
      <w:r w:rsidRPr="004F38A7">
        <w:rPr>
          <w:spacing w:val="1"/>
        </w:rPr>
        <w:t xml:space="preserve"> </w:t>
      </w:r>
      <w:r w:rsidRPr="004F38A7">
        <w:t>Пушкин</w:t>
      </w:r>
      <w:r w:rsidRPr="004F38A7">
        <w:rPr>
          <w:spacing w:val="1"/>
        </w:rPr>
        <w:t xml:space="preserve"> </w:t>
      </w:r>
      <w:r w:rsidRPr="004F38A7">
        <w:t>А.С.</w:t>
      </w:r>
      <w:r w:rsidRPr="004F38A7">
        <w:rPr>
          <w:spacing w:val="1"/>
        </w:rPr>
        <w:t xml:space="preserve"> </w:t>
      </w:r>
      <w:r w:rsidRPr="004F38A7">
        <w:t>"Ветер,</w:t>
      </w:r>
      <w:r w:rsidRPr="004F38A7">
        <w:rPr>
          <w:spacing w:val="-57"/>
        </w:rPr>
        <w:t xml:space="preserve"> </w:t>
      </w:r>
      <w:r w:rsidRPr="004F38A7">
        <w:t>ветер!</w:t>
      </w:r>
      <w:r w:rsidRPr="004F38A7">
        <w:rPr>
          <w:spacing w:val="1"/>
        </w:rPr>
        <w:t xml:space="preserve"> </w:t>
      </w:r>
      <w:r w:rsidRPr="004F38A7">
        <w:t>Ты</w:t>
      </w:r>
      <w:r w:rsidRPr="004F38A7">
        <w:rPr>
          <w:spacing w:val="1"/>
        </w:rPr>
        <w:t xml:space="preserve"> </w:t>
      </w:r>
      <w:r w:rsidRPr="004F38A7">
        <w:t>могуч!..",</w:t>
      </w:r>
      <w:r w:rsidRPr="004F38A7">
        <w:rPr>
          <w:spacing w:val="1"/>
        </w:rPr>
        <w:t xml:space="preserve"> </w:t>
      </w:r>
      <w:r w:rsidRPr="004F38A7">
        <w:t>"Свет</w:t>
      </w:r>
      <w:r w:rsidRPr="004F38A7">
        <w:rPr>
          <w:spacing w:val="1"/>
        </w:rPr>
        <w:t xml:space="preserve"> </w:t>
      </w:r>
      <w:r w:rsidRPr="004F38A7">
        <w:t>наш,</w:t>
      </w:r>
      <w:r w:rsidRPr="004F38A7">
        <w:rPr>
          <w:spacing w:val="1"/>
        </w:rPr>
        <w:t xml:space="preserve"> </w:t>
      </w:r>
      <w:r w:rsidRPr="004F38A7">
        <w:t>солнышко!..",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выбору);</w:t>
      </w:r>
      <w:r w:rsidRPr="004F38A7">
        <w:rPr>
          <w:spacing w:val="1"/>
        </w:rPr>
        <w:t xml:space="preserve"> </w:t>
      </w:r>
      <w:r w:rsidRPr="004F38A7">
        <w:t>Токмакова</w:t>
      </w:r>
      <w:r w:rsidRPr="004F38A7">
        <w:rPr>
          <w:spacing w:val="1"/>
        </w:rPr>
        <w:t xml:space="preserve"> </w:t>
      </w:r>
      <w:r w:rsidRPr="004F38A7">
        <w:t>И.П.</w:t>
      </w:r>
      <w:r w:rsidRPr="004F38A7">
        <w:rPr>
          <w:spacing w:val="1"/>
        </w:rPr>
        <w:t xml:space="preserve"> </w:t>
      </w:r>
      <w:r w:rsidRPr="004F38A7">
        <w:t>"Медведь";</w:t>
      </w:r>
      <w:r w:rsidRPr="004F38A7">
        <w:rPr>
          <w:spacing w:val="-57"/>
        </w:rPr>
        <w:t xml:space="preserve"> </w:t>
      </w:r>
      <w:r w:rsidRPr="004F38A7">
        <w:t>Чуковский</w:t>
      </w:r>
      <w:r w:rsidRPr="004F38A7">
        <w:rPr>
          <w:spacing w:val="1"/>
        </w:rPr>
        <w:t xml:space="preserve"> </w:t>
      </w:r>
      <w:r w:rsidRPr="004F38A7">
        <w:t>К.И.</w:t>
      </w:r>
      <w:r w:rsidRPr="004F38A7">
        <w:rPr>
          <w:spacing w:val="1"/>
        </w:rPr>
        <w:t xml:space="preserve"> </w:t>
      </w:r>
      <w:r w:rsidRPr="004F38A7">
        <w:t>"Мойдодыр",</w:t>
      </w:r>
      <w:r w:rsidRPr="004F38A7">
        <w:rPr>
          <w:spacing w:val="1"/>
        </w:rPr>
        <w:t xml:space="preserve"> </w:t>
      </w:r>
      <w:r w:rsidRPr="004F38A7">
        <w:t>"Муха-цокотуха",</w:t>
      </w:r>
      <w:r w:rsidRPr="004F38A7">
        <w:rPr>
          <w:spacing w:val="1"/>
        </w:rPr>
        <w:t xml:space="preserve"> </w:t>
      </w:r>
      <w:r w:rsidRPr="004F38A7">
        <w:t>"Ежики</w:t>
      </w:r>
      <w:r w:rsidRPr="004F38A7">
        <w:rPr>
          <w:spacing w:val="1"/>
        </w:rPr>
        <w:t xml:space="preserve"> </w:t>
      </w:r>
      <w:r w:rsidRPr="004F38A7">
        <w:t>смеются",</w:t>
      </w:r>
      <w:r w:rsidRPr="004F38A7">
        <w:rPr>
          <w:spacing w:val="1"/>
        </w:rPr>
        <w:t xml:space="preserve"> </w:t>
      </w:r>
      <w:r w:rsidRPr="004F38A7">
        <w:t>"Елка",</w:t>
      </w:r>
      <w:r w:rsidRPr="004F38A7">
        <w:rPr>
          <w:spacing w:val="1"/>
        </w:rPr>
        <w:t xml:space="preserve"> </w:t>
      </w:r>
      <w:r w:rsidRPr="004F38A7">
        <w:t>Айболит",</w:t>
      </w:r>
      <w:r w:rsidRPr="004F38A7">
        <w:rPr>
          <w:spacing w:val="1"/>
        </w:rPr>
        <w:t xml:space="preserve"> </w:t>
      </w:r>
      <w:r w:rsidRPr="004F38A7">
        <w:t>"Чудо-дерево",</w:t>
      </w:r>
      <w:r w:rsidRPr="004F38A7">
        <w:rPr>
          <w:spacing w:val="1"/>
        </w:rPr>
        <w:t xml:space="preserve"> </w:t>
      </w:r>
      <w:r w:rsidRPr="004F38A7">
        <w:t>"Черепаха"</w:t>
      </w:r>
      <w:r w:rsidRPr="004F38A7">
        <w:rPr>
          <w:spacing w:val="-2"/>
        </w:rPr>
        <w:t xml:space="preserve"> </w:t>
      </w:r>
      <w:r w:rsidRPr="004F38A7">
        <w:t>(по выбору).</w:t>
      </w:r>
    </w:p>
    <w:p w14:paraId="304E3FE3" w14:textId="77777777" w:rsidR="009D1A0F" w:rsidRPr="004F38A7" w:rsidRDefault="009D1A0F">
      <w:pPr>
        <w:pStyle w:val="a3"/>
        <w:ind w:left="0" w:firstLine="0"/>
        <w:jc w:val="left"/>
      </w:pPr>
    </w:p>
    <w:p w14:paraId="44F5C773" w14:textId="77777777" w:rsidR="009D1A0F" w:rsidRPr="004F38A7" w:rsidRDefault="009D1A0F">
      <w:pPr>
        <w:pStyle w:val="a3"/>
        <w:ind w:left="936" w:firstLine="0"/>
        <w:jc w:val="left"/>
      </w:pPr>
      <w:r w:rsidRPr="004F38A7">
        <w:rPr>
          <w:u w:val="single"/>
        </w:rPr>
        <w:t>Проза</w:t>
      </w:r>
    </w:p>
    <w:p w14:paraId="23F15468" w14:textId="77777777" w:rsidR="009D1A0F" w:rsidRPr="004F38A7" w:rsidRDefault="009D1A0F">
      <w:pPr>
        <w:pStyle w:val="a3"/>
        <w:ind w:left="228" w:right="731"/>
      </w:pPr>
      <w:r w:rsidRPr="004F38A7">
        <w:t>Бианки</w:t>
      </w:r>
      <w:r w:rsidRPr="004F38A7">
        <w:rPr>
          <w:spacing w:val="1"/>
        </w:rPr>
        <w:t xml:space="preserve"> </w:t>
      </w:r>
      <w:r w:rsidRPr="004F38A7">
        <w:t>В.В.</w:t>
      </w:r>
      <w:r w:rsidRPr="004F38A7">
        <w:rPr>
          <w:spacing w:val="1"/>
        </w:rPr>
        <w:t xml:space="preserve"> </w:t>
      </w:r>
      <w:r w:rsidRPr="004F38A7">
        <w:t>"Купание</w:t>
      </w:r>
      <w:r w:rsidRPr="004F38A7">
        <w:rPr>
          <w:spacing w:val="1"/>
        </w:rPr>
        <w:t xml:space="preserve"> </w:t>
      </w:r>
      <w:r w:rsidRPr="004F38A7">
        <w:t>медвежат";</w:t>
      </w:r>
      <w:r w:rsidRPr="004F38A7">
        <w:rPr>
          <w:spacing w:val="1"/>
        </w:rPr>
        <w:t xml:space="preserve"> </w:t>
      </w:r>
      <w:r w:rsidRPr="004F38A7">
        <w:t>Воронкова</w:t>
      </w:r>
      <w:r w:rsidRPr="004F38A7">
        <w:rPr>
          <w:spacing w:val="1"/>
        </w:rPr>
        <w:t xml:space="preserve"> </w:t>
      </w:r>
      <w:r w:rsidRPr="004F38A7">
        <w:t>Л.Ф.</w:t>
      </w:r>
      <w:r w:rsidRPr="004F38A7">
        <w:rPr>
          <w:spacing w:val="1"/>
        </w:rPr>
        <w:t xml:space="preserve"> </w:t>
      </w:r>
      <w:r w:rsidRPr="004F38A7">
        <w:t>"Снег</w:t>
      </w:r>
      <w:r w:rsidRPr="004F38A7">
        <w:rPr>
          <w:spacing w:val="1"/>
        </w:rPr>
        <w:t xml:space="preserve"> </w:t>
      </w:r>
      <w:r w:rsidRPr="004F38A7">
        <w:t>идет"</w:t>
      </w:r>
      <w:r w:rsidRPr="004F38A7">
        <w:rPr>
          <w:spacing w:val="1"/>
        </w:rPr>
        <w:t xml:space="preserve"> </w:t>
      </w:r>
      <w:r w:rsidRPr="004F38A7">
        <w:t>(из</w:t>
      </w:r>
      <w:r w:rsidRPr="004F38A7">
        <w:rPr>
          <w:spacing w:val="1"/>
        </w:rPr>
        <w:t xml:space="preserve"> </w:t>
      </w:r>
      <w:r w:rsidRPr="004F38A7">
        <w:t>книги</w:t>
      </w:r>
      <w:r w:rsidRPr="004F38A7">
        <w:rPr>
          <w:spacing w:val="1"/>
        </w:rPr>
        <w:t xml:space="preserve"> </w:t>
      </w:r>
      <w:r w:rsidRPr="004F38A7">
        <w:t>"Снег</w:t>
      </w:r>
      <w:r w:rsidRPr="004F38A7">
        <w:rPr>
          <w:spacing w:val="1"/>
        </w:rPr>
        <w:t xml:space="preserve"> </w:t>
      </w:r>
      <w:r w:rsidRPr="004F38A7">
        <w:t>идет"); Дмитриев Ю. "Синий шалашик"; Житков Б.С. "Что я видел" (1</w:t>
      </w:r>
      <w:r w:rsidRPr="004F38A7">
        <w:rPr>
          <w:spacing w:val="1"/>
        </w:rPr>
        <w:t xml:space="preserve"> </w:t>
      </w:r>
      <w:r w:rsidRPr="004F38A7">
        <w:t>- 2 рассказа по</w:t>
      </w:r>
      <w:r w:rsidRPr="004F38A7">
        <w:rPr>
          <w:spacing w:val="1"/>
        </w:rPr>
        <w:t xml:space="preserve"> </w:t>
      </w:r>
      <w:r w:rsidRPr="004F38A7">
        <w:t>выбору);</w:t>
      </w:r>
      <w:r w:rsidRPr="004F38A7">
        <w:rPr>
          <w:spacing w:val="1"/>
        </w:rPr>
        <w:t xml:space="preserve"> </w:t>
      </w:r>
      <w:proofErr w:type="spellStart"/>
      <w:r w:rsidRPr="004F38A7">
        <w:t>Зартайская</w:t>
      </w:r>
      <w:proofErr w:type="spellEnd"/>
      <w:r w:rsidRPr="004F38A7">
        <w:rPr>
          <w:spacing w:val="1"/>
        </w:rPr>
        <w:t xml:space="preserve"> </w:t>
      </w:r>
      <w:r w:rsidRPr="004F38A7">
        <w:t>И.</w:t>
      </w:r>
      <w:r w:rsidRPr="004F38A7">
        <w:rPr>
          <w:spacing w:val="1"/>
        </w:rPr>
        <w:t xml:space="preserve"> </w:t>
      </w:r>
      <w:r w:rsidRPr="004F38A7">
        <w:t>"Душевные</w:t>
      </w:r>
      <w:r w:rsidRPr="004F38A7">
        <w:rPr>
          <w:spacing w:val="1"/>
        </w:rPr>
        <w:t xml:space="preserve"> </w:t>
      </w:r>
      <w:r w:rsidRPr="004F38A7">
        <w:t>истории</w:t>
      </w:r>
      <w:r w:rsidRPr="004F38A7">
        <w:rPr>
          <w:spacing w:val="1"/>
        </w:rPr>
        <w:t xml:space="preserve"> </w:t>
      </w:r>
      <w:proofErr w:type="spellStart"/>
      <w:r w:rsidRPr="004F38A7">
        <w:t>проПряника</w:t>
      </w:r>
      <w:proofErr w:type="spellEnd"/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Вареника";</w:t>
      </w:r>
      <w:r w:rsidRPr="004F38A7">
        <w:rPr>
          <w:spacing w:val="1"/>
        </w:rPr>
        <w:t xml:space="preserve"> </w:t>
      </w:r>
      <w:r w:rsidRPr="004F38A7">
        <w:t>Зощенко</w:t>
      </w:r>
      <w:r w:rsidRPr="004F38A7">
        <w:rPr>
          <w:spacing w:val="1"/>
        </w:rPr>
        <w:t xml:space="preserve"> </w:t>
      </w:r>
      <w:r w:rsidRPr="004F38A7">
        <w:t>М.М.</w:t>
      </w:r>
      <w:r w:rsidRPr="004F38A7">
        <w:rPr>
          <w:spacing w:val="1"/>
        </w:rPr>
        <w:t xml:space="preserve"> </w:t>
      </w:r>
      <w:r w:rsidRPr="004F38A7">
        <w:t>"Умная птичка"; Прокофьева С.Л.</w:t>
      </w:r>
      <w:r w:rsidRPr="004F38A7">
        <w:rPr>
          <w:spacing w:val="1"/>
        </w:rPr>
        <w:t xml:space="preserve"> </w:t>
      </w:r>
      <w:r w:rsidRPr="004F38A7">
        <w:t>"Маша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proofErr w:type="spellStart"/>
      <w:r w:rsidRPr="004F38A7">
        <w:t>Ойка</w:t>
      </w:r>
      <w:proofErr w:type="spellEnd"/>
      <w:r w:rsidRPr="004F38A7">
        <w:t>",</w:t>
      </w:r>
      <w:r w:rsidRPr="004F38A7">
        <w:rPr>
          <w:spacing w:val="1"/>
        </w:rPr>
        <w:t xml:space="preserve"> </w:t>
      </w:r>
      <w:r w:rsidRPr="004F38A7">
        <w:t>"Сказка про грубое</w:t>
      </w:r>
      <w:r w:rsidRPr="004F38A7">
        <w:rPr>
          <w:spacing w:val="1"/>
        </w:rPr>
        <w:t xml:space="preserve"> </w:t>
      </w:r>
      <w:r w:rsidRPr="004F38A7">
        <w:t>слово</w:t>
      </w:r>
      <w:r w:rsidRPr="004F38A7">
        <w:rPr>
          <w:spacing w:val="1"/>
        </w:rPr>
        <w:t xml:space="preserve"> </w:t>
      </w:r>
      <w:r w:rsidRPr="004F38A7">
        <w:t>"Уходи",</w:t>
      </w:r>
      <w:r w:rsidRPr="004F38A7">
        <w:rPr>
          <w:spacing w:val="1"/>
        </w:rPr>
        <w:t xml:space="preserve"> </w:t>
      </w:r>
      <w:r w:rsidRPr="004F38A7">
        <w:t>"Сказка о невоспитанном мышонке" (из книги "Машины сказки", по выбору); Сутеев В.Г.</w:t>
      </w:r>
      <w:r w:rsidRPr="004F38A7">
        <w:rPr>
          <w:spacing w:val="1"/>
        </w:rPr>
        <w:t xml:space="preserve"> </w:t>
      </w:r>
      <w:r w:rsidRPr="004F38A7">
        <w:t>"Три котенка"; Толстой Л.Н. "Птица свила гнездо..."; "Таня знала буквы..."; "У Вари был</w:t>
      </w:r>
      <w:r w:rsidRPr="004F38A7">
        <w:rPr>
          <w:spacing w:val="1"/>
        </w:rPr>
        <w:t xml:space="preserve"> </w:t>
      </w:r>
      <w:r w:rsidRPr="004F38A7">
        <w:t>чиж...", "Пришла весна..." (1 - 2 рассказа по выбору); Ушинский К.Д. "Петушок с семьей",</w:t>
      </w:r>
      <w:r w:rsidRPr="004F38A7">
        <w:rPr>
          <w:spacing w:val="1"/>
        </w:rPr>
        <w:t xml:space="preserve"> </w:t>
      </w:r>
      <w:r w:rsidRPr="004F38A7">
        <w:t>"Уточки", "Васька", "Лиса-Патрикеевна" (1 - 2 рассказа по выбору); Хармс Д.И. "Храбрый</w:t>
      </w:r>
      <w:r w:rsidRPr="004F38A7">
        <w:rPr>
          <w:spacing w:val="1"/>
        </w:rPr>
        <w:t xml:space="preserve"> </w:t>
      </w:r>
      <w:r w:rsidRPr="004F38A7">
        <w:t>еж".</w:t>
      </w:r>
    </w:p>
    <w:p w14:paraId="7C3FD426" w14:textId="77777777" w:rsidR="009D1A0F" w:rsidRPr="004F38A7" w:rsidRDefault="009D1A0F">
      <w:pPr>
        <w:pStyle w:val="a3"/>
        <w:spacing w:before="1"/>
        <w:ind w:left="936" w:firstLine="0"/>
        <w:jc w:val="left"/>
      </w:pPr>
      <w:r w:rsidRPr="004F38A7">
        <w:rPr>
          <w:u w:val="single"/>
        </w:rPr>
        <w:t>Произведения</w:t>
      </w:r>
      <w:r w:rsidRPr="004F38A7">
        <w:rPr>
          <w:spacing w:val="-4"/>
          <w:u w:val="single"/>
        </w:rPr>
        <w:t xml:space="preserve"> </w:t>
      </w:r>
      <w:r w:rsidRPr="004F38A7">
        <w:rPr>
          <w:u w:val="single"/>
        </w:rPr>
        <w:t>поэтов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и</w:t>
      </w:r>
      <w:r w:rsidRPr="004F38A7">
        <w:rPr>
          <w:spacing w:val="-5"/>
          <w:u w:val="single"/>
        </w:rPr>
        <w:t xml:space="preserve"> </w:t>
      </w:r>
      <w:r w:rsidRPr="004F38A7">
        <w:rPr>
          <w:u w:val="single"/>
        </w:rPr>
        <w:t>писателей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разных</w:t>
      </w:r>
      <w:r w:rsidRPr="004F38A7">
        <w:rPr>
          <w:spacing w:val="-1"/>
          <w:u w:val="single"/>
        </w:rPr>
        <w:t xml:space="preserve"> </w:t>
      </w:r>
      <w:r w:rsidRPr="004F38A7">
        <w:rPr>
          <w:u w:val="single"/>
        </w:rPr>
        <w:t>стран</w:t>
      </w:r>
    </w:p>
    <w:p w14:paraId="37BAA2C0" w14:textId="77777777" w:rsidR="009D1A0F" w:rsidRPr="004F38A7" w:rsidRDefault="009D1A0F">
      <w:pPr>
        <w:pStyle w:val="a3"/>
        <w:ind w:left="228" w:right="738"/>
      </w:pPr>
      <w:r w:rsidRPr="004F38A7">
        <w:t xml:space="preserve">Поэзия Виеру Г. "Ежик и барабан", пер. с </w:t>
      </w:r>
      <w:proofErr w:type="spellStart"/>
      <w:r w:rsidRPr="004F38A7">
        <w:t>молд</w:t>
      </w:r>
      <w:proofErr w:type="spellEnd"/>
      <w:r w:rsidRPr="004F38A7">
        <w:t>. Я. Акима; Воронько П. "Хитрый</w:t>
      </w:r>
      <w:r w:rsidRPr="004F38A7">
        <w:rPr>
          <w:spacing w:val="1"/>
        </w:rPr>
        <w:t xml:space="preserve"> </w:t>
      </w:r>
      <w:r w:rsidRPr="004F38A7">
        <w:t xml:space="preserve">ежик", пер. с укр. С. Маршака; </w:t>
      </w:r>
      <w:proofErr w:type="spellStart"/>
      <w:r w:rsidRPr="004F38A7">
        <w:t>Дьюдни</w:t>
      </w:r>
      <w:proofErr w:type="spellEnd"/>
      <w:r w:rsidRPr="004F38A7">
        <w:t xml:space="preserve"> А. "Лама красная пижама", пер. Т. </w:t>
      </w:r>
      <w:proofErr w:type="spellStart"/>
      <w:r w:rsidRPr="004F38A7">
        <w:t>Духановой</w:t>
      </w:r>
      <w:proofErr w:type="spellEnd"/>
      <w:r w:rsidRPr="004F38A7">
        <w:t>;</w:t>
      </w:r>
      <w:r w:rsidRPr="004F38A7">
        <w:rPr>
          <w:spacing w:val="1"/>
        </w:rPr>
        <w:t xml:space="preserve"> </w:t>
      </w:r>
      <w:r w:rsidRPr="004F38A7">
        <w:t xml:space="preserve">Забила Н.Л. "Карандаш", пер. с укр. 3. Александровой; </w:t>
      </w:r>
      <w:proofErr w:type="spellStart"/>
      <w:r w:rsidRPr="004F38A7">
        <w:t>Капутикян</w:t>
      </w:r>
      <w:proofErr w:type="spellEnd"/>
      <w:r w:rsidRPr="004F38A7">
        <w:t xml:space="preserve"> С. "Кто скорее допьет",</w:t>
      </w:r>
      <w:r w:rsidRPr="004F38A7">
        <w:rPr>
          <w:spacing w:val="1"/>
        </w:rPr>
        <w:t xml:space="preserve"> </w:t>
      </w:r>
      <w:r w:rsidRPr="004F38A7">
        <w:t>пер.</w:t>
      </w:r>
      <w:r w:rsidRPr="004F38A7">
        <w:rPr>
          <w:spacing w:val="4"/>
        </w:rPr>
        <w:t xml:space="preserve"> </w:t>
      </w:r>
      <w:r w:rsidRPr="004F38A7">
        <w:t>с</w:t>
      </w:r>
      <w:r w:rsidRPr="004F38A7">
        <w:rPr>
          <w:spacing w:val="4"/>
        </w:rPr>
        <w:t xml:space="preserve"> </w:t>
      </w:r>
      <w:proofErr w:type="spellStart"/>
      <w:r w:rsidRPr="004F38A7">
        <w:t>арм</w:t>
      </w:r>
      <w:proofErr w:type="spellEnd"/>
      <w:r w:rsidRPr="004F38A7">
        <w:t>.</w:t>
      </w:r>
      <w:r w:rsidRPr="004F38A7">
        <w:rPr>
          <w:spacing w:val="4"/>
        </w:rPr>
        <w:t xml:space="preserve"> </w:t>
      </w:r>
      <w:r w:rsidRPr="004F38A7">
        <w:t>Спендиаровой;</w:t>
      </w:r>
      <w:r w:rsidRPr="004F38A7">
        <w:rPr>
          <w:spacing w:val="5"/>
        </w:rPr>
        <w:t xml:space="preserve"> </w:t>
      </w:r>
      <w:r w:rsidRPr="004F38A7">
        <w:t>Карем</w:t>
      </w:r>
      <w:r w:rsidRPr="004F38A7">
        <w:rPr>
          <w:spacing w:val="5"/>
        </w:rPr>
        <w:t xml:space="preserve"> </w:t>
      </w:r>
      <w:r w:rsidRPr="004F38A7">
        <w:t>М.</w:t>
      </w:r>
      <w:r w:rsidRPr="004F38A7">
        <w:rPr>
          <w:spacing w:val="5"/>
        </w:rPr>
        <w:t xml:space="preserve"> </w:t>
      </w:r>
      <w:r w:rsidRPr="004F38A7">
        <w:t>"Мой</w:t>
      </w:r>
      <w:r w:rsidRPr="004F38A7">
        <w:rPr>
          <w:spacing w:val="6"/>
        </w:rPr>
        <w:t xml:space="preserve"> </w:t>
      </w:r>
      <w:r w:rsidRPr="004F38A7">
        <w:t>кот",</w:t>
      </w:r>
      <w:r w:rsidRPr="004F38A7">
        <w:rPr>
          <w:spacing w:val="4"/>
        </w:rPr>
        <w:t xml:space="preserve"> </w:t>
      </w:r>
      <w:r w:rsidRPr="004F38A7">
        <w:t>пер.</w:t>
      </w:r>
      <w:r w:rsidRPr="004F38A7">
        <w:rPr>
          <w:spacing w:val="4"/>
        </w:rPr>
        <w:t xml:space="preserve"> </w:t>
      </w:r>
      <w:r w:rsidRPr="004F38A7">
        <w:t>с</w:t>
      </w:r>
      <w:r w:rsidRPr="004F38A7">
        <w:rPr>
          <w:spacing w:val="5"/>
        </w:rPr>
        <w:t xml:space="preserve"> </w:t>
      </w:r>
      <w:r w:rsidRPr="004F38A7">
        <w:t>франц.</w:t>
      </w:r>
      <w:r w:rsidRPr="004F38A7">
        <w:rPr>
          <w:spacing w:val="4"/>
        </w:rPr>
        <w:t xml:space="preserve"> </w:t>
      </w:r>
      <w:r w:rsidRPr="004F38A7">
        <w:t>М.</w:t>
      </w:r>
      <w:r w:rsidRPr="004F38A7">
        <w:rPr>
          <w:spacing w:val="5"/>
        </w:rPr>
        <w:t xml:space="preserve"> </w:t>
      </w:r>
      <w:r w:rsidRPr="004F38A7">
        <w:t>Кудиновой;</w:t>
      </w:r>
      <w:r w:rsidRPr="004F38A7">
        <w:rPr>
          <w:spacing w:val="3"/>
        </w:rPr>
        <w:t xml:space="preserve"> </w:t>
      </w:r>
      <w:proofErr w:type="spellStart"/>
      <w:r w:rsidRPr="004F38A7">
        <w:t>Макбратни</w:t>
      </w:r>
      <w:proofErr w:type="spellEnd"/>
      <w:r w:rsidRPr="004F38A7">
        <w:rPr>
          <w:spacing w:val="5"/>
        </w:rPr>
        <w:t xml:space="preserve"> </w:t>
      </w:r>
      <w:r w:rsidRPr="004F38A7">
        <w:t>С.</w:t>
      </w:r>
    </w:p>
    <w:p w14:paraId="0E027DCA" w14:textId="77777777" w:rsidR="009D1A0F" w:rsidRPr="004F38A7" w:rsidRDefault="009D1A0F">
      <w:pPr>
        <w:pStyle w:val="a3"/>
        <w:spacing w:before="71"/>
        <w:ind w:left="228" w:right="735" w:firstLine="0"/>
        <w:jc w:val="left"/>
      </w:pPr>
      <w:r w:rsidRPr="004F38A7">
        <w:t>"Знаешь,</w:t>
      </w:r>
      <w:r w:rsidRPr="004F38A7">
        <w:rPr>
          <w:spacing w:val="28"/>
        </w:rPr>
        <w:t xml:space="preserve"> </w:t>
      </w:r>
      <w:r w:rsidRPr="004F38A7">
        <w:t>как</w:t>
      </w:r>
      <w:r w:rsidRPr="004F38A7">
        <w:rPr>
          <w:spacing w:val="30"/>
        </w:rPr>
        <w:t xml:space="preserve"> </w:t>
      </w:r>
      <w:r w:rsidRPr="004F38A7">
        <w:t>я</w:t>
      </w:r>
      <w:r w:rsidRPr="004F38A7">
        <w:rPr>
          <w:spacing w:val="29"/>
        </w:rPr>
        <w:t xml:space="preserve"> </w:t>
      </w:r>
      <w:r w:rsidRPr="004F38A7">
        <w:t>тебя</w:t>
      </w:r>
      <w:r w:rsidRPr="004F38A7">
        <w:rPr>
          <w:spacing w:val="30"/>
        </w:rPr>
        <w:t xml:space="preserve"> </w:t>
      </w:r>
      <w:r w:rsidRPr="004F38A7">
        <w:t>люблю",</w:t>
      </w:r>
      <w:r w:rsidRPr="004F38A7">
        <w:rPr>
          <w:spacing w:val="29"/>
        </w:rPr>
        <w:t xml:space="preserve"> </w:t>
      </w:r>
      <w:r w:rsidRPr="004F38A7">
        <w:t>пер.</w:t>
      </w:r>
      <w:r w:rsidRPr="004F38A7">
        <w:rPr>
          <w:spacing w:val="29"/>
        </w:rPr>
        <w:t xml:space="preserve"> </w:t>
      </w:r>
      <w:r w:rsidRPr="004F38A7">
        <w:t>Е.</w:t>
      </w:r>
      <w:r w:rsidRPr="004F38A7">
        <w:rPr>
          <w:spacing w:val="29"/>
        </w:rPr>
        <w:t xml:space="preserve"> </w:t>
      </w:r>
      <w:r w:rsidRPr="004F38A7">
        <w:t>Канищевой,</w:t>
      </w:r>
      <w:r w:rsidRPr="004F38A7">
        <w:rPr>
          <w:spacing w:val="29"/>
        </w:rPr>
        <w:t xml:space="preserve"> </w:t>
      </w:r>
      <w:r w:rsidRPr="004F38A7">
        <w:t>Я.</w:t>
      </w:r>
      <w:r w:rsidRPr="004F38A7">
        <w:rPr>
          <w:spacing w:val="28"/>
        </w:rPr>
        <w:t xml:space="preserve"> </w:t>
      </w:r>
      <w:r w:rsidRPr="004F38A7">
        <w:t>Шапиро;</w:t>
      </w:r>
      <w:r w:rsidRPr="004F38A7">
        <w:rPr>
          <w:spacing w:val="30"/>
        </w:rPr>
        <w:t xml:space="preserve"> </w:t>
      </w:r>
      <w:proofErr w:type="spellStart"/>
      <w:r w:rsidRPr="004F38A7">
        <w:t>Милева</w:t>
      </w:r>
      <w:proofErr w:type="spellEnd"/>
      <w:r w:rsidRPr="004F38A7">
        <w:rPr>
          <w:spacing w:val="28"/>
        </w:rPr>
        <w:t xml:space="preserve"> </w:t>
      </w:r>
      <w:r w:rsidRPr="004F38A7">
        <w:t>Л.</w:t>
      </w:r>
      <w:r w:rsidRPr="004F38A7">
        <w:rPr>
          <w:spacing w:val="32"/>
        </w:rPr>
        <w:t xml:space="preserve"> </w:t>
      </w:r>
      <w:r w:rsidRPr="004F38A7">
        <w:t>"</w:t>
      </w:r>
      <w:proofErr w:type="spellStart"/>
      <w:r w:rsidRPr="004F38A7">
        <w:t>Быстроножка</w:t>
      </w:r>
      <w:proofErr w:type="spellEnd"/>
      <w:r w:rsidRPr="004F38A7">
        <w:rPr>
          <w:spacing w:val="29"/>
        </w:rPr>
        <w:t xml:space="preserve"> </w:t>
      </w:r>
      <w:r w:rsidRPr="004F38A7">
        <w:t>и</w:t>
      </w:r>
      <w:r w:rsidRPr="004F38A7">
        <w:rPr>
          <w:spacing w:val="-57"/>
        </w:rPr>
        <w:t xml:space="preserve"> </w:t>
      </w:r>
      <w:r w:rsidRPr="004F38A7">
        <w:t>серая</w:t>
      </w:r>
      <w:r w:rsidRPr="004F38A7">
        <w:rPr>
          <w:spacing w:val="-1"/>
        </w:rPr>
        <w:t xml:space="preserve"> </w:t>
      </w:r>
      <w:r w:rsidRPr="004F38A7">
        <w:t>Одежка", пер. с</w:t>
      </w:r>
      <w:r w:rsidRPr="004F38A7">
        <w:rPr>
          <w:spacing w:val="-1"/>
        </w:rPr>
        <w:t xml:space="preserve"> </w:t>
      </w:r>
      <w:proofErr w:type="spellStart"/>
      <w:r w:rsidRPr="004F38A7">
        <w:t>болг</w:t>
      </w:r>
      <w:proofErr w:type="spellEnd"/>
      <w:r w:rsidRPr="004F38A7">
        <w:t>. М.</w:t>
      </w:r>
      <w:r w:rsidRPr="004F38A7">
        <w:rPr>
          <w:spacing w:val="-1"/>
        </w:rPr>
        <w:t xml:space="preserve"> </w:t>
      </w:r>
      <w:r w:rsidRPr="004F38A7">
        <w:t>Маринова.</w:t>
      </w:r>
    </w:p>
    <w:p w14:paraId="10A0604A" w14:textId="77777777" w:rsidR="009D1A0F" w:rsidRPr="004F38A7" w:rsidRDefault="009D1A0F">
      <w:pPr>
        <w:pStyle w:val="a3"/>
        <w:ind w:left="0" w:firstLine="0"/>
        <w:jc w:val="left"/>
      </w:pPr>
    </w:p>
    <w:p w14:paraId="739AA94F" w14:textId="77777777" w:rsidR="009D1A0F" w:rsidRPr="004F38A7" w:rsidRDefault="009D1A0F">
      <w:pPr>
        <w:pStyle w:val="a3"/>
        <w:ind w:left="936" w:firstLine="0"/>
        <w:jc w:val="left"/>
      </w:pPr>
      <w:r w:rsidRPr="004F38A7">
        <w:rPr>
          <w:u w:val="single"/>
        </w:rPr>
        <w:t>Проза</w:t>
      </w:r>
    </w:p>
    <w:p w14:paraId="0F5E1EE8" w14:textId="77777777" w:rsidR="009D1A0F" w:rsidRPr="004F38A7" w:rsidRDefault="009D1A0F">
      <w:pPr>
        <w:pStyle w:val="a3"/>
        <w:ind w:left="228" w:right="735"/>
      </w:pPr>
      <w:proofErr w:type="spellStart"/>
      <w:r w:rsidRPr="004F38A7">
        <w:t>Бехлерова</w:t>
      </w:r>
      <w:proofErr w:type="spellEnd"/>
      <w:r w:rsidRPr="004F38A7">
        <w:t xml:space="preserve"> Х. "Капустный лист", пер. с польск. Г. Лукина; Биссет Д. "Лягушка в</w:t>
      </w:r>
      <w:r w:rsidRPr="004F38A7">
        <w:rPr>
          <w:spacing w:val="1"/>
        </w:rPr>
        <w:t xml:space="preserve"> </w:t>
      </w:r>
      <w:r w:rsidRPr="004F38A7">
        <w:t xml:space="preserve">зеркале", пер. с англ. Н. Шерешевской; </w:t>
      </w:r>
      <w:proofErr w:type="spellStart"/>
      <w:r w:rsidRPr="004F38A7">
        <w:t>Муур</w:t>
      </w:r>
      <w:proofErr w:type="spellEnd"/>
      <w:r w:rsidRPr="004F38A7">
        <w:t xml:space="preserve"> Л. "Крошка Енот и Тот, кто сидит в пруду",</w:t>
      </w:r>
      <w:r w:rsidRPr="004F38A7">
        <w:rPr>
          <w:spacing w:val="1"/>
        </w:rPr>
        <w:t xml:space="preserve"> </w:t>
      </w:r>
      <w:r w:rsidRPr="004F38A7">
        <w:t>пер. с англ. О. Образцовой; Чапек Й. "В лесу" (из книги "Приключения песика и кошечки"),</w:t>
      </w:r>
      <w:r w:rsidRPr="004F38A7">
        <w:rPr>
          <w:spacing w:val="-57"/>
        </w:rPr>
        <w:t xml:space="preserve"> </w:t>
      </w:r>
      <w:r w:rsidRPr="004F38A7">
        <w:t>пер.</w:t>
      </w:r>
      <w:r w:rsidRPr="004F38A7">
        <w:rPr>
          <w:spacing w:val="-1"/>
        </w:rPr>
        <w:t xml:space="preserve"> </w:t>
      </w:r>
      <w:r w:rsidRPr="004F38A7">
        <w:t>чешек. Г.</w:t>
      </w:r>
      <w:r w:rsidRPr="004F38A7">
        <w:rPr>
          <w:spacing w:val="-1"/>
        </w:rPr>
        <w:t xml:space="preserve"> </w:t>
      </w:r>
      <w:r w:rsidRPr="004F38A7">
        <w:t>Лукина.</w:t>
      </w:r>
    </w:p>
    <w:p w14:paraId="28D470A4" w14:textId="77777777" w:rsidR="009D1A0F" w:rsidRPr="004F38A7" w:rsidRDefault="009D1A0F">
      <w:pPr>
        <w:pStyle w:val="a3"/>
        <w:spacing w:before="3"/>
        <w:ind w:left="0" w:firstLine="0"/>
        <w:jc w:val="left"/>
      </w:pPr>
    </w:p>
    <w:p w14:paraId="78F20C8E" w14:textId="77777777" w:rsidR="009D1A0F" w:rsidRPr="004F38A7" w:rsidRDefault="009D1A0F">
      <w:pPr>
        <w:pStyle w:val="3"/>
      </w:pPr>
      <w:r w:rsidRPr="004F38A7">
        <w:t>Для</w:t>
      </w:r>
      <w:r w:rsidRPr="004F38A7">
        <w:rPr>
          <w:spacing w:val="-2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4</w:t>
      </w:r>
      <w:r w:rsidRPr="004F38A7">
        <w:rPr>
          <w:spacing w:val="-4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5</w:t>
      </w:r>
      <w:r w:rsidRPr="004F38A7">
        <w:rPr>
          <w:spacing w:val="-1"/>
        </w:rPr>
        <w:t xml:space="preserve"> </w:t>
      </w:r>
      <w:r w:rsidRPr="004F38A7">
        <w:t>лет</w:t>
      </w:r>
    </w:p>
    <w:p w14:paraId="78D8A0A3" w14:textId="77777777" w:rsidR="009D1A0F" w:rsidRPr="004F38A7" w:rsidRDefault="009D1A0F">
      <w:pPr>
        <w:pStyle w:val="a3"/>
        <w:spacing w:line="274" w:lineRule="exact"/>
        <w:ind w:left="936" w:firstLine="0"/>
        <w:jc w:val="left"/>
      </w:pPr>
      <w:r w:rsidRPr="004F38A7">
        <w:rPr>
          <w:u w:val="single"/>
        </w:rPr>
        <w:t>Малые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формы</w:t>
      </w:r>
      <w:r w:rsidRPr="004F38A7">
        <w:rPr>
          <w:spacing w:val="-2"/>
          <w:u w:val="single"/>
        </w:rPr>
        <w:t xml:space="preserve"> </w:t>
      </w:r>
      <w:r w:rsidRPr="004F38A7">
        <w:rPr>
          <w:u w:val="single"/>
        </w:rPr>
        <w:t>фольклора</w:t>
      </w:r>
    </w:p>
    <w:p w14:paraId="29979390" w14:textId="77777777" w:rsidR="009D1A0F" w:rsidRPr="004F38A7" w:rsidRDefault="009D1A0F">
      <w:pPr>
        <w:pStyle w:val="a3"/>
        <w:ind w:left="228" w:right="736"/>
      </w:pPr>
      <w:r w:rsidRPr="004F38A7">
        <w:t>"</w:t>
      </w:r>
      <w:proofErr w:type="spellStart"/>
      <w:r w:rsidRPr="004F38A7">
        <w:t>Барашеньки</w:t>
      </w:r>
      <w:proofErr w:type="spellEnd"/>
      <w:r w:rsidRPr="004F38A7">
        <w:t>...", "Гуси, вы гуси...", "Дождик-дождик, веселей", "Дон! Дон! Дон!...",</w:t>
      </w:r>
      <w:r w:rsidRPr="004F38A7">
        <w:rPr>
          <w:spacing w:val="1"/>
        </w:rPr>
        <w:t xml:space="preserve"> </w:t>
      </w:r>
      <w:r w:rsidRPr="004F38A7">
        <w:t>"Жил у бабушки козел", "Зайчишка-трусишка...", "Идет лисичка по мосту...", "Иди весна,</w:t>
      </w:r>
      <w:r w:rsidRPr="004F38A7">
        <w:rPr>
          <w:spacing w:val="1"/>
        </w:rPr>
        <w:t xml:space="preserve"> </w:t>
      </w:r>
      <w:r w:rsidRPr="004F38A7">
        <w:t>иди, красна...", "Кот на печку пошел...", "Наш козел...", "Ножки, ножки, где вы были?..",</w:t>
      </w:r>
      <w:r w:rsidRPr="004F38A7">
        <w:rPr>
          <w:spacing w:val="1"/>
        </w:rPr>
        <w:t xml:space="preserve"> </w:t>
      </w:r>
      <w:r w:rsidRPr="004F38A7">
        <w:t>"Раз, два, три, четыре, пять - вышел зайчик погулять", "Сегодня день целый...", "Сидит,</w:t>
      </w:r>
      <w:r w:rsidRPr="004F38A7">
        <w:rPr>
          <w:spacing w:val="1"/>
        </w:rPr>
        <w:t xml:space="preserve"> </w:t>
      </w:r>
      <w:r w:rsidRPr="004F38A7">
        <w:t>сидит</w:t>
      </w:r>
      <w:r w:rsidRPr="004F38A7">
        <w:rPr>
          <w:spacing w:val="-2"/>
        </w:rPr>
        <w:t xml:space="preserve"> </w:t>
      </w:r>
      <w:r w:rsidRPr="004F38A7">
        <w:t>зайка...",</w:t>
      </w:r>
      <w:r w:rsidRPr="004F38A7">
        <w:rPr>
          <w:spacing w:val="-1"/>
        </w:rPr>
        <w:t xml:space="preserve"> </w:t>
      </w:r>
      <w:r w:rsidRPr="004F38A7">
        <w:t>"Солнышко-ведрышко...", "Стучит,</w:t>
      </w:r>
      <w:r w:rsidRPr="004F38A7">
        <w:rPr>
          <w:spacing w:val="-1"/>
        </w:rPr>
        <w:t xml:space="preserve"> </w:t>
      </w:r>
      <w:r w:rsidRPr="004F38A7">
        <w:t>бренчит",</w:t>
      </w:r>
      <w:r w:rsidRPr="004F38A7">
        <w:rPr>
          <w:spacing w:val="-2"/>
        </w:rPr>
        <w:t xml:space="preserve"> </w:t>
      </w:r>
      <w:r w:rsidRPr="004F38A7">
        <w:t>"Тень-тень,</w:t>
      </w:r>
      <w:r w:rsidRPr="004F38A7">
        <w:rPr>
          <w:spacing w:val="-1"/>
        </w:rPr>
        <w:t xml:space="preserve"> </w:t>
      </w:r>
      <w:proofErr w:type="spellStart"/>
      <w:r w:rsidRPr="004F38A7">
        <w:t>потетень</w:t>
      </w:r>
      <w:proofErr w:type="spellEnd"/>
      <w:r w:rsidRPr="004F38A7">
        <w:t>".</w:t>
      </w:r>
    </w:p>
    <w:p w14:paraId="3704C904" w14:textId="77777777" w:rsidR="009D1A0F" w:rsidRPr="004F38A7" w:rsidRDefault="009D1A0F">
      <w:pPr>
        <w:pStyle w:val="a3"/>
        <w:ind w:left="0" w:firstLine="0"/>
        <w:jc w:val="left"/>
      </w:pPr>
    </w:p>
    <w:p w14:paraId="4DA05FCA" w14:textId="77777777" w:rsidR="009D1A0F" w:rsidRPr="004F38A7" w:rsidRDefault="009D1A0F">
      <w:pPr>
        <w:pStyle w:val="a3"/>
        <w:spacing w:before="1"/>
        <w:ind w:left="936" w:firstLine="0"/>
        <w:jc w:val="left"/>
      </w:pPr>
      <w:r w:rsidRPr="004F38A7">
        <w:rPr>
          <w:u w:val="single"/>
        </w:rPr>
        <w:t>Русские</w:t>
      </w:r>
      <w:r w:rsidRPr="004F38A7">
        <w:rPr>
          <w:spacing w:val="-2"/>
          <w:u w:val="single"/>
        </w:rPr>
        <w:t xml:space="preserve"> </w:t>
      </w:r>
      <w:r w:rsidRPr="004F38A7">
        <w:rPr>
          <w:u w:val="single"/>
        </w:rPr>
        <w:t>народные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сказки</w:t>
      </w:r>
    </w:p>
    <w:p w14:paraId="1C87B136" w14:textId="77777777" w:rsidR="009D1A0F" w:rsidRPr="004F38A7" w:rsidRDefault="009D1A0F">
      <w:pPr>
        <w:pStyle w:val="a3"/>
        <w:ind w:left="228" w:right="733"/>
      </w:pPr>
      <w:r w:rsidRPr="004F38A7">
        <w:t>"Гуси-лебеди" (</w:t>
      </w:r>
      <w:proofErr w:type="spellStart"/>
      <w:r w:rsidRPr="004F38A7">
        <w:t>обраб</w:t>
      </w:r>
      <w:proofErr w:type="spellEnd"/>
      <w:r w:rsidRPr="004F38A7">
        <w:t>. М.А. Булатова); "</w:t>
      </w:r>
      <w:proofErr w:type="spellStart"/>
      <w:r w:rsidRPr="004F38A7">
        <w:t>Жихарка</w:t>
      </w:r>
      <w:proofErr w:type="spellEnd"/>
      <w:r w:rsidRPr="004F38A7">
        <w:t>" (</w:t>
      </w:r>
      <w:proofErr w:type="spellStart"/>
      <w:r w:rsidRPr="004F38A7">
        <w:t>обраб</w:t>
      </w:r>
      <w:proofErr w:type="spellEnd"/>
      <w:r w:rsidRPr="004F38A7">
        <w:t>. И. Карнауховой); "Заяц-</w:t>
      </w:r>
      <w:r w:rsidRPr="004F38A7">
        <w:rPr>
          <w:spacing w:val="1"/>
        </w:rPr>
        <w:t xml:space="preserve"> </w:t>
      </w:r>
      <w:r w:rsidRPr="004F38A7">
        <w:t>хваста" (</w:t>
      </w:r>
      <w:proofErr w:type="spellStart"/>
      <w:r w:rsidRPr="004F38A7">
        <w:t>обраб</w:t>
      </w:r>
      <w:proofErr w:type="spellEnd"/>
      <w:r w:rsidRPr="004F38A7">
        <w:t>. А.Н. Толстого); "Зимовье" (</w:t>
      </w:r>
      <w:proofErr w:type="spellStart"/>
      <w:r w:rsidRPr="004F38A7">
        <w:t>обраб</w:t>
      </w:r>
      <w:proofErr w:type="spellEnd"/>
      <w:r w:rsidRPr="004F38A7">
        <w:t>. И. Соколова-Микитова); "Коза-дереза"</w:t>
      </w:r>
      <w:r w:rsidRPr="004F38A7">
        <w:rPr>
          <w:spacing w:val="1"/>
        </w:rPr>
        <w:t xml:space="preserve"> </w:t>
      </w:r>
      <w:r w:rsidRPr="004F38A7">
        <w:t>(</w:t>
      </w:r>
      <w:proofErr w:type="spellStart"/>
      <w:r w:rsidRPr="004F38A7">
        <w:t>обраб</w:t>
      </w:r>
      <w:proofErr w:type="spellEnd"/>
      <w:r w:rsidRPr="004F38A7">
        <w:t>.</w:t>
      </w:r>
      <w:r w:rsidRPr="004F38A7">
        <w:rPr>
          <w:spacing w:val="1"/>
        </w:rPr>
        <w:t xml:space="preserve"> </w:t>
      </w:r>
      <w:r w:rsidRPr="004F38A7">
        <w:t>М.А.</w:t>
      </w:r>
      <w:r w:rsidRPr="004F38A7">
        <w:rPr>
          <w:spacing w:val="1"/>
        </w:rPr>
        <w:t xml:space="preserve"> </w:t>
      </w:r>
      <w:r w:rsidRPr="004F38A7">
        <w:t>Булатова);</w:t>
      </w:r>
      <w:r w:rsidRPr="004F38A7">
        <w:rPr>
          <w:spacing w:val="1"/>
        </w:rPr>
        <w:t xml:space="preserve"> </w:t>
      </w:r>
      <w:r w:rsidRPr="004F38A7">
        <w:t>"Петушок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бобовое</w:t>
      </w:r>
      <w:r w:rsidRPr="004F38A7">
        <w:rPr>
          <w:spacing w:val="1"/>
        </w:rPr>
        <w:t xml:space="preserve"> </w:t>
      </w:r>
      <w:r w:rsidRPr="004F38A7">
        <w:t>зернышко"</w:t>
      </w:r>
      <w:r w:rsidRPr="004F38A7">
        <w:rPr>
          <w:spacing w:val="1"/>
        </w:rPr>
        <w:t xml:space="preserve"> </w:t>
      </w:r>
      <w:r w:rsidRPr="004F38A7">
        <w:t>(</w:t>
      </w:r>
      <w:proofErr w:type="spellStart"/>
      <w:r w:rsidRPr="004F38A7">
        <w:t>обраб</w:t>
      </w:r>
      <w:proofErr w:type="spellEnd"/>
      <w:r w:rsidRPr="004F38A7">
        <w:t>.</w:t>
      </w:r>
      <w:r w:rsidRPr="004F38A7">
        <w:rPr>
          <w:spacing w:val="1"/>
        </w:rPr>
        <w:t xml:space="preserve"> </w:t>
      </w:r>
      <w:r w:rsidRPr="004F38A7">
        <w:t>О.</w:t>
      </w:r>
      <w:r w:rsidRPr="004F38A7">
        <w:rPr>
          <w:spacing w:val="1"/>
        </w:rPr>
        <w:t xml:space="preserve"> </w:t>
      </w:r>
      <w:r w:rsidRPr="004F38A7">
        <w:t>Капицы);</w:t>
      </w:r>
      <w:r w:rsidRPr="004F38A7">
        <w:rPr>
          <w:spacing w:val="1"/>
        </w:rPr>
        <w:t xml:space="preserve"> </w:t>
      </w:r>
      <w:r w:rsidRPr="004F38A7">
        <w:t>"Лиса-</w:t>
      </w:r>
      <w:r w:rsidRPr="004F38A7">
        <w:rPr>
          <w:spacing w:val="1"/>
        </w:rPr>
        <w:t xml:space="preserve"> </w:t>
      </w:r>
      <w:r w:rsidRPr="004F38A7">
        <w:t>лапотница" (</w:t>
      </w:r>
      <w:proofErr w:type="spellStart"/>
      <w:r w:rsidRPr="004F38A7">
        <w:t>обраб</w:t>
      </w:r>
      <w:proofErr w:type="spellEnd"/>
      <w:r w:rsidRPr="004F38A7">
        <w:t>. В. Даля); "Лисичка-сестричка и волк (</w:t>
      </w:r>
      <w:proofErr w:type="spellStart"/>
      <w:r w:rsidRPr="004F38A7">
        <w:t>обраб</w:t>
      </w:r>
      <w:proofErr w:type="spellEnd"/>
      <w:r w:rsidRPr="004F38A7">
        <w:t>. М.А. Булатова); "Смоляной</w:t>
      </w:r>
      <w:r w:rsidRPr="004F38A7">
        <w:rPr>
          <w:spacing w:val="-57"/>
        </w:rPr>
        <w:t xml:space="preserve"> </w:t>
      </w:r>
      <w:r w:rsidRPr="004F38A7">
        <w:t>бычок"</w:t>
      </w:r>
      <w:r w:rsidRPr="004F38A7">
        <w:rPr>
          <w:spacing w:val="-3"/>
        </w:rPr>
        <w:t xml:space="preserve"> </w:t>
      </w:r>
      <w:r w:rsidRPr="004F38A7">
        <w:t>(</w:t>
      </w:r>
      <w:proofErr w:type="spellStart"/>
      <w:r w:rsidRPr="004F38A7">
        <w:t>обраб</w:t>
      </w:r>
      <w:proofErr w:type="spellEnd"/>
      <w:r w:rsidRPr="004F38A7">
        <w:t>. М.А.</w:t>
      </w:r>
      <w:r w:rsidRPr="004F38A7">
        <w:rPr>
          <w:spacing w:val="1"/>
        </w:rPr>
        <w:t xml:space="preserve"> </w:t>
      </w:r>
      <w:r w:rsidRPr="004F38A7">
        <w:t>Булатова);</w:t>
      </w:r>
      <w:r w:rsidRPr="004F38A7">
        <w:rPr>
          <w:spacing w:val="1"/>
        </w:rPr>
        <w:t xml:space="preserve"> </w:t>
      </w:r>
      <w:r w:rsidRPr="004F38A7">
        <w:t>"Снегурочка"</w:t>
      </w:r>
      <w:r w:rsidRPr="004F38A7">
        <w:rPr>
          <w:spacing w:val="-1"/>
        </w:rPr>
        <w:t xml:space="preserve"> </w:t>
      </w:r>
      <w:r w:rsidRPr="004F38A7">
        <w:t>(</w:t>
      </w:r>
      <w:proofErr w:type="spellStart"/>
      <w:r w:rsidRPr="004F38A7">
        <w:t>обраб</w:t>
      </w:r>
      <w:proofErr w:type="spellEnd"/>
      <w:r w:rsidRPr="004F38A7">
        <w:t>. М.А.</w:t>
      </w:r>
      <w:r w:rsidRPr="004F38A7">
        <w:rPr>
          <w:spacing w:val="-2"/>
        </w:rPr>
        <w:t xml:space="preserve"> </w:t>
      </w:r>
      <w:r w:rsidRPr="004F38A7">
        <w:t>Булатова).</w:t>
      </w:r>
    </w:p>
    <w:p w14:paraId="1CA61C84" w14:textId="77777777" w:rsidR="009D1A0F" w:rsidRPr="004F38A7" w:rsidRDefault="009D1A0F">
      <w:pPr>
        <w:pStyle w:val="a3"/>
        <w:ind w:left="0" w:firstLine="0"/>
        <w:jc w:val="left"/>
      </w:pPr>
    </w:p>
    <w:p w14:paraId="2BA0BAC3" w14:textId="77777777" w:rsidR="009D1A0F" w:rsidRPr="004F38A7" w:rsidRDefault="009D1A0F">
      <w:pPr>
        <w:pStyle w:val="a3"/>
        <w:ind w:left="936" w:firstLine="0"/>
        <w:jc w:val="left"/>
      </w:pPr>
      <w:r w:rsidRPr="004F38A7">
        <w:rPr>
          <w:u w:val="single"/>
        </w:rPr>
        <w:t>Фольклор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народов</w:t>
      </w:r>
      <w:r w:rsidRPr="004F38A7">
        <w:rPr>
          <w:spacing w:val="-2"/>
          <w:u w:val="single"/>
        </w:rPr>
        <w:t xml:space="preserve"> </w:t>
      </w:r>
      <w:r w:rsidRPr="004F38A7">
        <w:rPr>
          <w:u w:val="single"/>
        </w:rPr>
        <w:t>мира</w:t>
      </w:r>
    </w:p>
    <w:p w14:paraId="50299744" w14:textId="77777777" w:rsidR="009D1A0F" w:rsidRPr="004F38A7" w:rsidRDefault="009D1A0F">
      <w:pPr>
        <w:pStyle w:val="a3"/>
        <w:ind w:left="228" w:right="741"/>
      </w:pPr>
      <w:r w:rsidRPr="004F38A7">
        <w:rPr>
          <w:i/>
        </w:rPr>
        <w:t xml:space="preserve">Песенки </w:t>
      </w:r>
      <w:r w:rsidRPr="004F38A7">
        <w:t xml:space="preserve">"Утята", франц., </w:t>
      </w:r>
      <w:proofErr w:type="spellStart"/>
      <w:r w:rsidRPr="004F38A7">
        <w:t>обраб</w:t>
      </w:r>
      <w:proofErr w:type="spellEnd"/>
      <w:r w:rsidRPr="004F38A7">
        <w:t>. Н. Гернет и С. Гиппиус; "Пальцы", пер. с нем. Л.</w:t>
      </w:r>
      <w:r w:rsidRPr="004F38A7">
        <w:rPr>
          <w:spacing w:val="1"/>
        </w:rPr>
        <w:t xml:space="preserve"> </w:t>
      </w:r>
      <w:r w:rsidRPr="004F38A7">
        <w:t>Яхина;</w:t>
      </w:r>
      <w:r w:rsidRPr="004F38A7">
        <w:rPr>
          <w:spacing w:val="1"/>
        </w:rPr>
        <w:t xml:space="preserve"> </w:t>
      </w:r>
      <w:r w:rsidRPr="004F38A7">
        <w:t>"Песня</w:t>
      </w:r>
      <w:r w:rsidRPr="004F38A7">
        <w:rPr>
          <w:spacing w:val="1"/>
        </w:rPr>
        <w:t xml:space="preserve"> </w:t>
      </w:r>
      <w:r w:rsidRPr="004F38A7">
        <w:t>моряка"</w:t>
      </w:r>
      <w:r w:rsidRPr="004F38A7">
        <w:rPr>
          <w:spacing w:val="1"/>
        </w:rPr>
        <w:t xml:space="preserve"> </w:t>
      </w:r>
      <w:r w:rsidRPr="004F38A7">
        <w:t>норвежек,</w:t>
      </w:r>
      <w:r w:rsidRPr="004F38A7">
        <w:rPr>
          <w:spacing w:val="1"/>
        </w:rPr>
        <w:t xml:space="preserve"> </w:t>
      </w:r>
      <w:proofErr w:type="spellStart"/>
      <w:r w:rsidRPr="004F38A7">
        <w:t>нар.песенка</w:t>
      </w:r>
      <w:proofErr w:type="spellEnd"/>
      <w:r w:rsidRPr="004F38A7">
        <w:rPr>
          <w:spacing w:val="1"/>
        </w:rPr>
        <w:t xml:space="preserve"> </w:t>
      </w:r>
      <w:r w:rsidRPr="004F38A7">
        <w:t>(</w:t>
      </w:r>
      <w:proofErr w:type="spellStart"/>
      <w:r w:rsidRPr="004F38A7">
        <w:t>обраб</w:t>
      </w:r>
      <w:proofErr w:type="spellEnd"/>
      <w:r w:rsidRPr="004F38A7">
        <w:t>.</w:t>
      </w:r>
      <w:r w:rsidRPr="004F38A7">
        <w:rPr>
          <w:spacing w:val="1"/>
        </w:rPr>
        <w:t xml:space="preserve"> </w:t>
      </w:r>
      <w:r w:rsidRPr="004F38A7">
        <w:t>Ю.</w:t>
      </w:r>
      <w:r w:rsidRPr="004F38A7">
        <w:rPr>
          <w:spacing w:val="1"/>
        </w:rPr>
        <w:t xml:space="preserve"> </w:t>
      </w:r>
      <w:r w:rsidRPr="004F38A7">
        <w:t>Вронского);</w:t>
      </w:r>
      <w:r w:rsidRPr="004F38A7">
        <w:rPr>
          <w:spacing w:val="1"/>
        </w:rPr>
        <w:t xml:space="preserve"> </w:t>
      </w:r>
      <w:r w:rsidRPr="004F38A7">
        <w:t>"</w:t>
      </w:r>
      <w:proofErr w:type="spellStart"/>
      <w:r w:rsidRPr="004F38A7">
        <w:t>Барабек</w:t>
      </w:r>
      <w:proofErr w:type="spellEnd"/>
      <w:r w:rsidRPr="004F38A7">
        <w:t>",</w:t>
      </w:r>
      <w:r w:rsidRPr="004F38A7">
        <w:rPr>
          <w:spacing w:val="1"/>
        </w:rPr>
        <w:t xml:space="preserve"> </w:t>
      </w:r>
      <w:proofErr w:type="spellStart"/>
      <w:r w:rsidRPr="004F38A7">
        <w:t>англ</w:t>
      </w:r>
      <w:proofErr w:type="spellEnd"/>
      <w:r w:rsidRPr="004F38A7">
        <w:t>,</w:t>
      </w:r>
      <w:r w:rsidRPr="004F38A7">
        <w:rPr>
          <w:spacing w:val="-57"/>
        </w:rPr>
        <w:t xml:space="preserve"> </w:t>
      </w:r>
      <w:r w:rsidRPr="004F38A7">
        <w:t>(</w:t>
      </w:r>
      <w:proofErr w:type="spellStart"/>
      <w:r w:rsidRPr="004F38A7">
        <w:t>обраб</w:t>
      </w:r>
      <w:proofErr w:type="spellEnd"/>
      <w:r w:rsidRPr="004F38A7">
        <w:t>.</w:t>
      </w:r>
      <w:r w:rsidRPr="004F38A7">
        <w:rPr>
          <w:spacing w:val="-1"/>
        </w:rPr>
        <w:t xml:space="preserve"> </w:t>
      </w:r>
      <w:r w:rsidRPr="004F38A7">
        <w:t xml:space="preserve">К. Чуковского); "Шалтай-Болтай", </w:t>
      </w:r>
      <w:proofErr w:type="spellStart"/>
      <w:r w:rsidRPr="004F38A7">
        <w:t>англ</w:t>
      </w:r>
      <w:proofErr w:type="spellEnd"/>
      <w:r w:rsidRPr="004F38A7">
        <w:t>, (</w:t>
      </w:r>
      <w:proofErr w:type="spellStart"/>
      <w:r w:rsidRPr="004F38A7">
        <w:t>обраб</w:t>
      </w:r>
      <w:proofErr w:type="spellEnd"/>
      <w:r w:rsidRPr="004F38A7">
        <w:t>.</w:t>
      </w:r>
      <w:r w:rsidRPr="004F38A7">
        <w:rPr>
          <w:spacing w:val="-1"/>
        </w:rPr>
        <w:t xml:space="preserve"> </w:t>
      </w:r>
      <w:r w:rsidRPr="004F38A7">
        <w:t>С. Маршака).</w:t>
      </w:r>
    </w:p>
    <w:p w14:paraId="669CF008" w14:textId="77777777" w:rsidR="009D1A0F" w:rsidRPr="004F38A7" w:rsidRDefault="009D1A0F">
      <w:pPr>
        <w:pStyle w:val="a3"/>
        <w:ind w:left="228" w:right="737"/>
      </w:pPr>
      <w:r w:rsidRPr="004F38A7">
        <w:rPr>
          <w:i/>
        </w:rPr>
        <w:t>Сказки</w:t>
      </w:r>
      <w:r w:rsidRPr="004F38A7">
        <w:rPr>
          <w:i/>
          <w:spacing w:val="1"/>
        </w:rPr>
        <w:t xml:space="preserve"> </w:t>
      </w:r>
      <w:r w:rsidRPr="004F38A7">
        <w:t>"Бременские</w:t>
      </w:r>
      <w:r w:rsidRPr="004F38A7">
        <w:rPr>
          <w:spacing w:val="1"/>
        </w:rPr>
        <w:t xml:space="preserve"> </w:t>
      </w:r>
      <w:r w:rsidRPr="004F38A7">
        <w:t>музыканты"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сказок</w:t>
      </w:r>
      <w:r w:rsidRPr="004F38A7">
        <w:rPr>
          <w:spacing w:val="1"/>
        </w:rPr>
        <w:t xml:space="preserve"> </w:t>
      </w:r>
      <w:r w:rsidRPr="004F38A7">
        <w:t>братьев</w:t>
      </w:r>
      <w:r w:rsidRPr="004F38A7">
        <w:rPr>
          <w:spacing w:val="1"/>
        </w:rPr>
        <w:t xml:space="preserve"> </w:t>
      </w:r>
      <w:r w:rsidRPr="004F38A7">
        <w:t>Гримм,</w:t>
      </w:r>
      <w:r w:rsidRPr="004F38A7">
        <w:rPr>
          <w:spacing w:val="1"/>
        </w:rPr>
        <w:t xml:space="preserve"> </w:t>
      </w:r>
      <w:r w:rsidRPr="004F38A7">
        <w:t>пер.</w:t>
      </w:r>
      <w:r w:rsidRPr="004F38A7">
        <w:rPr>
          <w:spacing w:val="1"/>
        </w:rPr>
        <w:t xml:space="preserve"> </w:t>
      </w:r>
      <w:r w:rsidRPr="004F38A7">
        <w:t>с.</w:t>
      </w:r>
      <w:r w:rsidRPr="004F38A7">
        <w:rPr>
          <w:spacing w:val="1"/>
        </w:rPr>
        <w:t xml:space="preserve"> </w:t>
      </w:r>
      <w:r w:rsidRPr="004F38A7">
        <w:t>нем.</w:t>
      </w:r>
      <w:r w:rsidRPr="004F38A7">
        <w:rPr>
          <w:spacing w:val="1"/>
        </w:rPr>
        <w:t xml:space="preserve"> </w:t>
      </w:r>
      <w:r w:rsidRPr="004F38A7">
        <w:t>А.</w:t>
      </w:r>
      <w:r w:rsidRPr="004F38A7">
        <w:rPr>
          <w:spacing w:val="-57"/>
        </w:rPr>
        <w:t xml:space="preserve"> </w:t>
      </w:r>
      <w:r w:rsidRPr="004F38A7">
        <w:t xml:space="preserve">Введенского, под ред. С. Маршака; "Два жадных медвежонка", </w:t>
      </w:r>
      <w:proofErr w:type="spellStart"/>
      <w:r w:rsidRPr="004F38A7">
        <w:t>венгер</w:t>
      </w:r>
      <w:proofErr w:type="spellEnd"/>
      <w:r w:rsidRPr="004F38A7">
        <w:t>. сказка (</w:t>
      </w:r>
      <w:proofErr w:type="spellStart"/>
      <w:r w:rsidRPr="004F38A7">
        <w:t>обраб</w:t>
      </w:r>
      <w:proofErr w:type="spellEnd"/>
      <w:r w:rsidRPr="004F38A7">
        <w:t>. А.</w:t>
      </w:r>
      <w:r w:rsidRPr="004F38A7">
        <w:rPr>
          <w:spacing w:val="1"/>
        </w:rPr>
        <w:t xml:space="preserve"> </w:t>
      </w:r>
      <w:r w:rsidRPr="004F38A7">
        <w:t xml:space="preserve">Красновой и В. </w:t>
      </w:r>
      <w:proofErr w:type="spellStart"/>
      <w:r w:rsidRPr="004F38A7">
        <w:t>Важдаева</w:t>
      </w:r>
      <w:proofErr w:type="spellEnd"/>
      <w:r w:rsidRPr="004F38A7">
        <w:t xml:space="preserve">); "Колосок", укр. </w:t>
      </w:r>
      <w:proofErr w:type="spellStart"/>
      <w:r w:rsidRPr="004F38A7">
        <w:t>нар.сказка</w:t>
      </w:r>
      <w:proofErr w:type="spellEnd"/>
      <w:r w:rsidRPr="004F38A7">
        <w:t xml:space="preserve"> (</w:t>
      </w:r>
      <w:proofErr w:type="spellStart"/>
      <w:r w:rsidRPr="004F38A7">
        <w:t>обраб</w:t>
      </w:r>
      <w:proofErr w:type="spellEnd"/>
      <w:r w:rsidRPr="004F38A7">
        <w:t>. С. Могилевской); "Красная</w:t>
      </w:r>
      <w:r w:rsidRPr="004F38A7">
        <w:rPr>
          <w:spacing w:val="1"/>
        </w:rPr>
        <w:t xml:space="preserve"> </w:t>
      </w:r>
      <w:r w:rsidRPr="004F38A7">
        <w:t>Шапочка", из сказок Ш. Перро, пер. с франц. Т. Габбе; "Три поросенка", пер. с англ. С.</w:t>
      </w:r>
      <w:r w:rsidRPr="004F38A7">
        <w:rPr>
          <w:spacing w:val="1"/>
        </w:rPr>
        <w:t xml:space="preserve"> </w:t>
      </w:r>
      <w:r w:rsidRPr="004F38A7">
        <w:lastRenderedPageBreak/>
        <w:t>Михалкова.</w:t>
      </w:r>
    </w:p>
    <w:p w14:paraId="2DB14510" w14:textId="77777777" w:rsidR="009D1A0F" w:rsidRPr="004F38A7" w:rsidRDefault="009D1A0F">
      <w:pPr>
        <w:pStyle w:val="a3"/>
        <w:ind w:left="0" w:firstLine="0"/>
        <w:jc w:val="left"/>
      </w:pPr>
    </w:p>
    <w:p w14:paraId="04B34EB5" w14:textId="77777777" w:rsidR="009D1A0F" w:rsidRPr="004F38A7" w:rsidRDefault="009D1A0F">
      <w:pPr>
        <w:ind w:left="936"/>
        <w:rPr>
          <w:i/>
          <w:sz w:val="24"/>
        </w:rPr>
      </w:pPr>
      <w:r w:rsidRPr="004F38A7">
        <w:rPr>
          <w:i/>
          <w:sz w:val="24"/>
          <w:u w:val="single"/>
        </w:rPr>
        <w:t>Произведения</w:t>
      </w:r>
      <w:r w:rsidRPr="004F38A7">
        <w:rPr>
          <w:i/>
          <w:spacing w:val="-5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поэтов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и писателей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России</w:t>
      </w:r>
    </w:p>
    <w:p w14:paraId="6DDF2BB3" w14:textId="77777777" w:rsidR="009D1A0F" w:rsidRPr="004F38A7" w:rsidRDefault="009D1A0F">
      <w:pPr>
        <w:pStyle w:val="a3"/>
        <w:ind w:left="228" w:right="730"/>
      </w:pPr>
      <w:r w:rsidRPr="004F38A7">
        <w:rPr>
          <w:i/>
        </w:rPr>
        <w:t>Поэзия</w:t>
      </w:r>
      <w:r w:rsidRPr="004F38A7">
        <w:rPr>
          <w:i/>
          <w:spacing w:val="1"/>
        </w:rPr>
        <w:t xml:space="preserve"> </w:t>
      </w:r>
      <w:r w:rsidRPr="004F38A7">
        <w:t>Аким</w:t>
      </w:r>
      <w:r w:rsidRPr="004F38A7">
        <w:rPr>
          <w:spacing w:val="1"/>
        </w:rPr>
        <w:t xml:space="preserve"> </w:t>
      </w:r>
      <w:r w:rsidRPr="004F38A7">
        <w:t>Я.Л.</w:t>
      </w:r>
      <w:r w:rsidRPr="004F38A7">
        <w:rPr>
          <w:spacing w:val="1"/>
        </w:rPr>
        <w:t xml:space="preserve"> </w:t>
      </w:r>
      <w:r w:rsidRPr="004F38A7">
        <w:t>"Первый</w:t>
      </w:r>
      <w:r w:rsidRPr="004F38A7">
        <w:rPr>
          <w:spacing w:val="1"/>
        </w:rPr>
        <w:t xml:space="preserve"> </w:t>
      </w:r>
      <w:r w:rsidRPr="004F38A7">
        <w:t>снег";</w:t>
      </w:r>
      <w:r w:rsidRPr="004F38A7">
        <w:rPr>
          <w:spacing w:val="1"/>
        </w:rPr>
        <w:t xml:space="preserve"> </w:t>
      </w:r>
      <w:r w:rsidRPr="004F38A7">
        <w:t>Александрова</w:t>
      </w:r>
      <w:r w:rsidRPr="004F38A7">
        <w:rPr>
          <w:spacing w:val="1"/>
        </w:rPr>
        <w:t xml:space="preserve"> </w:t>
      </w:r>
      <w:r w:rsidRPr="004F38A7">
        <w:t>З.Н.</w:t>
      </w:r>
      <w:r w:rsidRPr="004F38A7">
        <w:rPr>
          <w:spacing w:val="1"/>
        </w:rPr>
        <w:t xml:space="preserve"> </w:t>
      </w:r>
      <w:r w:rsidRPr="004F38A7">
        <w:t>"Таня</w:t>
      </w:r>
      <w:r w:rsidRPr="004F38A7">
        <w:rPr>
          <w:spacing w:val="1"/>
        </w:rPr>
        <w:t xml:space="preserve"> </w:t>
      </w:r>
      <w:r w:rsidRPr="004F38A7">
        <w:t>пропала",</w:t>
      </w:r>
      <w:r w:rsidRPr="004F38A7">
        <w:rPr>
          <w:spacing w:val="1"/>
        </w:rPr>
        <w:t xml:space="preserve"> </w:t>
      </w:r>
      <w:r w:rsidRPr="004F38A7">
        <w:t>"Теплый</w:t>
      </w:r>
      <w:r w:rsidRPr="004F38A7">
        <w:rPr>
          <w:spacing w:val="1"/>
        </w:rPr>
        <w:t xml:space="preserve"> </w:t>
      </w:r>
      <w:r w:rsidRPr="004F38A7">
        <w:t>дождик" (по выбору); Бальмонт К.Д. "Росинка"; Барто А.Л. "Уехали", "Я знаю, что надо</w:t>
      </w:r>
      <w:r w:rsidRPr="004F38A7">
        <w:rPr>
          <w:spacing w:val="1"/>
        </w:rPr>
        <w:t xml:space="preserve"> </w:t>
      </w:r>
      <w:r w:rsidRPr="004F38A7">
        <w:t>придумать" (по выбору); Берестов В.Д. "</w:t>
      </w:r>
      <w:proofErr w:type="spellStart"/>
      <w:r w:rsidRPr="004F38A7">
        <w:t>Искалочка</w:t>
      </w:r>
      <w:proofErr w:type="spellEnd"/>
      <w:r w:rsidRPr="004F38A7">
        <w:t>"; Благинина Е.А. "Дождик, дождик...",</w:t>
      </w:r>
      <w:r w:rsidRPr="004F38A7">
        <w:rPr>
          <w:spacing w:val="1"/>
        </w:rPr>
        <w:t xml:space="preserve"> </w:t>
      </w:r>
      <w:r w:rsidRPr="004F38A7">
        <w:t>"Посидим в тишине" (по выбору); Брюсов В.Я. "Колыбельная"; Бунин И.А. "Листопад"</w:t>
      </w:r>
      <w:r w:rsidRPr="004F38A7">
        <w:rPr>
          <w:spacing w:val="1"/>
        </w:rPr>
        <w:t xml:space="preserve"> </w:t>
      </w:r>
      <w:r w:rsidRPr="004F38A7">
        <w:t>(отрывок);</w:t>
      </w:r>
      <w:proofErr w:type="spellStart"/>
      <w:r w:rsidRPr="004F38A7">
        <w:t>Гамазкова</w:t>
      </w:r>
      <w:proofErr w:type="spellEnd"/>
      <w:r w:rsidRPr="004F38A7">
        <w:t xml:space="preserve"> И. "Колыбельная для бабушки"; Гернет Н. и Хармс Д. "Очень-очень</w:t>
      </w:r>
      <w:r w:rsidRPr="004F38A7">
        <w:rPr>
          <w:spacing w:val="1"/>
        </w:rPr>
        <w:t xml:space="preserve"> </w:t>
      </w:r>
      <w:r w:rsidRPr="004F38A7">
        <w:t>вкусный</w:t>
      </w:r>
      <w:r w:rsidRPr="004F38A7">
        <w:rPr>
          <w:spacing w:val="1"/>
        </w:rPr>
        <w:t xml:space="preserve"> </w:t>
      </w:r>
      <w:r w:rsidRPr="004F38A7">
        <w:t>пирог";</w:t>
      </w:r>
      <w:r w:rsidRPr="004F38A7">
        <w:rPr>
          <w:spacing w:val="1"/>
        </w:rPr>
        <w:t xml:space="preserve"> </w:t>
      </w:r>
      <w:r w:rsidRPr="004F38A7">
        <w:t>Есенин С.А. "Поет</w:t>
      </w:r>
      <w:r w:rsidRPr="004F38A7">
        <w:rPr>
          <w:spacing w:val="1"/>
        </w:rPr>
        <w:t xml:space="preserve"> </w:t>
      </w:r>
      <w:r w:rsidRPr="004F38A7">
        <w:t>зима</w:t>
      </w:r>
      <w:r w:rsidRPr="004F38A7">
        <w:rPr>
          <w:spacing w:val="60"/>
        </w:rPr>
        <w:t xml:space="preserve"> </w:t>
      </w:r>
      <w:r w:rsidRPr="004F38A7">
        <w:t>- аукает...";</w:t>
      </w:r>
      <w:r w:rsidRPr="004F38A7">
        <w:rPr>
          <w:spacing w:val="60"/>
        </w:rPr>
        <w:t xml:space="preserve"> </w:t>
      </w:r>
      <w:r w:rsidRPr="004F38A7">
        <w:t>Заходер Б.В. "Волчок", "</w:t>
      </w:r>
      <w:proofErr w:type="spellStart"/>
      <w:r w:rsidRPr="004F38A7">
        <w:t>Кискино</w:t>
      </w:r>
      <w:proofErr w:type="spellEnd"/>
      <w:r w:rsidRPr="004F38A7">
        <w:rPr>
          <w:spacing w:val="1"/>
        </w:rPr>
        <w:t xml:space="preserve"> </w:t>
      </w:r>
      <w:r w:rsidRPr="004F38A7">
        <w:t xml:space="preserve">горе" (по выбору); Кушак Ю.Н. "Сорок </w:t>
      </w:r>
      <w:proofErr w:type="spellStart"/>
      <w:r w:rsidRPr="004F38A7">
        <w:t>сорок</w:t>
      </w:r>
      <w:proofErr w:type="spellEnd"/>
      <w:r w:rsidRPr="004F38A7">
        <w:t>"; Лукашина М. "Розовые очки", Маршак С.Я.</w:t>
      </w:r>
      <w:r w:rsidRPr="004F38A7">
        <w:rPr>
          <w:spacing w:val="1"/>
        </w:rPr>
        <w:t xml:space="preserve"> </w:t>
      </w:r>
      <w:r w:rsidRPr="004F38A7">
        <w:t>"Багаж",</w:t>
      </w:r>
      <w:r w:rsidRPr="004F38A7">
        <w:rPr>
          <w:spacing w:val="1"/>
        </w:rPr>
        <w:t xml:space="preserve"> </w:t>
      </w:r>
      <w:r w:rsidRPr="004F38A7">
        <w:t>"Про</w:t>
      </w:r>
      <w:r w:rsidRPr="004F38A7">
        <w:rPr>
          <w:spacing w:val="1"/>
        </w:rPr>
        <w:t xml:space="preserve"> </w:t>
      </w:r>
      <w:r w:rsidRPr="004F38A7">
        <w:t>все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свете",</w:t>
      </w:r>
      <w:r w:rsidRPr="004F38A7">
        <w:rPr>
          <w:spacing w:val="1"/>
        </w:rPr>
        <w:t xml:space="preserve"> </w:t>
      </w:r>
      <w:r w:rsidRPr="004F38A7">
        <w:t>"Вот</w:t>
      </w:r>
      <w:r w:rsidRPr="004F38A7">
        <w:rPr>
          <w:spacing w:val="1"/>
        </w:rPr>
        <w:t xml:space="preserve"> </w:t>
      </w:r>
      <w:r w:rsidRPr="004F38A7">
        <w:t>какой</w:t>
      </w:r>
      <w:r w:rsidRPr="004F38A7">
        <w:rPr>
          <w:spacing w:val="1"/>
        </w:rPr>
        <w:t xml:space="preserve"> </w:t>
      </w:r>
      <w:r w:rsidRPr="004F38A7">
        <w:t>рассеянный",</w:t>
      </w:r>
      <w:r w:rsidRPr="004F38A7">
        <w:rPr>
          <w:spacing w:val="1"/>
        </w:rPr>
        <w:t xml:space="preserve"> </w:t>
      </w:r>
      <w:r w:rsidRPr="004F38A7">
        <w:t>"Мяч",</w:t>
      </w:r>
      <w:r w:rsidRPr="004F38A7">
        <w:rPr>
          <w:spacing w:val="1"/>
        </w:rPr>
        <w:t xml:space="preserve"> </w:t>
      </w:r>
      <w:r w:rsidRPr="004F38A7">
        <w:t>"Усатый-полосатый",</w:t>
      </w:r>
      <w:r w:rsidRPr="004F38A7">
        <w:rPr>
          <w:spacing w:val="1"/>
        </w:rPr>
        <w:t xml:space="preserve"> </w:t>
      </w:r>
      <w:r w:rsidRPr="004F38A7">
        <w:t>"Пограничники" (1 - 2 по выбору);Матвеева Н. "Она умеет превращаться"; Маяковский В.В.</w:t>
      </w:r>
      <w:r w:rsidRPr="004F38A7">
        <w:rPr>
          <w:spacing w:val="-57"/>
        </w:rPr>
        <w:t xml:space="preserve"> </w:t>
      </w:r>
      <w:r w:rsidRPr="004F38A7">
        <w:t>"Что такое хорошо и что такое плохо?"; Михалков С.В. "А что у Вас?", "Рисунок", "Дядя</w:t>
      </w:r>
      <w:r w:rsidRPr="004F38A7">
        <w:rPr>
          <w:spacing w:val="1"/>
        </w:rPr>
        <w:t xml:space="preserve"> </w:t>
      </w:r>
      <w:r w:rsidRPr="004F38A7">
        <w:t>Степа - милиционер" (1 - 2 по выбору); Мориц Ю.П. "Песенка про сказку", "Дом гнома,</w:t>
      </w:r>
      <w:r w:rsidRPr="004F38A7">
        <w:rPr>
          <w:spacing w:val="1"/>
        </w:rPr>
        <w:t xml:space="preserve"> </w:t>
      </w:r>
      <w:r w:rsidRPr="004F38A7">
        <w:t>гном - дома!", "Огромный собачий секрет" (1 - 2 по выбору); Мошковская Э.Э. "Добежали</w:t>
      </w:r>
      <w:r w:rsidRPr="004F38A7">
        <w:rPr>
          <w:spacing w:val="1"/>
        </w:rPr>
        <w:t xml:space="preserve"> </w:t>
      </w:r>
      <w:r w:rsidRPr="004F38A7">
        <w:t>до</w:t>
      </w:r>
      <w:r w:rsidRPr="004F38A7">
        <w:rPr>
          <w:spacing w:val="1"/>
        </w:rPr>
        <w:t xml:space="preserve"> </w:t>
      </w:r>
      <w:proofErr w:type="spellStart"/>
      <w:r w:rsidRPr="004F38A7">
        <w:t>вечера";Орлова</w:t>
      </w:r>
      <w:proofErr w:type="spellEnd"/>
      <w:r w:rsidRPr="004F38A7">
        <w:rPr>
          <w:spacing w:val="1"/>
        </w:rPr>
        <w:t xml:space="preserve"> </w:t>
      </w:r>
      <w:r w:rsidRPr="004F38A7">
        <w:t>А.</w:t>
      </w:r>
      <w:r w:rsidRPr="004F38A7">
        <w:rPr>
          <w:spacing w:val="1"/>
        </w:rPr>
        <w:t xml:space="preserve"> </w:t>
      </w:r>
      <w:r w:rsidRPr="004F38A7">
        <w:t>"Невероятно</w:t>
      </w:r>
      <w:r w:rsidRPr="004F38A7">
        <w:rPr>
          <w:spacing w:val="1"/>
        </w:rPr>
        <w:t xml:space="preserve"> </w:t>
      </w:r>
      <w:r w:rsidRPr="004F38A7">
        <w:t>длинная</w:t>
      </w:r>
      <w:r w:rsidRPr="004F38A7">
        <w:rPr>
          <w:spacing w:val="1"/>
        </w:rPr>
        <w:t xml:space="preserve"> </w:t>
      </w:r>
      <w:r w:rsidRPr="004F38A7">
        <w:t>история</w:t>
      </w:r>
      <w:r w:rsidRPr="004F38A7">
        <w:rPr>
          <w:spacing w:val="1"/>
        </w:rPr>
        <w:t xml:space="preserve"> </w:t>
      </w:r>
      <w:r w:rsidRPr="004F38A7">
        <w:t>про</w:t>
      </w:r>
      <w:r w:rsidRPr="004F38A7">
        <w:rPr>
          <w:spacing w:val="1"/>
        </w:rPr>
        <w:t xml:space="preserve"> </w:t>
      </w:r>
      <w:r w:rsidRPr="004F38A7">
        <w:t>таксу";</w:t>
      </w:r>
      <w:r w:rsidRPr="004F38A7">
        <w:rPr>
          <w:spacing w:val="1"/>
        </w:rPr>
        <w:t xml:space="preserve"> </w:t>
      </w:r>
      <w:r w:rsidRPr="004F38A7">
        <w:t>Пушкин</w:t>
      </w:r>
      <w:r w:rsidRPr="004F38A7">
        <w:rPr>
          <w:spacing w:val="1"/>
        </w:rPr>
        <w:t xml:space="preserve"> </w:t>
      </w:r>
      <w:r w:rsidRPr="004F38A7">
        <w:t>А.С.</w:t>
      </w:r>
      <w:r w:rsidRPr="004F38A7">
        <w:rPr>
          <w:spacing w:val="1"/>
        </w:rPr>
        <w:t xml:space="preserve"> </w:t>
      </w:r>
      <w:r w:rsidRPr="004F38A7">
        <w:t>"Месяц,</w:t>
      </w:r>
      <w:r w:rsidRPr="004F38A7">
        <w:rPr>
          <w:spacing w:val="-57"/>
        </w:rPr>
        <w:t xml:space="preserve"> </w:t>
      </w:r>
      <w:r w:rsidRPr="004F38A7">
        <w:t>месяц..."</w:t>
      </w:r>
      <w:r w:rsidRPr="004F38A7">
        <w:rPr>
          <w:spacing w:val="1"/>
        </w:rPr>
        <w:t xml:space="preserve"> </w:t>
      </w:r>
      <w:r w:rsidRPr="004F38A7">
        <w:t>(из</w:t>
      </w:r>
      <w:r w:rsidRPr="004F38A7">
        <w:rPr>
          <w:spacing w:val="1"/>
        </w:rPr>
        <w:t xml:space="preserve"> </w:t>
      </w:r>
      <w:r w:rsidRPr="004F38A7">
        <w:t>"Сказки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мертвой</w:t>
      </w:r>
      <w:r w:rsidRPr="004F38A7">
        <w:rPr>
          <w:spacing w:val="1"/>
        </w:rPr>
        <w:t xml:space="preserve"> </w:t>
      </w:r>
      <w:r w:rsidRPr="004F38A7">
        <w:t>царевне..."),</w:t>
      </w:r>
      <w:r w:rsidRPr="004F38A7">
        <w:rPr>
          <w:spacing w:val="1"/>
        </w:rPr>
        <w:t xml:space="preserve"> </w:t>
      </w:r>
      <w:r w:rsidRPr="004F38A7">
        <w:t>"У</w:t>
      </w:r>
      <w:r w:rsidRPr="004F38A7">
        <w:rPr>
          <w:spacing w:val="1"/>
        </w:rPr>
        <w:t xml:space="preserve"> </w:t>
      </w:r>
      <w:r w:rsidRPr="004F38A7">
        <w:t>лукоморья..."</w:t>
      </w:r>
      <w:r w:rsidRPr="004F38A7">
        <w:rPr>
          <w:spacing w:val="1"/>
        </w:rPr>
        <w:t xml:space="preserve"> </w:t>
      </w:r>
      <w:r w:rsidRPr="004F38A7">
        <w:t>(из</w:t>
      </w:r>
      <w:r w:rsidRPr="004F38A7">
        <w:rPr>
          <w:spacing w:val="1"/>
        </w:rPr>
        <w:t xml:space="preserve"> </w:t>
      </w:r>
      <w:r w:rsidRPr="004F38A7">
        <w:t>вступления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поэме</w:t>
      </w:r>
      <w:r w:rsidRPr="004F38A7">
        <w:rPr>
          <w:spacing w:val="1"/>
        </w:rPr>
        <w:t xml:space="preserve"> </w:t>
      </w:r>
      <w:r w:rsidRPr="004F38A7">
        <w:t>"Руслан</w:t>
      </w:r>
      <w:r w:rsidRPr="004F38A7">
        <w:rPr>
          <w:spacing w:val="9"/>
        </w:rPr>
        <w:t xml:space="preserve"> </w:t>
      </w:r>
      <w:r w:rsidRPr="004F38A7">
        <w:t>и</w:t>
      </w:r>
      <w:r w:rsidRPr="004F38A7">
        <w:rPr>
          <w:spacing w:val="9"/>
        </w:rPr>
        <w:t xml:space="preserve"> </w:t>
      </w:r>
      <w:r w:rsidRPr="004F38A7">
        <w:t>Людмила"),</w:t>
      </w:r>
      <w:r w:rsidRPr="004F38A7">
        <w:rPr>
          <w:spacing w:val="9"/>
        </w:rPr>
        <w:t xml:space="preserve"> </w:t>
      </w:r>
      <w:r w:rsidRPr="004F38A7">
        <w:t>"Уж</w:t>
      </w:r>
      <w:r w:rsidRPr="004F38A7">
        <w:rPr>
          <w:spacing w:val="8"/>
        </w:rPr>
        <w:t xml:space="preserve"> </w:t>
      </w:r>
      <w:r w:rsidRPr="004F38A7">
        <w:t>небо</w:t>
      </w:r>
      <w:r w:rsidRPr="004F38A7">
        <w:rPr>
          <w:spacing w:val="10"/>
        </w:rPr>
        <w:t xml:space="preserve"> </w:t>
      </w:r>
      <w:r w:rsidRPr="004F38A7">
        <w:t>осенью</w:t>
      </w:r>
      <w:r w:rsidRPr="004F38A7">
        <w:rPr>
          <w:spacing w:val="8"/>
        </w:rPr>
        <w:t xml:space="preserve"> </w:t>
      </w:r>
      <w:r w:rsidRPr="004F38A7">
        <w:t>дышало..."</w:t>
      </w:r>
      <w:r w:rsidRPr="004F38A7">
        <w:rPr>
          <w:spacing w:val="8"/>
        </w:rPr>
        <w:t xml:space="preserve"> </w:t>
      </w:r>
      <w:r w:rsidRPr="004F38A7">
        <w:t>(из</w:t>
      </w:r>
      <w:r w:rsidRPr="004F38A7">
        <w:rPr>
          <w:spacing w:val="9"/>
        </w:rPr>
        <w:t xml:space="preserve"> </w:t>
      </w:r>
      <w:r w:rsidRPr="004F38A7">
        <w:t>романа</w:t>
      </w:r>
      <w:r w:rsidRPr="004F38A7">
        <w:rPr>
          <w:spacing w:val="9"/>
        </w:rPr>
        <w:t xml:space="preserve"> </w:t>
      </w:r>
      <w:r w:rsidRPr="004F38A7">
        <w:t>"Евгений</w:t>
      </w:r>
      <w:r w:rsidRPr="004F38A7">
        <w:rPr>
          <w:spacing w:val="9"/>
        </w:rPr>
        <w:t xml:space="preserve"> </w:t>
      </w:r>
      <w:r w:rsidRPr="004F38A7">
        <w:t>Онегин)</w:t>
      </w:r>
      <w:r w:rsidRPr="004F38A7">
        <w:rPr>
          <w:spacing w:val="7"/>
        </w:rPr>
        <w:t xml:space="preserve"> </w:t>
      </w:r>
      <w:r w:rsidRPr="004F38A7">
        <w:t>(по</w:t>
      </w:r>
    </w:p>
    <w:p w14:paraId="259C69D7" w14:textId="77777777" w:rsidR="009D1A0F" w:rsidRPr="004F38A7" w:rsidRDefault="009D1A0F">
      <w:pPr>
        <w:pStyle w:val="a3"/>
        <w:spacing w:before="71"/>
        <w:ind w:left="228" w:right="731" w:firstLine="0"/>
      </w:pPr>
      <w:r w:rsidRPr="004F38A7">
        <w:t>выбору); Сапгир Г.В. "Садовник"; Серова Е. "Похвалили"; Сеф Р.С. "На свете все на все</w:t>
      </w:r>
      <w:r w:rsidRPr="004F38A7">
        <w:rPr>
          <w:spacing w:val="1"/>
        </w:rPr>
        <w:t xml:space="preserve"> </w:t>
      </w:r>
      <w:r w:rsidRPr="004F38A7">
        <w:t>похоже...",</w:t>
      </w:r>
      <w:r w:rsidRPr="004F38A7">
        <w:rPr>
          <w:spacing w:val="1"/>
        </w:rPr>
        <w:t xml:space="preserve"> </w:t>
      </w:r>
      <w:r w:rsidRPr="004F38A7">
        <w:t>"Чудо"</w:t>
      </w:r>
      <w:r w:rsidRPr="004F38A7">
        <w:rPr>
          <w:spacing w:val="1"/>
        </w:rPr>
        <w:t xml:space="preserve"> </w:t>
      </w:r>
      <w:r w:rsidRPr="004F38A7">
        <w:t>(по</w:t>
      </w:r>
      <w:r w:rsidRPr="004F38A7">
        <w:rPr>
          <w:spacing w:val="1"/>
        </w:rPr>
        <w:t xml:space="preserve"> </w:t>
      </w:r>
      <w:r w:rsidRPr="004F38A7">
        <w:t>выбору);</w:t>
      </w:r>
      <w:r w:rsidRPr="004F38A7">
        <w:rPr>
          <w:spacing w:val="1"/>
        </w:rPr>
        <w:t xml:space="preserve"> </w:t>
      </w:r>
      <w:r w:rsidRPr="004F38A7">
        <w:t>Токмакова</w:t>
      </w:r>
      <w:r w:rsidRPr="004F38A7">
        <w:rPr>
          <w:spacing w:val="1"/>
        </w:rPr>
        <w:t xml:space="preserve"> </w:t>
      </w:r>
      <w:r w:rsidRPr="004F38A7">
        <w:t>И.П.</w:t>
      </w:r>
      <w:r w:rsidRPr="004F38A7">
        <w:rPr>
          <w:spacing w:val="1"/>
        </w:rPr>
        <w:t xml:space="preserve"> </w:t>
      </w:r>
      <w:r w:rsidRPr="004F38A7">
        <w:t>"Ивы",</w:t>
      </w:r>
      <w:r w:rsidRPr="004F38A7">
        <w:rPr>
          <w:spacing w:val="1"/>
        </w:rPr>
        <w:t xml:space="preserve"> </w:t>
      </w:r>
      <w:r w:rsidRPr="004F38A7">
        <w:t>"Сосны",</w:t>
      </w:r>
      <w:r w:rsidRPr="004F38A7">
        <w:rPr>
          <w:spacing w:val="1"/>
        </w:rPr>
        <w:t xml:space="preserve"> </w:t>
      </w:r>
      <w:r w:rsidRPr="004F38A7">
        <w:t>"</w:t>
      </w:r>
      <w:proofErr w:type="spellStart"/>
      <w:r w:rsidRPr="004F38A7">
        <w:t>Плим</w:t>
      </w:r>
      <w:proofErr w:type="spellEnd"/>
      <w:r w:rsidRPr="004F38A7">
        <w:t>",</w:t>
      </w:r>
      <w:r w:rsidRPr="004F38A7">
        <w:rPr>
          <w:spacing w:val="60"/>
        </w:rPr>
        <w:t xml:space="preserve"> </w:t>
      </w:r>
      <w:r w:rsidRPr="004F38A7">
        <w:t>"Где</w:t>
      </w:r>
      <w:r w:rsidRPr="004F38A7">
        <w:rPr>
          <w:spacing w:val="60"/>
        </w:rPr>
        <w:t xml:space="preserve"> </w:t>
      </w:r>
      <w:r w:rsidRPr="004F38A7">
        <w:t>спит</w:t>
      </w:r>
      <w:r w:rsidRPr="004F38A7">
        <w:rPr>
          <w:spacing w:val="1"/>
        </w:rPr>
        <w:t xml:space="preserve"> </w:t>
      </w:r>
      <w:r w:rsidRPr="004F38A7">
        <w:t>рыбка?" (по выбору); Толстой А.К. "Колокольчики мои"; Усачев А. "Выбрал папа елочку";</w:t>
      </w:r>
      <w:r w:rsidRPr="004F38A7">
        <w:rPr>
          <w:spacing w:val="1"/>
        </w:rPr>
        <w:t xml:space="preserve"> </w:t>
      </w:r>
      <w:r w:rsidRPr="004F38A7">
        <w:t>Успенский Э.Н. "Разгром"; Фет А.А. "Мама! Глянь-ка из окошка..."; Хармс Д.И. "Очень</w:t>
      </w:r>
      <w:r w:rsidRPr="004F38A7">
        <w:rPr>
          <w:spacing w:val="1"/>
        </w:rPr>
        <w:t xml:space="preserve"> </w:t>
      </w:r>
      <w:r w:rsidRPr="004F38A7">
        <w:t>страшная</w:t>
      </w:r>
      <w:r w:rsidRPr="004F38A7">
        <w:rPr>
          <w:spacing w:val="1"/>
        </w:rPr>
        <w:t xml:space="preserve"> </w:t>
      </w:r>
      <w:r w:rsidRPr="004F38A7">
        <w:t>история",</w:t>
      </w:r>
      <w:r w:rsidRPr="004F38A7">
        <w:rPr>
          <w:spacing w:val="1"/>
        </w:rPr>
        <w:t xml:space="preserve"> </w:t>
      </w:r>
      <w:r w:rsidRPr="004F38A7">
        <w:t>"Игра"</w:t>
      </w:r>
      <w:r w:rsidRPr="004F38A7">
        <w:rPr>
          <w:spacing w:val="1"/>
        </w:rPr>
        <w:t xml:space="preserve"> </w:t>
      </w:r>
      <w:r w:rsidRPr="004F38A7">
        <w:t>(по</w:t>
      </w:r>
      <w:r w:rsidRPr="004F38A7">
        <w:rPr>
          <w:spacing w:val="1"/>
        </w:rPr>
        <w:t xml:space="preserve"> </w:t>
      </w:r>
      <w:r w:rsidRPr="004F38A7">
        <w:t>выбору);</w:t>
      </w:r>
      <w:r w:rsidRPr="004F38A7">
        <w:rPr>
          <w:spacing w:val="1"/>
        </w:rPr>
        <w:t xml:space="preserve"> </w:t>
      </w:r>
      <w:r w:rsidRPr="004F38A7">
        <w:t>Черный</w:t>
      </w:r>
      <w:r w:rsidRPr="004F38A7">
        <w:rPr>
          <w:spacing w:val="1"/>
        </w:rPr>
        <w:t xml:space="preserve"> </w:t>
      </w:r>
      <w:r w:rsidRPr="004F38A7">
        <w:t>С.</w:t>
      </w:r>
      <w:r w:rsidRPr="004F38A7">
        <w:rPr>
          <w:spacing w:val="1"/>
        </w:rPr>
        <w:t xml:space="preserve"> </w:t>
      </w:r>
      <w:r w:rsidRPr="004F38A7">
        <w:t>"</w:t>
      </w:r>
      <w:proofErr w:type="spellStart"/>
      <w:r w:rsidRPr="004F38A7">
        <w:t>Приставалка</w:t>
      </w:r>
      <w:proofErr w:type="spellEnd"/>
      <w:r w:rsidRPr="004F38A7">
        <w:t>";</w:t>
      </w:r>
      <w:r w:rsidRPr="004F38A7">
        <w:rPr>
          <w:spacing w:val="1"/>
        </w:rPr>
        <w:t xml:space="preserve"> </w:t>
      </w:r>
      <w:r w:rsidRPr="004F38A7">
        <w:t>Чуковский</w:t>
      </w:r>
      <w:r w:rsidRPr="004F38A7">
        <w:rPr>
          <w:spacing w:val="1"/>
        </w:rPr>
        <w:t xml:space="preserve"> </w:t>
      </w:r>
      <w:r w:rsidRPr="004F38A7">
        <w:t>К.И.</w:t>
      </w:r>
      <w:r w:rsidRPr="004F38A7">
        <w:rPr>
          <w:spacing w:val="1"/>
        </w:rPr>
        <w:t xml:space="preserve"> </w:t>
      </w:r>
      <w:r w:rsidRPr="004F38A7">
        <w:t>"Путаница",</w:t>
      </w:r>
      <w:r w:rsidRPr="004F38A7">
        <w:rPr>
          <w:spacing w:val="1"/>
        </w:rPr>
        <w:t xml:space="preserve"> </w:t>
      </w:r>
      <w:r w:rsidRPr="004F38A7">
        <w:t>"</w:t>
      </w:r>
      <w:proofErr w:type="spellStart"/>
      <w:r w:rsidRPr="004F38A7">
        <w:t>Закаляка</w:t>
      </w:r>
      <w:proofErr w:type="spellEnd"/>
      <w:r w:rsidRPr="004F38A7">
        <w:t>",</w:t>
      </w:r>
      <w:r w:rsidRPr="004F38A7">
        <w:rPr>
          <w:spacing w:val="-2"/>
        </w:rPr>
        <w:t xml:space="preserve"> </w:t>
      </w:r>
      <w:r w:rsidRPr="004F38A7">
        <w:t>"Радость",</w:t>
      </w:r>
      <w:r w:rsidRPr="004F38A7">
        <w:rPr>
          <w:spacing w:val="2"/>
        </w:rPr>
        <w:t xml:space="preserve"> </w:t>
      </w:r>
      <w:r w:rsidRPr="004F38A7">
        <w:t>"Тараканище"</w:t>
      </w:r>
      <w:r w:rsidRPr="004F38A7">
        <w:rPr>
          <w:spacing w:val="-1"/>
        </w:rPr>
        <w:t xml:space="preserve"> </w:t>
      </w:r>
      <w:r w:rsidRPr="004F38A7">
        <w:t>(по выбору).</w:t>
      </w:r>
    </w:p>
    <w:p w14:paraId="7C9521A9" w14:textId="77777777" w:rsidR="009D1A0F" w:rsidRPr="004F38A7" w:rsidRDefault="009D1A0F">
      <w:pPr>
        <w:pStyle w:val="a3"/>
        <w:ind w:left="0" w:firstLine="0"/>
        <w:jc w:val="left"/>
      </w:pPr>
    </w:p>
    <w:p w14:paraId="00395852" w14:textId="77777777" w:rsidR="009D1A0F" w:rsidRPr="004F38A7" w:rsidRDefault="009D1A0F">
      <w:pPr>
        <w:ind w:left="936"/>
        <w:rPr>
          <w:i/>
          <w:sz w:val="24"/>
        </w:rPr>
      </w:pPr>
      <w:r w:rsidRPr="004F38A7">
        <w:rPr>
          <w:i/>
          <w:sz w:val="24"/>
        </w:rPr>
        <w:t>Проза</w:t>
      </w:r>
    </w:p>
    <w:p w14:paraId="32FDE216" w14:textId="77777777" w:rsidR="009D1A0F" w:rsidRPr="004F38A7" w:rsidRDefault="009D1A0F">
      <w:pPr>
        <w:pStyle w:val="a3"/>
        <w:ind w:left="228" w:right="741"/>
      </w:pPr>
      <w:r w:rsidRPr="004F38A7">
        <w:t>Абрамцева Н.К. "Дождик", "Как у зайчонка зуб болел" (по выбору); Берестов В.Д.</w:t>
      </w:r>
      <w:r w:rsidRPr="004F38A7">
        <w:rPr>
          <w:spacing w:val="1"/>
        </w:rPr>
        <w:t xml:space="preserve"> </w:t>
      </w:r>
      <w:r w:rsidRPr="004F38A7">
        <w:t>"Как</w:t>
      </w:r>
      <w:r w:rsidRPr="004F38A7">
        <w:rPr>
          <w:spacing w:val="1"/>
        </w:rPr>
        <w:t xml:space="preserve"> </w:t>
      </w:r>
      <w:r w:rsidRPr="004F38A7">
        <w:t>найти</w:t>
      </w:r>
      <w:r w:rsidRPr="004F38A7">
        <w:rPr>
          <w:spacing w:val="1"/>
        </w:rPr>
        <w:t xml:space="preserve"> </w:t>
      </w:r>
      <w:r w:rsidRPr="004F38A7">
        <w:t>дорожку";</w:t>
      </w:r>
      <w:r w:rsidRPr="004F38A7">
        <w:rPr>
          <w:spacing w:val="1"/>
        </w:rPr>
        <w:t xml:space="preserve"> </w:t>
      </w:r>
      <w:r w:rsidRPr="004F38A7">
        <w:t>Бианки</w:t>
      </w:r>
      <w:r w:rsidRPr="004F38A7">
        <w:rPr>
          <w:spacing w:val="1"/>
        </w:rPr>
        <w:t xml:space="preserve"> </w:t>
      </w:r>
      <w:r w:rsidRPr="004F38A7">
        <w:t>В.В.</w:t>
      </w:r>
      <w:r w:rsidRPr="004F38A7">
        <w:rPr>
          <w:spacing w:val="1"/>
        </w:rPr>
        <w:t xml:space="preserve"> </w:t>
      </w:r>
      <w:r w:rsidRPr="004F38A7">
        <w:t>"Подкидыш",</w:t>
      </w:r>
      <w:r w:rsidRPr="004F38A7">
        <w:rPr>
          <w:spacing w:val="1"/>
        </w:rPr>
        <w:t xml:space="preserve"> </w:t>
      </w:r>
      <w:r w:rsidRPr="004F38A7">
        <w:t>"Лис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мышонок",</w:t>
      </w:r>
      <w:r w:rsidRPr="004F38A7">
        <w:rPr>
          <w:spacing w:val="1"/>
        </w:rPr>
        <w:t xml:space="preserve"> </w:t>
      </w:r>
      <w:r w:rsidRPr="004F38A7">
        <w:t>"Первая</w:t>
      </w:r>
      <w:r w:rsidRPr="004F38A7">
        <w:rPr>
          <w:spacing w:val="60"/>
        </w:rPr>
        <w:t xml:space="preserve"> </w:t>
      </w:r>
      <w:r w:rsidRPr="004F38A7">
        <w:t>охота",</w:t>
      </w:r>
      <w:r w:rsidRPr="004F38A7">
        <w:rPr>
          <w:spacing w:val="1"/>
        </w:rPr>
        <w:t xml:space="preserve"> </w:t>
      </w:r>
      <w:r w:rsidRPr="004F38A7">
        <w:t>"Лесной колобок - колючий бок" (1 - 2 рассказа по выбору); Вересаев В.В. "Братишка";</w:t>
      </w:r>
      <w:r w:rsidRPr="004F38A7">
        <w:rPr>
          <w:spacing w:val="1"/>
        </w:rPr>
        <w:t xml:space="preserve"> </w:t>
      </w:r>
      <w:r w:rsidRPr="004F38A7">
        <w:t>Воронин С.А. "Воинственный Жако"; Воронкова Л.Ф. "Как Аленка разбила зеркало" (из</w:t>
      </w:r>
      <w:r w:rsidRPr="004F38A7">
        <w:rPr>
          <w:spacing w:val="1"/>
        </w:rPr>
        <w:t xml:space="preserve"> </w:t>
      </w:r>
      <w:r w:rsidRPr="004F38A7">
        <w:t>книги</w:t>
      </w:r>
      <w:r w:rsidRPr="004F38A7">
        <w:rPr>
          <w:spacing w:val="-1"/>
        </w:rPr>
        <w:t xml:space="preserve"> </w:t>
      </w:r>
      <w:r w:rsidRPr="004F38A7">
        <w:t>"Солнечный денек");</w:t>
      </w:r>
    </w:p>
    <w:p w14:paraId="50D7247C" w14:textId="77777777" w:rsidR="009D1A0F" w:rsidRPr="004F38A7" w:rsidRDefault="009D1A0F">
      <w:pPr>
        <w:pStyle w:val="a3"/>
        <w:ind w:left="228" w:right="735"/>
      </w:pPr>
      <w:r w:rsidRPr="004F38A7">
        <w:t>Дмитриев</w:t>
      </w:r>
      <w:r w:rsidRPr="004F38A7">
        <w:rPr>
          <w:spacing w:val="1"/>
        </w:rPr>
        <w:t xml:space="preserve"> </w:t>
      </w:r>
      <w:r w:rsidRPr="004F38A7">
        <w:t>Ю.</w:t>
      </w:r>
      <w:r w:rsidRPr="004F38A7">
        <w:rPr>
          <w:spacing w:val="1"/>
        </w:rPr>
        <w:t xml:space="preserve"> </w:t>
      </w:r>
      <w:r w:rsidRPr="004F38A7">
        <w:t>"Синий</w:t>
      </w:r>
      <w:r w:rsidRPr="004F38A7">
        <w:rPr>
          <w:spacing w:val="1"/>
        </w:rPr>
        <w:t xml:space="preserve"> </w:t>
      </w:r>
      <w:r w:rsidRPr="004F38A7">
        <w:t>шалашик";</w:t>
      </w:r>
      <w:r w:rsidRPr="004F38A7">
        <w:rPr>
          <w:spacing w:val="1"/>
        </w:rPr>
        <w:t xml:space="preserve"> </w:t>
      </w:r>
      <w:r w:rsidRPr="004F38A7">
        <w:t>Драгунский</w:t>
      </w:r>
      <w:r w:rsidRPr="004F38A7">
        <w:rPr>
          <w:spacing w:val="1"/>
        </w:rPr>
        <w:t xml:space="preserve"> </w:t>
      </w:r>
      <w:r w:rsidRPr="004F38A7">
        <w:t>В.Ю.</w:t>
      </w:r>
      <w:r w:rsidRPr="004F38A7">
        <w:rPr>
          <w:spacing w:val="1"/>
        </w:rPr>
        <w:t xml:space="preserve"> </w:t>
      </w:r>
      <w:r w:rsidRPr="004F38A7">
        <w:t>"Он</w:t>
      </w:r>
      <w:r w:rsidRPr="004F38A7">
        <w:rPr>
          <w:spacing w:val="1"/>
        </w:rPr>
        <w:t xml:space="preserve"> </w:t>
      </w:r>
      <w:r w:rsidRPr="004F38A7">
        <w:t>живой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60"/>
        </w:rPr>
        <w:t xml:space="preserve"> </w:t>
      </w:r>
      <w:r w:rsidRPr="004F38A7">
        <w:t>светится...",</w:t>
      </w:r>
      <w:r w:rsidRPr="004F38A7">
        <w:rPr>
          <w:spacing w:val="1"/>
        </w:rPr>
        <w:t xml:space="preserve"> </w:t>
      </w:r>
      <w:r w:rsidRPr="004F38A7">
        <w:t>"Тайное становится явным" (по выбору); Зощенко М.М. "Показательный ребенок", "Глупая</w:t>
      </w:r>
      <w:r w:rsidRPr="004F38A7">
        <w:rPr>
          <w:spacing w:val="1"/>
        </w:rPr>
        <w:t xml:space="preserve"> </w:t>
      </w:r>
      <w:r w:rsidRPr="004F38A7">
        <w:t>история" (по выбору); Коваль Ю.И. "Дед, баба и Алеша"; Козлов С.Г. "Необыкновенная</w:t>
      </w:r>
      <w:r w:rsidRPr="004F38A7">
        <w:rPr>
          <w:spacing w:val="1"/>
        </w:rPr>
        <w:t xml:space="preserve"> </w:t>
      </w:r>
      <w:r w:rsidRPr="004F38A7">
        <w:t>весна", "Такое дерево" (по выбору); Носов Н.Н. "Заплатка", "Затейники"; Пришвин М.М.</w:t>
      </w:r>
      <w:r w:rsidRPr="004F38A7">
        <w:rPr>
          <w:spacing w:val="1"/>
        </w:rPr>
        <w:t xml:space="preserve"> </w:t>
      </w:r>
      <w:r w:rsidRPr="004F38A7">
        <w:t>"Ребята и утята", "Журка" (по выбору);Сахарнов С.В. "Кто прячется лучше всех?"; Сладков</w:t>
      </w:r>
      <w:r w:rsidRPr="004F38A7">
        <w:rPr>
          <w:spacing w:val="1"/>
        </w:rPr>
        <w:t xml:space="preserve"> </w:t>
      </w:r>
      <w:r w:rsidRPr="004F38A7">
        <w:t>Н.И. "Неслух"; Сутеев В.Г. "Мышонок и карандаш"; Тайц Я.М. "По пояс", "Все здесь" (по</w:t>
      </w:r>
      <w:r w:rsidRPr="004F38A7">
        <w:rPr>
          <w:spacing w:val="1"/>
        </w:rPr>
        <w:t xml:space="preserve"> </w:t>
      </w:r>
      <w:r w:rsidRPr="004F38A7">
        <w:t>выбору); Толстой Л.Н. "Собака шла по дощечке...", "Хотела галка пить...", "Правда всего</w:t>
      </w:r>
      <w:r w:rsidRPr="004F38A7">
        <w:rPr>
          <w:spacing w:val="1"/>
        </w:rPr>
        <w:t xml:space="preserve"> </w:t>
      </w:r>
      <w:r w:rsidRPr="004F38A7">
        <w:t>дороже", "Какая бывает роса на траве", "Отец приказал сыновьям..." (1 - 2 по выбору);</w:t>
      </w:r>
      <w:r w:rsidRPr="004F38A7">
        <w:rPr>
          <w:spacing w:val="1"/>
        </w:rPr>
        <w:t xml:space="preserve"> </w:t>
      </w:r>
      <w:r w:rsidRPr="004F38A7">
        <w:t>Ушинский</w:t>
      </w:r>
      <w:r w:rsidRPr="004F38A7">
        <w:rPr>
          <w:spacing w:val="1"/>
        </w:rPr>
        <w:t xml:space="preserve"> </w:t>
      </w:r>
      <w:r w:rsidRPr="004F38A7">
        <w:t>К.Д.</w:t>
      </w:r>
      <w:r w:rsidRPr="004F38A7">
        <w:rPr>
          <w:spacing w:val="1"/>
        </w:rPr>
        <w:t xml:space="preserve"> </w:t>
      </w:r>
      <w:r w:rsidRPr="004F38A7">
        <w:t>"Ласточка";</w:t>
      </w:r>
      <w:r w:rsidRPr="004F38A7">
        <w:rPr>
          <w:spacing w:val="1"/>
        </w:rPr>
        <w:t xml:space="preserve"> </w:t>
      </w:r>
      <w:r w:rsidRPr="004F38A7">
        <w:t>Цыферов</w:t>
      </w:r>
      <w:r w:rsidRPr="004F38A7">
        <w:rPr>
          <w:spacing w:val="1"/>
        </w:rPr>
        <w:t xml:space="preserve"> </w:t>
      </w:r>
      <w:r w:rsidRPr="004F38A7">
        <w:t>Г.М.</w:t>
      </w:r>
      <w:r w:rsidRPr="004F38A7">
        <w:rPr>
          <w:spacing w:val="1"/>
        </w:rPr>
        <w:t xml:space="preserve"> </w:t>
      </w:r>
      <w:r w:rsidRPr="004F38A7">
        <w:t>"В</w:t>
      </w:r>
      <w:r w:rsidRPr="004F38A7">
        <w:rPr>
          <w:spacing w:val="1"/>
        </w:rPr>
        <w:t xml:space="preserve"> </w:t>
      </w:r>
      <w:r w:rsidRPr="004F38A7">
        <w:t>медвежачий</w:t>
      </w:r>
      <w:r w:rsidRPr="004F38A7">
        <w:rPr>
          <w:spacing w:val="1"/>
        </w:rPr>
        <w:t xml:space="preserve"> </w:t>
      </w:r>
      <w:r w:rsidRPr="004F38A7">
        <w:t>час";</w:t>
      </w:r>
      <w:r w:rsidRPr="004F38A7">
        <w:rPr>
          <w:spacing w:val="1"/>
        </w:rPr>
        <w:t xml:space="preserve"> </w:t>
      </w:r>
      <w:r w:rsidRPr="004F38A7">
        <w:t>Чарушин</w:t>
      </w:r>
      <w:r w:rsidRPr="004F38A7">
        <w:rPr>
          <w:spacing w:val="1"/>
        </w:rPr>
        <w:t xml:space="preserve"> </w:t>
      </w:r>
      <w:r w:rsidRPr="004F38A7">
        <w:t>Е.И.</w:t>
      </w:r>
      <w:r w:rsidRPr="004F38A7">
        <w:rPr>
          <w:spacing w:val="1"/>
        </w:rPr>
        <w:t xml:space="preserve"> </w:t>
      </w:r>
      <w:r w:rsidRPr="004F38A7">
        <w:t>"Тюпа,</w:t>
      </w:r>
      <w:r w:rsidRPr="004F38A7">
        <w:rPr>
          <w:spacing w:val="-57"/>
        </w:rPr>
        <w:t xml:space="preserve"> </w:t>
      </w:r>
      <w:r w:rsidRPr="004F38A7">
        <w:t>Томка</w:t>
      </w:r>
      <w:r w:rsidRPr="004F38A7">
        <w:rPr>
          <w:spacing w:val="-2"/>
        </w:rPr>
        <w:t xml:space="preserve"> </w:t>
      </w:r>
      <w:r w:rsidRPr="004F38A7">
        <w:t>и сорока"</w:t>
      </w:r>
      <w:r w:rsidRPr="004F38A7">
        <w:rPr>
          <w:spacing w:val="-2"/>
        </w:rPr>
        <w:t xml:space="preserve"> </w:t>
      </w:r>
      <w:r w:rsidRPr="004F38A7">
        <w:t>(1</w:t>
      </w:r>
      <w:r w:rsidRPr="004F38A7">
        <w:rPr>
          <w:spacing w:val="3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2 рассказа</w:t>
      </w:r>
      <w:r w:rsidRPr="004F38A7">
        <w:rPr>
          <w:spacing w:val="-1"/>
        </w:rPr>
        <w:t xml:space="preserve"> </w:t>
      </w:r>
      <w:r w:rsidRPr="004F38A7">
        <w:t>по выбору).</w:t>
      </w:r>
    </w:p>
    <w:p w14:paraId="689F7DA4" w14:textId="77777777" w:rsidR="009D1A0F" w:rsidRPr="004F38A7" w:rsidRDefault="009D1A0F">
      <w:pPr>
        <w:pStyle w:val="a3"/>
        <w:ind w:left="228" w:right="731"/>
      </w:pPr>
      <w:r w:rsidRPr="004F38A7">
        <w:t>Литературные сказки Горький М. "</w:t>
      </w:r>
      <w:proofErr w:type="spellStart"/>
      <w:r w:rsidRPr="004F38A7">
        <w:t>Воробьишко</w:t>
      </w:r>
      <w:proofErr w:type="spellEnd"/>
      <w:r w:rsidRPr="004F38A7">
        <w:t>"; Мамин-Сибиряк Д.Н. "Сказка про</w:t>
      </w:r>
      <w:r w:rsidRPr="004F38A7">
        <w:rPr>
          <w:spacing w:val="1"/>
        </w:rPr>
        <w:t xml:space="preserve"> </w:t>
      </w:r>
      <w:r w:rsidRPr="004F38A7">
        <w:t>Комара Комаровича - Длинный Нос и про Мохнатого Мишу - Короткий Хвост"; Москвина</w:t>
      </w:r>
      <w:r w:rsidRPr="004F38A7">
        <w:rPr>
          <w:spacing w:val="1"/>
        </w:rPr>
        <w:t xml:space="preserve"> </w:t>
      </w:r>
      <w:r w:rsidRPr="004F38A7">
        <w:t>М.Л.</w:t>
      </w:r>
      <w:r w:rsidRPr="004F38A7">
        <w:rPr>
          <w:spacing w:val="1"/>
        </w:rPr>
        <w:t xml:space="preserve"> </w:t>
      </w:r>
      <w:r w:rsidRPr="004F38A7">
        <w:t>"Что</w:t>
      </w:r>
      <w:r w:rsidRPr="004F38A7">
        <w:rPr>
          <w:spacing w:val="1"/>
        </w:rPr>
        <w:t xml:space="preserve"> </w:t>
      </w:r>
      <w:r w:rsidRPr="004F38A7">
        <w:t>случилось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крокодилом";</w:t>
      </w:r>
      <w:r w:rsidRPr="004F38A7">
        <w:rPr>
          <w:spacing w:val="1"/>
        </w:rPr>
        <w:t xml:space="preserve"> </w:t>
      </w:r>
      <w:r w:rsidRPr="004F38A7">
        <w:t>Сеф</w:t>
      </w:r>
      <w:r w:rsidRPr="004F38A7">
        <w:rPr>
          <w:spacing w:val="1"/>
        </w:rPr>
        <w:t xml:space="preserve"> </w:t>
      </w:r>
      <w:r w:rsidRPr="004F38A7">
        <w:t>Р.С.</w:t>
      </w:r>
      <w:r w:rsidRPr="004F38A7">
        <w:rPr>
          <w:spacing w:val="1"/>
        </w:rPr>
        <w:t xml:space="preserve"> </w:t>
      </w:r>
      <w:r w:rsidRPr="004F38A7">
        <w:t>"Сказка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кругленьких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длинненьких</w:t>
      </w:r>
      <w:r w:rsidRPr="004F38A7">
        <w:rPr>
          <w:spacing w:val="1"/>
        </w:rPr>
        <w:t xml:space="preserve"> </w:t>
      </w:r>
      <w:r w:rsidRPr="004F38A7">
        <w:t>человечках";</w:t>
      </w:r>
      <w:r w:rsidRPr="004F38A7">
        <w:rPr>
          <w:spacing w:val="1"/>
        </w:rPr>
        <w:t xml:space="preserve"> </w:t>
      </w:r>
      <w:r w:rsidRPr="004F38A7">
        <w:t>Чуковский</w:t>
      </w:r>
      <w:r w:rsidRPr="004F38A7">
        <w:rPr>
          <w:spacing w:val="1"/>
        </w:rPr>
        <w:t xml:space="preserve"> </w:t>
      </w:r>
      <w:r w:rsidRPr="004F38A7">
        <w:t>К.И.</w:t>
      </w:r>
      <w:r w:rsidRPr="004F38A7">
        <w:rPr>
          <w:spacing w:val="1"/>
        </w:rPr>
        <w:t xml:space="preserve"> </w:t>
      </w:r>
      <w:r w:rsidRPr="004F38A7">
        <w:t>"Телефон",</w:t>
      </w:r>
      <w:r w:rsidRPr="004F38A7">
        <w:rPr>
          <w:spacing w:val="1"/>
        </w:rPr>
        <w:t xml:space="preserve"> </w:t>
      </w:r>
      <w:r w:rsidRPr="004F38A7">
        <w:t>"Тараканище",</w:t>
      </w:r>
      <w:r w:rsidRPr="004F38A7">
        <w:rPr>
          <w:spacing w:val="1"/>
        </w:rPr>
        <w:t xml:space="preserve"> </w:t>
      </w:r>
      <w:r w:rsidRPr="004F38A7">
        <w:t>"</w:t>
      </w:r>
      <w:proofErr w:type="spellStart"/>
      <w:r w:rsidRPr="004F38A7">
        <w:t>Федорино</w:t>
      </w:r>
      <w:proofErr w:type="spellEnd"/>
      <w:r w:rsidRPr="004F38A7">
        <w:rPr>
          <w:spacing w:val="1"/>
        </w:rPr>
        <w:t xml:space="preserve"> </w:t>
      </w:r>
      <w:r w:rsidRPr="004F38A7">
        <w:t>горе",</w:t>
      </w:r>
      <w:r w:rsidRPr="004F38A7">
        <w:rPr>
          <w:spacing w:val="1"/>
        </w:rPr>
        <w:t xml:space="preserve"> </w:t>
      </w:r>
      <w:r w:rsidRPr="004F38A7">
        <w:t>"Айболит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воробей"</w:t>
      </w:r>
      <w:r w:rsidRPr="004F38A7">
        <w:rPr>
          <w:spacing w:val="-3"/>
        </w:rPr>
        <w:t xml:space="preserve"> </w:t>
      </w:r>
      <w:r w:rsidRPr="004F38A7">
        <w:t>(1</w:t>
      </w:r>
      <w:r w:rsidRPr="004F38A7">
        <w:rPr>
          <w:spacing w:val="-1"/>
        </w:rPr>
        <w:t xml:space="preserve"> </w:t>
      </w:r>
      <w:r w:rsidRPr="004F38A7">
        <w:t>-</w:t>
      </w:r>
      <w:r w:rsidRPr="004F38A7">
        <w:rPr>
          <w:spacing w:val="-2"/>
        </w:rPr>
        <w:t xml:space="preserve"> </w:t>
      </w:r>
      <w:r w:rsidRPr="004F38A7">
        <w:t>2</w:t>
      </w:r>
      <w:r w:rsidRPr="004F38A7">
        <w:rPr>
          <w:spacing w:val="-1"/>
        </w:rPr>
        <w:t xml:space="preserve"> </w:t>
      </w:r>
      <w:r w:rsidRPr="004F38A7">
        <w:t>рассказа по</w:t>
      </w:r>
      <w:r w:rsidRPr="004F38A7">
        <w:rPr>
          <w:spacing w:val="-1"/>
        </w:rPr>
        <w:t xml:space="preserve"> </w:t>
      </w:r>
      <w:r w:rsidRPr="004F38A7">
        <w:t>выбору).</w:t>
      </w:r>
      <w:r w:rsidRPr="004F38A7">
        <w:rPr>
          <w:spacing w:val="-1"/>
        </w:rPr>
        <w:t xml:space="preserve"> </w:t>
      </w:r>
      <w:r w:rsidRPr="004F38A7">
        <w:t>Произведения</w:t>
      </w:r>
      <w:r w:rsidRPr="004F38A7">
        <w:rPr>
          <w:spacing w:val="-1"/>
        </w:rPr>
        <w:t xml:space="preserve"> </w:t>
      </w:r>
      <w:r w:rsidRPr="004F38A7">
        <w:t>поэтов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писателей</w:t>
      </w:r>
      <w:r w:rsidRPr="004F38A7">
        <w:rPr>
          <w:spacing w:val="-1"/>
        </w:rPr>
        <w:t xml:space="preserve"> </w:t>
      </w:r>
      <w:r w:rsidRPr="004F38A7">
        <w:t>разных стран.</w:t>
      </w:r>
    </w:p>
    <w:p w14:paraId="49A3D930" w14:textId="77777777" w:rsidR="009D1A0F" w:rsidRPr="004F38A7" w:rsidRDefault="009D1A0F">
      <w:pPr>
        <w:pStyle w:val="a3"/>
        <w:spacing w:before="11"/>
        <w:ind w:left="0" w:firstLine="0"/>
        <w:jc w:val="left"/>
        <w:rPr>
          <w:sz w:val="23"/>
        </w:rPr>
      </w:pPr>
    </w:p>
    <w:p w14:paraId="2DCFF3C2" w14:textId="77777777" w:rsidR="009D1A0F" w:rsidRPr="004F38A7" w:rsidRDefault="009D1A0F">
      <w:pPr>
        <w:pStyle w:val="a3"/>
        <w:ind w:left="936" w:firstLine="0"/>
        <w:jc w:val="left"/>
      </w:pPr>
      <w:r w:rsidRPr="004F38A7">
        <w:rPr>
          <w:u w:val="single"/>
        </w:rPr>
        <w:t>Поэзия</w:t>
      </w:r>
    </w:p>
    <w:p w14:paraId="1DC733D8" w14:textId="77777777" w:rsidR="009D1A0F" w:rsidRPr="004F38A7" w:rsidRDefault="009D1A0F">
      <w:pPr>
        <w:pStyle w:val="a3"/>
        <w:ind w:left="228" w:right="739"/>
      </w:pPr>
      <w:proofErr w:type="spellStart"/>
      <w:r w:rsidRPr="004F38A7">
        <w:t>Бжехва</w:t>
      </w:r>
      <w:proofErr w:type="spellEnd"/>
      <w:r w:rsidRPr="004F38A7">
        <w:t xml:space="preserve"> Я. "Клей", пер. с польск. Б. Заходер; </w:t>
      </w:r>
      <w:proofErr w:type="spellStart"/>
      <w:r w:rsidRPr="004F38A7">
        <w:t>Грубин</w:t>
      </w:r>
      <w:proofErr w:type="spellEnd"/>
      <w:r w:rsidRPr="004F38A7">
        <w:t xml:space="preserve"> Ф. "Слезы", пер. с </w:t>
      </w:r>
      <w:proofErr w:type="spellStart"/>
      <w:r w:rsidRPr="004F38A7">
        <w:t>чеш</w:t>
      </w:r>
      <w:proofErr w:type="spellEnd"/>
      <w:r w:rsidRPr="004F38A7">
        <w:t>. Е.</w:t>
      </w:r>
      <w:r w:rsidRPr="004F38A7">
        <w:rPr>
          <w:spacing w:val="1"/>
        </w:rPr>
        <w:t xml:space="preserve"> </w:t>
      </w:r>
      <w:proofErr w:type="spellStart"/>
      <w:r w:rsidRPr="004F38A7">
        <w:t>Солоновича</w:t>
      </w:r>
      <w:proofErr w:type="spellEnd"/>
      <w:r w:rsidRPr="004F38A7">
        <w:t>; Квитко Л.М. "Бабушкины руки" (пер. с евр. Т. Спендиаровой); Райнис Я.</w:t>
      </w:r>
      <w:r w:rsidRPr="004F38A7">
        <w:rPr>
          <w:spacing w:val="1"/>
        </w:rPr>
        <w:t xml:space="preserve"> </w:t>
      </w:r>
      <w:r w:rsidRPr="004F38A7">
        <w:t>"Наперегонки",</w:t>
      </w:r>
      <w:r w:rsidRPr="004F38A7">
        <w:rPr>
          <w:spacing w:val="1"/>
        </w:rPr>
        <w:t xml:space="preserve"> </w:t>
      </w:r>
      <w:r w:rsidRPr="004F38A7">
        <w:t>пер.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латыш.</w:t>
      </w:r>
      <w:r w:rsidRPr="004F38A7">
        <w:rPr>
          <w:spacing w:val="1"/>
        </w:rPr>
        <w:t xml:space="preserve"> </w:t>
      </w:r>
      <w:r w:rsidRPr="004F38A7">
        <w:t>Л.</w:t>
      </w:r>
      <w:r w:rsidRPr="004F38A7">
        <w:rPr>
          <w:spacing w:val="1"/>
        </w:rPr>
        <w:t xml:space="preserve"> </w:t>
      </w:r>
      <w:proofErr w:type="spellStart"/>
      <w:r w:rsidRPr="004F38A7">
        <w:t>Мезинова</w:t>
      </w:r>
      <w:proofErr w:type="spellEnd"/>
      <w:r w:rsidRPr="004F38A7">
        <w:t>;</w:t>
      </w:r>
      <w:r w:rsidRPr="004F38A7">
        <w:rPr>
          <w:spacing w:val="1"/>
        </w:rPr>
        <w:t xml:space="preserve"> </w:t>
      </w:r>
      <w:proofErr w:type="spellStart"/>
      <w:r w:rsidRPr="004F38A7">
        <w:t>Тувим</w:t>
      </w:r>
      <w:proofErr w:type="spellEnd"/>
      <w:r w:rsidRPr="004F38A7">
        <w:rPr>
          <w:spacing w:val="1"/>
        </w:rPr>
        <w:t xml:space="preserve"> </w:t>
      </w:r>
      <w:r w:rsidRPr="004F38A7">
        <w:t>Ю.</w:t>
      </w:r>
      <w:r w:rsidRPr="004F38A7">
        <w:rPr>
          <w:spacing w:val="1"/>
        </w:rPr>
        <w:t xml:space="preserve"> </w:t>
      </w:r>
      <w:r w:rsidRPr="004F38A7">
        <w:t>"Чудеса",</w:t>
      </w:r>
      <w:r w:rsidRPr="004F38A7">
        <w:rPr>
          <w:spacing w:val="1"/>
        </w:rPr>
        <w:t xml:space="preserve"> </w:t>
      </w:r>
      <w:r w:rsidRPr="004F38A7">
        <w:t>пер.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польск.</w:t>
      </w:r>
      <w:r w:rsidRPr="004F38A7">
        <w:rPr>
          <w:spacing w:val="1"/>
        </w:rPr>
        <w:t xml:space="preserve"> </w:t>
      </w:r>
      <w:r w:rsidRPr="004F38A7">
        <w:t>В.</w:t>
      </w:r>
      <w:r w:rsidRPr="004F38A7">
        <w:rPr>
          <w:spacing w:val="1"/>
        </w:rPr>
        <w:t xml:space="preserve"> </w:t>
      </w:r>
      <w:r w:rsidRPr="004F38A7">
        <w:t xml:space="preserve">Приходько; "Про пана </w:t>
      </w:r>
      <w:proofErr w:type="spellStart"/>
      <w:r w:rsidRPr="004F38A7">
        <w:t>Трулялинского</w:t>
      </w:r>
      <w:proofErr w:type="spellEnd"/>
      <w:r w:rsidRPr="004F38A7">
        <w:t>", пересказ с польск. Б. Заходера; "Овощи", пер. с</w:t>
      </w:r>
      <w:r w:rsidRPr="004F38A7">
        <w:rPr>
          <w:spacing w:val="1"/>
        </w:rPr>
        <w:t xml:space="preserve"> </w:t>
      </w:r>
      <w:r w:rsidRPr="004F38A7">
        <w:lastRenderedPageBreak/>
        <w:t>польск.</w:t>
      </w:r>
      <w:r w:rsidRPr="004F38A7">
        <w:rPr>
          <w:spacing w:val="-1"/>
        </w:rPr>
        <w:t xml:space="preserve"> </w:t>
      </w:r>
      <w:r w:rsidRPr="004F38A7">
        <w:t>С. Михалкова.</w:t>
      </w:r>
    </w:p>
    <w:p w14:paraId="7E1C9B30" w14:textId="77777777" w:rsidR="009D1A0F" w:rsidRPr="004F38A7" w:rsidRDefault="009D1A0F">
      <w:pPr>
        <w:pStyle w:val="a3"/>
        <w:ind w:left="0" w:firstLine="0"/>
        <w:jc w:val="left"/>
      </w:pPr>
    </w:p>
    <w:p w14:paraId="2A7A89B5" w14:textId="77777777" w:rsidR="009D1A0F" w:rsidRPr="004F38A7" w:rsidRDefault="009D1A0F">
      <w:pPr>
        <w:pStyle w:val="a3"/>
        <w:ind w:left="936" w:firstLine="0"/>
        <w:jc w:val="left"/>
      </w:pPr>
      <w:r w:rsidRPr="004F38A7">
        <w:rPr>
          <w:u w:val="single"/>
        </w:rPr>
        <w:t>Литературные</w:t>
      </w:r>
      <w:r w:rsidRPr="004F38A7">
        <w:rPr>
          <w:spacing w:val="-5"/>
          <w:u w:val="single"/>
        </w:rPr>
        <w:t xml:space="preserve"> </w:t>
      </w:r>
      <w:r w:rsidRPr="004F38A7">
        <w:rPr>
          <w:u w:val="single"/>
        </w:rPr>
        <w:t>сказки</w:t>
      </w:r>
    </w:p>
    <w:p w14:paraId="3A01B59A" w14:textId="77777777" w:rsidR="009D1A0F" w:rsidRPr="004F38A7" w:rsidRDefault="009D1A0F">
      <w:pPr>
        <w:pStyle w:val="a3"/>
        <w:ind w:left="228" w:right="730"/>
      </w:pPr>
      <w:proofErr w:type="spellStart"/>
      <w:r w:rsidRPr="004F38A7">
        <w:t>Балинт</w:t>
      </w:r>
      <w:proofErr w:type="spellEnd"/>
      <w:r w:rsidRPr="004F38A7">
        <w:t xml:space="preserve"> А. "Гном </w:t>
      </w:r>
      <w:proofErr w:type="spellStart"/>
      <w:r w:rsidRPr="004F38A7">
        <w:t>Гномыч</w:t>
      </w:r>
      <w:proofErr w:type="spellEnd"/>
      <w:r w:rsidRPr="004F38A7">
        <w:t xml:space="preserve"> и </w:t>
      </w:r>
      <w:proofErr w:type="spellStart"/>
      <w:r w:rsidRPr="004F38A7">
        <w:t>Изюмка</w:t>
      </w:r>
      <w:proofErr w:type="spellEnd"/>
      <w:r w:rsidRPr="004F38A7">
        <w:t>" (1 - 2 главы из книги по выбору), пер. с венг. Г.</w:t>
      </w:r>
      <w:r w:rsidRPr="004F38A7">
        <w:rPr>
          <w:spacing w:val="1"/>
        </w:rPr>
        <w:t xml:space="preserve"> </w:t>
      </w:r>
      <w:proofErr w:type="spellStart"/>
      <w:r w:rsidRPr="004F38A7">
        <w:t>Лейбутина</w:t>
      </w:r>
      <w:proofErr w:type="spellEnd"/>
      <w:r w:rsidRPr="004F38A7">
        <w:t>; Дональдсон Д. "</w:t>
      </w:r>
      <w:proofErr w:type="spellStart"/>
      <w:r w:rsidRPr="004F38A7">
        <w:t>Груффало</w:t>
      </w:r>
      <w:proofErr w:type="spellEnd"/>
      <w:r w:rsidRPr="004F38A7">
        <w:t xml:space="preserve">", "Хочу к маме" (пер. М. </w:t>
      </w:r>
      <w:proofErr w:type="spellStart"/>
      <w:r w:rsidRPr="004F38A7">
        <w:t>Бородицкой</w:t>
      </w:r>
      <w:proofErr w:type="spellEnd"/>
      <w:r w:rsidRPr="004F38A7">
        <w:t>) (по выбору);</w:t>
      </w:r>
      <w:r w:rsidRPr="004F38A7">
        <w:rPr>
          <w:spacing w:val="1"/>
        </w:rPr>
        <w:t xml:space="preserve"> </w:t>
      </w:r>
      <w:proofErr w:type="spellStart"/>
      <w:r w:rsidRPr="004F38A7">
        <w:t>Ивамура</w:t>
      </w:r>
      <w:proofErr w:type="spellEnd"/>
      <w:r w:rsidRPr="004F38A7">
        <w:t xml:space="preserve"> К. "14 лесных мышей" (пер. Е. </w:t>
      </w:r>
      <w:proofErr w:type="spellStart"/>
      <w:r w:rsidRPr="004F38A7">
        <w:t>Байбиковой</w:t>
      </w:r>
      <w:proofErr w:type="spellEnd"/>
      <w:r w:rsidRPr="004F38A7">
        <w:t xml:space="preserve">); </w:t>
      </w:r>
      <w:proofErr w:type="spellStart"/>
      <w:r w:rsidRPr="004F38A7">
        <w:t>Ингавес</w:t>
      </w:r>
      <w:proofErr w:type="spellEnd"/>
      <w:r w:rsidRPr="004F38A7">
        <w:t xml:space="preserve"> Г. "Мишка Бруно" (пер. О.</w:t>
      </w:r>
      <w:r w:rsidRPr="004F38A7">
        <w:rPr>
          <w:spacing w:val="1"/>
        </w:rPr>
        <w:t xml:space="preserve"> </w:t>
      </w:r>
      <w:proofErr w:type="spellStart"/>
      <w:r w:rsidRPr="004F38A7">
        <w:t>Мяэотс</w:t>
      </w:r>
      <w:proofErr w:type="spellEnd"/>
      <w:r w:rsidRPr="004F38A7">
        <w:t>); Керр Д. "</w:t>
      </w:r>
      <w:proofErr w:type="spellStart"/>
      <w:r w:rsidRPr="004F38A7">
        <w:t>Мяули</w:t>
      </w:r>
      <w:proofErr w:type="spellEnd"/>
      <w:r w:rsidRPr="004F38A7">
        <w:t xml:space="preserve">. Истории из жизни удивительной кошки" (пер. М. </w:t>
      </w:r>
      <w:proofErr w:type="spellStart"/>
      <w:r w:rsidRPr="004F38A7">
        <w:t>Аромштам</w:t>
      </w:r>
      <w:proofErr w:type="spellEnd"/>
      <w:r w:rsidRPr="004F38A7">
        <w:t>);</w:t>
      </w:r>
      <w:r w:rsidRPr="004F38A7">
        <w:rPr>
          <w:spacing w:val="1"/>
        </w:rPr>
        <w:t xml:space="preserve"> </w:t>
      </w:r>
      <w:proofErr w:type="spellStart"/>
      <w:r w:rsidRPr="004F38A7">
        <w:t>Лангройтер</w:t>
      </w:r>
      <w:proofErr w:type="spellEnd"/>
      <w:r w:rsidRPr="004F38A7">
        <w:t xml:space="preserve"> Ю. "А дома лучше!" (пер. В. </w:t>
      </w:r>
      <w:proofErr w:type="spellStart"/>
      <w:r w:rsidRPr="004F38A7">
        <w:t>Фербикова</w:t>
      </w:r>
      <w:proofErr w:type="spellEnd"/>
      <w:r w:rsidRPr="004F38A7">
        <w:t>); Мугур Ф. "</w:t>
      </w:r>
      <w:proofErr w:type="spellStart"/>
      <w:r w:rsidRPr="004F38A7">
        <w:t>Рилэ-Йепурилэ</w:t>
      </w:r>
      <w:proofErr w:type="spellEnd"/>
      <w:r w:rsidRPr="004F38A7">
        <w:t xml:space="preserve"> и Жучок с</w:t>
      </w:r>
      <w:r w:rsidRPr="004F38A7">
        <w:rPr>
          <w:spacing w:val="1"/>
        </w:rPr>
        <w:t xml:space="preserve"> </w:t>
      </w:r>
      <w:r w:rsidRPr="004F38A7">
        <w:t xml:space="preserve">золотыми крылышками" (пер. с </w:t>
      </w:r>
      <w:proofErr w:type="spellStart"/>
      <w:r w:rsidRPr="004F38A7">
        <w:t>румынск.Д</w:t>
      </w:r>
      <w:proofErr w:type="spellEnd"/>
      <w:r w:rsidRPr="004F38A7">
        <w:t>. Шполянской); Пенн О. "Поцелуй в ладошке"</w:t>
      </w:r>
      <w:r w:rsidRPr="004F38A7">
        <w:rPr>
          <w:spacing w:val="1"/>
        </w:rPr>
        <w:t xml:space="preserve"> </w:t>
      </w:r>
      <w:r w:rsidRPr="004F38A7">
        <w:t>(пер. Е. Сорокиной); Родари Д. "Собака, которая не умела лаять" (из книги "Сказки, у</w:t>
      </w:r>
      <w:r w:rsidRPr="004F38A7">
        <w:rPr>
          <w:spacing w:val="1"/>
        </w:rPr>
        <w:t xml:space="preserve"> </w:t>
      </w:r>
      <w:r w:rsidRPr="004F38A7">
        <w:t>которых три конца"), пер. с итал. И. Константиновой; Хогарт Э. "Мафии и его веселые</w:t>
      </w:r>
      <w:r w:rsidRPr="004F38A7">
        <w:rPr>
          <w:spacing w:val="1"/>
        </w:rPr>
        <w:t xml:space="preserve"> </w:t>
      </w:r>
      <w:r w:rsidRPr="004F38A7">
        <w:t xml:space="preserve">друзья" (1 - 2 главы из книги по выбору), пер. с англ. О. Образцовой и Н. </w:t>
      </w:r>
      <w:proofErr w:type="spellStart"/>
      <w:r w:rsidRPr="004F38A7">
        <w:t>Шанько</w:t>
      </w:r>
      <w:proofErr w:type="spellEnd"/>
      <w:r w:rsidRPr="004F38A7">
        <w:t xml:space="preserve">; </w:t>
      </w:r>
      <w:proofErr w:type="spellStart"/>
      <w:r w:rsidRPr="004F38A7">
        <w:t>Юхансон</w:t>
      </w:r>
      <w:proofErr w:type="spellEnd"/>
      <w:r w:rsidRPr="004F38A7">
        <w:rPr>
          <w:spacing w:val="-57"/>
        </w:rPr>
        <w:t xml:space="preserve"> </w:t>
      </w:r>
      <w:r w:rsidRPr="004F38A7">
        <w:t>Г.</w:t>
      </w:r>
      <w:r w:rsidRPr="004F38A7">
        <w:rPr>
          <w:spacing w:val="-2"/>
        </w:rPr>
        <w:t xml:space="preserve"> </w:t>
      </w:r>
      <w:r w:rsidRPr="004F38A7">
        <w:t>"Мулле</w:t>
      </w:r>
      <w:r w:rsidRPr="004F38A7">
        <w:rPr>
          <w:spacing w:val="-1"/>
        </w:rPr>
        <w:t xml:space="preserve"> </w:t>
      </w:r>
      <w:proofErr w:type="spellStart"/>
      <w:r w:rsidRPr="004F38A7">
        <w:t>Мек</w:t>
      </w:r>
      <w:proofErr w:type="spellEnd"/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proofErr w:type="spellStart"/>
      <w:r w:rsidRPr="004F38A7">
        <w:t>Буффа</w:t>
      </w:r>
      <w:proofErr w:type="spellEnd"/>
      <w:r w:rsidRPr="004F38A7">
        <w:t>" (пер.</w:t>
      </w:r>
      <w:r w:rsidRPr="004F38A7">
        <w:rPr>
          <w:spacing w:val="-1"/>
        </w:rPr>
        <w:t xml:space="preserve"> </w:t>
      </w:r>
      <w:r w:rsidRPr="004F38A7">
        <w:t>Л.</w:t>
      </w:r>
      <w:r w:rsidRPr="004F38A7">
        <w:rPr>
          <w:spacing w:val="-1"/>
        </w:rPr>
        <w:t xml:space="preserve"> </w:t>
      </w:r>
      <w:proofErr w:type="spellStart"/>
      <w:r w:rsidRPr="004F38A7">
        <w:t>Затолокиной</w:t>
      </w:r>
      <w:proofErr w:type="spellEnd"/>
      <w:r w:rsidRPr="004F38A7">
        <w:t>).</w:t>
      </w:r>
    </w:p>
    <w:p w14:paraId="6EA0AE68" w14:textId="77777777" w:rsidR="009D1A0F" w:rsidRPr="004F38A7" w:rsidRDefault="009D1A0F">
      <w:pPr>
        <w:pStyle w:val="a3"/>
        <w:spacing w:before="6"/>
        <w:ind w:left="0" w:firstLine="0"/>
        <w:jc w:val="left"/>
      </w:pPr>
    </w:p>
    <w:p w14:paraId="254FC757" w14:textId="77777777" w:rsidR="009D1A0F" w:rsidRPr="004F38A7" w:rsidRDefault="009D1A0F">
      <w:pPr>
        <w:pStyle w:val="3"/>
        <w:spacing w:line="240" w:lineRule="auto"/>
      </w:pPr>
      <w:r w:rsidRPr="004F38A7">
        <w:t>Для</w:t>
      </w:r>
      <w:r w:rsidRPr="004F38A7">
        <w:rPr>
          <w:spacing w:val="-1"/>
        </w:rPr>
        <w:t xml:space="preserve"> </w:t>
      </w:r>
      <w:r w:rsidRPr="004F38A7">
        <w:t>детей от5</w:t>
      </w:r>
      <w:r w:rsidRPr="004F38A7">
        <w:rPr>
          <w:spacing w:val="-4"/>
        </w:rPr>
        <w:t xml:space="preserve"> </w:t>
      </w:r>
      <w:r w:rsidRPr="004F38A7">
        <w:t>до 6</w:t>
      </w:r>
      <w:r w:rsidRPr="004F38A7">
        <w:rPr>
          <w:spacing w:val="-1"/>
        </w:rPr>
        <w:t xml:space="preserve"> </w:t>
      </w:r>
      <w:r w:rsidRPr="004F38A7">
        <w:t>лет</w:t>
      </w:r>
    </w:p>
    <w:p w14:paraId="009F1C51" w14:textId="77777777" w:rsidR="009D1A0F" w:rsidRPr="004F38A7" w:rsidRDefault="009D1A0F">
      <w:pPr>
        <w:pStyle w:val="a3"/>
        <w:spacing w:before="71"/>
        <w:ind w:left="228" w:right="739"/>
      </w:pPr>
      <w:r w:rsidRPr="004F38A7">
        <w:t>Малые</w:t>
      </w:r>
      <w:r w:rsidRPr="004F38A7">
        <w:rPr>
          <w:spacing w:val="1"/>
        </w:rPr>
        <w:t xml:space="preserve"> </w:t>
      </w:r>
      <w:r w:rsidRPr="004F38A7">
        <w:t>формы</w:t>
      </w:r>
      <w:r w:rsidRPr="004F38A7">
        <w:rPr>
          <w:spacing w:val="1"/>
        </w:rPr>
        <w:t xml:space="preserve"> </w:t>
      </w:r>
      <w:r w:rsidRPr="004F38A7">
        <w:t>фольклора</w:t>
      </w:r>
      <w:r w:rsidRPr="004F38A7">
        <w:rPr>
          <w:spacing w:val="1"/>
        </w:rPr>
        <w:t xml:space="preserve"> </w:t>
      </w:r>
      <w:r w:rsidRPr="004F38A7">
        <w:t>Загадки,</w:t>
      </w:r>
      <w:r w:rsidRPr="004F38A7">
        <w:rPr>
          <w:spacing w:val="1"/>
        </w:rPr>
        <w:t xml:space="preserve"> </w:t>
      </w:r>
      <w:r w:rsidRPr="004F38A7">
        <w:t>небылицы,</w:t>
      </w:r>
      <w:r w:rsidRPr="004F38A7">
        <w:rPr>
          <w:spacing w:val="1"/>
        </w:rPr>
        <w:t xml:space="preserve"> </w:t>
      </w:r>
      <w:r w:rsidRPr="004F38A7">
        <w:t>дразнилки,</w:t>
      </w:r>
      <w:r w:rsidRPr="004F38A7">
        <w:rPr>
          <w:spacing w:val="1"/>
        </w:rPr>
        <w:t xml:space="preserve"> </w:t>
      </w:r>
      <w:r w:rsidRPr="004F38A7">
        <w:t>считалки,</w:t>
      </w:r>
      <w:r w:rsidRPr="004F38A7">
        <w:rPr>
          <w:spacing w:val="1"/>
        </w:rPr>
        <w:t xml:space="preserve"> </w:t>
      </w:r>
      <w:r w:rsidRPr="004F38A7">
        <w:t>пословицы,</w:t>
      </w:r>
      <w:r w:rsidRPr="004F38A7">
        <w:rPr>
          <w:spacing w:val="1"/>
        </w:rPr>
        <w:t xml:space="preserve"> </w:t>
      </w:r>
      <w:r w:rsidRPr="004F38A7">
        <w:t>поговорки,</w:t>
      </w:r>
      <w:r w:rsidRPr="004F38A7">
        <w:rPr>
          <w:spacing w:val="-4"/>
        </w:rPr>
        <w:t xml:space="preserve"> </w:t>
      </w:r>
      <w:proofErr w:type="spellStart"/>
      <w:r w:rsidRPr="004F38A7">
        <w:t>заклички</w:t>
      </w:r>
      <w:proofErr w:type="spellEnd"/>
      <w:r w:rsidRPr="004F38A7">
        <w:t>, народные</w:t>
      </w:r>
      <w:r w:rsidRPr="004F38A7">
        <w:rPr>
          <w:spacing w:val="-2"/>
        </w:rPr>
        <w:t xml:space="preserve"> </w:t>
      </w:r>
      <w:r w:rsidRPr="004F38A7">
        <w:t>песенки,</w:t>
      </w:r>
      <w:r w:rsidRPr="004F38A7">
        <w:rPr>
          <w:spacing w:val="-1"/>
        </w:rPr>
        <w:t xml:space="preserve"> </w:t>
      </w:r>
      <w:r w:rsidRPr="004F38A7">
        <w:t>прибаутки, скороговорки.</w:t>
      </w:r>
    </w:p>
    <w:p w14:paraId="730DFC61" w14:textId="77777777" w:rsidR="009D1A0F" w:rsidRPr="004F38A7" w:rsidRDefault="009D1A0F">
      <w:pPr>
        <w:pStyle w:val="a3"/>
        <w:ind w:left="228" w:right="731"/>
      </w:pPr>
      <w:r w:rsidRPr="004F38A7">
        <w:t>Русские народные сказки "Жил-был карась..." (докучная сказка); "Жили-были два</w:t>
      </w:r>
      <w:r w:rsidRPr="004F38A7">
        <w:rPr>
          <w:spacing w:val="1"/>
        </w:rPr>
        <w:t xml:space="preserve"> </w:t>
      </w:r>
      <w:r w:rsidRPr="004F38A7">
        <w:t>братца..." (докучная сказка); "Заяц-хвастун" (</w:t>
      </w:r>
      <w:proofErr w:type="spellStart"/>
      <w:r w:rsidRPr="004F38A7">
        <w:t>обраб</w:t>
      </w:r>
      <w:proofErr w:type="spellEnd"/>
      <w:r w:rsidRPr="004F38A7">
        <w:t>. О.И. Капицы/пересказ А.Н. Толстого);</w:t>
      </w:r>
      <w:r w:rsidRPr="004F38A7">
        <w:rPr>
          <w:spacing w:val="1"/>
        </w:rPr>
        <w:t xml:space="preserve"> </w:t>
      </w:r>
      <w:r w:rsidRPr="004F38A7">
        <w:t>"Крылатый, мохнатый да масляный" (</w:t>
      </w:r>
      <w:proofErr w:type="spellStart"/>
      <w:r w:rsidRPr="004F38A7">
        <w:t>обраб</w:t>
      </w:r>
      <w:proofErr w:type="spellEnd"/>
      <w:r w:rsidRPr="004F38A7">
        <w:t>. И.В. Карнауховой); "Лиса и кувшин" (</w:t>
      </w:r>
      <w:proofErr w:type="spellStart"/>
      <w:r w:rsidRPr="004F38A7">
        <w:t>обраб</w:t>
      </w:r>
      <w:proofErr w:type="spellEnd"/>
      <w:r w:rsidRPr="004F38A7">
        <w:t>.</w:t>
      </w:r>
      <w:r w:rsidRPr="004F38A7">
        <w:rPr>
          <w:spacing w:val="1"/>
        </w:rPr>
        <w:t xml:space="preserve"> </w:t>
      </w:r>
      <w:r w:rsidRPr="004F38A7">
        <w:t>О.И.</w:t>
      </w:r>
      <w:r w:rsidRPr="004F38A7">
        <w:rPr>
          <w:spacing w:val="1"/>
        </w:rPr>
        <w:t xml:space="preserve"> </w:t>
      </w:r>
      <w:r w:rsidRPr="004F38A7">
        <w:t>Капицы); "Морозко" (пересказ</w:t>
      </w:r>
      <w:r w:rsidRPr="004F38A7">
        <w:rPr>
          <w:spacing w:val="1"/>
        </w:rPr>
        <w:t xml:space="preserve"> </w:t>
      </w:r>
      <w:r w:rsidRPr="004F38A7">
        <w:t>М.</w:t>
      </w:r>
      <w:r w:rsidRPr="004F38A7">
        <w:rPr>
          <w:spacing w:val="1"/>
        </w:rPr>
        <w:t xml:space="preserve"> </w:t>
      </w:r>
      <w:r w:rsidRPr="004F38A7">
        <w:t>Булатова);</w:t>
      </w:r>
      <w:r w:rsidRPr="004F38A7">
        <w:rPr>
          <w:spacing w:val="1"/>
        </w:rPr>
        <w:t xml:space="preserve"> </w:t>
      </w:r>
      <w:r w:rsidRPr="004F38A7">
        <w:t>"По</w:t>
      </w:r>
      <w:r w:rsidRPr="004F38A7">
        <w:rPr>
          <w:spacing w:val="1"/>
        </w:rPr>
        <w:t xml:space="preserve"> </w:t>
      </w:r>
      <w:r w:rsidRPr="004F38A7">
        <w:t>щучьему веленью" (</w:t>
      </w:r>
      <w:proofErr w:type="spellStart"/>
      <w:r w:rsidRPr="004F38A7">
        <w:t>обраб</w:t>
      </w:r>
      <w:proofErr w:type="spellEnd"/>
      <w:r w:rsidRPr="004F38A7">
        <w:t>.</w:t>
      </w:r>
      <w:r w:rsidRPr="004F38A7">
        <w:rPr>
          <w:spacing w:val="1"/>
        </w:rPr>
        <w:t xml:space="preserve"> </w:t>
      </w:r>
      <w:r w:rsidRPr="004F38A7">
        <w:t>А.Н.</w:t>
      </w:r>
      <w:r w:rsidRPr="004F38A7">
        <w:rPr>
          <w:spacing w:val="1"/>
        </w:rPr>
        <w:t xml:space="preserve"> </w:t>
      </w:r>
      <w:r w:rsidRPr="004F38A7">
        <w:t>Толстого); "Сестрица Аленушка и братец Иванушка" (пересказ А.Н. Толстого); "Сивка-</w:t>
      </w:r>
      <w:r w:rsidRPr="004F38A7">
        <w:rPr>
          <w:spacing w:val="1"/>
        </w:rPr>
        <w:t xml:space="preserve"> </w:t>
      </w:r>
      <w:r w:rsidRPr="004F38A7">
        <w:t>бурка" (</w:t>
      </w:r>
      <w:proofErr w:type="spellStart"/>
      <w:r w:rsidRPr="004F38A7">
        <w:t>обраб</w:t>
      </w:r>
      <w:proofErr w:type="spellEnd"/>
      <w:r w:rsidRPr="004F38A7">
        <w:t>. М.А. Булатова/</w:t>
      </w:r>
      <w:proofErr w:type="spellStart"/>
      <w:r w:rsidRPr="004F38A7">
        <w:t>обраб</w:t>
      </w:r>
      <w:proofErr w:type="spellEnd"/>
      <w:r w:rsidRPr="004F38A7">
        <w:t>. А.Н. Толстого/пересказ К.Д. Ушинского); "Царевна-</w:t>
      </w:r>
      <w:r w:rsidRPr="004F38A7">
        <w:rPr>
          <w:spacing w:val="1"/>
        </w:rPr>
        <w:t xml:space="preserve"> </w:t>
      </w:r>
      <w:r w:rsidRPr="004F38A7">
        <w:t>лягушка"</w:t>
      </w:r>
      <w:r w:rsidRPr="004F38A7">
        <w:rPr>
          <w:spacing w:val="-3"/>
        </w:rPr>
        <w:t xml:space="preserve"> </w:t>
      </w:r>
      <w:r w:rsidRPr="004F38A7">
        <w:t>(</w:t>
      </w:r>
      <w:proofErr w:type="spellStart"/>
      <w:r w:rsidRPr="004F38A7">
        <w:t>обраб</w:t>
      </w:r>
      <w:proofErr w:type="spellEnd"/>
      <w:r w:rsidRPr="004F38A7">
        <w:t>. А.Н.</w:t>
      </w:r>
      <w:r w:rsidRPr="004F38A7">
        <w:rPr>
          <w:spacing w:val="1"/>
        </w:rPr>
        <w:t xml:space="preserve"> </w:t>
      </w:r>
      <w:r w:rsidRPr="004F38A7">
        <w:t>Толстого/</w:t>
      </w:r>
      <w:proofErr w:type="spellStart"/>
      <w:r w:rsidRPr="004F38A7">
        <w:t>обраб</w:t>
      </w:r>
      <w:proofErr w:type="spellEnd"/>
      <w:r w:rsidRPr="004F38A7">
        <w:t>. М.</w:t>
      </w:r>
      <w:r w:rsidRPr="004F38A7">
        <w:rPr>
          <w:spacing w:val="-1"/>
        </w:rPr>
        <w:t xml:space="preserve"> </w:t>
      </w:r>
      <w:r w:rsidRPr="004F38A7">
        <w:t>Булатова).</w:t>
      </w:r>
    </w:p>
    <w:p w14:paraId="7A9814D7" w14:textId="77777777" w:rsidR="009D1A0F" w:rsidRPr="004F38A7" w:rsidRDefault="009D1A0F">
      <w:pPr>
        <w:pStyle w:val="a3"/>
        <w:spacing w:before="9"/>
        <w:ind w:left="0" w:firstLine="0"/>
        <w:jc w:val="left"/>
        <w:rPr>
          <w:sz w:val="23"/>
        </w:rPr>
      </w:pPr>
    </w:p>
    <w:p w14:paraId="37646E5F" w14:textId="77777777" w:rsidR="009D1A0F" w:rsidRPr="004F38A7" w:rsidRDefault="009D1A0F">
      <w:pPr>
        <w:pStyle w:val="a3"/>
        <w:spacing w:before="1"/>
        <w:ind w:left="936" w:firstLine="0"/>
        <w:jc w:val="left"/>
      </w:pPr>
      <w:r w:rsidRPr="004F38A7">
        <w:rPr>
          <w:u w:val="single"/>
        </w:rPr>
        <w:t>Сказки</w:t>
      </w:r>
      <w:r w:rsidRPr="004F38A7">
        <w:rPr>
          <w:spacing w:val="-2"/>
          <w:u w:val="single"/>
        </w:rPr>
        <w:t xml:space="preserve"> </w:t>
      </w:r>
      <w:r w:rsidRPr="004F38A7">
        <w:rPr>
          <w:u w:val="single"/>
        </w:rPr>
        <w:t>народов</w:t>
      </w:r>
      <w:r w:rsidRPr="004F38A7">
        <w:rPr>
          <w:spacing w:val="-1"/>
          <w:u w:val="single"/>
        </w:rPr>
        <w:t xml:space="preserve"> </w:t>
      </w:r>
      <w:r w:rsidRPr="004F38A7">
        <w:rPr>
          <w:u w:val="single"/>
        </w:rPr>
        <w:t>мира</w:t>
      </w:r>
    </w:p>
    <w:p w14:paraId="22EB0C81" w14:textId="77777777" w:rsidR="009D1A0F" w:rsidRPr="004F38A7" w:rsidRDefault="009D1A0F">
      <w:pPr>
        <w:pStyle w:val="a3"/>
        <w:ind w:left="228" w:right="736" w:firstLine="767"/>
      </w:pPr>
      <w:r w:rsidRPr="004F38A7">
        <w:t>"Госпожа Метелица", пересказ с нем. А. Введенского, под редакцией С.Я. Маршака,</w:t>
      </w:r>
      <w:r w:rsidRPr="004F38A7">
        <w:rPr>
          <w:spacing w:val="-57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сказок</w:t>
      </w:r>
      <w:r w:rsidRPr="004F38A7">
        <w:rPr>
          <w:spacing w:val="1"/>
        </w:rPr>
        <w:t xml:space="preserve"> </w:t>
      </w:r>
      <w:r w:rsidRPr="004F38A7">
        <w:t>братьев</w:t>
      </w:r>
      <w:r w:rsidRPr="004F38A7">
        <w:rPr>
          <w:spacing w:val="1"/>
        </w:rPr>
        <w:t xml:space="preserve"> </w:t>
      </w:r>
      <w:r w:rsidRPr="004F38A7">
        <w:t>Гримм;</w:t>
      </w:r>
      <w:r w:rsidRPr="004F38A7">
        <w:rPr>
          <w:spacing w:val="1"/>
        </w:rPr>
        <w:t xml:space="preserve"> </w:t>
      </w:r>
      <w:r w:rsidRPr="004F38A7">
        <w:t>"Желтый</w:t>
      </w:r>
      <w:r w:rsidRPr="004F38A7">
        <w:rPr>
          <w:spacing w:val="1"/>
        </w:rPr>
        <w:t xml:space="preserve"> </w:t>
      </w:r>
      <w:r w:rsidRPr="004F38A7">
        <w:t>аист",</w:t>
      </w:r>
      <w:r w:rsidRPr="004F38A7">
        <w:rPr>
          <w:spacing w:val="1"/>
        </w:rPr>
        <w:t xml:space="preserve"> </w:t>
      </w:r>
      <w:r w:rsidRPr="004F38A7">
        <w:t>пер.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кит.</w:t>
      </w:r>
      <w:r w:rsidRPr="004F38A7">
        <w:rPr>
          <w:spacing w:val="1"/>
        </w:rPr>
        <w:t xml:space="preserve"> </w:t>
      </w:r>
      <w:r w:rsidRPr="004F38A7">
        <w:t>Ф.</w:t>
      </w:r>
      <w:r w:rsidRPr="004F38A7">
        <w:rPr>
          <w:spacing w:val="1"/>
        </w:rPr>
        <w:t xml:space="preserve"> </w:t>
      </w:r>
      <w:proofErr w:type="spellStart"/>
      <w:r w:rsidRPr="004F38A7">
        <w:t>Ярлина</w:t>
      </w:r>
      <w:proofErr w:type="spellEnd"/>
      <w:r w:rsidRPr="004F38A7">
        <w:t>; "</w:t>
      </w:r>
      <w:proofErr w:type="spellStart"/>
      <w:r w:rsidRPr="004F38A7">
        <w:t>Златовласка</w:t>
      </w:r>
      <w:proofErr w:type="spellEnd"/>
      <w:r w:rsidRPr="004F38A7">
        <w:t>",</w:t>
      </w:r>
      <w:r w:rsidRPr="004F38A7">
        <w:rPr>
          <w:spacing w:val="1"/>
        </w:rPr>
        <w:t xml:space="preserve"> </w:t>
      </w:r>
      <w:r w:rsidRPr="004F38A7">
        <w:t>пер.</w:t>
      </w:r>
      <w:r w:rsidRPr="004F38A7">
        <w:rPr>
          <w:spacing w:val="60"/>
        </w:rPr>
        <w:t xml:space="preserve"> </w:t>
      </w:r>
      <w:r w:rsidRPr="004F38A7">
        <w:t>с</w:t>
      </w:r>
      <w:r w:rsidRPr="004F38A7">
        <w:rPr>
          <w:spacing w:val="-57"/>
        </w:rPr>
        <w:t xml:space="preserve"> </w:t>
      </w:r>
      <w:r w:rsidRPr="004F38A7">
        <w:t>чешек. К.Г. Паустовского; "Летучий корабль", пер. с укр. А. Нечаева; "</w:t>
      </w:r>
      <w:proofErr w:type="spellStart"/>
      <w:r w:rsidRPr="004F38A7">
        <w:t>Рапунцель</w:t>
      </w:r>
      <w:proofErr w:type="spellEnd"/>
      <w:r w:rsidRPr="004F38A7">
        <w:t>" пер. с</w:t>
      </w:r>
      <w:r w:rsidRPr="004F38A7">
        <w:rPr>
          <w:spacing w:val="1"/>
        </w:rPr>
        <w:t xml:space="preserve"> </w:t>
      </w:r>
      <w:r w:rsidRPr="004F38A7">
        <w:t>нем.</w:t>
      </w:r>
      <w:r w:rsidRPr="004F38A7">
        <w:rPr>
          <w:spacing w:val="-1"/>
        </w:rPr>
        <w:t xml:space="preserve"> </w:t>
      </w:r>
      <w:r w:rsidRPr="004F38A7">
        <w:t>Г.</w:t>
      </w:r>
      <w:r w:rsidRPr="004F38A7">
        <w:rPr>
          <w:spacing w:val="-1"/>
        </w:rPr>
        <w:t xml:space="preserve"> </w:t>
      </w:r>
      <w:proofErr w:type="spellStart"/>
      <w:r w:rsidRPr="004F38A7">
        <w:t>Петникова</w:t>
      </w:r>
      <w:proofErr w:type="spellEnd"/>
      <w:r w:rsidRPr="004F38A7">
        <w:t>/пер.</w:t>
      </w:r>
      <w:r w:rsidRPr="004F38A7">
        <w:rPr>
          <w:spacing w:val="-3"/>
        </w:rPr>
        <w:t xml:space="preserve"> </w:t>
      </w:r>
      <w:r w:rsidRPr="004F38A7">
        <w:t xml:space="preserve">и </w:t>
      </w:r>
      <w:proofErr w:type="spellStart"/>
      <w:r w:rsidRPr="004F38A7">
        <w:t>обраб</w:t>
      </w:r>
      <w:proofErr w:type="spellEnd"/>
      <w:r w:rsidRPr="004F38A7">
        <w:t>. И.</w:t>
      </w:r>
      <w:r w:rsidRPr="004F38A7">
        <w:rPr>
          <w:spacing w:val="-2"/>
        </w:rPr>
        <w:t xml:space="preserve"> </w:t>
      </w:r>
      <w:r w:rsidRPr="004F38A7">
        <w:t>Архангельской.</w:t>
      </w:r>
    </w:p>
    <w:p w14:paraId="2E4B6A1C" w14:textId="77777777" w:rsidR="009D1A0F" w:rsidRPr="004F38A7" w:rsidRDefault="009D1A0F">
      <w:pPr>
        <w:pStyle w:val="a3"/>
        <w:ind w:left="0" w:firstLine="0"/>
        <w:jc w:val="left"/>
      </w:pPr>
    </w:p>
    <w:p w14:paraId="1E328552" w14:textId="77777777" w:rsidR="009D1A0F" w:rsidRPr="004F38A7" w:rsidRDefault="009D1A0F">
      <w:pPr>
        <w:pStyle w:val="a3"/>
        <w:ind w:left="936" w:firstLine="0"/>
        <w:jc w:val="left"/>
      </w:pPr>
      <w:r w:rsidRPr="004F38A7">
        <w:rPr>
          <w:u w:val="single"/>
        </w:rPr>
        <w:t>Произведения</w:t>
      </w:r>
      <w:r w:rsidRPr="004F38A7">
        <w:rPr>
          <w:spacing w:val="-4"/>
          <w:u w:val="single"/>
        </w:rPr>
        <w:t xml:space="preserve"> </w:t>
      </w:r>
      <w:r w:rsidRPr="004F38A7">
        <w:rPr>
          <w:u w:val="single"/>
        </w:rPr>
        <w:t>поэтов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и</w:t>
      </w:r>
      <w:r w:rsidRPr="004F38A7">
        <w:rPr>
          <w:spacing w:val="-4"/>
          <w:u w:val="single"/>
        </w:rPr>
        <w:t xml:space="preserve"> </w:t>
      </w:r>
      <w:r w:rsidRPr="004F38A7">
        <w:rPr>
          <w:u w:val="single"/>
        </w:rPr>
        <w:t>писателей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России</w:t>
      </w:r>
    </w:p>
    <w:p w14:paraId="133169C4" w14:textId="77777777" w:rsidR="009D1A0F" w:rsidRPr="004F38A7" w:rsidRDefault="009D1A0F">
      <w:pPr>
        <w:pStyle w:val="a3"/>
        <w:ind w:left="228" w:right="733"/>
      </w:pPr>
      <w:r w:rsidRPr="004F38A7">
        <w:rPr>
          <w:i/>
        </w:rPr>
        <w:t xml:space="preserve">Поэзия </w:t>
      </w:r>
      <w:r w:rsidRPr="004F38A7">
        <w:t>Аким Я.Л. "Жадина"; Барто А.Л. "Веревочка", "Гуси-лебеди", "Есть такие</w:t>
      </w:r>
      <w:r w:rsidRPr="004F38A7">
        <w:rPr>
          <w:spacing w:val="1"/>
        </w:rPr>
        <w:t xml:space="preserve"> </w:t>
      </w:r>
      <w:r w:rsidRPr="004F38A7">
        <w:t>мальчики",</w:t>
      </w:r>
      <w:r w:rsidRPr="004F38A7">
        <w:rPr>
          <w:spacing w:val="1"/>
        </w:rPr>
        <w:t xml:space="preserve"> </w:t>
      </w:r>
      <w:r w:rsidRPr="004F38A7">
        <w:t>"Мы</w:t>
      </w:r>
      <w:r w:rsidRPr="004F38A7">
        <w:rPr>
          <w:spacing w:val="1"/>
        </w:rPr>
        <w:t xml:space="preserve"> </w:t>
      </w:r>
      <w:r w:rsidRPr="004F38A7">
        <w:t>не</w:t>
      </w:r>
      <w:r w:rsidRPr="004F38A7">
        <w:rPr>
          <w:spacing w:val="1"/>
        </w:rPr>
        <w:t xml:space="preserve"> </w:t>
      </w:r>
      <w:r w:rsidRPr="004F38A7">
        <w:t>заметили</w:t>
      </w:r>
      <w:r w:rsidRPr="004F38A7">
        <w:rPr>
          <w:spacing w:val="1"/>
        </w:rPr>
        <w:t xml:space="preserve"> </w:t>
      </w:r>
      <w:r w:rsidRPr="004F38A7">
        <w:t>жука"</w:t>
      </w:r>
      <w:r w:rsidRPr="004F38A7">
        <w:rPr>
          <w:spacing w:val="1"/>
        </w:rPr>
        <w:t xml:space="preserve"> </w:t>
      </w:r>
      <w:r w:rsidRPr="004F38A7">
        <w:t>(1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2</w:t>
      </w:r>
      <w:r w:rsidRPr="004F38A7">
        <w:rPr>
          <w:spacing w:val="1"/>
        </w:rPr>
        <w:t xml:space="preserve"> </w:t>
      </w:r>
      <w:r w:rsidRPr="004F38A7">
        <w:t>стихотворения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выбору);</w:t>
      </w:r>
      <w:r w:rsidRPr="004F38A7">
        <w:rPr>
          <w:spacing w:val="1"/>
        </w:rPr>
        <w:t xml:space="preserve"> </w:t>
      </w:r>
      <w:proofErr w:type="spellStart"/>
      <w:r w:rsidRPr="004F38A7">
        <w:t>Бородицкая</w:t>
      </w:r>
      <w:proofErr w:type="spellEnd"/>
      <w:r w:rsidRPr="004F38A7">
        <w:rPr>
          <w:spacing w:val="1"/>
        </w:rPr>
        <w:t xml:space="preserve"> </w:t>
      </w:r>
      <w:r w:rsidRPr="004F38A7">
        <w:t>М.</w:t>
      </w:r>
      <w:r w:rsidRPr="004F38A7">
        <w:rPr>
          <w:spacing w:val="1"/>
        </w:rPr>
        <w:t xml:space="preserve"> </w:t>
      </w:r>
      <w:r w:rsidRPr="004F38A7">
        <w:t>"Тетушка Луна"; Бунин И.А. "Первый снег"; Волкова Н. "Воздушные замки"; Городецкий</w:t>
      </w:r>
      <w:r w:rsidRPr="004F38A7">
        <w:rPr>
          <w:spacing w:val="1"/>
        </w:rPr>
        <w:t xml:space="preserve"> </w:t>
      </w:r>
      <w:r w:rsidRPr="004F38A7">
        <w:t>С.М.</w:t>
      </w:r>
      <w:r w:rsidRPr="004F38A7">
        <w:rPr>
          <w:spacing w:val="54"/>
        </w:rPr>
        <w:t xml:space="preserve"> </w:t>
      </w:r>
      <w:r w:rsidRPr="004F38A7">
        <w:t>"Котенок";</w:t>
      </w:r>
      <w:r w:rsidRPr="004F38A7">
        <w:rPr>
          <w:spacing w:val="54"/>
        </w:rPr>
        <w:t xml:space="preserve"> </w:t>
      </w:r>
      <w:r w:rsidRPr="004F38A7">
        <w:t>Дядина</w:t>
      </w:r>
      <w:r w:rsidRPr="004F38A7">
        <w:rPr>
          <w:spacing w:val="53"/>
        </w:rPr>
        <w:t xml:space="preserve"> </w:t>
      </w:r>
      <w:r w:rsidRPr="004F38A7">
        <w:t>Г.</w:t>
      </w:r>
      <w:r w:rsidRPr="004F38A7">
        <w:rPr>
          <w:spacing w:val="55"/>
        </w:rPr>
        <w:t xml:space="preserve"> </w:t>
      </w:r>
      <w:r w:rsidRPr="004F38A7">
        <w:t>"Пуговичный</w:t>
      </w:r>
      <w:r w:rsidRPr="004F38A7">
        <w:rPr>
          <w:spacing w:val="54"/>
        </w:rPr>
        <w:t xml:space="preserve"> </w:t>
      </w:r>
      <w:r w:rsidRPr="004F38A7">
        <w:t>городок";</w:t>
      </w:r>
      <w:r w:rsidRPr="004F38A7">
        <w:rPr>
          <w:spacing w:val="54"/>
        </w:rPr>
        <w:t xml:space="preserve"> </w:t>
      </w:r>
      <w:r w:rsidRPr="004F38A7">
        <w:t>Есенин</w:t>
      </w:r>
      <w:r w:rsidRPr="004F38A7">
        <w:rPr>
          <w:spacing w:val="56"/>
        </w:rPr>
        <w:t xml:space="preserve"> </w:t>
      </w:r>
      <w:r w:rsidRPr="004F38A7">
        <w:t>С.А.</w:t>
      </w:r>
      <w:r w:rsidRPr="004F38A7">
        <w:rPr>
          <w:spacing w:val="53"/>
        </w:rPr>
        <w:t xml:space="preserve"> </w:t>
      </w:r>
      <w:r w:rsidRPr="004F38A7">
        <w:t>"Береза";</w:t>
      </w:r>
      <w:r w:rsidRPr="004F38A7">
        <w:rPr>
          <w:spacing w:val="54"/>
        </w:rPr>
        <w:t xml:space="preserve"> </w:t>
      </w:r>
      <w:r w:rsidRPr="004F38A7">
        <w:t>Заходер</w:t>
      </w:r>
      <w:r w:rsidRPr="004F38A7">
        <w:rPr>
          <w:spacing w:val="55"/>
        </w:rPr>
        <w:t xml:space="preserve"> </w:t>
      </w:r>
      <w:r w:rsidRPr="004F38A7">
        <w:t>Б.В.</w:t>
      </w:r>
      <w:r w:rsidRPr="004F38A7">
        <w:rPr>
          <w:spacing w:val="-58"/>
        </w:rPr>
        <w:t xml:space="preserve"> </w:t>
      </w:r>
      <w:r w:rsidRPr="004F38A7">
        <w:t xml:space="preserve">"Моя </w:t>
      </w:r>
      <w:proofErr w:type="spellStart"/>
      <w:r w:rsidRPr="004F38A7">
        <w:t>Вообразилия</w:t>
      </w:r>
      <w:proofErr w:type="spellEnd"/>
      <w:r w:rsidRPr="004F38A7">
        <w:t>";Маршак С.Я. "Пудель"; Мориц Ю.П. "Домик с трубой"; Мошковская</w:t>
      </w:r>
      <w:r w:rsidRPr="004F38A7">
        <w:rPr>
          <w:spacing w:val="1"/>
        </w:rPr>
        <w:t xml:space="preserve"> </w:t>
      </w:r>
      <w:proofErr w:type="spellStart"/>
      <w:r w:rsidRPr="004F38A7">
        <w:t>Э.Э."Какие</w:t>
      </w:r>
      <w:proofErr w:type="spellEnd"/>
      <w:r w:rsidRPr="004F38A7">
        <w:t xml:space="preserve"> бывают</w:t>
      </w:r>
      <w:r w:rsidRPr="004F38A7">
        <w:rPr>
          <w:spacing w:val="1"/>
        </w:rPr>
        <w:t xml:space="preserve"> </w:t>
      </w:r>
      <w:r w:rsidRPr="004F38A7">
        <w:t>подарки";</w:t>
      </w:r>
      <w:r w:rsidRPr="004F38A7">
        <w:rPr>
          <w:spacing w:val="1"/>
        </w:rPr>
        <w:t xml:space="preserve"> </w:t>
      </w:r>
      <w:r w:rsidRPr="004F38A7">
        <w:t>Пивоварова</w:t>
      </w:r>
      <w:r w:rsidRPr="004F38A7">
        <w:rPr>
          <w:spacing w:val="1"/>
        </w:rPr>
        <w:t xml:space="preserve"> </w:t>
      </w:r>
      <w:r w:rsidRPr="004F38A7">
        <w:t>И.М.</w:t>
      </w:r>
      <w:r w:rsidRPr="004F38A7">
        <w:rPr>
          <w:spacing w:val="1"/>
        </w:rPr>
        <w:t xml:space="preserve"> </w:t>
      </w:r>
      <w:r w:rsidRPr="004F38A7">
        <w:t>"Сосчитать</w:t>
      </w:r>
      <w:r w:rsidRPr="004F38A7">
        <w:rPr>
          <w:spacing w:val="1"/>
        </w:rPr>
        <w:t xml:space="preserve"> </w:t>
      </w:r>
      <w:r w:rsidRPr="004F38A7">
        <w:t>не могу";</w:t>
      </w:r>
      <w:r w:rsidRPr="004F38A7">
        <w:rPr>
          <w:spacing w:val="1"/>
        </w:rPr>
        <w:t xml:space="preserve"> </w:t>
      </w:r>
      <w:r w:rsidRPr="004F38A7">
        <w:t>Пушкин</w:t>
      </w:r>
      <w:r w:rsidRPr="004F38A7">
        <w:rPr>
          <w:spacing w:val="1"/>
        </w:rPr>
        <w:t xml:space="preserve"> </w:t>
      </w:r>
      <w:r w:rsidRPr="004F38A7">
        <w:t>А.С.</w:t>
      </w:r>
      <w:r w:rsidRPr="004F38A7">
        <w:rPr>
          <w:spacing w:val="1"/>
        </w:rPr>
        <w:t xml:space="preserve"> </w:t>
      </w:r>
      <w:r w:rsidRPr="004F38A7">
        <w:t>"У</w:t>
      </w:r>
      <w:r w:rsidRPr="004F38A7">
        <w:rPr>
          <w:spacing w:val="1"/>
        </w:rPr>
        <w:t xml:space="preserve"> </w:t>
      </w:r>
      <w:r w:rsidRPr="004F38A7">
        <w:t>лукоморья дуб зеленый...." (отрывок из поэмы "Руслан и Людмила"), "Ель растет перед</w:t>
      </w:r>
      <w:r w:rsidRPr="004F38A7">
        <w:rPr>
          <w:spacing w:val="1"/>
        </w:rPr>
        <w:t xml:space="preserve"> </w:t>
      </w:r>
      <w:r w:rsidRPr="004F38A7">
        <w:t>дворцом...." (отрывок из "Сказки о царе Салтане...." (по выбору); Сеф Р.С. "Бесконечные</w:t>
      </w:r>
      <w:r w:rsidRPr="004F38A7">
        <w:rPr>
          <w:spacing w:val="1"/>
        </w:rPr>
        <w:t xml:space="preserve"> </w:t>
      </w:r>
      <w:proofErr w:type="spellStart"/>
      <w:r w:rsidRPr="004F38A7">
        <w:t>стихи";Симбирская</w:t>
      </w:r>
      <w:proofErr w:type="spellEnd"/>
      <w:r w:rsidRPr="004F38A7">
        <w:t xml:space="preserve"> Ю. "Ехал дождь в командировку"; Степанов В.А. "Родные просторы";</w:t>
      </w:r>
      <w:r w:rsidRPr="004F38A7">
        <w:rPr>
          <w:spacing w:val="1"/>
        </w:rPr>
        <w:t xml:space="preserve"> </w:t>
      </w:r>
      <w:r w:rsidRPr="004F38A7">
        <w:t>Суриков И.З. "Белый снег пушистый", "Зима" (отрывок); Токмакова И.П. "Осенние листья";</w:t>
      </w:r>
      <w:r w:rsidRPr="004F38A7">
        <w:rPr>
          <w:spacing w:val="-57"/>
        </w:rPr>
        <w:t xml:space="preserve"> </w:t>
      </w:r>
      <w:r w:rsidRPr="004F38A7">
        <w:t>Тютчев Ф.И. "Зима недаром злится...."; Усачев А. "Колыбельная книга", "К нам приходит</w:t>
      </w:r>
      <w:r w:rsidRPr="004F38A7">
        <w:rPr>
          <w:spacing w:val="1"/>
        </w:rPr>
        <w:t xml:space="preserve"> </w:t>
      </w:r>
      <w:r w:rsidRPr="004F38A7">
        <w:t>Новый</w:t>
      </w:r>
      <w:r w:rsidRPr="004F38A7">
        <w:rPr>
          <w:spacing w:val="6"/>
        </w:rPr>
        <w:t xml:space="preserve"> </w:t>
      </w:r>
      <w:r w:rsidRPr="004F38A7">
        <w:t>год";</w:t>
      </w:r>
      <w:r w:rsidRPr="004F38A7">
        <w:rPr>
          <w:spacing w:val="7"/>
        </w:rPr>
        <w:t xml:space="preserve"> </w:t>
      </w:r>
      <w:r w:rsidRPr="004F38A7">
        <w:t>Фет</w:t>
      </w:r>
      <w:r w:rsidRPr="004F38A7">
        <w:rPr>
          <w:spacing w:val="7"/>
        </w:rPr>
        <w:t xml:space="preserve"> </w:t>
      </w:r>
      <w:r w:rsidRPr="004F38A7">
        <w:t>А.А.</w:t>
      </w:r>
      <w:r w:rsidRPr="004F38A7">
        <w:rPr>
          <w:spacing w:val="7"/>
        </w:rPr>
        <w:t xml:space="preserve"> </w:t>
      </w:r>
      <w:r w:rsidRPr="004F38A7">
        <w:t>"Мама,</w:t>
      </w:r>
      <w:r w:rsidRPr="004F38A7">
        <w:rPr>
          <w:spacing w:val="7"/>
        </w:rPr>
        <w:t xml:space="preserve"> </w:t>
      </w:r>
      <w:r w:rsidRPr="004F38A7">
        <w:t>глянь-ка</w:t>
      </w:r>
      <w:r w:rsidRPr="004F38A7">
        <w:rPr>
          <w:spacing w:val="6"/>
        </w:rPr>
        <w:t xml:space="preserve"> </w:t>
      </w:r>
      <w:r w:rsidRPr="004F38A7">
        <w:t>из</w:t>
      </w:r>
      <w:r w:rsidRPr="004F38A7">
        <w:rPr>
          <w:spacing w:val="8"/>
        </w:rPr>
        <w:t xml:space="preserve"> </w:t>
      </w:r>
      <w:r w:rsidRPr="004F38A7">
        <w:t>окошка</w:t>
      </w:r>
      <w:r w:rsidRPr="004F38A7">
        <w:rPr>
          <w:spacing w:val="53"/>
        </w:rPr>
        <w:t xml:space="preserve"> </w:t>
      </w:r>
      <w:r w:rsidRPr="004F38A7">
        <w:t>";</w:t>
      </w:r>
      <w:r w:rsidRPr="004F38A7">
        <w:rPr>
          <w:spacing w:val="7"/>
        </w:rPr>
        <w:t xml:space="preserve"> </w:t>
      </w:r>
      <w:r w:rsidRPr="004F38A7">
        <w:t>Цветаева</w:t>
      </w:r>
      <w:r w:rsidRPr="004F38A7">
        <w:rPr>
          <w:spacing w:val="5"/>
        </w:rPr>
        <w:t xml:space="preserve"> </w:t>
      </w:r>
      <w:r w:rsidRPr="004F38A7">
        <w:t>М.И.</w:t>
      </w:r>
      <w:r w:rsidRPr="004F38A7">
        <w:rPr>
          <w:spacing w:val="9"/>
        </w:rPr>
        <w:t xml:space="preserve"> </w:t>
      </w:r>
      <w:r w:rsidRPr="004F38A7">
        <w:t>"У</w:t>
      </w:r>
      <w:r w:rsidRPr="004F38A7">
        <w:rPr>
          <w:spacing w:val="7"/>
        </w:rPr>
        <w:t xml:space="preserve"> </w:t>
      </w:r>
      <w:r w:rsidRPr="004F38A7">
        <w:t>кроватки";</w:t>
      </w:r>
      <w:r w:rsidRPr="004F38A7">
        <w:rPr>
          <w:spacing w:val="7"/>
        </w:rPr>
        <w:t xml:space="preserve"> </w:t>
      </w:r>
      <w:r w:rsidRPr="004F38A7">
        <w:t>Черный</w:t>
      </w:r>
    </w:p>
    <w:p w14:paraId="69B348E9" w14:textId="77777777" w:rsidR="009D1A0F" w:rsidRPr="004F38A7" w:rsidRDefault="009D1A0F">
      <w:pPr>
        <w:pStyle w:val="a3"/>
        <w:spacing w:before="1"/>
        <w:ind w:left="228" w:right="736" w:firstLine="0"/>
      </w:pPr>
      <w:r w:rsidRPr="004F38A7">
        <w:t>С. "Волк"; Чуковский К.И. "Елка"; Ясное М.Д. "Мирная считалка", "Жила-была семья",</w:t>
      </w:r>
      <w:r w:rsidRPr="004F38A7">
        <w:rPr>
          <w:spacing w:val="1"/>
        </w:rPr>
        <w:t xml:space="preserve"> </w:t>
      </w:r>
      <w:r w:rsidRPr="004F38A7">
        <w:t>"Подарки</w:t>
      </w:r>
      <w:r w:rsidRPr="004F38A7">
        <w:rPr>
          <w:spacing w:val="-1"/>
        </w:rPr>
        <w:t xml:space="preserve"> </w:t>
      </w:r>
      <w:r w:rsidRPr="004F38A7">
        <w:t>для Елки. Зимняя книга"</w:t>
      </w:r>
      <w:r w:rsidRPr="004F38A7">
        <w:rPr>
          <w:spacing w:val="-2"/>
        </w:rPr>
        <w:t xml:space="preserve"> </w:t>
      </w:r>
      <w:r w:rsidRPr="004F38A7">
        <w:t>(по</w:t>
      </w:r>
      <w:r w:rsidRPr="004F38A7">
        <w:rPr>
          <w:spacing w:val="-1"/>
        </w:rPr>
        <w:t xml:space="preserve"> </w:t>
      </w:r>
      <w:r w:rsidRPr="004F38A7">
        <w:t>выбору).</w:t>
      </w:r>
    </w:p>
    <w:p w14:paraId="1E010224" w14:textId="77777777" w:rsidR="009D1A0F" w:rsidRPr="004F38A7" w:rsidRDefault="009D1A0F">
      <w:pPr>
        <w:pStyle w:val="a3"/>
        <w:ind w:left="228" w:right="734"/>
      </w:pPr>
      <w:r w:rsidRPr="004F38A7">
        <w:rPr>
          <w:i/>
        </w:rPr>
        <w:t xml:space="preserve">Проза </w:t>
      </w:r>
      <w:r w:rsidRPr="004F38A7">
        <w:t>Аксаков С.Т. "Сурка"; Алмазов Б.А. "Горбушка"; Баруздин С.А. "Берегите</w:t>
      </w:r>
      <w:r w:rsidRPr="004F38A7">
        <w:rPr>
          <w:spacing w:val="1"/>
        </w:rPr>
        <w:t xml:space="preserve"> </w:t>
      </w:r>
      <w:r w:rsidRPr="004F38A7">
        <w:t>свои</w:t>
      </w:r>
      <w:r w:rsidRPr="004F38A7">
        <w:rPr>
          <w:spacing w:val="1"/>
        </w:rPr>
        <w:t xml:space="preserve"> </w:t>
      </w:r>
      <w:r w:rsidRPr="004F38A7">
        <w:t>косы!",</w:t>
      </w:r>
      <w:r w:rsidRPr="004F38A7">
        <w:rPr>
          <w:spacing w:val="1"/>
        </w:rPr>
        <w:t xml:space="preserve"> </w:t>
      </w:r>
      <w:r w:rsidRPr="004F38A7">
        <w:t>"Забракованный</w:t>
      </w:r>
      <w:r w:rsidRPr="004F38A7">
        <w:rPr>
          <w:spacing w:val="1"/>
        </w:rPr>
        <w:t xml:space="preserve"> </w:t>
      </w:r>
      <w:r w:rsidRPr="004F38A7">
        <w:t>мишка"</w:t>
      </w:r>
      <w:r w:rsidRPr="004F38A7">
        <w:rPr>
          <w:spacing w:val="1"/>
        </w:rPr>
        <w:t xml:space="preserve"> </w:t>
      </w:r>
      <w:r w:rsidRPr="004F38A7">
        <w:t>(по</w:t>
      </w:r>
      <w:r w:rsidRPr="004F38A7">
        <w:rPr>
          <w:spacing w:val="1"/>
        </w:rPr>
        <w:t xml:space="preserve"> </w:t>
      </w:r>
      <w:r w:rsidRPr="004F38A7">
        <w:t>выбору);</w:t>
      </w:r>
      <w:r w:rsidRPr="004F38A7">
        <w:rPr>
          <w:spacing w:val="1"/>
        </w:rPr>
        <w:t xml:space="preserve"> </w:t>
      </w:r>
      <w:r w:rsidRPr="004F38A7">
        <w:t>Бианки</w:t>
      </w:r>
      <w:r w:rsidRPr="004F38A7">
        <w:rPr>
          <w:spacing w:val="1"/>
        </w:rPr>
        <w:t xml:space="preserve"> </w:t>
      </w:r>
      <w:r w:rsidRPr="004F38A7">
        <w:t>В.В.</w:t>
      </w:r>
      <w:r w:rsidRPr="004F38A7">
        <w:rPr>
          <w:spacing w:val="1"/>
        </w:rPr>
        <w:t xml:space="preserve"> </w:t>
      </w:r>
      <w:r w:rsidRPr="004F38A7">
        <w:t>"Лесная</w:t>
      </w:r>
      <w:r w:rsidRPr="004F38A7">
        <w:rPr>
          <w:spacing w:val="1"/>
        </w:rPr>
        <w:t xml:space="preserve"> </w:t>
      </w:r>
      <w:r w:rsidRPr="004F38A7">
        <w:t>газета"</w:t>
      </w:r>
      <w:r w:rsidRPr="004F38A7">
        <w:rPr>
          <w:spacing w:val="1"/>
        </w:rPr>
        <w:t xml:space="preserve"> </w:t>
      </w:r>
      <w:r w:rsidRPr="004F38A7">
        <w:t>(2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3</w:t>
      </w:r>
      <w:r w:rsidRPr="004F38A7">
        <w:rPr>
          <w:spacing w:val="-57"/>
        </w:rPr>
        <w:t xml:space="preserve"> </w:t>
      </w:r>
      <w:r w:rsidRPr="004F38A7">
        <w:t xml:space="preserve">рассказа по выбору); Гайдар А.П. "Чук и Гек", "Поход" (по выбору); </w:t>
      </w:r>
      <w:proofErr w:type="spellStart"/>
      <w:r w:rsidRPr="004F38A7">
        <w:t>Голявкин</w:t>
      </w:r>
      <w:proofErr w:type="spellEnd"/>
      <w:r w:rsidRPr="004F38A7">
        <w:t xml:space="preserve"> В.В. "И мы</w:t>
      </w:r>
      <w:r w:rsidRPr="004F38A7">
        <w:rPr>
          <w:spacing w:val="1"/>
        </w:rPr>
        <w:t xml:space="preserve"> </w:t>
      </w:r>
      <w:r w:rsidRPr="004F38A7">
        <w:t>помогали", "Язык", "Как я помогал маме мыть пол", "Закутанный мальчик" (1</w:t>
      </w:r>
      <w:r w:rsidRPr="004F38A7">
        <w:rPr>
          <w:spacing w:val="60"/>
        </w:rPr>
        <w:t xml:space="preserve"> </w:t>
      </w:r>
      <w:r w:rsidRPr="004F38A7">
        <w:t>- 2 рассказа</w:t>
      </w:r>
      <w:r w:rsidRPr="004F38A7">
        <w:rPr>
          <w:spacing w:val="1"/>
        </w:rPr>
        <w:t xml:space="preserve"> </w:t>
      </w:r>
      <w:r w:rsidRPr="004F38A7">
        <w:t>по выбору); Дмитриева В.И. "Малыш и Жучка"; Драгунский В.Ю. "Денискины рассказы"</w:t>
      </w:r>
      <w:r w:rsidRPr="004F38A7">
        <w:rPr>
          <w:spacing w:val="1"/>
        </w:rPr>
        <w:t xml:space="preserve"> </w:t>
      </w:r>
      <w:r w:rsidRPr="004F38A7">
        <w:t>(1-2 рассказа по выбору); Москвина М.Л. "Кроха"; Носов Н.Н. "Живая шляпа", "Дружок",</w:t>
      </w:r>
      <w:r w:rsidRPr="004F38A7">
        <w:rPr>
          <w:spacing w:val="1"/>
        </w:rPr>
        <w:t xml:space="preserve"> </w:t>
      </w:r>
      <w:r w:rsidRPr="004F38A7">
        <w:lastRenderedPageBreak/>
        <w:t>"На</w:t>
      </w:r>
      <w:r w:rsidRPr="004F38A7">
        <w:rPr>
          <w:spacing w:val="1"/>
        </w:rPr>
        <w:t xml:space="preserve"> </w:t>
      </w:r>
      <w:r w:rsidRPr="004F38A7">
        <w:t>горке"</w:t>
      </w:r>
      <w:r w:rsidRPr="004F38A7">
        <w:rPr>
          <w:spacing w:val="1"/>
        </w:rPr>
        <w:t xml:space="preserve"> </w:t>
      </w:r>
      <w:r w:rsidRPr="004F38A7">
        <w:t>(по</w:t>
      </w:r>
      <w:r w:rsidRPr="004F38A7">
        <w:rPr>
          <w:spacing w:val="1"/>
        </w:rPr>
        <w:t xml:space="preserve"> </w:t>
      </w:r>
      <w:r w:rsidRPr="004F38A7">
        <w:t>выбору);</w:t>
      </w:r>
      <w:r w:rsidRPr="004F38A7">
        <w:rPr>
          <w:spacing w:val="1"/>
        </w:rPr>
        <w:t xml:space="preserve"> </w:t>
      </w:r>
      <w:r w:rsidRPr="004F38A7">
        <w:t>Пантелеев</w:t>
      </w:r>
      <w:r w:rsidRPr="004F38A7">
        <w:rPr>
          <w:spacing w:val="1"/>
        </w:rPr>
        <w:t xml:space="preserve"> </w:t>
      </w:r>
      <w:r w:rsidRPr="004F38A7">
        <w:t>Л.</w:t>
      </w:r>
      <w:r w:rsidRPr="004F38A7">
        <w:rPr>
          <w:spacing w:val="1"/>
        </w:rPr>
        <w:t xml:space="preserve"> </w:t>
      </w:r>
      <w:r w:rsidRPr="004F38A7">
        <w:t>"Буква</w:t>
      </w:r>
      <w:r w:rsidRPr="004F38A7">
        <w:rPr>
          <w:spacing w:val="1"/>
        </w:rPr>
        <w:t xml:space="preserve"> </w:t>
      </w:r>
      <w:r w:rsidRPr="004F38A7">
        <w:t>ТЫ";</w:t>
      </w:r>
      <w:r w:rsidRPr="004F38A7">
        <w:rPr>
          <w:spacing w:val="1"/>
        </w:rPr>
        <w:t xml:space="preserve"> </w:t>
      </w:r>
      <w:r w:rsidRPr="004F38A7">
        <w:t>Паустовский</w:t>
      </w:r>
      <w:r w:rsidRPr="004F38A7">
        <w:rPr>
          <w:spacing w:val="1"/>
        </w:rPr>
        <w:t xml:space="preserve"> </w:t>
      </w:r>
      <w:r w:rsidRPr="004F38A7">
        <w:t>К.Г.</w:t>
      </w:r>
      <w:r w:rsidRPr="004F38A7">
        <w:rPr>
          <w:spacing w:val="1"/>
        </w:rPr>
        <w:t xml:space="preserve"> </w:t>
      </w:r>
      <w:r w:rsidRPr="004F38A7">
        <w:t>"Кот-</w:t>
      </w:r>
      <w:r w:rsidRPr="004F38A7">
        <w:rPr>
          <w:spacing w:val="1"/>
        </w:rPr>
        <w:t xml:space="preserve"> </w:t>
      </w:r>
      <w:r w:rsidRPr="004F38A7">
        <w:t>ворюга";</w:t>
      </w:r>
      <w:r w:rsidRPr="004F38A7">
        <w:rPr>
          <w:spacing w:val="1"/>
        </w:rPr>
        <w:t xml:space="preserve"> </w:t>
      </w:r>
      <w:r w:rsidRPr="004F38A7">
        <w:t>Погодин Р.П. "Книжка про Гришку" (1 - 2 рассказа по выбору); Пришвин М.М. "Глоток</w:t>
      </w:r>
      <w:r w:rsidRPr="004F38A7">
        <w:rPr>
          <w:spacing w:val="1"/>
        </w:rPr>
        <w:t xml:space="preserve"> </w:t>
      </w:r>
      <w:r w:rsidRPr="004F38A7">
        <w:t>молока", "Беличья память", "Курица на столбах" (по выбору); Симбирская Ю. "Лапин";</w:t>
      </w:r>
      <w:r w:rsidRPr="004F38A7">
        <w:rPr>
          <w:spacing w:val="1"/>
        </w:rPr>
        <w:t xml:space="preserve"> </w:t>
      </w:r>
      <w:r w:rsidRPr="004F38A7">
        <w:t>Сладков</w:t>
      </w:r>
      <w:r w:rsidRPr="004F38A7">
        <w:rPr>
          <w:spacing w:val="1"/>
        </w:rPr>
        <w:t xml:space="preserve"> </w:t>
      </w:r>
      <w:r w:rsidRPr="004F38A7">
        <w:t>Н.И.</w:t>
      </w:r>
      <w:r w:rsidRPr="004F38A7">
        <w:rPr>
          <w:spacing w:val="1"/>
        </w:rPr>
        <w:t xml:space="preserve"> </w:t>
      </w:r>
      <w:r w:rsidRPr="004F38A7">
        <w:t>"Серьезная</w:t>
      </w:r>
      <w:r w:rsidRPr="004F38A7">
        <w:rPr>
          <w:spacing w:val="2"/>
        </w:rPr>
        <w:t xml:space="preserve"> </w:t>
      </w:r>
      <w:r w:rsidRPr="004F38A7">
        <w:t>птица",</w:t>
      </w:r>
      <w:r w:rsidRPr="004F38A7">
        <w:rPr>
          <w:spacing w:val="1"/>
        </w:rPr>
        <w:t xml:space="preserve"> </w:t>
      </w:r>
      <w:r w:rsidRPr="004F38A7">
        <w:t>"</w:t>
      </w:r>
      <w:proofErr w:type="spellStart"/>
      <w:r w:rsidRPr="004F38A7">
        <w:t>Карлуха</w:t>
      </w:r>
      <w:proofErr w:type="spellEnd"/>
      <w:r w:rsidRPr="004F38A7">
        <w:t>"</w:t>
      </w:r>
      <w:r w:rsidRPr="004F38A7">
        <w:rPr>
          <w:spacing w:val="3"/>
        </w:rPr>
        <w:t xml:space="preserve"> </w:t>
      </w:r>
      <w:r w:rsidRPr="004F38A7">
        <w:t>(по</w:t>
      </w:r>
      <w:r w:rsidRPr="004F38A7">
        <w:rPr>
          <w:spacing w:val="2"/>
        </w:rPr>
        <w:t xml:space="preserve"> </w:t>
      </w:r>
      <w:r w:rsidRPr="004F38A7">
        <w:t>выбору);</w:t>
      </w:r>
      <w:r w:rsidRPr="004F38A7">
        <w:rPr>
          <w:spacing w:val="2"/>
        </w:rPr>
        <w:t xml:space="preserve"> </w:t>
      </w:r>
      <w:r w:rsidRPr="004F38A7">
        <w:t>Снегирев</w:t>
      </w:r>
      <w:r w:rsidRPr="004F38A7">
        <w:rPr>
          <w:spacing w:val="2"/>
        </w:rPr>
        <w:t xml:space="preserve"> </w:t>
      </w:r>
      <w:r w:rsidRPr="004F38A7">
        <w:t>Г.Я.</w:t>
      </w:r>
      <w:r w:rsidRPr="004F38A7">
        <w:rPr>
          <w:spacing w:val="1"/>
        </w:rPr>
        <w:t xml:space="preserve"> </w:t>
      </w:r>
      <w:r w:rsidRPr="004F38A7">
        <w:t>"Про</w:t>
      </w:r>
      <w:r w:rsidRPr="004F38A7">
        <w:rPr>
          <w:spacing w:val="2"/>
        </w:rPr>
        <w:t xml:space="preserve"> </w:t>
      </w:r>
      <w:r w:rsidRPr="004F38A7">
        <w:t>пингвинов"</w:t>
      </w:r>
      <w:r w:rsidRPr="004F38A7">
        <w:rPr>
          <w:spacing w:val="-1"/>
        </w:rPr>
        <w:t xml:space="preserve"> </w:t>
      </w:r>
      <w:r w:rsidRPr="004F38A7">
        <w:t>(1</w:t>
      </w:r>
    </w:p>
    <w:p w14:paraId="27BBDD58" w14:textId="77777777" w:rsidR="009D1A0F" w:rsidRPr="004F38A7" w:rsidRDefault="009D1A0F">
      <w:pPr>
        <w:pStyle w:val="a3"/>
        <w:spacing w:before="1"/>
        <w:ind w:left="228" w:right="736" w:firstLine="0"/>
      </w:pPr>
      <w:r w:rsidRPr="004F38A7">
        <w:t>- 2 рассказа по выбору); Толстой Л.Н. "Косточка", "Котенок" (по выбору); Ушинский К.Д.</w:t>
      </w:r>
      <w:r w:rsidRPr="004F38A7">
        <w:rPr>
          <w:spacing w:val="1"/>
        </w:rPr>
        <w:t xml:space="preserve"> </w:t>
      </w:r>
      <w:r w:rsidRPr="004F38A7">
        <w:t xml:space="preserve">"Четыре желания"; Фадеева О. "Фрося - ель обыкновенная"; </w:t>
      </w:r>
      <w:proofErr w:type="spellStart"/>
      <w:r w:rsidRPr="004F38A7">
        <w:t>Шим</w:t>
      </w:r>
      <w:proofErr w:type="spellEnd"/>
      <w:r w:rsidRPr="004F38A7">
        <w:t xml:space="preserve"> Э.Ю. "Петух и наседка",</w:t>
      </w:r>
      <w:r w:rsidRPr="004F38A7">
        <w:rPr>
          <w:spacing w:val="1"/>
        </w:rPr>
        <w:t xml:space="preserve"> </w:t>
      </w:r>
      <w:r w:rsidRPr="004F38A7">
        <w:t>"Солнечная</w:t>
      </w:r>
      <w:r w:rsidRPr="004F38A7">
        <w:rPr>
          <w:spacing w:val="-1"/>
        </w:rPr>
        <w:t xml:space="preserve"> </w:t>
      </w:r>
      <w:r w:rsidRPr="004F38A7">
        <w:t>капля"</w:t>
      </w:r>
      <w:r w:rsidRPr="004F38A7">
        <w:rPr>
          <w:spacing w:val="-2"/>
        </w:rPr>
        <w:t xml:space="preserve"> </w:t>
      </w:r>
      <w:r w:rsidRPr="004F38A7">
        <w:t>(по</w:t>
      </w:r>
      <w:r w:rsidRPr="004F38A7">
        <w:rPr>
          <w:spacing w:val="2"/>
        </w:rPr>
        <w:t xml:space="preserve"> </w:t>
      </w:r>
      <w:r w:rsidRPr="004F38A7">
        <w:t>выбору).</w:t>
      </w:r>
    </w:p>
    <w:p w14:paraId="6D2750A2" w14:textId="77777777" w:rsidR="009D1A0F" w:rsidRPr="004F38A7" w:rsidRDefault="009D1A0F">
      <w:pPr>
        <w:pStyle w:val="a3"/>
        <w:ind w:left="228" w:right="734"/>
      </w:pPr>
      <w:r w:rsidRPr="004F38A7">
        <w:rPr>
          <w:i/>
        </w:rPr>
        <w:t>Литературные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сказки</w:t>
      </w:r>
      <w:r w:rsidRPr="004F38A7">
        <w:rPr>
          <w:i/>
          <w:spacing w:val="1"/>
        </w:rPr>
        <w:t xml:space="preserve"> </w:t>
      </w:r>
      <w:r w:rsidRPr="004F38A7">
        <w:t>Александрова</w:t>
      </w:r>
      <w:r w:rsidRPr="004F38A7">
        <w:rPr>
          <w:spacing w:val="1"/>
        </w:rPr>
        <w:t xml:space="preserve"> </w:t>
      </w:r>
      <w:r w:rsidRPr="004F38A7">
        <w:t>Т.И.</w:t>
      </w:r>
      <w:r w:rsidRPr="004F38A7">
        <w:rPr>
          <w:spacing w:val="1"/>
        </w:rPr>
        <w:t xml:space="preserve"> </w:t>
      </w:r>
      <w:r w:rsidRPr="004F38A7">
        <w:t>"Домовенок</w:t>
      </w:r>
      <w:r w:rsidRPr="004F38A7">
        <w:rPr>
          <w:spacing w:val="1"/>
        </w:rPr>
        <w:t xml:space="preserve"> </w:t>
      </w:r>
      <w:r w:rsidRPr="004F38A7">
        <w:t>Кузька";</w:t>
      </w:r>
      <w:r w:rsidRPr="004F38A7">
        <w:rPr>
          <w:spacing w:val="1"/>
        </w:rPr>
        <w:t xml:space="preserve"> </w:t>
      </w:r>
      <w:r w:rsidRPr="004F38A7">
        <w:t>Бажов</w:t>
      </w:r>
      <w:r w:rsidRPr="004F38A7">
        <w:rPr>
          <w:spacing w:val="1"/>
        </w:rPr>
        <w:t xml:space="preserve"> </w:t>
      </w:r>
      <w:r w:rsidRPr="004F38A7">
        <w:t>П.П.</w:t>
      </w:r>
      <w:r w:rsidRPr="004F38A7">
        <w:rPr>
          <w:spacing w:val="1"/>
        </w:rPr>
        <w:t xml:space="preserve"> </w:t>
      </w:r>
      <w:r w:rsidRPr="004F38A7">
        <w:t>"Серебряное копытце"; Бианки В.В. "Сова", "Как муравьишка домой спешил", "Синичкин</w:t>
      </w:r>
      <w:r w:rsidRPr="004F38A7">
        <w:rPr>
          <w:spacing w:val="1"/>
        </w:rPr>
        <w:t xml:space="preserve"> </w:t>
      </w:r>
      <w:r w:rsidRPr="004F38A7">
        <w:t>календарь", "Молодая ворона", "Хвосты", "Чей нос лучше?", "Чьи это ноги?", "Кто чем</w:t>
      </w:r>
      <w:r w:rsidRPr="004F38A7">
        <w:rPr>
          <w:spacing w:val="1"/>
        </w:rPr>
        <w:t xml:space="preserve"> </w:t>
      </w:r>
      <w:r w:rsidRPr="004F38A7">
        <w:t>поет?", "Лесные домишки", "Красная горка", "Кукушонок", "Где раки зимуют" (2-3 сказки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выбору);</w:t>
      </w:r>
      <w:r w:rsidRPr="004F38A7">
        <w:rPr>
          <w:spacing w:val="1"/>
        </w:rPr>
        <w:t xml:space="preserve"> </w:t>
      </w:r>
      <w:r w:rsidRPr="004F38A7">
        <w:t>Даль</w:t>
      </w:r>
      <w:r w:rsidRPr="004F38A7">
        <w:rPr>
          <w:spacing w:val="1"/>
        </w:rPr>
        <w:t xml:space="preserve"> </w:t>
      </w:r>
      <w:r w:rsidRPr="004F38A7">
        <w:t>В.И.</w:t>
      </w:r>
      <w:r w:rsidRPr="004F38A7">
        <w:rPr>
          <w:spacing w:val="1"/>
        </w:rPr>
        <w:t xml:space="preserve"> </w:t>
      </w:r>
      <w:r w:rsidRPr="004F38A7">
        <w:t>"Старик-годовик";</w:t>
      </w:r>
      <w:r w:rsidRPr="004F38A7">
        <w:rPr>
          <w:spacing w:val="1"/>
        </w:rPr>
        <w:t xml:space="preserve"> </w:t>
      </w:r>
      <w:r w:rsidRPr="004F38A7">
        <w:t>Ершов</w:t>
      </w:r>
      <w:r w:rsidRPr="004F38A7">
        <w:rPr>
          <w:spacing w:val="1"/>
        </w:rPr>
        <w:t xml:space="preserve"> </w:t>
      </w:r>
      <w:r w:rsidRPr="004F38A7">
        <w:t>П.П.</w:t>
      </w:r>
      <w:r w:rsidRPr="004F38A7">
        <w:rPr>
          <w:spacing w:val="1"/>
        </w:rPr>
        <w:t xml:space="preserve"> </w:t>
      </w:r>
      <w:r w:rsidRPr="004F38A7">
        <w:t>"Конек-горбунок";</w:t>
      </w:r>
      <w:r w:rsidRPr="004F38A7">
        <w:rPr>
          <w:spacing w:val="1"/>
        </w:rPr>
        <w:t xml:space="preserve"> </w:t>
      </w:r>
      <w:r w:rsidRPr="004F38A7">
        <w:t>Заходер</w:t>
      </w:r>
      <w:r w:rsidRPr="004F38A7">
        <w:rPr>
          <w:spacing w:val="1"/>
        </w:rPr>
        <w:t xml:space="preserve"> </w:t>
      </w:r>
      <w:r w:rsidRPr="004F38A7">
        <w:t>Б.В.</w:t>
      </w:r>
      <w:r w:rsidRPr="004F38A7">
        <w:rPr>
          <w:spacing w:val="1"/>
        </w:rPr>
        <w:t xml:space="preserve"> </w:t>
      </w:r>
      <w:r w:rsidRPr="004F38A7">
        <w:t>"Серая</w:t>
      </w:r>
      <w:r w:rsidRPr="004F38A7">
        <w:rPr>
          <w:spacing w:val="2"/>
        </w:rPr>
        <w:t xml:space="preserve"> </w:t>
      </w:r>
      <w:r w:rsidRPr="004F38A7">
        <w:t>Звездочка";</w:t>
      </w:r>
      <w:r w:rsidRPr="004F38A7">
        <w:rPr>
          <w:spacing w:val="4"/>
        </w:rPr>
        <w:t xml:space="preserve"> </w:t>
      </w:r>
      <w:r w:rsidRPr="004F38A7">
        <w:t>Катаев</w:t>
      </w:r>
      <w:r w:rsidRPr="004F38A7">
        <w:rPr>
          <w:spacing w:val="5"/>
        </w:rPr>
        <w:t xml:space="preserve"> </w:t>
      </w:r>
      <w:r w:rsidRPr="004F38A7">
        <w:t>В.П.</w:t>
      </w:r>
      <w:r w:rsidRPr="004F38A7">
        <w:rPr>
          <w:spacing w:val="4"/>
        </w:rPr>
        <w:t xml:space="preserve"> </w:t>
      </w:r>
      <w:r w:rsidRPr="004F38A7">
        <w:t>"Цветик-семицветик",</w:t>
      </w:r>
      <w:r w:rsidRPr="004F38A7">
        <w:rPr>
          <w:spacing w:val="3"/>
        </w:rPr>
        <w:t xml:space="preserve"> </w:t>
      </w:r>
      <w:r w:rsidRPr="004F38A7">
        <w:t>"Дудочка</w:t>
      </w:r>
      <w:r w:rsidRPr="004F38A7">
        <w:rPr>
          <w:spacing w:val="3"/>
        </w:rPr>
        <w:t xml:space="preserve"> </w:t>
      </w:r>
      <w:r w:rsidRPr="004F38A7">
        <w:t>и</w:t>
      </w:r>
      <w:r w:rsidRPr="004F38A7">
        <w:rPr>
          <w:spacing w:val="4"/>
        </w:rPr>
        <w:t xml:space="preserve"> </w:t>
      </w:r>
      <w:r w:rsidRPr="004F38A7">
        <w:t>кувшинчик"</w:t>
      </w:r>
      <w:r w:rsidRPr="004F38A7">
        <w:rPr>
          <w:spacing w:val="2"/>
        </w:rPr>
        <w:t xml:space="preserve"> </w:t>
      </w:r>
      <w:r w:rsidRPr="004F38A7">
        <w:t>(по</w:t>
      </w:r>
      <w:r w:rsidRPr="004F38A7">
        <w:rPr>
          <w:spacing w:val="3"/>
        </w:rPr>
        <w:t xml:space="preserve"> </w:t>
      </w:r>
      <w:r w:rsidRPr="004F38A7">
        <w:t>выбору);</w:t>
      </w:r>
    </w:p>
    <w:p w14:paraId="184D44A0" w14:textId="77777777" w:rsidR="009D1A0F" w:rsidRPr="004F38A7" w:rsidRDefault="009D1A0F">
      <w:pPr>
        <w:pStyle w:val="a3"/>
        <w:spacing w:before="71"/>
        <w:ind w:left="228" w:right="736" w:firstLine="0"/>
      </w:pPr>
      <w:r w:rsidRPr="004F38A7">
        <w:t>мин-Сибиряк Д.Н. "</w:t>
      </w:r>
      <w:proofErr w:type="spellStart"/>
      <w:r w:rsidRPr="004F38A7">
        <w:t>Аленушкины</w:t>
      </w:r>
      <w:proofErr w:type="spellEnd"/>
      <w:r w:rsidRPr="004F38A7">
        <w:t xml:space="preserve"> сказки" (1 - 2 сказки по выбору); Михайлов М.Л. "Два</w:t>
      </w:r>
      <w:r w:rsidRPr="004F38A7">
        <w:rPr>
          <w:spacing w:val="1"/>
        </w:rPr>
        <w:t xml:space="preserve"> </w:t>
      </w:r>
      <w:r w:rsidRPr="004F38A7">
        <w:t>Мороза"; Носов Н.Н. "Бобик в гостях у Барбоса"; Петрушевская Л.С. "От тебя одни слезы";</w:t>
      </w:r>
      <w:r w:rsidRPr="004F38A7">
        <w:rPr>
          <w:spacing w:val="1"/>
        </w:rPr>
        <w:t xml:space="preserve"> </w:t>
      </w:r>
      <w:r w:rsidRPr="004F38A7">
        <w:t>Пушкин</w:t>
      </w:r>
      <w:r w:rsidRPr="004F38A7">
        <w:rPr>
          <w:spacing w:val="1"/>
        </w:rPr>
        <w:t xml:space="preserve"> </w:t>
      </w:r>
      <w:r w:rsidRPr="004F38A7">
        <w:t>А.С.</w:t>
      </w:r>
      <w:r w:rsidRPr="004F38A7">
        <w:rPr>
          <w:spacing w:val="1"/>
        </w:rPr>
        <w:t xml:space="preserve"> </w:t>
      </w:r>
      <w:r w:rsidRPr="004F38A7">
        <w:t>"Сказка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царе</w:t>
      </w:r>
      <w:r w:rsidRPr="004F38A7">
        <w:rPr>
          <w:spacing w:val="1"/>
        </w:rPr>
        <w:t xml:space="preserve"> </w:t>
      </w:r>
      <w:r w:rsidRPr="004F38A7">
        <w:t>Салтане,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сыне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>славном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могучем</w:t>
      </w:r>
      <w:r w:rsidRPr="004F38A7">
        <w:rPr>
          <w:spacing w:val="1"/>
        </w:rPr>
        <w:t xml:space="preserve"> </w:t>
      </w:r>
      <w:r w:rsidRPr="004F38A7">
        <w:t>богатыре</w:t>
      </w:r>
      <w:r w:rsidRPr="004F38A7">
        <w:rPr>
          <w:spacing w:val="1"/>
        </w:rPr>
        <w:t xml:space="preserve"> </w:t>
      </w:r>
      <w:r w:rsidRPr="004F38A7">
        <w:t>князе</w:t>
      </w:r>
      <w:r w:rsidRPr="004F38A7">
        <w:rPr>
          <w:spacing w:val="1"/>
        </w:rPr>
        <w:t xml:space="preserve"> </w:t>
      </w:r>
      <w:r w:rsidRPr="004F38A7">
        <w:t xml:space="preserve">Гвидоне </w:t>
      </w:r>
      <w:proofErr w:type="spellStart"/>
      <w:r w:rsidRPr="004F38A7">
        <w:t>Салтановиче</w:t>
      </w:r>
      <w:proofErr w:type="spellEnd"/>
      <w:r w:rsidRPr="004F38A7">
        <w:t xml:space="preserve"> и о прекрасной царевне лебеди", "Сказка о мертвой царевне и о семи</w:t>
      </w:r>
      <w:r w:rsidRPr="004F38A7">
        <w:rPr>
          <w:spacing w:val="1"/>
        </w:rPr>
        <w:t xml:space="preserve"> </w:t>
      </w:r>
      <w:r w:rsidRPr="004F38A7">
        <w:t>богатырях"</w:t>
      </w:r>
      <w:r w:rsidRPr="004F38A7">
        <w:rPr>
          <w:spacing w:val="1"/>
        </w:rPr>
        <w:t xml:space="preserve"> </w:t>
      </w:r>
      <w:r w:rsidRPr="004F38A7">
        <w:t>(по</w:t>
      </w:r>
      <w:r w:rsidRPr="004F38A7">
        <w:rPr>
          <w:spacing w:val="1"/>
        </w:rPr>
        <w:t xml:space="preserve"> </w:t>
      </w:r>
      <w:r w:rsidRPr="004F38A7">
        <w:t>выбору);</w:t>
      </w:r>
      <w:r w:rsidRPr="004F38A7">
        <w:rPr>
          <w:spacing w:val="1"/>
        </w:rPr>
        <w:t xml:space="preserve"> </w:t>
      </w:r>
      <w:r w:rsidRPr="004F38A7">
        <w:t>Сапгир</w:t>
      </w:r>
      <w:r w:rsidRPr="004F38A7">
        <w:rPr>
          <w:spacing w:val="1"/>
        </w:rPr>
        <w:t xml:space="preserve"> </w:t>
      </w:r>
      <w:r w:rsidRPr="004F38A7">
        <w:t>Г.Л.</w:t>
      </w:r>
      <w:r w:rsidRPr="004F38A7">
        <w:rPr>
          <w:spacing w:val="1"/>
        </w:rPr>
        <w:t xml:space="preserve"> </w:t>
      </w:r>
      <w:r w:rsidRPr="004F38A7">
        <w:t>"Как</w:t>
      </w:r>
      <w:r w:rsidRPr="004F38A7">
        <w:rPr>
          <w:spacing w:val="1"/>
        </w:rPr>
        <w:t xml:space="preserve"> </w:t>
      </w:r>
      <w:r w:rsidRPr="004F38A7">
        <w:t>лягушку</w:t>
      </w:r>
      <w:r w:rsidRPr="004F38A7">
        <w:rPr>
          <w:spacing w:val="1"/>
        </w:rPr>
        <w:t xml:space="preserve"> </w:t>
      </w:r>
      <w:r w:rsidRPr="004F38A7">
        <w:t>продавали";</w:t>
      </w:r>
      <w:r w:rsidRPr="004F38A7">
        <w:rPr>
          <w:spacing w:val="1"/>
        </w:rPr>
        <w:t xml:space="preserve"> </w:t>
      </w:r>
      <w:r w:rsidRPr="004F38A7">
        <w:t>Телешов</w:t>
      </w:r>
      <w:r w:rsidRPr="004F38A7">
        <w:rPr>
          <w:spacing w:val="1"/>
        </w:rPr>
        <w:t xml:space="preserve"> </w:t>
      </w:r>
      <w:r w:rsidRPr="004F38A7">
        <w:t>Н.Д.</w:t>
      </w:r>
      <w:r w:rsidRPr="004F38A7">
        <w:rPr>
          <w:spacing w:val="1"/>
        </w:rPr>
        <w:t xml:space="preserve"> </w:t>
      </w:r>
      <w:r w:rsidRPr="004F38A7">
        <w:t>"</w:t>
      </w:r>
      <w:proofErr w:type="spellStart"/>
      <w:r w:rsidRPr="004F38A7">
        <w:t>Крупеничка</w:t>
      </w:r>
      <w:proofErr w:type="spellEnd"/>
      <w:r w:rsidRPr="004F38A7">
        <w:t>"; Ушинский К.Д. "Слепая лошадь"; Чуковский К.И. "Доктор Айболит" (по</w:t>
      </w:r>
      <w:r w:rsidRPr="004F38A7">
        <w:rPr>
          <w:spacing w:val="1"/>
        </w:rPr>
        <w:t xml:space="preserve"> </w:t>
      </w:r>
      <w:r w:rsidRPr="004F38A7">
        <w:t>мотивам</w:t>
      </w:r>
      <w:r w:rsidRPr="004F38A7">
        <w:rPr>
          <w:spacing w:val="-2"/>
        </w:rPr>
        <w:t xml:space="preserve"> </w:t>
      </w:r>
      <w:r w:rsidRPr="004F38A7">
        <w:t>романа</w:t>
      </w:r>
      <w:r w:rsidRPr="004F38A7">
        <w:rPr>
          <w:spacing w:val="-1"/>
        </w:rPr>
        <w:t xml:space="preserve"> </w:t>
      </w:r>
      <w:r w:rsidRPr="004F38A7">
        <w:t>Х.</w:t>
      </w:r>
      <w:r w:rsidRPr="004F38A7">
        <w:rPr>
          <w:spacing w:val="-1"/>
        </w:rPr>
        <w:t xml:space="preserve"> </w:t>
      </w:r>
      <w:r w:rsidRPr="004F38A7">
        <w:t>Лофтинга).</w:t>
      </w:r>
    </w:p>
    <w:p w14:paraId="674E65A5" w14:textId="77777777" w:rsidR="009D1A0F" w:rsidRPr="004F38A7" w:rsidRDefault="009D1A0F">
      <w:pPr>
        <w:pStyle w:val="a3"/>
        <w:ind w:left="0" w:firstLine="0"/>
        <w:jc w:val="left"/>
      </w:pPr>
    </w:p>
    <w:p w14:paraId="459E5BA2" w14:textId="77777777" w:rsidR="009D1A0F" w:rsidRPr="004F38A7" w:rsidRDefault="009D1A0F">
      <w:pPr>
        <w:pStyle w:val="a3"/>
        <w:spacing w:line="275" w:lineRule="exact"/>
        <w:ind w:left="936" w:firstLine="0"/>
        <w:jc w:val="left"/>
      </w:pPr>
      <w:r w:rsidRPr="004F38A7">
        <w:rPr>
          <w:u w:val="single"/>
        </w:rPr>
        <w:t>Произведения</w:t>
      </w:r>
      <w:r w:rsidRPr="004F38A7">
        <w:rPr>
          <w:spacing w:val="-4"/>
          <w:u w:val="single"/>
        </w:rPr>
        <w:t xml:space="preserve"> </w:t>
      </w:r>
      <w:r w:rsidRPr="004F38A7">
        <w:rPr>
          <w:u w:val="single"/>
        </w:rPr>
        <w:t>поэтов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и</w:t>
      </w:r>
      <w:r w:rsidRPr="004F38A7">
        <w:rPr>
          <w:spacing w:val="-5"/>
          <w:u w:val="single"/>
        </w:rPr>
        <w:t xml:space="preserve"> </w:t>
      </w:r>
      <w:r w:rsidRPr="004F38A7">
        <w:rPr>
          <w:u w:val="single"/>
        </w:rPr>
        <w:t>писателей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разных</w:t>
      </w:r>
      <w:r w:rsidRPr="004F38A7">
        <w:rPr>
          <w:spacing w:val="-1"/>
          <w:u w:val="single"/>
        </w:rPr>
        <w:t xml:space="preserve"> </w:t>
      </w:r>
      <w:r w:rsidRPr="004F38A7">
        <w:rPr>
          <w:u w:val="single"/>
        </w:rPr>
        <w:t>стран</w:t>
      </w:r>
    </w:p>
    <w:p w14:paraId="672E36E2" w14:textId="77777777" w:rsidR="009D1A0F" w:rsidRPr="004F38A7" w:rsidRDefault="009D1A0F">
      <w:pPr>
        <w:pStyle w:val="a3"/>
        <w:ind w:left="228" w:right="735"/>
      </w:pPr>
      <w:r w:rsidRPr="004F38A7">
        <w:rPr>
          <w:i/>
        </w:rPr>
        <w:t xml:space="preserve">Поэзия </w:t>
      </w:r>
      <w:proofErr w:type="spellStart"/>
      <w:r w:rsidRPr="004F38A7">
        <w:t>Бжехва</w:t>
      </w:r>
      <w:proofErr w:type="spellEnd"/>
      <w:r w:rsidRPr="004F38A7">
        <w:t xml:space="preserve"> Я. "На </w:t>
      </w:r>
      <w:proofErr w:type="spellStart"/>
      <w:r w:rsidRPr="004F38A7">
        <w:t>Горизонтских</w:t>
      </w:r>
      <w:proofErr w:type="spellEnd"/>
      <w:r w:rsidRPr="004F38A7">
        <w:t xml:space="preserve"> островах" (пер. с польск. Б.В. Заходера); Валек</w:t>
      </w:r>
      <w:r w:rsidRPr="004F38A7">
        <w:rPr>
          <w:spacing w:val="1"/>
        </w:rPr>
        <w:t xml:space="preserve"> </w:t>
      </w:r>
      <w:r w:rsidRPr="004F38A7">
        <w:t xml:space="preserve">М. "Мудрецы" (пер. со </w:t>
      </w:r>
      <w:proofErr w:type="spellStart"/>
      <w:r w:rsidRPr="004F38A7">
        <w:t>словацк</w:t>
      </w:r>
      <w:proofErr w:type="spellEnd"/>
      <w:r w:rsidRPr="004F38A7">
        <w:t xml:space="preserve">. Р.С. Сефа); </w:t>
      </w:r>
      <w:proofErr w:type="spellStart"/>
      <w:r w:rsidRPr="004F38A7">
        <w:t>Капутикян</w:t>
      </w:r>
      <w:proofErr w:type="spellEnd"/>
      <w:r w:rsidRPr="004F38A7">
        <w:t xml:space="preserve"> С.Б. "Моя бабушка" (пер. с </w:t>
      </w:r>
      <w:proofErr w:type="spellStart"/>
      <w:r w:rsidRPr="004F38A7">
        <w:t>армянск</w:t>
      </w:r>
      <w:proofErr w:type="spellEnd"/>
      <w:r w:rsidRPr="004F38A7">
        <w:t>.</w:t>
      </w:r>
      <w:r w:rsidRPr="004F38A7">
        <w:rPr>
          <w:spacing w:val="-57"/>
        </w:rPr>
        <w:t xml:space="preserve"> </w:t>
      </w:r>
      <w:r w:rsidRPr="004F38A7">
        <w:t xml:space="preserve">Т. Спендиаровой); Карем М. "Мирная считалка" (пер. с франц. В.Д. Берестова); </w:t>
      </w:r>
      <w:proofErr w:type="spellStart"/>
      <w:r w:rsidRPr="004F38A7">
        <w:t>Сиххад</w:t>
      </w:r>
      <w:proofErr w:type="spellEnd"/>
      <w:r w:rsidRPr="004F38A7">
        <w:t xml:space="preserve"> А.</w:t>
      </w:r>
      <w:r w:rsidRPr="004F38A7">
        <w:rPr>
          <w:spacing w:val="1"/>
        </w:rPr>
        <w:t xml:space="preserve"> </w:t>
      </w:r>
      <w:r w:rsidRPr="004F38A7">
        <w:t xml:space="preserve">"Сад" (пер. с </w:t>
      </w:r>
      <w:proofErr w:type="spellStart"/>
      <w:r w:rsidRPr="004F38A7">
        <w:t>азербайдж.А</w:t>
      </w:r>
      <w:proofErr w:type="spellEnd"/>
      <w:r w:rsidRPr="004F38A7">
        <w:t>. Ахундовой); Смит У.Д. "Про летающую корову" (пер. с англ.</w:t>
      </w:r>
      <w:r w:rsidRPr="004F38A7">
        <w:rPr>
          <w:spacing w:val="1"/>
        </w:rPr>
        <w:t xml:space="preserve"> </w:t>
      </w:r>
      <w:r w:rsidRPr="004F38A7">
        <w:t xml:space="preserve">Б.В. Заходера); Фройденберг А. "Великан и мышь" (пер. с нем. Ю.И. </w:t>
      </w:r>
      <w:proofErr w:type="spellStart"/>
      <w:r w:rsidRPr="004F38A7">
        <w:t>Коринца</w:t>
      </w:r>
      <w:proofErr w:type="spellEnd"/>
      <w:r w:rsidRPr="004F38A7">
        <w:t xml:space="preserve">); </w:t>
      </w:r>
      <w:proofErr w:type="spellStart"/>
      <w:r w:rsidRPr="004F38A7">
        <w:t>Чиарди</w:t>
      </w:r>
      <w:proofErr w:type="spellEnd"/>
      <w:r w:rsidRPr="004F38A7">
        <w:t xml:space="preserve"> Дж.</w:t>
      </w:r>
      <w:r w:rsidRPr="004F38A7">
        <w:rPr>
          <w:spacing w:val="-57"/>
        </w:rPr>
        <w:t xml:space="preserve"> </w:t>
      </w:r>
      <w:r w:rsidRPr="004F38A7">
        <w:t>"О</w:t>
      </w:r>
      <w:r w:rsidRPr="004F38A7">
        <w:rPr>
          <w:spacing w:val="-2"/>
        </w:rPr>
        <w:t xml:space="preserve"> </w:t>
      </w:r>
      <w:r w:rsidRPr="004F38A7">
        <w:t>том,</w:t>
      </w:r>
      <w:r w:rsidRPr="004F38A7">
        <w:rPr>
          <w:spacing w:val="4"/>
        </w:rPr>
        <w:t xml:space="preserve"> </w:t>
      </w:r>
      <w:r w:rsidRPr="004F38A7">
        <w:t>у</w:t>
      </w:r>
      <w:r w:rsidRPr="004F38A7">
        <w:rPr>
          <w:spacing w:val="-5"/>
        </w:rPr>
        <w:t xml:space="preserve"> </w:t>
      </w:r>
      <w:r w:rsidRPr="004F38A7">
        <w:t>кого три глаза"</w:t>
      </w:r>
      <w:r w:rsidRPr="004F38A7">
        <w:rPr>
          <w:spacing w:val="-1"/>
        </w:rPr>
        <w:t xml:space="preserve"> </w:t>
      </w:r>
      <w:r w:rsidRPr="004F38A7">
        <w:t>(пер. с</w:t>
      </w:r>
      <w:r w:rsidRPr="004F38A7">
        <w:rPr>
          <w:spacing w:val="-3"/>
        </w:rPr>
        <w:t xml:space="preserve"> </w:t>
      </w:r>
      <w:r w:rsidRPr="004F38A7">
        <w:t>англ.</w:t>
      </w:r>
      <w:r w:rsidRPr="004F38A7">
        <w:rPr>
          <w:spacing w:val="-1"/>
        </w:rPr>
        <w:t xml:space="preserve"> </w:t>
      </w:r>
      <w:r w:rsidRPr="004F38A7">
        <w:t>Р.С. Сефа).</w:t>
      </w:r>
    </w:p>
    <w:p w14:paraId="72FC5E8E" w14:textId="77777777" w:rsidR="009D1A0F" w:rsidRPr="004F38A7" w:rsidRDefault="009D1A0F">
      <w:pPr>
        <w:pStyle w:val="a3"/>
        <w:ind w:left="0" w:firstLine="0"/>
        <w:jc w:val="left"/>
      </w:pPr>
    </w:p>
    <w:p w14:paraId="56C46159" w14:textId="77777777" w:rsidR="009D1A0F" w:rsidRPr="004F38A7" w:rsidRDefault="009D1A0F">
      <w:pPr>
        <w:pStyle w:val="a3"/>
        <w:ind w:left="228" w:right="733"/>
      </w:pPr>
      <w:r w:rsidRPr="004F38A7">
        <w:rPr>
          <w:i/>
        </w:rPr>
        <w:t>Литературные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сказки</w:t>
      </w:r>
      <w:r w:rsidRPr="004F38A7">
        <w:rPr>
          <w:i/>
          <w:spacing w:val="1"/>
        </w:rPr>
        <w:t xml:space="preserve"> </w:t>
      </w:r>
      <w:r w:rsidRPr="004F38A7">
        <w:t>Сказки-повести</w:t>
      </w:r>
      <w:r w:rsidRPr="004F38A7">
        <w:rPr>
          <w:spacing w:val="1"/>
        </w:rPr>
        <w:t xml:space="preserve"> </w:t>
      </w:r>
      <w:r w:rsidRPr="004F38A7">
        <w:t>(для</w:t>
      </w:r>
      <w:r w:rsidRPr="004F38A7">
        <w:rPr>
          <w:spacing w:val="1"/>
        </w:rPr>
        <w:t xml:space="preserve"> </w:t>
      </w:r>
      <w:r w:rsidRPr="004F38A7">
        <w:t>длительного</w:t>
      </w:r>
      <w:r w:rsidRPr="004F38A7">
        <w:rPr>
          <w:spacing w:val="1"/>
        </w:rPr>
        <w:t xml:space="preserve"> </w:t>
      </w:r>
      <w:r w:rsidRPr="004F38A7">
        <w:t>чтения).</w:t>
      </w:r>
      <w:r w:rsidRPr="004F38A7">
        <w:rPr>
          <w:spacing w:val="1"/>
        </w:rPr>
        <w:t xml:space="preserve"> </w:t>
      </w:r>
      <w:r w:rsidRPr="004F38A7">
        <w:t>Андерсен</w:t>
      </w:r>
      <w:r w:rsidRPr="004F38A7">
        <w:rPr>
          <w:spacing w:val="1"/>
        </w:rPr>
        <w:t xml:space="preserve"> </w:t>
      </w:r>
      <w:r w:rsidRPr="004F38A7">
        <w:t>Г.Х.</w:t>
      </w:r>
      <w:r w:rsidRPr="004F38A7">
        <w:rPr>
          <w:spacing w:val="1"/>
        </w:rPr>
        <w:t xml:space="preserve"> </w:t>
      </w:r>
      <w:r w:rsidRPr="004F38A7">
        <w:t>"Огниво"</w:t>
      </w:r>
      <w:r w:rsidRPr="004F38A7">
        <w:rPr>
          <w:spacing w:val="40"/>
        </w:rPr>
        <w:t xml:space="preserve"> </w:t>
      </w:r>
      <w:r w:rsidRPr="004F38A7">
        <w:t>(пер.</w:t>
      </w:r>
      <w:r w:rsidRPr="004F38A7">
        <w:rPr>
          <w:spacing w:val="41"/>
        </w:rPr>
        <w:t xml:space="preserve"> </w:t>
      </w:r>
      <w:r w:rsidRPr="004F38A7">
        <w:t>с</w:t>
      </w:r>
      <w:r w:rsidRPr="004F38A7">
        <w:rPr>
          <w:spacing w:val="40"/>
        </w:rPr>
        <w:t xml:space="preserve"> </w:t>
      </w:r>
      <w:proofErr w:type="spellStart"/>
      <w:r w:rsidRPr="004F38A7">
        <w:t>датск</w:t>
      </w:r>
      <w:proofErr w:type="spellEnd"/>
      <w:r w:rsidRPr="004F38A7">
        <w:t>.</w:t>
      </w:r>
      <w:r w:rsidRPr="004F38A7">
        <w:rPr>
          <w:spacing w:val="40"/>
        </w:rPr>
        <w:t xml:space="preserve"> </w:t>
      </w:r>
      <w:r w:rsidRPr="004F38A7">
        <w:t>А.</w:t>
      </w:r>
      <w:r w:rsidRPr="004F38A7">
        <w:rPr>
          <w:spacing w:val="40"/>
        </w:rPr>
        <w:t xml:space="preserve"> </w:t>
      </w:r>
      <w:r w:rsidRPr="004F38A7">
        <w:t>Ганзен),</w:t>
      </w:r>
      <w:r w:rsidRPr="004F38A7">
        <w:rPr>
          <w:spacing w:val="40"/>
        </w:rPr>
        <w:t xml:space="preserve"> </w:t>
      </w:r>
      <w:r w:rsidRPr="004F38A7">
        <w:t>"Свинопас"</w:t>
      </w:r>
      <w:r w:rsidRPr="004F38A7">
        <w:rPr>
          <w:spacing w:val="41"/>
        </w:rPr>
        <w:t xml:space="preserve"> </w:t>
      </w:r>
      <w:r w:rsidRPr="004F38A7">
        <w:t>(пер.</w:t>
      </w:r>
      <w:r w:rsidRPr="004F38A7">
        <w:rPr>
          <w:spacing w:val="40"/>
        </w:rPr>
        <w:t xml:space="preserve"> </w:t>
      </w:r>
      <w:r w:rsidRPr="004F38A7">
        <w:t>с</w:t>
      </w:r>
      <w:r w:rsidRPr="004F38A7">
        <w:rPr>
          <w:spacing w:val="40"/>
        </w:rPr>
        <w:t xml:space="preserve"> </w:t>
      </w:r>
      <w:proofErr w:type="spellStart"/>
      <w:r w:rsidRPr="004F38A7">
        <w:t>датск</w:t>
      </w:r>
      <w:proofErr w:type="spellEnd"/>
      <w:r w:rsidRPr="004F38A7">
        <w:t>.</w:t>
      </w:r>
      <w:r w:rsidRPr="004F38A7">
        <w:rPr>
          <w:spacing w:val="40"/>
        </w:rPr>
        <w:t xml:space="preserve"> </w:t>
      </w:r>
      <w:r w:rsidRPr="004F38A7">
        <w:t>А.</w:t>
      </w:r>
      <w:r w:rsidRPr="004F38A7">
        <w:rPr>
          <w:spacing w:val="40"/>
        </w:rPr>
        <w:t xml:space="preserve"> </w:t>
      </w:r>
      <w:r w:rsidRPr="004F38A7">
        <w:t>Ганзен),</w:t>
      </w:r>
      <w:r w:rsidRPr="004F38A7">
        <w:rPr>
          <w:spacing w:val="40"/>
        </w:rPr>
        <w:t xml:space="preserve"> </w:t>
      </w:r>
      <w:r w:rsidRPr="004F38A7">
        <w:t>"Дюймовочка"</w:t>
      </w:r>
      <w:r w:rsidRPr="004F38A7">
        <w:rPr>
          <w:spacing w:val="-57"/>
        </w:rPr>
        <w:t xml:space="preserve"> </w:t>
      </w:r>
      <w:r w:rsidRPr="004F38A7">
        <w:t xml:space="preserve">(пер. с </w:t>
      </w:r>
      <w:proofErr w:type="spellStart"/>
      <w:r w:rsidRPr="004F38A7">
        <w:t>датск</w:t>
      </w:r>
      <w:proofErr w:type="spellEnd"/>
      <w:r w:rsidRPr="004F38A7">
        <w:t xml:space="preserve">. и пересказ А. Ганзен), "Гадкий утенок" (пер. с </w:t>
      </w:r>
      <w:proofErr w:type="spellStart"/>
      <w:r w:rsidRPr="004F38A7">
        <w:t>датск</w:t>
      </w:r>
      <w:proofErr w:type="spellEnd"/>
      <w:r w:rsidRPr="004F38A7">
        <w:t>. А. Ганзен, пересказ Т.</w:t>
      </w:r>
      <w:r w:rsidRPr="004F38A7">
        <w:rPr>
          <w:spacing w:val="1"/>
        </w:rPr>
        <w:t xml:space="preserve"> </w:t>
      </w:r>
      <w:r w:rsidRPr="004F38A7">
        <w:t xml:space="preserve">Габбе и А. Любарской), "Новое платье короля" (пер. с </w:t>
      </w:r>
      <w:proofErr w:type="spellStart"/>
      <w:r w:rsidRPr="004F38A7">
        <w:t>датск</w:t>
      </w:r>
      <w:proofErr w:type="spellEnd"/>
      <w:r w:rsidRPr="004F38A7">
        <w:t>. А. Ганзен), "Ромашка" (пер. с</w:t>
      </w:r>
      <w:r w:rsidRPr="004F38A7">
        <w:rPr>
          <w:spacing w:val="1"/>
        </w:rPr>
        <w:t xml:space="preserve"> </w:t>
      </w:r>
      <w:proofErr w:type="spellStart"/>
      <w:r w:rsidRPr="004F38A7">
        <w:t>датск</w:t>
      </w:r>
      <w:proofErr w:type="spellEnd"/>
      <w:r w:rsidRPr="004F38A7">
        <w:t>.</w:t>
      </w:r>
      <w:r w:rsidRPr="004F38A7">
        <w:rPr>
          <w:spacing w:val="1"/>
        </w:rPr>
        <w:t xml:space="preserve"> </w:t>
      </w:r>
      <w:r w:rsidRPr="004F38A7">
        <w:t>А.</w:t>
      </w:r>
      <w:r w:rsidRPr="004F38A7">
        <w:rPr>
          <w:spacing w:val="1"/>
        </w:rPr>
        <w:t xml:space="preserve"> </w:t>
      </w:r>
      <w:r w:rsidRPr="004F38A7">
        <w:t>Ганзен),</w:t>
      </w:r>
      <w:r w:rsidRPr="004F38A7">
        <w:rPr>
          <w:spacing w:val="1"/>
        </w:rPr>
        <w:t xml:space="preserve"> </w:t>
      </w:r>
      <w:r w:rsidRPr="004F38A7">
        <w:t>"Дикие</w:t>
      </w:r>
      <w:r w:rsidRPr="004F38A7">
        <w:rPr>
          <w:spacing w:val="1"/>
        </w:rPr>
        <w:t xml:space="preserve"> </w:t>
      </w:r>
      <w:r w:rsidRPr="004F38A7">
        <w:t>лебеди" (пер.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proofErr w:type="spellStart"/>
      <w:r w:rsidRPr="004F38A7">
        <w:t>датск</w:t>
      </w:r>
      <w:proofErr w:type="spellEnd"/>
      <w:r w:rsidRPr="004F38A7">
        <w:t>.</w:t>
      </w:r>
      <w:r w:rsidRPr="004F38A7">
        <w:rPr>
          <w:spacing w:val="1"/>
        </w:rPr>
        <w:t xml:space="preserve"> </w:t>
      </w:r>
      <w:r w:rsidRPr="004F38A7">
        <w:t>А.</w:t>
      </w:r>
      <w:r w:rsidRPr="004F38A7">
        <w:rPr>
          <w:spacing w:val="1"/>
        </w:rPr>
        <w:t xml:space="preserve"> </w:t>
      </w:r>
      <w:r w:rsidRPr="004F38A7">
        <w:t>Ганзен)</w:t>
      </w:r>
      <w:r w:rsidRPr="004F38A7">
        <w:rPr>
          <w:spacing w:val="1"/>
        </w:rPr>
        <w:t xml:space="preserve"> </w:t>
      </w:r>
      <w:r w:rsidRPr="004F38A7">
        <w:t>(1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2</w:t>
      </w:r>
      <w:r w:rsidRPr="004F38A7">
        <w:rPr>
          <w:spacing w:val="1"/>
        </w:rPr>
        <w:t xml:space="preserve"> </w:t>
      </w:r>
      <w:r w:rsidRPr="004F38A7">
        <w:t>сказки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60"/>
        </w:rPr>
        <w:t xml:space="preserve"> </w:t>
      </w:r>
      <w:r w:rsidRPr="004F38A7">
        <w:t>выбору);</w:t>
      </w:r>
      <w:r w:rsidRPr="004F38A7">
        <w:rPr>
          <w:spacing w:val="1"/>
        </w:rPr>
        <w:t xml:space="preserve"> </w:t>
      </w:r>
      <w:r w:rsidRPr="004F38A7">
        <w:t>Киплинг Дж. Р. "Сказка о слоненке" (пер. с англ. К.И. Чуковского), "Откуда у кита такая</w:t>
      </w:r>
      <w:r w:rsidRPr="004F38A7">
        <w:rPr>
          <w:spacing w:val="1"/>
        </w:rPr>
        <w:t xml:space="preserve"> </w:t>
      </w:r>
      <w:r w:rsidRPr="004F38A7">
        <w:t>глотка" (пер. с англ. К.И. Чуковского, стихи в пер. С.Я. Маршака) (по выбору); Коллоди К.</w:t>
      </w:r>
      <w:r w:rsidRPr="004F38A7">
        <w:rPr>
          <w:spacing w:val="1"/>
        </w:rPr>
        <w:t xml:space="preserve"> </w:t>
      </w:r>
      <w:r w:rsidRPr="004F38A7">
        <w:t>"</w:t>
      </w:r>
      <w:proofErr w:type="spellStart"/>
      <w:r w:rsidRPr="004F38A7">
        <w:t>Пиноккио.История</w:t>
      </w:r>
      <w:proofErr w:type="spellEnd"/>
      <w:r w:rsidRPr="004F38A7">
        <w:rPr>
          <w:spacing w:val="1"/>
        </w:rPr>
        <w:t xml:space="preserve"> </w:t>
      </w:r>
      <w:r w:rsidRPr="004F38A7">
        <w:t>деревянной</w:t>
      </w:r>
      <w:r w:rsidRPr="004F38A7">
        <w:rPr>
          <w:spacing w:val="1"/>
        </w:rPr>
        <w:t xml:space="preserve"> </w:t>
      </w:r>
      <w:r w:rsidRPr="004F38A7">
        <w:t>куклы"</w:t>
      </w:r>
      <w:r w:rsidRPr="004F38A7">
        <w:rPr>
          <w:spacing w:val="1"/>
        </w:rPr>
        <w:t xml:space="preserve"> </w:t>
      </w:r>
      <w:r w:rsidRPr="004F38A7">
        <w:t>(пер.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итал.</w:t>
      </w:r>
      <w:r w:rsidRPr="004F38A7">
        <w:rPr>
          <w:spacing w:val="1"/>
        </w:rPr>
        <w:t xml:space="preserve"> </w:t>
      </w:r>
      <w:r w:rsidRPr="004F38A7">
        <w:t>Э.Г.</w:t>
      </w:r>
      <w:r w:rsidRPr="004F38A7">
        <w:rPr>
          <w:spacing w:val="1"/>
        </w:rPr>
        <w:t xml:space="preserve"> </w:t>
      </w:r>
      <w:r w:rsidRPr="004F38A7">
        <w:t>Казакевича);</w:t>
      </w:r>
      <w:r w:rsidRPr="004F38A7">
        <w:rPr>
          <w:spacing w:val="1"/>
        </w:rPr>
        <w:t xml:space="preserve"> </w:t>
      </w:r>
      <w:r w:rsidRPr="004F38A7">
        <w:t>Лагерлеф</w:t>
      </w:r>
      <w:r w:rsidRPr="004F38A7">
        <w:rPr>
          <w:spacing w:val="1"/>
        </w:rPr>
        <w:t xml:space="preserve"> </w:t>
      </w:r>
      <w:r w:rsidRPr="004F38A7">
        <w:t>С.</w:t>
      </w:r>
      <w:r w:rsidRPr="004F38A7">
        <w:rPr>
          <w:spacing w:val="1"/>
        </w:rPr>
        <w:t xml:space="preserve"> </w:t>
      </w:r>
      <w:r w:rsidRPr="004F38A7">
        <w:t>"Чудесное</w:t>
      </w:r>
      <w:r w:rsidRPr="004F38A7">
        <w:rPr>
          <w:spacing w:val="1"/>
        </w:rPr>
        <w:t xml:space="preserve"> </w:t>
      </w:r>
      <w:r w:rsidRPr="004F38A7">
        <w:t>путешествие</w:t>
      </w:r>
      <w:r w:rsidRPr="004F38A7">
        <w:rPr>
          <w:spacing w:val="1"/>
        </w:rPr>
        <w:t xml:space="preserve"> </w:t>
      </w:r>
      <w:r w:rsidRPr="004F38A7">
        <w:t>Нильса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дикими</w:t>
      </w:r>
      <w:r w:rsidRPr="004F38A7">
        <w:rPr>
          <w:spacing w:val="1"/>
        </w:rPr>
        <w:t xml:space="preserve"> </w:t>
      </w:r>
      <w:r w:rsidRPr="004F38A7">
        <w:t>гусями"</w:t>
      </w:r>
      <w:r w:rsidRPr="004F38A7">
        <w:rPr>
          <w:spacing w:val="1"/>
        </w:rPr>
        <w:t xml:space="preserve"> </w:t>
      </w:r>
      <w:r w:rsidRPr="004F38A7">
        <w:t>(в</w:t>
      </w:r>
      <w:r w:rsidRPr="004F38A7">
        <w:rPr>
          <w:spacing w:val="1"/>
        </w:rPr>
        <w:t xml:space="preserve"> </w:t>
      </w:r>
      <w:r w:rsidRPr="004F38A7">
        <w:t>пересказе</w:t>
      </w:r>
      <w:r w:rsidRPr="004F38A7">
        <w:rPr>
          <w:spacing w:val="1"/>
        </w:rPr>
        <w:t xml:space="preserve"> </w:t>
      </w:r>
      <w:r w:rsidRPr="004F38A7">
        <w:t>З.</w:t>
      </w:r>
      <w:r w:rsidRPr="004F38A7">
        <w:rPr>
          <w:spacing w:val="1"/>
        </w:rPr>
        <w:t xml:space="preserve"> </w:t>
      </w:r>
      <w:r w:rsidRPr="004F38A7">
        <w:t>Задунайской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А.</w:t>
      </w:r>
      <w:r w:rsidRPr="004F38A7">
        <w:rPr>
          <w:spacing w:val="1"/>
        </w:rPr>
        <w:t xml:space="preserve"> </w:t>
      </w:r>
      <w:r w:rsidRPr="004F38A7">
        <w:t>Любарской); Линдгрен А. "Карлсон, который живет на крыше, опять прилетел" (пер. со</w:t>
      </w:r>
      <w:r w:rsidRPr="004F38A7">
        <w:rPr>
          <w:spacing w:val="1"/>
        </w:rPr>
        <w:t xml:space="preserve"> </w:t>
      </w:r>
      <w:proofErr w:type="spellStart"/>
      <w:r w:rsidRPr="004F38A7">
        <w:t>швед.Л.З</w:t>
      </w:r>
      <w:proofErr w:type="spellEnd"/>
      <w:r w:rsidRPr="004F38A7">
        <w:t>.</w:t>
      </w:r>
      <w:r w:rsidRPr="004F38A7">
        <w:rPr>
          <w:spacing w:val="1"/>
        </w:rPr>
        <w:t xml:space="preserve"> </w:t>
      </w:r>
      <w:r w:rsidRPr="004F38A7">
        <w:t>Лунгиной);</w:t>
      </w:r>
      <w:r w:rsidRPr="004F38A7">
        <w:rPr>
          <w:spacing w:val="1"/>
        </w:rPr>
        <w:t xml:space="preserve"> </w:t>
      </w:r>
      <w:r w:rsidRPr="004F38A7">
        <w:t>Лофтинг</w:t>
      </w:r>
      <w:r w:rsidRPr="004F38A7">
        <w:rPr>
          <w:spacing w:val="1"/>
        </w:rPr>
        <w:t xml:space="preserve"> </w:t>
      </w:r>
      <w:r w:rsidRPr="004F38A7">
        <w:t>Х.</w:t>
      </w:r>
      <w:r w:rsidRPr="004F38A7">
        <w:rPr>
          <w:spacing w:val="1"/>
        </w:rPr>
        <w:t xml:space="preserve"> </w:t>
      </w:r>
      <w:r w:rsidRPr="004F38A7">
        <w:t>"Путешествия</w:t>
      </w:r>
      <w:r w:rsidRPr="004F38A7">
        <w:rPr>
          <w:spacing w:val="1"/>
        </w:rPr>
        <w:t xml:space="preserve"> </w:t>
      </w:r>
      <w:r w:rsidRPr="004F38A7">
        <w:t>доктора</w:t>
      </w:r>
      <w:r w:rsidRPr="004F38A7">
        <w:rPr>
          <w:spacing w:val="1"/>
        </w:rPr>
        <w:t xml:space="preserve"> </w:t>
      </w:r>
      <w:r w:rsidRPr="004F38A7">
        <w:t>Дулиттла"</w:t>
      </w:r>
      <w:r w:rsidRPr="004F38A7">
        <w:rPr>
          <w:spacing w:val="1"/>
        </w:rPr>
        <w:t xml:space="preserve"> </w:t>
      </w:r>
      <w:r w:rsidRPr="004F38A7">
        <w:t>(пер.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англ.</w:t>
      </w:r>
      <w:r w:rsidRPr="004F38A7">
        <w:rPr>
          <w:spacing w:val="1"/>
        </w:rPr>
        <w:t xml:space="preserve"> </w:t>
      </w:r>
      <w:r w:rsidRPr="004F38A7">
        <w:t>С.</w:t>
      </w:r>
      <w:r w:rsidRPr="004F38A7">
        <w:rPr>
          <w:spacing w:val="1"/>
        </w:rPr>
        <w:t xml:space="preserve"> </w:t>
      </w:r>
      <w:r w:rsidRPr="004F38A7">
        <w:t>Мещерякова); Милн А.А. "Винни-Пух и все, все, все" (перевод с англ. Б.В. Заходера);</w:t>
      </w:r>
      <w:r w:rsidRPr="004F38A7">
        <w:rPr>
          <w:spacing w:val="1"/>
        </w:rPr>
        <w:t xml:space="preserve"> </w:t>
      </w:r>
      <w:proofErr w:type="spellStart"/>
      <w:r w:rsidRPr="004F38A7">
        <w:t>Пройслер</w:t>
      </w:r>
      <w:proofErr w:type="spellEnd"/>
      <w:r w:rsidRPr="004F38A7">
        <w:t xml:space="preserve"> О. "Маленькая Баба-яга" (пер. с нем. Ю. </w:t>
      </w:r>
      <w:proofErr w:type="spellStart"/>
      <w:r w:rsidRPr="004F38A7">
        <w:t>Коринца</w:t>
      </w:r>
      <w:proofErr w:type="spellEnd"/>
      <w:r w:rsidRPr="004F38A7">
        <w:t>), "Маленькое привидение" (пер.</w:t>
      </w:r>
      <w:r w:rsidRPr="004F38A7">
        <w:rPr>
          <w:spacing w:val="-57"/>
        </w:rPr>
        <w:t xml:space="preserve"> </w:t>
      </w:r>
      <w:r w:rsidRPr="004F38A7">
        <w:t xml:space="preserve">с нем. Ю. </w:t>
      </w:r>
      <w:proofErr w:type="spellStart"/>
      <w:r w:rsidRPr="004F38A7">
        <w:t>Коринца</w:t>
      </w:r>
      <w:proofErr w:type="spellEnd"/>
      <w:r w:rsidRPr="004F38A7">
        <w:t>); Родари</w:t>
      </w:r>
      <w:r w:rsidRPr="004F38A7">
        <w:rPr>
          <w:spacing w:val="1"/>
        </w:rPr>
        <w:t xml:space="preserve"> </w:t>
      </w:r>
      <w:r w:rsidRPr="004F38A7">
        <w:t xml:space="preserve">Д. "Приключения </w:t>
      </w:r>
      <w:proofErr w:type="spellStart"/>
      <w:r w:rsidRPr="004F38A7">
        <w:t>Чипполино</w:t>
      </w:r>
      <w:proofErr w:type="spellEnd"/>
      <w:r w:rsidRPr="004F38A7">
        <w:t>" (пер. с итал. 3.Потаповой),</w:t>
      </w:r>
      <w:r w:rsidRPr="004F38A7">
        <w:rPr>
          <w:spacing w:val="1"/>
        </w:rPr>
        <w:t xml:space="preserve"> </w:t>
      </w:r>
      <w:r w:rsidRPr="004F38A7">
        <w:t>"Сказки,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-8"/>
        </w:rPr>
        <w:t xml:space="preserve"> </w:t>
      </w:r>
      <w:r w:rsidRPr="004F38A7">
        <w:t>которых</w:t>
      </w:r>
      <w:r w:rsidRPr="004F38A7">
        <w:rPr>
          <w:spacing w:val="1"/>
        </w:rPr>
        <w:t xml:space="preserve"> </w:t>
      </w:r>
      <w:r w:rsidRPr="004F38A7">
        <w:t>три</w:t>
      </w:r>
      <w:r w:rsidRPr="004F38A7">
        <w:rPr>
          <w:spacing w:val="-3"/>
        </w:rPr>
        <w:t xml:space="preserve"> </w:t>
      </w:r>
      <w:r w:rsidRPr="004F38A7">
        <w:t>конца"</w:t>
      </w:r>
      <w:r w:rsidRPr="004F38A7">
        <w:rPr>
          <w:spacing w:val="-2"/>
        </w:rPr>
        <w:t xml:space="preserve"> </w:t>
      </w:r>
      <w:r w:rsidRPr="004F38A7">
        <w:t>(пер. с</w:t>
      </w:r>
      <w:r w:rsidRPr="004F38A7">
        <w:rPr>
          <w:spacing w:val="-1"/>
        </w:rPr>
        <w:t xml:space="preserve"> </w:t>
      </w:r>
      <w:r w:rsidRPr="004F38A7">
        <w:t>итал.</w:t>
      </w:r>
      <w:r w:rsidRPr="004F38A7">
        <w:rPr>
          <w:spacing w:val="-2"/>
        </w:rPr>
        <w:t xml:space="preserve"> </w:t>
      </w:r>
      <w:r w:rsidRPr="004F38A7">
        <w:t>И.Г.</w:t>
      </w:r>
      <w:r w:rsidRPr="004F38A7">
        <w:rPr>
          <w:spacing w:val="-1"/>
        </w:rPr>
        <w:t xml:space="preserve"> </w:t>
      </w:r>
      <w:r w:rsidRPr="004F38A7">
        <w:t>Константиновой).</w:t>
      </w:r>
    </w:p>
    <w:p w14:paraId="46D78599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552D187F" w14:textId="77777777" w:rsidR="009D1A0F" w:rsidRPr="004F38A7" w:rsidRDefault="009D1A0F">
      <w:pPr>
        <w:pStyle w:val="3"/>
        <w:spacing w:before="1"/>
      </w:pPr>
      <w:r w:rsidRPr="004F38A7">
        <w:t>Для</w:t>
      </w:r>
      <w:r w:rsidRPr="004F38A7">
        <w:rPr>
          <w:spacing w:val="-1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6</w:t>
      </w:r>
      <w:r w:rsidRPr="004F38A7">
        <w:rPr>
          <w:spacing w:val="-4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7</w:t>
      </w:r>
      <w:r w:rsidRPr="004F38A7">
        <w:rPr>
          <w:spacing w:val="-1"/>
        </w:rPr>
        <w:t xml:space="preserve"> </w:t>
      </w:r>
      <w:r w:rsidRPr="004F38A7">
        <w:t>лет</w:t>
      </w:r>
    </w:p>
    <w:p w14:paraId="3E1198C7" w14:textId="77777777" w:rsidR="009D1A0F" w:rsidRPr="004F38A7" w:rsidRDefault="009D1A0F">
      <w:pPr>
        <w:pStyle w:val="a3"/>
        <w:ind w:left="228" w:right="735"/>
        <w:jc w:val="left"/>
      </w:pPr>
      <w:r w:rsidRPr="004F38A7">
        <w:rPr>
          <w:u w:val="single"/>
        </w:rPr>
        <w:t>Малые</w:t>
      </w:r>
      <w:r w:rsidRPr="004F38A7">
        <w:rPr>
          <w:spacing w:val="19"/>
          <w:u w:val="single"/>
        </w:rPr>
        <w:t xml:space="preserve"> </w:t>
      </w:r>
      <w:r w:rsidRPr="004F38A7">
        <w:rPr>
          <w:u w:val="single"/>
        </w:rPr>
        <w:t>формы</w:t>
      </w:r>
      <w:r w:rsidRPr="004F38A7">
        <w:rPr>
          <w:spacing w:val="20"/>
          <w:u w:val="single"/>
        </w:rPr>
        <w:t xml:space="preserve"> </w:t>
      </w:r>
      <w:r w:rsidRPr="004F38A7">
        <w:rPr>
          <w:u w:val="single"/>
        </w:rPr>
        <w:t>фольклора</w:t>
      </w:r>
      <w:r w:rsidRPr="004F38A7">
        <w:rPr>
          <w:spacing w:val="19"/>
          <w:u w:val="single"/>
        </w:rPr>
        <w:t xml:space="preserve"> </w:t>
      </w:r>
      <w:r w:rsidRPr="004F38A7">
        <w:rPr>
          <w:u w:val="single"/>
        </w:rPr>
        <w:t>Загадки,</w:t>
      </w:r>
      <w:r w:rsidRPr="004F38A7">
        <w:rPr>
          <w:spacing w:val="20"/>
          <w:u w:val="single"/>
        </w:rPr>
        <w:t xml:space="preserve"> </w:t>
      </w:r>
      <w:r w:rsidRPr="004F38A7">
        <w:rPr>
          <w:u w:val="single"/>
        </w:rPr>
        <w:t>небылицы,</w:t>
      </w:r>
      <w:r w:rsidRPr="004F38A7">
        <w:rPr>
          <w:spacing w:val="20"/>
          <w:u w:val="single"/>
        </w:rPr>
        <w:t xml:space="preserve"> </w:t>
      </w:r>
      <w:r w:rsidRPr="004F38A7">
        <w:rPr>
          <w:u w:val="single"/>
        </w:rPr>
        <w:t>дразнилки,</w:t>
      </w:r>
      <w:r w:rsidRPr="004F38A7">
        <w:rPr>
          <w:spacing w:val="18"/>
          <w:u w:val="single"/>
        </w:rPr>
        <w:t xml:space="preserve"> </w:t>
      </w:r>
      <w:r w:rsidRPr="004F38A7">
        <w:rPr>
          <w:u w:val="single"/>
        </w:rPr>
        <w:t>считалки,</w:t>
      </w:r>
      <w:r w:rsidRPr="004F38A7">
        <w:rPr>
          <w:spacing w:val="20"/>
          <w:u w:val="single"/>
        </w:rPr>
        <w:t xml:space="preserve"> </w:t>
      </w:r>
      <w:r w:rsidRPr="004F38A7">
        <w:rPr>
          <w:u w:val="single"/>
        </w:rPr>
        <w:t>пословицы,</w:t>
      </w:r>
      <w:r w:rsidRPr="004F38A7">
        <w:rPr>
          <w:spacing w:val="-57"/>
        </w:rPr>
        <w:t xml:space="preserve"> </w:t>
      </w:r>
      <w:r w:rsidRPr="004F38A7">
        <w:rPr>
          <w:u w:val="single"/>
        </w:rPr>
        <w:t>поговорки,</w:t>
      </w:r>
      <w:r w:rsidRPr="004F38A7">
        <w:rPr>
          <w:spacing w:val="-4"/>
          <w:u w:val="single"/>
        </w:rPr>
        <w:t xml:space="preserve"> </w:t>
      </w:r>
      <w:r w:rsidRPr="004F38A7">
        <w:rPr>
          <w:u w:val="single"/>
        </w:rPr>
        <w:t>заклинки, народные</w:t>
      </w:r>
      <w:r w:rsidRPr="004F38A7">
        <w:rPr>
          <w:spacing w:val="-2"/>
          <w:u w:val="single"/>
        </w:rPr>
        <w:t xml:space="preserve"> </w:t>
      </w:r>
      <w:r w:rsidRPr="004F38A7">
        <w:rPr>
          <w:u w:val="single"/>
        </w:rPr>
        <w:t>песенки, прибаутки, скороговорки</w:t>
      </w:r>
      <w:r w:rsidRPr="004F38A7">
        <w:t>.</w:t>
      </w:r>
    </w:p>
    <w:p w14:paraId="441EDF90" w14:textId="77777777" w:rsidR="009D1A0F" w:rsidRPr="004F38A7" w:rsidRDefault="009D1A0F">
      <w:pPr>
        <w:pStyle w:val="a3"/>
        <w:spacing w:before="11"/>
        <w:ind w:left="0" w:firstLine="0"/>
        <w:jc w:val="left"/>
        <w:rPr>
          <w:sz w:val="15"/>
        </w:rPr>
      </w:pPr>
    </w:p>
    <w:p w14:paraId="6F7365E9" w14:textId="77777777" w:rsidR="009D1A0F" w:rsidRPr="004F38A7" w:rsidRDefault="009D1A0F">
      <w:pPr>
        <w:pStyle w:val="a3"/>
        <w:spacing w:before="90"/>
        <w:ind w:left="228" w:right="734"/>
      </w:pPr>
      <w:r w:rsidRPr="004F38A7">
        <w:rPr>
          <w:i/>
        </w:rPr>
        <w:t xml:space="preserve">Русские народные сказки </w:t>
      </w:r>
      <w:r w:rsidRPr="004F38A7">
        <w:t>"Василиса Прекрасная" (из сборника А.Н. Афанасьева);</w:t>
      </w:r>
      <w:r w:rsidRPr="004F38A7">
        <w:rPr>
          <w:spacing w:val="1"/>
        </w:rPr>
        <w:t xml:space="preserve"> </w:t>
      </w:r>
      <w:r w:rsidRPr="004F38A7">
        <w:t>"Вежливый Кот-</w:t>
      </w:r>
      <w:proofErr w:type="spellStart"/>
      <w:r w:rsidRPr="004F38A7">
        <w:t>воркот</w:t>
      </w:r>
      <w:proofErr w:type="spellEnd"/>
      <w:r w:rsidRPr="004F38A7">
        <w:t>" (</w:t>
      </w:r>
      <w:proofErr w:type="spellStart"/>
      <w:r w:rsidRPr="004F38A7">
        <w:t>обраб</w:t>
      </w:r>
      <w:proofErr w:type="spellEnd"/>
      <w:r w:rsidRPr="004F38A7">
        <w:t>. М. Булатова); "Иван Царевич и Серый Волк" (</w:t>
      </w:r>
      <w:proofErr w:type="spellStart"/>
      <w:r w:rsidRPr="004F38A7">
        <w:t>обраб</w:t>
      </w:r>
      <w:proofErr w:type="spellEnd"/>
      <w:r w:rsidRPr="004F38A7">
        <w:t>. А.Н.</w:t>
      </w:r>
      <w:r w:rsidRPr="004F38A7">
        <w:rPr>
          <w:spacing w:val="1"/>
        </w:rPr>
        <w:t xml:space="preserve"> </w:t>
      </w:r>
      <w:r w:rsidRPr="004F38A7">
        <w:t>Толстого); "Зимовье зверей" (</w:t>
      </w:r>
      <w:proofErr w:type="spellStart"/>
      <w:r w:rsidRPr="004F38A7">
        <w:t>обраб</w:t>
      </w:r>
      <w:proofErr w:type="spellEnd"/>
      <w:r w:rsidRPr="004F38A7">
        <w:t>. А.Н. Толстого); "Кощей Бессмертный" (2 вариант) (из</w:t>
      </w:r>
      <w:r w:rsidRPr="004F38A7">
        <w:rPr>
          <w:spacing w:val="1"/>
        </w:rPr>
        <w:t xml:space="preserve"> </w:t>
      </w:r>
      <w:r w:rsidRPr="004F38A7">
        <w:lastRenderedPageBreak/>
        <w:t>сборника</w:t>
      </w:r>
      <w:r w:rsidRPr="004F38A7">
        <w:rPr>
          <w:spacing w:val="1"/>
        </w:rPr>
        <w:t xml:space="preserve"> </w:t>
      </w:r>
      <w:r w:rsidRPr="004F38A7">
        <w:t>А.Н.</w:t>
      </w:r>
      <w:r w:rsidRPr="004F38A7">
        <w:rPr>
          <w:spacing w:val="1"/>
        </w:rPr>
        <w:t xml:space="preserve"> </w:t>
      </w:r>
      <w:r w:rsidRPr="004F38A7">
        <w:t>Афанасьева);</w:t>
      </w:r>
      <w:r w:rsidRPr="004F38A7">
        <w:rPr>
          <w:spacing w:val="1"/>
        </w:rPr>
        <w:t xml:space="preserve"> </w:t>
      </w:r>
      <w:r w:rsidRPr="004F38A7">
        <w:t>"Рифмы"</w:t>
      </w:r>
      <w:r w:rsidRPr="004F38A7">
        <w:rPr>
          <w:spacing w:val="1"/>
        </w:rPr>
        <w:t xml:space="preserve"> </w:t>
      </w:r>
      <w:r w:rsidRPr="004F38A7">
        <w:t>(авторизованный</w:t>
      </w:r>
      <w:r w:rsidRPr="004F38A7">
        <w:rPr>
          <w:spacing w:val="1"/>
        </w:rPr>
        <w:t xml:space="preserve"> </w:t>
      </w:r>
      <w:r w:rsidRPr="004F38A7">
        <w:t>пересказ</w:t>
      </w:r>
      <w:r w:rsidRPr="004F38A7">
        <w:rPr>
          <w:spacing w:val="1"/>
        </w:rPr>
        <w:t xml:space="preserve"> </w:t>
      </w:r>
      <w:r w:rsidRPr="004F38A7">
        <w:t>Б.В.</w:t>
      </w:r>
      <w:r w:rsidRPr="004F38A7">
        <w:rPr>
          <w:spacing w:val="1"/>
        </w:rPr>
        <w:t xml:space="preserve"> </w:t>
      </w:r>
      <w:r w:rsidRPr="004F38A7">
        <w:t>Шергина);</w:t>
      </w:r>
      <w:r w:rsidRPr="004F38A7">
        <w:rPr>
          <w:spacing w:val="1"/>
        </w:rPr>
        <w:t xml:space="preserve"> </w:t>
      </w:r>
      <w:r w:rsidRPr="004F38A7">
        <w:t>"Семь</w:t>
      </w:r>
      <w:r w:rsidRPr="004F38A7">
        <w:rPr>
          <w:spacing w:val="1"/>
        </w:rPr>
        <w:t xml:space="preserve"> </w:t>
      </w:r>
      <w:r w:rsidRPr="004F38A7">
        <w:t>Симеонов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семь</w:t>
      </w:r>
      <w:r w:rsidRPr="004F38A7">
        <w:rPr>
          <w:spacing w:val="1"/>
        </w:rPr>
        <w:t xml:space="preserve"> </w:t>
      </w:r>
      <w:r w:rsidRPr="004F38A7">
        <w:t>работников"</w:t>
      </w:r>
      <w:r w:rsidRPr="004F38A7">
        <w:rPr>
          <w:spacing w:val="1"/>
        </w:rPr>
        <w:t xml:space="preserve"> </w:t>
      </w:r>
      <w:r w:rsidRPr="004F38A7">
        <w:t>(</w:t>
      </w:r>
      <w:proofErr w:type="spellStart"/>
      <w:r w:rsidRPr="004F38A7">
        <w:t>обраб</w:t>
      </w:r>
      <w:proofErr w:type="spellEnd"/>
      <w:r w:rsidRPr="004F38A7">
        <w:t>.</w:t>
      </w:r>
      <w:r w:rsidRPr="004F38A7">
        <w:rPr>
          <w:spacing w:val="1"/>
        </w:rPr>
        <w:t xml:space="preserve"> </w:t>
      </w:r>
      <w:r w:rsidRPr="004F38A7">
        <w:t>И.В.</w:t>
      </w:r>
      <w:r w:rsidRPr="004F38A7">
        <w:rPr>
          <w:spacing w:val="1"/>
        </w:rPr>
        <w:t xml:space="preserve"> </w:t>
      </w:r>
      <w:r w:rsidRPr="004F38A7">
        <w:t>Карнауховой);</w:t>
      </w:r>
      <w:r w:rsidRPr="004F38A7">
        <w:rPr>
          <w:spacing w:val="1"/>
        </w:rPr>
        <w:t xml:space="preserve"> </w:t>
      </w:r>
      <w:r w:rsidRPr="004F38A7">
        <w:t>"Солдатская</w:t>
      </w:r>
      <w:r w:rsidRPr="004F38A7">
        <w:rPr>
          <w:spacing w:val="1"/>
        </w:rPr>
        <w:t xml:space="preserve"> </w:t>
      </w:r>
      <w:r w:rsidRPr="004F38A7">
        <w:t>загадка"</w:t>
      </w:r>
      <w:r w:rsidRPr="004F38A7">
        <w:rPr>
          <w:spacing w:val="60"/>
        </w:rPr>
        <w:t xml:space="preserve"> </w:t>
      </w:r>
      <w:r w:rsidRPr="004F38A7">
        <w:t>(из</w:t>
      </w:r>
      <w:r w:rsidRPr="004F38A7">
        <w:rPr>
          <w:spacing w:val="1"/>
        </w:rPr>
        <w:t xml:space="preserve"> </w:t>
      </w:r>
      <w:r w:rsidRPr="004F38A7">
        <w:t>сборника</w:t>
      </w:r>
      <w:r w:rsidRPr="004F38A7">
        <w:rPr>
          <w:spacing w:val="1"/>
        </w:rPr>
        <w:t xml:space="preserve"> </w:t>
      </w:r>
      <w:r w:rsidRPr="004F38A7">
        <w:t>А.Н.</w:t>
      </w:r>
      <w:r w:rsidRPr="004F38A7">
        <w:rPr>
          <w:spacing w:val="1"/>
        </w:rPr>
        <w:t xml:space="preserve"> </w:t>
      </w:r>
      <w:r w:rsidRPr="004F38A7">
        <w:t>Афанасьева);</w:t>
      </w:r>
      <w:r w:rsidRPr="004F38A7">
        <w:rPr>
          <w:spacing w:val="1"/>
        </w:rPr>
        <w:t xml:space="preserve"> </w:t>
      </w:r>
      <w:r w:rsidRPr="004F38A7">
        <w:t>"У</w:t>
      </w:r>
      <w:r w:rsidRPr="004F38A7">
        <w:rPr>
          <w:spacing w:val="1"/>
        </w:rPr>
        <w:t xml:space="preserve"> </w:t>
      </w:r>
      <w:r w:rsidRPr="004F38A7">
        <w:t>страха</w:t>
      </w:r>
      <w:r w:rsidRPr="004F38A7">
        <w:rPr>
          <w:spacing w:val="1"/>
        </w:rPr>
        <w:t xml:space="preserve"> </w:t>
      </w:r>
      <w:r w:rsidRPr="004F38A7">
        <w:t>глаза</w:t>
      </w:r>
      <w:r w:rsidRPr="004F38A7">
        <w:rPr>
          <w:spacing w:val="1"/>
        </w:rPr>
        <w:t xml:space="preserve"> </w:t>
      </w:r>
      <w:r w:rsidRPr="004F38A7">
        <w:t>велики"</w:t>
      </w:r>
      <w:r w:rsidRPr="004F38A7">
        <w:rPr>
          <w:spacing w:val="1"/>
        </w:rPr>
        <w:t xml:space="preserve"> </w:t>
      </w:r>
      <w:r w:rsidRPr="004F38A7">
        <w:t>(</w:t>
      </w:r>
      <w:proofErr w:type="spellStart"/>
      <w:r w:rsidRPr="004F38A7">
        <w:t>обраб</w:t>
      </w:r>
      <w:proofErr w:type="spellEnd"/>
      <w:r w:rsidRPr="004F38A7">
        <w:t>.</w:t>
      </w:r>
      <w:r w:rsidRPr="004F38A7">
        <w:rPr>
          <w:spacing w:val="1"/>
        </w:rPr>
        <w:t xml:space="preserve"> </w:t>
      </w:r>
      <w:r w:rsidRPr="004F38A7">
        <w:t>О.И.</w:t>
      </w:r>
      <w:r w:rsidRPr="004F38A7">
        <w:rPr>
          <w:spacing w:val="1"/>
        </w:rPr>
        <w:t xml:space="preserve"> </w:t>
      </w:r>
      <w:r w:rsidRPr="004F38A7">
        <w:t>Капицы);</w:t>
      </w:r>
      <w:r w:rsidRPr="004F38A7">
        <w:rPr>
          <w:spacing w:val="1"/>
        </w:rPr>
        <w:t xml:space="preserve"> </w:t>
      </w:r>
      <w:r w:rsidRPr="004F38A7">
        <w:t>"Хвосты"</w:t>
      </w:r>
      <w:r w:rsidRPr="004F38A7">
        <w:rPr>
          <w:spacing w:val="1"/>
        </w:rPr>
        <w:t xml:space="preserve"> </w:t>
      </w:r>
      <w:r w:rsidRPr="004F38A7">
        <w:t>(</w:t>
      </w:r>
      <w:proofErr w:type="spellStart"/>
      <w:r w:rsidRPr="004F38A7">
        <w:t>обраб</w:t>
      </w:r>
      <w:proofErr w:type="spellEnd"/>
      <w:r w:rsidRPr="004F38A7">
        <w:t>.</w:t>
      </w:r>
      <w:r w:rsidRPr="004F38A7">
        <w:rPr>
          <w:spacing w:val="-1"/>
        </w:rPr>
        <w:t xml:space="preserve"> </w:t>
      </w:r>
      <w:r w:rsidRPr="004F38A7">
        <w:t>О.И. Капицы).</w:t>
      </w:r>
    </w:p>
    <w:p w14:paraId="39198A3D" w14:textId="77777777" w:rsidR="009D1A0F" w:rsidRPr="004F38A7" w:rsidRDefault="009D1A0F">
      <w:pPr>
        <w:pStyle w:val="a3"/>
        <w:ind w:left="0" w:firstLine="0"/>
        <w:jc w:val="left"/>
      </w:pPr>
    </w:p>
    <w:p w14:paraId="23D923E6" w14:textId="77777777" w:rsidR="009D1A0F" w:rsidRPr="004F38A7" w:rsidRDefault="009D1A0F">
      <w:pPr>
        <w:pStyle w:val="a3"/>
        <w:spacing w:before="1"/>
        <w:ind w:left="228" w:right="731"/>
      </w:pPr>
      <w:r w:rsidRPr="004F38A7">
        <w:rPr>
          <w:i/>
        </w:rPr>
        <w:t xml:space="preserve">Былины </w:t>
      </w:r>
      <w:r w:rsidRPr="004F38A7">
        <w:t>"Садко" (пересказ И.В. Карнауховой/запись П.Н. Рыбникова); "Добрыня и</w:t>
      </w:r>
      <w:r w:rsidRPr="004F38A7">
        <w:rPr>
          <w:spacing w:val="1"/>
        </w:rPr>
        <w:t xml:space="preserve"> </w:t>
      </w:r>
      <w:r w:rsidRPr="004F38A7">
        <w:t>Змей" (</w:t>
      </w:r>
      <w:proofErr w:type="spellStart"/>
      <w:r w:rsidRPr="004F38A7">
        <w:t>обраб</w:t>
      </w:r>
      <w:proofErr w:type="spellEnd"/>
      <w:r w:rsidRPr="004F38A7">
        <w:t>. Н.П. Колпаковой/пересказ И.В. Карнауховой); "Илья Муромец и Соловей -</w:t>
      </w:r>
      <w:r w:rsidRPr="004F38A7">
        <w:rPr>
          <w:spacing w:val="1"/>
        </w:rPr>
        <w:t xml:space="preserve"> </w:t>
      </w:r>
      <w:r w:rsidRPr="004F38A7">
        <w:t>Разбойник"</w:t>
      </w:r>
      <w:r w:rsidRPr="004F38A7">
        <w:rPr>
          <w:spacing w:val="-3"/>
        </w:rPr>
        <w:t xml:space="preserve"> </w:t>
      </w:r>
      <w:r w:rsidRPr="004F38A7">
        <w:t>(</w:t>
      </w:r>
      <w:proofErr w:type="spellStart"/>
      <w:r w:rsidRPr="004F38A7">
        <w:t>обраб</w:t>
      </w:r>
      <w:proofErr w:type="spellEnd"/>
      <w:r w:rsidRPr="004F38A7">
        <w:t>. А.Ф.</w:t>
      </w:r>
      <w:r w:rsidRPr="004F38A7">
        <w:rPr>
          <w:spacing w:val="-2"/>
        </w:rPr>
        <w:t xml:space="preserve"> </w:t>
      </w:r>
      <w:proofErr w:type="spellStart"/>
      <w:r w:rsidRPr="004F38A7">
        <w:t>Гильфердинга</w:t>
      </w:r>
      <w:proofErr w:type="spellEnd"/>
      <w:r w:rsidRPr="004F38A7">
        <w:t>/пересказ И.В.</w:t>
      </w:r>
      <w:r w:rsidRPr="004F38A7">
        <w:rPr>
          <w:spacing w:val="-1"/>
        </w:rPr>
        <w:t xml:space="preserve"> </w:t>
      </w:r>
      <w:r w:rsidRPr="004F38A7">
        <w:t>Карнауховой).</w:t>
      </w:r>
    </w:p>
    <w:p w14:paraId="5C42EAF2" w14:textId="77777777" w:rsidR="009D1A0F" w:rsidRPr="004F38A7" w:rsidRDefault="009D1A0F">
      <w:pPr>
        <w:pStyle w:val="a3"/>
        <w:spacing w:before="11"/>
        <w:ind w:left="0" w:firstLine="0"/>
        <w:jc w:val="left"/>
        <w:rPr>
          <w:sz w:val="23"/>
        </w:rPr>
      </w:pPr>
    </w:p>
    <w:p w14:paraId="0E3C2F31" w14:textId="77777777" w:rsidR="009D1A0F" w:rsidRPr="004F38A7" w:rsidRDefault="009D1A0F">
      <w:pPr>
        <w:pStyle w:val="a3"/>
        <w:ind w:left="228" w:right="742"/>
      </w:pPr>
      <w:r w:rsidRPr="004F38A7">
        <w:rPr>
          <w:i/>
        </w:rPr>
        <w:t>Сказки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народов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мира</w:t>
      </w:r>
      <w:r w:rsidRPr="004F38A7">
        <w:rPr>
          <w:i/>
          <w:spacing w:val="1"/>
        </w:rPr>
        <w:t xml:space="preserve"> </w:t>
      </w:r>
      <w:r w:rsidRPr="004F38A7">
        <w:t>"</w:t>
      </w:r>
      <w:proofErr w:type="spellStart"/>
      <w:r w:rsidRPr="004F38A7">
        <w:t>Айога</w:t>
      </w:r>
      <w:proofErr w:type="spellEnd"/>
      <w:r w:rsidRPr="004F38A7">
        <w:t>",</w:t>
      </w:r>
      <w:r w:rsidRPr="004F38A7">
        <w:rPr>
          <w:spacing w:val="1"/>
        </w:rPr>
        <w:t xml:space="preserve"> </w:t>
      </w:r>
      <w:proofErr w:type="spellStart"/>
      <w:r w:rsidRPr="004F38A7">
        <w:t>нанайск</w:t>
      </w:r>
      <w:proofErr w:type="spellEnd"/>
      <w:r w:rsidRPr="004F38A7">
        <w:t>.,</w:t>
      </w:r>
      <w:r w:rsidRPr="004F38A7">
        <w:rPr>
          <w:spacing w:val="1"/>
        </w:rPr>
        <w:t xml:space="preserve"> </w:t>
      </w:r>
      <w:proofErr w:type="spellStart"/>
      <w:r w:rsidRPr="004F38A7">
        <w:t>обраб</w:t>
      </w:r>
      <w:proofErr w:type="spellEnd"/>
      <w:r w:rsidRPr="004F38A7">
        <w:t>.</w:t>
      </w:r>
      <w:r w:rsidRPr="004F38A7">
        <w:rPr>
          <w:spacing w:val="1"/>
        </w:rPr>
        <w:t xml:space="preserve"> </w:t>
      </w:r>
      <w:r w:rsidRPr="004F38A7">
        <w:t>Д.</w:t>
      </w:r>
      <w:r w:rsidRPr="004F38A7">
        <w:rPr>
          <w:spacing w:val="1"/>
        </w:rPr>
        <w:t xml:space="preserve"> </w:t>
      </w:r>
      <w:proofErr w:type="spellStart"/>
      <w:r w:rsidRPr="004F38A7">
        <w:t>Нагишкина</w:t>
      </w:r>
      <w:proofErr w:type="spellEnd"/>
      <w:r w:rsidRPr="004F38A7">
        <w:t>;</w:t>
      </w:r>
      <w:r w:rsidRPr="004F38A7">
        <w:rPr>
          <w:spacing w:val="1"/>
        </w:rPr>
        <w:t xml:space="preserve"> </w:t>
      </w:r>
      <w:r w:rsidRPr="004F38A7">
        <w:t>"</w:t>
      </w:r>
      <w:proofErr w:type="spellStart"/>
      <w:r w:rsidRPr="004F38A7">
        <w:t>Беляночка</w:t>
      </w:r>
      <w:proofErr w:type="spellEnd"/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Розочка",</w:t>
      </w:r>
      <w:r w:rsidRPr="004F38A7">
        <w:rPr>
          <w:spacing w:val="8"/>
        </w:rPr>
        <w:t xml:space="preserve"> </w:t>
      </w:r>
      <w:r w:rsidRPr="004F38A7">
        <w:t>нем.</w:t>
      </w:r>
      <w:r w:rsidRPr="004F38A7">
        <w:rPr>
          <w:spacing w:val="8"/>
        </w:rPr>
        <w:t xml:space="preserve"> </w:t>
      </w:r>
      <w:r w:rsidRPr="004F38A7">
        <w:t>из</w:t>
      </w:r>
      <w:r w:rsidRPr="004F38A7">
        <w:rPr>
          <w:spacing w:val="10"/>
        </w:rPr>
        <w:t xml:space="preserve"> </w:t>
      </w:r>
      <w:r w:rsidRPr="004F38A7">
        <w:t>сказок</w:t>
      </w:r>
      <w:r w:rsidRPr="004F38A7">
        <w:rPr>
          <w:spacing w:val="9"/>
        </w:rPr>
        <w:t xml:space="preserve"> </w:t>
      </w:r>
      <w:proofErr w:type="spellStart"/>
      <w:r w:rsidRPr="004F38A7">
        <w:t>Бр</w:t>
      </w:r>
      <w:proofErr w:type="spellEnd"/>
      <w:r w:rsidRPr="004F38A7">
        <w:t>.</w:t>
      </w:r>
      <w:r w:rsidRPr="004F38A7">
        <w:rPr>
          <w:spacing w:val="9"/>
        </w:rPr>
        <w:t xml:space="preserve"> </w:t>
      </w:r>
      <w:r w:rsidRPr="004F38A7">
        <w:t>Гримм,</w:t>
      </w:r>
      <w:r w:rsidRPr="004F38A7">
        <w:rPr>
          <w:spacing w:val="8"/>
        </w:rPr>
        <w:t xml:space="preserve"> </w:t>
      </w:r>
      <w:r w:rsidRPr="004F38A7">
        <w:t>пересказ</w:t>
      </w:r>
      <w:r w:rsidRPr="004F38A7">
        <w:rPr>
          <w:spacing w:val="10"/>
        </w:rPr>
        <w:t xml:space="preserve"> </w:t>
      </w:r>
      <w:r w:rsidRPr="004F38A7">
        <w:t>А.К.</w:t>
      </w:r>
      <w:r w:rsidRPr="004F38A7">
        <w:rPr>
          <w:spacing w:val="8"/>
        </w:rPr>
        <w:t xml:space="preserve"> </w:t>
      </w:r>
      <w:r w:rsidRPr="004F38A7">
        <w:t>Покровской;</w:t>
      </w:r>
      <w:r w:rsidRPr="004F38A7">
        <w:rPr>
          <w:spacing w:val="10"/>
        </w:rPr>
        <w:t xml:space="preserve"> </w:t>
      </w:r>
      <w:r w:rsidRPr="004F38A7">
        <w:t>"Самый</w:t>
      </w:r>
      <w:r w:rsidRPr="004F38A7">
        <w:rPr>
          <w:spacing w:val="9"/>
        </w:rPr>
        <w:t xml:space="preserve"> </w:t>
      </w:r>
      <w:r w:rsidRPr="004F38A7">
        <w:t>красивый</w:t>
      </w:r>
      <w:r w:rsidRPr="004F38A7">
        <w:rPr>
          <w:spacing w:val="10"/>
        </w:rPr>
        <w:t xml:space="preserve"> </w:t>
      </w:r>
      <w:r w:rsidRPr="004F38A7">
        <w:t>наряд</w:t>
      </w:r>
      <w:r w:rsidRPr="004F38A7">
        <w:rPr>
          <w:spacing w:val="9"/>
        </w:rPr>
        <w:t xml:space="preserve"> </w:t>
      </w:r>
      <w:r w:rsidRPr="004F38A7">
        <w:t>на</w:t>
      </w:r>
    </w:p>
    <w:p w14:paraId="35EB2625" w14:textId="77777777" w:rsidR="009D1A0F" w:rsidRPr="004F38A7" w:rsidRDefault="009D1A0F">
      <w:pPr>
        <w:pStyle w:val="a3"/>
        <w:spacing w:before="71"/>
        <w:ind w:left="228" w:right="731" w:firstLine="0"/>
      </w:pPr>
      <w:r w:rsidRPr="004F38A7">
        <w:t xml:space="preserve">свете", пер. с </w:t>
      </w:r>
      <w:proofErr w:type="spellStart"/>
      <w:r w:rsidRPr="004F38A7">
        <w:t>япон</w:t>
      </w:r>
      <w:proofErr w:type="spellEnd"/>
      <w:r w:rsidRPr="004F38A7">
        <w:t xml:space="preserve">. В. Марковой; "Голубая птица", туркм. </w:t>
      </w:r>
      <w:proofErr w:type="spellStart"/>
      <w:r w:rsidRPr="004F38A7">
        <w:t>обраб</w:t>
      </w:r>
      <w:proofErr w:type="spellEnd"/>
      <w:r w:rsidRPr="004F38A7">
        <w:t>. А. Александровой и М.</w:t>
      </w:r>
      <w:r w:rsidRPr="004F38A7">
        <w:rPr>
          <w:spacing w:val="1"/>
        </w:rPr>
        <w:t xml:space="preserve"> </w:t>
      </w:r>
      <w:proofErr w:type="spellStart"/>
      <w:r w:rsidRPr="004F38A7">
        <w:t>Туберовского</w:t>
      </w:r>
      <w:proofErr w:type="spellEnd"/>
      <w:r w:rsidRPr="004F38A7">
        <w:t>; "Кот в сапогах" (пер. с франц. Т. Габбе), "Волшебница" (пер. с франц. И.С.</w:t>
      </w:r>
      <w:r w:rsidRPr="004F38A7">
        <w:rPr>
          <w:spacing w:val="1"/>
        </w:rPr>
        <w:t xml:space="preserve"> </w:t>
      </w:r>
      <w:r w:rsidRPr="004F38A7">
        <w:t>Тургенева),</w:t>
      </w:r>
      <w:r w:rsidRPr="004F38A7">
        <w:rPr>
          <w:spacing w:val="1"/>
        </w:rPr>
        <w:t xml:space="preserve"> </w:t>
      </w:r>
      <w:r w:rsidRPr="004F38A7">
        <w:t>"Мальчик с пальчик" (пер. с</w:t>
      </w:r>
      <w:r w:rsidRPr="004F38A7">
        <w:rPr>
          <w:spacing w:val="1"/>
        </w:rPr>
        <w:t xml:space="preserve"> </w:t>
      </w:r>
      <w:r w:rsidRPr="004F38A7">
        <w:t>франц. Б.А. Дехтерева),</w:t>
      </w:r>
      <w:r w:rsidRPr="004F38A7">
        <w:rPr>
          <w:spacing w:val="1"/>
        </w:rPr>
        <w:t xml:space="preserve"> </w:t>
      </w:r>
      <w:r w:rsidRPr="004F38A7">
        <w:t>"Золушка" (пер.</w:t>
      </w:r>
      <w:r w:rsidRPr="004F38A7">
        <w:rPr>
          <w:spacing w:val="60"/>
        </w:rPr>
        <w:t xml:space="preserve"> </w:t>
      </w:r>
      <w:r w:rsidRPr="004F38A7">
        <w:t>с франц.</w:t>
      </w:r>
      <w:r w:rsidRPr="004F38A7">
        <w:rPr>
          <w:spacing w:val="-57"/>
        </w:rPr>
        <w:t xml:space="preserve"> </w:t>
      </w:r>
      <w:r w:rsidRPr="004F38A7">
        <w:t>Т.</w:t>
      </w:r>
      <w:r w:rsidRPr="004F38A7">
        <w:rPr>
          <w:spacing w:val="-1"/>
        </w:rPr>
        <w:t xml:space="preserve"> </w:t>
      </w:r>
      <w:r w:rsidRPr="004F38A7">
        <w:t>Габбе)</w:t>
      </w:r>
      <w:r w:rsidRPr="004F38A7">
        <w:rPr>
          <w:spacing w:val="-2"/>
        </w:rPr>
        <w:t xml:space="preserve"> </w:t>
      </w:r>
      <w:r w:rsidRPr="004F38A7">
        <w:t>из сказок Перро Ш.</w:t>
      </w:r>
    </w:p>
    <w:p w14:paraId="19232DE3" w14:textId="77777777" w:rsidR="009D1A0F" w:rsidRPr="004F38A7" w:rsidRDefault="009D1A0F">
      <w:pPr>
        <w:pStyle w:val="3"/>
        <w:spacing w:before="5"/>
        <w:jc w:val="both"/>
      </w:pPr>
      <w:r w:rsidRPr="004F38A7">
        <w:t>Произведения</w:t>
      </w:r>
      <w:r w:rsidRPr="004F38A7">
        <w:rPr>
          <w:spacing w:val="-4"/>
        </w:rPr>
        <w:t xml:space="preserve"> </w:t>
      </w:r>
      <w:r w:rsidRPr="004F38A7">
        <w:t>поэтов</w:t>
      </w:r>
      <w:r w:rsidRPr="004F38A7">
        <w:rPr>
          <w:spacing w:val="-4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писателей</w:t>
      </w:r>
      <w:r w:rsidRPr="004F38A7">
        <w:rPr>
          <w:spacing w:val="-3"/>
        </w:rPr>
        <w:t xml:space="preserve"> </w:t>
      </w:r>
      <w:r w:rsidRPr="004F38A7">
        <w:t>России</w:t>
      </w:r>
    </w:p>
    <w:p w14:paraId="75A42C23" w14:textId="77777777" w:rsidR="009D1A0F" w:rsidRPr="004F38A7" w:rsidRDefault="009D1A0F">
      <w:pPr>
        <w:pStyle w:val="a3"/>
        <w:ind w:left="228" w:right="738"/>
      </w:pPr>
      <w:r w:rsidRPr="004F38A7">
        <w:rPr>
          <w:i/>
        </w:rPr>
        <w:t xml:space="preserve">Поэзия </w:t>
      </w:r>
      <w:r w:rsidRPr="004F38A7">
        <w:t>Аким Я.Л. "Мой верный чиж"; Бальмонт К.Д. "Снежинка"; Благинина Е.А.</w:t>
      </w:r>
      <w:r w:rsidRPr="004F38A7">
        <w:rPr>
          <w:spacing w:val="1"/>
        </w:rPr>
        <w:t xml:space="preserve"> </w:t>
      </w:r>
      <w:r w:rsidRPr="004F38A7">
        <w:t>"Шинель", "Одуванчик", "Наш дедушка" (по выбору); Бунин И.А. "Листопад"; Владимиров</w:t>
      </w:r>
      <w:r w:rsidRPr="004F38A7">
        <w:rPr>
          <w:spacing w:val="1"/>
        </w:rPr>
        <w:t xml:space="preserve"> </w:t>
      </w:r>
      <w:r w:rsidRPr="004F38A7">
        <w:t>Ю.Д. "Чудаки"; Гамзатов Р.Г. "Мой дедушка" (перевод с аварского языка Я. Козловского),</w:t>
      </w:r>
      <w:r w:rsidRPr="004F38A7">
        <w:rPr>
          <w:spacing w:val="1"/>
        </w:rPr>
        <w:t xml:space="preserve"> </w:t>
      </w:r>
      <w:r w:rsidRPr="004F38A7">
        <w:t xml:space="preserve">Городецкий   </w:t>
      </w:r>
      <w:r w:rsidRPr="004F38A7">
        <w:rPr>
          <w:spacing w:val="50"/>
        </w:rPr>
        <w:t xml:space="preserve"> </w:t>
      </w:r>
      <w:r w:rsidRPr="004F38A7">
        <w:t xml:space="preserve">С.М.   </w:t>
      </w:r>
      <w:r w:rsidRPr="004F38A7">
        <w:rPr>
          <w:spacing w:val="49"/>
        </w:rPr>
        <w:t xml:space="preserve"> </w:t>
      </w:r>
      <w:r w:rsidRPr="004F38A7">
        <w:t xml:space="preserve">"Весенняя   </w:t>
      </w:r>
      <w:r w:rsidRPr="004F38A7">
        <w:rPr>
          <w:spacing w:val="49"/>
        </w:rPr>
        <w:t xml:space="preserve"> </w:t>
      </w:r>
      <w:r w:rsidRPr="004F38A7">
        <w:t xml:space="preserve">песенка";   </w:t>
      </w:r>
      <w:r w:rsidRPr="004F38A7">
        <w:rPr>
          <w:spacing w:val="51"/>
        </w:rPr>
        <w:t xml:space="preserve"> </w:t>
      </w:r>
      <w:r w:rsidRPr="004F38A7">
        <w:t xml:space="preserve">Есенин   </w:t>
      </w:r>
      <w:r w:rsidRPr="004F38A7">
        <w:rPr>
          <w:spacing w:val="50"/>
        </w:rPr>
        <w:t xml:space="preserve"> </w:t>
      </w:r>
      <w:r w:rsidRPr="004F38A7">
        <w:t xml:space="preserve">С.А.   </w:t>
      </w:r>
      <w:r w:rsidRPr="004F38A7">
        <w:rPr>
          <w:spacing w:val="49"/>
        </w:rPr>
        <w:t xml:space="preserve"> </w:t>
      </w:r>
      <w:r w:rsidRPr="004F38A7">
        <w:t xml:space="preserve">"Поет   </w:t>
      </w:r>
      <w:r w:rsidRPr="004F38A7">
        <w:rPr>
          <w:spacing w:val="50"/>
        </w:rPr>
        <w:t xml:space="preserve"> </w:t>
      </w:r>
      <w:r w:rsidRPr="004F38A7">
        <w:t xml:space="preserve">зима,   </w:t>
      </w:r>
      <w:r w:rsidRPr="004F38A7">
        <w:rPr>
          <w:spacing w:val="48"/>
        </w:rPr>
        <w:t xml:space="preserve"> </w:t>
      </w:r>
      <w:r w:rsidRPr="004F38A7">
        <w:t>аукает    ",</w:t>
      </w:r>
    </w:p>
    <w:p w14:paraId="363E3047" w14:textId="77777777" w:rsidR="009D1A0F" w:rsidRPr="004F38A7" w:rsidRDefault="009D1A0F">
      <w:pPr>
        <w:pStyle w:val="a3"/>
        <w:ind w:left="228" w:right="738" w:firstLine="0"/>
      </w:pPr>
      <w:r w:rsidRPr="004F38A7">
        <w:t>"</w:t>
      </w:r>
      <w:proofErr w:type="spellStart"/>
      <w:r w:rsidRPr="004F38A7">
        <w:t>Пороша";Жуковский</w:t>
      </w:r>
      <w:proofErr w:type="spellEnd"/>
      <w:r w:rsidRPr="004F38A7">
        <w:rPr>
          <w:spacing w:val="1"/>
        </w:rPr>
        <w:t xml:space="preserve"> </w:t>
      </w:r>
      <w:r w:rsidRPr="004F38A7">
        <w:t>В.А.</w:t>
      </w:r>
      <w:r w:rsidRPr="004F38A7">
        <w:rPr>
          <w:spacing w:val="1"/>
        </w:rPr>
        <w:t xml:space="preserve"> </w:t>
      </w:r>
      <w:r w:rsidRPr="004F38A7">
        <w:t>"Жаворонок";</w:t>
      </w:r>
      <w:r w:rsidRPr="004F38A7">
        <w:rPr>
          <w:spacing w:val="1"/>
        </w:rPr>
        <w:t xml:space="preserve"> </w:t>
      </w:r>
      <w:r w:rsidRPr="004F38A7">
        <w:t>Левин</w:t>
      </w:r>
      <w:r w:rsidRPr="004F38A7">
        <w:rPr>
          <w:spacing w:val="1"/>
        </w:rPr>
        <w:t xml:space="preserve"> </w:t>
      </w:r>
      <w:r w:rsidRPr="004F38A7">
        <w:t>В.А.</w:t>
      </w:r>
      <w:r w:rsidRPr="004F38A7">
        <w:rPr>
          <w:spacing w:val="1"/>
        </w:rPr>
        <w:t xml:space="preserve"> </w:t>
      </w:r>
      <w:r w:rsidRPr="004F38A7">
        <w:t>"Зеленая</w:t>
      </w:r>
      <w:r w:rsidRPr="004F38A7">
        <w:rPr>
          <w:spacing w:val="1"/>
        </w:rPr>
        <w:t xml:space="preserve"> </w:t>
      </w:r>
      <w:r w:rsidRPr="004F38A7">
        <w:t>история";</w:t>
      </w:r>
      <w:r w:rsidRPr="004F38A7">
        <w:rPr>
          <w:spacing w:val="1"/>
        </w:rPr>
        <w:t xml:space="preserve"> </w:t>
      </w:r>
      <w:r w:rsidRPr="004F38A7">
        <w:t>Маршак</w:t>
      </w:r>
      <w:r w:rsidRPr="004F38A7">
        <w:rPr>
          <w:spacing w:val="1"/>
        </w:rPr>
        <w:t xml:space="preserve"> </w:t>
      </w:r>
      <w:r w:rsidRPr="004F38A7">
        <w:t>С.Я.</w:t>
      </w:r>
      <w:r w:rsidRPr="004F38A7">
        <w:rPr>
          <w:spacing w:val="1"/>
        </w:rPr>
        <w:t xml:space="preserve"> </w:t>
      </w:r>
      <w:r w:rsidRPr="004F38A7">
        <w:t>"Рассказ о неизвестном герое"; Маяковский В.В. "Эта книжечка моя, про моря и про маяк";</w:t>
      </w:r>
      <w:r w:rsidRPr="004F38A7">
        <w:rPr>
          <w:spacing w:val="1"/>
        </w:rPr>
        <w:t xml:space="preserve"> </w:t>
      </w:r>
      <w:r w:rsidRPr="004F38A7">
        <w:t>Моравская М. "Апельсинные корки"; Мошковская Э.Э. "Добежали до вечера", "Хитрые</w:t>
      </w:r>
      <w:r w:rsidRPr="004F38A7">
        <w:rPr>
          <w:spacing w:val="1"/>
        </w:rPr>
        <w:t xml:space="preserve"> </w:t>
      </w:r>
      <w:r w:rsidRPr="004F38A7">
        <w:t>старушки";</w:t>
      </w:r>
      <w:r w:rsidRPr="004F38A7">
        <w:rPr>
          <w:spacing w:val="1"/>
        </w:rPr>
        <w:t xml:space="preserve"> </w:t>
      </w:r>
      <w:r w:rsidRPr="004F38A7">
        <w:t>Никитин</w:t>
      </w:r>
      <w:r w:rsidRPr="004F38A7">
        <w:rPr>
          <w:spacing w:val="1"/>
        </w:rPr>
        <w:t xml:space="preserve"> </w:t>
      </w:r>
      <w:r w:rsidRPr="004F38A7">
        <w:t>И.С.</w:t>
      </w:r>
      <w:r w:rsidRPr="004F38A7">
        <w:rPr>
          <w:spacing w:val="1"/>
        </w:rPr>
        <w:t xml:space="preserve"> </w:t>
      </w:r>
      <w:r w:rsidRPr="004F38A7">
        <w:t>"Встреча</w:t>
      </w:r>
      <w:r w:rsidRPr="004F38A7">
        <w:rPr>
          <w:spacing w:val="1"/>
        </w:rPr>
        <w:t xml:space="preserve"> </w:t>
      </w:r>
      <w:r w:rsidRPr="004F38A7">
        <w:t>зимы";</w:t>
      </w:r>
      <w:r w:rsidRPr="004F38A7">
        <w:rPr>
          <w:spacing w:val="1"/>
        </w:rPr>
        <w:t xml:space="preserve"> </w:t>
      </w:r>
      <w:r w:rsidRPr="004F38A7">
        <w:t>Орлов</w:t>
      </w:r>
      <w:r w:rsidRPr="004F38A7">
        <w:rPr>
          <w:spacing w:val="1"/>
        </w:rPr>
        <w:t xml:space="preserve"> </w:t>
      </w:r>
      <w:r w:rsidRPr="004F38A7">
        <w:t>В.Н.</w:t>
      </w:r>
      <w:r w:rsidRPr="004F38A7">
        <w:rPr>
          <w:spacing w:val="1"/>
        </w:rPr>
        <w:t xml:space="preserve"> </w:t>
      </w:r>
      <w:r w:rsidRPr="004F38A7">
        <w:t>"Дом</w:t>
      </w:r>
      <w:r w:rsidRPr="004F38A7">
        <w:rPr>
          <w:spacing w:val="1"/>
        </w:rPr>
        <w:t xml:space="preserve"> </w:t>
      </w:r>
      <w:r w:rsidRPr="004F38A7">
        <w:t>под</w:t>
      </w:r>
      <w:r w:rsidRPr="004F38A7">
        <w:rPr>
          <w:spacing w:val="1"/>
        </w:rPr>
        <w:t xml:space="preserve"> </w:t>
      </w:r>
      <w:r w:rsidRPr="004F38A7">
        <w:t>крышей</w:t>
      </w:r>
      <w:r w:rsidRPr="004F38A7">
        <w:rPr>
          <w:spacing w:val="1"/>
        </w:rPr>
        <w:t xml:space="preserve"> </w:t>
      </w:r>
      <w:r w:rsidRPr="004F38A7">
        <w:t>голубой";</w:t>
      </w:r>
      <w:r w:rsidRPr="004F38A7">
        <w:rPr>
          <w:spacing w:val="1"/>
        </w:rPr>
        <w:t xml:space="preserve"> </w:t>
      </w:r>
      <w:proofErr w:type="spellStart"/>
      <w:r w:rsidRPr="004F38A7">
        <w:t>Пляцковский</w:t>
      </w:r>
      <w:proofErr w:type="spellEnd"/>
      <w:r w:rsidRPr="004F38A7">
        <w:t xml:space="preserve"> М.С. "Настоящий друг"; Пушкин А.С. "Зимний вечер", "Унылая пора! Очей</w:t>
      </w:r>
      <w:r w:rsidRPr="004F38A7">
        <w:rPr>
          <w:spacing w:val="1"/>
        </w:rPr>
        <w:t xml:space="preserve"> </w:t>
      </w:r>
      <w:r w:rsidRPr="004F38A7">
        <w:t>очарованье!.." ("Осень"), "Зимнее утро" (по выбору); Рубцов Н.М. "Про зайца"; Сапгир Г.В.</w:t>
      </w:r>
      <w:r w:rsidRPr="004F38A7">
        <w:rPr>
          <w:spacing w:val="1"/>
        </w:rPr>
        <w:t xml:space="preserve"> </w:t>
      </w:r>
      <w:r w:rsidRPr="004F38A7">
        <w:t>"Считалки", "Скороговорки", "Людоед и принцесса, или Все наоборот" (по выбору); Серова</w:t>
      </w:r>
      <w:r w:rsidRPr="004F38A7">
        <w:rPr>
          <w:spacing w:val="-57"/>
        </w:rPr>
        <w:t xml:space="preserve"> </w:t>
      </w:r>
      <w:r w:rsidRPr="004F38A7">
        <w:t>Е.В. "Новогоднее"; Соловьева П.С. "Подснежник", "Ночь и день"; Степанов В.А. "Что мы</w:t>
      </w:r>
      <w:r w:rsidRPr="004F38A7">
        <w:rPr>
          <w:spacing w:val="1"/>
        </w:rPr>
        <w:t xml:space="preserve"> </w:t>
      </w:r>
      <w:r w:rsidRPr="004F38A7">
        <w:t>Родиной зовем?"; Токмакова И.П. "Мне грустно", "Куда в машинах снег везут" (по выбору);</w:t>
      </w:r>
      <w:r w:rsidRPr="004F38A7">
        <w:rPr>
          <w:spacing w:val="-57"/>
        </w:rPr>
        <w:t xml:space="preserve"> </w:t>
      </w:r>
      <w:r w:rsidRPr="004F38A7">
        <w:t>Тютчев</w:t>
      </w:r>
      <w:r w:rsidRPr="004F38A7">
        <w:rPr>
          <w:spacing w:val="15"/>
        </w:rPr>
        <w:t xml:space="preserve"> </w:t>
      </w:r>
      <w:r w:rsidRPr="004F38A7">
        <w:t>Ф.И.</w:t>
      </w:r>
      <w:r w:rsidRPr="004F38A7">
        <w:rPr>
          <w:spacing w:val="15"/>
        </w:rPr>
        <w:t xml:space="preserve"> </w:t>
      </w:r>
      <w:r w:rsidRPr="004F38A7">
        <w:t>"Чародейкою</w:t>
      </w:r>
      <w:r w:rsidRPr="004F38A7">
        <w:rPr>
          <w:spacing w:val="14"/>
        </w:rPr>
        <w:t xml:space="preserve"> </w:t>
      </w:r>
      <w:r w:rsidRPr="004F38A7">
        <w:t>зимою</w:t>
      </w:r>
      <w:r w:rsidRPr="004F38A7">
        <w:rPr>
          <w:spacing w:val="114"/>
        </w:rPr>
        <w:t xml:space="preserve"> </w:t>
      </w:r>
      <w:r w:rsidRPr="004F38A7">
        <w:t>",</w:t>
      </w:r>
      <w:r w:rsidRPr="004F38A7">
        <w:rPr>
          <w:spacing w:val="15"/>
        </w:rPr>
        <w:t xml:space="preserve"> </w:t>
      </w:r>
      <w:r w:rsidRPr="004F38A7">
        <w:t>"Весенняя</w:t>
      </w:r>
      <w:r w:rsidRPr="004F38A7">
        <w:rPr>
          <w:spacing w:val="15"/>
        </w:rPr>
        <w:t xml:space="preserve"> </w:t>
      </w:r>
      <w:r w:rsidRPr="004F38A7">
        <w:t>гроза";</w:t>
      </w:r>
      <w:r w:rsidRPr="004F38A7">
        <w:rPr>
          <w:spacing w:val="16"/>
        </w:rPr>
        <w:t xml:space="preserve"> </w:t>
      </w:r>
      <w:r w:rsidRPr="004F38A7">
        <w:t>Успенский</w:t>
      </w:r>
      <w:r w:rsidRPr="004F38A7">
        <w:rPr>
          <w:spacing w:val="16"/>
        </w:rPr>
        <w:t xml:space="preserve"> </w:t>
      </w:r>
      <w:r w:rsidRPr="004F38A7">
        <w:t>Э.Н.</w:t>
      </w:r>
      <w:r w:rsidRPr="004F38A7">
        <w:rPr>
          <w:spacing w:val="15"/>
        </w:rPr>
        <w:t xml:space="preserve"> </w:t>
      </w:r>
      <w:r w:rsidRPr="004F38A7">
        <w:t>"Память";</w:t>
      </w:r>
      <w:r w:rsidRPr="004F38A7">
        <w:rPr>
          <w:spacing w:val="17"/>
        </w:rPr>
        <w:t xml:space="preserve"> </w:t>
      </w:r>
      <w:r w:rsidRPr="004F38A7">
        <w:t>Черный</w:t>
      </w:r>
    </w:p>
    <w:p w14:paraId="0ACEED7C" w14:textId="77777777" w:rsidR="009D1A0F" w:rsidRPr="004F38A7" w:rsidRDefault="009D1A0F">
      <w:pPr>
        <w:pStyle w:val="a3"/>
        <w:ind w:left="228" w:firstLine="0"/>
      </w:pPr>
      <w:r w:rsidRPr="004F38A7">
        <w:t>С.</w:t>
      </w:r>
      <w:r w:rsidRPr="004F38A7">
        <w:rPr>
          <w:spacing w:val="-2"/>
        </w:rPr>
        <w:t xml:space="preserve"> </w:t>
      </w:r>
      <w:r w:rsidRPr="004F38A7">
        <w:t>"На</w:t>
      </w:r>
      <w:r w:rsidRPr="004F38A7">
        <w:rPr>
          <w:spacing w:val="-4"/>
        </w:rPr>
        <w:t xml:space="preserve"> </w:t>
      </w:r>
      <w:r w:rsidRPr="004F38A7">
        <w:t>коньках",</w:t>
      </w:r>
      <w:r w:rsidRPr="004F38A7">
        <w:rPr>
          <w:spacing w:val="-2"/>
        </w:rPr>
        <w:t xml:space="preserve"> </w:t>
      </w:r>
      <w:r w:rsidRPr="004F38A7">
        <w:t>"Волшебник"</w:t>
      </w:r>
      <w:r w:rsidRPr="004F38A7">
        <w:rPr>
          <w:spacing w:val="-4"/>
        </w:rPr>
        <w:t xml:space="preserve"> </w:t>
      </w:r>
      <w:r w:rsidRPr="004F38A7">
        <w:t>(по</w:t>
      </w:r>
      <w:r w:rsidRPr="004F38A7">
        <w:rPr>
          <w:spacing w:val="-2"/>
        </w:rPr>
        <w:t xml:space="preserve"> </w:t>
      </w:r>
      <w:r w:rsidRPr="004F38A7">
        <w:t>выбору).</w:t>
      </w:r>
    </w:p>
    <w:p w14:paraId="3F7971C8" w14:textId="77777777" w:rsidR="009D1A0F" w:rsidRPr="004F38A7" w:rsidRDefault="009D1A0F">
      <w:pPr>
        <w:pStyle w:val="a3"/>
        <w:spacing w:before="8"/>
        <w:ind w:left="0" w:firstLine="0"/>
        <w:jc w:val="left"/>
        <w:rPr>
          <w:sz w:val="23"/>
        </w:rPr>
      </w:pPr>
    </w:p>
    <w:p w14:paraId="310EE74A" w14:textId="77777777" w:rsidR="009D1A0F" w:rsidRPr="004F38A7" w:rsidRDefault="009D1A0F">
      <w:pPr>
        <w:pStyle w:val="a3"/>
        <w:ind w:left="228" w:right="733"/>
      </w:pPr>
      <w:r w:rsidRPr="004F38A7">
        <w:rPr>
          <w:i/>
        </w:rPr>
        <w:t xml:space="preserve">Проза </w:t>
      </w:r>
      <w:r w:rsidRPr="004F38A7">
        <w:t>Алексеев С.П. "Первый ночной таран"; Бианки В.В. "Тайна ночного леса";</w:t>
      </w:r>
      <w:r w:rsidRPr="004F38A7">
        <w:rPr>
          <w:spacing w:val="1"/>
        </w:rPr>
        <w:t xml:space="preserve"> </w:t>
      </w:r>
      <w:r w:rsidRPr="004F38A7">
        <w:t>Воробьев Е.З. "Обрывок провода"; Воскобойников В.М. "Когда Александр Пушкин был</w:t>
      </w:r>
      <w:r w:rsidRPr="004F38A7">
        <w:rPr>
          <w:spacing w:val="1"/>
        </w:rPr>
        <w:t xml:space="preserve"> </w:t>
      </w:r>
      <w:r w:rsidRPr="004F38A7">
        <w:t>маленьким"; Житков Б.С. "Морские истории" (1 - 2 рассказа по выбору); Зощенко М.М.</w:t>
      </w:r>
      <w:r w:rsidRPr="004F38A7">
        <w:rPr>
          <w:spacing w:val="1"/>
        </w:rPr>
        <w:t xml:space="preserve"> </w:t>
      </w:r>
      <w:r w:rsidRPr="004F38A7">
        <w:t>"Рассказы о Леле и Миньке" (1 - 2 рассказа по выбору); Коваль Ю.И. "Русачок-травник",</w:t>
      </w:r>
      <w:r w:rsidRPr="004F38A7">
        <w:rPr>
          <w:spacing w:val="1"/>
        </w:rPr>
        <w:t xml:space="preserve"> </w:t>
      </w:r>
      <w:r w:rsidRPr="004F38A7">
        <w:t>"Стожок", "Алый" (по выбору); Куприн А.И. "Слон"; Мартынова К., Василиади О. "Елка,</w:t>
      </w:r>
      <w:r w:rsidRPr="004F38A7">
        <w:rPr>
          <w:spacing w:val="1"/>
        </w:rPr>
        <w:t xml:space="preserve"> </w:t>
      </w:r>
      <w:r w:rsidRPr="004F38A7">
        <w:t>кот и Новый год"; Носов Н.Н. "Заплатка", "Огурцы", "Мишкина каша" (по выбору); Митяев</w:t>
      </w:r>
      <w:r w:rsidRPr="004F38A7">
        <w:rPr>
          <w:spacing w:val="-57"/>
        </w:rPr>
        <w:t xml:space="preserve"> </w:t>
      </w:r>
      <w:r w:rsidRPr="004F38A7">
        <w:t>А.В.</w:t>
      </w:r>
      <w:r w:rsidRPr="004F38A7">
        <w:rPr>
          <w:spacing w:val="1"/>
        </w:rPr>
        <w:t xml:space="preserve"> </w:t>
      </w:r>
      <w:r w:rsidRPr="004F38A7">
        <w:t>"Мешок</w:t>
      </w:r>
      <w:r w:rsidRPr="004F38A7">
        <w:rPr>
          <w:spacing w:val="1"/>
        </w:rPr>
        <w:t xml:space="preserve"> </w:t>
      </w:r>
      <w:r w:rsidRPr="004F38A7">
        <w:t>овсянки";</w:t>
      </w:r>
      <w:r w:rsidRPr="004F38A7">
        <w:rPr>
          <w:spacing w:val="1"/>
        </w:rPr>
        <w:t xml:space="preserve"> </w:t>
      </w:r>
      <w:r w:rsidRPr="004F38A7">
        <w:t>Погодин</w:t>
      </w:r>
      <w:r w:rsidRPr="004F38A7">
        <w:rPr>
          <w:spacing w:val="1"/>
        </w:rPr>
        <w:t xml:space="preserve"> </w:t>
      </w:r>
      <w:r w:rsidRPr="004F38A7">
        <w:t>Р.П.</w:t>
      </w:r>
      <w:r w:rsidRPr="004F38A7">
        <w:rPr>
          <w:spacing w:val="1"/>
        </w:rPr>
        <w:t xml:space="preserve"> </w:t>
      </w:r>
      <w:r w:rsidRPr="004F38A7">
        <w:t>"Жаба",</w:t>
      </w:r>
      <w:r w:rsidRPr="004F38A7">
        <w:rPr>
          <w:spacing w:val="1"/>
        </w:rPr>
        <w:t xml:space="preserve"> </w:t>
      </w:r>
      <w:r w:rsidRPr="004F38A7">
        <w:t>"Шутка"</w:t>
      </w:r>
      <w:r w:rsidRPr="004F38A7">
        <w:rPr>
          <w:spacing w:val="1"/>
        </w:rPr>
        <w:t xml:space="preserve"> </w:t>
      </w:r>
      <w:r w:rsidRPr="004F38A7">
        <w:t>(по</w:t>
      </w:r>
      <w:r w:rsidRPr="004F38A7">
        <w:rPr>
          <w:spacing w:val="1"/>
        </w:rPr>
        <w:t xml:space="preserve"> </w:t>
      </w:r>
      <w:r w:rsidRPr="004F38A7">
        <w:t>выбору);</w:t>
      </w:r>
      <w:r w:rsidRPr="004F38A7">
        <w:rPr>
          <w:spacing w:val="1"/>
        </w:rPr>
        <w:t xml:space="preserve"> </w:t>
      </w:r>
      <w:r w:rsidRPr="004F38A7">
        <w:t>Пришвин</w:t>
      </w:r>
      <w:r w:rsidRPr="004F38A7">
        <w:rPr>
          <w:spacing w:val="1"/>
        </w:rPr>
        <w:t xml:space="preserve"> </w:t>
      </w:r>
      <w:r w:rsidRPr="004F38A7">
        <w:t>М.М.</w:t>
      </w:r>
      <w:r w:rsidRPr="004F38A7">
        <w:rPr>
          <w:spacing w:val="1"/>
        </w:rPr>
        <w:t xml:space="preserve"> </w:t>
      </w:r>
      <w:r w:rsidRPr="004F38A7">
        <w:t>"Лисичкин</w:t>
      </w:r>
      <w:r w:rsidRPr="004F38A7">
        <w:rPr>
          <w:spacing w:val="1"/>
        </w:rPr>
        <w:t xml:space="preserve"> </w:t>
      </w:r>
      <w:r w:rsidRPr="004F38A7">
        <w:t>хлеб",</w:t>
      </w:r>
      <w:r w:rsidRPr="004F38A7">
        <w:rPr>
          <w:spacing w:val="1"/>
        </w:rPr>
        <w:t xml:space="preserve"> </w:t>
      </w:r>
      <w:r w:rsidRPr="004F38A7">
        <w:t>"Изобретатель"</w:t>
      </w:r>
      <w:r w:rsidRPr="004F38A7">
        <w:rPr>
          <w:spacing w:val="1"/>
        </w:rPr>
        <w:t xml:space="preserve"> </w:t>
      </w:r>
      <w:r w:rsidRPr="004F38A7">
        <w:t>(по</w:t>
      </w:r>
      <w:r w:rsidRPr="004F38A7">
        <w:rPr>
          <w:spacing w:val="1"/>
        </w:rPr>
        <w:t xml:space="preserve"> </w:t>
      </w:r>
      <w:r w:rsidRPr="004F38A7">
        <w:t>выбору);</w:t>
      </w:r>
      <w:r w:rsidRPr="004F38A7">
        <w:rPr>
          <w:spacing w:val="1"/>
        </w:rPr>
        <w:t xml:space="preserve"> </w:t>
      </w:r>
      <w:r w:rsidRPr="004F38A7">
        <w:t>Ракитина</w:t>
      </w:r>
      <w:r w:rsidRPr="004F38A7">
        <w:rPr>
          <w:spacing w:val="1"/>
        </w:rPr>
        <w:t xml:space="preserve"> </w:t>
      </w:r>
      <w:r w:rsidRPr="004F38A7">
        <w:t>Е.</w:t>
      </w:r>
      <w:r w:rsidRPr="004F38A7">
        <w:rPr>
          <w:spacing w:val="1"/>
        </w:rPr>
        <w:t xml:space="preserve"> </w:t>
      </w:r>
      <w:r w:rsidRPr="004F38A7">
        <w:t>"Приключения</w:t>
      </w:r>
      <w:r w:rsidRPr="004F38A7">
        <w:rPr>
          <w:spacing w:val="1"/>
        </w:rPr>
        <w:t xml:space="preserve"> </w:t>
      </w:r>
      <w:r w:rsidRPr="004F38A7">
        <w:t>новогодних</w:t>
      </w:r>
      <w:r w:rsidRPr="004F38A7">
        <w:rPr>
          <w:spacing w:val="1"/>
        </w:rPr>
        <w:t xml:space="preserve"> </w:t>
      </w:r>
      <w:r w:rsidRPr="004F38A7">
        <w:t>игрушек", "</w:t>
      </w:r>
      <w:proofErr w:type="spellStart"/>
      <w:r w:rsidRPr="004F38A7">
        <w:t>Сережик</w:t>
      </w:r>
      <w:proofErr w:type="spellEnd"/>
      <w:r w:rsidRPr="004F38A7">
        <w:t>" (по выбору); Раскин А.Б. "Как папа был маленьким" (1 - 2 рассказа по</w:t>
      </w:r>
      <w:r w:rsidRPr="004F38A7">
        <w:rPr>
          <w:spacing w:val="-57"/>
        </w:rPr>
        <w:t xml:space="preserve"> </w:t>
      </w:r>
      <w:r w:rsidRPr="004F38A7">
        <w:t>выбору);</w:t>
      </w:r>
      <w:r w:rsidRPr="004F38A7">
        <w:rPr>
          <w:spacing w:val="1"/>
        </w:rPr>
        <w:t xml:space="preserve"> </w:t>
      </w:r>
      <w:r w:rsidRPr="004F38A7">
        <w:t>Сладков</w:t>
      </w:r>
      <w:r w:rsidRPr="004F38A7">
        <w:rPr>
          <w:spacing w:val="1"/>
        </w:rPr>
        <w:t xml:space="preserve"> </w:t>
      </w:r>
      <w:r w:rsidRPr="004F38A7">
        <w:t>Н.И.</w:t>
      </w:r>
      <w:r w:rsidRPr="004F38A7">
        <w:rPr>
          <w:spacing w:val="1"/>
        </w:rPr>
        <w:t xml:space="preserve"> </w:t>
      </w:r>
      <w:r w:rsidRPr="004F38A7">
        <w:t>"Хитрющий</w:t>
      </w:r>
      <w:r w:rsidRPr="004F38A7">
        <w:rPr>
          <w:spacing w:val="1"/>
        </w:rPr>
        <w:t xml:space="preserve"> </w:t>
      </w:r>
      <w:r w:rsidRPr="004F38A7">
        <w:t>зайчишка",</w:t>
      </w:r>
      <w:r w:rsidRPr="004F38A7">
        <w:rPr>
          <w:spacing w:val="1"/>
        </w:rPr>
        <w:t xml:space="preserve"> </w:t>
      </w:r>
      <w:r w:rsidRPr="004F38A7">
        <w:t>"Синичка</w:t>
      </w:r>
      <w:r w:rsidRPr="004F38A7">
        <w:rPr>
          <w:spacing w:val="1"/>
        </w:rPr>
        <w:t xml:space="preserve"> </w:t>
      </w:r>
      <w:r w:rsidRPr="004F38A7">
        <w:t>необыкновенная",</w:t>
      </w:r>
      <w:r w:rsidRPr="004F38A7">
        <w:rPr>
          <w:spacing w:val="60"/>
        </w:rPr>
        <w:t xml:space="preserve"> </w:t>
      </w:r>
      <w:r w:rsidRPr="004F38A7">
        <w:t>"Почему</w:t>
      </w:r>
      <w:r w:rsidRPr="004F38A7">
        <w:rPr>
          <w:spacing w:val="1"/>
        </w:rPr>
        <w:t xml:space="preserve"> </w:t>
      </w:r>
      <w:r w:rsidRPr="004F38A7">
        <w:t>ноябрь</w:t>
      </w:r>
      <w:r w:rsidRPr="004F38A7">
        <w:rPr>
          <w:spacing w:val="1"/>
        </w:rPr>
        <w:t xml:space="preserve"> </w:t>
      </w:r>
      <w:r w:rsidRPr="004F38A7">
        <w:t>пегий"</w:t>
      </w:r>
      <w:r w:rsidRPr="004F38A7">
        <w:rPr>
          <w:spacing w:val="1"/>
        </w:rPr>
        <w:t xml:space="preserve"> </w:t>
      </w:r>
      <w:r w:rsidRPr="004F38A7">
        <w:t>(по</w:t>
      </w:r>
      <w:r w:rsidRPr="004F38A7">
        <w:rPr>
          <w:spacing w:val="1"/>
        </w:rPr>
        <w:t xml:space="preserve"> </w:t>
      </w:r>
      <w:r w:rsidRPr="004F38A7">
        <w:t>выбору);</w:t>
      </w:r>
      <w:r w:rsidRPr="004F38A7">
        <w:rPr>
          <w:spacing w:val="1"/>
        </w:rPr>
        <w:t xml:space="preserve"> </w:t>
      </w:r>
      <w:r w:rsidRPr="004F38A7">
        <w:t>Соколов-Микитов</w:t>
      </w:r>
      <w:r w:rsidRPr="004F38A7">
        <w:rPr>
          <w:spacing w:val="1"/>
        </w:rPr>
        <w:t xml:space="preserve"> </w:t>
      </w:r>
      <w:r w:rsidRPr="004F38A7">
        <w:t>И.С.</w:t>
      </w:r>
      <w:r w:rsidRPr="004F38A7">
        <w:rPr>
          <w:spacing w:val="1"/>
        </w:rPr>
        <w:t xml:space="preserve"> </w:t>
      </w:r>
      <w:r w:rsidRPr="004F38A7">
        <w:t>"</w:t>
      </w:r>
      <w:proofErr w:type="spellStart"/>
      <w:r w:rsidRPr="004F38A7">
        <w:t>Листопадничек</w:t>
      </w:r>
      <w:proofErr w:type="spellEnd"/>
      <w:r w:rsidRPr="004F38A7">
        <w:t>";</w:t>
      </w:r>
      <w:r w:rsidRPr="004F38A7">
        <w:rPr>
          <w:spacing w:val="1"/>
        </w:rPr>
        <w:t xml:space="preserve"> </w:t>
      </w:r>
      <w:r w:rsidRPr="004F38A7">
        <w:t>Толстой</w:t>
      </w:r>
      <w:r w:rsidRPr="004F38A7">
        <w:rPr>
          <w:spacing w:val="1"/>
        </w:rPr>
        <w:t xml:space="preserve"> </w:t>
      </w:r>
      <w:r w:rsidRPr="004F38A7">
        <w:t>Л.Н.</w:t>
      </w:r>
      <w:r w:rsidRPr="004F38A7">
        <w:rPr>
          <w:spacing w:val="1"/>
        </w:rPr>
        <w:t xml:space="preserve"> </w:t>
      </w:r>
      <w:r w:rsidRPr="004F38A7">
        <w:t>"Филипок", "Лев и собачка", "Прыжок", "Акула", "Пожарные собаки" (1 - 2 рассказа по</w:t>
      </w:r>
      <w:r w:rsidRPr="004F38A7">
        <w:rPr>
          <w:spacing w:val="1"/>
        </w:rPr>
        <w:t xml:space="preserve"> </w:t>
      </w:r>
      <w:r w:rsidRPr="004F38A7">
        <w:t>выбору);</w:t>
      </w:r>
      <w:r w:rsidRPr="004F38A7">
        <w:rPr>
          <w:spacing w:val="-2"/>
        </w:rPr>
        <w:t xml:space="preserve"> </w:t>
      </w:r>
      <w:r w:rsidRPr="004F38A7">
        <w:t>Фадеева</w:t>
      </w:r>
      <w:r w:rsidRPr="004F38A7">
        <w:rPr>
          <w:spacing w:val="-3"/>
        </w:rPr>
        <w:t xml:space="preserve"> </w:t>
      </w:r>
      <w:r w:rsidRPr="004F38A7">
        <w:t>О.</w:t>
      </w:r>
      <w:r w:rsidRPr="004F38A7">
        <w:rPr>
          <w:spacing w:val="-1"/>
        </w:rPr>
        <w:t xml:space="preserve"> </w:t>
      </w:r>
      <w:r w:rsidRPr="004F38A7">
        <w:t>"Мне</w:t>
      </w:r>
      <w:r w:rsidRPr="004F38A7">
        <w:rPr>
          <w:spacing w:val="-2"/>
        </w:rPr>
        <w:t xml:space="preserve"> </w:t>
      </w:r>
      <w:r w:rsidRPr="004F38A7">
        <w:t>письмо!";</w:t>
      </w:r>
      <w:r w:rsidRPr="004F38A7">
        <w:rPr>
          <w:spacing w:val="-2"/>
        </w:rPr>
        <w:t xml:space="preserve"> </w:t>
      </w:r>
      <w:r w:rsidRPr="004F38A7">
        <w:t>Чаплина</w:t>
      </w:r>
      <w:r w:rsidRPr="004F38A7">
        <w:rPr>
          <w:spacing w:val="-5"/>
        </w:rPr>
        <w:t xml:space="preserve"> </w:t>
      </w:r>
      <w:r w:rsidRPr="004F38A7">
        <w:t>В.В.</w:t>
      </w:r>
      <w:r w:rsidRPr="004F38A7">
        <w:rPr>
          <w:spacing w:val="1"/>
        </w:rPr>
        <w:t xml:space="preserve"> </w:t>
      </w:r>
      <w:r w:rsidRPr="004F38A7">
        <w:t>"Кинули";</w:t>
      </w:r>
      <w:r w:rsidRPr="004F38A7">
        <w:rPr>
          <w:spacing w:val="-2"/>
        </w:rPr>
        <w:t xml:space="preserve"> </w:t>
      </w:r>
      <w:proofErr w:type="spellStart"/>
      <w:r w:rsidRPr="004F38A7">
        <w:t>Шим</w:t>
      </w:r>
      <w:proofErr w:type="spellEnd"/>
      <w:r w:rsidRPr="004F38A7">
        <w:rPr>
          <w:spacing w:val="-2"/>
        </w:rPr>
        <w:t xml:space="preserve"> </w:t>
      </w:r>
      <w:r w:rsidRPr="004F38A7">
        <w:t>Э.Ю.</w:t>
      </w:r>
      <w:r w:rsidRPr="004F38A7">
        <w:rPr>
          <w:spacing w:val="-2"/>
        </w:rPr>
        <w:t xml:space="preserve"> </w:t>
      </w:r>
      <w:r w:rsidRPr="004F38A7">
        <w:t>"Хлеб</w:t>
      </w:r>
      <w:r w:rsidRPr="004F38A7">
        <w:rPr>
          <w:spacing w:val="-1"/>
        </w:rPr>
        <w:t xml:space="preserve"> </w:t>
      </w:r>
      <w:r w:rsidRPr="004F38A7">
        <w:t>растет".</w:t>
      </w:r>
    </w:p>
    <w:p w14:paraId="23CBCF5C" w14:textId="77777777" w:rsidR="009D1A0F" w:rsidRPr="004F38A7" w:rsidRDefault="009D1A0F">
      <w:pPr>
        <w:pStyle w:val="a3"/>
        <w:ind w:left="0" w:firstLine="0"/>
        <w:jc w:val="left"/>
      </w:pPr>
    </w:p>
    <w:p w14:paraId="5CDECF37" w14:textId="77777777" w:rsidR="009D1A0F" w:rsidRPr="004F38A7" w:rsidRDefault="009D1A0F">
      <w:pPr>
        <w:pStyle w:val="a3"/>
        <w:spacing w:before="1"/>
        <w:ind w:left="228" w:right="733"/>
      </w:pPr>
      <w:r w:rsidRPr="004F38A7">
        <w:rPr>
          <w:i/>
        </w:rPr>
        <w:t>Литературные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сказки</w:t>
      </w:r>
      <w:r w:rsidRPr="004F38A7">
        <w:rPr>
          <w:i/>
          <w:spacing w:val="1"/>
        </w:rPr>
        <w:t xml:space="preserve"> </w:t>
      </w:r>
      <w:r w:rsidRPr="004F38A7">
        <w:t>Гайдар</w:t>
      </w:r>
      <w:r w:rsidRPr="004F38A7">
        <w:rPr>
          <w:spacing w:val="1"/>
        </w:rPr>
        <w:t xml:space="preserve"> </w:t>
      </w:r>
      <w:r w:rsidRPr="004F38A7">
        <w:t>А.П.</w:t>
      </w:r>
      <w:r w:rsidRPr="004F38A7">
        <w:rPr>
          <w:spacing w:val="1"/>
        </w:rPr>
        <w:t xml:space="preserve"> </w:t>
      </w:r>
      <w:r w:rsidRPr="004F38A7">
        <w:t>"Сказка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Военной</w:t>
      </w:r>
      <w:r w:rsidRPr="004F38A7">
        <w:rPr>
          <w:spacing w:val="1"/>
        </w:rPr>
        <w:t xml:space="preserve"> </w:t>
      </w:r>
      <w:r w:rsidRPr="004F38A7">
        <w:t>тайне,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Мальчише-</w:t>
      </w:r>
      <w:r w:rsidRPr="004F38A7">
        <w:rPr>
          <w:spacing w:val="1"/>
        </w:rPr>
        <w:t xml:space="preserve"> </w:t>
      </w:r>
      <w:r w:rsidRPr="004F38A7">
        <w:t>Кибальчише и его твердом слове"; Гаршин В.М. "Лягушка-путешественница"; Козлов С.Г.</w:t>
      </w:r>
      <w:r w:rsidRPr="004F38A7">
        <w:rPr>
          <w:spacing w:val="1"/>
        </w:rPr>
        <w:t xml:space="preserve"> </w:t>
      </w:r>
      <w:r w:rsidRPr="004F38A7">
        <w:t>"Как</w:t>
      </w:r>
      <w:r w:rsidRPr="004F38A7">
        <w:rPr>
          <w:spacing w:val="1"/>
        </w:rPr>
        <w:t xml:space="preserve"> </w:t>
      </w:r>
      <w:r w:rsidRPr="004F38A7">
        <w:t>Ежик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Медвежонком</w:t>
      </w:r>
      <w:r w:rsidRPr="004F38A7">
        <w:rPr>
          <w:spacing w:val="1"/>
        </w:rPr>
        <w:t xml:space="preserve"> </w:t>
      </w:r>
      <w:r w:rsidRPr="004F38A7">
        <w:t>звезды</w:t>
      </w:r>
      <w:r w:rsidRPr="004F38A7">
        <w:rPr>
          <w:spacing w:val="1"/>
        </w:rPr>
        <w:t xml:space="preserve"> </w:t>
      </w:r>
      <w:r w:rsidRPr="004F38A7">
        <w:t>протирали";</w:t>
      </w:r>
      <w:r w:rsidRPr="004F38A7">
        <w:rPr>
          <w:spacing w:val="1"/>
        </w:rPr>
        <w:t xml:space="preserve"> </w:t>
      </w:r>
      <w:r w:rsidRPr="004F38A7">
        <w:t>Маршак</w:t>
      </w:r>
      <w:r w:rsidRPr="004F38A7">
        <w:rPr>
          <w:spacing w:val="1"/>
        </w:rPr>
        <w:t xml:space="preserve"> </w:t>
      </w:r>
      <w:r w:rsidRPr="004F38A7">
        <w:t>С.Я.</w:t>
      </w:r>
      <w:r w:rsidRPr="004F38A7">
        <w:rPr>
          <w:spacing w:val="1"/>
        </w:rPr>
        <w:t xml:space="preserve"> </w:t>
      </w:r>
      <w:r w:rsidRPr="004F38A7">
        <w:t>"Двенадцать</w:t>
      </w:r>
      <w:r w:rsidRPr="004F38A7">
        <w:rPr>
          <w:spacing w:val="1"/>
        </w:rPr>
        <w:t xml:space="preserve"> </w:t>
      </w:r>
      <w:r w:rsidRPr="004F38A7">
        <w:t>месяцев";</w:t>
      </w:r>
      <w:r w:rsidRPr="004F38A7">
        <w:rPr>
          <w:spacing w:val="1"/>
        </w:rPr>
        <w:t xml:space="preserve"> </w:t>
      </w:r>
      <w:r w:rsidRPr="004F38A7">
        <w:t>Паустовский К.Г. "Теплый хлеб", "Дремучий медведь" (по выбору); Ремизов А.М. "Гуси -</w:t>
      </w:r>
      <w:r w:rsidRPr="004F38A7">
        <w:rPr>
          <w:spacing w:val="1"/>
        </w:rPr>
        <w:t xml:space="preserve"> </w:t>
      </w:r>
      <w:r w:rsidRPr="004F38A7">
        <w:t>лебеди",</w:t>
      </w:r>
      <w:r w:rsidRPr="004F38A7">
        <w:rPr>
          <w:spacing w:val="1"/>
        </w:rPr>
        <w:t xml:space="preserve"> </w:t>
      </w:r>
      <w:r w:rsidRPr="004F38A7">
        <w:t>"Хлебный</w:t>
      </w:r>
      <w:r w:rsidRPr="004F38A7">
        <w:rPr>
          <w:spacing w:val="1"/>
        </w:rPr>
        <w:t xml:space="preserve"> </w:t>
      </w:r>
      <w:r w:rsidRPr="004F38A7">
        <w:t>голос";</w:t>
      </w:r>
      <w:r w:rsidRPr="004F38A7">
        <w:rPr>
          <w:spacing w:val="1"/>
        </w:rPr>
        <w:t xml:space="preserve"> </w:t>
      </w:r>
      <w:proofErr w:type="spellStart"/>
      <w:r w:rsidRPr="004F38A7">
        <w:t>Скребицкий</w:t>
      </w:r>
      <w:proofErr w:type="spellEnd"/>
      <w:r w:rsidRPr="004F38A7">
        <w:rPr>
          <w:spacing w:val="1"/>
        </w:rPr>
        <w:t xml:space="preserve"> </w:t>
      </w:r>
      <w:r w:rsidRPr="004F38A7">
        <w:t>Г.А.</w:t>
      </w:r>
      <w:r w:rsidRPr="004F38A7">
        <w:rPr>
          <w:spacing w:val="1"/>
        </w:rPr>
        <w:t xml:space="preserve"> </w:t>
      </w:r>
      <w:r w:rsidRPr="004F38A7">
        <w:t>"Всяк</w:t>
      </w:r>
      <w:r w:rsidRPr="004F38A7">
        <w:rPr>
          <w:spacing w:val="1"/>
        </w:rPr>
        <w:t xml:space="preserve"> </w:t>
      </w:r>
      <w:r w:rsidRPr="004F38A7">
        <w:t>по-своему";</w:t>
      </w:r>
      <w:r w:rsidRPr="004F38A7">
        <w:rPr>
          <w:spacing w:val="1"/>
        </w:rPr>
        <w:t xml:space="preserve"> </w:t>
      </w:r>
      <w:r w:rsidRPr="004F38A7">
        <w:t>Соколов-Микитов</w:t>
      </w:r>
      <w:r w:rsidRPr="004F38A7">
        <w:rPr>
          <w:spacing w:val="1"/>
        </w:rPr>
        <w:t xml:space="preserve"> </w:t>
      </w:r>
      <w:r w:rsidRPr="004F38A7">
        <w:t>И.С.</w:t>
      </w:r>
      <w:r w:rsidRPr="004F38A7">
        <w:rPr>
          <w:spacing w:val="1"/>
        </w:rPr>
        <w:t xml:space="preserve"> </w:t>
      </w:r>
      <w:r w:rsidRPr="004F38A7">
        <w:t>"Соль</w:t>
      </w:r>
      <w:r w:rsidRPr="004F38A7">
        <w:rPr>
          <w:spacing w:val="-1"/>
        </w:rPr>
        <w:t xml:space="preserve"> </w:t>
      </w:r>
      <w:r w:rsidRPr="004F38A7">
        <w:t>Земли".</w:t>
      </w:r>
    </w:p>
    <w:p w14:paraId="6AC0662B" w14:textId="77777777" w:rsidR="009D1A0F" w:rsidRPr="004F38A7" w:rsidRDefault="009D1A0F">
      <w:pPr>
        <w:pStyle w:val="a3"/>
        <w:ind w:left="0" w:firstLine="0"/>
        <w:jc w:val="left"/>
      </w:pPr>
    </w:p>
    <w:p w14:paraId="721C5CC1" w14:textId="77777777" w:rsidR="009D1A0F" w:rsidRPr="004F38A7" w:rsidRDefault="009D1A0F">
      <w:pPr>
        <w:pStyle w:val="a3"/>
        <w:ind w:left="936" w:firstLine="0"/>
        <w:jc w:val="left"/>
      </w:pPr>
      <w:r w:rsidRPr="004F38A7">
        <w:rPr>
          <w:u w:val="single"/>
        </w:rPr>
        <w:t>Произведения</w:t>
      </w:r>
      <w:r w:rsidRPr="004F38A7">
        <w:rPr>
          <w:spacing w:val="-4"/>
          <w:u w:val="single"/>
        </w:rPr>
        <w:t xml:space="preserve"> </w:t>
      </w:r>
      <w:r w:rsidRPr="004F38A7">
        <w:rPr>
          <w:u w:val="single"/>
        </w:rPr>
        <w:t>поэтов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и</w:t>
      </w:r>
      <w:r w:rsidRPr="004F38A7">
        <w:rPr>
          <w:spacing w:val="-5"/>
          <w:u w:val="single"/>
        </w:rPr>
        <w:t xml:space="preserve"> </w:t>
      </w:r>
      <w:r w:rsidRPr="004F38A7">
        <w:rPr>
          <w:u w:val="single"/>
        </w:rPr>
        <w:t>писателей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разных</w:t>
      </w:r>
      <w:r w:rsidRPr="004F38A7">
        <w:rPr>
          <w:spacing w:val="-1"/>
          <w:u w:val="single"/>
        </w:rPr>
        <w:t xml:space="preserve"> </w:t>
      </w:r>
      <w:r w:rsidRPr="004F38A7">
        <w:rPr>
          <w:u w:val="single"/>
        </w:rPr>
        <w:t>стран</w:t>
      </w:r>
    </w:p>
    <w:p w14:paraId="451F4FD9" w14:textId="77777777" w:rsidR="009D1A0F" w:rsidRPr="004F38A7" w:rsidRDefault="009D1A0F">
      <w:pPr>
        <w:pStyle w:val="a3"/>
        <w:ind w:left="228" w:right="740"/>
      </w:pPr>
      <w:r w:rsidRPr="004F38A7">
        <w:rPr>
          <w:i/>
        </w:rPr>
        <w:t xml:space="preserve">Поэзия </w:t>
      </w:r>
      <w:r w:rsidRPr="004F38A7">
        <w:t xml:space="preserve">Брехт Б. "Зимний вечер через форточку" (пер. с нем. К. Орешина); </w:t>
      </w:r>
      <w:proofErr w:type="spellStart"/>
      <w:r w:rsidRPr="004F38A7">
        <w:t>Дриз</w:t>
      </w:r>
      <w:proofErr w:type="spellEnd"/>
      <w:r w:rsidRPr="004F38A7">
        <w:t xml:space="preserve"> О.О.</w:t>
      </w:r>
      <w:r w:rsidRPr="004F38A7">
        <w:rPr>
          <w:spacing w:val="1"/>
        </w:rPr>
        <w:t xml:space="preserve"> </w:t>
      </w:r>
      <w:r w:rsidRPr="004F38A7">
        <w:t>"Как сделать утро волшебным" (пер. с евр. Т. Спендиаровой); Лир Э. "Лимерики" (пер. с</w:t>
      </w:r>
      <w:r w:rsidRPr="004F38A7">
        <w:rPr>
          <w:spacing w:val="1"/>
        </w:rPr>
        <w:t xml:space="preserve"> </w:t>
      </w:r>
      <w:r w:rsidRPr="004F38A7">
        <w:t xml:space="preserve">англ. Г. Кружкова); </w:t>
      </w:r>
      <w:proofErr w:type="spellStart"/>
      <w:r w:rsidRPr="004F38A7">
        <w:t>Станчев</w:t>
      </w:r>
      <w:proofErr w:type="spellEnd"/>
      <w:r w:rsidRPr="004F38A7">
        <w:t xml:space="preserve"> Л. "Осенняя гамма" (пер. с </w:t>
      </w:r>
      <w:proofErr w:type="spellStart"/>
      <w:r w:rsidRPr="004F38A7">
        <w:t>болг.И.П</w:t>
      </w:r>
      <w:proofErr w:type="spellEnd"/>
      <w:r w:rsidRPr="004F38A7">
        <w:t>. Токмаковой); Стивенсон</w:t>
      </w:r>
      <w:r w:rsidRPr="004F38A7">
        <w:rPr>
          <w:spacing w:val="1"/>
        </w:rPr>
        <w:t xml:space="preserve"> </w:t>
      </w:r>
      <w:r w:rsidRPr="004F38A7">
        <w:t>Р.Л.</w:t>
      </w:r>
      <w:r w:rsidRPr="004F38A7">
        <w:rPr>
          <w:spacing w:val="-1"/>
        </w:rPr>
        <w:t xml:space="preserve"> </w:t>
      </w:r>
      <w:r w:rsidRPr="004F38A7">
        <w:t>"Вычитанные</w:t>
      </w:r>
      <w:r w:rsidRPr="004F38A7">
        <w:rPr>
          <w:spacing w:val="-2"/>
        </w:rPr>
        <w:t xml:space="preserve"> </w:t>
      </w:r>
      <w:r w:rsidRPr="004F38A7">
        <w:t>страны"</w:t>
      </w:r>
      <w:r w:rsidRPr="004F38A7">
        <w:rPr>
          <w:spacing w:val="-4"/>
        </w:rPr>
        <w:t xml:space="preserve"> </w:t>
      </w:r>
      <w:r w:rsidRPr="004F38A7">
        <w:t>(пер. с</w:t>
      </w:r>
      <w:r w:rsidRPr="004F38A7">
        <w:rPr>
          <w:spacing w:val="1"/>
        </w:rPr>
        <w:t xml:space="preserve"> </w:t>
      </w:r>
      <w:r w:rsidRPr="004F38A7">
        <w:t>англ.</w:t>
      </w:r>
      <w:r w:rsidRPr="004F38A7">
        <w:rPr>
          <w:spacing w:val="-2"/>
        </w:rPr>
        <w:t xml:space="preserve"> </w:t>
      </w:r>
      <w:proofErr w:type="spellStart"/>
      <w:r w:rsidRPr="004F38A7">
        <w:t>Вл.Ф</w:t>
      </w:r>
      <w:proofErr w:type="spellEnd"/>
      <w:r w:rsidRPr="004F38A7">
        <w:t>.</w:t>
      </w:r>
      <w:r w:rsidRPr="004F38A7">
        <w:rPr>
          <w:spacing w:val="2"/>
        </w:rPr>
        <w:t xml:space="preserve"> </w:t>
      </w:r>
      <w:r w:rsidRPr="004F38A7">
        <w:t>Ходасевича).</w:t>
      </w:r>
    </w:p>
    <w:p w14:paraId="5D471BDC" w14:textId="77777777" w:rsidR="009D1A0F" w:rsidRPr="004F38A7" w:rsidRDefault="009D1A0F">
      <w:pPr>
        <w:pStyle w:val="a3"/>
        <w:ind w:left="0" w:firstLine="0"/>
        <w:jc w:val="left"/>
      </w:pPr>
    </w:p>
    <w:p w14:paraId="0C04B392" w14:textId="77777777" w:rsidR="009D1A0F" w:rsidRPr="004F38A7" w:rsidRDefault="009D1A0F" w:rsidP="00C809EA">
      <w:pPr>
        <w:pStyle w:val="a3"/>
        <w:ind w:left="228" w:right="739"/>
      </w:pPr>
      <w:r w:rsidRPr="004F38A7">
        <w:rPr>
          <w:i/>
        </w:rPr>
        <w:t>Литературные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сказки</w:t>
      </w:r>
      <w:r w:rsidRPr="004F38A7">
        <w:rPr>
          <w:i/>
          <w:spacing w:val="1"/>
        </w:rPr>
        <w:t xml:space="preserve"> </w:t>
      </w:r>
      <w:r w:rsidRPr="004F38A7">
        <w:t>Сказки-повести</w:t>
      </w:r>
      <w:r w:rsidRPr="004F38A7">
        <w:rPr>
          <w:spacing w:val="1"/>
        </w:rPr>
        <w:t xml:space="preserve"> </w:t>
      </w:r>
      <w:r w:rsidRPr="004F38A7">
        <w:t>(для</w:t>
      </w:r>
      <w:r w:rsidRPr="004F38A7">
        <w:rPr>
          <w:spacing w:val="1"/>
        </w:rPr>
        <w:t xml:space="preserve"> </w:t>
      </w:r>
      <w:r w:rsidRPr="004F38A7">
        <w:t>длительного</w:t>
      </w:r>
      <w:r w:rsidRPr="004F38A7">
        <w:rPr>
          <w:spacing w:val="1"/>
        </w:rPr>
        <w:t xml:space="preserve"> </w:t>
      </w:r>
      <w:r w:rsidRPr="004F38A7">
        <w:t>чтения).</w:t>
      </w:r>
      <w:r w:rsidRPr="004F38A7">
        <w:rPr>
          <w:spacing w:val="1"/>
        </w:rPr>
        <w:t xml:space="preserve"> </w:t>
      </w:r>
      <w:r w:rsidRPr="004F38A7">
        <w:t>Андерсен</w:t>
      </w:r>
      <w:r w:rsidRPr="004F38A7">
        <w:rPr>
          <w:spacing w:val="1"/>
        </w:rPr>
        <w:t xml:space="preserve"> </w:t>
      </w:r>
      <w:r w:rsidRPr="004F38A7">
        <w:t>Г.Х.</w:t>
      </w:r>
      <w:r w:rsidRPr="004F38A7">
        <w:rPr>
          <w:spacing w:val="1"/>
        </w:rPr>
        <w:t xml:space="preserve"> </w:t>
      </w:r>
      <w:r w:rsidRPr="004F38A7">
        <w:t>"Оле-Лукойе"</w:t>
      </w:r>
      <w:r w:rsidRPr="004F38A7">
        <w:rPr>
          <w:spacing w:val="42"/>
        </w:rPr>
        <w:t xml:space="preserve"> </w:t>
      </w:r>
      <w:r w:rsidRPr="004F38A7">
        <w:t>(пер.</w:t>
      </w:r>
      <w:r w:rsidRPr="004F38A7">
        <w:rPr>
          <w:spacing w:val="45"/>
        </w:rPr>
        <w:t xml:space="preserve"> </w:t>
      </w:r>
      <w:r w:rsidRPr="004F38A7">
        <w:t>с</w:t>
      </w:r>
      <w:r w:rsidRPr="004F38A7">
        <w:rPr>
          <w:spacing w:val="47"/>
        </w:rPr>
        <w:t xml:space="preserve"> </w:t>
      </w:r>
      <w:proofErr w:type="spellStart"/>
      <w:r w:rsidRPr="004F38A7">
        <w:t>датск</w:t>
      </w:r>
      <w:proofErr w:type="spellEnd"/>
      <w:r w:rsidRPr="004F38A7">
        <w:t>.</w:t>
      </w:r>
      <w:r w:rsidRPr="004F38A7">
        <w:rPr>
          <w:spacing w:val="45"/>
        </w:rPr>
        <w:t xml:space="preserve"> </w:t>
      </w:r>
      <w:r w:rsidRPr="004F38A7">
        <w:t>А.</w:t>
      </w:r>
      <w:r w:rsidRPr="004F38A7">
        <w:rPr>
          <w:spacing w:val="45"/>
        </w:rPr>
        <w:t xml:space="preserve"> </w:t>
      </w:r>
      <w:r w:rsidRPr="004F38A7">
        <w:t>Ганзен),</w:t>
      </w:r>
      <w:r w:rsidRPr="004F38A7">
        <w:rPr>
          <w:spacing w:val="44"/>
        </w:rPr>
        <w:t xml:space="preserve"> </w:t>
      </w:r>
      <w:r w:rsidRPr="004F38A7">
        <w:t>"Соловей"</w:t>
      </w:r>
      <w:r w:rsidRPr="004F38A7">
        <w:rPr>
          <w:spacing w:val="43"/>
        </w:rPr>
        <w:t xml:space="preserve"> </w:t>
      </w:r>
      <w:r w:rsidRPr="004F38A7">
        <w:t>(пер.</w:t>
      </w:r>
      <w:r w:rsidRPr="004F38A7">
        <w:rPr>
          <w:spacing w:val="45"/>
        </w:rPr>
        <w:t xml:space="preserve"> </w:t>
      </w:r>
      <w:r w:rsidRPr="004F38A7">
        <w:t>с</w:t>
      </w:r>
      <w:r w:rsidRPr="004F38A7">
        <w:rPr>
          <w:spacing w:val="44"/>
        </w:rPr>
        <w:t xml:space="preserve"> </w:t>
      </w:r>
      <w:proofErr w:type="spellStart"/>
      <w:r w:rsidRPr="004F38A7">
        <w:t>датск</w:t>
      </w:r>
      <w:proofErr w:type="spellEnd"/>
      <w:r w:rsidRPr="004F38A7">
        <w:t>.</w:t>
      </w:r>
      <w:r w:rsidRPr="004F38A7">
        <w:rPr>
          <w:spacing w:val="48"/>
        </w:rPr>
        <w:t xml:space="preserve"> </w:t>
      </w:r>
      <w:r w:rsidRPr="004F38A7">
        <w:t>А.</w:t>
      </w:r>
      <w:r w:rsidRPr="004F38A7">
        <w:rPr>
          <w:spacing w:val="45"/>
        </w:rPr>
        <w:t xml:space="preserve"> </w:t>
      </w:r>
      <w:r w:rsidRPr="004F38A7">
        <w:t>Ганзен,</w:t>
      </w:r>
      <w:r w:rsidRPr="004F38A7">
        <w:rPr>
          <w:spacing w:val="44"/>
        </w:rPr>
        <w:t xml:space="preserve"> </w:t>
      </w:r>
      <w:r w:rsidRPr="004F38A7">
        <w:t>пересказ</w:t>
      </w:r>
      <w:r w:rsidRPr="004F38A7">
        <w:rPr>
          <w:spacing w:val="46"/>
        </w:rPr>
        <w:t xml:space="preserve"> </w:t>
      </w:r>
      <w:proofErr w:type="spellStart"/>
      <w:r w:rsidRPr="004F38A7">
        <w:t>Т.Габбе</w:t>
      </w:r>
      <w:proofErr w:type="spellEnd"/>
      <w:r w:rsidRPr="004F38A7">
        <w:t xml:space="preserve"> и А. Любарской), "Стойкий оловянный солдатик" (пер. с </w:t>
      </w:r>
      <w:proofErr w:type="spellStart"/>
      <w:r w:rsidRPr="004F38A7">
        <w:t>датск</w:t>
      </w:r>
      <w:proofErr w:type="spellEnd"/>
      <w:r w:rsidRPr="004F38A7">
        <w:t>. А. Ганзен, пересказ Т.</w:t>
      </w:r>
      <w:r w:rsidRPr="004F38A7">
        <w:rPr>
          <w:spacing w:val="-57"/>
        </w:rPr>
        <w:t xml:space="preserve"> </w:t>
      </w:r>
      <w:r w:rsidRPr="004F38A7">
        <w:t xml:space="preserve">Габбе и А. Любарской), "Снежная Королева" (пер. с </w:t>
      </w:r>
      <w:proofErr w:type="spellStart"/>
      <w:r w:rsidRPr="004F38A7">
        <w:t>датск</w:t>
      </w:r>
      <w:proofErr w:type="spellEnd"/>
      <w:r w:rsidRPr="004F38A7">
        <w:t>. А. Ганзен), "Русалочка" (пер. с</w:t>
      </w:r>
      <w:r w:rsidRPr="004F38A7">
        <w:rPr>
          <w:spacing w:val="1"/>
        </w:rPr>
        <w:t xml:space="preserve"> </w:t>
      </w:r>
      <w:proofErr w:type="spellStart"/>
      <w:r w:rsidRPr="004F38A7">
        <w:t>датск</w:t>
      </w:r>
      <w:proofErr w:type="spellEnd"/>
      <w:r w:rsidRPr="004F38A7">
        <w:t>. А. Ганзен) (1 - 2 сказки по выбору); Гофман Э.Т.А. "Щелкунчик и мышиный Король"</w:t>
      </w:r>
      <w:r w:rsidRPr="004F38A7">
        <w:rPr>
          <w:spacing w:val="-57"/>
        </w:rPr>
        <w:t xml:space="preserve"> </w:t>
      </w:r>
      <w:r w:rsidRPr="004F38A7">
        <w:t>(пер.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нем.</w:t>
      </w:r>
      <w:r w:rsidRPr="004F38A7">
        <w:rPr>
          <w:spacing w:val="1"/>
        </w:rPr>
        <w:t xml:space="preserve"> </w:t>
      </w:r>
      <w:r w:rsidRPr="004F38A7">
        <w:t>И.</w:t>
      </w:r>
      <w:r w:rsidRPr="004F38A7">
        <w:rPr>
          <w:spacing w:val="1"/>
        </w:rPr>
        <w:t xml:space="preserve"> </w:t>
      </w:r>
      <w:r w:rsidRPr="004F38A7">
        <w:t>Татариновой);</w:t>
      </w:r>
      <w:r w:rsidRPr="004F38A7">
        <w:rPr>
          <w:spacing w:val="1"/>
        </w:rPr>
        <w:t xml:space="preserve"> </w:t>
      </w:r>
      <w:r w:rsidRPr="004F38A7">
        <w:t>Киплинг</w:t>
      </w:r>
      <w:r w:rsidRPr="004F38A7">
        <w:rPr>
          <w:spacing w:val="1"/>
        </w:rPr>
        <w:t xml:space="preserve"> </w:t>
      </w:r>
      <w:r w:rsidRPr="004F38A7">
        <w:t>Дж.</w:t>
      </w:r>
      <w:r w:rsidRPr="004F38A7">
        <w:rPr>
          <w:spacing w:val="1"/>
        </w:rPr>
        <w:t xml:space="preserve"> </w:t>
      </w:r>
      <w:r w:rsidRPr="004F38A7">
        <w:t>Р.</w:t>
      </w:r>
      <w:r w:rsidRPr="004F38A7">
        <w:rPr>
          <w:spacing w:val="1"/>
        </w:rPr>
        <w:t xml:space="preserve"> </w:t>
      </w:r>
      <w:r w:rsidRPr="004F38A7">
        <w:t>"Маугли"</w:t>
      </w:r>
      <w:r w:rsidRPr="004F38A7">
        <w:rPr>
          <w:spacing w:val="1"/>
        </w:rPr>
        <w:t xml:space="preserve"> </w:t>
      </w:r>
      <w:r w:rsidRPr="004F38A7">
        <w:t>(пер.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англ.</w:t>
      </w:r>
      <w:r w:rsidRPr="004F38A7">
        <w:rPr>
          <w:spacing w:val="1"/>
        </w:rPr>
        <w:t xml:space="preserve"> </w:t>
      </w:r>
      <w:r w:rsidRPr="004F38A7">
        <w:t>Н.</w:t>
      </w:r>
      <w:r w:rsidRPr="004F38A7">
        <w:rPr>
          <w:spacing w:val="1"/>
        </w:rPr>
        <w:t xml:space="preserve"> </w:t>
      </w:r>
      <w:proofErr w:type="spellStart"/>
      <w:r w:rsidRPr="004F38A7">
        <w:t>Дарузес</w:t>
      </w:r>
      <w:proofErr w:type="spellEnd"/>
      <w:r w:rsidRPr="004F38A7">
        <w:t>/И.</w:t>
      </w:r>
      <w:r w:rsidRPr="004F38A7">
        <w:rPr>
          <w:spacing w:val="1"/>
        </w:rPr>
        <w:t xml:space="preserve"> </w:t>
      </w:r>
      <w:r w:rsidRPr="004F38A7">
        <w:t>Шустовой),</w:t>
      </w:r>
      <w:r w:rsidRPr="004F38A7">
        <w:rPr>
          <w:spacing w:val="1"/>
        </w:rPr>
        <w:t xml:space="preserve"> </w:t>
      </w:r>
      <w:r w:rsidRPr="004F38A7">
        <w:t>"Кошка,</w:t>
      </w:r>
      <w:r w:rsidRPr="004F38A7">
        <w:rPr>
          <w:spacing w:val="1"/>
        </w:rPr>
        <w:t xml:space="preserve"> </w:t>
      </w:r>
      <w:r w:rsidRPr="004F38A7">
        <w:t>которая</w:t>
      </w:r>
      <w:r w:rsidRPr="004F38A7">
        <w:rPr>
          <w:spacing w:val="1"/>
        </w:rPr>
        <w:t xml:space="preserve"> </w:t>
      </w:r>
      <w:r w:rsidRPr="004F38A7">
        <w:t>гуляла</w:t>
      </w:r>
      <w:r w:rsidRPr="004F38A7">
        <w:rPr>
          <w:spacing w:val="1"/>
        </w:rPr>
        <w:t xml:space="preserve"> </w:t>
      </w:r>
      <w:r w:rsidRPr="004F38A7">
        <w:t>сама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себе"</w:t>
      </w:r>
      <w:r w:rsidRPr="004F38A7">
        <w:rPr>
          <w:spacing w:val="1"/>
        </w:rPr>
        <w:t xml:space="preserve"> </w:t>
      </w:r>
      <w:r w:rsidRPr="004F38A7">
        <w:t>(пер.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англ.</w:t>
      </w:r>
      <w:r w:rsidRPr="004F38A7">
        <w:rPr>
          <w:spacing w:val="1"/>
        </w:rPr>
        <w:t xml:space="preserve"> </w:t>
      </w:r>
      <w:r w:rsidRPr="004F38A7">
        <w:t>К.И.</w:t>
      </w:r>
      <w:r w:rsidRPr="004F38A7">
        <w:rPr>
          <w:spacing w:val="1"/>
        </w:rPr>
        <w:t xml:space="preserve"> </w:t>
      </w:r>
      <w:r w:rsidRPr="004F38A7">
        <w:t>Чуковского/Н.</w:t>
      </w:r>
      <w:r w:rsidRPr="004F38A7">
        <w:rPr>
          <w:spacing w:val="1"/>
        </w:rPr>
        <w:t xml:space="preserve"> </w:t>
      </w:r>
      <w:proofErr w:type="spellStart"/>
      <w:r w:rsidRPr="004F38A7">
        <w:t>Дарузерс</w:t>
      </w:r>
      <w:proofErr w:type="spellEnd"/>
      <w:r w:rsidRPr="004F38A7">
        <w:t xml:space="preserve">);Кэррол Л. "Алиса в стране чудес" (пер. с англ. Н. </w:t>
      </w:r>
      <w:proofErr w:type="spellStart"/>
      <w:r w:rsidRPr="004F38A7">
        <w:t>Демуровой</w:t>
      </w:r>
      <w:proofErr w:type="spellEnd"/>
      <w:r w:rsidRPr="004F38A7">
        <w:t>, Г. Кружкова, А.</w:t>
      </w:r>
      <w:r w:rsidRPr="004F38A7">
        <w:rPr>
          <w:spacing w:val="1"/>
        </w:rPr>
        <w:t xml:space="preserve"> </w:t>
      </w:r>
      <w:r w:rsidRPr="004F38A7">
        <w:t>Боченкова, стихи в пер. С.Я. Маршака, Д. Орловской, О. Седаковой); Линдгрен А. "Три</w:t>
      </w:r>
      <w:r w:rsidRPr="004F38A7">
        <w:rPr>
          <w:spacing w:val="1"/>
        </w:rPr>
        <w:t xml:space="preserve"> </w:t>
      </w:r>
      <w:r w:rsidRPr="004F38A7">
        <w:t xml:space="preserve">повести о Малыше и Карлсоне" (пер. со </w:t>
      </w:r>
      <w:proofErr w:type="spellStart"/>
      <w:r w:rsidRPr="004F38A7">
        <w:t>шведск</w:t>
      </w:r>
      <w:proofErr w:type="spellEnd"/>
      <w:r w:rsidRPr="004F38A7">
        <w:t xml:space="preserve">. Л.З. Лунгиной); </w:t>
      </w:r>
      <w:proofErr w:type="spellStart"/>
      <w:r w:rsidRPr="004F38A7">
        <w:t>Нурдквист</w:t>
      </w:r>
      <w:proofErr w:type="spellEnd"/>
      <w:r w:rsidRPr="004F38A7">
        <w:t xml:space="preserve"> С. "История о</w:t>
      </w:r>
      <w:r w:rsidRPr="004F38A7">
        <w:rPr>
          <w:spacing w:val="1"/>
        </w:rPr>
        <w:t xml:space="preserve"> </w:t>
      </w:r>
      <w:r w:rsidRPr="004F38A7">
        <w:t>том,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proofErr w:type="spellStart"/>
      <w:r w:rsidRPr="004F38A7">
        <w:t>Финдус</w:t>
      </w:r>
      <w:proofErr w:type="spellEnd"/>
      <w:r w:rsidRPr="004F38A7">
        <w:rPr>
          <w:spacing w:val="1"/>
        </w:rPr>
        <w:t xml:space="preserve"> </w:t>
      </w:r>
      <w:r w:rsidRPr="004F38A7">
        <w:t>потерялся,</w:t>
      </w:r>
      <w:r w:rsidRPr="004F38A7">
        <w:rPr>
          <w:spacing w:val="1"/>
        </w:rPr>
        <w:t xml:space="preserve"> </w:t>
      </w:r>
      <w:r w:rsidRPr="004F38A7">
        <w:t>когда</w:t>
      </w:r>
      <w:r w:rsidRPr="004F38A7">
        <w:rPr>
          <w:spacing w:val="1"/>
        </w:rPr>
        <w:t xml:space="preserve"> </w:t>
      </w:r>
      <w:r w:rsidRPr="004F38A7">
        <w:t>был</w:t>
      </w:r>
      <w:r w:rsidRPr="004F38A7">
        <w:rPr>
          <w:spacing w:val="1"/>
        </w:rPr>
        <w:t xml:space="preserve"> </w:t>
      </w:r>
      <w:r w:rsidRPr="004F38A7">
        <w:t>маленьким";</w:t>
      </w:r>
      <w:r w:rsidRPr="004F38A7">
        <w:rPr>
          <w:spacing w:val="1"/>
        </w:rPr>
        <w:t xml:space="preserve"> </w:t>
      </w:r>
      <w:r w:rsidRPr="004F38A7">
        <w:t>Поттер</w:t>
      </w:r>
      <w:r w:rsidRPr="004F38A7">
        <w:rPr>
          <w:spacing w:val="1"/>
        </w:rPr>
        <w:t xml:space="preserve"> </w:t>
      </w:r>
      <w:r w:rsidRPr="004F38A7">
        <w:t>Б.</w:t>
      </w:r>
      <w:r w:rsidRPr="004F38A7">
        <w:rPr>
          <w:spacing w:val="1"/>
        </w:rPr>
        <w:t xml:space="preserve"> </w:t>
      </w:r>
      <w:r w:rsidRPr="004F38A7">
        <w:t>"Сказка</w:t>
      </w:r>
      <w:r w:rsidRPr="004F38A7">
        <w:rPr>
          <w:spacing w:val="1"/>
        </w:rPr>
        <w:t xml:space="preserve"> </w:t>
      </w:r>
      <w:r w:rsidRPr="004F38A7">
        <w:t>про</w:t>
      </w:r>
      <w:r w:rsidRPr="004F38A7">
        <w:rPr>
          <w:spacing w:val="1"/>
        </w:rPr>
        <w:t xml:space="preserve"> </w:t>
      </w:r>
      <w:proofErr w:type="spellStart"/>
      <w:r w:rsidRPr="004F38A7">
        <w:t>Джемайму</w:t>
      </w:r>
      <w:proofErr w:type="spellEnd"/>
      <w:r w:rsidRPr="004F38A7">
        <w:rPr>
          <w:spacing w:val="1"/>
        </w:rPr>
        <w:t xml:space="preserve"> </w:t>
      </w:r>
      <w:proofErr w:type="spellStart"/>
      <w:r w:rsidRPr="004F38A7">
        <w:t>Нырнивлужу</w:t>
      </w:r>
      <w:proofErr w:type="spellEnd"/>
      <w:r w:rsidRPr="004F38A7">
        <w:t>" (пер. с англ. И.П. Токмаковой); Родари Дж. "Путешествие Голубой Стрелы"</w:t>
      </w:r>
      <w:r w:rsidRPr="004F38A7">
        <w:rPr>
          <w:spacing w:val="1"/>
        </w:rPr>
        <w:t xml:space="preserve"> </w:t>
      </w:r>
      <w:r w:rsidRPr="004F38A7">
        <w:t xml:space="preserve">(пер. с итал. Ю. Ермаченко); </w:t>
      </w:r>
      <w:proofErr w:type="spellStart"/>
      <w:r w:rsidRPr="004F38A7">
        <w:t>Топпелиус</w:t>
      </w:r>
      <w:proofErr w:type="spellEnd"/>
      <w:r w:rsidRPr="004F38A7">
        <w:t xml:space="preserve"> С. "Три</w:t>
      </w:r>
      <w:r w:rsidRPr="004F38A7">
        <w:rPr>
          <w:spacing w:val="1"/>
        </w:rPr>
        <w:t xml:space="preserve"> </w:t>
      </w:r>
      <w:r w:rsidRPr="004F38A7">
        <w:t xml:space="preserve">ржаных колоска" (пер. со </w:t>
      </w:r>
      <w:proofErr w:type="spellStart"/>
      <w:r w:rsidRPr="004F38A7">
        <w:t>шведск</w:t>
      </w:r>
      <w:proofErr w:type="spellEnd"/>
      <w:r w:rsidRPr="004F38A7">
        <w:t>. А.</w:t>
      </w:r>
      <w:r w:rsidRPr="004F38A7">
        <w:rPr>
          <w:spacing w:val="1"/>
        </w:rPr>
        <w:t xml:space="preserve"> </w:t>
      </w:r>
      <w:r w:rsidRPr="004F38A7">
        <w:t>Любарской);</w:t>
      </w:r>
      <w:r w:rsidRPr="004F38A7">
        <w:rPr>
          <w:spacing w:val="1"/>
        </w:rPr>
        <w:t xml:space="preserve"> </w:t>
      </w:r>
      <w:proofErr w:type="spellStart"/>
      <w:r w:rsidRPr="004F38A7">
        <w:t>Эме</w:t>
      </w:r>
      <w:proofErr w:type="spellEnd"/>
      <w:r w:rsidRPr="004F38A7">
        <w:rPr>
          <w:spacing w:val="1"/>
        </w:rPr>
        <w:t xml:space="preserve"> </w:t>
      </w:r>
      <w:r w:rsidRPr="004F38A7">
        <w:t>М.</w:t>
      </w:r>
      <w:r w:rsidRPr="004F38A7">
        <w:rPr>
          <w:spacing w:val="1"/>
        </w:rPr>
        <w:t xml:space="preserve"> </w:t>
      </w:r>
      <w:r w:rsidRPr="004F38A7">
        <w:t>"Краски"</w:t>
      </w:r>
      <w:r w:rsidRPr="004F38A7">
        <w:rPr>
          <w:spacing w:val="1"/>
        </w:rPr>
        <w:t xml:space="preserve"> </w:t>
      </w:r>
      <w:r w:rsidRPr="004F38A7">
        <w:t>(пер.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франц.</w:t>
      </w:r>
      <w:r w:rsidRPr="004F38A7">
        <w:rPr>
          <w:spacing w:val="1"/>
        </w:rPr>
        <w:t xml:space="preserve"> </w:t>
      </w:r>
      <w:r w:rsidRPr="004F38A7">
        <w:t>И.</w:t>
      </w:r>
      <w:r w:rsidRPr="004F38A7">
        <w:rPr>
          <w:spacing w:val="1"/>
        </w:rPr>
        <w:t xml:space="preserve"> </w:t>
      </w:r>
      <w:r w:rsidRPr="004F38A7">
        <w:t>Кузнецовой);</w:t>
      </w:r>
      <w:r w:rsidRPr="004F38A7">
        <w:rPr>
          <w:spacing w:val="1"/>
        </w:rPr>
        <w:t xml:space="preserve"> </w:t>
      </w:r>
      <w:r w:rsidRPr="004F38A7">
        <w:t>Янссон</w:t>
      </w:r>
      <w:r w:rsidRPr="004F38A7">
        <w:rPr>
          <w:spacing w:val="1"/>
        </w:rPr>
        <w:t xml:space="preserve"> </w:t>
      </w:r>
      <w:r w:rsidRPr="004F38A7">
        <w:t>Т.</w:t>
      </w:r>
      <w:r w:rsidRPr="004F38A7">
        <w:rPr>
          <w:spacing w:val="1"/>
        </w:rPr>
        <w:t xml:space="preserve"> </w:t>
      </w:r>
      <w:r w:rsidRPr="004F38A7">
        <w:t>"Шляпа</w:t>
      </w:r>
      <w:r w:rsidRPr="004F38A7">
        <w:rPr>
          <w:spacing w:val="1"/>
        </w:rPr>
        <w:t xml:space="preserve"> </w:t>
      </w:r>
      <w:r w:rsidRPr="004F38A7">
        <w:t>волшебника"</w:t>
      </w:r>
      <w:r w:rsidRPr="004F38A7">
        <w:rPr>
          <w:spacing w:val="-3"/>
        </w:rPr>
        <w:t xml:space="preserve"> </w:t>
      </w:r>
      <w:r w:rsidRPr="004F38A7">
        <w:t>(пер. со</w:t>
      </w:r>
      <w:r w:rsidRPr="004F38A7">
        <w:rPr>
          <w:spacing w:val="-1"/>
        </w:rPr>
        <w:t xml:space="preserve"> </w:t>
      </w:r>
      <w:proofErr w:type="spellStart"/>
      <w:r w:rsidRPr="004F38A7">
        <w:t>шведск</w:t>
      </w:r>
      <w:proofErr w:type="spellEnd"/>
      <w:r w:rsidRPr="004F38A7">
        <w:t>. языка В.А.</w:t>
      </w:r>
      <w:r w:rsidRPr="004F38A7">
        <w:rPr>
          <w:spacing w:val="-1"/>
        </w:rPr>
        <w:t xml:space="preserve"> </w:t>
      </w:r>
      <w:r w:rsidRPr="004F38A7">
        <w:t>Смирнова/Л. Брауде).</w:t>
      </w:r>
    </w:p>
    <w:p w14:paraId="2B69AA0D" w14:textId="77777777" w:rsidR="009D1A0F" w:rsidRPr="004F38A7" w:rsidRDefault="009D1A0F">
      <w:pPr>
        <w:pStyle w:val="a3"/>
        <w:spacing w:before="9"/>
        <w:ind w:left="0" w:firstLine="0"/>
        <w:jc w:val="left"/>
        <w:rPr>
          <w:sz w:val="23"/>
        </w:rPr>
      </w:pPr>
    </w:p>
    <w:p w14:paraId="0FAD8F8A" w14:textId="77777777" w:rsidR="009D1A0F" w:rsidRPr="004F38A7" w:rsidRDefault="009D1A0F">
      <w:pPr>
        <w:spacing w:before="1"/>
        <w:ind w:left="936" w:right="742"/>
        <w:jc w:val="both"/>
        <w:rPr>
          <w:sz w:val="24"/>
        </w:rPr>
      </w:pPr>
      <w:r w:rsidRPr="004F38A7">
        <w:rPr>
          <w:b/>
          <w:i/>
          <w:sz w:val="24"/>
          <w:u w:val="thick"/>
        </w:rPr>
        <w:t xml:space="preserve">Примерный перечень музыкальных произведений для детей </w:t>
      </w:r>
      <w:r w:rsidRPr="004F38A7">
        <w:rPr>
          <w:i/>
          <w:sz w:val="24"/>
          <w:u w:val="thick"/>
        </w:rPr>
        <w:t>от 2 до 3 лет.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Слушание.</w:t>
      </w:r>
      <w:r w:rsidRPr="004F38A7">
        <w:rPr>
          <w:i/>
          <w:spacing w:val="22"/>
          <w:sz w:val="24"/>
        </w:rPr>
        <w:t xml:space="preserve"> </w:t>
      </w:r>
      <w:r w:rsidRPr="004F38A7">
        <w:rPr>
          <w:sz w:val="24"/>
        </w:rPr>
        <w:t>"Наша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погремушка",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муз.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И.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Арсеева,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сл.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И.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Черницкой;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"Весною",</w:t>
      </w:r>
    </w:p>
    <w:p w14:paraId="10685A4E" w14:textId="77777777" w:rsidR="009D1A0F" w:rsidRPr="004F38A7" w:rsidRDefault="009D1A0F">
      <w:pPr>
        <w:pStyle w:val="a3"/>
        <w:ind w:left="228" w:right="730" w:firstLine="0"/>
      </w:pPr>
      <w:r w:rsidRPr="004F38A7">
        <w:t xml:space="preserve">"Осенью", муз. С. </w:t>
      </w:r>
      <w:proofErr w:type="spellStart"/>
      <w:r w:rsidRPr="004F38A7">
        <w:t>Майкапара</w:t>
      </w:r>
      <w:proofErr w:type="spellEnd"/>
      <w:r w:rsidRPr="004F38A7">
        <w:t>; "Цветики", муз. В. Карасевой, сл. Н. Френкель; "Вот как мы</w:t>
      </w:r>
      <w:r w:rsidRPr="004F38A7">
        <w:rPr>
          <w:spacing w:val="1"/>
        </w:rPr>
        <w:t xml:space="preserve"> </w:t>
      </w:r>
      <w:r w:rsidRPr="004F38A7">
        <w:t>умеем", "Марш и бег", муз. Е. Тиличеевой, сл. Н. Френкель; "Кошечка" (к игре "Кошка и</w:t>
      </w:r>
      <w:r w:rsidRPr="004F38A7">
        <w:rPr>
          <w:spacing w:val="1"/>
        </w:rPr>
        <w:t xml:space="preserve"> </w:t>
      </w:r>
      <w:r w:rsidRPr="004F38A7">
        <w:t>котята"), муз. В. Витлина, сл. Н. Найденовой; "</w:t>
      </w:r>
      <w:proofErr w:type="spellStart"/>
      <w:r w:rsidRPr="004F38A7">
        <w:t>Микита</w:t>
      </w:r>
      <w:proofErr w:type="spellEnd"/>
      <w:r w:rsidRPr="004F38A7">
        <w:t xml:space="preserve">", белорус, </w:t>
      </w:r>
      <w:proofErr w:type="spellStart"/>
      <w:r w:rsidRPr="004F38A7">
        <w:t>нар.мелодия</w:t>
      </w:r>
      <w:proofErr w:type="spellEnd"/>
      <w:r w:rsidRPr="004F38A7">
        <w:t xml:space="preserve">, </w:t>
      </w:r>
      <w:proofErr w:type="spellStart"/>
      <w:r w:rsidRPr="004F38A7">
        <w:t>обраб</w:t>
      </w:r>
      <w:proofErr w:type="spellEnd"/>
      <w:r w:rsidRPr="004F38A7">
        <w:t>. С.</w:t>
      </w:r>
      <w:r w:rsidRPr="004F38A7">
        <w:rPr>
          <w:spacing w:val="1"/>
        </w:rPr>
        <w:t xml:space="preserve"> </w:t>
      </w:r>
      <w:r w:rsidRPr="004F38A7">
        <w:t xml:space="preserve">Полонского; "Пляска с платочком", муз. Е. Тиличеевой, сл. И. </w:t>
      </w:r>
      <w:proofErr w:type="spellStart"/>
      <w:r w:rsidRPr="004F38A7">
        <w:t>Грантовской</w:t>
      </w:r>
      <w:proofErr w:type="spellEnd"/>
      <w:r w:rsidRPr="004F38A7">
        <w:t>; "Полянка",</w:t>
      </w:r>
      <w:r w:rsidRPr="004F38A7">
        <w:rPr>
          <w:spacing w:val="1"/>
        </w:rPr>
        <w:t xml:space="preserve"> </w:t>
      </w:r>
      <w:proofErr w:type="spellStart"/>
      <w:r w:rsidRPr="004F38A7">
        <w:t>рус.нар</w:t>
      </w:r>
      <w:proofErr w:type="spellEnd"/>
      <w:r w:rsidRPr="004F38A7">
        <w:t xml:space="preserve">. мелодия, </w:t>
      </w:r>
      <w:proofErr w:type="spellStart"/>
      <w:r w:rsidRPr="004F38A7">
        <w:t>обраб</w:t>
      </w:r>
      <w:proofErr w:type="spellEnd"/>
      <w:r w:rsidRPr="004F38A7">
        <w:t>. Г. Фрида; "Утро", муз. Г. Гриневича, сл. С. Прокофьевой. Пение.</w:t>
      </w:r>
      <w:r w:rsidRPr="004F38A7">
        <w:rPr>
          <w:spacing w:val="1"/>
        </w:rPr>
        <w:t xml:space="preserve"> </w:t>
      </w:r>
      <w:r w:rsidRPr="004F38A7">
        <w:t xml:space="preserve">"Баю" (колыбельная), муз. М. </w:t>
      </w:r>
      <w:proofErr w:type="spellStart"/>
      <w:r w:rsidRPr="004F38A7">
        <w:t>Раухвергера</w:t>
      </w:r>
      <w:proofErr w:type="spellEnd"/>
      <w:r w:rsidRPr="004F38A7">
        <w:t xml:space="preserve">; "Белые гуси", муз. М. </w:t>
      </w:r>
      <w:proofErr w:type="spellStart"/>
      <w:r w:rsidRPr="004F38A7">
        <w:t>Красева</w:t>
      </w:r>
      <w:proofErr w:type="spellEnd"/>
      <w:r w:rsidRPr="004F38A7">
        <w:t>, сл. М. Клоковой;</w:t>
      </w:r>
      <w:r w:rsidRPr="004F38A7">
        <w:rPr>
          <w:spacing w:val="-57"/>
        </w:rPr>
        <w:t xml:space="preserve"> </w:t>
      </w:r>
      <w:r w:rsidRPr="004F38A7">
        <w:t xml:space="preserve">"Дождик", </w:t>
      </w:r>
      <w:proofErr w:type="spellStart"/>
      <w:r w:rsidRPr="004F38A7">
        <w:t>рус.нар</w:t>
      </w:r>
      <w:proofErr w:type="spellEnd"/>
      <w:r w:rsidRPr="004F38A7">
        <w:t xml:space="preserve">. мелодия, </w:t>
      </w:r>
      <w:proofErr w:type="spellStart"/>
      <w:r w:rsidRPr="004F38A7">
        <w:t>обраб</w:t>
      </w:r>
      <w:proofErr w:type="spellEnd"/>
      <w:r w:rsidRPr="004F38A7">
        <w:t>. В. Фере; "Елочка", муз. Е. Тиличеевой, сл. М. Булатова;</w:t>
      </w:r>
      <w:r w:rsidRPr="004F38A7">
        <w:rPr>
          <w:spacing w:val="-57"/>
        </w:rPr>
        <w:t xml:space="preserve"> </w:t>
      </w:r>
      <w:r w:rsidRPr="004F38A7">
        <w:t xml:space="preserve">"Кошечка", муз. В. Витлина, сл. Н. Найденовой; "Ладушки", </w:t>
      </w:r>
      <w:proofErr w:type="spellStart"/>
      <w:r w:rsidRPr="004F38A7">
        <w:t>рус.нар</w:t>
      </w:r>
      <w:proofErr w:type="spellEnd"/>
      <w:r w:rsidRPr="004F38A7">
        <w:t>. мелодия; "Птичка",</w:t>
      </w:r>
      <w:r w:rsidRPr="004F38A7">
        <w:rPr>
          <w:spacing w:val="1"/>
        </w:rPr>
        <w:t xml:space="preserve"> </w:t>
      </w:r>
      <w:r w:rsidRPr="004F38A7">
        <w:t xml:space="preserve">муз. М. </w:t>
      </w:r>
      <w:proofErr w:type="spellStart"/>
      <w:r w:rsidRPr="004F38A7">
        <w:t>Раухвергера</w:t>
      </w:r>
      <w:proofErr w:type="spellEnd"/>
      <w:r w:rsidRPr="004F38A7">
        <w:t xml:space="preserve">, сл. А. Барто; "Собачка", муз. М. </w:t>
      </w:r>
      <w:proofErr w:type="spellStart"/>
      <w:r w:rsidRPr="004F38A7">
        <w:t>Раухвергера</w:t>
      </w:r>
      <w:proofErr w:type="spellEnd"/>
      <w:r w:rsidRPr="004F38A7">
        <w:t>, сл. Н. Комиссаровой;</w:t>
      </w:r>
      <w:r w:rsidRPr="004F38A7">
        <w:rPr>
          <w:spacing w:val="1"/>
        </w:rPr>
        <w:t xml:space="preserve"> </w:t>
      </w:r>
      <w:r w:rsidRPr="004F38A7">
        <w:t>"Цыплята", муз. А. Филиппенко, сл. Т. Волгиной; "Колокольчик", муз. И. Арсеева, сл. И.</w:t>
      </w:r>
      <w:r w:rsidRPr="004F38A7">
        <w:rPr>
          <w:spacing w:val="1"/>
        </w:rPr>
        <w:t xml:space="preserve"> </w:t>
      </w:r>
      <w:r w:rsidRPr="004F38A7">
        <w:t>Черницкой.</w:t>
      </w:r>
    </w:p>
    <w:p w14:paraId="0E5D2C85" w14:textId="77777777" w:rsidR="009D1A0F" w:rsidRPr="004F38A7" w:rsidRDefault="009D1A0F">
      <w:pPr>
        <w:pStyle w:val="a3"/>
        <w:spacing w:before="1"/>
        <w:ind w:left="0" w:firstLine="0"/>
        <w:jc w:val="left"/>
      </w:pPr>
    </w:p>
    <w:p w14:paraId="2781970D" w14:textId="77777777" w:rsidR="009D1A0F" w:rsidRPr="004F38A7" w:rsidRDefault="00000000" w:rsidP="00C809EA">
      <w:pPr>
        <w:pStyle w:val="a3"/>
        <w:ind w:left="228" w:right="737"/>
      </w:pPr>
      <w:r>
        <w:rPr>
          <w:noProof/>
          <w:lang w:eastAsia="ru-RU"/>
        </w:rPr>
        <w:pict w14:anchorId="7DEE2382">
          <v:rect id="_x0000_s2057" style="position:absolute;left:0;text-align:left;margin-left:315.65pt;margin-top:12.5pt;width:3pt;height:.55pt;z-index:-8;mso-position-horizontal-relative:page" fillcolor="black" stroked="f">
            <v:textbox>
              <w:txbxContent>
                <w:p w14:paraId="61CB5011" w14:textId="77777777" w:rsidR="009D1A0F" w:rsidRDefault="009D1A0F"/>
              </w:txbxContent>
            </v:textbox>
            <w10:wrap anchorx="page"/>
          </v:rect>
        </w:pict>
      </w:r>
      <w:r w:rsidR="009D1A0F" w:rsidRPr="004F38A7">
        <w:rPr>
          <w:i/>
        </w:rPr>
        <w:t>Музыкально-ритмические</w:t>
      </w:r>
      <w:r w:rsidR="009D1A0F" w:rsidRPr="004F38A7">
        <w:rPr>
          <w:i/>
          <w:spacing w:val="1"/>
        </w:rPr>
        <w:t xml:space="preserve"> </w:t>
      </w:r>
      <w:r w:rsidR="009D1A0F" w:rsidRPr="004F38A7">
        <w:rPr>
          <w:i/>
        </w:rPr>
        <w:t>движения.</w:t>
      </w:r>
      <w:r w:rsidR="009D1A0F" w:rsidRPr="004F38A7">
        <w:rPr>
          <w:i/>
          <w:spacing w:val="1"/>
        </w:rPr>
        <w:t xml:space="preserve"> </w:t>
      </w:r>
      <w:r w:rsidR="009D1A0F" w:rsidRPr="004F38A7">
        <w:t>"Дождик",</w:t>
      </w:r>
      <w:r w:rsidR="009D1A0F" w:rsidRPr="004F38A7">
        <w:rPr>
          <w:spacing w:val="1"/>
        </w:rPr>
        <w:t xml:space="preserve"> </w:t>
      </w:r>
      <w:proofErr w:type="spellStart"/>
      <w:r w:rsidR="009D1A0F" w:rsidRPr="004F38A7">
        <w:t>муз.и</w:t>
      </w:r>
      <w:proofErr w:type="spellEnd"/>
      <w:r w:rsidR="009D1A0F" w:rsidRPr="004F38A7">
        <w:rPr>
          <w:spacing w:val="1"/>
        </w:rPr>
        <w:t xml:space="preserve"> </w:t>
      </w:r>
      <w:r w:rsidR="009D1A0F" w:rsidRPr="004F38A7">
        <w:t>сл.</w:t>
      </w:r>
      <w:r w:rsidR="009D1A0F" w:rsidRPr="004F38A7">
        <w:rPr>
          <w:spacing w:val="1"/>
        </w:rPr>
        <w:t xml:space="preserve"> </w:t>
      </w:r>
      <w:r w:rsidR="009D1A0F" w:rsidRPr="004F38A7">
        <w:t>Е.</w:t>
      </w:r>
      <w:r w:rsidR="009D1A0F" w:rsidRPr="004F38A7">
        <w:rPr>
          <w:spacing w:val="1"/>
        </w:rPr>
        <w:t xml:space="preserve"> </w:t>
      </w:r>
      <w:proofErr w:type="spellStart"/>
      <w:r w:rsidR="009D1A0F" w:rsidRPr="004F38A7">
        <w:t>Макшанцевой</w:t>
      </w:r>
      <w:proofErr w:type="spellEnd"/>
      <w:r w:rsidR="009D1A0F" w:rsidRPr="004F38A7">
        <w:t>;</w:t>
      </w:r>
      <w:r w:rsidR="009D1A0F" w:rsidRPr="004F38A7">
        <w:rPr>
          <w:spacing w:val="1"/>
        </w:rPr>
        <w:t xml:space="preserve"> </w:t>
      </w:r>
      <w:r w:rsidR="009D1A0F" w:rsidRPr="004F38A7">
        <w:t>"Воробушки", "Погремушка, попляши", "Колокольчик", "Погуляем", муз. И. Арсеева, сл. И.</w:t>
      </w:r>
      <w:r w:rsidR="009D1A0F" w:rsidRPr="004F38A7">
        <w:rPr>
          <w:spacing w:val="-57"/>
        </w:rPr>
        <w:t xml:space="preserve"> </w:t>
      </w:r>
      <w:r w:rsidR="009D1A0F" w:rsidRPr="004F38A7">
        <w:t>Черницкой;</w:t>
      </w:r>
      <w:r w:rsidR="009D1A0F" w:rsidRPr="004F38A7">
        <w:rPr>
          <w:spacing w:val="-1"/>
        </w:rPr>
        <w:t xml:space="preserve"> </w:t>
      </w:r>
      <w:r w:rsidR="009D1A0F" w:rsidRPr="004F38A7">
        <w:t>"Вот</w:t>
      </w:r>
      <w:r w:rsidR="009D1A0F" w:rsidRPr="004F38A7">
        <w:rPr>
          <w:spacing w:val="-1"/>
        </w:rPr>
        <w:t xml:space="preserve"> </w:t>
      </w:r>
      <w:r w:rsidR="009D1A0F" w:rsidRPr="004F38A7">
        <w:t>как мы умеем",</w:t>
      </w:r>
      <w:r w:rsidR="009D1A0F" w:rsidRPr="004F38A7">
        <w:rPr>
          <w:spacing w:val="1"/>
        </w:rPr>
        <w:t xml:space="preserve"> </w:t>
      </w:r>
      <w:r w:rsidR="009D1A0F" w:rsidRPr="004F38A7">
        <w:t>муз. Е.</w:t>
      </w:r>
      <w:r w:rsidR="009D1A0F" w:rsidRPr="004F38A7">
        <w:rPr>
          <w:spacing w:val="-1"/>
        </w:rPr>
        <w:t xml:space="preserve"> </w:t>
      </w:r>
      <w:r w:rsidR="009D1A0F" w:rsidRPr="004F38A7">
        <w:t>Тиличеевой,</w:t>
      </w:r>
      <w:r w:rsidR="009D1A0F" w:rsidRPr="004F38A7">
        <w:rPr>
          <w:spacing w:val="-1"/>
        </w:rPr>
        <w:t xml:space="preserve"> </w:t>
      </w:r>
      <w:r w:rsidR="009D1A0F" w:rsidRPr="004F38A7">
        <w:t>сл.</w:t>
      </w:r>
      <w:r w:rsidR="009D1A0F" w:rsidRPr="004F38A7">
        <w:rPr>
          <w:spacing w:val="-1"/>
        </w:rPr>
        <w:t xml:space="preserve"> </w:t>
      </w:r>
      <w:r w:rsidR="009D1A0F" w:rsidRPr="004F38A7">
        <w:t>Н.</w:t>
      </w:r>
      <w:r w:rsidR="009D1A0F" w:rsidRPr="004F38A7">
        <w:rPr>
          <w:spacing w:val="-2"/>
        </w:rPr>
        <w:t xml:space="preserve"> </w:t>
      </w:r>
      <w:r w:rsidR="009D1A0F" w:rsidRPr="004F38A7">
        <w:t>Френкель.</w:t>
      </w:r>
    </w:p>
    <w:p w14:paraId="318C920F" w14:textId="77777777" w:rsidR="009D1A0F" w:rsidRPr="004F38A7" w:rsidRDefault="009D1A0F" w:rsidP="00C809EA">
      <w:pPr>
        <w:pStyle w:val="a3"/>
        <w:ind w:left="0" w:firstLine="0"/>
        <w:jc w:val="left"/>
      </w:pPr>
    </w:p>
    <w:p w14:paraId="78CC1619" w14:textId="77777777" w:rsidR="009D1A0F" w:rsidRPr="004F38A7" w:rsidRDefault="009D1A0F" w:rsidP="00C809EA">
      <w:pPr>
        <w:ind w:left="228" w:right="736" w:firstLine="707"/>
        <w:jc w:val="both"/>
        <w:rPr>
          <w:sz w:val="24"/>
        </w:rPr>
      </w:pPr>
      <w:r w:rsidRPr="004F38A7">
        <w:rPr>
          <w:i/>
          <w:sz w:val="24"/>
        </w:rPr>
        <w:t xml:space="preserve">Рассказы с музыкальными иллюстрациями. </w:t>
      </w:r>
      <w:r w:rsidRPr="004F38A7">
        <w:rPr>
          <w:sz w:val="24"/>
        </w:rPr>
        <w:t>"Птички", муз. Г. Фрида; "Праздничная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прогулка",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муз. А.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Александрова.</w:t>
      </w:r>
    </w:p>
    <w:p w14:paraId="4878B651" w14:textId="77777777" w:rsidR="009D1A0F" w:rsidRPr="004F38A7" w:rsidRDefault="009D1A0F" w:rsidP="00C809EA">
      <w:pPr>
        <w:pStyle w:val="a3"/>
        <w:ind w:left="0" w:firstLine="0"/>
        <w:jc w:val="left"/>
      </w:pPr>
    </w:p>
    <w:p w14:paraId="59F7175E" w14:textId="77777777" w:rsidR="009D1A0F" w:rsidRPr="004F38A7" w:rsidRDefault="009D1A0F" w:rsidP="00C809EA">
      <w:pPr>
        <w:pStyle w:val="a3"/>
        <w:ind w:left="228" w:right="739"/>
      </w:pPr>
      <w:r w:rsidRPr="004F38A7">
        <w:rPr>
          <w:i/>
        </w:rPr>
        <w:t xml:space="preserve">Игры с пением. </w:t>
      </w:r>
      <w:r w:rsidRPr="004F38A7">
        <w:t xml:space="preserve">"Игра с мишкой", муз. Г. </w:t>
      </w:r>
      <w:proofErr w:type="spellStart"/>
      <w:r w:rsidRPr="004F38A7">
        <w:t>Финаровского</w:t>
      </w:r>
      <w:proofErr w:type="spellEnd"/>
      <w:r w:rsidRPr="004F38A7">
        <w:t>; "Кто у нас хороший?",</w:t>
      </w:r>
      <w:r w:rsidRPr="004F38A7">
        <w:rPr>
          <w:spacing w:val="1"/>
        </w:rPr>
        <w:t xml:space="preserve"> </w:t>
      </w:r>
      <w:proofErr w:type="spellStart"/>
      <w:r w:rsidRPr="004F38A7">
        <w:t>рус.нар</w:t>
      </w:r>
      <w:proofErr w:type="spellEnd"/>
      <w:r w:rsidRPr="004F38A7">
        <w:t>.</w:t>
      </w:r>
      <w:r w:rsidRPr="004F38A7">
        <w:rPr>
          <w:spacing w:val="-1"/>
        </w:rPr>
        <w:t xml:space="preserve"> </w:t>
      </w:r>
      <w:r w:rsidRPr="004F38A7">
        <w:t>песня.</w:t>
      </w:r>
    </w:p>
    <w:p w14:paraId="77485819" w14:textId="77777777" w:rsidR="009D1A0F" w:rsidRPr="004F38A7" w:rsidRDefault="009D1A0F" w:rsidP="00C809EA">
      <w:pPr>
        <w:pStyle w:val="a3"/>
        <w:ind w:left="0" w:firstLine="0"/>
        <w:jc w:val="left"/>
      </w:pPr>
    </w:p>
    <w:p w14:paraId="2D68A6F4" w14:textId="77777777" w:rsidR="009D1A0F" w:rsidRPr="004F38A7" w:rsidRDefault="009D1A0F" w:rsidP="00C809EA">
      <w:pPr>
        <w:ind w:left="936" w:right="913"/>
        <w:jc w:val="both"/>
        <w:rPr>
          <w:sz w:val="24"/>
        </w:rPr>
      </w:pPr>
      <w:r w:rsidRPr="004F38A7">
        <w:rPr>
          <w:i/>
          <w:sz w:val="24"/>
        </w:rPr>
        <w:t>Музыкальные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забавы.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sz w:val="24"/>
        </w:rPr>
        <w:t>"Из-за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леса,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из-за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гор",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Т.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Казакова;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"Котик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козлик",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муз.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Ц.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Кюи.</w:t>
      </w:r>
    </w:p>
    <w:p w14:paraId="22D99976" w14:textId="77777777" w:rsidR="009D1A0F" w:rsidRPr="004F38A7" w:rsidRDefault="009D1A0F" w:rsidP="00C809EA">
      <w:pPr>
        <w:pStyle w:val="a3"/>
        <w:ind w:left="0" w:firstLine="0"/>
        <w:jc w:val="left"/>
      </w:pPr>
    </w:p>
    <w:p w14:paraId="10E10DE6" w14:textId="77777777" w:rsidR="009D1A0F" w:rsidRPr="004F38A7" w:rsidRDefault="009D1A0F" w:rsidP="00C809EA">
      <w:pPr>
        <w:pStyle w:val="a3"/>
        <w:ind w:left="228" w:right="736"/>
      </w:pPr>
      <w:r w:rsidRPr="004F38A7">
        <w:rPr>
          <w:i/>
        </w:rPr>
        <w:t>Инсценирование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песен.</w:t>
      </w:r>
      <w:r w:rsidRPr="004F38A7">
        <w:rPr>
          <w:i/>
          <w:spacing w:val="1"/>
        </w:rPr>
        <w:t xml:space="preserve"> </w:t>
      </w:r>
      <w:r w:rsidRPr="004F38A7">
        <w:t>"Кошка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котенок",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М.</w:t>
      </w:r>
      <w:r w:rsidRPr="004F38A7">
        <w:rPr>
          <w:spacing w:val="1"/>
        </w:rPr>
        <w:t xml:space="preserve"> </w:t>
      </w:r>
      <w:proofErr w:type="spellStart"/>
      <w:r w:rsidRPr="004F38A7">
        <w:t>Красева</w:t>
      </w:r>
      <w:proofErr w:type="spellEnd"/>
      <w:r w:rsidRPr="004F38A7">
        <w:t>,</w:t>
      </w:r>
      <w:r w:rsidRPr="004F38A7">
        <w:rPr>
          <w:spacing w:val="1"/>
        </w:rPr>
        <w:t xml:space="preserve"> </w:t>
      </w:r>
      <w:r w:rsidRPr="004F38A7">
        <w:t>сл.</w:t>
      </w:r>
      <w:r w:rsidRPr="004F38A7">
        <w:rPr>
          <w:spacing w:val="1"/>
        </w:rPr>
        <w:t xml:space="preserve"> </w:t>
      </w:r>
      <w:r w:rsidRPr="004F38A7">
        <w:t>О.</w:t>
      </w:r>
      <w:r w:rsidRPr="004F38A7">
        <w:rPr>
          <w:spacing w:val="1"/>
        </w:rPr>
        <w:t xml:space="preserve"> </w:t>
      </w:r>
      <w:proofErr w:type="spellStart"/>
      <w:r w:rsidRPr="004F38A7">
        <w:t>Высотской</w:t>
      </w:r>
      <w:proofErr w:type="spellEnd"/>
      <w:r w:rsidRPr="004F38A7">
        <w:t>;</w:t>
      </w:r>
      <w:r w:rsidRPr="004F38A7">
        <w:rPr>
          <w:spacing w:val="1"/>
        </w:rPr>
        <w:t xml:space="preserve"> </w:t>
      </w:r>
      <w:r w:rsidRPr="004F38A7">
        <w:t>"Неваляшки",</w:t>
      </w:r>
      <w:r w:rsidRPr="004F38A7">
        <w:rPr>
          <w:spacing w:val="-1"/>
        </w:rPr>
        <w:t xml:space="preserve"> </w:t>
      </w:r>
      <w:r w:rsidRPr="004F38A7">
        <w:t xml:space="preserve">муз. 3. Левиной; </w:t>
      </w:r>
      <w:proofErr w:type="spellStart"/>
      <w:r w:rsidRPr="004F38A7">
        <w:t>Компанейца</w:t>
      </w:r>
      <w:proofErr w:type="spellEnd"/>
      <w:r w:rsidRPr="004F38A7">
        <w:t>.</w:t>
      </w:r>
    </w:p>
    <w:p w14:paraId="24DEF5B7" w14:textId="77777777" w:rsidR="009D1A0F" w:rsidRPr="004F38A7" w:rsidRDefault="009D1A0F" w:rsidP="00C809EA">
      <w:pPr>
        <w:pStyle w:val="a3"/>
        <w:ind w:left="0" w:firstLine="0"/>
        <w:jc w:val="left"/>
      </w:pPr>
    </w:p>
    <w:p w14:paraId="18853A0F" w14:textId="77777777" w:rsidR="009D1A0F" w:rsidRPr="004F38A7" w:rsidRDefault="009D1A0F" w:rsidP="00C809EA">
      <w:pPr>
        <w:pStyle w:val="3"/>
        <w:spacing w:line="240" w:lineRule="auto"/>
        <w:jc w:val="both"/>
      </w:pPr>
      <w:r w:rsidRPr="004F38A7">
        <w:lastRenderedPageBreak/>
        <w:t>Для</w:t>
      </w:r>
      <w:r w:rsidRPr="004F38A7">
        <w:rPr>
          <w:spacing w:val="-1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3</w:t>
      </w:r>
      <w:r w:rsidRPr="004F38A7">
        <w:rPr>
          <w:spacing w:val="-4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4</w:t>
      </w:r>
      <w:r w:rsidRPr="004F38A7">
        <w:rPr>
          <w:spacing w:val="-1"/>
        </w:rPr>
        <w:t xml:space="preserve"> </w:t>
      </w:r>
      <w:r w:rsidRPr="004F38A7">
        <w:t>лет</w:t>
      </w:r>
    </w:p>
    <w:p w14:paraId="4A111D5A" w14:textId="77777777" w:rsidR="009D1A0F" w:rsidRPr="004F38A7" w:rsidRDefault="009D1A0F" w:rsidP="00C809EA">
      <w:pPr>
        <w:pStyle w:val="a3"/>
        <w:ind w:left="228" w:right="740"/>
      </w:pPr>
      <w:r w:rsidRPr="004F38A7">
        <w:rPr>
          <w:i/>
        </w:rPr>
        <w:t xml:space="preserve">Слушание. </w:t>
      </w:r>
      <w:r w:rsidRPr="004F38A7">
        <w:t xml:space="preserve">"Осенью", муз. С. </w:t>
      </w:r>
      <w:proofErr w:type="spellStart"/>
      <w:r w:rsidRPr="004F38A7">
        <w:t>Майкапара</w:t>
      </w:r>
      <w:proofErr w:type="spellEnd"/>
      <w:r w:rsidRPr="004F38A7">
        <w:t xml:space="preserve">; "Ласковая песенка", муз. М. </w:t>
      </w:r>
      <w:proofErr w:type="spellStart"/>
      <w:r w:rsidRPr="004F38A7">
        <w:t>Раухвергера</w:t>
      </w:r>
      <w:proofErr w:type="spellEnd"/>
      <w:r w:rsidRPr="004F38A7">
        <w:t>,</w:t>
      </w:r>
      <w:r w:rsidRPr="004F38A7">
        <w:rPr>
          <w:spacing w:val="1"/>
        </w:rPr>
        <w:t xml:space="preserve"> </w:t>
      </w:r>
      <w:r w:rsidRPr="004F38A7">
        <w:t xml:space="preserve">сл. Т. </w:t>
      </w:r>
      <w:proofErr w:type="spellStart"/>
      <w:r w:rsidRPr="004F38A7">
        <w:t>Мираджи</w:t>
      </w:r>
      <w:proofErr w:type="spellEnd"/>
      <w:r w:rsidRPr="004F38A7">
        <w:t xml:space="preserve">; "Колыбельная", муз. С. </w:t>
      </w:r>
      <w:proofErr w:type="spellStart"/>
      <w:r w:rsidRPr="004F38A7">
        <w:t>Разаренова</w:t>
      </w:r>
      <w:proofErr w:type="spellEnd"/>
      <w:r w:rsidRPr="004F38A7">
        <w:t xml:space="preserve">; "Мишка с куклой пляшут </w:t>
      </w:r>
      <w:proofErr w:type="spellStart"/>
      <w:r w:rsidRPr="004F38A7">
        <w:t>полечку</w:t>
      </w:r>
      <w:proofErr w:type="spellEnd"/>
      <w:r w:rsidRPr="004F38A7">
        <w:t>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М.</w:t>
      </w:r>
      <w:r w:rsidRPr="004F38A7">
        <w:rPr>
          <w:spacing w:val="1"/>
        </w:rPr>
        <w:t xml:space="preserve"> </w:t>
      </w:r>
      <w:proofErr w:type="spellStart"/>
      <w:r w:rsidRPr="004F38A7">
        <w:t>Качурбиной</w:t>
      </w:r>
      <w:proofErr w:type="spellEnd"/>
      <w:r w:rsidRPr="004F38A7">
        <w:t>;</w:t>
      </w:r>
      <w:r w:rsidRPr="004F38A7">
        <w:rPr>
          <w:spacing w:val="1"/>
        </w:rPr>
        <w:t xml:space="preserve"> </w:t>
      </w:r>
      <w:r w:rsidRPr="004F38A7">
        <w:t>"Зайчик",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Л.</w:t>
      </w:r>
      <w:r w:rsidRPr="004F38A7">
        <w:rPr>
          <w:spacing w:val="1"/>
        </w:rPr>
        <w:t xml:space="preserve"> </w:t>
      </w:r>
      <w:r w:rsidRPr="004F38A7">
        <w:t>Лядовой;</w:t>
      </w:r>
      <w:r w:rsidRPr="004F38A7">
        <w:rPr>
          <w:spacing w:val="1"/>
        </w:rPr>
        <w:t xml:space="preserve"> </w:t>
      </w:r>
      <w:r w:rsidRPr="004F38A7">
        <w:t>"Резвушка"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"Капризуля",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60"/>
        </w:rPr>
        <w:t xml:space="preserve"> </w:t>
      </w:r>
      <w:r w:rsidRPr="004F38A7">
        <w:t>В.</w:t>
      </w:r>
      <w:r w:rsidRPr="004F38A7">
        <w:rPr>
          <w:spacing w:val="1"/>
        </w:rPr>
        <w:t xml:space="preserve"> </w:t>
      </w:r>
      <w:r w:rsidRPr="004F38A7">
        <w:t xml:space="preserve">Волкова; "Воробей", муз. А. </w:t>
      </w:r>
      <w:proofErr w:type="spellStart"/>
      <w:r w:rsidRPr="004F38A7">
        <w:t>Руббах</w:t>
      </w:r>
      <w:proofErr w:type="spellEnd"/>
      <w:r w:rsidRPr="004F38A7">
        <w:t>; "Дождик и радуга", муз. С. Прокофьева; "Со вьюном я</w:t>
      </w:r>
      <w:r w:rsidRPr="004F38A7">
        <w:rPr>
          <w:spacing w:val="1"/>
        </w:rPr>
        <w:t xml:space="preserve"> </w:t>
      </w:r>
      <w:r w:rsidRPr="004F38A7">
        <w:t>хожу",</w:t>
      </w:r>
      <w:r w:rsidRPr="004F38A7">
        <w:rPr>
          <w:spacing w:val="-1"/>
        </w:rPr>
        <w:t xml:space="preserve"> </w:t>
      </w:r>
      <w:proofErr w:type="spellStart"/>
      <w:r w:rsidRPr="004F38A7">
        <w:t>рус.нар</w:t>
      </w:r>
      <w:proofErr w:type="spellEnd"/>
      <w:r w:rsidRPr="004F38A7">
        <w:t>. песня;</w:t>
      </w:r>
      <w:r w:rsidRPr="004F38A7">
        <w:rPr>
          <w:spacing w:val="-1"/>
        </w:rPr>
        <w:t xml:space="preserve"> </w:t>
      </w:r>
      <w:r w:rsidRPr="004F38A7">
        <w:t>"Лесные</w:t>
      </w:r>
      <w:r w:rsidRPr="004F38A7">
        <w:rPr>
          <w:spacing w:val="-2"/>
        </w:rPr>
        <w:t xml:space="preserve"> </w:t>
      </w:r>
      <w:r w:rsidRPr="004F38A7">
        <w:t>картинки", муз.</w:t>
      </w:r>
      <w:r w:rsidRPr="004F38A7">
        <w:rPr>
          <w:spacing w:val="1"/>
        </w:rPr>
        <w:t xml:space="preserve"> </w:t>
      </w:r>
      <w:r w:rsidRPr="004F38A7">
        <w:t>Ю. Слонова.</w:t>
      </w:r>
    </w:p>
    <w:p w14:paraId="0D9FDF9D" w14:textId="77777777" w:rsidR="009D1A0F" w:rsidRPr="004F38A7" w:rsidRDefault="009D1A0F">
      <w:pPr>
        <w:pStyle w:val="a3"/>
        <w:spacing w:before="67"/>
        <w:ind w:left="228" w:right="734"/>
      </w:pPr>
      <w:proofErr w:type="spellStart"/>
      <w:r w:rsidRPr="004F38A7">
        <w:rPr>
          <w:i/>
          <w:u w:val="single"/>
        </w:rPr>
        <w:t>Пение.</w:t>
      </w:r>
      <w:r w:rsidRPr="004F38A7">
        <w:t>Упражнения</w:t>
      </w:r>
      <w:proofErr w:type="spellEnd"/>
      <w:r w:rsidRPr="004F38A7">
        <w:t xml:space="preserve"> на развитие слуха и голоса. "Лю-</w:t>
      </w:r>
      <w:proofErr w:type="spellStart"/>
      <w:r w:rsidRPr="004F38A7">
        <w:t>лю</w:t>
      </w:r>
      <w:proofErr w:type="spellEnd"/>
      <w:r w:rsidRPr="004F38A7">
        <w:t xml:space="preserve">, бай", </w:t>
      </w:r>
      <w:proofErr w:type="spellStart"/>
      <w:r w:rsidRPr="004F38A7">
        <w:t>рус.нар</w:t>
      </w:r>
      <w:proofErr w:type="spellEnd"/>
      <w:r w:rsidRPr="004F38A7">
        <w:t>. колыбельная;</w:t>
      </w:r>
      <w:r w:rsidRPr="004F38A7">
        <w:rPr>
          <w:spacing w:val="1"/>
        </w:rPr>
        <w:t xml:space="preserve"> </w:t>
      </w:r>
      <w:r w:rsidRPr="004F38A7">
        <w:t>"Я</w:t>
      </w:r>
      <w:r w:rsidRPr="004F38A7">
        <w:rPr>
          <w:spacing w:val="1"/>
        </w:rPr>
        <w:t xml:space="preserve"> </w:t>
      </w:r>
      <w:r w:rsidRPr="004F38A7">
        <w:t>иду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цветами",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Е.</w:t>
      </w:r>
      <w:r w:rsidRPr="004F38A7">
        <w:rPr>
          <w:spacing w:val="1"/>
        </w:rPr>
        <w:t xml:space="preserve"> </w:t>
      </w:r>
      <w:r w:rsidRPr="004F38A7">
        <w:t>Тиличеевой,</w:t>
      </w:r>
      <w:r w:rsidRPr="004F38A7">
        <w:rPr>
          <w:spacing w:val="1"/>
        </w:rPr>
        <w:t xml:space="preserve"> </w:t>
      </w:r>
      <w:r w:rsidRPr="004F38A7">
        <w:t>сл.</w:t>
      </w:r>
      <w:r w:rsidRPr="004F38A7">
        <w:rPr>
          <w:spacing w:val="1"/>
        </w:rPr>
        <w:t xml:space="preserve"> </w:t>
      </w:r>
      <w:r w:rsidRPr="004F38A7">
        <w:t>Л.</w:t>
      </w:r>
      <w:r w:rsidRPr="004F38A7">
        <w:rPr>
          <w:spacing w:val="1"/>
        </w:rPr>
        <w:t xml:space="preserve"> </w:t>
      </w:r>
      <w:r w:rsidRPr="004F38A7">
        <w:t>Дымовой;</w:t>
      </w:r>
      <w:r w:rsidRPr="004F38A7">
        <w:rPr>
          <w:spacing w:val="1"/>
        </w:rPr>
        <w:t xml:space="preserve"> </w:t>
      </w:r>
      <w:r w:rsidRPr="004F38A7">
        <w:t>"Маме</w:t>
      </w:r>
      <w:r w:rsidRPr="004F38A7">
        <w:rPr>
          <w:spacing w:val="1"/>
        </w:rPr>
        <w:t xml:space="preserve"> </w:t>
      </w:r>
      <w:r w:rsidRPr="004F38A7">
        <w:t>улыбаемся",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В.</w:t>
      </w:r>
      <w:r w:rsidRPr="004F38A7">
        <w:rPr>
          <w:spacing w:val="1"/>
        </w:rPr>
        <w:t xml:space="preserve"> </w:t>
      </w:r>
      <w:proofErr w:type="spellStart"/>
      <w:r w:rsidRPr="004F38A7">
        <w:t>Агафонникова</w:t>
      </w:r>
      <w:proofErr w:type="spellEnd"/>
      <w:r w:rsidRPr="004F38A7">
        <w:t>, сл. 3. Петровой; пение народной потешки "Солнышко-ведрышко; муз. В.</w:t>
      </w:r>
      <w:r w:rsidRPr="004F38A7">
        <w:rPr>
          <w:spacing w:val="1"/>
        </w:rPr>
        <w:t xml:space="preserve"> </w:t>
      </w:r>
      <w:r w:rsidRPr="004F38A7">
        <w:t>Карасевой,</w:t>
      </w:r>
      <w:r w:rsidRPr="004F38A7">
        <w:rPr>
          <w:spacing w:val="-1"/>
        </w:rPr>
        <w:t xml:space="preserve"> </w:t>
      </w:r>
      <w:r w:rsidRPr="004F38A7">
        <w:t>сл.</w:t>
      </w:r>
      <w:r w:rsidRPr="004F38A7">
        <w:rPr>
          <w:spacing w:val="2"/>
        </w:rPr>
        <w:t xml:space="preserve"> </w:t>
      </w:r>
      <w:r w:rsidRPr="004F38A7">
        <w:t>Народные.</w:t>
      </w:r>
    </w:p>
    <w:p w14:paraId="49523C50" w14:textId="77777777" w:rsidR="009D1A0F" w:rsidRPr="004F38A7" w:rsidRDefault="009D1A0F">
      <w:pPr>
        <w:pStyle w:val="a3"/>
        <w:ind w:left="0" w:firstLine="0"/>
        <w:jc w:val="left"/>
      </w:pPr>
    </w:p>
    <w:p w14:paraId="72E09E54" w14:textId="77777777" w:rsidR="009D1A0F" w:rsidRPr="004F38A7" w:rsidRDefault="009D1A0F">
      <w:pPr>
        <w:pStyle w:val="a3"/>
        <w:ind w:left="228" w:right="739"/>
      </w:pPr>
      <w:r w:rsidRPr="004F38A7">
        <w:rPr>
          <w:i/>
        </w:rPr>
        <w:t xml:space="preserve">Песни. </w:t>
      </w:r>
      <w:r w:rsidRPr="004F38A7">
        <w:t xml:space="preserve">"Петушок" и "Ладушки", </w:t>
      </w:r>
      <w:proofErr w:type="spellStart"/>
      <w:r w:rsidRPr="004F38A7">
        <w:t>рус.нар</w:t>
      </w:r>
      <w:proofErr w:type="spellEnd"/>
      <w:r w:rsidRPr="004F38A7">
        <w:t>. песни; "Зайчик", рус. нар. песня, обр. Н.</w:t>
      </w:r>
      <w:r w:rsidRPr="004F38A7">
        <w:rPr>
          <w:spacing w:val="1"/>
        </w:rPr>
        <w:t xml:space="preserve"> </w:t>
      </w:r>
      <w:r w:rsidRPr="004F38A7">
        <w:t xml:space="preserve">Лобачева; "Зима", муз. В. Карасевой, сл. Н. Френкель; "Наша елочка", муз. М. </w:t>
      </w:r>
      <w:proofErr w:type="spellStart"/>
      <w:r w:rsidRPr="004F38A7">
        <w:t>Красева</w:t>
      </w:r>
      <w:proofErr w:type="spellEnd"/>
      <w:r w:rsidRPr="004F38A7">
        <w:t>, сл.</w:t>
      </w:r>
      <w:r w:rsidRPr="004F38A7">
        <w:rPr>
          <w:spacing w:val="1"/>
        </w:rPr>
        <w:t xml:space="preserve"> </w:t>
      </w:r>
      <w:r w:rsidRPr="004F38A7">
        <w:t>М.</w:t>
      </w:r>
      <w:r w:rsidRPr="004F38A7">
        <w:rPr>
          <w:spacing w:val="1"/>
        </w:rPr>
        <w:t xml:space="preserve"> </w:t>
      </w:r>
      <w:r w:rsidRPr="004F38A7">
        <w:t>Клоковой;</w:t>
      </w:r>
      <w:r w:rsidRPr="004F38A7">
        <w:rPr>
          <w:spacing w:val="1"/>
        </w:rPr>
        <w:t xml:space="preserve"> </w:t>
      </w:r>
      <w:r w:rsidRPr="004F38A7">
        <w:t>"Прокати,</w:t>
      </w:r>
      <w:r w:rsidRPr="004F38A7">
        <w:rPr>
          <w:spacing w:val="1"/>
        </w:rPr>
        <w:t xml:space="preserve"> </w:t>
      </w:r>
      <w:r w:rsidRPr="004F38A7">
        <w:t>лошадка,</w:t>
      </w:r>
      <w:r w:rsidRPr="004F38A7">
        <w:rPr>
          <w:spacing w:val="1"/>
        </w:rPr>
        <w:t xml:space="preserve"> </w:t>
      </w:r>
      <w:r w:rsidRPr="004F38A7">
        <w:t>нас",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В.</w:t>
      </w:r>
      <w:r w:rsidRPr="004F38A7">
        <w:rPr>
          <w:spacing w:val="1"/>
        </w:rPr>
        <w:t xml:space="preserve"> </w:t>
      </w:r>
      <w:proofErr w:type="spellStart"/>
      <w:r w:rsidRPr="004F38A7">
        <w:t>Агафонникова</w:t>
      </w:r>
      <w:proofErr w:type="spellEnd"/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К.</w:t>
      </w:r>
      <w:r w:rsidRPr="004F38A7">
        <w:rPr>
          <w:spacing w:val="1"/>
        </w:rPr>
        <w:t xml:space="preserve"> </w:t>
      </w:r>
      <w:r w:rsidRPr="004F38A7">
        <w:t>Козыревой,</w:t>
      </w:r>
      <w:r w:rsidRPr="004F38A7">
        <w:rPr>
          <w:spacing w:val="1"/>
        </w:rPr>
        <w:t xml:space="preserve"> </w:t>
      </w:r>
      <w:r w:rsidRPr="004F38A7">
        <w:t>сл.</w:t>
      </w:r>
      <w:r w:rsidRPr="004F38A7">
        <w:rPr>
          <w:spacing w:val="1"/>
        </w:rPr>
        <w:t xml:space="preserve"> </w:t>
      </w:r>
      <w:r w:rsidRPr="004F38A7">
        <w:t>И.</w:t>
      </w:r>
      <w:r w:rsidRPr="004F38A7">
        <w:rPr>
          <w:spacing w:val="-57"/>
        </w:rPr>
        <w:t xml:space="preserve"> </w:t>
      </w:r>
      <w:r w:rsidRPr="004F38A7">
        <w:t xml:space="preserve">Михайловой; "Маме песенку пою", муз. Т. </w:t>
      </w:r>
      <w:proofErr w:type="spellStart"/>
      <w:r w:rsidRPr="004F38A7">
        <w:t>Попатенко</w:t>
      </w:r>
      <w:proofErr w:type="spellEnd"/>
      <w:r w:rsidRPr="004F38A7">
        <w:t>, сл. Е. Авдиенко; "Цыплята", муз. А.</w:t>
      </w:r>
      <w:r w:rsidRPr="004F38A7">
        <w:rPr>
          <w:spacing w:val="1"/>
        </w:rPr>
        <w:t xml:space="preserve"> </w:t>
      </w:r>
      <w:r w:rsidRPr="004F38A7">
        <w:t>Филиппенко,</w:t>
      </w:r>
      <w:r w:rsidRPr="004F38A7">
        <w:rPr>
          <w:spacing w:val="-1"/>
        </w:rPr>
        <w:t xml:space="preserve"> </w:t>
      </w:r>
      <w:r w:rsidRPr="004F38A7">
        <w:t>сл.</w:t>
      </w:r>
      <w:r w:rsidRPr="004F38A7">
        <w:rPr>
          <w:spacing w:val="-1"/>
        </w:rPr>
        <w:t xml:space="preserve"> </w:t>
      </w:r>
      <w:r w:rsidRPr="004F38A7">
        <w:t>Т. Волгиной.</w:t>
      </w:r>
    </w:p>
    <w:p w14:paraId="2E26F17B" w14:textId="77777777" w:rsidR="009D1A0F" w:rsidRPr="004F38A7" w:rsidRDefault="009D1A0F">
      <w:pPr>
        <w:pStyle w:val="a3"/>
        <w:spacing w:before="9"/>
        <w:ind w:left="0" w:firstLine="0"/>
        <w:jc w:val="left"/>
        <w:rPr>
          <w:sz w:val="23"/>
        </w:rPr>
      </w:pPr>
    </w:p>
    <w:p w14:paraId="270AC3FE" w14:textId="77777777" w:rsidR="009D1A0F" w:rsidRPr="004F38A7" w:rsidRDefault="009D1A0F">
      <w:pPr>
        <w:pStyle w:val="a3"/>
        <w:spacing w:before="1"/>
        <w:ind w:left="228" w:right="734"/>
      </w:pPr>
      <w:r w:rsidRPr="004F38A7">
        <w:rPr>
          <w:i/>
        </w:rPr>
        <w:t>Песенное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творчество</w:t>
      </w:r>
      <w:r w:rsidRPr="004F38A7">
        <w:t>.</w:t>
      </w:r>
      <w:r w:rsidRPr="004F38A7">
        <w:rPr>
          <w:spacing w:val="1"/>
        </w:rPr>
        <w:t xml:space="preserve"> </w:t>
      </w:r>
      <w:r w:rsidRPr="004F38A7">
        <w:t>"Бай-бай,</w:t>
      </w:r>
      <w:r w:rsidRPr="004F38A7">
        <w:rPr>
          <w:spacing w:val="1"/>
        </w:rPr>
        <w:t xml:space="preserve"> </w:t>
      </w:r>
      <w:r w:rsidRPr="004F38A7">
        <w:t>бай-бай",</w:t>
      </w:r>
      <w:r w:rsidRPr="004F38A7">
        <w:rPr>
          <w:spacing w:val="1"/>
        </w:rPr>
        <w:t xml:space="preserve"> </w:t>
      </w:r>
      <w:r w:rsidRPr="004F38A7">
        <w:t>"Лю-</w:t>
      </w:r>
      <w:proofErr w:type="spellStart"/>
      <w:r w:rsidRPr="004F38A7">
        <w:t>лю</w:t>
      </w:r>
      <w:proofErr w:type="spellEnd"/>
      <w:r w:rsidRPr="004F38A7">
        <w:t>,</w:t>
      </w:r>
      <w:r w:rsidRPr="004F38A7">
        <w:rPr>
          <w:spacing w:val="1"/>
        </w:rPr>
        <w:t xml:space="preserve"> </w:t>
      </w:r>
      <w:r w:rsidRPr="004F38A7">
        <w:t>бай",</w:t>
      </w:r>
      <w:r w:rsidRPr="004F38A7">
        <w:rPr>
          <w:spacing w:val="1"/>
        </w:rPr>
        <w:t xml:space="preserve"> </w:t>
      </w:r>
      <w:proofErr w:type="spellStart"/>
      <w:r w:rsidRPr="004F38A7">
        <w:t>рус.нар</w:t>
      </w:r>
      <w:proofErr w:type="spellEnd"/>
      <w:r w:rsidRPr="004F38A7">
        <w:t>.</w:t>
      </w:r>
      <w:r w:rsidRPr="004F38A7">
        <w:rPr>
          <w:spacing w:val="60"/>
        </w:rPr>
        <w:t xml:space="preserve"> </w:t>
      </w:r>
      <w:r w:rsidRPr="004F38A7">
        <w:t>колыбельные;</w:t>
      </w:r>
      <w:r w:rsidRPr="004F38A7">
        <w:rPr>
          <w:spacing w:val="1"/>
        </w:rPr>
        <w:t xml:space="preserve"> </w:t>
      </w:r>
      <w:r w:rsidRPr="004F38A7">
        <w:t>"Как тебя зовут?", "Спой колыбельную", "Ах ты, котенька-коток", рус. нар. колыбельная;</w:t>
      </w:r>
      <w:r w:rsidRPr="004F38A7">
        <w:rPr>
          <w:spacing w:val="1"/>
        </w:rPr>
        <w:t xml:space="preserve"> </w:t>
      </w:r>
      <w:r w:rsidRPr="004F38A7">
        <w:t>придумывание</w:t>
      </w:r>
      <w:r w:rsidRPr="004F38A7">
        <w:rPr>
          <w:spacing w:val="-2"/>
        </w:rPr>
        <w:t xml:space="preserve"> </w:t>
      </w:r>
      <w:r w:rsidRPr="004F38A7">
        <w:t>колыбельной мелодии и</w:t>
      </w:r>
      <w:r w:rsidRPr="004F38A7">
        <w:rPr>
          <w:spacing w:val="-2"/>
        </w:rPr>
        <w:t xml:space="preserve"> </w:t>
      </w:r>
      <w:r w:rsidRPr="004F38A7">
        <w:t>плясовой</w:t>
      </w:r>
      <w:r w:rsidRPr="004F38A7">
        <w:rPr>
          <w:spacing w:val="-1"/>
        </w:rPr>
        <w:t xml:space="preserve"> </w:t>
      </w:r>
      <w:r w:rsidRPr="004F38A7">
        <w:t>мелодии.</w:t>
      </w:r>
    </w:p>
    <w:p w14:paraId="630DA59D" w14:textId="77777777" w:rsidR="009D1A0F" w:rsidRPr="004F38A7" w:rsidRDefault="009D1A0F">
      <w:pPr>
        <w:pStyle w:val="a3"/>
        <w:ind w:left="0" w:firstLine="0"/>
        <w:jc w:val="left"/>
      </w:pPr>
    </w:p>
    <w:p w14:paraId="1D9756AC" w14:textId="77777777" w:rsidR="009D1A0F" w:rsidRPr="004F38A7" w:rsidRDefault="009D1A0F">
      <w:pPr>
        <w:pStyle w:val="a3"/>
        <w:ind w:left="228" w:right="735"/>
      </w:pPr>
      <w:r w:rsidRPr="004F38A7">
        <w:rPr>
          <w:i/>
        </w:rPr>
        <w:t xml:space="preserve">Музыкально-ритмические </w:t>
      </w:r>
      <w:proofErr w:type="spellStart"/>
      <w:r w:rsidRPr="004F38A7">
        <w:rPr>
          <w:i/>
        </w:rPr>
        <w:t>движения</w:t>
      </w:r>
      <w:r w:rsidRPr="004F38A7">
        <w:t>.Игровые</w:t>
      </w:r>
      <w:proofErr w:type="spellEnd"/>
      <w:r w:rsidRPr="004F38A7">
        <w:t xml:space="preserve"> упражнения, ходьба и бег под музыку</w:t>
      </w:r>
      <w:r w:rsidRPr="004F38A7">
        <w:rPr>
          <w:spacing w:val="1"/>
        </w:rPr>
        <w:t xml:space="preserve"> </w:t>
      </w:r>
      <w:r w:rsidRPr="004F38A7">
        <w:t>"Марш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бег"</w:t>
      </w:r>
      <w:r w:rsidRPr="004F38A7">
        <w:rPr>
          <w:spacing w:val="1"/>
        </w:rPr>
        <w:t xml:space="preserve"> </w:t>
      </w:r>
      <w:r w:rsidRPr="004F38A7">
        <w:t>А.</w:t>
      </w:r>
      <w:r w:rsidRPr="004F38A7">
        <w:rPr>
          <w:spacing w:val="1"/>
        </w:rPr>
        <w:t xml:space="preserve"> </w:t>
      </w:r>
      <w:r w:rsidRPr="004F38A7">
        <w:t>Александрова;</w:t>
      </w:r>
      <w:r w:rsidRPr="004F38A7">
        <w:rPr>
          <w:spacing w:val="1"/>
        </w:rPr>
        <w:t xml:space="preserve"> </w:t>
      </w:r>
      <w:r w:rsidRPr="004F38A7">
        <w:t>"Скачут</w:t>
      </w:r>
      <w:r w:rsidRPr="004F38A7">
        <w:rPr>
          <w:spacing w:val="1"/>
        </w:rPr>
        <w:t xml:space="preserve"> </w:t>
      </w:r>
      <w:r w:rsidRPr="004F38A7">
        <w:t>лошадки",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Т.</w:t>
      </w:r>
      <w:r w:rsidRPr="004F38A7">
        <w:rPr>
          <w:spacing w:val="1"/>
        </w:rPr>
        <w:t xml:space="preserve"> </w:t>
      </w:r>
      <w:proofErr w:type="spellStart"/>
      <w:r w:rsidRPr="004F38A7">
        <w:t>Попатенко</w:t>
      </w:r>
      <w:proofErr w:type="spellEnd"/>
      <w:r w:rsidRPr="004F38A7">
        <w:t>;</w:t>
      </w:r>
      <w:r w:rsidRPr="004F38A7">
        <w:rPr>
          <w:spacing w:val="1"/>
        </w:rPr>
        <w:t xml:space="preserve"> </w:t>
      </w:r>
      <w:r w:rsidRPr="004F38A7">
        <w:t>"Шагаем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физкультурники", муз. Т. Ломовой; "</w:t>
      </w:r>
      <w:proofErr w:type="spellStart"/>
      <w:r w:rsidRPr="004F38A7">
        <w:t>Топотушки</w:t>
      </w:r>
      <w:proofErr w:type="spellEnd"/>
      <w:r w:rsidRPr="004F38A7">
        <w:t xml:space="preserve">", муз. М. </w:t>
      </w:r>
      <w:proofErr w:type="spellStart"/>
      <w:r w:rsidRPr="004F38A7">
        <w:t>Раухвергера</w:t>
      </w:r>
      <w:proofErr w:type="spellEnd"/>
      <w:r w:rsidRPr="004F38A7">
        <w:t>; "Птички летают",</w:t>
      </w:r>
      <w:r w:rsidRPr="004F38A7">
        <w:rPr>
          <w:spacing w:val="1"/>
        </w:rPr>
        <w:t xml:space="preserve"> </w:t>
      </w:r>
      <w:r w:rsidRPr="004F38A7">
        <w:t>муз. Л. Банниковой; перекатывание мяча под музыку Д. Шостаковича (вальс-шутка); бег с</w:t>
      </w:r>
      <w:r w:rsidRPr="004F38A7">
        <w:rPr>
          <w:spacing w:val="1"/>
        </w:rPr>
        <w:t xml:space="preserve"> </w:t>
      </w:r>
      <w:r w:rsidRPr="004F38A7">
        <w:t>хлопками</w:t>
      </w:r>
      <w:r w:rsidRPr="004F38A7">
        <w:rPr>
          <w:spacing w:val="-1"/>
        </w:rPr>
        <w:t xml:space="preserve"> </w:t>
      </w:r>
      <w:r w:rsidRPr="004F38A7">
        <w:t>под музыку</w:t>
      </w:r>
      <w:r w:rsidRPr="004F38A7">
        <w:rPr>
          <w:spacing w:val="-5"/>
        </w:rPr>
        <w:t xml:space="preserve"> </w:t>
      </w:r>
      <w:r w:rsidRPr="004F38A7">
        <w:t>Р. Шумана</w:t>
      </w:r>
      <w:r w:rsidRPr="004F38A7">
        <w:rPr>
          <w:spacing w:val="-1"/>
        </w:rPr>
        <w:t xml:space="preserve"> </w:t>
      </w:r>
      <w:r w:rsidRPr="004F38A7">
        <w:t>(игра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жмурки).</w:t>
      </w:r>
    </w:p>
    <w:p w14:paraId="51E4C7C5" w14:textId="77777777" w:rsidR="009D1A0F" w:rsidRPr="004F38A7" w:rsidRDefault="009D1A0F">
      <w:pPr>
        <w:pStyle w:val="a3"/>
        <w:ind w:left="0" w:firstLine="0"/>
        <w:jc w:val="left"/>
      </w:pPr>
    </w:p>
    <w:p w14:paraId="50D0AEC0" w14:textId="77777777" w:rsidR="009D1A0F" w:rsidRPr="004F38A7" w:rsidRDefault="009D1A0F">
      <w:pPr>
        <w:pStyle w:val="a3"/>
        <w:ind w:left="228" w:right="739"/>
      </w:pPr>
      <w:r w:rsidRPr="004F38A7">
        <w:rPr>
          <w:i/>
        </w:rPr>
        <w:t xml:space="preserve">Этюды-драматизации. </w:t>
      </w:r>
      <w:r w:rsidRPr="004F38A7">
        <w:t>"Зайцы и лиса", муз. Е. Вихаревой; "Медвежата", муз. М.</w:t>
      </w:r>
      <w:r w:rsidRPr="004F38A7">
        <w:rPr>
          <w:spacing w:val="1"/>
        </w:rPr>
        <w:t xml:space="preserve"> </w:t>
      </w:r>
      <w:proofErr w:type="spellStart"/>
      <w:r w:rsidRPr="004F38A7">
        <w:t>Красева</w:t>
      </w:r>
      <w:proofErr w:type="spellEnd"/>
      <w:r w:rsidRPr="004F38A7">
        <w:t>,</w:t>
      </w:r>
      <w:r w:rsidRPr="004F38A7">
        <w:rPr>
          <w:spacing w:val="1"/>
        </w:rPr>
        <w:t xml:space="preserve"> </w:t>
      </w:r>
      <w:r w:rsidRPr="004F38A7">
        <w:t>сл.</w:t>
      </w:r>
      <w:r w:rsidRPr="004F38A7">
        <w:rPr>
          <w:spacing w:val="1"/>
        </w:rPr>
        <w:t xml:space="preserve"> </w:t>
      </w:r>
      <w:r w:rsidRPr="004F38A7">
        <w:t>Н.</w:t>
      </w:r>
      <w:r w:rsidRPr="004F38A7">
        <w:rPr>
          <w:spacing w:val="1"/>
        </w:rPr>
        <w:t xml:space="preserve"> </w:t>
      </w:r>
      <w:r w:rsidRPr="004F38A7">
        <w:t>Френкель;</w:t>
      </w:r>
      <w:r w:rsidRPr="004F38A7">
        <w:rPr>
          <w:spacing w:val="1"/>
        </w:rPr>
        <w:t xml:space="preserve"> </w:t>
      </w:r>
      <w:r w:rsidRPr="004F38A7">
        <w:t>"Птички</w:t>
      </w:r>
      <w:r w:rsidRPr="004F38A7">
        <w:rPr>
          <w:spacing w:val="1"/>
        </w:rPr>
        <w:t xml:space="preserve"> </w:t>
      </w:r>
      <w:r w:rsidRPr="004F38A7">
        <w:t>летают",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Л.</w:t>
      </w:r>
      <w:r w:rsidRPr="004F38A7">
        <w:rPr>
          <w:spacing w:val="1"/>
        </w:rPr>
        <w:t xml:space="preserve"> </w:t>
      </w:r>
      <w:r w:rsidRPr="004F38A7">
        <w:t>Банниковой;</w:t>
      </w:r>
      <w:r w:rsidRPr="004F38A7">
        <w:rPr>
          <w:spacing w:val="1"/>
        </w:rPr>
        <w:t xml:space="preserve"> </w:t>
      </w:r>
      <w:r w:rsidRPr="004F38A7">
        <w:t>"Жуки",</w:t>
      </w:r>
      <w:r w:rsidRPr="004F38A7">
        <w:rPr>
          <w:spacing w:val="1"/>
        </w:rPr>
        <w:t xml:space="preserve"> </w:t>
      </w:r>
      <w:proofErr w:type="spellStart"/>
      <w:r w:rsidRPr="004F38A7">
        <w:t>венгер</w:t>
      </w:r>
      <w:proofErr w:type="spellEnd"/>
      <w:r w:rsidRPr="004F38A7">
        <w:t>.</w:t>
      </w:r>
      <w:r w:rsidRPr="004F38A7">
        <w:rPr>
          <w:spacing w:val="1"/>
        </w:rPr>
        <w:t xml:space="preserve"> </w:t>
      </w:r>
      <w:proofErr w:type="spellStart"/>
      <w:r w:rsidRPr="004F38A7">
        <w:t>нар.мелодия</w:t>
      </w:r>
      <w:proofErr w:type="spellEnd"/>
      <w:r w:rsidRPr="004F38A7">
        <w:t>,</w:t>
      </w:r>
      <w:r w:rsidRPr="004F38A7">
        <w:rPr>
          <w:spacing w:val="-1"/>
        </w:rPr>
        <w:t xml:space="preserve"> </w:t>
      </w:r>
      <w:proofErr w:type="spellStart"/>
      <w:r w:rsidRPr="004F38A7">
        <w:t>обраб</w:t>
      </w:r>
      <w:proofErr w:type="spellEnd"/>
      <w:r w:rsidRPr="004F38A7">
        <w:t xml:space="preserve">. Л. </w:t>
      </w:r>
      <w:proofErr w:type="spellStart"/>
      <w:r w:rsidRPr="004F38A7">
        <w:t>Вишкарева</w:t>
      </w:r>
      <w:proofErr w:type="spellEnd"/>
      <w:r w:rsidRPr="004F38A7">
        <w:t>.</w:t>
      </w:r>
    </w:p>
    <w:p w14:paraId="70CCE1F3" w14:textId="77777777" w:rsidR="009D1A0F" w:rsidRPr="004F38A7" w:rsidRDefault="009D1A0F">
      <w:pPr>
        <w:pStyle w:val="a3"/>
        <w:ind w:left="0" w:firstLine="0"/>
        <w:jc w:val="left"/>
      </w:pPr>
    </w:p>
    <w:p w14:paraId="7F051E2F" w14:textId="77777777" w:rsidR="009D1A0F" w:rsidRPr="004F38A7" w:rsidRDefault="009D1A0F">
      <w:pPr>
        <w:pStyle w:val="a3"/>
        <w:spacing w:before="1"/>
        <w:ind w:left="228" w:right="732"/>
      </w:pPr>
      <w:r w:rsidRPr="004F38A7">
        <w:rPr>
          <w:i/>
        </w:rPr>
        <w:t>Игры.</w:t>
      </w:r>
      <w:r w:rsidRPr="004F38A7">
        <w:rPr>
          <w:i/>
          <w:spacing w:val="1"/>
        </w:rPr>
        <w:t xml:space="preserve"> </w:t>
      </w:r>
      <w:r w:rsidRPr="004F38A7">
        <w:t>"Солнышко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дождик",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М.</w:t>
      </w:r>
      <w:r w:rsidRPr="004F38A7">
        <w:rPr>
          <w:spacing w:val="1"/>
        </w:rPr>
        <w:t xml:space="preserve"> </w:t>
      </w:r>
      <w:proofErr w:type="spellStart"/>
      <w:r w:rsidRPr="004F38A7">
        <w:t>Раухвергера</w:t>
      </w:r>
      <w:proofErr w:type="spellEnd"/>
      <w:r w:rsidRPr="004F38A7">
        <w:t>,</w:t>
      </w:r>
      <w:r w:rsidRPr="004F38A7">
        <w:rPr>
          <w:spacing w:val="1"/>
        </w:rPr>
        <w:t xml:space="preserve"> </w:t>
      </w:r>
      <w:r w:rsidRPr="004F38A7">
        <w:t>сл.</w:t>
      </w:r>
      <w:r w:rsidRPr="004F38A7">
        <w:rPr>
          <w:spacing w:val="1"/>
        </w:rPr>
        <w:t xml:space="preserve"> </w:t>
      </w:r>
      <w:r w:rsidRPr="004F38A7">
        <w:t>А.</w:t>
      </w:r>
      <w:r w:rsidRPr="004F38A7">
        <w:rPr>
          <w:spacing w:val="1"/>
        </w:rPr>
        <w:t xml:space="preserve"> </w:t>
      </w:r>
      <w:r w:rsidRPr="004F38A7">
        <w:t>Барто;</w:t>
      </w:r>
      <w:r w:rsidRPr="004F38A7">
        <w:rPr>
          <w:spacing w:val="1"/>
        </w:rPr>
        <w:t xml:space="preserve"> </w:t>
      </w:r>
      <w:r w:rsidRPr="004F38A7">
        <w:t>"Жмурки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 xml:space="preserve">Мишкой", муз. Ф. </w:t>
      </w:r>
      <w:proofErr w:type="spellStart"/>
      <w:r w:rsidRPr="004F38A7">
        <w:t>Флотова</w:t>
      </w:r>
      <w:proofErr w:type="spellEnd"/>
      <w:r w:rsidRPr="004F38A7">
        <w:t>; "Где погремушки?", муз. А. Александрова; "Заинька, выходи",</w:t>
      </w:r>
      <w:r w:rsidRPr="004F38A7">
        <w:rPr>
          <w:spacing w:val="1"/>
        </w:rPr>
        <w:t xml:space="preserve"> </w:t>
      </w:r>
      <w:r w:rsidRPr="004F38A7">
        <w:t xml:space="preserve">муз. Е. Тиличеевой; "Игра с куклой", муз. В. Карасевой; "Ходит Ваня", </w:t>
      </w:r>
      <w:proofErr w:type="spellStart"/>
      <w:r w:rsidRPr="004F38A7">
        <w:t>рус.нар</w:t>
      </w:r>
      <w:proofErr w:type="spellEnd"/>
      <w:r w:rsidRPr="004F38A7">
        <w:t>. песня, обр.</w:t>
      </w:r>
      <w:r w:rsidRPr="004F38A7">
        <w:rPr>
          <w:spacing w:val="1"/>
        </w:rPr>
        <w:t xml:space="preserve"> </w:t>
      </w:r>
      <w:r w:rsidRPr="004F38A7">
        <w:t>Н.</w:t>
      </w:r>
      <w:r w:rsidRPr="004F38A7">
        <w:rPr>
          <w:spacing w:val="-2"/>
        </w:rPr>
        <w:t xml:space="preserve"> </w:t>
      </w:r>
      <w:proofErr w:type="spellStart"/>
      <w:r w:rsidRPr="004F38A7">
        <w:t>Метлова</w:t>
      </w:r>
      <w:proofErr w:type="spellEnd"/>
      <w:r w:rsidRPr="004F38A7">
        <w:t>.</w:t>
      </w:r>
    </w:p>
    <w:p w14:paraId="0263FB79" w14:textId="77777777" w:rsidR="009D1A0F" w:rsidRPr="004F38A7" w:rsidRDefault="009D1A0F">
      <w:pPr>
        <w:pStyle w:val="a3"/>
        <w:ind w:left="0" w:firstLine="0"/>
        <w:jc w:val="left"/>
      </w:pPr>
    </w:p>
    <w:p w14:paraId="50B2F0F3" w14:textId="77777777" w:rsidR="009D1A0F" w:rsidRPr="004F38A7" w:rsidRDefault="00000000">
      <w:pPr>
        <w:pStyle w:val="a3"/>
        <w:ind w:left="228" w:right="736"/>
      </w:pPr>
      <w:r>
        <w:rPr>
          <w:noProof/>
          <w:lang w:eastAsia="ru-RU"/>
        </w:rPr>
        <w:pict w14:anchorId="33D53773">
          <v:rect id="_x0000_s2058" style="position:absolute;left:0;text-align:left;margin-left:216.5pt;margin-top:12.5pt;width:3pt;height:.6pt;z-index:-7;mso-position-horizontal-relative:page" fillcolor="black" stroked="f">
            <v:textbox>
              <w:txbxContent>
                <w:p w14:paraId="4C69DE64" w14:textId="77777777" w:rsidR="009D1A0F" w:rsidRDefault="009D1A0F"/>
              </w:txbxContent>
            </v:textbox>
            <w10:wrap anchorx="page"/>
          </v:rect>
        </w:pict>
      </w:r>
      <w:r w:rsidR="009D1A0F" w:rsidRPr="004F38A7">
        <w:rPr>
          <w:i/>
        </w:rPr>
        <w:t xml:space="preserve">Хороводы и пляски. </w:t>
      </w:r>
      <w:r w:rsidR="009D1A0F" w:rsidRPr="004F38A7">
        <w:t xml:space="preserve">"Пляска с погремушками", </w:t>
      </w:r>
      <w:proofErr w:type="spellStart"/>
      <w:r w:rsidR="009D1A0F" w:rsidRPr="004F38A7">
        <w:t>муз.и</w:t>
      </w:r>
      <w:proofErr w:type="spellEnd"/>
      <w:r w:rsidR="009D1A0F" w:rsidRPr="004F38A7">
        <w:t xml:space="preserve"> сл. В. Антоновой; "Пальчики и</w:t>
      </w:r>
      <w:r w:rsidR="009D1A0F" w:rsidRPr="004F38A7">
        <w:rPr>
          <w:spacing w:val="1"/>
        </w:rPr>
        <w:t xml:space="preserve"> </w:t>
      </w:r>
      <w:r w:rsidR="009D1A0F" w:rsidRPr="004F38A7">
        <w:t>ручки",</w:t>
      </w:r>
      <w:r w:rsidR="009D1A0F" w:rsidRPr="004F38A7">
        <w:rPr>
          <w:spacing w:val="1"/>
        </w:rPr>
        <w:t xml:space="preserve"> </w:t>
      </w:r>
      <w:r w:rsidR="009D1A0F" w:rsidRPr="004F38A7">
        <w:t>рус.</w:t>
      </w:r>
      <w:r w:rsidR="009D1A0F" w:rsidRPr="004F38A7">
        <w:rPr>
          <w:spacing w:val="1"/>
        </w:rPr>
        <w:t xml:space="preserve"> </w:t>
      </w:r>
      <w:r w:rsidR="009D1A0F" w:rsidRPr="004F38A7">
        <w:t>нар.</w:t>
      </w:r>
      <w:r w:rsidR="009D1A0F" w:rsidRPr="004F38A7">
        <w:rPr>
          <w:spacing w:val="1"/>
        </w:rPr>
        <w:t xml:space="preserve"> </w:t>
      </w:r>
      <w:r w:rsidR="009D1A0F" w:rsidRPr="004F38A7">
        <w:t>мелодия,</w:t>
      </w:r>
      <w:r w:rsidR="009D1A0F" w:rsidRPr="004F38A7">
        <w:rPr>
          <w:spacing w:val="1"/>
        </w:rPr>
        <w:t xml:space="preserve"> </w:t>
      </w:r>
      <w:proofErr w:type="spellStart"/>
      <w:r w:rsidR="009D1A0F" w:rsidRPr="004F38A7">
        <w:t>обраб</w:t>
      </w:r>
      <w:proofErr w:type="spellEnd"/>
      <w:r w:rsidR="009D1A0F" w:rsidRPr="004F38A7">
        <w:t>.</w:t>
      </w:r>
      <w:r w:rsidR="009D1A0F" w:rsidRPr="004F38A7">
        <w:rPr>
          <w:spacing w:val="1"/>
        </w:rPr>
        <w:t xml:space="preserve"> </w:t>
      </w:r>
      <w:r w:rsidR="009D1A0F" w:rsidRPr="004F38A7">
        <w:t>М.</w:t>
      </w:r>
      <w:r w:rsidR="009D1A0F" w:rsidRPr="004F38A7">
        <w:rPr>
          <w:spacing w:val="1"/>
        </w:rPr>
        <w:t xml:space="preserve"> </w:t>
      </w:r>
      <w:proofErr w:type="spellStart"/>
      <w:r w:rsidR="009D1A0F" w:rsidRPr="004F38A7">
        <w:t>Раухвергера</w:t>
      </w:r>
      <w:proofErr w:type="spellEnd"/>
      <w:r w:rsidR="009D1A0F" w:rsidRPr="004F38A7">
        <w:t>;</w:t>
      </w:r>
      <w:r w:rsidR="009D1A0F" w:rsidRPr="004F38A7">
        <w:rPr>
          <w:spacing w:val="1"/>
        </w:rPr>
        <w:t xml:space="preserve"> </w:t>
      </w:r>
      <w:r w:rsidR="009D1A0F" w:rsidRPr="004F38A7">
        <w:t>танец</w:t>
      </w:r>
      <w:r w:rsidR="009D1A0F" w:rsidRPr="004F38A7">
        <w:rPr>
          <w:spacing w:val="1"/>
        </w:rPr>
        <w:t xml:space="preserve"> </w:t>
      </w:r>
      <w:r w:rsidR="009D1A0F" w:rsidRPr="004F38A7">
        <w:t>с</w:t>
      </w:r>
      <w:r w:rsidR="009D1A0F" w:rsidRPr="004F38A7">
        <w:rPr>
          <w:spacing w:val="1"/>
        </w:rPr>
        <w:t xml:space="preserve"> </w:t>
      </w:r>
      <w:r w:rsidR="009D1A0F" w:rsidRPr="004F38A7">
        <w:t>листочками</w:t>
      </w:r>
      <w:r w:rsidR="009D1A0F" w:rsidRPr="004F38A7">
        <w:rPr>
          <w:spacing w:val="1"/>
        </w:rPr>
        <w:t xml:space="preserve"> </w:t>
      </w:r>
      <w:r w:rsidR="009D1A0F" w:rsidRPr="004F38A7">
        <w:t>под</w:t>
      </w:r>
      <w:r w:rsidR="009D1A0F" w:rsidRPr="004F38A7">
        <w:rPr>
          <w:spacing w:val="60"/>
        </w:rPr>
        <w:t xml:space="preserve"> </w:t>
      </w:r>
      <w:proofErr w:type="spellStart"/>
      <w:r w:rsidR="009D1A0F" w:rsidRPr="004F38A7">
        <w:t>рус.нар</w:t>
      </w:r>
      <w:proofErr w:type="spellEnd"/>
      <w:r w:rsidR="009D1A0F" w:rsidRPr="004F38A7">
        <w:t>.</w:t>
      </w:r>
      <w:r w:rsidR="009D1A0F" w:rsidRPr="004F38A7">
        <w:rPr>
          <w:spacing w:val="1"/>
        </w:rPr>
        <w:t xml:space="preserve"> </w:t>
      </w:r>
      <w:r w:rsidR="009D1A0F" w:rsidRPr="004F38A7">
        <w:t>плясовую мелодию; "Пляска с листочками", муз. Н. Китаевой, сл. А. Ануфриевой; "Танец</w:t>
      </w:r>
      <w:r w:rsidR="009D1A0F" w:rsidRPr="004F38A7">
        <w:rPr>
          <w:spacing w:val="1"/>
        </w:rPr>
        <w:t xml:space="preserve"> </w:t>
      </w:r>
      <w:r w:rsidR="009D1A0F" w:rsidRPr="004F38A7">
        <w:t xml:space="preserve">около елки", муз. Р. </w:t>
      </w:r>
      <w:proofErr w:type="spellStart"/>
      <w:r w:rsidR="009D1A0F" w:rsidRPr="004F38A7">
        <w:t>Равина</w:t>
      </w:r>
      <w:proofErr w:type="spellEnd"/>
      <w:r w:rsidR="009D1A0F" w:rsidRPr="004F38A7">
        <w:t xml:space="preserve">, сл. П. </w:t>
      </w:r>
      <w:proofErr w:type="spellStart"/>
      <w:r w:rsidR="009D1A0F" w:rsidRPr="004F38A7">
        <w:t>Границыной</w:t>
      </w:r>
      <w:proofErr w:type="spellEnd"/>
      <w:r w:rsidR="009D1A0F" w:rsidRPr="004F38A7">
        <w:t xml:space="preserve">; танец с платочками под </w:t>
      </w:r>
      <w:proofErr w:type="spellStart"/>
      <w:r w:rsidR="009D1A0F" w:rsidRPr="004F38A7">
        <w:t>рус.нар</w:t>
      </w:r>
      <w:proofErr w:type="spellEnd"/>
      <w:r w:rsidR="009D1A0F" w:rsidRPr="004F38A7">
        <w:t>. мелодию;</w:t>
      </w:r>
      <w:r w:rsidR="009D1A0F" w:rsidRPr="004F38A7">
        <w:rPr>
          <w:spacing w:val="1"/>
        </w:rPr>
        <w:t xml:space="preserve"> </w:t>
      </w:r>
      <w:r w:rsidR="009D1A0F" w:rsidRPr="004F38A7">
        <w:t>"Помирились",</w:t>
      </w:r>
      <w:r w:rsidR="009D1A0F" w:rsidRPr="004F38A7">
        <w:rPr>
          <w:spacing w:val="-1"/>
        </w:rPr>
        <w:t xml:space="preserve"> </w:t>
      </w:r>
      <w:r w:rsidR="009D1A0F" w:rsidRPr="004F38A7">
        <w:t>муз.</w:t>
      </w:r>
      <w:r w:rsidR="009D1A0F" w:rsidRPr="004F38A7">
        <w:rPr>
          <w:spacing w:val="2"/>
        </w:rPr>
        <w:t xml:space="preserve"> </w:t>
      </w:r>
      <w:r w:rsidR="009D1A0F" w:rsidRPr="004F38A7">
        <w:t>Т.</w:t>
      </w:r>
      <w:r w:rsidR="009D1A0F" w:rsidRPr="004F38A7">
        <w:rPr>
          <w:spacing w:val="2"/>
        </w:rPr>
        <w:t xml:space="preserve"> </w:t>
      </w:r>
      <w:proofErr w:type="spellStart"/>
      <w:r w:rsidR="009D1A0F" w:rsidRPr="004F38A7">
        <w:t>Вилькорейской</w:t>
      </w:r>
      <w:proofErr w:type="spellEnd"/>
      <w:r w:rsidR="009D1A0F" w:rsidRPr="004F38A7">
        <w:t>.</w:t>
      </w:r>
    </w:p>
    <w:p w14:paraId="7BD2899F" w14:textId="77777777" w:rsidR="009D1A0F" w:rsidRPr="004F38A7" w:rsidRDefault="009D1A0F">
      <w:pPr>
        <w:pStyle w:val="a3"/>
        <w:ind w:left="0" w:firstLine="0"/>
        <w:jc w:val="left"/>
      </w:pPr>
    </w:p>
    <w:p w14:paraId="56F68675" w14:textId="77777777" w:rsidR="009D1A0F" w:rsidRPr="004F38A7" w:rsidRDefault="009D1A0F">
      <w:pPr>
        <w:pStyle w:val="a3"/>
        <w:ind w:left="228" w:right="740"/>
      </w:pPr>
      <w:r w:rsidRPr="004F38A7">
        <w:rPr>
          <w:i/>
        </w:rPr>
        <w:t>Характерные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танцы.</w:t>
      </w:r>
      <w:r w:rsidRPr="004F38A7">
        <w:rPr>
          <w:i/>
          <w:spacing w:val="1"/>
        </w:rPr>
        <w:t xml:space="preserve"> </w:t>
      </w:r>
      <w:r w:rsidRPr="004F38A7">
        <w:t>"Танец</w:t>
      </w:r>
      <w:r w:rsidRPr="004F38A7">
        <w:rPr>
          <w:spacing w:val="1"/>
        </w:rPr>
        <w:t xml:space="preserve"> </w:t>
      </w:r>
      <w:r w:rsidRPr="004F38A7">
        <w:t>снежинок",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Бекмана;</w:t>
      </w:r>
      <w:r w:rsidRPr="004F38A7">
        <w:rPr>
          <w:spacing w:val="1"/>
        </w:rPr>
        <w:t xml:space="preserve"> </w:t>
      </w:r>
      <w:r w:rsidRPr="004F38A7">
        <w:t>"Фонарики",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Р.</w:t>
      </w:r>
      <w:r w:rsidRPr="004F38A7">
        <w:rPr>
          <w:spacing w:val="-57"/>
        </w:rPr>
        <w:t xml:space="preserve"> </w:t>
      </w:r>
      <w:r w:rsidRPr="004F38A7">
        <w:t>Рустамова;</w:t>
      </w:r>
      <w:r w:rsidRPr="004F38A7">
        <w:rPr>
          <w:spacing w:val="1"/>
        </w:rPr>
        <w:t xml:space="preserve"> </w:t>
      </w:r>
      <w:r w:rsidRPr="004F38A7">
        <w:t>"Танец</w:t>
      </w:r>
      <w:r w:rsidRPr="004F38A7">
        <w:rPr>
          <w:spacing w:val="1"/>
        </w:rPr>
        <w:t xml:space="preserve"> </w:t>
      </w:r>
      <w:r w:rsidRPr="004F38A7">
        <w:t>зайчиков",</w:t>
      </w:r>
      <w:r w:rsidRPr="004F38A7">
        <w:rPr>
          <w:spacing w:val="1"/>
        </w:rPr>
        <w:t xml:space="preserve"> </w:t>
      </w:r>
      <w:proofErr w:type="spellStart"/>
      <w:r w:rsidRPr="004F38A7">
        <w:t>рус.нар</w:t>
      </w:r>
      <w:proofErr w:type="spellEnd"/>
      <w:r w:rsidRPr="004F38A7">
        <w:t>.</w:t>
      </w:r>
      <w:r w:rsidRPr="004F38A7">
        <w:rPr>
          <w:spacing w:val="1"/>
        </w:rPr>
        <w:t xml:space="preserve"> </w:t>
      </w:r>
      <w:r w:rsidRPr="004F38A7">
        <w:t>мелодия;</w:t>
      </w:r>
      <w:r w:rsidRPr="004F38A7">
        <w:rPr>
          <w:spacing w:val="1"/>
        </w:rPr>
        <w:t xml:space="preserve"> </w:t>
      </w:r>
      <w:r w:rsidRPr="004F38A7">
        <w:t>"Вышли</w:t>
      </w:r>
      <w:r w:rsidRPr="004F38A7">
        <w:rPr>
          <w:spacing w:val="1"/>
        </w:rPr>
        <w:t xml:space="preserve"> </w:t>
      </w:r>
      <w:r w:rsidRPr="004F38A7">
        <w:t>куклы</w:t>
      </w:r>
      <w:r w:rsidRPr="004F38A7">
        <w:rPr>
          <w:spacing w:val="1"/>
        </w:rPr>
        <w:t xml:space="preserve"> </w:t>
      </w:r>
      <w:r w:rsidRPr="004F38A7">
        <w:t>танцевать",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60"/>
        </w:rPr>
        <w:t xml:space="preserve"> </w:t>
      </w:r>
      <w:r w:rsidRPr="004F38A7">
        <w:t>В.</w:t>
      </w:r>
      <w:r w:rsidRPr="004F38A7">
        <w:rPr>
          <w:spacing w:val="1"/>
        </w:rPr>
        <w:t xml:space="preserve"> </w:t>
      </w:r>
      <w:r w:rsidRPr="004F38A7">
        <w:t>Витлина.</w:t>
      </w:r>
    </w:p>
    <w:p w14:paraId="4A910D58" w14:textId="77777777" w:rsidR="009D1A0F" w:rsidRPr="004F38A7" w:rsidRDefault="009D1A0F">
      <w:pPr>
        <w:pStyle w:val="a3"/>
        <w:spacing w:before="1"/>
        <w:ind w:left="0" w:firstLine="0"/>
        <w:jc w:val="left"/>
      </w:pPr>
    </w:p>
    <w:p w14:paraId="39B9D6D0" w14:textId="77777777" w:rsidR="009D1A0F" w:rsidRPr="004F38A7" w:rsidRDefault="00000000">
      <w:pPr>
        <w:pStyle w:val="a3"/>
        <w:ind w:left="228" w:right="733"/>
      </w:pPr>
      <w:r>
        <w:rPr>
          <w:noProof/>
          <w:lang w:eastAsia="ru-RU"/>
        </w:rPr>
        <w:pict w14:anchorId="15BD0F1F">
          <v:rect id="_x0000_s2059" style="position:absolute;left:0;text-align:left;margin-left:352.75pt;margin-top:12.5pt;width:3pt;height:.6pt;z-index:-6;mso-position-horizontal-relative:page" fillcolor="black" stroked="f">
            <v:textbox>
              <w:txbxContent>
                <w:p w14:paraId="6063AA82" w14:textId="77777777" w:rsidR="009D1A0F" w:rsidRDefault="009D1A0F"/>
              </w:txbxContent>
            </v:textbox>
            <w10:wrap anchorx="page"/>
          </v:rect>
        </w:pict>
      </w:r>
      <w:r w:rsidR="009D1A0F" w:rsidRPr="004F38A7">
        <w:rPr>
          <w:i/>
        </w:rPr>
        <w:t xml:space="preserve">Развитие танцевально-игрового творчества. </w:t>
      </w:r>
      <w:r w:rsidR="009D1A0F" w:rsidRPr="004F38A7">
        <w:t>"Пляска", муз. Р. Рустамова; "Зайцы",</w:t>
      </w:r>
      <w:r w:rsidR="009D1A0F" w:rsidRPr="004F38A7">
        <w:rPr>
          <w:spacing w:val="1"/>
        </w:rPr>
        <w:t xml:space="preserve"> </w:t>
      </w:r>
      <w:r w:rsidR="009D1A0F" w:rsidRPr="004F38A7">
        <w:t>муз.</w:t>
      </w:r>
      <w:r w:rsidR="009D1A0F" w:rsidRPr="004F38A7">
        <w:rPr>
          <w:spacing w:val="1"/>
        </w:rPr>
        <w:t xml:space="preserve"> </w:t>
      </w:r>
      <w:r w:rsidR="009D1A0F" w:rsidRPr="004F38A7">
        <w:t>Е.</w:t>
      </w:r>
      <w:r w:rsidR="009D1A0F" w:rsidRPr="004F38A7">
        <w:rPr>
          <w:spacing w:val="1"/>
        </w:rPr>
        <w:t xml:space="preserve"> </w:t>
      </w:r>
      <w:r w:rsidR="009D1A0F" w:rsidRPr="004F38A7">
        <w:t>Тиличеевой;</w:t>
      </w:r>
      <w:r w:rsidR="009D1A0F" w:rsidRPr="004F38A7">
        <w:rPr>
          <w:spacing w:val="1"/>
        </w:rPr>
        <w:t xml:space="preserve"> </w:t>
      </w:r>
      <w:r w:rsidR="009D1A0F" w:rsidRPr="004F38A7">
        <w:t>"Веселые</w:t>
      </w:r>
      <w:r w:rsidR="009D1A0F" w:rsidRPr="004F38A7">
        <w:rPr>
          <w:spacing w:val="1"/>
        </w:rPr>
        <w:t xml:space="preserve"> </w:t>
      </w:r>
      <w:r w:rsidR="009D1A0F" w:rsidRPr="004F38A7">
        <w:t>ножки",</w:t>
      </w:r>
      <w:r w:rsidR="009D1A0F" w:rsidRPr="004F38A7">
        <w:rPr>
          <w:spacing w:val="1"/>
        </w:rPr>
        <w:t xml:space="preserve"> </w:t>
      </w:r>
      <w:proofErr w:type="spellStart"/>
      <w:r w:rsidR="009D1A0F" w:rsidRPr="004F38A7">
        <w:t>рус.нар</w:t>
      </w:r>
      <w:proofErr w:type="spellEnd"/>
      <w:r w:rsidR="009D1A0F" w:rsidRPr="004F38A7">
        <w:t>.</w:t>
      </w:r>
      <w:r w:rsidR="009D1A0F" w:rsidRPr="004F38A7">
        <w:rPr>
          <w:spacing w:val="1"/>
        </w:rPr>
        <w:t xml:space="preserve"> </w:t>
      </w:r>
      <w:r w:rsidR="009D1A0F" w:rsidRPr="004F38A7">
        <w:t>мелодия,</w:t>
      </w:r>
      <w:r w:rsidR="009D1A0F" w:rsidRPr="004F38A7">
        <w:rPr>
          <w:spacing w:val="1"/>
        </w:rPr>
        <w:t xml:space="preserve"> </w:t>
      </w:r>
      <w:proofErr w:type="spellStart"/>
      <w:r w:rsidR="009D1A0F" w:rsidRPr="004F38A7">
        <w:t>обраб</w:t>
      </w:r>
      <w:proofErr w:type="spellEnd"/>
      <w:r w:rsidR="009D1A0F" w:rsidRPr="004F38A7">
        <w:t>.</w:t>
      </w:r>
      <w:r w:rsidR="009D1A0F" w:rsidRPr="004F38A7">
        <w:rPr>
          <w:spacing w:val="1"/>
        </w:rPr>
        <w:t xml:space="preserve"> </w:t>
      </w:r>
      <w:r w:rsidR="009D1A0F" w:rsidRPr="004F38A7">
        <w:t>В.</w:t>
      </w:r>
      <w:r w:rsidR="009D1A0F" w:rsidRPr="004F38A7">
        <w:rPr>
          <w:spacing w:val="1"/>
        </w:rPr>
        <w:t xml:space="preserve"> </w:t>
      </w:r>
      <w:proofErr w:type="spellStart"/>
      <w:r w:rsidR="009D1A0F" w:rsidRPr="004F38A7">
        <w:t>Агафонникова</w:t>
      </w:r>
      <w:proofErr w:type="spellEnd"/>
      <w:r w:rsidR="009D1A0F" w:rsidRPr="004F38A7">
        <w:t>;</w:t>
      </w:r>
      <w:r w:rsidR="009D1A0F" w:rsidRPr="004F38A7">
        <w:rPr>
          <w:spacing w:val="-57"/>
        </w:rPr>
        <w:t xml:space="preserve"> </w:t>
      </w:r>
      <w:r w:rsidR="009D1A0F" w:rsidRPr="004F38A7">
        <w:t>"Волшебные</w:t>
      </w:r>
      <w:r w:rsidR="009D1A0F" w:rsidRPr="004F38A7">
        <w:rPr>
          <w:spacing w:val="-3"/>
        </w:rPr>
        <w:t xml:space="preserve"> </w:t>
      </w:r>
      <w:r w:rsidR="009D1A0F" w:rsidRPr="004F38A7">
        <w:t>платочки",</w:t>
      </w:r>
      <w:r w:rsidR="009D1A0F" w:rsidRPr="004F38A7">
        <w:rPr>
          <w:spacing w:val="-1"/>
        </w:rPr>
        <w:t xml:space="preserve"> </w:t>
      </w:r>
      <w:proofErr w:type="spellStart"/>
      <w:r w:rsidR="009D1A0F" w:rsidRPr="004F38A7">
        <w:t>рус.нар</w:t>
      </w:r>
      <w:proofErr w:type="spellEnd"/>
      <w:r w:rsidR="009D1A0F" w:rsidRPr="004F38A7">
        <w:t>.</w:t>
      </w:r>
      <w:r w:rsidR="009D1A0F" w:rsidRPr="004F38A7">
        <w:rPr>
          <w:spacing w:val="2"/>
        </w:rPr>
        <w:t xml:space="preserve"> </w:t>
      </w:r>
      <w:r w:rsidR="009D1A0F" w:rsidRPr="004F38A7">
        <w:t>мелодия,</w:t>
      </w:r>
      <w:r w:rsidR="009D1A0F" w:rsidRPr="004F38A7">
        <w:rPr>
          <w:spacing w:val="-1"/>
        </w:rPr>
        <w:t xml:space="preserve"> </w:t>
      </w:r>
      <w:proofErr w:type="spellStart"/>
      <w:r w:rsidR="009D1A0F" w:rsidRPr="004F38A7">
        <w:t>обраб</w:t>
      </w:r>
      <w:proofErr w:type="spellEnd"/>
      <w:r w:rsidR="009D1A0F" w:rsidRPr="004F38A7">
        <w:t>. Р. Рустамова.</w:t>
      </w:r>
    </w:p>
    <w:p w14:paraId="2972CE58" w14:textId="77777777" w:rsidR="009D1A0F" w:rsidRPr="004F38A7" w:rsidRDefault="009D1A0F">
      <w:pPr>
        <w:pStyle w:val="a3"/>
        <w:ind w:left="0" w:firstLine="0"/>
        <w:jc w:val="left"/>
      </w:pPr>
    </w:p>
    <w:p w14:paraId="3462C536" w14:textId="77777777" w:rsidR="009D1A0F" w:rsidRPr="004F38A7" w:rsidRDefault="009D1A0F">
      <w:pPr>
        <w:ind w:left="936"/>
        <w:rPr>
          <w:i/>
          <w:sz w:val="24"/>
        </w:rPr>
      </w:pPr>
      <w:r w:rsidRPr="004F38A7">
        <w:rPr>
          <w:i/>
          <w:sz w:val="24"/>
          <w:u w:val="single"/>
        </w:rPr>
        <w:t>Музыкально-дидактические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игры.</w:t>
      </w:r>
    </w:p>
    <w:p w14:paraId="4C3467C8" w14:textId="77777777" w:rsidR="009D1A0F" w:rsidRPr="004F38A7" w:rsidRDefault="009D1A0F">
      <w:pPr>
        <w:ind w:left="228" w:firstLine="707"/>
        <w:rPr>
          <w:sz w:val="24"/>
        </w:rPr>
      </w:pPr>
      <w:r w:rsidRPr="004F38A7">
        <w:rPr>
          <w:i/>
          <w:sz w:val="24"/>
        </w:rPr>
        <w:t>Развитие</w:t>
      </w:r>
      <w:r w:rsidRPr="004F38A7">
        <w:rPr>
          <w:i/>
          <w:spacing w:val="43"/>
          <w:sz w:val="24"/>
        </w:rPr>
        <w:t xml:space="preserve"> </w:t>
      </w:r>
      <w:proofErr w:type="spellStart"/>
      <w:r w:rsidRPr="004F38A7">
        <w:rPr>
          <w:i/>
          <w:sz w:val="24"/>
        </w:rPr>
        <w:t>звуковысотного</w:t>
      </w:r>
      <w:proofErr w:type="spellEnd"/>
      <w:r w:rsidRPr="004F38A7">
        <w:rPr>
          <w:i/>
          <w:spacing w:val="44"/>
          <w:sz w:val="24"/>
        </w:rPr>
        <w:t xml:space="preserve"> </w:t>
      </w:r>
      <w:r w:rsidRPr="004F38A7">
        <w:rPr>
          <w:i/>
          <w:sz w:val="24"/>
        </w:rPr>
        <w:t>слуха.</w:t>
      </w:r>
      <w:r w:rsidRPr="004F38A7">
        <w:rPr>
          <w:i/>
          <w:spacing w:val="46"/>
          <w:sz w:val="24"/>
        </w:rPr>
        <w:t xml:space="preserve"> </w:t>
      </w:r>
      <w:r w:rsidRPr="004F38A7">
        <w:rPr>
          <w:sz w:val="24"/>
        </w:rPr>
        <w:t>"Птицы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птенчики",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"Веселые</w:t>
      </w:r>
      <w:r w:rsidRPr="004F38A7">
        <w:rPr>
          <w:spacing w:val="45"/>
          <w:sz w:val="24"/>
        </w:rPr>
        <w:t xml:space="preserve"> </w:t>
      </w:r>
      <w:r w:rsidRPr="004F38A7">
        <w:rPr>
          <w:sz w:val="24"/>
        </w:rPr>
        <w:t>матрешки",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"Три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lastRenderedPageBreak/>
        <w:t>медведя".</w:t>
      </w:r>
    </w:p>
    <w:p w14:paraId="117E4238" w14:textId="77777777" w:rsidR="009D1A0F" w:rsidRPr="004F38A7" w:rsidRDefault="009D1A0F">
      <w:pPr>
        <w:pStyle w:val="a3"/>
        <w:spacing w:before="71"/>
        <w:ind w:left="228" w:right="735"/>
      </w:pPr>
      <w:r w:rsidRPr="004F38A7">
        <w:rPr>
          <w:i/>
        </w:rPr>
        <w:t>Развитие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ритмического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слуха.</w:t>
      </w:r>
      <w:r w:rsidRPr="004F38A7">
        <w:rPr>
          <w:i/>
          <w:spacing w:val="1"/>
        </w:rPr>
        <w:t xml:space="preserve"> </w:t>
      </w:r>
      <w:r w:rsidRPr="004F38A7">
        <w:t>"Кто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идет?",</w:t>
      </w:r>
      <w:r w:rsidRPr="004F38A7">
        <w:rPr>
          <w:spacing w:val="1"/>
        </w:rPr>
        <w:t xml:space="preserve"> </w:t>
      </w:r>
      <w:r w:rsidRPr="004F38A7">
        <w:t>"Веселые</w:t>
      </w:r>
      <w:r w:rsidRPr="004F38A7">
        <w:rPr>
          <w:spacing w:val="1"/>
        </w:rPr>
        <w:t xml:space="preserve"> </w:t>
      </w:r>
      <w:r w:rsidRPr="004F38A7">
        <w:t>дудочки".</w:t>
      </w:r>
      <w:r w:rsidRPr="004F38A7">
        <w:rPr>
          <w:spacing w:val="1"/>
        </w:rPr>
        <w:t xml:space="preserve"> </w:t>
      </w:r>
      <w:r w:rsidRPr="004F38A7">
        <w:t>Развитие</w:t>
      </w:r>
      <w:r w:rsidRPr="004F38A7">
        <w:rPr>
          <w:spacing w:val="1"/>
        </w:rPr>
        <w:t xml:space="preserve"> </w:t>
      </w:r>
      <w:r w:rsidRPr="004F38A7">
        <w:t>тембрового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динамического</w:t>
      </w:r>
      <w:r w:rsidRPr="004F38A7">
        <w:rPr>
          <w:spacing w:val="1"/>
        </w:rPr>
        <w:t xml:space="preserve"> </w:t>
      </w:r>
      <w:r w:rsidRPr="004F38A7">
        <w:t>слуха.</w:t>
      </w:r>
      <w:r w:rsidRPr="004F38A7">
        <w:rPr>
          <w:spacing w:val="1"/>
        </w:rPr>
        <w:t xml:space="preserve"> </w:t>
      </w:r>
      <w:r w:rsidRPr="004F38A7">
        <w:t>"Громко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тихо",</w:t>
      </w:r>
      <w:r w:rsidRPr="004F38A7">
        <w:rPr>
          <w:spacing w:val="1"/>
        </w:rPr>
        <w:t xml:space="preserve"> </w:t>
      </w:r>
      <w:r w:rsidRPr="004F38A7">
        <w:t>"Узнай</w:t>
      </w:r>
      <w:r w:rsidRPr="004F38A7">
        <w:rPr>
          <w:spacing w:val="1"/>
        </w:rPr>
        <w:t xml:space="preserve"> </w:t>
      </w:r>
      <w:r w:rsidRPr="004F38A7">
        <w:t>свой</w:t>
      </w:r>
      <w:r w:rsidRPr="004F38A7">
        <w:rPr>
          <w:spacing w:val="1"/>
        </w:rPr>
        <w:t xml:space="preserve"> </w:t>
      </w:r>
      <w:r w:rsidRPr="004F38A7">
        <w:t>инструмент";</w:t>
      </w:r>
      <w:r w:rsidRPr="004F38A7">
        <w:rPr>
          <w:spacing w:val="1"/>
        </w:rPr>
        <w:t xml:space="preserve"> </w:t>
      </w:r>
      <w:r w:rsidRPr="004F38A7">
        <w:t>"Колокольчики".</w:t>
      </w:r>
    </w:p>
    <w:p w14:paraId="33BF1AA9" w14:textId="77777777" w:rsidR="009D1A0F" w:rsidRPr="004F38A7" w:rsidRDefault="009D1A0F">
      <w:pPr>
        <w:ind w:left="228" w:right="736" w:firstLine="707"/>
        <w:jc w:val="both"/>
        <w:rPr>
          <w:sz w:val="24"/>
        </w:rPr>
      </w:pPr>
      <w:r w:rsidRPr="004F38A7">
        <w:rPr>
          <w:i/>
          <w:sz w:val="24"/>
        </w:rPr>
        <w:t xml:space="preserve">Определение жанра и развитие памяти. </w:t>
      </w:r>
      <w:r w:rsidRPr="004F38A7">
        <w:rPr>
          <w:sz w:val="24"/>
        </w:rPr>
        <w:t>"Что делает кукла?", "Узнай и спой песню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картинке".</w:t>
      </w:r>
    </w:p>
    <w:p w14:paraId="456EA7B3" w14:textId="77777777" w:rsidR="009D1A0F" w:rsidRPr="004F38A7" w:rsidRDefault="009D1A0F">
      <w:pPr>
        <w:pStyle w:val="a3"/>
        <w:ind w:left="936" w:firstLine="0"/>
      </w:pPr>
      <w:r w:rsidRPr="004F38A7">
        <w:t>Подыгрывание</w:t>
      </w:r>
      <w:r w:rsidRPr="004F38A7">
        <w:rPr>
          <w:spacing w:val="-5"/>
        </w:rPr>
        <w:t xml:space="preserve"> </w:t>
      </w:r>
      <w:r w:rsidRPr="004F38A7">
        <w:t>на</w:t>
      </w:r>
      <w:r w:rsidRPr="004F38A7">
        <w:rPr>
          <w:spacing w:val="-5"/>
        </w:rPr>
        <w:t xml:space="preserve"> </w:t>
      </w:r>
      <w:r w:rsidRPr="004F38A7">
        <w:t>детских ударных</w:t>
      </w:r>
      <w:r w:rsidRPr="004F38A7">
        <w:rPr>
          <w:spacing w:val="-3"/>
        </w:rPr>
        <w:t xml:space="preserve"> </w:t>
      </w:r>
      <w:r w:rsidRPr="004F38A7">
        <w:t>музыкальных</w:t>
      </w:r>
      <w:r w:rsidRPr="004F38A7">
        <w:rPr>
          <w:spacing w:val="-3"/>
        </w:rPr>
        <w:t xml:space="preserve"> </w:t>
      </w:r>
      <w:r w:rsidRPr="004F38A7">
        <w:t>инструментах.</w:t>
      </w:r>
      <w:r w:rsidRPr="004F38A7">
        <w:rPr>
          <w:spacing w:val="-4"/>
        </w:rPr>
        <w:t xml:space="preserve"> </w:t>
      </w:r>
      <w:r w:rsidRPr="004F38A7">
        <w:t>Народные</w:t>
      </w:r>
      <w:r w:rsidRPr="004F38A7">
        <w:rPr>
          <w:spacing w:val="-6"/>
        </w:rPr>
        <w:t xml:space="preserve"> </w:t>
      </w:r>
      <w:r w:rsidRPr="004F38A7">
        <w:t>мелодии.</w:t>
      </w:r>
    </w:p>
    <w:p w14:paraId="412463DB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2C179CA1" w14:textId="77777777" w:rsidR="009D1A0F" w:rsidRPr="004F38A7" w:rsidRDefault="009D1A0F">
      <w:pPr>
        <w:pStyle w:val="2"/>
        <w:ind w:left="936"/>
      </w:pPr>
      <w:r w:rsidRPr="004F38A7">
        <w:t>Для</w:t>
      </w:r>
      <w:r w:rsidRPr="004F38A7">
        <w:rPr>
          <w:spacing w:val="-1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от 4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2"/>
        </w:rPr>
        <w:t xml:space="preserve"> </w:t>
      </w:r>
      <w:r w:rsidRPr="004F38A7">
        <w:t>до</w:t>
      </w:r>
      <w:r w:rsidRPr="004F38A7">
        <w:rPr>
          <w:spacing w:val="-4"/>
        </w:rPr>
        <w:t xml:space="preserve"> </w:t>
      </w:r>
      <w:r w:rsidRPr="004F38A7">
        <w:t>5</w:t>
      </w:r>
      <w:r w:rsidRPr="004F38A7">
        <w:rPr>
          <w:spacing w:val="-1"/>
        </w:rPr>
        <w:t xml:space="preserve"> </w:t>
      </w:r>
      <w:r w:rsidRPr="004F38A7">
        <w:t>лет</w:t>
      </w:r>
    </w:p>
    <w:p w14:paraId="20E09EB0" w14:textId="77777777" w:rsidR="009D1A0F" w:rsidRPr="004F38A7" w:rsidRDefault="00000000">
      <w:pPr>
        <w:pStyle w:val="a3"/>
        <w:ind w:left="228" w:right="734"/>
      </w:pPr>
      <w:r>
        <w:rPr>
          <w:noProof/>
          <w:lang w:eastAsia="ru-RU"/>
        </w:rPr>
        <w:pict w14:anchorId="10F9D1A9">
          <v:rect id="_x0000_s2060" style="position:absolute;left:0;text-align:left;margin-left:169.65pt;margin-top:12.5pt;width:3pt;height:.55pt;z-index:-5;mso-position-horizontal-relative:page" fillcolor="black" stroked="f">
            <v:textbox>
              <w:txbxContent>
                <w:p w14:paraId="5B42D7F1" w14:textId="77777777" w:rsidR="009D1A0F" w:rsidRDefault="009D1A0F"/>
              </w:txbxContent>
            </v:textbox>
            <w10:wrap anchorx="page"/>
          </v:rect>
        </w:pict>
      </w:r>
      <w:r w:rsidR="009D1A0F" w:rsidRPr="004F38A7">
        <w:rPr>
          <w:i/>
        </w:rPr>
        <w:t xml:space="preserve">Слушание. </w:t>
      </w:r>
      <w:r w:rsidR="009D1A0F" w:rsidRPr="004F38A7">
        <w:t xml:space="preserve">"Ах ты, береза", </w:t>
      </w:r>
      <w:proofErr w:type="spellStart"/>
      <w:r w:rsidR="009D1A0F" w:rsidRPr="004F38A7">
        <w:t>рус.нар</w:t>
      </w:r>
      <w:proofErr w:type="spellEnd"/>
      <w:r w:rsidR="009D1A0F" w:rsidRPr="004F38A7">
        <w:t>. песня; "Осенняя песенка", муз. Д. Васильева-</w:t>
      </w:r>
      <w:r w:rsidR="009D1A0F" w:rsidRPr="004F38A7">
        <w:rPr>
          <w:spacing w:val="1"/>
        </w:rPr>
        <w:t xml:space="preserve"> </w:t>
      </w:r>
      <w:proofErr w:type="spellStart"/>
      <w:r w:rsidR="009D1A0F" w:rsidRPr="004F38A7">
        <w:t>Буглая</w:t>
      </w:r>
      <w:proofErr w:type="spellEnd"/>
      <w:r w:rsidR="009D1A0F" w:rsidRPr="004F38A7">
        <w:t>,</w:t>
      </w:r>
      <w:r w:rsidR="009D1A0F" w:rsidRPr="004F38A7">
        <w:rPr>
          <w:spacing w:val="1"/>
        </w:rPr>
        <w:t xml:space="preserve"> </w:t>
      </w:r>
      <w:r w:rsidR="009D1A0F" w:rsidRPr="004F38A7">
        <w:t>сл.</w:t>
      </w:r>
      <w:r w:rsidR="009D1A0F" w:rsidRPr="004F38A7">
        <w:rPr>
          <w:spacing w:val="1"/>
        </w:rPr>
        <w:t xml:space="preserve"> </w:t>
      </w:r>
      <w:r w:rsidR="009D1A0F" w:rsidRPr="004F38A7">
        <w:t>А.</w:t>
      </w:r>
      <w:r w:rsidR="009D1A0F" w:rsidRPr="004F38A7">
        <w:rPr>
          <w:spacing w:val="1"/>
        </w:rPr>
        <w:t xml:space="preserve"> </w:t>
      </w:r>
      <w:r w:rsidR="009D1A0F" w:rsidRPr="004F38A7">
        <w:t>Плещеева;</w:t>
      </w:r>
      <w:r w:rsidR="009D1A0F" w:rsidRPr="004F38A7">
        <w:rPr>
          <w:spacing w:val="1"/>
        </w:rPr>
        <w:t xml:space="preserve"> </w:t>
      </w:r>
      <w:r w:rsidR="009D1A0F" w:rsidRPr="004F38A7">
        <w:t>"Музыкальный</w:t>
      </w:r>
      <w:r w:rsidR="009D1A0F" w:rsidRPr="004F38A7">
        <w:rPr>
          <w:spacing w:val="1"/>
        </w:rPr>
        <w:t xml:space="preserve"> </w:t>
      </w:r>
      <w:r w:rsidR="009D1A0F" w:rsidRPr="004F38A7">
        <w:t>ящик"</w:t>
      </w:r>
      <w:r w:rsidR="009D1A0F" w:rsidRPr="004F38A7">
        <w:rPr>
          <w:spacing w:val="1"/>
        </w:rPr>
        <w:t xml:space="preserve"> </w:t>
      </w:r>
      <w:r w:rsidR="009D1A0F" w:rsidRPr="004F38A7">
        <w:t>(из</w:t>
      </w:r>
      <w:r w:rsidR="009D1A0F" w:rsidRPr="004F38A7">
        <w:rPr>
          <w:spacing w:val="1"/>
        </w:rPr>
        <w:t xml:space="preserve"> </w:t>
      </w:r>
      <w:r w:rsidR="009D1A0F" w:rsidRPr="004F38A7">
        <w:t>"Альбома</w:t>
      </w:r>
      <w:r w:rsidR="009D1A0F" w:rsidRPr="004F38A7">
        <w:rPr>
          <w:spacing w:val="1"/>
        </w:rPr>
        <w:t xml:space="preserve"> </w:t>
      </w:r>
      <w:r w:rsidR="009D1A0F" w:rsidRPr="004F38A7">
        <w:t>пьес</w:t>
      </w:r>
      <w:r w:rsidR="009D1A0F" w:rsidRPr="004F38A7">
        <w:rPr>
          <w:spacing w:val="1"/>
        </w:rPr>
        <w:t xml:space="preserve"> </w:t>
      </w:r>
      <w:r w:rsidR="009D1A0F" w:rsidRPr="004F38A7">
        <w:t>для</w:t>
      </w:r>
      <w:r w:rsidR="009D1A0F" w:rsidRPr="004F38A7">
        <w:rPr>
          <w:spacing w:val="1"/>
        </w:rPr>
        <w:t xml:space="preserve"> </w:t>
      </w:r>
      <w:r w:rsidR="009D1A0F" w:rsidRPr="004F38A7">
        <w:t>детей"</w:t>
      </w:r>
      <w:r w:rsidR="009D1A0F" w:rsidRPr="004F38A7">
        <w:rPr>
          <w:spacing w:val="60"/>
        </w:rPr>
        <w:t xml:space="preserve"> </w:t>
      </w:r>
      <w:r w:rsidR="009D1A0F" w:rsidRPr="004F38A7">
        <w:t>Г.</w:t>
      </w:r>
      <w:r w:rsidR="009D1A0F" w:rsidRPr="004F38A7">
        <w:rPr>
          <w:spacing w:val="1"/>
        </w:rPr>
        <w:t xml:space="preserve"> </w:t>
      </w:r>
      <w:r w:rsidR="009D1A0F" w:rsidRPr="004F38A7">
        <w:t>Свиридова);</w:t>
      </w:r>
      <w:r w:rsidR="009D1A0F" w:rsidRPr="004F38A7">
        <w:rPr>
          <w:spacing w:val="1"/>
        </w:rPr>
        <w:t xml:space="preserve"> </w:t>
      </w:r>
      <w:r w:rsidR="009D1A0F" w:rsidRPr="004F38A7">
        <w:t>"Вальс</w:t>
      </w:r>
      <w:r w:rsidR="009D1A0F" w:rsidRPr="004F38A7">
        <w:rPr>
          <w:spacing w:val="1"/>
        </w:rPr>
        <w:t xml:space="preserve"> </w:t>
      </w:r>
      <w:r w:rsidR="009D1A0F" w:rsidRPr="004F38A7">
        <w:t>снежных</w:t>
      </w:r>
      <w:r w:rsidR="009D1A0F" w:rsidRPr="004F38A7">
        <w:rPr>
          <w:spacing w:val="1"/>
        </w:rPr>
        <w:t xml:space="preserve"> </w:t>
      </w:r>
      <w:r w:rsidR="009D1A0F" w:rsidRPr="004F38A7">
        <w:t>хлопьев"</w:t>
      </w:r>
      <w:r w:rsidR="009D1A0F" w:rsidRPr="004F38A7">
        <w:rPr>
          <w:spacing w:val="1"/>
        </w:rPr>
        <w:t xml:space="preserve"> </w:t>
      </w:r>
      <w:r w:rsidR="009D1A0F" w:rsidRPr="004F38A7">
        <w:t>из</w:t>
      </w:r>
      <w:r w:rsidR="009D1A0F" w:rsidRPr="004F38A7">
        <w:rPr>
          <w:spacing w:val="1"/>
        </w:rPr>
        <w:t xml:space="preserve"> </w:t>
      </w:r>
      <w:r w:rsidR="009D1A0F" w:rsidRPr="004F38A7">
        <w:t>балета</w:t>
      </w:r>
      <w:r w:rsidR="009D1A0F" w:rsidRPr="004F38A7">
        <w:rPr>
          <w:spacing w:val="1"/>
        </w:rPr>
        <w:t xml:space="preserve"> </w:t>
      </w:r>
      <w:r w:rsidR="009D1A0F" w:rsidRPr="004F38A7">
        <w:t>"Щелкунчик",</w:t>
      </w:r>
      <w:r w:rsidR="009D1A0F" w:rsidRPr="004F38A7">
        <w:rPr>
          <w:spacing w:val="1"/>
        </w:rPr>
        <w:t xml:space="preserve"> </w:t>
      </w:r>
      <w:r w:rsidR="009D1A0F" w:rsidRPr="004F38A7">
        <w:t>муз.</w:t>
      </w:r>
      <w:r w:rsidR="009D1A0F" w:rsidRPr="004F38A7">
        <w:rPr>
          <w:spacing w:val="1"/>
        </w:rPr>
        <w:t xml:space="preserve"> </w:t>
      </w:r>
      <w:r w:rsidR="009D1A0F" w:rsidRPr="004F38A7">
        <w:t>П.</w:t>
      </w:r>
      <w:r w:rsidR="009D1A0F" w:rsidRPr="004F38A7">
        <w:rPr>
          <w:spacing w:val="1"/>
        </w:rPr>
        <w:t xml:space="preserve"> </w:t>
      </w:r>
      <w:r w:rsidR="009D1A0F" w:rsidRPr="004F38A7">
        <w:t>Чайковского;</w:t>
      </w:r>
      <w:r w:rsidR="009D1A0F" w:rsidRPr="004F38A7">
        <w:rPr>
          <w:spacing w:val="1"/>
        </w:rPr>
        <w:t xml:space="preserve"> </w:t>
      </w:r>
      <w:r w:rsidR="009D1A0F" w:rsidRPr="004F38A7">
        <w:t>"Итальянская</w:t>
      </w:r>
      <w:r w:rsidR="009D1A0F" w:rsidRPr="004F38A7">
        <w:rPr>
          <w:spacing w:val="1"/>
        </w:rPr>
        <w:t xml:space="preserve"> </w:t>
      </w:r>
      <w:r w:rsidR="009D1A0F" w:rsidRPr="004F38A7">
        <w:t>полька",</w:t>
      </w:r>
      <w:r w:rsidR="009D1A0F" w:rsidRPr="004F38A7">
        <w:rPr>
          <w:spacing w:val="1"/>
        </w:rPr>
        <w:t xml:space="preserve"> </w:t>
      </w:r>
      <w:r w:rsidR="009D1A0F" w:rsidRPr="004F38A7">
        <w:t>муз.</w:t>
      </w:r>
      <w:r w:rsidR="009D1A0F" w:rsidRPr="004F38A7">
        <w:rPr>
          <w:spacing w:val="1"/>
        </w:rPr>
        <w:t xml:space="preserve"> </w:t>
      </w:r>
      <w:r w:rsidR="009D1A0F" w:rsidRPr="004F38A7">
        <w:t>С.</w:t>
      </w:r>
      <w:r w:rsidR="009D1A0F" w:rsidRPr="004F38A7">
        <w:rPr>
          <w:spacing w:val="1"/>
        </w:rPr>
        <w:t xml:space="preserve"> </w:t>
      </w:r>
      <w:r w:rsidR="009D1A0F" w:rsidRPr="004F38A7">
        <w:t>Рахманинова;</w:t>
      </w:r>
      <w:r w:rsidR="009D1A0F" w:rsidRPr="004F38A7">
        <w:rPr>
          <w:spacing w:val="1"/>
        </w:rPr>
        <w:t xml:space="preserve"> </w:t>
      </w:r>
      <w:r w:rsidR="009D1A0F" w:rsidRPr="004F38A7">
        <w:t>"Как</w:t>
      </w:r>
      <w:r w:rsidR="009D1A0F" w:rsidRPr="004F38A7">
        <w:rPr>
          <w:spacing w:val="1"/>
        </w:rPr>
        <w:t xml:space="preserve"> </w:t>
      </w:r>
      <w:r w:rsidR="009D1A0F" w:rsidRPr="004F38A7">
        <w:t>у наших</w:t>
      </w:r>
      <w:r w:rsidR="009D1A0F" w:rsidRPr="004F38A7">
        <w:rPr>
          <w:spacing w:val="1"/>
        </w:rPr>
        <w:t xml:space="preserve"> </w:t>
      </w:r>
      <w:r w:rsidR="009D1A0F" w:rsidRPr="004F38A7">
        <w:t>у ворот",</w:t>
      </w:r>
      <w:r w:rsidR="009D1A0F" w:rsidRPr="004F38A7">
        <w:rPr>
          <w:spacing w:val="1"/>
        </w:rPr>
        <w:t xml:space="preserve"> </w:t>
      </w:r>
      <w:proofErr w:type="spellStart"/>
      <w:r w:rsidR="009D1A0F" w:rsidRPr="004F38A7">
        <w:t>рус.нар</w:t>
      </w:r>
      <w:proofErr w:type="spellEnd"/>
      <w:r w:rsidR="009D1A0F" w:rsidRPr="004F38A7">
        <w:t>.</w:t>
      </w:r>
      <w:r w:rsidR="009D1A0F" w:rsidRPr="004F38A7">
        <w:rPr>
          <w:spacing w:val="1"/>
        </w:rPr>
        <w:t xml:space="preserve"> </w:t>
      </w:r>
      <w:r w:rsidR="009D1A0F" w:rsidRPr="004F38A7">
        <w:t>мелодия;</w:t>
      </w:r>
      <w:r w:rsidR="009D1A0F" w:rsidRPr="004F38A7">
        <w:rPr>
          <w:spacing w:val="1"/>
        </w:rPr>
        <w:t xml:space="preserve"> </w:t>
      </w:r>
      <w:r w:rsidR="009D1A0F" w:rsidRPr="004F38A7">
        <w:t>"Мама",</w:t>
      </w:r>
      <w:r w:rsidR="009D1A0F" w:rsidRPr="004F38A7">
        <w:rPr>
          <w:spacing w:val="-4"/>
        </w:rPr>
        <w:t xml:space="preserve"> </w:t>
      </w:r>
      <w:r w:rsidR="009D1A0F" w:rsidRPr="004F38A7">
        <w:t>муз.</w:t>
      </w:r>
      <w:r w:rsidR="009D1A0F" w:rsidRPr="004F38A7">
        <w:rPr>
          <w:spacing w:val="-1"/>
        </w:rPr>
        <w:t xml:space="preserve"> </w:t>
      </w:r>
      <w:r w:rsidR="009D1A0F" w:rsidRPr="004F38A7">
        <w:t>П.</w:t>
      </w:r>
      <w:r w:rsidR="009D1A0F" w:rsidRPr="004F38A7">
        <w:rPr>
          <w:spacing w:val="-4"/>
        </w:rPr>
        <w:t xml:space="preserve"> </w:t>
      </w:r>
      <w:r w:rsidR="009D1A0F" w:rsidRPr="004F38A7">
        <w:t>Чайковского,</w:t>
      </w:r>
      <w:r w:rsidR="009D1A0F" w:rsidRPr="004F38A7">
        <w:rPr>
          <w:spacing w:val="-3"/>
        </w:rPr>
        <w:t xml:space="preserve"> </w:t>
      </w:r>
      <w:r w:rsidR="009D1A0F" w:rsidRPr="004F38A7">
        <w:t>"Жаворонок",</w:t>
      </w:r>
      <w:r w:rsidR="009D1A0F" w:rsidRPr="004F38A7">
        <w:rPr>
          <w:spacing w:val="-3"/>
        </w:rPr>
        <w:t xml:space="preserve"> </w:t>
      </w:r>
      <w:r w:rsidR="009D1A0F" w:rsidRPr="004F38A7">
        <w:t>муз.</w:t>
      </w:r>
      <w:r w:rsidR="009D1A0F" w:rsidRPr="004F38A7">
        <w:rPr>
          <w:spacing w:val="-3"/>
        </w:rPr>
        <w:t xml:space="preserve"> </w:t>
      </w:r>
      <w:r w:rsidR="009D1A0F" w:rsidRPr="004F38A7">
        <w:t>М.</w:t>
      </w:r>
      <w:r w:rsidR="009D1A0F" w:rsidRPr="004F38A7">
        <w:rPr>
          <w:spacing w:val="-4"/>
        </w:rPr>
        <w:t xml:space="preserve"> </w:t>
      </w:r>
      <w:r w:rsidR="009D1A0F" w:rsidRPr="004F38A7">
        <w:t>Глинки;</w:t>
      </w:r>
      <w:r w:rsidR="009D1A0F" w:rsidRPr="004F38A7">
        <w:rPr>
          <w:spacing w:val="-3"/>
        </w:rPr>
        <w:t xml:space="preserve"> </w:t>
      </w:r>
      <w:r w:rsidR="009D1A0F" w:rsidRPr="004F38A7">
        <w:t>"Марш",</w:t>
      </w:r>
      <w:r w:rsidR="009D1A0F" w:rsidRPr="004F38A7">
        <w:rPr>
          <w:spacing w:val="-1"/>
        </w:rPr>
        <w:t xml:space="preserve"> </w:t>
      </w:r>
      <w:r w:rsidR="009D1A0F" w:rsidRPr="004F38A7">
        <w:t>муз.</w:t>
      </w:r>
      <w:r w:rsidR="009D1A0F" w:rsidRPr="004F38A7">
        <w:rPr>
          <w:spacing w:val="-3"/>
        </w:rPr>
        <w:t xml:space="preserve"> </w:t>
      </w:r>
      <w:r w:rsidR="009D1A0F" w:rsidRPr="004F38A7">
        <w:t>С.</w:t>
      </w:r>
      <w:r w:rsidR="009D1A0F" w:rsidRPr="004F38A7">
        <w:rPr>
          <w:spacing w:val="-3"/>
        </w:rPr>
        <w:t xml:space="preserve"> </w:t>
      </w:r>
      <w:r w:rsidR="009D1A0F" w:rsidRPr="004F38A7">
        <w:t>Прокофьева.</w:t>
      </w:r>
    </w:p>
    <w:p w14:paraId="64348360" w14:textId="77777777" w:rsidR="009D1A0F" w:rsidRPr="004F38A7" w:rsidRDefault="009D1A0F">
      <w:pPr>
        <w:pStyle w:val="a3"/>
        <w:spacing w:before="7"/>
        <w:ind w:left="0" w:firstLine="0"/>
        <w:jc w:val="left"/>
        <w:rPr>
          <w:sz w:val="23"/>
        </w:rPr>
      </w:pPr>
    </w:p>
    <w:p w14:paraId="4DA0F7FB" w14:textId="77777777" w:rsidR="009D1A0F" w:rsidRPr="004F38A7" w:rsidRDefault="009D1A0F">
      <w:pPr>
        <w:pStyle w:val="a3"/>
        <w:ind w:left="228" w:right="736"/>
      </w:pPr>
      <w:proofErr w:type="spellStart"/>
      <w:r w:rsidRPr="004F38A7">
        <w:rPr>
          <w:i/>
        </w:rPr>
        <w:t>Пение.</w:t>
      </w:r>
      <w:r w:rsidRPr="004F38A7">
        <w:t>Упражнения</w:t>
      </w:r>
      <w:proofErr w:type="spellEnd"/>
      <w:r w:rsidRPr="004F38A7">
        <w:t xml:space="preserve"> на развитие слуха и голоса. "Путаница" - песня-шутка; муз. Е.</w:t>
      </w:r>
      <w:r w:rsidRPr="004F38A7">
        <w:rPr>
          <w:spacing w:val="1"/>
        </w:rPr>
        <w:t xml:space="preserve"> </w:t>
      </w:r>
      <w:r w:rsidRPr="004F38A7">
        <w:t>Тиличеевой, сл. К. Чуковского, "</w:t>
      </w:r>
      <w:proofErr w:type="spellStart"/>
      <w:r w:rsidRPr="004F38A7">
        <w:t>Кукушечка</w:t>
      </w:r>
      <w:proofErr w:type="spellEnd"/>
      <w:r w:rsidRPr="004F38A7">
        <w:t xml:space="preserve">", </w:t>
      </w:r>
      <w:proofErr w:type="spellStart"/>
      <w:r w:rsidRPr="004F38A7">
        <w:t>рус.нар</w:t>
      </w:r>
      <w:proofErr w:type="spellEnd"/>
      <w:r w:rsidRPr="004F38A7">
        <w:t xml:space="preserve">. песня, </w:t>
      </w:r>
      <w:proofErr w:type="spellStart"/>
      <w:r w:rsidRPr="004F38A7">
        <w:t>обраб</w:t>
      </w:r>
      <w:proofErr w:type="spellEnd"/>
      <w:r w:rsidRPr="004F38A7">
        <w:t>. И. Арсеева; "Паучок" и</w:t>
      </w:r>
      <w:r w:rsidRPr="004F38A7">
        <w:rPr>
          <w:spacing w:val="1"/>
        </w:rPr>
        <w:t xml:space="preserve"> </w:t>
      </w:r>
      <w:r w:rsidRPr="004F38A7">
        <w:t>"Кисонька-</w:t>
      </w:r>
      <w:proofErr w:type="spellStart"/>
      <w:r w:rsidRPr="004F38A7">
        <w:t>мурысонька</w:t>
      </w:r>
      <w:proofErr w:type="spellEnd"/>
      <w:r w:rsidRPr="004F38A7">
        <w:t>",</w:t>
      </w:r>
      <w:r w:rsidRPr="004F38A7">
        <w:rPr>
          <w:spacing w:val="1"/>
        </w:rPr>
        <w:t xml:space="preserve"> </w:t>
      </w:r>
      <w:proofErr w:type="spellStart"/>
      <w:r w:rsidRPr="004F38A7">
        <w:t>рус.нар</w:t>
      </w:r>
      <w:proofErr w:type="spellEnd"/>
      <w:r w:rsidRPr="004F38A7">
        <w:t>.</w:t>
      </w:r>
      <w:r w:rsidRPr="004F38A7">
        <w:rPr>
          <w:spacing w:val="1"/>
        </w:rPr>
        <w:t xml:space="preserve"> </w:t>
      </w:r>
      <w:r w:rsidRPr="004F38A7">
        <w:t>песни;</w:t>
      </w:r>
      <w:r w:rsidRPr="004F38A7">
        <w:rPr>
          <w:spacing w:val="1"/>
        </w:rPr>
        <w:t xml:space="preserve"> </w:t>
      </w:r>
      <w:proofErr w:type="spellStart"/>
      <w:r w:rsidRPr="004F38A7">
        <w:t>заклички</w:t>
      </w:r>
      <w:proofErr w:type="spellEnd"/>
      <w:r w:rsidRPr="004F38A7">
        <w:t>:</w:t>
      </w:r>
      <w:r w:rsidRPr="004F38A7">
        <w:rPr>
          <w:spacing w:val="1"/>
        </w:rPr>
        <w:t xml:space="preserve"> </w:t>
      </w:r>
      <w:r w:rsidRPr="004F38A7">
        <w:t>"Ой,</w:t>
      </w:r>
      <w:r w:rsidRPr="004F38A7">
        <w:rPr>
          <w:spacing w:val="1"/>
        </w:rPr>
        <w:t xml:space="preserve"> </w:t>
      </w:r>
      <w:r w:rsidRPr="004F38A7">
        <w:t>кулики!</w:t>
      </w:r>
      <w:r w:rsidRPr="004F38A7">
        <w:rPr>
          <w:spacing w:val="1"/>
        </w:rPr>
        <w:t xml:space="preserve"> </w:t>
      </w:r>
      <w:r w:rsidRPr="004F38A7">
        <w:t>Весна</w:t>
      </w:r>
      <w:r w:rsidRPr="004F38A7">
        <w:rPr>
          <w:spacing w:val="1"/>
        </w:rPr>
        <w:t xml:space="preserve"> </w:t>
      </w:r>
      <w:r w:rsidRPr="004F38A7">
        <w:t>поет!"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"</w:t>
      </w:r>
      <w:proofErr w:type="spellStart"/>
      <w:r w:rsidRPr="004F38A7">
        <w:t>Жаворонушки</w:t>
      </w:r>
      <w:proofErr w:type="spellEnd"/>
      <w:r w:rsidRPr="004F38A7">
        <w:t>,</w:t>
      </w:r>
      <w:r w:rsidRPr="004F38A7">
        <w:rPr>
          <w:spacing w:val="-1"/>
        </w:rPr>
        <w:t xml:space="preserve"> </w:t>
      </w:r>
      <w:r w:rsidRPr="004F38A7">
        <w:t>прилетите!".</w:t>
      </w:r>
    </w:p>
    <w:p w14:paraId="3356268F" w14:textId="77777777" w:rsidR="009D1A0F" w:rsidRPr="004F38A7" w:rsidRDefault="009D1A0F">
      <w:pPr>
        <w:pStyle w:val="a3"/>
        <w:spacing w:before="1"/>
        <w:ind w:left="0" w:firstLine="0"/>
        <w:jc w:val="left"/>
      </w:pPr>
    </w:p>
    <w:p w14:paraId="0B1215A4" w14:textId="77777777" w:rsidR="009D1A0F" w:rsidRPr="004F38A7" w:rsidRDefault="009D1A0F">
      <w:pPr>
        <w:pStyle w:val="a3"/>
        <w:ind w:left="228" w:right="742"/>
      </w:pPr>
      <w:r w:rsidRPr="004F38A7">
        <w:rPr>
          <w:i/>
        </w:rPr>
        <w:t xml:space="preserve">Песни. </w:t>
      </w:r>
      <w:r w:rsidRPr="004F38A7">
        <w:t xml:space="preserve">"Осень", муз. И. Кишко, сл. Т. Волгиной; "Санки", муз. М. </w:t>
      </w:r>
      <w:proofErr w:type="spellStart"/>
      <w:r w:rsidRPr="004F38A7">
        <w:t>Красева</w:t>
      </w:r>
      <w:proofErr w:type="spellEnd"/>
      <w:r w:rsidRPr="004F38A7">
        <w:t>, сл. О.</w:t>
      </w:r>
      <w:r w:rsidRPr="004F38A7">
        <w:rPr>
          <w:spacing w:val="1"/>
        </w:rPr>
        <w:t xml:space="preserve"> </w:t>
      </w:r>
      <w:proofErr w:type="spellStart"/>
      <w:r w:rsidRPr="004F38A7">
        <w:t>Высотской</w:t>
      </w:r>
      <w:proofErr w:type="spellEnd"/>
      <w:r w:rsidRPr="004F38A7">
        <w:t xml:space="preserve">; "Зима прошла", муз. Н. </w:t>
      </w:r>
      <w:proofErr w:type="spellStart"/>
      <w:r w:rsidRPr="004F38A7">
        <w:t>Метлова</w:t>
      </w:r>
      <w:proofErr w:type="spellEnd"/>
      <w:r w:rsidRPr="004F38A7">
        <w:t>, сл. М. Клоковой; "Подарок маме", муз. А.</w:t>
      </w:r>
      <w:r w:rsidRPr="004F38A7">
        <w:rPr>
          <w:spacing w:val="1"/>
        </w:rPr>
        <w:t xml:space="preserve"> </w:t>
      </w:r>
      <w:r w:rsidRPr="004F38A7">
        <w:t xml:space="preserve">Филиппенко, сл. Т. Волгиной; "Воробей", муз. В. </w:t>
      </w:r>
      <w:proofErr w:type="spellStart"/>
      <w:r w:rsidRPr="004F38A7">
        <w:t>Герчик</w:t>
      </w:r>
      <w:proofErr w:type="spellEnd"/>
      <w:r w:rsidRPr="004F38A7">
        <w:t>, сл. А. Чельцова; "Дождик", муз.</w:t>
      </w:r>
      <w:r w:rsidRPr="004F38A7">
        <w:rPr>
          <w:spacing w:val="1"/>
        </w:rPr>
        <w:t xml:space="preserve"> </w:t>
      </w:r>
      <w:r w:rsidRPr="004F38A7">
        <w:t>М.</w:t>
      </w:r>
      <w:r w:rsidRPr="004F38A7">
        <w:rPr>
          <w:spacing w:val="-2"/>
        </w:rPr>
        <w:t xml:space="preserve"> </w:t>
      </w:r>
      <w:proofErr w:type="spellStart"/>
      <w:r w:rsidRPr="004F38A7">
        <w:t>Красева</w:t>
      </w:r>
      <w:proofErr w:type="spellEnd"/>
      <w:r w:rsidRPr="004F38A7">
        <w:t>,</w:t>
      </w:r>
      <w:r w:rsidRPr="004F38A7">
        <w:rPr>
          <w:spacing w:val="2"/>
        </w:rPr>
        <w:t xml:space="preserve"> </w:t>
      </w:r>
      <w:r w:rsidRPr="004F38A7">
        <w:t>сл.</w:t>
      </w:r>
      <w:r w:rsidRPr="004F38A7">
        <w:rPr>
          <w:spacing w:val="-1"/>
        </w:rPr>
        <w:t xml:space="preserve"> </w:t>
      </w:r>
      <w:r w:rsidRPr="004F38A7">
        <w:t>Н.</w:t>
      </w:r>
      <w:r w:rsidRPr="004F38A7">
        <w:rPr>
          <w:spacing w:val="-1"/>
        </w:rPr>
        <w:t xml:space="preserve"> </w:t>
      </w:r>
      <w:r w:rsidRPr="004F38A7">
        <w:t>Френкель.</w:t>
      </w:r>
    </w:p>
    <w:p w14:paraId="4FD4F850" w14:textId="77777777" w:rsidR="009D1A0F" w:rsidRPr="004F38A7" w:rsidRDefault="009D1A0F">
      <w:pPr>
        <w:pStyle w:val="a3"/>
        <w:ind w:left="0" w:firstLine="0"/>
        <w:jc w:val="left"/>
      </w:pPr>
    </w:p>
    <w:p w14:paraId="3846F6B2" w14:textId="77777777" w:rsidR="009D1A0F" w:rsidRPr="004F38A7" w:rsidRDefault="009D1A0F">
      <w:pPr>
        <w:ind w:left="936"/>
        <w:rPr>
          <w:i/>
          <w:sz w:val="24"/>
        </w:rPr>
      </w:pPr>
      <w:r w:rsidRPr="004F38A7">
        <w:rPr>
          <w:i/>
          <w:sz w:val="24"/>
          <w:u w:val="single"/>
        </w:rPr>
        <w:t>Музыкально-ритмические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движения.</w:t>
      </w:r>
    </w:p>
    <w:p w14:paraId="1572D825" w14:textId="77777777" w:rsidR="009D1A0F" w:rsidRPr="004F38A7" w:rsidRDefault="009D1A0F">
      <w:pPr>
        <w:pStyle w:val="a3"/>
        <w:ind w:left="228" w:right="739"/>
      </w:pPr>
      <w:r w:rsidRPr="004F38A7">
        <w:rPr>
          <w:i/>
        </w:rPr>
        <w:t>Игровые упражнения</w:t>
      </w:r>
      <w:r w:rsidRPr="004F38A7">
        <w:t xml:space="preserve">. "Пружинки" под </w:t>
      </w:r>
      <w:proofErr w:type="spellStart"/>
      <w:r w:rsidRPr="004F38A7">
        <w:t>рус.нар</w:t>
      </w:r>
      <w:proofErr w:type="spellEnd"/>
      <w:r w:rsidRPr="004F38A7">
        <w:t>. мелодию; ходьба под "Марш", муз.</w:t>
      </w:r>
      <w:r w:rsidRPr="004F38A7">
        <w:rPr>
          <w:spacing w:val="1"/>
        </w:rPr>
        <w:t xml:space="preserve"> </w:t>
      </w:r>
      <w:r w:rsidRPr="004F38A7">
        <w:t xml:space="preserve">И. Беркович; "Веселые мячики" (подпрыгивание и бег), муз. М. </w:t>
      </w:r>
      <w:proofErr w:type="spellStart"/>
      <w:r w:rsidRPr="004F38A7">
        <w:t>Сатулиной</w:t>
      </w:r>
      <w:proofErr w:type="spellEnd"/>
      <w:r w:rsidRPr="004F38A7">
        <w:t>; лиса и зайцы</w:t>
      </w:r>
      <w:r w:rsidRPr="004F38A7">
        <w:rPr>
          <w:spacing w:val="1"/>
        </w:rPr>
        <w:t xml:space="preserve"> </w:t>
      </w:r>
      <w:r w:rsidRPr="004F38A7">
        <w:t xml:space="preserve">под муз. А. </w:t>
      </w:r>
      <w:proofErr w:type="spellStart"/>
      <w:r w:rsidRPr="004F38A7">
        <w:t>Майкапара</w:t>
      </w:r>
      <w:proofErr w:type="spellEnd"/>
      <w:r w:rsidRPr="004F38A7">
        <w:t xml:space="preserve"> "В садике"; ходит медведь под муз. "Этюд" К. Черни; "Полька", муз.</w:t>
      </w:r>
      <w:r w:rsidRPr="004F38A7">
        <w:rPr>
          <w:spacing w:val="-57"/>
        </w:rPr>
        <w:t xml:space="preserve"> </w:t>
      </w:r>
      <w:r w:rsidRPr="004F38A7">
        <w:t xml:space="preserve">М. Глинки; "Всадники", муз. В. Витлина; потопаем, покружимся под </w:t>
      </w:r>
      <w:proofErr w:type="spellStart"/>
      <w:r w:rsidRPr="004F38A7">
        <w:t>рус.нар</w:t>
      </w:r>
      <w:proofErr w:type="spellEnd"/>
      <w:r w:rsidRPr="004F38A7">
        <w:t>. мелодии;</w:t>
      </w:r>
      <w:r w:rsidRPr="004F38A7">
        <w:rPr>
          <w:spacing w:val="1"/>
        </w:rPr>
        <w:t xml:space="preserve"> </w:t>
      </w:r>
      <w:r w:rsidRPr="004F38A7">
        <w:t xml:space="preserve">"Петух", муз. Т. Ломовой; "Кукла", муз. М. </w:t>
      </w:r>
      <w:proofErr w:type="spellStart"/>
      <w:r w:rsidRPr="004F38A7">
        <w:t>Старокадомского</w:t>
      </w:r>
      <w:proofErr w:type="spellEnd"/>
      <w:r w:rsidRPr="004F38A7">
        <w:t>; "Упражнения с цветами" под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"Вальса"</w:t>
      </w:r>
      <w:r w:rsidRPr="004F38A7">
        <w:rPr>
          <w:spacing w:val="-2"/>
        </w:rPr>
        <w:t xml:space="preserve"> </w:t>
      </w:r>
      <w:r w:rsidRPr="004F38A7">
        <w:t>А.</w:t>
      </w:r>
      <w:r w:rsidRPr="004F38A7">
        <w:rPr>
          <w:spacing w:val="-1"/>
        </w:rPr>
        <w:t xml:space="preserve"> </w:t>
      </w:r>
      <w:r w:rsidRPr="004F38A7">
        <w:t>Жилина.</w:t>
      </w:r>
    </w:p>
    <w:p w14:paraId="71DAAFDF" w14:textId="77777777" w:rsidR="009D1A0F" w:rsidRPr="004F38A7" w:rsidRDefault="009D1A0F">
      <w:pPr>
        <w:pStyle w:val="a3"/>
        <w:ind w:left="0" w:firstLine="0"/>
        <w:jc w:val="left"/>
      </w:pPr>
    </w:p>
    <w:p w14:paraId="6D99F332" w14:textId="77777777" w:rsidR="009D1A0F" w:rsidRPr="004F38A7" w:rsidRDefault="009D1A0F">
      <w:pPr>
        <w:pStyle w:val="a3"/>
        <w:ind w:left="228" w:right="736"/>
      </w:pPr>
      <w:r w:rsidRPr="004F38A7">
        <w:rPr>
          <w:i/>
        </w:rPr>
        <w:t xml:space="preserve">Этюды-драматизации. </w:t>
      </w:r>
      <w:r w:rsidRPr="004F38A7">
        <w:t xml:space="preserve">"Барабанщик", муз. М. </w:t>
      </w:r>
      <w:proofErr w:type="spellStart"/>
      <w:r w:rsidRPr="004F38A7">
        <w:t>Красева</w:t>
      </w:r>
      <w:proofErr w:type="spellEnd"/>
      <w:r w:rsidRPr="004F38A7">
        <w:t>; "Танец осенних листочков",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А.</w:t>
      </w:r>
      <w:r w:rsidRPr="004F38A7">
        <w:rPr>
          <w:spacing w:val="1"/>
        </w:rPr>
        <w:t xml:space="preserve"> </w:t>
      </w:r>
      <w:r w:rsidRPr="004F38A7">
        <w:t>Филиппенко,</w:t>
      </w:r>
      <w:r w:rsidRPr="004F38A7">
        <w:rPr>
          <w:spacing w:val="1"/>
        </w:rPr>
        <w:t xml:space="preserve"> </w:t>
      </w:r>
      <w:r w:rsidRPr="004F38A7">
        <w:t>сл.</w:t>
      </w:r>
      <w:r w:rsidRPr="004F38A7">
        <w:rPr>
          <w:spacing w:val="1"/>
        </w:rPr>
        <w:t xml:space="preserve"> </w:t>
      </w:r>
      <w:r w:rsidRPr="004F38A7">
        <w:t>Е.</w:t>
      </w:r>
      <w:r w:rsidRPr="004F38A7">
        <w:rPr>
          <w:spacing w:val="1"/>
        </w:rPr>
        <w:t xml:space="preserve"> </w:t>
      </w:r>
      <w:proofErr w:type="spellStart"/>
      <w:r w:rsidRPr="004F38A7">
        <w:t>Макшанцевой</w:t>
      </w:r>
      <w:proofErr w:type="spellEnd"/>
      <w:r w:rsidRPr="004F38A7">
        <w:t>;</w:t>
      </w:r>
      <w:r w:rsidRPr="004F38A7">
        <w:rPr>
          <w:spacing w:val="1"/>
        </w:rPr>
        <w:t xml:space="preserve"> </w:t>
      </w:r>
      <w:r w:rsidRPr="004F38A7">
        <w:t>"Барабанщики",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Д.</w:t>
      </w:r>
      <w:r w:rsidRPr="004F38A7">
        <w:rPr>
          <w:spacing w:val="1"/>
        </w:rPr>
        <w:t xml:space="preserve"> </w:t>
      </w:r>
      <w:r w:rsidRPr="004F38A7">
        <w:t>Кабалевского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С.</w:t>
      </w:r>
      <w:r w:rsidRPr="004F38A7">
        <w:rPr>
          <w:spacing w:val="1"/>
        </w:rPr>
        <w:t xml:space="preserve"> </w:t>
      </w:r>
      <w:proofErr w:type="spellStart"/>
      <w:r w:rsidRPr="004F38A7">
        <w:t>Левидова</w:t>
      </w:r>
      <w:proofErr w:type="spellEnd"/>
      <w:r w:rsidRPr="004F38A7">
        <w:t>;</w:t>
      </w:r>
      <w:r w:rsidRPr="004F38A7">
        <w:rPr>
          <w:spacing w:val="-1"/>
        </w:rPr>
        <w:t xml:space="preserve"> </w:t>
      </w:r>
      <w:r w:rsidRPr="004F38A7">
        <w:t>"Считалка",</w:t>
      </w:r>
      <w:r w:rsidRPr="004F38A7">
        <w:rPr>
          <w:spacing w:val="1"/>
        </w:rPr>
        <w:t xml:space="preserve"> </w:t>
      </w:r>
      <w:r w:rsidRPr="004F38A7">
        <w:t>"Катилось яблоко",</w:t>
      </w:r>
      <w:r w:rsidRPr="004F38A7">
        <w:rPr>
          <w:spacing w:val="-1"/>
        </w:rPr>
        <w:t xml:space="preserve"> </w:t>
      </w:r>
      <w:r w:rsidRPr="004F38A7">
        <w:t>муз. В.</w:t>
      </w:r>
      <w:r w:rsidRPr="004F38A7">
        <w:rPr>
          <w:spacing w:val="-1"/>
        </w:rPr>
        <w:t xml:space="preserve"> </w:t>
      </w:r>
      <w:proofErr w:type="spellStart"/>
      <w:r w:rsidRPr="004F38A7">
        <w:t>Агафонникова</w:t>
      </w:r>
      <w:proofErr w:type="spellEnd"/>
      <w:r w:rsidRPr="004F38A7">
        <w:t>.</w:t>
      </w:r>
    </w:p>
    <w:p w14:paraId="4613C8AA" w14:textId="77777777" w:rsidR="009D1A0F" w:rsidRPr="004F38A7" w:rsidRDefault="009D1A0F">
      <w:pPr>
        <w:pStyle w:val="a3"/>
        <w:ind w:left="0" w:firstLine="0"/>
        <w:jc w:val="left"/>
      </w:pPr>
    </w:p>
    <w:p w14:paraId="0005F336" w14:textId="77777777" w:rsidR="009D1A0F" w:rsidRPr="004F38A7" w:rsidRDefault="009D1A0F">
      <w:pPr>
        <w:pStyle w:val="a3"/>
        <w:spacing w:before="1"/>
        <w:ind w:left="228" w:right="734"/>
      </w:pPr>
      <w:r w:rsidRPr="004F38A7">
        <w:rPr>
          <w:i/>
        </w:rPr>
        <w:t>Хороводы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и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пляски.</w:t>
      </w:r>
      <w:r w:rsidRPr="004F38A7">
        <w:rPr>
          <w:i/>
          <w:spacing w:val="1"/>
        </w:rPr>
        <w:t xml:space="preserve"> </w:t>
      </w:r>
      <w:r w:rsidRPr="004F38A7">
        <w:t>"Топ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хлоп",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Т.</w:t>
      </w:r>
      <w:r w:rsidRPr="004F38A7">
        <w:rPr>
          <w:spacing w:val="1"/>
        </w:rPr>
        <w:t xml:space="preserve"> </w:t>
      </w:r>
      <w:r w:rsidRPr="004F38A7">
        <w:t>Назарова-</w:t>
      </w:r>
      <w:proofErr w:type="spellStart"/>
      <w:r w:rsidRPr="004F38A7">
        <w:t>Метнер</w:t>
      </w:r>
      <w:proofErr w:type="spellEnd"/>
      <w:r w:rsidRPr="004F38A7">
        <w:t>,</w:t>
      </w:r>
      <w:r w:rsidRPr="004F38A7">
        <w:rPr>
          <w:spacing w:val="1"/>
        </w:rPr>
        <w:t xml:space="preserve"> </w:t>
      </w:r>
      <w:r w:rsidRPr="004F38A7">
        <w:t>сл.</w:t>
      </w:r>
      <w:r w:rsidRPr="004F38A7">
        <w:rPr>
          <w:spacing w:val="1"/>
        </w:rPr>
        <w:t xml:space="preserve"> </w:t>
      </w:r>
      <w:r w:rsidRPr="004F38A7">
        <w:t>Е.</w:t>
      </w:r>
      <w:r w:rsidRPr="004F38A7">
        <w:rPr>
          <w:spacing w:val="60"/>
        </w:rPr>
        <w:t xml:space="preserve"> </w:t>
      </w:r>
      <w:r w:rsidRPr="004F38A7">
        <w:t>Каргановой;</w:t>
      </w:r>
      <w:r w:rsidRPr="004F38A7">
        <w:rPr>
          <w:spacing w:val="1"/>
        </w:rPr>
        <w:t xml:space="preserve"> </w:t>
      </w:r>
      <w:r w:rsidRPr="004F38A7">
        <w:t xml:space="preserve">"Танец с ложками" под </w:t>
      </w:r>
      <w:proofErr w:type="spellStart"/>
      <w:r w:rsidRPr="004F38A7">
        <w:t>рус.нар</w:t>
      </w:r>
      <w:proofErr w:type="spellEnd"/>
      <w:r w:rsidRPr="004F38A7">
        <w:t>. мелодию; новогодние хороводы по выбору музыкального</w:t>
      </w:r>
      <w:r w:rsidRPr="004F38A7">
        <w:rPr>
          <w:spacing w:val="1"/>
        </w:rPr>
        <w:t xml:space="preserve"> </w:t>
      </w:r>
      <w:r w:rsidRPr="004F38A7">
        <w:t>руководителя.</w:t>
      </w:r>
    </w:p>
    <w:p w14:paraId="7F4FFCBC" w14:textId="77777777" w:rsidR="009D1A0F" w:rsidRPr="004F38A7" w:rsidRDefault="009D1A0F">
      <w:pPr>
        <w:pStyle w:val="a3"/>
        <w:spacing w:before="11"/>
        <w:ind w:left="0" w:firstLine="0"/>
        <w:jc w:val="left"/>
        <w:rPr>
          <w:sz w:val="23"/>
        </w:rPr>
      </w:pPr>
    </w:p>
    <w:p w14:paraId="3A9FB940" w14:textId="77777777" w:rsidR="009D1A0F" w:rsidRPr="004F38A7" w:rsidRDefault="009D1A0F">
      <w:pPr>
        <w:pStyle w:val="a3"/>
        <w:ind w:left="228" w:right="734"/>
      </w:pPr>
      <w:r w:rsidRPr="004F38A7">
        <w:rPr>
          <w:i/>
        </w:rPr>
        <w:t xml:space="preserve">Характерные танцы. </w:t>
      </w:r>
      <w:r w:rsidRPr="004F38A7">
        <w:t xml:space="preserve">"Снежинки", муз. О. Берта, </w:t>
      </w:r>
      <w:proofErr w:type="spellStart"/>
      <w:r w:rsidRPr="004F38A7">
        <w:t>обраб</w:t>
      </w:r>
      <w:proofErr w:type="spellEnd"/>
      <w:r w:rsidRPr="004F38A7">
        <w:t xml:space="preserve">. Н. </w:t>
      </w:r>
      <w:proofErr w:type="spellStart"/>
      <w:r w:rsidRPr="004F38A7">
        <w:t>Метлова</w:t>
      </w:r>
      <w:proofErr w:type="spellEnd"/>
      <w:r w:rsidRPr="004F38A7">
        <w:t>; "Танец зайчат"</w:t>
      </w:r>
      <w:r w:rsidRPr="004F38A7">
        <w:rPr>
          <w:spacing w:val="1"/>
        </w:rPr>
        <w:t xml:space="preserve"> </w:t>
      </w:r>
      <w:r w:rsidRPr="004F38A7">
        <w:t>под</w:t>
      </w:r>
      <w:r w:rsidRPr="004F38A7">
        <w:rPr>
          <w:spacing w:val="1"/>
        </w:rPr>
        <w:t xml:space="preserve"> </w:t>
      </w:r>
      <w:r w:rsidRPr="004F38A7">
        <w:t>"Польку"</w:t>
      </w:r>
      <w:r w:rsidRPr="004F38A7">
        <w:rPr>
          <w:spacing w:val="1"/>
        </w:rPr>
        <w:t xml:space="preserve"> </w:t>
      </w:r>
      <w:r w:rsidRPr="004F38A7">
        <w:t>И.</w:t>
      </w:r>
      <w:r w:rsidRPr="004F38A7">
        <w:rPr>
          <w:spacing w:val="1"/>
        </w:rPr>
        <w:t xml:space="preserve"> </w:t>
      </w:r>
      <w:r w:rsidRPr="004F38A7">
        <w:t>Штрауса;</w:t>
      </w:r>
      <w:r w:rsidRPr="004F38A7">
        <w:rPr>
          <w:spacing w:val="1"/>
        </w:rPr>
        <w:t xml:space="preserve"> </w:t>
      </w:r>
      <w:r w:rsidRPr="004F38A7">
        <w:t>"Снежинки",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Т.</w:t>
      </w:r>
      <w:r w:rsidRPr="004F38A7">
        <w:rPr>
          <w:spacing w:val="1"/>
        </w:rPr>
        <w:t xml:space="preserve"> </w:t>
      </w:r>
      <w:r w:rsidRPr="004F38A7">
        <w:t>Ломовой;</w:t>
      </w:r>
      <w:r w:rsidRPr="004F38A7">
        <w:rPr>
          <w:spacing w:val="1"/>
        </w:rPr>
        <w:t xml:space="preserve"> </w:t>
      </w:r>
      <w:r w:rsidRPr="004F38A7">
        <w:t>"Бусинки"</w:t>
      </w:r>
      <w:r w:rsidRPr="004F38A7">
        <w:rPr>
          <w:spacing w:val="1"/>
        </w:rPr>
        <w:t xml:space="preserve"> </w:t>
      </w:r>
      <w:r w:rsidRPr="004F38A7">
        <w:t>под</w:t>
      </w:r>
      <w:r w:rsidRPr="004F38A7">
        <w:rPr>
          <w:spacing w:val="1"/>
        </w:rPr>
        <w:t xml:space="preserve"> </w:t>
      </w:r>
      <w:r w:rsidRPr="004F38A7">
        <w:t>"Галоп"</w:t>
      </w:r>
      <w:r w:rsidRPr="004F38A7">
        <w:rPr>
          <w:spacing w:val="1"/>
        </w:rPr>
        <w:t xml:space="preserve"> </w:t>
      </w:r>
      <w:r w:rsidRPr="004F38A7">
        <w:t>И.</w:t>
      </w:r>
      <w:r w:rsidRPr="004F38A7">
        <w:rPr>
          <w:spacing w:val="1"/>
        </w:rPr>
        <w:t xml:space="preserve"> </w:t>
      </w:r>
      <w:r w:rsidRPr="004F38A7">
        <w:t>Дунаевского.</w:t>
      </w:r>
    </w:p>
    <w:p w14:paraId="1C92A4BE" w14:textId="77777777" w:rsidR="009D1A0F" w:rsidRPr="004F38A7" w:rsidRDefault="009D1A0F">
      <w:pPr>
        <w:pStyle w:val="a3"/>
        <w:spacing w:before="1"/>
        <w:ind w:left="0" w:firstLine="0"/>
        <w:jc w:val="left"/>
      </w:pPr>
    </w:p>
    <w:p w14:paraId="40C6D45B" w14:textId="77777777" w:rsidR="009D1A0F" w:rsidRPr="004F38A7" w:rsidRDefault="009D1A0F">
      <w:pPr>
        <w:pStyle w:val="a3"/>
        <w:ind w:left="228" w:right="739"/>
      </w:pPr>
      <w:r w:rsidRPr="004F38A7">
        <w:rPr>
          <w:i/>
        </w:rPr>
        <w:t>Музыкальные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игры.</w:t>
      </w:r>
      <w:r w:rsidRPr="004F38A7">
        <w:rPr>
          <w:i/>
          <w:spacing w:val="1"/>
        </w:rPr>
        <w:t xml:space="preserve"> </w:t>
      </w:r>
      <w:r w:rsidRPr="004F38A7">
        <w:t>"Курочка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петушок",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Г.</w:t>
      </w:r>
      <w:r w:rsidRPr="004F38A7">
        <w:rPr>
          <w:spacing w:val="1"/>
        </w:rPr>
        <w:t xml:space="preserve"> </w:t>
      </w:r>
      <w:r w:rsidRPr="004F38A7">
        <w:t>Фрида;</w:t>
      </w:r>
      <w:r w:rsidRPr="004F38A7">
        <w:rPr>
          <w:spacing w:val="1"/>
        </w:rPr>
        <w:t xml:space="preserve"> </w:t>
      </w:r>
      <w:r w:rsidRPr="004F38A7">
        <w:t>"Жмурки",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60"/>
        </w:rPr>
        <w:t xml:space="preserve"> </w:t>
      </w:r>
      <w:r w:rsidRPr="004F38A7">
        <w:t>Ф.</w:t>
      </w:r>
      <w:r w:rsidRPr="004F38A7">
        <w:rPr>
          <w:spacing w:val="1"/>
        </w:rPr>
        <w:t xml:space="preserve"> </w:t>
      </w:r>
      <w:proofErr w:type="spellStart"/>
      <w:r w:rsidRPr="004F38A7">
        <w:t>Флотова</w:t>
      </w:r>
      <w:proofErr w:type="spellEnd"/>
      <w:r w:rsidRPr="004F38A7">
        <w:t xml:space="preserve">; "Медведь и заяц", муз. В. </w:t>
      </w:r>
      <w:proofErr w:type="spellStart"/>
      <w:r w:rsidRPr="004F38A7">
        <w:t>Ребикова</w:t>
      </w:r>
      <w:proofErr w:type="spellEnd"/>
      <w:r w:rsidRPr="004F38A7">
        <w:t>; "Самолеты", муз. М. Магиденко; "Найди себе</w:t>
      </w:r>
      <w:r w:rsidRPr="004F38A7">
        <w:rPr>
          <w:spacing w:val="1"/>
        </w:rPr>
        <w:t xml:space="preserve"> </w:t>
      </w:r>
      <w:r w:rsidRPr="004F38A7">
        <w:t>пару",</w:t>
      </w:r>
      <w:r w:rsidRPr="004F38A7">
        <w:rPr>
          <w:spacing w:val="-2"/>
        </w:rPr>
        <w:t xml:space="preserve"> </w:t>
      </w:r>
      <w:r w:rsidRPr="004F38A7">
        <w:t>муз. Т.</w:t>
      </w:r>
      <w:r w:rsidRPr="004F38A7">
        <w:rPr>
          <w:spacing w:val="-1"/>
        </w:rPr>
        <w:t xml:space="preserve"> </w:t>
      </w:r>
      <w:r w:rsidRPr="004F38A7">
        <w:t>Ломовой; "Займи</w:t>
      </w:r>
      <w:r w:rsidRPr="004F38A7">
        <w:rPr>
          <w:spacing w:val="-1"/>
        </w:rPr>
        <w:t xml:space="preserve"> </w:t>
      </w:r>
      <w:r w:rsidRPr="004F38A7">
        <w:t>домик", муз. М.</w:t>
      </w:r>
      <w:r w:rsidRPr="004F38A7">
        <w:rPr>
          <w:spacing w:val="-2"/>
        </w:rPr>
        <w:t xml:space="preserve"> </w:t>
      </w:r>
      <w:r w:rsidRPr="004F38A7">
        <w:t>Магиденко.</w:t>
      </w:r>
    </w:p>
    <w:p w14:paraId="26CD7DE7" w14:textId="77777777" w:rsidR="009D1A0F" w:rsidRPr="004F38A7" w:rsidRDefault="009D1A0F">
      <w:pPr>
        <w:sectPr w:rsidR="009D1A0F" w:rsidRPr="004F38A7">
          <w:footerReference w:type="default" r:id="rId14"/>
          <w:pgSz w:w="11900" w:h="16850"/>
          <w:pgMar w:top="1060" w:right="0" w:bottom="1100" w:left="1440" w:header="0" w:footer="829" w:gutter="0"/>
          <w:cols w:space="720"/>
        </w:sectPr>
      </w:pPr>
    </w:p>
    <w:p w14:paraId="3463CE67" w14:textId="77777777" w:rsidR="009D1A0F" w:rsidRPr="004F38A7" w:rsidRDefault="009D1A0F">
      <w:pPr>
        <w:pStyle w:val="a3"/>
        <w:spacing w:before="71"/>
        <w:ind w:left="228" w:right="739"/>
      </w:pPr>
      <w:r w:rsidRPr="004F38A7">
        <w:rPr>
          <w:i/>
        </w:rPr>
        <w:lastRenderedPageBreak/>
        <w:t xml:space="preserve">Игры с пением. </w:t>
      </w:r>
      <w:r w:rsidRPr="004F38A7">
        <w:t xml:space="preserve">"Огородная-хороводная", муз. Б. </w:t>
      </w:r>
      <w:proofErr w:type="spellStart"/>
      <w:r w:rsidRPr="004F38A7">
        <w:t>Можжевелова</w:t>
      </w:r>
      <w:proofErr w:type="spellEnd"/>
      <w:r w:rsidRPr="004F38A7">
        <w:t xml:space="preserve">, сл. А. </w:t>
      </w:r>
      <w:proofErr w:type="spellStart"/>
      <w:r w:rsidRPr="004F38A7">
        <w:t>Пассовой</w:t>
      </w:r>
      <w:proofErr w:type="spellEnd"/>
      <w:r w:rsidRPr="004F38A7">
        <w:t>;</w:t>
      </w:r>
      <w:r w:rsidRPr="004F38A7">
        <w:rPr>
          <w:spacing w:val="1"/>
        </w:rPr>
        <w:t xml:space="preserve"> </w:t>
      </w:r>
      <w:r w:rsidRPr="004F38A7">
        <w:t>"Гуси, лебеди и волк", муз. Е. Тиличеевой, сл. М. Булатова; "Мы на луг ходили", муз. А.</w:t>
      </w:r>
      <w:r w:rsidRPr="004F38A7">
        <w:rPr>
          <w:spacing w:val="1"/>
        </w:rPr>
        <w:t xml:space="preserve"> </w:t>
      </w:r>
      <w:r w:rsidRPr="004F38A7">
        <w:t>Филиппенко,</w:t>
      </w:r>
      <w:r w:rsidRPr="004F38A7">
        <w:rPr>
          <w:spacing w:val="-1"/>
        </w:rPr>
        <w:t xml:space="preserve"> </w:t>
      </w:r>
      <w:r w:rsidRPr="004F38A7">
        <w:t>сл.</w:t>
      </w:r>
      <w:r w:rsidRPr="004F38A7">
        <w:rPr>
          <w:spacing w:val="-1"/>
        </w:rPr>
        <w:t xml:space="preserve"> </w:t>
      </w:r>
      <w:r w:rsidRPr="004F38A7">
        <w:t>Н.</w:t>
      </w:r>
      <w:r w:rsidRPr="004F38A7">
        <w:rPr>
          <w:spacing w:val="-1"/>
        </w:rPr>
        <w:t xml:space="preserve"> </w:t>
      </w:r>
      <w:proofErr w:type="spellStart"/>
      <w:r w:rsidRPr="004F38A7">
        <w:t>Кукловской</w:t>
      </w:r>
      <w:proofErr w:type="spellEnd"/>
      <w:r w:rsidRPr="004F38A7">
        <w:t>.</w:t>
      </w:r>
    </w:p>
    <w:p w14:paraId="73F203D5" w14:textId="77777777" w:rsidR="009D1A0F" w:rsidRPr="004F38A7" w:rsidRDefault="009D1A0F">
      <w:pPr>
        <w:pStyle w:val="a3"/>
        <w:ind w:left="228" w:right="735"/>
      </w:pPr>
      <w:r w:rsidRPr="004F38A7">
        <w:rPr>
          <w:i/>
        </w:rPr>
        <w:t>Песенное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творчество.</w:t>
      </w:r>
      <w:r w:rsidRPr="004F38A7">
        <w:rPr>
          <w:i/>
          <w:spacing w:val="1"/>
        </w:rPr>
        <w:t xml:space="preserve"> </w:t>
      </w:r>
      <w:r w:rsidRPr="004F38A7">
        <w:t>"Как</w:t>
      </w:r>
      <w:r w:rsidRPr="004F38A7">
        <w:rPr>
          <w:spacing w:val="1"/>
        </w:rPr>
        <w:t xml:space="preserve"> </w:t>
      </w:r>
      <w:r w:rsidRPr="004F38A7">
        <w:t>тебя</w:t>
      </w:r>
      <w:r w:rsidRPr="004F38A7">
        <w:rPr>
          <w:spacing w:val="1"/>
        </w:rPr>
        <w:t xml:space="preserve"> </w:t>
      </w:r>
      <w:r w:rsidRPr="004F38A7">
        <w:t>зовут?";</w:t>
      </w:r>
      <w:r w:rsidRPr="004F38A7">
        <w:rPr>
          <w:spacing w:val="1"/>
        </w:rPr>
        <w:t xml:space="preserve"> </w:t>
      </w:r>
      <w:r w:rsidRPr="004F38A7">
        <w:t>"Что</w:t>
      </w:r>
      <w:r w:rsidRPr="004F38A7">
        <w:rPr>
          <w:spacing w:val="1"/>
        </w:rPr>
        <w:t xml:space="preserve"> </w:t>
      </w:r>
      <w:r w:rsidRPr="004F38A7">
        <w:t>ты</w:t>
      </w:r>
      <w:r w:rsidRPr="004F38A7">
        <w:rPr>
          <w:spacing w:val="1"/>
        </w:rPr>
        <w:t xml:space="preserve"> </w:t>
      </w:r>
      <w:r w:rsidRPr="004F38A7">
        <w:t>хочешь,</w:t>
      </w:r>
      <w:r w:rsidRPr="004F38A7">
        <w:rPr>
          <w:spacing w:val="60"/>
        </w:rPr>
        <w:t xml:space="preserve"> </w:t>
      </w:r>
      <w:r w:rsidRPr="004F38A7">
        <w:t>кошечка?";</w:t>
      </w:r>
      <w:r w:rsidRPr="004F38A7">
        <w:rPr>
          <w:spacing w:val="60"/>
        </w:rPr>
        <w:t xml:space="preserve"> </w:t>
      </w:r>
      <w:r w:rsidRPr="004F38A7">
        <w:t>"Наша</w:t>
      </w:r>
      <w:r w:rsidRPr="004F38A7">
        <w:rPr>
          <w:spacing w:val="1"/>
        </w:rPr>
        <w:t xml:space="preserve"> </w:t>
      </w:r>
      <w:r w:rsidRPr="004F38A7">
        <w:t xml:space="preserve">песенка простая", муз. А. Александрова, сл. М. </w:t>
      </w:r>
      <w:proofErr w:type="spellStart"/>
      <w:r w:rsidRPr="004F38A7">
        <w:t>Ивенсен</w:t>
      </w:r>
      <w:proofErr w:type="spellEnd"/>
      <w:r w:rsidRPr="004F38A7">
        <w:t>; "Курочка-</w:t>
      </w:r>
      <w:proofErr w:type="spellStart"/>
      <w:r w:rsidRPr="004F38A7">
        <w:t>рябушечка</w:t>
      </w:r>
      <w:proofErr w:type="spellEnd"/>
      <w:r w:rsidRPr="004F38A7">
        <w:t>", муз. Г.</w:t>
      </w:r>
      <w:r w:rsidRPr="004F38A7">
        <w:rPr>
          <w:spacing w:val="1"/>
        </w:rPr>
        <w:t xml:space="preserve"> </w:t>
      </w:r>
      <w:r w:rsidRPr="004F38A7">
        <w:t>Лобачева,</w:t>
      </w:r>
      <w:r w:rsidRPr="004F38A7">
        <w:rPr>
          <w:spacing w:val="1"/>
        </w:rPr>
        <w:t xml:space="preserve"> </w:t>
      </w:r>
      <w:r w:rsidRPr="004F38A7">
        <w:t>сл.</w:t>
      </w:r>
      <w:r w:rsidRPr="004F38A7">
        <w:rPr>
          <w:spacing w:val="-1"/>
        </w:rPr>
        <w:t xml:space="preserve"> </w:t>
      </w:r>
      <w:r w:rsidRPr="004F38A7">
        <w:t>Народные.</w:t>
      </w:r>
    </w:p>
    <w:p w14:paraId="2689E7FC" w14:textId="77777777" w:rsidR="009D1A0F" w:rsidRPr="004F38A7" w:rsidRDefault="009D1A0F">
      <w:pPr>
        <w:pStyle w:val="a3"/>
        <w:ind w:left="0" w:firstLine="0"/>
        <w:jc w:val="left"/>
      </w:pPr>
    </w:p>
    <w:p w14:paraId="13956DB7" w14:textId="77777777" w:rsidR="009D1A0F" w:rsidRPr="004F38A7" w:rsidRDefault="009D1A0F">
      <w:pPr>
        <w:pStyle w:val="a3"/>
        <w:ind w:left="228" w:right="737"/>
      </w:pPr>
      <w:r w:rsidRPr="004F38A7">
        <w:rPr>
          <w:i/>
        </w:rPr>
        <w:t>Развитие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танцевально-игрового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творчества.</w:t>
      </w:r>
      <w:r w:rsidRPr="004F38A7">
        <w:rPr>
          <w:i/>
          <w:spacing w:val="1"/>
        </w:rPr>
        <w:t xml:space="preserve"> </w:t>
      </w:r>
      <w:r w:rsidRPr="004F38A7">
        <w:t>"Лошадка",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Н.</w:t>
      </w:r>
      <w:r w:rsidRPr="004F38A7">
        <w:rPr>
          <w:spacing w:val="1"/>
        </w:rPr>
        <w:t xml:space="preserve"> </w:t>
      </w:r>
      <w:proofErr w:type="spellStart"/>
      <w:r w:rsidRPr="004F38A7">
        <w:t>Потоловского</w:t>
      </w:r>
      <w:proofErr w:type="spellEnd"/>
      <w:r w:rsidRPr="004F38A7">
        <w:t>;</w:t>
      </w:r>
      <w:r w:rsidRPr="004F38A7">
        <w:rPr>
          <w:spacing w:val="1"/>
        </w:rPr>
        <w:t xml:space="preserve"> </w:t>
      </w:r>
      <w:r w:rsidRPr="004F38A7">
        <w:t>"Зайчики", "Наседка и цыплята", "Воробей", муз. Т. Ломовой; "Ой, хмель мой, хмелек",</w:t>
      </w:r>
      <w:r w:rsidRPr="004F38A7">
        <w:rPr>
          <w:spacing w:val="1"/>
        </w:rPr>
        <w:t xml:space="preserve"> </w:t>
      </w:r>
      <w:proofErr w:type="spellStart"/>
      <w:r w:rsidRPr="004F38A7">
        <w:t>рус.нар</w:t>
      </w:r>
      <w:proofErr w:type="spellEnd"/>
      <w:r w:rsidRPr="004F38A7">
        <w:t xml:space="preserve">. мелодия, </w:t>
      </w:r>
      <w:proofErr w:type="spellStart"/>
      <w:r w:rsidRPr="004F38A7">
        <w:t>обраб</w:t>
      </w:r>
      <w:proofErr w:type="spellEnd"/>
      <w:r w:rsidRPr="004F38A7">
        <w:t xml:space="preserve">. М. </w:t>
      </w:r>
      <w:proofErr w:type="spellStart"/>
      <w:r w:rsidRPr="004F38A7">
        <w:t>Раухвергера</w:t>
      </w:r>
      <w:proofErr w:type="spellEnd"/>
      <w:r w:rsidRPr="004F38A7">
        <w:t xml:space="preserve">; "Кукла", муз. М. </w:t>
      </w:r>
      <w:proofErr w:type="spellStart"/>
      <w:r w:rsidRPr="004F38A7">
        <w:t>Старокадомского</w:t>
      </w:r>
      <w:proofErr w:type="spellEnd"/>
      <w:r w:rsidRPr="004F38A7">
        <w:t>; "Медвежата",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-1"/>
        </w:rPr>
        <w:t xml:space="preserve"> </w:t>
      </w:r>
      <w:r w:rsidRPr="004F38A7">
        <w:t>М.</w:t>
      </w:r>
      <w:r w:rsidRPr="004F38A7">
        <w:rPr>
          <w:spacing w:val="-1"/>
        </w:rPr>
        <w:t xml:space="preserve"> </w:t>
      </w:r>
      <w:proofErr w:type="spellStart"/>
      <w:r w:rsidRPr="004F38A7">
        <w:t>Красева</w:t>
      </w:r>
      <w:proofErr w:type="spellEnd"/>
      <w:r w:rsidRPr="004F38A7">
        <w:t>,</w:t>
      </w:r>
      <w:r w:rsidRPr="004F38A7">
        <w:rPr>
          <w:spacing w:val="2"/>
        </w:rPr>
        <w:t xml:space="preserve"> </w:t>
      </w:r>
      <w:r w:rsidRPr="004F38A7">
        <w:t>сл.</w:t>
      </w:r>
      <w:r w:rsidRPr="004F38A7">
        <w:rPr>
          <w:spacing w:val="-1"/>
        </w:rPr>
        <w:t xml:space="preserve"> </w:t>
      </w:r>
      <w:r w:rsidRPr="004F38A7">
        <w:t>Н.</w:t>
      </w:r>
      <w:r w:rsidRPr="004F38A7">
        <w:rPr>
          <w:spacing w:val="1"/>
        </w:rPr>
        <w:t xml:space="preserve"> </w:t>
      </w:r>
      <w:r w:rsidRPr="004F38A7">
        <w:t>Френкель.</w:t>
      </w:r>
    </w:p>
    <w:p w14:paraId="669EBDAD" w14:textId="77777777" w:rsidR="009D1A0F" w:rsidRPr="004F38A7" w:rsidRDefault="009D1A0F">
      <w:pPr>
        <w:pStyle w:val="a3"/>
        <w:spacing w:before="9"/>
        <w:ind w:left="0" w:firstLine="0"/>
        <w:jc w:val="left"/>
        <w:rPr>
          <w:sz w:val="23"/>
        </w:rPr>
      </w:pPr>
    </w:p>
    <w:p w14:paraId="72DF7887" w14:textId="77777777" w:rsidR="009D1A0F" w:rsidRPr="004F38A7" w:rsidRDefault="009D1A0F">
      <w:pPr>
        <w:spacing w:before="1"/>
        <w:ind w:left="936"/>
        <w:rPr>
          <w:i/>
          <w:sz w:val="24"/>
        </w:rPr>
      </w:pPr>
      <w:r w:rsidRPr="004F38A7">
        <w:rPr>
          <w:i/>
          <w:sz w:val="24"/>
          <w:u w:val="single"/>
        </w:rPr>
        <w:t>Музыкально-дидактические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игры.</w:t>
      </w:r>
    </w:p>
    <w:p w14:paraId="021FB55A" w14:textId="77777777" w:rsidR="009D1A0F" w:rsidRPr="004F38A7" w:rsidRDefault="009D1A0F">
      <w:pPr>
        <w:ind w:left="936"/>
        <w:rPr>
          <w:sz w:val="24"/>
        </w:rPr>
      </w:pPr>
      <w:r w:rsidRPr="004F38A7">
        <w:rPr>
          <w:i/>
          <w:sz w:val="24"/>
        </w:rPr>
        <w:t>Развитие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звуко-высотного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слуха.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sz w:val="24"/>
        </w:rPr>
        <w:t>"Птицы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птенчики",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"Качели".</w:t>
      </w:r>
    </w:p>
    <w:p w14:paraId="157CFD2A" w14:textId="77777777" w:rsidR="009D1A0F" w:rsidRPr="004F38A7" w:rsidRDefault="009D1A0F">
      <w:pPr>
        <w:pStyle w:val="a3"/>
        <w:ind w:left="0" w:firstLine="0"/>
        <w:jc w:val="left"/>
      </w:pPr>
    </w:p>
    <w:p w14:paraId="7708E1F7" w14:textId="77777777" w:rsidR="009D1A0F" w:rsidRPr="004F38A7" w:rsidRDefault="009D1A0F">
      <w:pPr>
        <w:ind w:left="228" w:right="738" w:firstLine="707"/>
        <w:jc w:val="both"/>
        <w:rPr>
          <w:sz w:val="24"/>
        </w:rPr>
      </w:pPr>
      <w:r w:rsidRPr="004F38A7">
        <w:rPr>
          <w:i/>
          <w:sz w:val="24"/>
        </w:rPr>
        <w:t xml:space="preserve">Развитие ритмического слуха. </w:t>
      </w:r>
      <w:r w:rsidRPr="004F38A7">
        <w:rPr>
          <w:sz w:val="24"/>
        </w:rPr>
        <w:t>"Петушок, курочка и цыпленок", "Кто как идет?",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"Веселые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дудочки";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"Сыграй, как я".</w:t>
      </w:r>
    </w:p>
    <w:p w14:paraId="2AD1A9EE" w14:textId="77777777" w:rsidR="009D1A0F" w:rsidRPr="004F38A7" w:rsidRDefault="009D1A0F">
      <w:pPr>
        <w:pStyle w:val="a3"/>
        <w:ind w:left="0" w:firstLine="0"/>
        <w:jc w:val="left"/>
      </w:pPr>
    </w:p>
    <w:p w14:paraId="4870EA33" w14:textId="77777777" w:rsidR="009D1A0F" w:rsidRPr="004F38A7" w:rsidRDefault="009D1A0F">
      <w:pPr>
        <w:pStyle w:val="a3"/>
        <w:ind w:left="228" w:right="737"/>
      </w:pPr>
      <w:r w:rsidRPr="004F38A7">
        <w:rPr>
          <w:i/>
        </w:rPr>
        <w:t>Развитие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тембрового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и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динамического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слуха.</w:t>
      </w:r>
      <w:r w:rsidRPr="004F38A7">
        <w:rPr>
          <w:i/>
          <w:spacing w:val="1"/>
        </w:rPr>
        <w:t xml:space="preserve"> </w:t>
      </w:r>
      <w:r w:rsidRPr="004F38A7">
        <w:t>"Громко-тихо",</w:t>
      </w:r>
      <w:r w:rsidRPr="004F38A7">
        <w:rPr>
          <w:spacing w:val="1"/>
        </w:rPr>
        <w:t xml:space="preserve"> </w:t>
      </w:r>
      <w:r w:rsidRPr="004F38A7">
        <w:t>"Узнай</w:t>
      </w:r>
      <w:r w:rsidRPr="004F38A7">
        <w:rPr>
          <w:spacing w:val="1"/>
        </w:rPr>
        <w:t xml:space="preserve"> </w:t>
      </w:r>
      <w:r w:rsidRPr="004F38A7">
        <w:t>свой</w:t>
      </w:r>
      <w:r w:rsidRPr="004F38A7">
        <w:rPr>
          <w:spacing w:val="1"/>
        </w:rPr>
        <w:t xml:space="preserve"> </w:t>
      </w:r>
      <w:r w:rsidRPr="004F38A7">
        <w:t>инструмент"; "Угадай, на чем играю". Определение жанра и развитие памяти. "Что делает</w:t>
      </w:r>
      <w:r w:rsidRPr="004F38A7">
        <w:rPr>
          <w:spacing w:val="1"/>
        </w:rPr>
        <w:t xml:space="preserve"> </w:t>
      </w:r>
      <w:r w:rsidRPr="004F38A7">
        <w:t>кукла?",</w:t>
      </w:r>
      <w:r w:rsidRPr="004F38A7">
        <w:rPr>
          <w:spacing w:val="1"/>
        </w:rPr>
        <w:t xml:space="preserve"> </w:t>
      </w:r>
      <w:r w:rsidRPr="004F38A7">
        <w:t>"Узнай</w:t>
      </w:r>
      <w:r w:rsidRPr="004F38A7">
        <w:rPr>
          <w:spacing w:val="-1"/>
        </w:rPr>
        <w:t xml:space="preserve"> </w:t>
      </w:r>
      <w:r w:rsidRPr="004F38A7">
        <w:t>и спой</w:t>
      </w:r>
      <w:r w:rsidRPr="004F38A7">
        <w:rPr>
          <w:spacing w:val="-3"/>
        </w:rPr>
        <w:t xml:space="preserve"> </w:t>
      </w:r>
      <w:r w:rsidRPr="004F38A7">
        <w:t>песню</w:t>
      </w:r>
      <w:r w:rsidRPr="004F38A7">
        <w:rPr>
          <w:spacing w:val="-1"/>
        </w:rPr>
        <w:t xml:space="preserve"> </w:t>
      </w:r>
      <w:r w:rsidRPr="004F38A7">
        <w:t>по картинке",</w:t>
      </w:r>
      <w:r w:rsidRPr="004F38A7">
        <w:rPr>
          <w:spacing w:val="-1"/>
        </w:rPr>
        <w:t xml:space="preserve"> </w:t>
      </w:r>
      <w:r w:rsidRPr="004F38A7">
        <w:t>"Музыкальный</w:t>
      </w:r>
      <w:r w:rsidRPr="004F38A7">
        <w:rPr>
          <w:spacing w:val="-1"/>
        </w:rPr>
        <w:t xml:space="preserve"> </w:t>
      </w:r>
      <w:r w:rsidRPr="004F38A7">
        <w:t>магазин".</w:t>
      </w:r>
    </w:p>
    <w:p w14:paraId="2ED57F18" w14:textId="77777777" w:rsidR="009D1A0F" w:rsidRPr="004F38A7" w:rsidRDefault="009D1A0F">
      <w:pPr>
        <w:pStyle w:val="a3"/>
        <w:ind w:left="0" w:firstLine="0"/>
        <w:jc w:val="left"/>
      </w:pPr>
    </w:p>
    <w:p w14:paraId="4F798A05" w14:textId="77777777" w:rsidR="009D1A0F" w:rsidRPr="004F38A7" w:rsidRDefault="009D1A0F">
      <w:pPr>
        <w:ind w:left="228" w:right="734" w:firstLine="707"/>
        <w:jc w:val="both"/>
        <w:rPr>
          <w:sz w:val="24"/>
        </w:rPr>
      </w:pPr>
      <w:r w:rsidRPr="004F38A7">
        <w:rPr>
          <w:i/>
          <w:sz w:val="24"/>
        </w:rPr>
        <w:t>Игра на детских музыкальных инструментах</w:t>
      </w:r>
      <w:r w:rsidRPr="004F38A7">
        <w:rPr>
          <w:sz w:val="24"/>
        </w:rPr>
        <w:t>. "Гармошка", "Небо синее", "Андрей-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воробей",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муз.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Е.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Тиличеевой,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сл.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М.</w:t>
      </w:r>
      <w:r w:rsidRPr="004F38A7">
        <w:rPr>
          <w:spacing w:val="20"/>
          <w:sz w:val="24"/>
        </w:rPr>
        <w:t xml:space="preserve"> </w:t>
      </w:r>
      <w:proofErr w:type="spellStart"/>
      <w:r w:rsidRPr="004F38A7">
        <w:rPr>
          <w:sz w:val="24"/>
        </w:rPr>
        <w:t>Долинова</w:t>
      </w:r>
      <w:proofErr w:type="spellEnd"/>
      <w:r w:rsidRPr="004F38A7">
        <w:rPr>
          <w:sz w:val="24"/>
        </w:rPr>
        <w:t>;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"Сорока-сорока",</w:t>
      </w:r>
      <w:r w:rsidRPr="004F38A7">
        <w:rPr>
          <w:spacing w:val="21"/>
          <w:sz w:val="24"/>
        </w:rPr>
        <w:t xml:space="preserve"> </w:t>
      </w:r>
      <w:proofErr w:type="spellStart"/>
      <w:r w:rsidRPr="004F38A7">
        <w:rPr>
          <w:sz w:val="24"/>
        </w:rPr>
        <w:t>рус.нар</w:t>
      </w:r>
      <w:proofErr w:type="spellEnd"/>
      <w:r w:rsidRPr="004F38A7">
        <w:rPr>
          <w:sz w:val="24"/>
        </w:rPr>
        <w:t>.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прибаутка,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обр.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Т.</w:t>
      </w:r>
      <w:r w:rsidRPr="004F38A7">
        <w:rPr>
          <w:spacing w:val="-1"/>
          <w:sz w:val="24"/>
        </w:rPr>
        <w:t xml:space="preserve"> </w:t>
      </w:r>
      <w:proofErr w:type="spellStart"/>
      <w:r w:rsidRPr="004F38A7">
        <w:rPr>
          <w:sz w:val="24"/>
        </w:rPr>
        <w:t>Попатенко</w:t>
      </w:r>
      <w:proofErr w:type="spellEnd"/>
      <w:r w:rsidRPr="004F38A7">
        <w:rPr>
          <w:sz w:val="24"/>
        </w:rPr>
        <w:t>.</w:t>
      </w:r>
    </w:p>
    <w:p w14:paraId="04B0B48B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0A0AD9FE" w14:textId="77777777" w:rsidR="009D1A0F" w:rsidRPr="004F38A7" w:rsidRDefault="009D1A0F">
      <w:pPr>
        <w:pStyle w:val="3"/>
        <w:jc w:val="both"/>
      </w:pPr>
      <w:r w:rsidRPr="004F38A7">
        <w:t>Для</w:t>
      </w:r>
      <w:r w:rsidRPr="004F38A7">
        <w:rPr>
          <w:spacing w:val="-2"/>
        </w:rPr>
        <w:t xml:space="preserve"> </w:t>
      </w:r>
      <w:r w:rsidRPr="004F38A7">
        <w:t>детей от 5</w:t>
      </w:r>
      <w:r w:rsidRPr="004F38A7">
        <w:rPr>
          <w:spacing w:val="-1"/>
        </w:rPr>
        <w:t xml:space="preserve"> </w:t>
      </w:r>
      <w:r w:rsidRPr="004F38A7">
        <w:t>лет до</w:t>
      </w:r>
      <w:r w:rsidRPr="004F38A7">
        <w:rPr>
          <w:spacing w:val="-4"/>
        </w:rPr>
        <w:t xml:space="preserve"> </w:t>
      </w:r>
      <w:r w:rsidRPr="004F38A7">
        <w:t>6</w:t>
      </w:r>
      <w:r w:rsidRPr="004F38A7">
        <w:rPr>
          <w:spacing w:val="-2"/>
        </w:rPr>
        <w:t xml:space="preserve"> </w:t>
      </w:r>
      <w:r w:rsidRPr="004F38A7">
        <w:t>лет</w:t>
      </w:r>
    </w:p>
    <w:p w14:paraId="5D59A02A" w14:textId="77777777" w:rsidR="009D1A0F" w:rsidRPr="004F38A7" w:rsidRDefault="009D1A0F">
      <w:pPr>
        <w:pStyle w:val="a3"/>
        <w:ind w:left="228" w:right="732"/>
      </w:pPr>
      <w:r w:rsidRPr="004F38A7">
        <w:rPr>
          <w:i/>
        </w:rPr>
        <w:t xml:space="preserve">Слушание. </w:t>
      </w:r>
      <w:r w:rsidRPr="004F38A7">
        <w:t>"Зима", муз. П. Чайковского, сл. А. Плещеева; "Осенняя песня", из цикла</w:t>
      </w:r>
      <w:r w:rsidRPr="004F38A7">
        <w:rPr>
          <w:spacing w:val="1"/>
        </w:rPr>
        <w:t xml:space="preserve"> </w:t>
      </w:r>
      <w:r w:rsidRPr="004F38A7">
        <w:t>"Времена года" П. Чайковского; "Полька"; муз. Д. Львова-</w:t>
      </w:r>
      <w:proofErr w:type="spellStart"/>
      <w:r w:rsidRPr="004F38A7">
        <w:t>Компанейца</w:t>
      </w:r>
      <w:proofErr w:type="spellEnd"/>
      <w:r w:rsidRPr="004F38A7">
        <w:t>, сл. 3. Петровой;</w:t>
      </w:r>
      <w:r w:rsidRPr="004F38A7">
        <w:rPr>
          <w:spacing w:val="1"/>
        </w:rPr>
        <w:t xml:space="preserve"> </w:t>
      </w:r>
      <w:r w:rsidRPr="004F38A7">
        <w:t>"Моя</w:t>
      </w:r>
      <w:r w:rsidRPr="004F38A7">
        <w:rPr>
          <w:spacing w:val="1"/>
        </w:rPr>
        <w:t xml:space="preserve"> </w:t>
      </w:r>
      <w:r w:rsidRPr="004F38A7">
        <w:t>Россия",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Г.</w:t>
      </w:r>
      <w:r w:rsidRPr="004F38A7">
        <w:rPr>
          <w:spacing w:val="1"/>
        </w:rPr>
        <w:t xml:space="preserve"> </w:t>
      </w:r>
      <w:r w:rsidRPr="004F38A7">
        <w:t>Струве,</w:t>
      </w:r>
      <w:r w:rsidRPr="004F38A7">
        <w:rPr>
          <w:spacing w:val="1"/>
        </w:rPr>
        <w:t xml:space="preserve"> </w:t>
      </w:r>
      <w:r w:rsidRPr="004F38A7">
        <w:t>сл.</w:t>
      </w:r>
      <w:r w:rsidRPr="004F38A7">
        <w:rPr>
          <w:spacing w:val="1"/>
        </w:rPr>
        <w:t xml:space="preserve"> </w:t>
      </w:r>
      <w:r w:rsidRPr="004F38A7">
        <w:t>Н.</w:t>
      </w:r>
      <w:r w:rsidRPr="004F38A7">
        <w:rPr>
          <w:spacing w:val="1"/>
        </w:rPr>
        <w:t xml:space="preserve"> </w:t>
      </w:r>
      <w:r w:rsidRPr="004F38A7">
        <w:t>Соловьевой;</w:t>
      </w:r>
      <w:r w:rsidRPr="004F38A7">
        <w:rPr>
          <w:spacing w:val="1"/>
        </w:rPr>
        <w:t xml:space="preserve"> </w:t>
      </w:r>
      <w:r w:rsidRPr="004F38A7">
        <w:t>"Детская</w:t>
      </w:r>
      <w:r w:rsidRPr="004F38A7">
        <w:rPr>
          <w:spacing w:val="1"/>
        </w:rPr>
        <w:t xml:space="preserve"> </w:t>
      </w:r>
      <w:r w:rsidRPr="004F38A7">
        <w:t>полька",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М.</w:t>
      </w:r>
      <w:r w:rsidRPr="004F38A7">
        <w:rPr>
          <w:spacing w:val="1"/>
        </w:rPr>
        <w:t xml:space="preserve"> </w:t>
      </w:r>
      <w:r w:rsidRPr="004F38A7">
        <w:t>Глинки;</w:t>
      </w:r>
      <w:r w:rsidRPr="004F38A7">
        <w:rPr>
          <w:spacing w:val="1"/>
        </w:rPr>
        <w:t xml:space="preserve"> </w:t>
      </w:r>
      <w:r w:rsidRPr="004F38A7">
        <w:t>"Жаворонок",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М.</w:t>
      </w:r>
      <w:r w:rsidRPr="004F38A7">
        <w:rPr>
          <w:spacing w:val="1"/>
        </w:rPr>
        <w:t xml:space="preserve"> </w:t>
      </w:r>
      <w:r w:rsidRPr="004F38A7">
        <w:t>Глинки;</w:t>
      </w:r>
      <w:r w:rsidRPr="004F38A7">
        <w:rPr>
          <w:spacing w:val="1"/>
        </w:rPr>
        <w:t xml:space="preserve"> </w:t>
      </w:r>
      <w:r w:rsidRPr="004F38A7">
        <w:t>"Мотылек",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С.</w:t>
      </w:r>
      <w:r w:rsidRPr="004F38A7">
        <w:rPr>
          <w:spacing w:val="1"/>
        </w:rPr>
        <w:t xml:space="preserve"> </w:t>
      </w:r>
      <w:proofErr w:type="spellStart"/>
      <w:r w:rsidRPr="004F38A7">
        <w:t>Майкапара</w:t>
      </w:r>
      <w:proofErr w:type="spellEnd"/>
      <w:r w:rsidRPr="004F38A7">
        <w:t>;</w:t>
      </w:r>
      <w:r w:rsidRPr="004F38A7">
        <w:rPr>
          <w:spacing w:val="1"/>
        </w:rPr>
        <w:t xml:space="preserve"> </w:t>
      </w:r>
      <w:r w:rsidRPr="004F38A7">
        <w:t>"Пляска</w:t>
      </w:r>
      <w:r w:rsidRPr="004F38A7">
        <w:rPr>
          <w:spacing w:val="1"/>
        </w:rPr>
        <w:t xml:space="preserve"> </w:t>
      </w:r>
      <w:r w:rsidRPr="004F38A7">
        <w:t>птиц",</w:t>
      </w:r>
      <w:r w:rsidRPr="004F38A7">
        <w:rPr>
          <w:spacing w:val="1"/>
        </w:rPr>
        <w:t xml:space="preserve"> </w:t>
      </w:r>
      <w:r w:rsidRPr="004F38A7">
        <w:t>"Колыбельная",</w:t>
      </w:r>
      <w:r w:rsidRPr="004F38A7">
        <w:rPr>
          <w:spacing w:val="-1"/>
        </w:rPr>
        <w:t xml:space="preserve"> </w:t>
      </w:r>
      <w:r w:rsidRPr="004F38A7">
        <w:t>муз. Н.</w:t>
      </w:r>
      <w:r w:rsidRPr="004F38A7">
        <w:rPr>
          <w:spacing w:val="1"/>
        </w:rPr>
        <w:t xml:space="preserve"> </w:t>
      </w:r>
      <w:r w:rsidRPr="004F38A7">
        <w:t>Римского-Корсакова.</w:t>
      </w:r>
    </w:p>
    <w:p w14:paraId="5262629E" w14:textId="77777777" w:rsidR="009D1A0F" w:rsidRPr="004F38A7" w:rsidRDefault="009D1A0F">
      <w:pPr>
        <w:pStyle w:val="a3"/>
        <w:spacing w:before="10"/>
        <w:ind w:left="0" w:firstLine="0"/>
        <w:jc w:val="left"/>
        <w:rPr>
          <w:sz w:val="23"/>
        </w:rPr>
      </w:pPr>
    </w:p>
    <w:p w14:paraId="236E2ECD" w14:textId="77777777" w:rsidR="009D1A0F" w:rsidRPr="004F38A7" w:rsidRDefault="009D1A0F">
      <w:pPr>
        <w:pStyle w:val="a3"/>
        <w:ind w:left="228" w:right="733"/>
      </w:pPr>
      <w:proofErr w:type="spellStart"/>
      <w:r w:rsidRPr="004F38A7">
        <w:rPr>
          <w:i/>
        </w:rPr>
        <w:t>Пение.</w:t>
      </w:r>
      <w:r w:rsidRPr="004F38A7">
        <w:t>Упражнения</w:t>
      </w:r>
      <w:proofErr w:type="spellEnd"/>
      <w:r w:rsidRPr="004F38A7">
        <w:t xml:space="preserve"> на развитие слуха и голоса. "Ворон", </w:t>
      </w:r>
      <w:proofErr w:type="spellStart"/>
      <w:r w:rsidRPr="004F38A7">
        <w:t>рус.нар</w:t>
      </w:r>
      <w:proofErr w:type="spellEnd"/>
      <w:r w:rsidRPr="004F38A7">
        <w:t xml:space="preserve">. песня, </w:t>
      </w:r>
      <w:proofErr w:type="spellStart"/>
      <w:r w:rsidRPr="004F38A7">
        <w:t>обраб</w:t>
      </w:r>
      <w:proofErr w:type="spellEnd"/>
      <w:r w:rsidRPr="004F38A7">
        <w:t>. Е.</w:t>
      </w:r>
      <w:r w:rsidRPr="004F38A7">
        <w:rPr>
          <w:spacing w:val="1"/>
        </w:rPr>
        <w:t xml:space="preserve"> </w:t>
      </w:r>
      <w:r w:rsidRPr="004F38A7">
        <w:t>Тиличеевой;</w:t>
      </w:r>
      <w:r w:rsidRPr="004F38A7">
        <w:rPr>
          <w:spacing w:val="1"/>
        </w:rPr>
        <w:t xml:space="preserve"> </w:t>
      </w:r>
      <w:r w:rsidRPr="004F38A7">
        <w:t>"Андрей-воробей",</w:t>
      </w:r>
      <w:r w:rsidRPr="004F38A7">
        <w:rPr>
          <w:spacing w:val="1"/>
        </w:rPr>
        <w:t xml:space="preserve"> </w:t>
      </w:r>
      <w:proofErr w:type="spellStart"/>
      <w:r w:rsidRPr="004F38A7">
        <w:t>рус.нар</w:t>
      </w:r>
      <w:proofErr w:type="spellEnd"/>
      <w:r w:rsidRPr="004F38A7">
        <w:t>.</w:t>
      </w:r>
      <w:r w:rsidRPr="004F38A7">
        <w:rPr>
          <w:spacing w:val="1"/>
        </w:rPr>
        <w:t xml:space="preserve"> </w:t>
      </w:r>
      <w:r w:rsidRPr="004F38A7">
        <w:t>песня,</w:t>
      </w:r>
      <w:r w:rsidRPr="004F38A7">
        <w:rPr>
          <w:spacing w:val="1"/>
        </w:rPr>
        <w:t xml:space="preserve"> </w:t>
      </w:r>
      <w:r w:rsidRPr="004F38A7">
        <w:t>обр.</w:t>
      </w:r>
      <w:r w:rsidRPr="004F38A7">
        <w:rPr>
          <w:spacing w:val="1"/>
        </w:rPr>
        <w:t xml:space="preserve"> </w:t>
      </w:r>
      <w:r w:rsidRPr="004F38A7">
        <w:t>Ю.</w:t>
      </w:r>
      <w:r w:rsidRPr="004F38A7">
        <w:rPr>
          <w:spacing w:val="1"/>
        </w:rPr>
        <w:t xml:space="preserve"> </w:t>
      </w:r>
      <w:r w:rsidRPr="004F38A7">
        <w:t>Слонова;</w:t>
      </w:r>
      <w:r w:rsidRPr="004F38A7">
        <w:rPr>
          <w:spacing w:val="61"/>
        </w:rPr>
        <w:t xml:space="preserve"> </w:t>
      </w:r>
      <w:r w:rsidRPr="004F38A7">
        <w:t>"Бубенчики",</w:t>
      </w:r>
      <w:r w:rsidRPr="004F38A7">
        <w:rPr>
          <w:spacing w:val="1"/>
        </w:rPr>
        <w:t xml:space="preserve"> </w:t>
      </w:r>
      <w:r w:rsidRPr="004F38A7">
        <w:t>"Гармошка",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Е.</w:t>
      </w:r>
      <w:r w:rsidRPr="004F38A7">
        <w:rPr>
          <w:spacing w:val="1"/>
        </w:rPr>
        <w:t xml:space="preserve"> </w:t>
      </w:r>
      <w:r w:rsidRPr="004F38A7">
        <w:t>Тиличеевой;</w:t>
      </w:r>
      <w:r w:rsidRPr="004F38A7">
        <w:rPr>
          <w:spacing w:val="1"/>
        </w:rPr>
        <w:t xml:space="preserve"> </w:t>
      </w:r>
      <w:r w:rsidRPr="004F38A7">
        <w:t>"Паровоз",</w:t>
      </w:r>
      <w:r w:rsidRPr="004F38A7">
        <w:rPr>
          <w:spacing w:val="1"/>
        </w:rPr>
        <w:t xml:space="preserve"> </w:t>
      </w:r>
      <w:r w:rsidRPr="004F38A7">
        <w:t>"Барабан",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Е.</w:t>
      </w:r>
      <w:r w:rsidRPr="004F38A7">
        <w:rPr>
          <w:spacing w:val="1"/>
        </w:rPr>
        <w:t xml:space="preserve"> </w:t>
      </w:r>
      <w:r w:rsidRPr="004F38A7">
        <w:t>Тиличеевой,</w:t>
      </w:r>
      <w:r w:rsidRPr="004F38A7">
        <w:rPr>
          <w:spacing w:val="1"/>
        </w:rPr>
        <w:t xml:space="preserve"> </w:t>
      </w:r>
      <w:r w:rsidRPr="004F38A7">
        <w:t>сл.</w:t>
      </w:r>
      <w:r w:rsidRPr="004F38A7">
        <w:rPr>
          <w:spacing w:val="1"/>
        </w:rPr>
        <w:t xml:space="preserve"> </w:t>
      </w:r>
      <w:r w:rsidRPr="004F38A7">
        <w:t>Н.</w:t>
      </w:r>
      <w:r w:rsidRPr="004F38A7">
        <w:rPr>
          <w:spacing w:val="1"/>
        </w:rPr>
        <w:t xml:space="preserve"> </w:t>
      </w:r>
      <w:r w:rsidRPr="004F38A7">
        <w:t>Найденовой.</w:t>
      </w:r>
    </w:p>
    <w:p w14:paraId="55063B6C" w14:textId="77777777" w:rsidR="009D1A0F" w:rsidRPr="004F38A7" w:rsidRDefault="009D1A0F">
      <w:pPr>
        <w:pStyle w:val="a3"/>
        <w:ind w:left="0" w:firstLine="0"/>
        <w:jc w:val="left"/>
      </w:pPr>
    </w:p>
    <w:p w14:paraId="6B228CFA" w14:textId="77777777" w:rsidR="009D1A0F" w:rsidRPr="004F38A7" w:rsidRDefault="009D1A0F">
      <w:pPr>
        <w:pStyle w:val="a3"/>
        <w:ind w:left="228" w:right="734"/>
      </w:pPr>
      <w:r w:rsidRPr="004F38A7">
        <w:rPr>
          <w:i/>
        </w:rPr>
        <w:t xml:space="preserve">Песни. </w:t>
      </w:r>
      <w:r w:rsidRPr="004F38A7">
        <w:t xml:space="preserve">"К нам гости пришли", муз. А. Александрова, сл. М. </w:t>
      </w:r>
      <w:proofErr w:type="spellStart"/>
      <w:r w:rsidRPr="004F38A7">
        <w:t>Ивенсен</w:t>
      </w:r>
      <w:proofErr w:type="spellEnd"/>
      <w:r w:rsidRPr="004F38A7">
        <w:t>; "Огородная-</w:t>
      </w:r>
      <w:r w:rsidRPr="004F38A7">
        <w:rPr>
          <w:spacing w:val="1"/>
        </w:rPr>
        <w:t xml:space="preserve"> </w:t>
      </w:r>
      <w:r w:rsidRPr="004F38A7">
        <w:t>хороводная",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Б.</w:t>
      </w:r>
      <w:r w:rsidRPr="004F38A7">
        <w:rPr>
          <w:spacing w:val="1"/>
        </w:rPr>
        <w:t xml:space="preserve"> </w:t>
      </w:r>
      <w:proofErr w:type="spellStart"/>
      <w:r w:rsidRPr="004F38A7">
        <w:t>Можжевелова</w:t>
      </w:r>
      <w:proofErr w:type="spellEnd"/>
      <w:r w:rsidRPr="004F38A7">
        <w:t>,</w:t>
      </w:r>
      <w:r w:rsidRPr="004F38A7">
        <w:rPr>
          <w:spacing w:val="1"/>
        </w:rPr>
        <w:t xml:space="preserve"> </w:t>
      </w:r>
      <w:r w:rsidRPr="004F38A7">
        <w:t>сл.</w:t>
      </w:r>
      <w:r w:rsidRPr="004F38A7">
        <w:rPr>
          <w:spacing w:val="1"/>
        </w:rPr>
        <w:t xml:space="preserve"> </w:t>
      </w:r>
      <w:r w:rsidRPr="004F38A7">
        <w:t>Н.</w:t>
      </w:r>
      <w:r w:rsidRPr="004F38A7">
        <w:rPr>
          <w:spacing w:val="1"/>
        </w:rPr>
        <w:t xml:space="preserve"> </w:t>
      </w:r>
      <w:proofErr w:type="spellStart"/>
      <w:r w:rsidRPr="004F38A7">
        <w:t>Пассовой</w:t>
      </w:r>
      <w:proofErr w:type="spellEnd"/>
      <w:r w:rsidRPr="004F38A7">
        <w:t>;</w:t>
      </w:r>
      <w:r w:rsidRPr="004F38A7">
        <w:rPr>
          <w:spacing w:val="1"/>
        </w:rPr>
        <w:t xml:space="preserve"> </w:t>
      </w:r>
      <w:r w:rsidRPr="004F38A7">
        <w:t>"Голубые</w:t>
      </w:r>
      <w:r w:rsidRPr="004F38A7">
        <w:rPr>
          <w:spacing w:val="1"/>
        </w:rPr>
        <w:t xml:space="preserve"> </w:t>
      </w:r>
      <w:r w:rsidRPr="004F38A7">
        <w:t>санки",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61"/>
        </w:rPr>
        <w:t xml:space="preserve"> </w:t>
      </w:r>
      <w:r w:rsidRPr="004F38A7">
        <w:t>М.</w:t>
      </w:r>
      <w:r w:rsidRPr="004F38A7">
        <w:rPr>
          <w:spacing w:val="1"/>
        </w:rPr>
        <w:t xml:space="preserve"> </w:t>
      </w:r>
      <w:r w:rsidRPr="004F38A7">
        <w:t>Иорданского,</w:t>
      </w:r>
      <w:r w:rsidRPr="004F38A7">
        <w:rPr>
          <w:spacing w:val="1"/>
        </w:rPr>
        <w:t xml:space="preserve"> </w:t>
      </w:r>
      <w:r w:rsidRPr="004F38A7">
        <w:t>сл.</w:t>
      </w:r>
      <w:r w:rsidRPr="004F38A7">
        <w:rPr>
          <w:spacing w:val="1"/>
        </w:rPr>
        <w:t xml:space="preserve"> </w:t>
      </w:r>
      <w:r w:rsidRPr="004F38A7">
        <w:t>М.</w:t>
      </w:r>
      <w:r w:rsidRPr="004F38A7">
        <w:rPr>
          <w:spacing w:val="1"/>
        </w:rPr>
        <w:t xml:space="preserve"> </w:t>
      </w:r>
      <w:r w:rsidRPr="004F38A7">
        <w:t>Клоковой;</w:t>
      </w:r>
      <w:r w:rsidRPr="004F38A7">
        <w:rPr>
          <w:spacing w:val="1"/>
        </w:rPr>
        <w:t xml:space="preserve"> </w:t>
      </w:r>
      <w:r w:rsidRPr="004F38A7">
        <w:t>"Гуси-</w:t>
      </w:r>
      <w:proofErr w:type="spellStart"/>
      <w:r w:rsidRPr="004F38A7">
        <w:t>гусенята</w:t>
      </w:r>
      <w:proofErr w:type="spellEnd"/>
      <w:r w:rsidRPr="004F38A7">
        <w:t>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А.</w:t>
      </w:r>
      <w:r w:rsidRPr="004F38A7">
        <w:rPr>
          <w:spacing w:val="1"/>
        </w:rPr>
        <w:t xml:space="preserve"> </w:t>
      </w:r>
      <w:r w:rsidRPr="004F38A7">
        <w:t>Александрова,</w:t>
      </w:r>
      <w:r w:rsidRPr="004F38A7">
        <w:rPr>
          <w:spacing w:val="1"/>
        </w:rPr>
        <w:t xml:space="preserve"> </w:t>
      </w:r>
      <w:r w:rsidRPr="004F38A7">
        <w:t>сл.</w:t>
      </w:r>
      <w:r w:rsidRPr="004F38A7">
        <w:rPr>
          <w:spacing w:val="1"/>
        </w:rPr>
        <w:t xml:space="preserve"> </w:t>
      </w:r>
      <w:r w:rsidRPr="004F38A7">
        <w:t>Г.</w:t>
      </w:r>
      <w:r w:rsidRPr="004F38A7">
        <w:rPr>
          <w:spacing w:val="1"/>
        </w:rPr>
        <w:t xml:space="preserve"> </w:t>
      </w:r>
      <w:r w:rsidRPr="004F38A7">
        <w:t>Бойко;</w:t>
      </w:r>
      <w:r w:rsidRPr="004F38A7">
        <w:rPr>
          <w:spacing w:val="1"/>
        </w:rPr>
        <w:t xml:space="preserve"> </w:t>
      </w:r>
      <w:r w:rsidRPr="004F38A7">
        <w:t>"Рыбка",</w:t>
      </w:r>
      <w:r w:rsidRPr="004F38A7">
        <w:rPr>
          <w:spacing w:val="1"/>
        </w:rPr>
        <w:t xml:space="preserve"> </w:t>
      </w:r>
      <w:r w:rsidRPr="004F38A7">
        <w:t>муз. М.</w:t>
      </w:r>
      <w:r w:rsidRPr="004F38A7">
        <w:rPr>
          <w:spacing w:val="-1"/>
        </w:rPr>
        <w:t xml:space="preserve"> </w:t>
      </w:r>
      <w:proofErr w:type="spellStart"/>
      <w:r w:rsidRPr="004F38A7">
        <w:t>Красева</w:t>
      </w:r>
      <w:proofErr w:type="spellEnd"/>
      <w:r w:rsidRPr="004F38A7">
        <w:t>, сл.</w:t>
      </w:r>
      <w:r w:rsidRPr="004F38A7">
        <w:rPr>
          <w:spacing w:val="-1"/>
        </w:rPr>
        <w:t xml:space="preserve"> </w:t>
      </w:r>
      <w:r w:rsidRPr="004F38A7">
        <w:t>М.</w:t>
      </w:r>
      <w:r w:rsidRPr="004F38A7">
        <w:rPr>
          <w:spacing w:val="-2"/>
        </w:rPr>
        <w:t xml:space="preserve"> </w:t>
      </w:r>
      <w:r w:rsidRPr="004F38A7">
        <w:t>Клоковой.</w:t>
      </w:r>
    </w:p>
    <w:p w14:paraId="27873E7E" w14:textId="77777777" w:rsidR="009D1A0F" w:rsidRPr="004F38A7" w:rsidRDefault="009D1A0F">
      <w:pPr>
        <w:pStyle w:val="a3"/>
        <w:spacing w:before="1"/>
        <w:ind w:left="0" w:firstLine="0"/>
        <w:jc w:val="left"/>
      </w:pPr>
    </w:p>
    <w:p w14:paraId="0A75425E" w14:textId="77777777" w:rsidR="009D1A0F" w:rsidRPr="004F38A7" w:rsidRDefault="009D1A0F">
      <w:pPr>
        <w:ind w:left="936"/>
        <w:rPr>
          <w:i/>
          <w:sz w:val="24"/>
        </w:rPr>
      </w:pPr>
      <w:r w:rsidRPr="004F38A7">
        <w:rPr>
          <w:i/>
          <w:sz w:val="24"/>
          <w:u w:val="single"/>
        </w:rPr>
        <w:t>Песенное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творчество.</w:t>
      </w:r>
    </w:p>
    <w:p w14:paraId="4F7FB46A" w14:textId="77777777" w:rsidR="009D1A0F" w:rsidRPr="004F38A7" w:rsidRDefault="009D1A0F">
      <w:pPr>
        <w:pStyle w:val="a3"/>
        <w:ind w:left="228" w:right="729"/>
      </w:pPr>
      <w:r w:rsidRPr="004F38A7">
        <w:rPr>
          <w:i/>
        </w:rPr>
        <w:t>Произведения.</w:t>
      </w:r>
      <w:r w:rsidRPr="004F38A7">
        <w:rPr>
          <w:i/>
          <w:spacing w:val="1"/>
        </w:rPr>
        <w:t xml:space="preserve"> </w:t>
      </w:r>
      <w:r w:rsidRPr="004F38A7">
        <w:t>"Колыбельная",</w:t>
      </w:r>
      <w:r w:rsidRPr="004F38A7">
        <w:rPr>
          <w:spacing w:val="1"/>
        </w:rPr>
        <w:t xml:space="preserve"> </w:t>
      </w:r>
      <w:proofErr w:type="spellStart"/>
      <w:r w:rsidRPr="004F38A7">
        <w:t>рус.нар</w:t>
      </w:r>
      <w:proofErr w:type="spellEnd"/>
      <w:r w:rsidRPr="004F38A7">
        <w:t>.</w:t>
      </w:r>
      <w:r w:rsidRPr="004F38A7">
        <w:rPr>
          <w:spacing w:val="1"/>
        </w:rPr>
        <w:t xml:space="preserve"> </w:t>
      </w:r>
      <w:r w:rsidRPr="004F38A7">
        <w:t>песня;</w:t>
      </w:r>
      <w:r w:rsidRPr="004F38A7">
        <w:rPr>
          <w:spacing w:val="1"/>
        </w:rPr>
        <w:t xml:space="preserve"> </w:t>
      </w:r>
      <w:r w:rsidRPr="004F38A7">
        <w:t>"Марш",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М.</w:t>
      </w:r>
      <w:r w:rsidRPr="004F38A7">
        <w:rPr>
          <w:spacing w:val="1"/>
        </w:rPr>
        <w:t xml:space="preserve"> </w:t>
      </w:r>
      <w:proofErr w:type="spellStart"/>
      <w:r w:rsidRPr="004F38A7">
        <w:t>Красева</w:t>
      </w:r>
      <w:proofErr w:type="spellEnd"/>
      <w:r w:rsidRPr="004F38A7">
        <w:t>;</w:t>
      </w:r>
      <w:r w:rsidRPr="004F38A7">
        <w:rPr>
          <w:spacing w:val="1"/>
        </w:rPr>
        <w:t xml:space="preserve"> </w:t>
      </w:r>
      <w:r w:rsidRPr="004F38A7">
        <w:t>"Дили-</w:t>
      </w:r>
      <w:r w:rsidRPr="004F38A7">
        <w:rPr>
          <w:spacing w:val="1"/>
        </w:rPr>
        <w:t xml:space="preserve"> </w:t>
      </w:r>
      <w:proofErr w:type="spellStart"/>
      <w:r w:rsidRPr="004F38A7">
        <w:t>дили</w:t>
      </w:r>
      <w:proofErr w:type="spellEnd"/>
      <w:r w:rsidRPr="004F38A7">
        <w:t xml:space="preserve">! Бом! Бом!", укр. </w:t>
      </w:r>
      <w:proofErr w:type="spellStart"/>
      <w:r w:rsidRPr="004F38A7">
        <w:t>нар.песня</w:t>
      </w:r>
      <w:proofErr w:type="spellEnd"/>
      <w:r w:rsidRPr="004F38A7">
        <w:t xml:space="preserve">, сл. Е. </w:t>
      </w:r>
      <w:proofErr w:type="spellStart"/>
      <w:r w:rsidRPr="004F38A7">
        <w:t>Макшанцевой</w:t>
      </w:r>
      <w:proofErr w:type="spellEnd"/>
      <w:r w:rsidRPr="004F38A7">
        <w:t>; Потешки, дразнилки, считалки и</w:t>
      </w:r>
      <w:r w:rsidRPr="004F38A7">
        <w:rPr>
          <w:spacing w:val="1"/>
        </w:rPr>
        <w:t xml:space="preserve"> </w:t>
      </w:r>
      <w:r w:rsidRPr="004F38A7">
        <w:t>другие</w:t>
      </w:r>
      <w:r w:rsidRPr="004F38A7">
        <w:rPr>
          <w:spacing w:val="-2"/>
        </w:rPr>
        <w:t xml:space="preserve"> </w:t>
      </w:r>
      <w:r w:rsidRPr="004F38A7">
        <w:t>рус. нар. попевки.</w:t>
      </w:r>
    </w:p>
    <w:p w14:paraId="71391D0C" w14:textId="77777777" w:rsidR="009D1A0F" w:rsidRPr="004F38A7" w:rsidRDefault="009D1A0F">
      <w:pPr>
        <w:ind w:left="936"/>
        <w:rPr>
          <w:i/>
          <w:sz w:val="24"/>
        </w:rPr>
      </w:pPr>
      <w:r w:rsidRPr="004F38A7">
        <w:rPr>
          <w:i/>
          <w:sz w:val="24"/>
          <w:u w:val="single"/>
        </w:rPr>
        <w:t>Музыкально-ритмические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движения.</w:t>
      </w:r>
    </w:p>
    <w:p w14:paraId="371C4DB2" w14:textId="77777777" w:rsidR="009D1A0F" w:rsidRPr="004F38A7" w:rsidRDefault="009D1A0F">
      <w:pPr>
        <w:pStyle w:val="a3"/>
        <w:ind w:left="228" w:right="735"/>
        <w:jc w:val="left"/>
      </w:pPr>
      <w:r w:rsidRPr="004F38A7">
        <w:rPr>
          <w:i/>
        </w:rPr>
        <w:t>Упражнения.</w:t>
      </w:r>
      <w:r w:rsidRPr="004F38A7">
        <w:rPr>
          <w:i/>
          <w:spacing w:val="8"/>
        </w:rPr>
        <w:t xml:space="preserve"> </w:t>
      </w:r>
      <w:r w:rsidRPr="004F38A7">
        <w:t>"Шаг</w:t>
      </w:r>
      <w:r w:rsidRPr="004F38A7">
        <w:rPr>
          <w:spacing w:val="6"/>
        </w:rPr>
        <w:t xml:space="preserve"> </w:t>
      </w:r>
      <w:r w:rsidRPr="004F38A7">
        <w:t>и</w:t>
      </w:r>
      <w:r w:rsidRPr="004F38A7">
        <w:rPr>
          <w:spacing w:val="10"/>
        </w:rPr>
        <w:t xml:space="preserve"> </w:t>
      </w:r>
      <w:r w:rsidRPr="004F38A7">
        <w:t>бег",</w:t>
      </w:r>
      <w:r w:rsidRPr="004F38A7">
        <w:rPr>
          <w:spacing w:val="7"/>
        </w:rPr>
        <w:t xml:space="preserve"> </w:t>
      </w:r>
      <w:r w:rsidRPr="004F38A7">
        <w:t>муз.</w:t>
      </w:r>
      <w:r w:rsidRPr="004F38A7">
        <w:rPr>
          <w:spacing w:val="7"/>
        </w:rPr>
        <w:t xml:space="preserve"> </w:t>
      </w:r>
      <w:r w:rsidRPr="004F38A7">
        <w:t>Н.</w:t>
      </w:r>
      <w:r w:rsidRPr="004F38A7">
        <w:rPr>
          <w:spacing w:val="6"/>
        </w:rPr>
        <w:t xml:space="preserve"> </w:t>
      </w:r>
      <w:r w:rsidRPr="004F38A7">
        <w:t>Надененко;</w:t>
      </w:r>
      <w:r w:rsidRPr="004F38A7">
        <w:rPr>
          <w:spacing w:val="7"/>
        </w:rPr>
        <w:t xml:space="preserve"> </w:t>
      </w:r>
      <w:r w:rsidRPr="004F38A7">
        <w:t>"Плавные</w:t>
      </w:r>
      <w:r w:rsidRPr="004F38A7">
        <w:rPr>
          <w:spacing w:val="5"/>
        </w:rPr>
        <w:t xml:space="preserve"> </w:t>
      </w:r>
      <w:r w:rsidRPr="004F38A7">
        <w:t>руки",</w:t>
      </w:r>
      <w:r w:rsidRPr="004F38A7">
        <w:rPr>
          <w:spacing w:val="9"/>
        </w:rPr>
        <w:t xml:space="preserve"> </w:t>
      </w:r>
      <w:r w:rsidRPr="004F38A7">
        <w:t>муз.</w:t>
      </w:r>
      <w:r w:rsidRPr="004F38A7">
        <w:rPr>
          <w:spacing w:val="7"/>
        </w:rPr>
        <w:t xml:space="preserve"> </w:t>
      </w:r>
      <w:r w:rsidRPr="004F38A7">
        <w:t>Р.</w:t>
      </w:r>
      <w:r w:rsidRPr="004F38A7">
        <w:rPr>
          <w:spacing w:val="7"/>
        </w:rPr>
        <w:t xml:space="preserve"> </w:t>
      </w:r>
      <w:r w:rsidRPr="004F38A7">
        <w:t>Глиэра</w:t>
      </w:r>
      <w:r w:rsidRPr="004F38A7">
        <w:rPr>
          <w:spacing w:val="-57"/>
        </w:rPr>
        <w:t xml:space="preserve"> </w:t>
      </w:r>
      <w:r w:rsidRPr="004F38A7">
        <w:t>("Вальс",</w:t>
      </w:r>
      <w:r w:rsidRPr="004F38A7">
        <w:rPr>
          <w:spacing w:val="-2"/>
        </w:rPr>
        <w:t xml:space="preserve"> </w:t>
      </w:r>
      <w:r w:rsidRPr="004F38A7">
        <w:t>фрагмент);</w:t>
      </w:r>
      <w:r w:rsidRPr="004F38A7">
        <w:rPr>
          <w:spacing w:val="-2"/>
        </w:rPr>
        <w:t xml:space="preserve"> </w:t>
      </w:r>
      <w:r w:rsidRPr="004F38A7">
        <w:t>"Кто</w:t>
      </w:r>
      <w:r w:rsidRPr="004F38A7">
        <w:rPr>
          <w:spacing w:val="-2"/>
        </w:rPr>
        <w:t xml:space="preserve"> </w:t>
      </w:r>
      <w:r w:rsidRPr="004F38A7">
        <w:t>лучше</w:t>
      </w:r>
      <w:r w:rsidRPr="004F38A7">
        <w:rPr>
          <w:spacing w:val="-1"/>
        </w:rPr>
        <w:t xml:space="preserve"> </w:t>
      </w:r>
      <w:r w:rsidRPr="004F38A7">
        <w:t>скачет",</w:t>
      </w:r>
      <w:r w:rsidRPr="004F38A7">
        <w:rPr>
          <w:spacing w:val="-2"/>
        </w:rPr>
        <w:t xml:space="preserve"> </w:t>
      </w:r>
      <w:r w:rsidRPr="004F38A7">
        <w:t>муз. Т.</w:t>
      </w:r>
      <w:r w:rsidRPr="004F38A7">
        <w:rPr>
          <w:spacing w:val="-2"/>
        </w:rPr>
        <w:t xml:space="preserve"> </w:t>
      </w:r>
      <w:r w:rsidRPr="004F38A7">
        <w:t>Ломовой;</w:t>
      </w:r>
      <w:r w:rsidRPr="004F38A7">
        <w:rPr>
          <w:spacing w:val="-2"/>
        </w:rPr>
        <w:t xml:space="preserve"> </w:t>
      </w:r>
      <w:r w:rsidRPr="004F38A7">
        <w:t>"Росинки",</w:t>
      </w:r>
      <w:r w:rsidRPr="004F38A7">
        <w:rPr>
          <w:spacing w:val="-2"/>
        </w:rPr>
        <w:t xml:space="preserve"> </w:t>
      </w:r>
      <w:r w:rsidRPr="004F38A7">
        <w:t>муз.</w:t>
      </w:r>
      <w:r w:rsidRPr="004F38A7">
        <w:rPr>
          <w:spacing w:val="-2"/>
        </w:rPr>
        <w:t xml:space="preserve"> </w:t>
      </w:r>
      <w:r w:rsidRPr="004F38A7">
        <w:t>С.</w:t>
      </w:r>
      <w:r w:rsidRPr="004F38A7">
        <w:rPr>
          <w:spacing w:val="-2"/>
        </w:rPr>
        <w:t xml:space="preserve"> </w:t>
      </w:r>
      <w:proofErr w:type="spellStart"/>
      <w:r w:rsidRPr="004F38A7">
        <w:t>Майкапара</w:t>
      </w:r>
      <w:proofErr w:type="spellEnd"/>
      <w:r w:rsidRPr="004F38A7">
        <w:t>.</w:t>
      </w:r>
    </w:p>
    <w:p w14:paraId="53DD74B6" w14:textId="77777777" w:rsidR="009D1A0F" w:rsidRPr="004F38A7" w:rsidRDefault="009D1A0F">
      <w:pPr>
        <w:sectPr w:rsidR="009D1A0F" w:rsidRPr="004F38A7">
          <w:pgSz w:w="11900" w:h="16850"/>
          <w:pgMar w:top="1060" w:right="0" w:bottom="1100" w:left="1440" w:header="0" w:footer="829" w:gutter="0"/>
          <w:cols w:space="720"/>
        </w:sectPr>
      </w:pPr>
    </w:p>
    <w:p w14:paraId="71D35C28" w14:textId="77777777" w:rsidR="009D1A0F" w:rsidRPr="004F38A7" w:rsidRDefault="009D1A0F">
      <w:pPr>
        <w:spacing w:before="71"/>
        <w:ind w:left="936"/>
        <w:jc w:val="both"/>
        <w:rPr>
          <w:sz w:val="24"/>
        </w:rPr>
      </w:pPr>
      <w:r w:rsidRPr="004F38A7">
        <w:rPr>
          <w:i/>
          <w:sz w:val="24"/>
        </w:rPr>
        <w:lastRenderedPageBreak/>
        <w:t>Упражнения</w:t>
      </w:r>
      <w:r w:rsidRPr="004F38A7">
        <w:rPr>
          <w:i/>
          <w:spacing w:val="3"/>
          <w:sz w:val="24"/>
        </w:rPr>
        <w:t xml:space="preserve"> </w:t>
      </w:r>
      <w:r w:rsidRPr="004F38A7">
        <w:rPr>
          <w:i/>
          <w:sz w:val="24"/>
        </w:rPr>
        <w:t>с</w:t>
      </w:r>
      <w:r w:rsidRPr="004F38A7">
        <w:rPr>
          <w:i/>
          <w:spacing w:val="4"/>
          <w:sz w:val="24"/>
        </w:rPr>
        <w:t xml:space="preserve"> </w:t>
      </w:r>
      <w:r w:rsidRPr="004F38A7">
        <w:rPr>
          <w:i/>
          <w:sz w:val="24"/>
        </w:rPr>
        <w:t>предметами.</w:t>
      </w:r>
      <w:r w:rsidRPr="004F38A7">
        <w:rPr>
          <w:i/>
          <w:spacing w:val="7"/>
          <w:sz w:val="24"/>
        </w:rPr>
        <w:t xml:space="preserve"> </w:t>
      </w:r>
      <w:r w:rsidRPr="004F38A7">
        <w:rPr>
          <w:sz w:val="24"/>
        </w:rPr>
        <w:t>"Упражнения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мячами",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муз.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Т.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Ломовой;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"Вальс",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муз.</w:t>
      </w:r>
    </w:p>
    <w:p w14:paraId="548355E7" w14:textId="77777777" w:rsidR="009D1A0F" w:rsidRPr="004F38A7" w:rsidRDefault="009D1A0F">
      <w:pPr>
        <w:pStyle w:val="a3"/>
        <w:ind w:left="228" w:firstLine="0"/>
      </w:pPr>
      <w:r w:rsidRPr="004F38A7">
        <w:t>Ф.</w:t>
      </w:r>
      <w:r w:rsidRPr="004F38A7">
        <w:rPr>
          <w:spacing w:val="-4"/>
        </w:rPr>
        <w:t xml:space="preserve"> </w:t>
      </w:r>
      <w:proofErr w:type="spellStart"/>
      <w:r w:rsidRPr="004F38A7">
        <w:t>Бургмюллера</w:t>
      </w:r>
      <w:proofErr w:type="spellEnd"/>
      <w:r w:rsidRPr="004F38A7">
        <w:t>.</w:t>
      </w:r>
    </w:p>
    <w:p w14:paraId="4D8363FF" w14:textId="77777777" w:rsidR="009D1A0F" w:rsidRPr="004F38A7" w:rsidRDefault="009D1A0F">
      <w:pPr>
        <w:pStyle w:val="a3"/>
        <w:ind w:left="936" w:firstLine="0"/>
      </w:pPr>
      <w:r w:rsidRPr="004F38A7">
        <w:rPr>
          <w:i/>
        </w:rPr>
        <w:t>Этюды.</w:t>
      </w:r>
      <w:r w:rsidRPr="004F38A7">
        <w:rPr>
          <w:i/>
          <w:spacing w:val="-3"/>
        </w:rPr>
        <w:t xml:space="preserve"> </w:t>
      </w:r>
      <w:r w:rsidRPr="004F38A7">
        <w:t>"Тихий</w:t>
      </w:r>
      <w:r w:rsidRPr="004F38A7">
        <w:rPr>
          <w:spacing w:val="-2"/>
        </w:rPr>
        <w:t xml:space="preserve"> </w:t>
      </w:r>
      <w:r w:rsidRPr="004F38A7">
        <w:t>танец"</w:t>
      </w:r>
      <w:r w:rsidRPr="004F38A7">
        <w:rPr>
          <w:spacing w:val="-7"/>
        </w:rPr>
        <w:t xml:space="preserve"> </w:t>
      </w:r>
      <w:r w:rsidRPr="004F38A7">
        <w:t>(тема</w:t>
      </w:r>
      <w:r w:rsidRPr="004F38A7">
        <w:rPr>
          <w:spacing w:val="-3"/>
        </w:rPr>
        <w:t xml:space="preserve"> </w:t>
      </w:r>
      <w:r w:rsidRPr="004F38A7">
        <w:t>из</w:t>
      </w:r>
      <w:r w:rsidRPr="004F38A7">
        <w:rPr>
          <w:spacing w:val="-3"/>
        </w:rPr>
        <w:t xml:space="preserve"> </w:t>
      </w:r>
      <w:r w:rsidRPr="004F38A7">
        <w:t>вариаций),</w:t>
      </w:r>
      <w:r w:rsidRPr="004F38A7">
        <w:rPr>
          <w:spacing w:val="-2"/>
        </w:rPr>
        <w:t xml:space="preserve"> </w:t>
      </w:r>
      <w:r w:rsidRPr="004F38A7">
        <w:t>муз.</w:t>
      </w:r>
      <w:r w:rsidRPr="004F38A7">
        <w:rPr>
          <w:spacing w:val="-2"/>
        </w:rPr>
        <w:t xml:space="preserve"> </w:t>
      </w:r>
      <w:r w:rsidRPr="004F38A7">
        <w:t>В.</w:t>
      </w:r>
      <w:r w:rsidRPr="004F38A7">
        <w:rPr>
          <w:spacing w:val="-2"/>
        </w:rPr>
        <w:t xml:space="preserve"> </w:t>
      </w:r>
      <w:r w:rsidRPr="004F38A7">
        <w:t>Моцарта.</w:t>
      </w:r>
    </w:p>
    <w:p w14:paraId="44A008C0" w14:textId="77777777" w:rsidR="009D1A0F" w:rsidRPr="004F38A7" w:rsidRDefault="009D1A0F">
      <w:pPr>
        <w:pStyle w:val="a3"/>
        <w:ind w:left="228" w:right="736"/>
      </w:pPr>
      <w:r w:rsidRPr="004F38A7">
        <w:rPr>
          <w:i/>
        </w:rPr>
        <w:t>Танцы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и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пляски.</w:t>
      </w:r>
      <w:r w:rsidRPr="004F38A7">
        <w:rPr>
          <w:i/>
          <w:spacing w:val="1"/>
        </w:rPr>
        <w:t xml:space="preserve"> </w:t>
      </w:r>
      <w:r w:rsidRPr="004F38A7">
        <w:t>"Дружные</w:t>
      </w:r>
      <w:r w:rsidRPr="004F38A7">
        <w:rPr>
          <w:spacing w:val="1"/>
        </w:rPr>
        <w:t xml:space="preserve"> </w:t>
      </w:r>
      <w:r w:rsidRPr="004F38A7">
        <w:t>пары",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И.</w:t>
      </w:r>
      <w:r w:rsidRPr="004F38A7">
        <w:rPr>
          <w:spacing w:val="1"/>
        </w:rPr>
        <w:t xml:space="preserve"> </w:t>
      </w:r>
      <w:r w:rsidRPr="004F38A7">
        <w:t>Штрауса</w:t>
      </w:r>
      <w:r w:rsidRPr="004F38A7">
        <w:rPr>
          <w:spacing w:val="1"/>
        </w:rPr>
        <w:t xml:space="preserve"> </w:t>
      </w:r>
      <w:r w:rsidRPr="004F38A7">
        <w:t>("Полька");</w:t>
      </w:r>
      <w:r w:rsidRPr="004F38A7">
        <w:rPr>
          <w:spacing w:val="1"/>
        </w:rPr>
        <w:t xml:space="preserve"> </w:t>
      </w:r>
      <w:r w:rsidRPr="004F38A7">
        <w:t>"Приглашение",</w:t>
      </w:r>
      <w:r w:rsidRPr="004F38A7">
        <w:rPr>
          <w:spacing w:val="1"/>
        </w:rPr>
        <w:t xml:space="preserve"> </w:t>
      </w:r>
      <w:proofErr w:type="spellStart"/>
      <w:r w:rsidRPr="004F38A7">
        <w:t>рус.нар</w:t>
      </w:r>
      <w:proofErr w:type="spellEnd"/>
      <w:r w:rsidRPr="004F38A7">
        <w:t>.</w:t>
      </w:r>
      <w:r w:rsidRPr="004F38A7">
        <w:rPr>
          <w:spacing w:val="24"/>
        </w:rPr>
        <w:t xml:space="preserve"> </w:t>
      </w:r>
      <w:r w:rsidRPr="004F38A7">
        <w:t>мелодия</w:t>
      </w:r>
      <w:r w:rsidRPr="004F38A7">
        <w:rPr>
          <w:spacing w:val="23"/>
        </w:rPr>
        <w:t xml:space="preserve"> </w:t>
      </w:r>
      <w:r w:rsidRPr="004F38A7">
        <w:t>"Лен",</w:t>
      </w:r>
      <w:r w:rsidRPr="004F38A7">
        <w:rPr>
          <w:spacing w:val="24"/>
        </w:rPr>
        <w:t xml:space="preserve"> </w:t>
      </w:r>
      <w:proofErr w:type="spellStart"/>
      <w:r w:rsidRPr="004F38A7">
        <w:t>обраб</w:t>
      </w:r>
      <w:proofErr w:type="spellEnd"/>
      <w:r w:rsidRPr="004F38A7">
        <w:t>.</w:t>
      </w:r>
      <w:r w:rsidRPr="004F38A7">
        <w:rPr>
          <w:spacing w:val="23"/>
        </w:rPr>
        <w:t xml:space="preserve"> </w:t>
      </w:r>
      <w:r w:rsidRPr="004F38A7">
        <w:t>М.</w:t>
      </w:r>
      <w:r w:rsidRPr="004F38A7">
        <w:rPr>
          <w:spacing w:val="23"/>
        </w:rPr>
        <w:t xml:space="preserve"> </w:t>
      </w:r>
      <w:proofErr w:type="spellStart"/>
      <w:r w:rsidRPr="004F38A7">
        <w:t>Раухвергера</w:t>
      </w:r>
      <w:proofErr w:type="spellEnd"/>
      <w:r w:rsidRPr="004F38A7">
        <w:t>;</w:t>
      </w:r>
      <w:r w:rsidRPr="004F38A7">
        <w:rPr>
          <w:spacing w:val="23"/>
        </w:rPr>
        <w:t xml:space="preserve"> </w:t>
      </w:r>
      <w:r w:rsidRPr="004F38A7">
        <w:t>"Круговая</w:t>
      </w:r>
      <w:r w:rsidRPr="004F38A7">
        <w:rPr>
          <w:spacing w:val="23"/>
        </w:rPr>
        <w:t xml:space="preserve"> </w:t>
      </w:r>
      <w:r w:rsidRPr="004F38A7">
        <w:t>пляска",</w:t>
      </w:r>
      <w:r w:rsidRPr="004F38A7">
        <w:rPr>
          <w:spacing w:val="23"/>
        </w:rPr>
        <w:t xml:space="preserve"> </w:t>
      </w:r>
      <w:proofErr w:type="spellStart"/>
      <w:r w:rsidRPr="004F38A7">
        <w:t>рус.нар</w:t>
      </w:r>
      <w:proofErr w:type="spellEnd"/>
      <w:r w:rsidRPr="004F38A7">
        <w:t>.</w:t>
      </w:r>
      <w:r w:rsidRPr="004F38A7">
        <w:rPr>
          <w:spacing w:val="25"/>
        </w:rPr>
        <w:t xml:space="preserve"> </w:t>
      </w:r>
      <w:r w:rsidRPr="004F38A7">
        <w:t>мелодия,</w:t>
      </w:r>
      <w:r w:rsidRPr="004F38A7">
        <w:rPr>
          <w:spacing w:val="23"/>
        </w:rPr>
        <w:t xml:space="preserve"> </w:t>
      </w:r>
      <w:r w:rsidRPr="004F38A7">
        <w:t>обр.</w:t>
      </w:r>
      <w:r w:rsidRPr="004F38A7">
        <w:rPr>
          <w:spacing w:val="-58"/>
        </w:rPr>
        <w:t xml:space="preserve"> </w:t>
      </w:r>
      <w:r w:rsidRPr="004F38A7">
        <w:t>С.</w:t>
      </w:r>
      <w:r w:rsidRPr="004F38A7">
        <w:rPr>
          <w:spacing w:val="-1"/>
        </w:rPr>
        <w:t xml:space="preserve"> </w:t>
      </w:r>
      <w:proofErr w:type="spellStart"/>
      <w:r w:rsidRPr="004F38A7">
        <w:t>Разоренова</w:t>
      </w:r>
      <w:proofErr w:type="spellEnd"/>
      <w:r w:rsidRPr="004F38A7">
        <w:t>.</w:t>
      </w:r>
    </w:p>
    <w:p w14:paraId="4A7C82CB" w14:textId="77777777" w:rsidR="009D1A0F" w:rsidRPr="004F38A7" w:rsidRDefault="009D1A0F">
      <w:pPr>
        <w:pStyle w:val="a3"/>
        <w:ind w:left="228" w:right="742"/>
      </w:pPr>
      <w:r w:rsidRPr="004F38A7">
        <w:rPr>
          <w:i/>
        </w:rPr>
        <w:t xml:space="preserve">Характерные танцы. </w:t>
      </w:r>
      <w:r w:rsidRPr="004F38A7">
        <w:t>"Матрешки", муз. Б. Мокроусова; "Пляска Петрушек", "Танец</w:t>
      </w:r>
      <w:r w:rsidRPr="004F38A7">
        <w:rPr>
          <w:spacing w:val="1"/>
        </w:rPr>
        <w:t xml:space="preserve"> </w:t>
      </w:r>
      <w:r w:rsidRPr="004F38A7">
        <w:t>Снегурочки</w:t>
      </w:r>
      <w:r w:rsidRPr="004F38A7">
        <w:rPr>
          <w:spacing w:val="-1"/>
        </w:rPr>
        <w:t xml:space="preserve"> </w:t>
      </w:r>
      <w:r w:rsidRPr="004F38A7">
        <w:t>и снежинок", муз. Р.</w:t>
      </w:r>
      <w:r w:rsidRPr="004F38A7">
        <w:rPr>
          <w:spacing w:val="-1"/>
        </w:rPr>
        <w:t xml:space="preserve"> </w:t>
      </w:r>
      <w:r w:rsidRPr="004F38A7">
        <w:t>Глиэра.</w:t>
      </w:r>
    </w:p>
    <w:p w14:paraId="25B285CE" w14:textId="77777777" w:rsidR="009D1A0F" w:rsidRPr="004F38A7" w:rsidRDefault="009D1A0F">
      <w:pPr>
        <w:pStyle w:val="a3"/>
        <w:ind w:left="228" w:right="738"/>
      </w:pPr>
      <w:r w:rsidRPr="004F38A7">
        <w:rPr>
          <w:i/>
        </w:rPr>
        <w:t>Хороводы.</w:t>
      </w:r>
      <w:r w:rsidRPr="004F38A7">
        <w:rPr>
          <w:i/>
          <w:spacing w:val="1"/>
        </w:rPr>
        <w:t xml:space="preserve"> </w:t>
      </w:r>
      <w:r w:rsidRPr="004F38A7">
        <w:t>"Урожайная",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А.</w:t>
      </w:r>
      <w:r w:rsidRPr="004F38A7">
        <w:rPr>
          <w:spacing w:val="1"/>
        </w:rPr>
        <w:t xml:space="preserve"> </w:t>
      </w:r>
      <w:r w:rsidRPr="004F38A7">
        <w:t>Филиппенко,</w:t>
      </w:r>
      <w:r w:rsidRPr="004F38A7">
        <w:rPr>
          <w:spacing w:val="1"/>
        </w:rPr>
        <w:t xml:space="preserve"> </w:t>
      </w:r>
      <w:r w:rsidRPr="004F38A7">
        <w:t>сл.</w:t>
      </w:r>
      <w:r w:rsidRPr="004F38A7">
        <w:rPr>
          <w:spacing w:val="1"/>
        </w:rPr>
        <w:t xml:space="preserve"> </w:t>
      </w:r>
      <w:r w:rsidRPr="004F38A7">
        <w:t>О.</w:t>
      </w:r>
      <w:r w:rsidRPr="004F38A7">
        <w:rPr>
          <w:spacing w:val="1"/>
        </w:rPr>
        <w:t xml:space="preserve"> </w:t>
      </w:r>
      <w:r w:rsidRPr="004F38A7">
        <w:t>Волгиной;</w:t>
      </w:r>
      <w:r w:rsidRPr="004F38A7">
        <w:rPr>
          <w:spacing w:val="1"/>
        </w:rPr>
        <w:t xml:space="preserve"> </w:t>
      </w:r>
      <w:r w:rsidRPr="004F38A7">
        <w:t>"Новогодняя</w:t>
      </w:r>
      <w:r w:rsidRPr="004F38A7">
        <w:rPr>
          <w:spacing w:val="1"/>
        </w:rPr>
        <w:t xml:space="preserve"> </w:t>
      </w:r>
      <w:r w:rsidRPr="004F38A7">
        <w:t>хороводная",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С.</w:t>
      </w:r>
      <w:r w:rsidRPr="004F38A7">
        <w:rPr>
          <w:spacing w:val="1"/>
        </w:rPr>
        <w:t xml:space="preserve"> </w:t>
      </w:r>
      <w:proofErr w:type="spellStart"/>
      <w:r w:rsidRPr="004F38A7">
        <w:t>Шайдар</w:t>
      </w:r>
      <w:proofErr w:type="spellEnd"/>
      <w:r w:rsidRPr="004F38A7">
        <w:t>;</w:t>
      </w:r>
      <w:r w:rsidRPr="004F38A7">
        <w:rPr>
          <w:spacing w:val="1"/>
        </w:rPr>
        <w:t xml:space="preserve"> </w:t>
      </w:r>
      <w:r w:rsidRPr="004F38A7">
        <w:t>"Пошла</w:t>
      </w:r>
      <w:r w:rsidRPr="004F38A7">
        <w:rPr>
          <w:spacing w:val="1"/>
        </w:rPr>
        <w:t xml:space="preserve"> </w:t>
      </w:r>
      <w:r w:rsidRPr="004F38A7">
        <w:t>млада</w:t>
      </w:r>
      <w:r w:rsidRPr="004F38A7">
        <w:rPr>
          <w:spacing w:val="1"/>
        </w:rPr>
        <w:t xml:space="preserve"> </w:t>
      </w:r>
      <w:r w:rsidRPr="004F38A7">
        <w:t>за</w:t>
      </w:r>
      <w:r w:rsidRPr="004F38A7">
        <w:rPr>
          <w:spacing w:val="1"/>
        </w:rPr>
        <w:t xml:space="preserve"> </w:t>
      </w:r>
      <w:r w:rsidRPr="004F38A7">
        <w:t>водой",</w:t>
      </w:r>
      <w:r w:rsidRPr="004F38A7">
        <w:rPr>
          <w:spacing w:val="1"/>
        </w:rPr>
        <w:t xml:space="preserve"> </w:t>
      </w:r>
      <w:proofErr w:type="spellStart"/>
      <w:r w:rsidRPr="004F38A7">
        <w:t>рус.нар</w:t>
      </w:r>
      <w:proofErr w:type="spellEnd"/>
      <w:r w:rsidRPr="004F38A7">
        <w:t>.</w:t>
      </w:r>
      <w:r w:rsidRPr="004F38A7">
        <w:rPr>
          <w:spacing w:val="1"/>
        </w:rPr>
        <w:t xml:space="preserve"> </w:t>
      </w:r>
      <w:r w:rsidRPr="004F38A7">
        <w:t>песня,</w:t>
      </w:r>
      <w:r w:rsidRPr="004F38A7">
        <w:rPr>
          <w:spacing w:val="1"/>
        </w:rPr>
        <w:t xml:space="preserve"> </w:t>
      </w:r>
      <w:proofErr w:type="spellStart"/>
      <w:r w:rsidRPr="004F38A7">
        <w:t>обраб</w:t>
      </w:r>
      <w:proofErr w:type="spellEnd"/>
      <w:r w:rsidRPr="004F38A7">
        <w:t>.</w:t>
      </w:r>
      <w:r w:rsidRPr="004F38A7">
        <w:rPr>
          <w:spacing w:val="1"/>
        </w:rPr>
        <w:t xml:space="preserve"> </w:t>
      </w:r>
      <w:r w:rsidRPr="004F38A7">
        <w:t>В.</w:t>
      </w:r>
      <w:r w:rsidRPr="004F38A7">
        <w:rPr>
          <w:spacing w:val="1"/>
        </w:rPr>
        <w:t xml:space="preserve"> </w:t>
      </w:r>
      <w:proofErr w:type="spellStart"/>
      <w:r w:rsidRPr="004F38A7">
        <w:t>Агафонникова</w:t>
      </w:r>
      <w:proofErr w:type="spellEnd"/>
      <w:r w:rsidRPr="004F38A7">
        <w:t>.</w:t>
      </w:r>
    </w:p>
    <w:p w14:paraId="4CC4046E" w14:textId="77777777" w:rsidR="009D1A0F" w:rsidRPr="004F38A7" w:rsidRDefault="009D1A0F">
      <w:pPr>
        <w:pStyle w:val="a3"/>
        <w:spacing w:before="9"/>
        <w:ind w:left="0" w:firstLine="0"/>
        <w:jc w:val="left"/>
        <w:rPr>
          <w:sz w:val="23"/>
        </w:rPr>
      </w:pPr>
    </w:p>
    <w:p w14:paraId="16EACC93" w14:textId="77777777" w:rsidR="009D1A0F" w:rsidRPr="004F38A7" w:rsidRDefault="009D1A0F">
      <w:pPr>
        <w:spacing w:before="1"/>
        <w:ind w:left="936"/>
        <w:rPr>
          <w:i/>
          <w:sz w:val="24"/>
        </w:rPr>
      </w:pPr>
      <w:r w:rsidRPr="004F38A7">
        <w:rPr>
          <w:i/>
          <w:sz w:val="24"/>
          <w:u w:val="single"/>
        </w:rPr>
        <w:t>Музыкальные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игры.</w:t>
      </w:r>
    </w:p>
    <w:p w14:paraId="48B6EA5C" w14:textId="77777777" w:rsidR="009D1A0F" w:rsidRPr="004F38A7" w:rsidRDefault="009D1A0F">
      <w:pPr>
        <w:pStyle w:val="a3"/>
        <w:ind w:left="228"/>
        <w:jc w:val="left"/>
      </w:pPr>
      <w:r w:rsidRPr="004F38A7">
        <w:rPr>
          <w:i/>
        </w:rPr>
        <w:t>Игры</w:t>
      </w:r>
      <w:r w:rsidRPr="004F38A7">
        <w:t>.</w:t>
      </w:r>
      <w:r w:rsidRPr="004F38A7">
        <w:rPr>
          <w:spacing w:val="38"/>
        </w:rPr>
        <w:t xml:space="preserve"> </w:t>
      </w:r>
      <w:r w:rsidRPr="004F38A7">
        <w:t>"Не</w:t>
      </w:r>
      <w:r w:rsidRPr="004F38A7">
        <w:rPr>
          <w:spacing w:val="37"/>
        </w:rPr>
        <w:t xml:space="preserve"> </w:t>
      </w:r>
      <w:r w:rsidRPr="004F38A7">
        <w:t>выпустим",</w:t>
      </w:r>
      <w:r w:rsidRPr="004F38A7">
        <w:rPr>
          <w:spacing w:val="41"/>
        </w:rPr>
        <w:t xml:space="preserve"> </w:t>
      </w:r>
      <w:r w:rsidRPr="004F38A7">
        <w:t>муз.</w:t>
      </w:r>
      <w:r w:rsidRPr="004F38A7">
        <w:rPr>
          <w:spacing w:val="38"/>
        </w:rPr>
        <w:t xml:space="preserve"> </w:t>
      </w:r>
      <w:r w:rsidRPr="004F38A7">
        <w:t>Т.</w:t>
      </w:r>
      <w:r w:rsidRPr="004F38A7">
        <w:rPr>
          <w:spacing w:val="38"/>
        </w:rPr>
        <w:t xml:space="preserve"> </w:t>
      </w:r>
      <w:r w:rsidRPr="004F38A7">
        <w:t>Ломовой;</w:t>
      </w:r>
      <w:r w:rsidRPr="004F38A7">
        <w:rPr>
          <w:spacing w:val="39"/>
        </w:rPr>
        <w:t xml:space="preserve"> </w:t>
      </w:r>
      <w:r w:rsidRPr="004F38A7">
        <w:t>"Будь</w:t>
      </w:r>
      <w:r w:rsidRPr="004F38A7">
        <w:rPr>
          <w:spacing w:val="39"/>
        </w:rPr>
        <w:t xml:space="preserve"> </w:t>
      </w:r>
      <w:r w:rsidRPr="004F38A7">
        <w:t>ловким!",</w:t>
      </w:r>
      <w:r w:rsidRPr="004F38A7">
        <w:rPr>
          <w:spacing w:val="39"/>
        </w:rPr>
        <w:t xml:space="preserve"> </w:t>
      </w:r>
      <w:r w:rsidRPr="004F38A7">
        <w:t>муз.</w:t>
      </w:r>
      <w:r w:rsidRPr="004F38A7">
        <w:rPr>
          <w:spacing w:val="38"/>
        </w:rPr>
        <w:t xml:space="preserve"> </w:t>
      </w:r>
      <w:r w:rsidRPr="004F38A7">
        <w:t>Н.</w:t>
      </w:r>
      <w:r w:rsidRPr="004F38A7">
        <w:rPr>
          <w:spacing w:val="38"/>
        </w:rPr>
        <w:t xml:space="preserve"> </w:t>
      </w:r>
      <w:proofErr w:type="spellStart"/>
      <w:r w:rsidRPr="004F38A7">
        <w:t>Ладухина</w:t>
      </w:r>
      <w:proofErr w:type="spellEnd"/>
      <w:r w:rsidRPr="004F38A7">
        <w:t>;</w:t>
      </w:r>
      <w:r w:rsidRPr="004F38A7">
        <w:rPr>
          <w:spacing w:val="39"/>
        </w:rPr>
        <w:t xml:space="preserve"> </w:t>
      </w:r>
      <w:r w:rsidRPr="004F38A7">
        <w:t>"Ищи</w:t>
      </w:r>
      <w:r w:rsidRPr="004F38A7">
        <w:rPr>
          <w:spacing w:val="-57"/>
        </w:rPr>
        <w:t xml:space="preserve"> </w:t>
      </w:r>
      <w:r w:rsidRPr="004F38A7">
        <w:t>игрушку",</w:t>
      </w:r>
      <w:r w:rsidRPr="004F38A7">
        <w:rPr>
          <w:spacing w:val="1"/>
        </w:rPr>
        <w:t xml:space="preserve"> </w:t>
      </w:r>
      <w:r w:rsidRPr="004F38A7">
        <w:t>"Найди себе</w:t>
      </w:r>
      <w:r w:rsidRPr="004F38A7">
        <w:rPr>
          <w:spacing w:val="1"/>
        </w:rPr>
        <w:t xml:space="preserve"> </w:t>
      </w:r>
      <w:r w:rsidRPr="004F38A7">
        <w:t>пару",</w:t>
      </w:r>
      <w:r w:rsidRPr="004F38A7">
        <w:rPr>
          <w:spacing w:val="-2"/>
        </w:rPr>
        <w:t xml:space="preserve"> </w:t>
      </w:r>
      <w:proofErr w:type="spellStart"/>
      <w:r w:rsidRPr="004F38A7">
        <w:t>латв</w:t>
      </w:r>
      <w:proofErr w:type="spellEnd"/>
      <w:r w:rsidRPr="004F38A7">
        <w:t>.</w:t>
      </w:r>
      <w:r w:rsidRPr="004F38A7">
        <w:rPr>
          <w:spacing w:val="-2"/>
        </w:rPr>
        <w:t xml:space="preserve"> </w:t>
      </w:r>
      <w:proofErr w:type="spellStart"/>
      <w:r w:rsidRPr="004F38A7">
        <w:t>нар.мелодия</w:t>
      </w:r>
      <w:proofErr w:type="spellEnd"/>
      <w:r w:rsidRPr="004F38A7">
        <w:t xml:space="preserve">, </w:t>
      </w:r>
      <w:proofErr w:type="spellStart"/>
      <w:r w:rsidRPr="004F38A7">
        <w:t>обраб</w:t>
      </w:r>
      <w:proofErr w:type="spellEnd"/>
      <w:r w:rsidRPr="004F38A7">
        <w:t>.</w:t>
      </w:r>
      <w:r w:rsidRPr="004F38A7">
        <w:rPr>
          <w:spacing w:val="-1"/>
        </w:rPr>
        <w:t xml:space="preserve"> </w:t>
      </w:r>
      <w:r w:rsidRPr="004F38A7">
        <w:t xml:space="preserve">Т. </w:t>
      </w:r>
      <w:proofErr w:type="spellStart"/>
      <w:r w:rsidRPr="004F38A7">
        <w:t>Попатенко</w:t>
      </w:r>
      <w:proofErr w:type="spellEnd"/>
      <w:r w:rsidRPr="004F38A7">
        <w:t>.</w:t>
      </w:r>
    </w:p>
    <w:p w14:paraId="2C49A5C9" w14:textId="77777777" w:rsidR="009D1A0F" w:rsidRPr="004F38A7" w:rsidRDefault="009D1A0F">
      <w:pPr>
        <w:pStyle w:val="a3"/>
        <w:ind w:left="0" w:firstLine="0"/>
        <w:jc w:val="left"/>
      </w:pPr>
    </w:p>
    <w:p w14:paraId="2069EC1C" w14:textId="77777777" w:rsidR="009D1A0F" w:rsidRPr="004F38A7" w:rsidRDefault="009D1A0F">
      <w:pPr>
        <w:pStyle w:val="a3"/>
        <w:ind w:left="228" w:right="735"/>
        <w:jc w:val="left"/>
      </w:pPr>
      <w:r w:rsidRPr="004F38A7">
        <w:rPr>
          <w:i/>
        </w:rPr>
        <w:t>Игры</w:t>
      </w:r>
      <w:r w:rsidRPr="004F38A7">
        <w:rPr>
          <w:i/>
          <w:spacing w:val="53"/>
        </w:rPr>
        <w:t xml:space="preserve"> </w:t>
      </w:r>
      <w:r w:rsidRPr="004F38A7">
        <w:rPr>
          <w:i/>
        </w:rPr>
        <w:t>с</w:t>
      </w:r>
      <w:r w:rsidRPr="004F38A7">
        <w:rPr>
          <w:i/>
          <w:spacing w:val="53"/>
        </w:rPr>
        <w:t xml:space="preserve"> </w:t>
      </w:r>
      <w:r w:rsidRPr="004F38A7">
        <w:rPr>
          <w:i/>
        </w:rPr>
        <w:t>пением.</w:t>
      </w:r>
      <w:r w:rsidRPr="004F38A7">
        <w:rPr>
          <w:i/>
          <w:spacing w:val="56"/>
        </w:rPr>
        <w:t xml:space="preserve"> </w:t>
      </w:r>
      <w:r w:rsidRPr="004F38A7">
        <w:t>"Колпачок",</w:t>
      </w:r>
      <w:r w:rsidRPr="004F38A7">
        <w:rPr>
          <w:spacing w:val="56"/>
        </w:rPr>
        <w:t xml:space="preserve"> </w:t>
      </w:r>
      <w:r w:rsidRPr="004F38A7">
        <w:t>"Ворон",</w:t>
      </w:r>
      <w:r w:rsidRPr="004F38A7">
        <w:rPr>
          <w:spacing w:val="53"/>
        </w:rPr>
        <w:t xml:space="preserve"> </w:t>
      </w:r>
      <w:proofErr w:type="spellStart"/>
      <w:r w:rsidRPr="004F38A7">
        <w:t>рус.нар</w:t>
      </w:r>
      <w:proofErr w:type="spellEnd"/>
      <w:r w:rsidRPr="004F38A7">
        <w:t>.</w:t>
      </w:r>
      <w:r w:rsidRPr="004F38A7">
        <w:rPr>
          <w:spacing w:val="54"/>
        </w:rPr>
        <w:t xml:space="preserve"> </w:t>
      </w:r>
      <w:r w:rsidRPr="004F38A7">
        <w:t>песни;</w:t>
      </w:r>
      <w:r w:rsidRPr="004F38A7">
        <w:rPr>
          <w:spacing w:val="54"/>
        </w:rPr>
        <w:t xml:space="preserve"> </w:t>
      </w:r>
      <w:r w:rsidRPr="004F38A7">
        <w:t>"Заинька",</w:t>
      </w:r>
      <w:r w:rsidRPr="004F38A7">
        <w:rPr>
          <w:spacing w:val="54"/>
        </w:rPr>
        <w:t xml:space="preserve"> </w:t>
      </w:r>
      <w:r w:rsidRPr="004F38A7">
        <w:t>рус.</w:t>
      </w:r>
      <w:r w:rsidRPr="004F38A7">
        <w:rPr>
          <w:spacing w:val="54"/>
        </w:rPr>
        <w:t xml:space="preserve"> </w:t>
      </w:r>
      <w:r w:rsidRPr="004F38A7">
        <w:t>нар.</w:t>
      </w:r>
      <w:r w:rsidRPr="004F38A7">
        <w:rPr>
          <w:spacing w:val="53"/>
        </w:rPr>
        <w:t xml:space="preserve"> </w:t>
      </w:r>
      <w:r w:rsidRPr="004F38A7">
        <w:t>песня,</w:t>
      </w:r>
      <w:r w:rsidRPr="004F38A7">
        <w:rPr>
          <w:spacing w:val="-57"/>
        </w:rPr>
        <w:t xml:space="preserve"> </w:t>
      </w:r>
      <w:proofErr w:type="spellStart"/>
      <w:r w:rsidRPr="004F38A7">
        <w:t>обраб</w:t>
      </w:r>
      <w:proofErr w:type="spellEnd"/>
      <w:r w:rsidRPr="004F38A7">
        <w:t>.</w:t>
      </w:r>
      <w:r w:rsidRPr="004F38A7">
        <w:rPr>
          <w:spacing w:val="-2"/>
        </w:rPr>
        <w:t xml:space="preserve"> </w:t>
      </w:r>
      <w:r w:rsidRPr="004F38A7">
        <w:t>Н.</w:t>
      </w:r>
      <w:r w:rsidRPr="004F38A7">
        <w:rPr>
          <w:spacing w:val="-3"/>
        </w:rPr>
        <w:t xml:space="preserve"> </w:t>
      </w:r>
      <w:r w:rsidRPr="004F38A7">
        <w:t>Римского-Корсакова;</w:t>
      </w:r>
      <w:r w:rsidRPr="004F38A7">
        <w:rPr>
          <w:spacing w:val="-1"/>
        </w:rPr>
        <w:t xml:space="preserve"> </w:t>
      </w:r>
      <w:r w:rsidRPr="004F38A7">
        <w:t>"Как</w:t>
      </w:r>
      <w:r w:rsidRPr="004F38A7">
        <w:rPr>
          <w:spacing w:val="-2"/>
        </w:rPr>
        <w:t xml:space="preserve"> </w:t>
      </w:r>
      <w:r w:rsidRPr="004F38A7">
        <w:t>на</w:t>
      </w:r>
      <w:r w:rsidRPr="004F38A7">
        <w:rPr>
          <w:spacing w:val="-3"/>
        </w:rPr>
        <w:t xml:space="preserve"> </w:t>
      </w:r>
      <w:r w:rsidRPr="004F38A7">
        <w:t>тоненький</w:t>
      </w:r>
      <w:r w:rsidRPr="004F38A7">
        <w:rPr>
          <w:spacing w:val="-2"/>
        </w:rPr>
        <w:t xml:space="preserve"> </w:t>
      </w:r>
      <w:r w:rsidRPr="004F38A7">
        <w:t>ледок",</w:t>
      </w:r>
      <w:r w:rsidRPr="004F38A7">
        <w:rPr>
          <w:spacing w:val="-2"/>
        </w:rPr>
        <w:t xml:space="preserve"> </w:t>
      </w:r>
      <w:proofErr w:type="spellStart"/>
      <w:r w:rsidRPr="004F38A7">
        <w:t>рус.нар</w:t>
      </w:r>
      <w:proofErr w:type="spellEnd"/>
      <w:r w:rsidRPr="004F38A7">
        <w:t>.</w:t>
      </w:r>
      <w:r w:rsidRPr="004F38A7">
        <w:rPr>
          <w:spacing w:val="-2"/>
        </w:rPr>
        <w:t xml:space="preserve"> </w:t>
      </w:r>
      <w:r w:rsidRPr="004F38A7">
        <w:t>песня,</w:t>
      </w:r>
      <w:r w:rsidRPr="004F38A7">
        <w:rPr>
          <w:spacing w:val="-2"/>
        </w:rPr>
        <w:t xml:space="preserve"> </w:t>
      </w:r>
      <w:proofErr w:type="spellStart"/>
      <w:r w:rsidRPr="004F38A7">
        <w:t>обраб</w:t>
      </w:r>
      <w:proofErr w:type="spellEnd"/>
      <w:r w:rsidRPr="004F38A7">
        <w:t>.</w:t>
      </w:r>
      <w:r w:rsidRPr="004F38A7">
        <w:rPr>
          <w:spacing w:val="-2"/>
        </w:rPr>
        <w:t xml:space="preserve"> </w:t>
      </w:r>
      <w:r w:rsidRPr="004F38A7">
        <w:t>А.</w:t>
      </w:r>
      <w:r w:rsidRPr="004F38A7">
        <w:rPr>
          <w:spacing w:val="-2"/>
        </w:rPr>
        <w:t xml:space="preserve"> </w:t>
      </w:r>
      <w:r w:rsidRPr="004F38A7">
        <w:t>Рубца.</w:t>
      </w:r>
    </w:p>
    <w:p w14:paraId="1A93AAB7" w14:textId="77777777" w:rsidR="009D1A0F" w:rsidRPr="004F38A7" w:rsidRDefault="009D1A0F">
      <w:pPr>
        <w:pStyle w:val="a3"/>
        <w:ind w:left="0" w:firstLine="0"/>
        <w:jc w:val="left"/>
      </w:pPr>
    </w:p>
    <w:p w14:paraId="2E08FF54" w14:textId="77777777" w:rsidR="009D1A0F" w:rsidRPr="004F38A7" w:rsidRDefault="009D1A0F">
      <w:pPr>
        <w:ind w:left="936"/>
        <w:rPr>
          <w:i/>
          <w:sz w:val="24"/>
        </w:rPr>
      </w:pPr>
      <w:r w:rsidRPr="004F38A7">
        <w:rPr>
          <w:i/>
          <w:sz w:val="24"/>
          <w:u w:val="single"/>
        </w:rPr>
        <w:t>Музыкально-дидактические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игры.</w:t>
      </w:r>
    </w:p>
    <w:p w14:paraId="2A3812FB" w14:textId="77777777" w:rsidR="009D1A0F" w:rsidRPr="004F38A7" w:rsidRDefault="009D1A0F">
      <w:pPr>
        <w:pStyle w:val="a3"/>
        <w:ind w:left="228" w:right="741"/>
      </w:pPr>
      <w:r w:rsidRPr="004F38A7">
        <w:rPr>
          <w:i/>
        </w:rPr>
        <w:t>Развитие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звуко-высотного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слуха.</w:t>
      </w:r>
      <w:r w:rsidRPr="004F38A7">
        <w:rPr>
          <w:i/>
          <w:spacing w:val="1"/>
        </w:rPr>
        <w:t xml:space="preserve"> </w:t>
      </w:r>
      <w:r w:rsidRPr="004F38A7">
        <w:t>"Музыкальное</w:t>
      </w:r>
      <w:r w:rsidRPr="004F38A7">
        <w:rPr>
          <w:spacing w:val="1"/>
        </w:rPr>
        <w:t xml:space="preserve"> </w:t>
      </w:r>
      <w:r w:rsidRPr="004F38A7">
        <w:t>лото",</w:t>
      </w:r>
      <w:r w:rsidRPr="004F38A7">
        <w:rPr>
          <w:spacing w:val="1"/>
        </w:rPr>
        <w:t xml:space="preserve"> </w:t>
      </w:r>
      <w:r w:rsidRPr="004F38A7">
        <w:t>"Ступеньки",</w:t>
      </w:r>
      <w:r w:rsidRPr="004F38A7">
        <w:rPr>
          <w:spacing w:val="1"/>
        </w:rPr>
        <w:t xml:space="preserve"> </w:t>
      </w:r>
      <w:r w:rsidRPr="004F38A7">
        <w:t>"Где</w:t>
      </w:r>
      <w:r w:rsidRPr="004F38A7">
        <w:rPr>
          <w:spacing w:val="1"/>
        </w:rPr>
        <w:t xml:space="preserve"> </w:t>
      </w:r>
      <w:r w:rsidRPr="004F38A7">
        <w:t>мои</w:t>
      </w:r>
      <w:r w:rsidRPr="004F38A7">
        <w:rPr>
          <w:spacing w:val="1"/>
        </w:rPr>
        <w:t xml:space="preserve"> </w:t>
      </w:r>
      <w:r w:rsidRPr="004F38A7">
        <w:t>детки?", "Мама и детки". Развитие чувства ритма. "Определи по ритму", "Ритмические</w:t>
      </w:r>
      <w:r w:rsidRPr="004F38A7">
        <w:rPr>
          <w:spacing w:val="1"/>
        </w:rPr>
        <w:t xml:space="preserve"> </w:t>
      </w:r>
      <w:r w:rsidRPr="004F38A7">
        <w:t>полоски",</w:t>
      </w:r>
      <w:r w:rsidRPr="004F38A7">
        <w:rPr>
          <w:spacing w:val="-1"/>
        </w:rPr>
        <w:t xml:space="preserve"> </w:t>
      </w:r>
      <w:r w:rsidRPr="004F38A7">
        <w:t>"Учись танцевать",</w:t>
      </w:r>
      <w:r w:rsidRPr="004F38A7">
        <w:rPr>
          <w:spacing w:val="2"/>
        </w:rPr>
        <w:t xml:space="preserve"> </w:t>
      </w:r>
      <w:r w:rsidRPr="004F38A7">
        <w:t>"Ищи".</w:t>
      </w:r>
    </w:p>
    <w:p w14:paraId="443CFC61" w14:textId="77777777" w:rsidR="009D1A0F" w:rsidRPr="004F38A7" w:rsidRDefault="009D1A0F">
      <w:pPr>
        <w:pStyle w:val="a3"/>
        <w:ind w:left="0" w:firstLine="0"/>
        <w:jc w:val="left"/>
      </w:pPr>
    </w:p>
    <w:p w14:paraId="72AADCDE" w14:textId="77777777" w:rsidR="009D1A0F" w:rsidRPr="004F38A7" w:rsidRDefault="009D1A0F">
      <w:pPr>
        <w:tabs>
          <w:tab w:val="left" w:pos="2181"/>
          <w:tab w:val="left" w:pos="3678"/>
          <w:tab w:val="left" w:pos="4546"/>
          <w:tab w:val="left" w:pos="5187"/>
          <w:tab w:val="left" w:pos="5829"/>
          <w:tab w:val="left" w:pos="6990"/>
          <w:tab w:val="left" w:pos="8789"/>
        </w:tabs>
        <w:ind w:left="228" w:right="733" w:firstLine="707"/>
        <w:rPr>
          <w:sz w:val="24"/>
        </w:rPr>
      </w:pPr>
      <w:r w:rsidRPr="004F38A7">
        <w:rPr>
          <w:i/>
          <w:sz w:val="24"/>
        </w:rPr>
        <w:t>Развитие</w:t>
      </w:r>
      <w:r w:rsidRPr="004F38A7">
        <w:rPr>
          <w:i/>
          <w:sz w:val="24"/>
        </w:rPr>
        <w:tab/>
        <w:t>тембрового</w:t>
      </w:r>
      <w:r w:rsidRPr="004F38A7">
        <w:rPr>
          <w:i/>
          <w:sz w:val="24"/>
        </w:rPr>
        <w:tab/>
        <w:t>слуха.</w:t>
      </w:r>
      <w:r w:rsidRPr="004F38A7">
        <w:rPr>
          <w:i/>
          <w:sz w:val="24"/>
        </w:rPr>
        <w:tab/>
      </w:r>
      <w:r w:rsidRPr="004F38A7">
        <w:rPr>
          <w:sz w:val="24"/>
        </w:rPr>
        <w:t>"На</w:t>
      </w:r>
      <w:r w:rsidRPr="004F38A7">
        <w:rPr>
          <w:sz w:val="24"/>
        </w:rPr>
        <w:tab/>
        <w:t>чем</w:t>
      </w:r>
      <w:r w:rsidRPr="004F38A7">
        <w:rPr>
          <w:sz w:val="24"/>
        </w:rPr>
        <w:tab/>
        <w:t>играю?",</w:t>
      </w:r>
      <w:r w:rsidRPr="004F38A7">
        <w:rPr>
          <w:sz w:val="24"/>
        </w:rPr>
        <w:tab/>
        <w:t>"Музыкальные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загадки",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"Музыкальный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домик".</w:t>
      </w:r>
    </w:p>
    <w:p w14:paraId="1FE8235E" w14:textId="77777777" w:rsidR="009D1A0F" w:rsidRPr="004F38A7" w:rsidRDefault="009D1A0F">
      <w:pPr>
        <w:pStyle w:val="a3"/>
        <w:ind w:left="0" w:firstLine="0"/>
        <w:jc w:val="left"/>
      </w:pPr>
    </w:p>
    <w:p w14:paraId="27A18439" w14:textId="77777777" w:rsidR="009D1A0F" w:rsidRPr="004F38A7" w:rsidRDefault="009D1A0F">
      <w:pPr>
        <w:spacing w:before="1"/>
        <w:ind w:left="936"/>
        <w:rPr>
          <w:sz w:val="24"/>
        </w:rPr>
      </w:pPr>
      <w:r w:rsidRPr="004F38A7">
        <w:rPr>
          <w:i/>
          <w:sz w:val="24"/>
        </w:rPr>
        <w:t>Развитие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диатонического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слуха</w:t>
      </w:r>
      <w:r w:rsidRPr="004F38A7">
        <w:rPr>
          <w:sz w:val="24"/>
        </w:rPr>
        <w:t>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"Громко,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тихо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запоем",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"Звенящие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колокольчики".</w:t>
      </w:r>
    </w:p>
    <w:p w14:paraId="7A5A4596" w14:textId="77777777" w:rsidR="009D1A0F" w:rsidRPr="004F38A7" w:rsidRDefault="009D1A0F">
      <w:pPr>
        <w:pStyle w:val="a3"/>
        <w:ind w:left="0" w:firstLine="0"/>
        <w:jc w:val="left"/>
      </w:pPr>
    </w:p>
    <w:p w14:paraId="742C853F" w14:textId="77777777" w:rsidR="009D1A0F" w:rsidRPr="004F38A7" w:rsidRDefault="009D1A0F">
      <w:pPr>
        <w:ind w:left="228" w:right="735" w:firstLine="707"/>
        <w:rPr>
          <w:sz w:val="24"/>
        </w:rPr>
      </w:pPr>
      <w:r w:rsidRPr="004F38A7">
        <w:rPr>
          <w:i/>
          <w:sz w:val="24"/>
        </w:rPr>
        <w:t>Развитие</w:t>
      </w:r>
      <w:r w:rsidRPr="004F38A7">
        <w:rPr>
          <w:i/>
          <w:spacing w:val="59"/>
          <w:sz w:val="24"/>
        </w:rPr>
        <w:t xml:space="preserve"> </w:t>
      </w:r>
      <w:r w:rsidRPr="004F38A7">
        <w:rPr>
          <w:i/>
          <w:sz w:val="24"/>
        </w:rPr>
        <w:t>восприятия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музыки</w:t>
      </w:r>
      <w:r w:rsidRPr="004F38A7">
        <w:rPr>
          <w:i/>
          <w:spacing w:val="60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60"/>
          <w:sz w:val="24"/>
        </w:rPr>
        <w:t xml:space="preserve"> </w:t>
      </w:r>
      <w:r w:rsidRPr="004F38A7">
        <w:rPr>
          <w:i/>
          <w:sz w:val="24"/>
        </w:rPr>
        <w:t>музыкальной</w:t>
      </w:r>
      <w:r w:rsidRPr="004F38A7">
        <w:rPr>
          <w:i/>
          <w:spacing w:val="60"/>
          <w:sz w:val="24"/>
        </w:rPr>
        <w:t xml:space="preserve"> </w:t>
      </w:r>
      <w:r w:rsidRPr="004F38A7">
        <w:rPr>
          <w:i/>
          <w:sz w:val="24"/>
        </w:rPr>
        <w:t>памяти.</w:t>
      </w:r>
      <w:r w:rsidRPr="004F38A7">
        <w:rPr>
          <w:i/>
          <w:spacing w:val="4"/>
          <w:sz w:val="24"/>
        </w:rPr>
        <w:t xml:space="preserve"> </w:t>
      </w:r>
      <w:r w:rsidRPr="004F38A7">
        <w:rPr>
          <w:sz w:val="24"/>
        </w:rPr>
        <w:t>"Будь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внимательным",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"Буратино",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"Музыкальный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магазин", "Времена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года", "Наши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песни".</w:t>
      </w:r>
    </w:p>
    <w:p w14:paraId="6B00C888" w14:textId="77777777" w:rsidR="009D1A0F" w:rsidRPr="004F38A7" w:rsidRDefault="009D1A0F">
      <w:pPr>
        <w:pStyle w:val="a3"/>
        <w:ind w:left="0" w:firstLine="0"/>
        <w:jc w:val="left"/>
      </w:pPr>
    </w:p>
    <w:p w14:paraId="1819F2FC" w14:textId="77777777" w:rsidR="009D1A0F" w:rsidRPr="004F38A7" w:rsidRDefault="009D1A0F">
      <w:pPr>
        <w:pStyle w:val="a3"/>
        <w:ind w:left="228" w:right="738"/>
      </w:pPr>
      <w:r w:rsidRPr="004F38A7">
        <w:rPr>
          <w:i/>
        </w:rPr>
        <w:t xml:space="preserve">Инсценировки и музыкальные спектакли. </w:t>
      </w:r>
      <w:r w:rsidRPr="004F38A7">
        <w:t xml:space="preserve">"Где был, Иванушка?", </w:t>
      </w:r>
      <w:proofErr w:type="spellStart"/>
      <w:r w:rsidRPr="004F38A7">
        <w:t>рус.нар</w:t>
      </w:r>
      <w:proofErr w:type="spellEnd"/>
      <w:r w:rsidRPr="004F38A7">
        <w:t>. мелодия,</w:t>
      </w:r>
      <w:r w:rsidRPr="004F38A7">
        <w:rPr>
          <w:spacing w:val="1"/>
        </w:rPr>
        <w:t xml:space="preserve"> </w:t>
      </w:r>
      <w:proofErr w:type="spellStart"/>
      <w:r w:rsidRPr="004F38A7">
        <w:t>обраб</w:t>
      </w:r>
      <w:proofErr w:type="spellEnd"/>
      <w:r w:rsidRPr="004F38A7">
        <w:t>. М. Иорданского; "Моя любимая кукла", автор Т. Коренева; "Полянка" (музыкальная</w:t>
      </w:r>
      <w:r w:rsidRPr="004F38A7">
        <w:rPr>
          <w:spacing w:val="1"/>
        </w:rPr>
        <w:t xml:space="preserve"> </w:t>
      </w:r>
      <w:proofErr w:type="spellStart"/>
      <w:r w:rsidRPr="004F38A7">
        <w:t>играсказка</w:t>
      </w:r>
      <w:proofErr w:type="spellEnd"/>
      <w:r w:rsidRPr="004F38A7">
        <w:t>),</w:t>
      </w:r>
      <w:r w:rsidRPr="004F38A7">
        <w:rPr>
          <w:spacing w:val="-1"/>
        </w:rPr>
        <w:t xml:space="preserve"> </w:t>
      </w:r>
      <w:r w:rsidRPr="004F38A7">
        <w:t>муз. Т.</w:t>
      </w:r>
      <w:r w:rsidRPr="004F38A7">
        <w:rPr>
          <w:spacing w:val="2"/>
        </w:rPr>
        <w:t xml:space="preserve"> </w:t>
      </w:r>
      <w:proofErr w:type="spellStart"/>
      <w:r w:rsidRPr="004F38A7">
        <w:t>Вилькорейской</w:t>
      </w:r>
      <w:proofErr w:type="spellEnd"/>
      <w:r w:rsidRPr="004F38A7">
        <w:t>.</w:t>
      </w:r>
    </w:p>
    <w:p w14:paraId="368B5E7A" w14:textId="77777777" w:rsidR="009D1A0F" w:rsidRPr="004F38A7" w:rsidRDefault="009D1A0F">
      <w:pPr>
        <w:pStyle w:val="a3"/>
        <w:ind w:left="0" w:firstLine="0"/>
        <w:jc w:val="left"/>
      </w:pPr>
    </w:p>
    <w:p w14:paraId="1BB43940" w14:textId="77777777" w:rsidR="009D1A0F" w:rsidRPr="004F38A7" w:rsidRDefault="009D1A0F">
      <w:pPr>
        <w:pStyle w:val="a3"/>
        <w:ind w:left="228" w:right="734"/>
      </w:pPr>
      <w:r w:rsidRPr="004F38A7">
        <w:rPr>
          <w:i/>
        </w:rPr>
        <w:t>Развитие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танцевально-игрового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творчества</w:t>
      </w:r>
      <w:r w:rsidRPr="004F38A7">
        <w:rPr>
          <w:i/>
          <w:spacing w:val="1"/>
        </w:rPr>
        <w:t xml:space="preserve"> </w:t>
      </w:r>
      <w:r w:rsidRPr="004F38A7">
        <w:t>"Я</w:t>
      </w:r>
      <w:r w:rsidRPr="004F38A7">
        <w:rPr>
          <w:spacing w:val="1"/>
        </w:rPr>
        <w:t xml:space="preserve"> </w:t>
      </w:r>
      <w:r w:rsidRPr="004F38A7">
        <w:t>полю,</w:t>
      </w:r>
      <w:r w:rsidRPr="004F38A7">
        <w:rPr>
          <w:spacing w:val="1"/>
        </w:rPr>
        <w:t xml:space="preserve"> </w:t>
      </w:r>
      <w:r w:rsidRPr="004F38A7">
        <w:t>полю</w:t>
      </w:r>
      <w:r w:rsidRPr="004F38A7">
        <w:rPr>
          <w:spacing w:val="1"/>
        </w:rPr>
        <w:t xml:space="preserve"> </w:t>
      </w:r>
      <w:r w:rsidRPr="004F38A7">
        <w:t>лук",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Е.</w:t>
      </w:r>
      <w:r w:rsidRPr="004F38A7">
        <w:rPr>
          <w:spacing w:val="1"/>
        </w:rPr>
        <w:t xml:space="preserve"> </w:t>
      </w:r>
      <w:r w:rsidRPr="004F38A7">
        <w:t>Тиличеевой;</w:t>
      </w:r>
      <w:r w:rsidRPr="004F38A7">
        <w:rPr>
          <w:spacing w:val="1"/>
        </w:rPr>
        <w:t xml:space="preserve"> </w:t>
      </w:r>
      <w:r w:rsidRPr="004F38A7">
        <w:t>"Вальс</w:t>
      </w:r>
      <w:r w:rsidRPr="004F38A7">
        <w:rPr>
          <w:spacing w:val="1"/>
        </w:rPr>
        <w:t xml:space="preserve"> </w:t>
      </w:r>
      <w:r w:rsidRPr="004F38A7">
        <w:t>кошки",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В.</w:t>
      </w:r>
      <w:r w:rsidRPr="004F38A7">
        <w:rPr>
          <w:spacing w:val="1"/>
        </w:rPr>
        <w:t xml:space="preserve"> </w:t>
      </w:r>
      <w:r w:rsidRPr="004F38A7">
        <w:t>Золотарева;</w:t>
      </w:r>
      <w:r w:rsidRPr="004F38A7">
        <w:rPr>
          <w:spacing w:val="1"/>
        </w:rPr>
        <w:t xml:space="preserve"> </w:t>
      </w:r>
      <w:r w:rsidRPr="004F38A7">
        <w:t>"Гори,</w:t>
      </w:r>
      <w:r w:rsidRPr="004F38A7">
        <w:rPr>
          <w:spacing w:val="1"/>
        </w:rPr>
        <w:t xml:space="preserve"> </w:t>
      </w:r>
      <w:r w:rsidRPr="004F38A7">
        <w:t>гори</w:t>
      </w:r>
      <w:r w:rsidRPr="004F38A7">
        <w:rPr>
          <w:spacing w:val="1"/>
        </w:rPr>
        <w:t xml:space="preserve"> </w:t>
      </w:r>
      <w:r w:rsidRPr="004F38A7">
        <w:t>ясно!",</w:t>
      </w:r>
      <w:r w:rsidRPr="004F38A7">
        <w:rPr>
          <w:spacing w:val="1"/>
        </w:rPr>
        <w:t xml:space="preserve"> </w:t>
      </w:r>
      <w:proofErr w:type="spellStart"/>
      <w:r w:rsidRPr="004F38A7">
        <w:t>рус.нар</w:t>
      </w:r>
      <w:proofErr w:type="spellEnd"/>
      <w:r w:rsidRPr="004F38A7">
        <w:t>.</w:t>
      </w:r>
      <w:r w:rsidRPr="004F38A7">
        <w:rPr>
          <w:spacing w:val="60"/>
        </w:rPr>
        <w:t xml:space="preserve"> </w:t>
      </w:r>
      <w:r w:rsidRPr="004F38A7">
        <w:t>мелодия,</w:t>
      </w:r>
      <w:r w:rsidRPr="004F38A7">
        <w:rPr>
          <w:spacing w:val="1"/>
        </w:rPr>
        <w:t xml:space="preserve"> </w:t>
      </w:r>
      <w:proofErr w:type="spellStart"/>
      <w:r w:rsidRPr="004F38A7">
        <w:t>обраб</w:t>
      </w:r>
      <w:proofErr w:type="spellEnd"/>
      <w:r w:rsidRPr="004F38A7">
        <w:t>.</w:t>
      </w:r>
      <w:r w:rsidRPr="004F38A7">
        <w:rPr>
          <w:spacing w:val="-1"/>
        </w:rPr>
        <w:t xml:space="preserve"> </w:t>
      </w:r>
      <w:r w:rsidRPr="004F38A7">
        <w:t>Р. Рустамова;</w:t>
      </w:r>
      <w:r w:rsidRPr="004F38A7">
        <w:rPr>
          <w:spacing w:val="-1"/>
        </w:rPr>
        <w:t xml:space="preserve"> </w:t>
      </w:r>
      <w:r w:rsidRPr="004F38A7">
        <w:t>"А</w:t>
      </w:r>
      <w:r w:rsidRPr="004F38A7">
        <w:rPr>
          <w:spacing w:val="1"/>
        </w:rPr>
        <w:t xml:space="preserve"> </w:t>
      </w:r>
      <w:r w:rsidRPr="004F38A7">
        <w:t>я по</w:t>
      </w:r>
      <w:r w:rsidRPr="004F38A7">
        <w:rPr>
          <w:spacing w:val="-1"/>
        </w:rPr>
        <w:t xml:space="preserve"> </w:t>
      </w:r>
      <w:r w:rsidRPr="004F38A7">
        <w:t>лугу",</w:t>
      </w:r>
      <w:r w:rsidRPr="004F38A7">
        <w:rPr>
          <w:spacing w:val="-1"/>
        </w:rPr>
        <w:t xml:space="preserve"> </w:t>
      </w:r>
      <w:proofErr w:type="spellStart"/>
      <w:r w:rsidRPr="004F38A7">
        <w:t>рус.нар</w:t>
      </w:r>
      <w:proofErr w:type="spellEnd"/>
      <w:r w:rsidRPr="004F38A7">
        <w:t>.</w:t>
      </w:r>
      <w:r w:rsidRPr="004F38A7">
        <w:rPr>
          <w:spacing w:val="-1"/>
        </w:rPr>
        <w:t xml:space="preserve"> </w:t>
      </w:r>
      <w:r w:rsidRPr="004F38A7">
        <w:t xml:space="preserve">мелодия, </w:t>
      </w:r>
      <w:proofErr w:type="spellStart"/>
      <w:r w:rsidRPr="004F38A7">
        <w:t>обраб</w:t>
      </w:r>
      <w:proofErr w:type="spellEnd"/>
      <w:r w:rsidRPr="004F38A7">
        <w:t>. Т.</w:t>
      </w:r>
      <w:r w:rsidRPr="004F38A7">
        <w:rPr>
          <w:spacing w:val="-1"/>
        </w:rPr>
        <w:t xml:space="preserve"> </w:t>
      </w:r>
      <w:r w:rsidRPr="004F38A7">
        <w:t>Смирновой.</w:t>
      </w:r>
    </w:p>
    <w:p w14:paraId="6C05184D" w14:textId="77777777" w:rsidR="009D1A0F" w:rsidRPr="004F38A7" w:rsidRDefault="009D1A0F">
      <w:pPr>
        <w:pStyle w:val="a3"/>
        <w:ind w:left="0" w:firstLine="0"/>
        <w:jc w:val="left"/>
      </w:pPr>
    </w:p>
    <w:p w14:paraId="1A8229D3" w14:textId="77777777" w:rsidR="009D1A0F" w:rsidRPr="004F38A7" w:rsidRDefault="009D1A0F">
      <w:pPr>
        <w:ind w:left="228" w:firstLine="707"/>
        <w:rPr>
          <w:sz w:val="24"/>
        </w:rPr>
      </w:pPr>
      <w:r w:rsidRPr="004F38A7">
        <w:rPr>
          <w:i/>
          <w:sz w:val="24"/>
        </w:rPr>
        <w:t>Игра</w:t>
      </w:r>
      <w:r w:rsidRPr="004F38A7">
        <w:rPr>
          <w:i/>
          <w:spacing w:val="28"/>
          <w:sz w:val="24"/>
        </w:rPr>
        <w:t xml:space="preserve"> </w:t>
      </w:r>
      <w:r w:rsidRPr="004F38A7">
        <w:rPr>
          <w:i/>
          <w:sz w:val="24"/>
        </w:rPr>
        <w:t>на</w:t>
      </w:r>
      <w:r w:rsidRPr="004F38A7">
        <w:rPr>
          <w:i/>
          <w:spacing w:val="29"/>
          <w:sz w:val="24"/>
        </w:rPr>
        <w:t xml:space="preserve"> </w:t>
      </w:r>
      <w:r w:rsidRPr="004F38A7">
        <w:rPr>
          <w:i/>
          <w:sz w:val="24"/>
        </w:rPr>
        <w:t>детских</w:t>
      </w:r>
      <w:r w:rsidRPr="004F38A7">
        <w:rPr>
          <w:i/>
          <w:spacing w:val="28"/>
          <w:sz w:val="24"/>
        </w:rPr>
        <w:t xml:space="preserve"> </w:t>
      </w:r>
      <w:r w:rsidRPr="004F38A7">
        <w:rPr>
          <w:i/>
          <w:sz w:val="24"/>
        </w:rPr>
        <w:t>музыкальных</w:t>
      </w:r>
      <w:r w:rsidRPr="004F38A7">
        <w:rPr>
          <w:i/>
          <w:spacing w:val="28"/>
          <w:sz w:val="24"/>
        </w:rPr>
        <w:t xml:space="preserve"> </w:t>
      </w:r>
      <w:r w:rsidRPr="004F38A7">
        <w:rPr>
          <w:i/>
          <w:sz w:val="24"/>
        </w:rPr>
        <w:t>инструментах.</w:t>
      </w:r>
      <w:r w:rsidRPr="004F38A7">
        <w:rPr>
          <w:i/>
          <w:spacing w:val="33"/>
          <w:sz w:val="24"/>
        </w:rPr>
        <w:t xml:space="preserve"> </w:t>
      </w:r>
      <w:r w:rsidRPr="004F38A7">
        <w:rPr>
          <w:sz w:val="24"/>
        </w:rPr>
        <w:t>"Дон-дон",</w:t>
      </w:r>
      <w:r w:rsidRPr="004F38A7">
        <w:rPr>
          <w:spacing w:val="29"/>
          <w:sz w:val="24"/>
        </w:rPr>
        <w:t xml:space="preserve"> </w:t>
      </w:r>
      <w:proofErr w:type="spellStart"/>
      <w:r w:rsidRPr="004F38A7">
        <w:rPr>
          <w:sz w:val="24"/>
        </w:rPr>
        <w:t>рус.нар</w:t>
      </w:r>
      <w:proofErr w:type="spellEnd"/>
      <w:r w:rsidRPr="004F38A7">
        <w:rPr>
          <w:sz w:val="24"/>
        </w:rPr>
        <w:t>.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песня,</w:t>
      </w:r>
      <w:r w:rsidRPr="004F38A7">
        <w:rPr>
          <w:spacing w:val="29"/>
          <w:sz w:val="24"/>
        </w:rPr>
        <w:t xml:space="preserve"> </w:t>
      </w:r>
      <w:proofErr w:type="spellStart"/>
      <w:r w:rsidRPr="004F38A7">
        <w:rPr>
          <w:sz w:val="24"/>
        </w:rPr>
        <w:t>обраб</w:t>
      </w:r>
      <w:proofErr w:type="spellEnd"/>
      <w:r w:rsidRPr="004F38A7">
        <w:rPr>
          <w:sz w:val="24"/>
        </w:rPr>
        <w:t>.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Р.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Рустамова; "Гори,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гори ясно!",</w:t>
      </w:r>
      <w:r w:rsidRPr="004F38A7">
        <w:rPr>
          <w:spacing w:val="-1"/>
          <w:sz w:val="24"/>
        </w:rPr>
        <w:t xml:space="preserve"> </w:t>
      </w:r>
      <w:proofErr w:type="spellStart"/>
      <w:r w:rsidRPr="004F38A7">
        <w:rPr>
          <w:sz w:val="24"/>
        </w:rPr>
        <w:t>рус.нар</w:t>
      </w:r>
      <w:proofErr w:type="spellEnd"/>
      <w:r w:rsidRPr="004F38A7">
        <w:rPr>
          <w:sz w:val="24"/>
        </w:rPr>
        <w:t>. мелодия; "Часики",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муз.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С.</w:t>
      </w:r>
      <w:r w:rsidRPr="004F38A7">
        <w:rPr>
          <w:spacing w:val="-1"/>
          <w:sz w:val="24"/>
        </w:rPr>
        <w:t xml:space="preserve"> </w:t>
      </w:r>
      <w:proofErr w:type="spellStart"/>
      <w:r w:rsidRPr="004F38A7">
        <w:rPr>
          <w:sz w:val="24"/>
        </w:rPr>
        <w:t>Вольфензона</w:t>
      </w:r>
      <w:proofErr w:type="spellEnd"/>
      <w:r w:rsidRPr="004F38A7">
        <w:rPr>
          <w:sz w:val="24"/>
        </w:rPr>
        <w:t>.</w:t>
      </w:r>
    </w:p>
    <w:p w14:paraId="0E8B5434" w14:textId="77777777" w:rsidR="009D1A0F" w:rsidRPr="004F38A7" w:rsidRDefault="009D1A0F">
      <w:pPr>
        <w:pStyle w:val="a3"/>
        <w:spacing w:before="6"/>
        <w:ind w:left="0" w:firstLine="0"/>
        <w:jc w:val="left"/>
      </w:pPr>
    </w:p>
    <w:p w14:paraId="122A0C7C" w14:textId="77777777" w:rsidR="009D1A0F" w:rsidRPr="004F38A7" w:rsidRDefault="009D1A0F">
      <w:pPr>
        <w:pStyle w:val="3"/>
        <w:jc w:val="both"/>
      </w:pPr>
      <w:r w:rsidRPr="004F38A7">
        <w:t>Для</w:t>
      </w:r>
      <w:r w:rsidRPr="004F38A7">
        <w:rPr>
          <w:spacing w:val="-2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от 6</w:t>
      </w:r>
      <w:r w:rsidRPr="004F38A7">
        <w:rPr>
          <w:spacing w:val="-1"/>
        </w:rPr>
        <w:t xml:space="preserve"> </w:t>
      </w:r>
      <w:r w:rsidRPr="004F38A7">
        <w:t>лет до</w:t>
      </w:r>
      <w:r w:rsidRPr="004F38A7">
        <w:rPr>
          <w:spacing w:val="-4"/>
        </w:rPr>
        <w:t xml:space="preserve"> </w:t>
      </w:r>
      <w:r w:rsidRPr="004F38A7">
        <w:t>7</w:t>
      </w:r>
      <w:r w:rsidRPr="004F38A7">
        <w:rPr>
          <w:spacing w:val="-2"/>
        </w:rPr>
        <w:t xml:space="preserve"> </w:t>
      </w:r>
      <w:r w:rsidRPr="004F38A7">
        <w:t>лет</w:t>
      </w:r>
    </w:p>
    <w:p w14:paraId="722DB05C" w14:textId="77777777" w:rsidR="009D1A0F" w:rsidRPr="004F38A7" w:rsidRDefault="009D1A0F">
      <w:pPr>
        <w:pStyle w:val="a3"/>
        <w:ind w:left="228" w:right="731"/>
      </w:pPr>
      <w:r w:rsidRPr="004F38A7">
        <w:rPr>
          <w:i/>
        </w:rPr>
        <w:t xml:space="preserve">Слушание. </w:t>
      </w:r>
      <w:r w:rsidRPr="004F38A7">
        <w:t>"Колыбельная", муз. В. Моцарта; "Осень" (из цикла "Времена года" А.</w:t>
      </w:r>
      <w:r w:rsidRPr="004F38A7">
        <w:rPr>
          <w:spacing w:val="1"/>
        </w:rPr>
        <w:t xml:space="preserve"> </w:t>
      </w:r>
      <w:r w:rsidRPr="004F38A7">
        <w:t>Вивальди); "Октябрь" (из цикла "Времена года" П. Чайковского); "Детская полька", муз. М.</w:t>
      </w:r>
      <w:r w:rsidRPr="004F38A7">
        <w:rPr>
          <w:spacing w:val="1"/>
        </w:rPr>
        <w:t xml:space="preserve"> </w:t>
      </w:r>
      <w:r w:rsidRPr="004F38A7">
        <w:t>Глинки; "Море", "Белка", муз. Н. Римского-Корсакова (из оперы "Сказка о царе Салтане");</w:t>
      </w:r>
      <w:r w:rsidRPr="004F38A7">
        <w:rPr>
          <w:spacing w:val="1"/>
        </w:rPr>
        <w:t xml:space="preserve"> </w:t>
      </w:r>
      <w:r w:rsidRPr="004F38A7">
        <w:t>"Итальянская</w:t>
      </w:r>
      <w:r w:rsidRPr="004F38A7">
        <w:rPr>
          <w:spacing w:val="1"/>
        </w:rPr>
        <w:t xml:space="preserve"> </w:t>
      </w:r>
      <w:r w:rsidRPr="004F38A7">
        <w:t>полька",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С.</w:t>
      </w:r>
      <w:r w:rsidRPr="004F38A7">
        <w:rPr>
          <w:spacing w:val="1"/>
        </w:rPr>
        <w:t xml:space="preserve"> </w:t>
      </w:r>
      <w:r w:rsidRPr="004F38A7">
        <w:t>Рахманинова;</w:t>
      </w:r>
      <w:r w:rsidRPr="004F38A7">
        <w:rPr>
          <w:spacing w:val="1"/>
        </w:rPr>
        <w:t xml:space="preserve"> </w:t>
      </w:r>
      <w:r w:rsidRPr="004F38A7">
        <w:t>"Танец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саблями",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А.</w:t>
      </w:r>
      <w:r w:rsidRPr="004F38A7">
        <w:rPr>
          <w:spacing w:val="60"/>
        </w:rPr>
        <w:t xml:space="preserve"> </w:t>
      </w:r>
      <w:r w:rsidRPr="004F38A7">
        <w:t>Хачатуряна;</w:t>
      </w:r>
      <w:r w:rsidRPr="004F38A7">
        <w:rPr>
          <w:spacing w:val="1"/>
        </w:rPr>
        <w:t xml:space="preserve"> </w:t>
      </w:r>
      <w:r w:rsidRPr="004F38A7">
        <w:t>"Пляска птиц", муз. Н. Римского-Корсакова (из оперы "Снегурочка"); "Рассвет на Москве-</w:t>
      </w:r>
      <w:r w:rsidRPr="004F38A7">
        <w:rPr>
          <w:spacing w:val="1"/>
        </w:rPr>
        <w:t xml:space="preserve"> </w:t>
      </w:r>
      <w:r w:rsidRPr="004F38A7">
        <w:t>реке",</w:t>
      </w:r>
      <w:r w:rsidRPr="004F38A7">
        <w:rPr>
          <w:spacing w:val="-1"/>
        </w:rPr>
        <w:t xml:space="preserve"> </w:t>
      </w:r>
      <w:r w:rsidRPr="004F38A7">
        <w:t>муз. М.</w:t>
      </w:r>
      <w:r w:rsidRPr="004F38A7">
        <w:rPr>
          <w:spacing w:val="-2"/>
        </w:rPr>
        <w:t xml:space="preserve"> </w:t>
      </w:r>
      <w:r w:rsidRPr="004F38A7">
        <w:t>Мусоргского (вступление</w:t>
      </w:r>
      <w:r w:rsidRPr="004F38A7">
        <w:rPr>
          <w:spacing w:val="-1"/>
        </w:rPr>
        <w:t xml:space="preserve"> </w:t>
      </w:r>
      <w:r w:rsidRPr="004F38A7">
        <w:t>к</w:t>
      </w:r>
      <w:r w:rsidRPr="004F38A7">
        <w:rPr>
          <w:spacing w:val="-1"/>
        </w:rPr>
        <w:t xml:space="preserve"> </w:t>
      </w:r>
      <w:r w:rsidRPr="004F38A7">
        <w:t>опере</w:t>
      </w:r>
      <w:r w:rsidRPr="004F38A7">
        <w:rPr>
          <w:spacing w:val="-1"/>
        </w:rPr>
        <w:t xml:space="preserve"> </w:t>
      </w:r>
      <w:r w:rsidRPr="004F38A7">
        <w:t>"Хованщина").</w:t>
      </w:r>
    </w:p>
    <w:p w14:paraId="5DD3A5EB" w14:textId="77777777" w:rsidR="009D1A0F" w:rsidRPr="004F38A7" w:rsidRDefault="009D1A0F">
      <w:pPr>
        <w:sectPr w:rsidR="009D1A0F" w:rsidRPr="004F38A7">
          <w:pgSz w:w="11900" w:h="16850"/>
          <w:pgMar w:top="1060" w:right="0" w:bottom="1100" w:left="1440" w:header="0" w:footer="829" w:gutter="0"/>
          <w:cols w:space="720"/>
        </w:sectPr>
      </w:pPr>
    </w:p>
    <w:p w14:paraId="1B9102D0" w14:textId="77777777" w:rsidR="009D1A0F" w:rsidRPr="004F38A7" w:rsidRDefault="009D1A0F">
      <w:pPr>
        <w:pStyle w:val="a3"/>
        <w:spacing w:before="67"/>
        <w:ind w:left="228" w:right="739"/>
      </w:pPr>
      <w:proofErr w:type="spellStart"/>
      <w:r w:rsidRPr="004F38A7">
        <w:rPr>
          <w:i/>
        </w:rPr>
        <w:lastRenderedPageBreak/>
        <w:t>Пение</w:t>
      </w:r>
      <w:r w:rsidRPr="004F38A7">
        <w:t>.Упражнения</w:t>
      </w:r>
      <w:proofErr w:type="spellEnd"/>
      <w:r w:rsidRPr="004F38A7">
        <w:t xml:space="preserve"> на развитие слуха и голоса. "Бубенчики", "Наш дом", "Дудка",</w:t>
      </w:r>
      <w:r w:rsidRPr="004F38A7">
        <w:rPr>
          <w:spacing w:val="1"/>
        </w:rPr>
        <w:t xml:space="preserve"> </w:t>
      </w:r>
      <w:r w:rsidRPr="004F38A7">
        <w:t>"</w:t>
      </w:r>
      <w:proofErr w:type="spellStart"/>
      <w:r w:rsidRPr="004F38A7">
        <w:t>Кукушечка</w:t>
      </w:r>
      <w:proofErr w:type="spellEnd"/>
      <w:r w:rsidRPr="004F38A7">
        <w:t xml:space="preserve">", муз. Е. Тиличеевой, сл. М. </w:t>
      </w:r>
      <w:proofErr w:type="spellStart"/>
      <w:r w:rsidRPr="004F38A7">
        <w:t>Долинова</w:t>
      </w:r>
      <w:proofErr w:type="spellEnd"/>
      <w:r w:rsidRPr="004F38A7">
        <w:t>; "В школу", муз. Е. Тиличеевой, сл. М.</w:t>
      </w:r>
      <w:r w:rsidRPr="004F38A7">
        <w:rPr>
          <w:spacing w:val="1"/>
        </w:rPr>
        <w:t xml:space="preserve"> </w:t>
      </w:r>
      <w:proofErr w:type="spellStart"/>
      <w:r w:rsidRPr="004F38A7">
        <w:t>Долинова</w:t>
      </w:r>
      <w:proofErr w:type="spellEnd"/>
      <w:r w:rsidRPr="004F38A7">
        <w:t>; "Котя-коток", "Колыбельная", "Горошина", муз. В. Карасевой; "Качели", муз. Е.</w:t>
      </w:r>
      <w:r w:rsidRPr="004F38A7">
        <w:rPr>
          <w:spacing w:val="1"/>
        </w:rPr>
        <w:t xml:space="preserve"> </w:t>
      </w:r>
      <w:r w:rsidRPr="004F38A7">
        <w:t>Тиличеевой,</w:t>
      </w:r>
      <w:r w:rsidRPr="004F38A7">
        <w:rPr>
          <w:spacing w:val="-1"/>
        </w:rPr>
        <w:t xml:space="preserve"> </w:t>
      </w:r>
      <w:r w:rsidRPr="004F38A7">
        <w:t>сл.</w:t>
      </w:r>
      <w:r w:rsidRPr="004F38A7">
        <w:rPr>
          <w:spacing w:val="-1"/>
        </w:rPr>
        <w:t xml:space="preserve"> </w:t>
      </w:r>
      <w:r w:rsidRPr="004F38A7">
        <w:t>М.</w:t>
      </w:r>
      <w:r w:rsidRPr="004F38A7">
        <w:rPr>
          <w:spacing w:val="-1"/>
        </w:rPr>
        <w:t xml:space="preserve"> </w:t>
      </w:r>
      <w:proofErr w:type="spellStart"/>
      <w:r w:rsidRPr="004F38A7">
        <w:t>Долинова</w:t>
      </w:r>
      <w:proofErr w:type="spellEnd"/>
      <w:r w:rsidRPr="004F38A7">
        <w:t>.</w:t>
      </w:r>
    </w:p>
    <w:p w14:paraId="2525A242" w14:textId="77777777" w:rsidR="009D1A0F" w:rsidRPr="004F38A7" w:rsidRDefault="009D1A0F">
      <w:pPr>
        <w:pStyle w:val="a3"/>
        <w:ind w:left="0" w:firstLine="0"/>
        <w:jc w:val="left"/>
      </w:pPr>
    </w:p>
    <w:p w14:paraId="2FCE7666" w14:textId="77777777" w:rsidR="009D1A0F" w:rsidRPr="004F38A7" w:rsidRDefault="009D1A0F">
      <w:pPr>
        <w:pStyle w:val="a3"/>
        <w:ind w:left="228" w:right="733"/>
      </w:pPr>
      <w:r w:rsidRPr="004F38A7">
        <w:rPr>
          <w:i/>
        </w:rPr>
        <w:t xml:space="preserve">Песни. </w:t>
      </w:r>
      <w:r w:rsidRPr="004F38A7">
        <w:t xml:space="preserve">"Листопад", муз. Т. </w:t>
      </w:r>
      <w:proofErr w:type="spellStart"/>
      <w:r w:rsidRPr="004F38A7">
        <w:t>Попатенко</w:t>
      </w:r>
      <w:proofErr w:type="spellEnd"/>
      <w:r w:rsidRPr="004F38A7">
        <w:t>, сл. Е. Авдиенко; "Здравствуй, Родина моя!",</w:t>
      </w:r>
      <w:r w:rsidRPr="004F38A7">
        <w:rPr>
          <w:spacing w:val="1"/>
        </w:rPr>
        <w:t xml:space="preserve"> </w:t>
      </w:r>
      <w:r w:rsidRPr="004F38A7">
        <w:t xml:space="preserve">муз. Ю. </w:t>
      </w:r>
      <w:proofErr w:type="spellStart"/>
      <w:r w:rsidRPr="004F38A7">
        <w:t>Чичкова</w:t>
      </w:r>
      <w:proofErr w:type="spellEnd"/>
      <w:r w:rsidRPr="004F38A7">
        <w:t xml:space="preserve">, сл. К. </w:t>
      </w:r>
      <w:proofErr w:type="spellStart"/>
      <w:r w:rsidRPr="004F38A7">
        <w:t>Ибряева</w:t>
      </w:r>
      <w:proofErr w:type="spellEnd"/>
      <w:r w:rsidRPr="004F38A7">
        <w:t xml:space="preserve">; "Зимняя песенка", муз. М. </w:t>
      </w:r>
      <w:proofErr w:type="spellStart"/>
      <w:r w:rsidRPr="004F38A7">
        <w:t>Красева</w:t>
      </w:r>
      <w:proofErr w:type="spellEnd"/>
      <w:r w:rsidRPr="004F38A7">
        <w:t>, сл. С. Вышеславцевой;</w:t>
      </w:r>
      <w:r w:rsidRPr="004F38A7">
        <w:rPr>
          <w:spacing w:val="-57"/>
        </w:rPr>
        <w:t xml:space="preserve"> </w:t>
      </w:r>
      <w:r w:rsidRPr="004F38A7">
        <w:t xml:space="preserve">"Елка", муз. Е. Тиличеевой, сл. Е. </w:t>
      </w:r>
      <w:proofErr w:type="spellStart"/>
      <w:r w:rsidRPr="004F38A7">
        <w:t>Шмановой</w:t>
      </w:r>
      <w:proofErr w:type="spellEnd"/>
      <w:r w:rsidRPr="004F38A7">
        <w:t>; сл. 3. Петровой; "Самая хорошая", муз. В.</w:t>
      </w:r>
      <w:r w:rsidRPr="004F38A7">
        <w:rPr>
          <w:spacing w:val="1"/>
        </w:rPr>
        <w:t xml:space="preserve"> </w:t>
      </w:r>
      <w:r w:rsidRPr="004F38A7">
        <w:t xml:space="preserve">Иванникова, сл. О. Фадеевой; "Хорошо у нас в саду", муз. В. </w:t>
      </w:r>
      <w:proofErr w:type="spellStart"/>
      <w:r w:rsidRPr="004F38A7">
        <w:t>Герчик</w:t>
      </w:r>
      <w:proofErr w:type="spellEnd"/>
      <w:r w:rsidRPr="004F38A7">
        <w:t>, сл. А. Пришельца;</w:t>
      </w:r>
      <w:r w:rsidRPr="004F38A7">
        <w:rPr>
          <w:spacing w:val="1"/>
        </w:rPr>
        <w:t xml:space="preserve"> </w:t>
      </w:r>
      <w:r w:rsidRPr="004F38A7">
        <w:t xml:space="preserve">"Новогодний хоровод", муз. Т. </w:t>
      </w:r>
      <w:proofErr w:type="spellStart"/>
      <w:r w:rsidRPr="004F38A7">
        <w:t>Попатенко</w:t>
      </w:r>
      <w:proofErr w:type="spellEnd"/>
      <w:r w:rsidRPr="004F38A7">
        <w:t>; "Новогодняя хороводная", муз. С. Шнайдера;</w:t>
      </w:r>
      <w:r w:rsidRPr="004F38A7">
        <w:rPr>
          <w:spacing w:val="1"/>
        </w:rPr>
        <w:t xml:space="preserve"> </w:t>
      </w:r>
      <w:r w:rsidRPr="004F38A7">
        <w:t>"Песенка про бабушку", муз. М. Парцхаладзе; "До свиданья, детский сад", муз. Ю. Слонова,</w:t>
      </w:r>
      <w:r w:rsidRPr="004F38A7">
        <w:rPr>
          <w:spacing w:val="-57"/>
        </w:rPr>
        <w:t xml:space="preserve"> </w:t>
      </w:r>
      <w:r w:rsidRPr="004F38A7">
        <w:t>сл.</w:t>
      </w:r>
      <w:r w:rsidRPr="004F38A7">
        <w:rPr>
          <w:spacing w:val="1"/>
        </w:rPr>
        <w:t xml:space="preserve"> </w:t>
      </w:r>
      <w:r w:rsidRPr="004F38A7">
        <w:t>В.</w:t>
      </w:r>
      <w:r w:rsidRPr="004F38A7">
        <w:rPr>
          <w:spacing w:val="1"/>
        </w:rPr>
        <w:t xml:space="preserve"> </w:t>
      </w:r>
      <w:r w:rsidRPr="004F38A7">
        <w:t>Малкова;</w:t>
      </w:r>
      <w:r w:rsidRPr="004F38A7">
        <w:rPr>
          <w:spacing w:val="1"/>
        </w:rPr>
        <w:t xml:space="preserve"> </w:t>
      </w:r>
      <w:r w:rsidRPr="004F38A7">
        <w:t>"Мы</w:t>
      </w:r>
      <w:r w:rsidRPr="004F38A7">
        <w:rPr>
          <w:spacing w:val="1"/>
        </w:rPr>
        <w:t xml:space="preserve"> </w:t>
      </w:r>
      <w:r w:rsidRPr="004F38A7">
        <w:t>теперь</w:t>
      </w:r>
      <w:r w:rsidRPr="004F38A7">
        <w:rPr>
          <w:spacing w:val="1"/>
        </w:rPr>
        <w:t xml:space="preserve"> </w:t>
      </w:r>
      <w:r w:rsidRPr="004F38A7">
        <w:t>ученики",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Г.</w:t>
      </w:r>
      <w:r w:rsidRPr="004F38A7">
        <w:rPr>
          <w:spacing w:val="1"/>
        </w:rPr>
        <w:t xml:space="preserve"> </w:t>
      </w:r>
      <w:r w:rsidRPr="004F38A7">
        <w:t>Струве;</w:t>
      </w:r>
      <w:r w:rsidRPr="004F38A7">
        <w:rPr>
          <w:spacing w:val="1"/>
        </w:rPr>
        <w:t xml:space="preserve"> </w:t>
      </w:r>
      <w:r w:rsidRPr="004F38A7">
        <w:t>"Праздник</w:t>
      </w:r>
      <w:r w:rsidRPr="004F38A7">
        <w:rPr>
          <w:spacing w:val="1"/>
        </w:rPr>
        <w:t xml:space="preserve"> </w:t>
      </w:r>
      <w:r w:rsidRPr="004F38A7">
        <w:t>Победы",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М.</w:t>
      </w:r>
      <w:r w:rsidRPr="004F38A7">
        <w:rPr>
          <w:spacing w:val="1"/>
        </w:rPr>
        <w:t xml:space="preserve"> </w:t>
      </w:r>
      <w:r w:rsidRPr="004F38A7">
        <w:t>Парцхаладзе;</w:t>
      </w:r>
      <w:r w:rsidRPr="004F38A7">
        <w:rPr>
          <w:spacing w:val="-1"/>
        </w:rPr>
        <w:t xml:space="preserve"> </w:t>
      </w:r>
      <w:r w:rsidRPr="004F38A7">
        <w:t>"Песня о</w:t>
      </w:r>
      <w:r w:rsidRPr="004F38A7">
        <w:rPr>
          <w:spacing w:val="1"/>
        </w:rPr>
        <w:t xml:space="preserve"> </w:t>
      </w:r>
      <w:r w:rsidRPr="004F38A7">
        <w:t>Москве",</w:t>
      </w:r>
      <w:r w:rsidRPr="004F38A7">
        <w:rPr>
          <w:spacing w:val="2"/>
        </w:rPr>
        <w:t xml:space="preserve"> </w:t>
      </w:r>
      <w:r w:rsidRPr="004F38A7">
        <w:t>муз. Г.</w:t>
      </w:r>
      <w:r w:rsidRPr="004F38A7">
        <w:rPr>
          <w:spacing w:val="-2"/>
        </w:rPr>
        <w:t xml:space="preserve"> </w:t>
      </w:r>
      <w:r w:rsidRPr="004F38A7">
        <w:t>Свиридова.</w:t>
      </w:r>
    </w:p>
    <w:p w14:paraId="1EA0F848" w14:textId="77777777" w:rsidR="009D1A0F" w:rsidRPr="004F38A7" w:rsidRDefault="009D1A0F">
      <w:pPr>
        <w:pStyle w:val="a3"/>
        <w:spacing w:before="10"/>
        <w:ind w:left="0" w:firstLine="0"/>
        <w:jc w:val="left"/>
        <w:rPr>
          <w:sz w:val="23"/>
        </w:rPr>
      </w:pPr>
    </w:p>
    <w:p w14:paraId="206191BD" w14:textId="77777777" w:rsidR="009D1A0F" w:rsidRPr="004F38A7" w:rsidRDefault="009D1A0F">
      <w:pPr>
        <w:pStyle w:val="a3"/>
        <w:ind w:left="228" w:right="739"/>
      </w:pPr>
      <w:r w:rsidRPr="004F38A7">
        <w:rPr>
          <w:i/>
        </w:rPr>
        <w:t>Песенное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творчество.</w:t>
      </w:r>
      <w:r w:rsidRPr="004F38A7">
        <w:rPr>
          <w:i/>
          <w:spacing w:val="1"/>
        </w:rPr>
        <w:t xml:space="preserve"> </w:t>
      </w:r>
      <w:r w:rsidRPr="004F38A7">
        <w:t>"Веселая</w:t>
      </w:r>
      <w:r w:rsidRPr="004F38A7">
        <w:rPr>
          <w:spacing w:val="1"/>
        </w:rPr>
        <w:t xml:space="preserve"> </w:t>
      </w:r>
      <w:r w:rsidRPr="004F38A7">
        <w:t>песенка",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Г.</w:t>
      </w:r>
      <w:r w:rsidRPr="004F38A7">
        <w:rPr>
          <w:spacing w:val="1"/>
        </w:rPr>
        <w:t xml:space="preserve"> </w:t>
      </w:r>
      <w:r w:rsidRPr="004F38A7">
        <w:t>Струве,</w:t>
      </w:r>
      <w:r w:rsidRPr="004F38A7">
        <w:rPr>
          <w:spacing w:val="1"/>
        </w:rPr>
        <w:t xml:space="preserve"> </w:t>
      </w:r>
      <w:r w:rsidRPr="004F38A7">
        <w:t>сл.</w:t>
      </w:r>
      <w:r w:rsidRPr="004F38A7">
        <w:rPr>
          <w:spacing w:val="1"/>
        </w:rPr>
        <w:t xml:space="preserve"> </w:t>
      </w:r>
      <w:r w:rsidRPr="004F38A7">
        <w:t>В.</w:t>
      </w:r>
      <w:r w:rsidRPr="004F38A7">
        <w:rPr>
          <w:spacing w:val="1"/>
        </w:rPr>
        <w:t xml:space="preserve"> </w:t>
      </w:r>
      <w:r w:rsidRPr="004F38A7">
        <w:t>Викторова;</w:t>
      </w:r>
      <w:r w:rsidRPr="004F38A7">
        <w:rPr>
          <w:spacing w:val="1"/>
        </w:rPr>
        <w:t xml:space="preserve"> </w:t>
      </w:r>
      <w:r w:rsidRPr="004F38A7">
        <w:t>"Плясовая",</w:t>
      </w:r>
      <w:r w:rsidRPr="004F38A7">
        <w:rPr>
          <w:spacing w:val="-1"/>
        </w:rPr>
        <w:t xml:space="preserve"> </w:t>
      </w:r>
      <w:r w:rsidRPr="004F38A7">
        <w:t>муз. Т. Ломовой;</w:t>
      </w:r>
      <w:r w:rsidRPr="004F38A7">
        <w:rPr>
          <w:spacing w:val="-1"/>
        </w:rPr>
        <w:t xml:space="preserve"> </w:t>
      </w:r>
      <w:r w:rsidRPr="004F38A7">
        <w:t>"Весной", муз. Г. Зингера.</w:t>
      </w:r>
    </w:p>
    <w:p w14:paraId="5A20C03F" w14:textId="77777777" w:rsidR="009D1A0F" w:rsidRPr="004F38A7" w:rsidRDefault="009D1A0F">
      <w:pPr>
        <w:pStyle w:val="a3"/>
        <w:ind w:left="0" w:firstLine="0"/>
        <w:jc w:val="left"/>
      </w:pPr>
    </w:p>
    <w:p w14:paraId="357C20C1" w14:textId="77777777" w:rsidR="009D1A0F" w:rsidRPr="004F38A7" w:rsidRDefault="009D1A0F">
      <w:pPr>
        <w:ind w:left="936"/>
        <w:rPr>
          <w:i/>
          <w:sz w:val="24"/>
        </w:rPr>
      </w:pPr>
      <w:r w:rsidRPr="004F38A7">
        <w:rPr>
          <w:i/>
          <w:sz w:val="24"/>
          <w:u w:val="single"/>
        </w:rPr>
        <w:t>Музыкально-ритмические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движения</w:t>
      </w:r>
    </w:p>
    <w:p w14:paraId="76016D38" w14:textId="77777777" w:rsidR="009D1A0F" w:rsidRPr="004F38A7" w:rsidRDefault="009D1A0F">
      <w:pPr>
        <w:pStyle w:val="a3"/>
        <w:ind w:left="228" w:right="739"/>
      </w:pPr>
      <w:r w:rsidRPr="004F38A7">
        <w:rPr>
          <w:i/>
        </w:rPr>
        <w:t>Упражнения</w:t>
      </w:r>
      <w:r w:rsidRPr="004F38A7">
        <w:t>.</w:t>
      </w:r>
      <w:r w:rsidRPr="004F38A7">
        <w:rPr>
          <w:spacing w:val="1"/>
        </w:rPr>
        <w:t xml:space="preserve"> </w:t>
      </w:r>
      <w:r w:rsidRPr="004F38A7">
        <w:t>"Марш",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М.</w:t>
      </w:r>
      <w:r w:rsidRPr="004F38A7">
        <w:rPr>
          <w:spacing w:val="1"/>
        </w:rPr>
        <w:t xml:space="preserve"> </w:t>
      </w:r>
      <w:r w:rsidRPr="004F38A7">
        <w:t>Робера;</w:t>
      </w:r>
      <w:r w:rsidRPr="004F38A7">
        <w:rPr>
          <w:spacing w:val="1"/>
        </w:rPr>
        <w:t xml:space="preserve"> </w:t>
      </w:r>
      <w:r w:rsidRPr="004F38A7">
        <w:t>"Бег",</w:t>
      </w:r>
      <w:r w:rsidRPr="004F38A7">
        <w:rPr>
          <w:spacing w:val="1"/>
        </w:rPr>
        <w:t xml:space="preserve"> </w:t>
      </w:r>
      <w:r w:rsidRPr="004F38A7">
        <w:t>"Цветные</w:t>
      </w:r>
      <w:r w:rsidRPr="004F38A7">
        <w:rPr>
          <w:spacing w:val="1"/>
        </w:rPr>
        <w:t xml:space="preserve"> </w:t>
      </w:r>
      <w:r w:rsidRPr="004F38A7">
        <w:t>флажки",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61"/>
        </w:rPr>
        <w:t xml:space="preserve"> </w:t>
      </w:r>
      <w:r w:rsidRPr="004F38A7">
        <w:t>Е.</w:t>
      </w:r>
      <w:r w:rsidRPr="004F38A7">
        <w:rPr>
          <w:spacing w:val="1"/>
        </w:rPr>
        <w:t xml:space="preserve"> </w:t>
      </w:r>
      <w:r w:rsidRPr="004F38A7">
        <w:t>Тиличеевой;</w:t>
      </w:r>
      <w:r w:rsidRPr="004F38A7">
        <w:rPr>
          <w:spacing w:val="1"/>
        </w:rPr>
        <w:t xml:space="preserve"> </w:t>
      </w:r>
      <w:r w:rsidRPr="004F38A7">
        <w:t>"Кто</w:t>
      </w:r>
      <w:r w:rsidRPr="004F38A7">
        <w:rPr>
          <w:spacing w:val="1"/>
        </w:rPr>
        <w:t xml:space="preserve"> </w:t>
      </w:r>
      <w:r w:rsidRPr="004F38A7">
        <w:t>лучше</w:t>
      </w:r>
      <w:r w:rsidRPr="004F38A7">
        <w:rPr>
          <w:spacing w:val="1"/>
        </w:rPr>
        <w:t xml:space="preserve"> </w:t>
      </w:r>
      <w:r w:rsidRPr="004F38A7">
        <w:t>скачет?",</w:t>
      </w:r>
      <w:r w:rsidRPr="004F38A7">
        <w:rPr>
          <w:spacing w:val="1"/>
        </w:rPr>
        <w:t xml:space="preserve"> </w:t>
      </w:r>
      <w:r w:rsidRPr="004F38A7">
        <w:t>"Шагают</w:t>
      </w:r>
      <w:r w:rsidRPr="004F38A7">
        <w:rPr>
          <w:spacing w:val="1"/>
        </w:rPr>
        <w:t xml:space="preserve"> </w:t>
      </w:r>
      <w:r w:rsidRPr="004F38A7">
        <w:t>девочки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мальчики",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В.</w:t>
      </w:r>
      <w:r w:rsidRPr="004F38A7">
        <w:rPr>
          <w:spacing w:val="1"/>
        </w:rPr>
        <w:t xml:space="preserve"> </w:t>
      </w:r>
      <w:r w:rsidRPr="004F38A7">
        <w:t>Золотарева;</w:t>
      </w:r>
      <w:r w:rsidRPr="004F38A7">
        <w:rPr>
          <w:spacing w:val="1"/>
        </w:rPr>
        <w:t xml:space="preserve"> </w:t>
      </w:r>
      <w:r w:rsidRPr="004F38A7">
        <w:t xml:space="preserve">поднимай и скрещивай флажки ("Этюд", </w:t>
      </w:r>
      <w:proofErr w:type="spellStart"/>
      <w:r w:rsidRPr="004F38A7">
        <w:t>муз.К</w:t>
      </w:r>
      <w:proofErr w:type="spellEnd"/>
      <w:r w:rsidRPr="004F38A7">
        <w:t xml:space="preserve">. </w:t>
      </w:r>
      <w:proofErr w:type="spellStart"/>
      <w:r w:rsidRPr="004F38A7">
        <w:t>Гуритта</w:t>
      </w:r>
      <w:proofErr w:type="spellEnd"/>
      <w:r w:rsidRPr="004F38A7">
        <w:t xml:space="preserve">); полоскать платочки: "Ой, </w:t>
      </w:r>
      <w:proofErr w:type="spellStart"/>
      <w:r w:rsidRPr="004F38A7">
        <w:t>утушка</w:t>
      </w:r>
      <w:proofErr w:type="spellEnd"/>
      <w:r w:rsidRPr="004F38A7">
        <w:rPr>
          <w:spacing w:val="1"/>
        </w:rPr>
        <w:t xml:space="preserve"> </w:t>
      </w:r>
      <w:r w:rsidRPr="004F38A7">
        <w:t>луговая",</w:t>
      </w:r>
      <w:r w:rsidRPr="004F38A7">
        <w:rPr>
          <w:spacing w:val="-3"/>
        </w:rPr>
        <w:t xml:space="preserve"> </w:t>
      </w:r>
      <w:proofErr w:type="spellStart"/>
      <w:r w:rsidRPr="004F38A7">
        <w:t>рус.нар</w:t>
      </w:r>
      <w:proofErr w:type="spellEnd"/>
      <w:r w:rsidRPr="004F38A7">
        <w:t>.</w:t>
      </w:r>
      <w:r w:rsidRPr="004F38A7">
        <w:rPr>
          <w:spacing w:val="-2"/>
        </w:rPr>
        <w:t xml:space="preserve"> </w:t>
      </w:r>
      <w:r w:rsidRPr="004F38A7">
        <w:t>мелодия,</w:t>
      </w:r>
      <w:r w:rsidRPr="004F38A7">
        <w:rPr>
          <w:spacing w:val="-2"/>
        </w:rPr>
        <w:t xml:space="preserve"> </w:t>
      </w:r>
      <w:proofErr w:type="spellStart"/>
      <w:r w:rsidRPr="004F38A7">
        <w:t>обраб</w:t>
      </w:r>
      <w:proofErr w:type="spellEnd"/>
      <w:r w:rsidRPr="004F38A7">
        <w:t>.</w:t>
      </w:r>
      <w:r w:rsidRPr="004F38A7">
        <w:rPr>
          <w:spacing w:val="-2"/>
        </w:rPr>
        <w:t xml:space="preserve"> </w:t>
      </w:r>
      <w:r w:rsidRPr="004F38A7">
        <w:t>Т.</w:t>
      </w:r>
      <w:r w:rsidRPr="004F38A7">
        <w:rPr>
          <w:spacing w:val="-2"/>
        </w:rPr>
        <w:t xml:space="preserve"> </w:t>
      </w:r>
      <w:r w:rsidRPr="004F38A7">
        <w:t>Ломовой;</w:t>
      </w:r>
      <w:r w:rsidRPr="004F38A7">
        <w:rPr>
          <w:spacing w:val="-4"/>
        </w:rPr>
        <w:t xml:space="preserve"> </w:t>
      </w:r>
      <w:r w:rsidRPr="004F38A7">
        <w:t>"Упражнение</w:t>
      </w:r>
      <w:r w:rsidRPr="004F38A7">
        <w:rPr>
          <w:spacing w:val="-3"/>
        </w:rPr>
        <w:t xml:space="preserve"> </w:t>
      </w:r>
      <w:r w:rsidRPr="004F38A7">
        <w:t>с</w:t>
      </w:r>
      <w:r w:rsidRPr="004F38A7">
        <w:rPr>
          <w:spacing w:val="-3"/>
        </w:rPr>
        <w:t xml:space="preserve"> </w:t>
      </w:r>
      <w:r w:rsidRPr="004F38A7">
        <w:t>кубиками",</w:t>
      </w:r>
      <w:r w:rsidRPr="004F38A7">
        <w:rPr>
          <w:spacing w:val="-2"/>
        </w:rPr>
        <w:t xml:space="preserve"> </w:t>
      </w:r>
      <w:r w:rsidRPr="004F38A7">
        <w:t>муз.</w:t>
      </w:r>
      <w:r w:rsidRPr="004F38A7">
        <w:rPr>
          <w:spacing w:val="-3"/>
        </w:rPr>
        <w:t xml:space="preserve"> </w:t>
      </w:r>
      <w:r w:rsidRPr="004F38A7">
        <w:t>С.</w:t>
      </w:r>
      <w:r w:rsidRPr="004F38A7">
        <w:rPr>
          <w:spacing w:val="-2"/>
        </w:rPr>
        <w:t xml:space="preserve"> </w:t>
      </w:r>
      <w:r w:rsidRPr="004F38A7">
        <w:t>Соснина.</w:t>
      </w:r>
    </w:p>
    <w:p w14:paraId="2FC7E6C5" w14:textId="77777777" w:rsidR="009D1A0F" w:rsidRPr="004F38A7" w:rsidRDefault="009D1A0F">
      <w:pPr>
        <w:pStyle w:val="a3"/>
        <w:ind w:left="0" w:firstLine="0"/>
        <w:jc w:val="left"/>
      </w:pPr>
    </w:p>
    <w:p w14:paraId="22ECDCEC" w14:textId="77777777" w:rsidR="009D1A0F" w:rsidRPr="004F38A7" w:rsidRDefault="009D1A0F">
      <w:pPr>
        <w:pStyle w:val="a3"/>
        <w:ind w:left="228" w:right="736"/>
      </w:pPr>
      <w:r w:rsidRPr="004F38A7">
        <w:rPr>
          <w:i/>
        </w:rPr>
        <w:t>Этюды</w:t>
      </w:r>
      <w:r w:rsidRPr="004F38A7">
        <w:t xml:space="preserve">. "Медведи пляшут", муз. М. </w:t>
      </w:r>
      <w:proofErr w:type="spellStart"/>
      <w:r w:rsidRPr="004F38A7">
        <w:t>Красева</w:t>
      </w:r>
      <w:proofErr w:type="spellEnd"/>
      <w:r w:rsidRPr="004F38A7">
        <w:t>; Показывай направление ("Марш", муз.</w:t>
      </w:r>
      <w:r w:rsidRPr="004F38A7">
        <w:rPr>
          <w:spacing w:val="1"/>
        </w:rPr>
        <w:t xml:space="preserve"> </w:t>
      </w:r>
      <w:r w:rsidRPr="004F38A7">
        <w:t>Д.</w:t>
      </w:r>
      <w:r w:rsidRPr="004F38A7">
        <w:rPr>
          <w:spacing w:val="1"/>
        </w:rPr>
        <w:t xml:space="preserve"> </w:t>
      </w:r>
      <w:r w:rsidRPr="004F38A7">
        <w:t>Кабалевского);</w:t>
      </w:r>
      <w:r w:rsidRPr="004F38A7">
        <w:rPr>
          <w:spacing w:val="1"/>
        </w:rPr>
        <w:t xml:space="preserve"> </w:t>
      </w:r>
      <w:r w:rsidRPr="004F38A7">
        <w:t>каждая</w:t>
      </w:r>
      <w:r w:rsidRPr="004F38A7">
        <w:rPr>
          <w:spacing w:val="1"/>
        </w:rPr>
        <w:t xml:space="preserve"> </w:t>
      </w:r>
      <w:r w:rsidRPr="004F38A7">
        <w:t>пара</w:t>
      </w:r>
      <w:r w:rsidRPr="004F38A7">
        <w:rPr>
          <w:spacing w:val="1"/>
        </w:rPr>
        <w:t xml:space="preserve"> </w:t>
      </w:r>
      <w:r w:rsidRPr="004F38A7">
        <w:t>пляшет</w:t>
      </w:r>
      <w:r w:rsidRPr="004F38A7">
        <w:rPr>
          <w:spacing w:val="1"/>
        </w:rPr>
        <w:t xml:space="preserve"> </w:t>
      </w:r>
      <w:r w:rsidRPr="004F38A7">
        <w:t>по-своему</w:t>
      </w:r>
      <w:r w:rsidRPr="004F38A7">
        <w:rPr>
          <w:spacing w:val="1"/>
        </w:rPr>
        <w:t xml:space="preserve"> </w:t>
      </w:r>
      <w:r w:rsidRPr="004F38A7">
        <w:t>("Ах</w:t>
      </w:r>
      <w:r w:rsidRPr="004F38A7">
        <w:rPr>
          <w:spacing w:val="1"/>
        </w:rPr>
        <w:t xml:space="preserve"> </w:t>
      </w:r>
      <w:r w:rsidRPr="004F38A7">
        <w:t>ты,</w:t>
      </w:r>
      <w:r w:rsidRPr="004F38A7">
        <w:rPr>
          <w:spacing w:val="1"/>
        </w:rPr>
        <w:t xml:space="preserve"> </w:t>
      </w:r>
      <w:r w:rsidRPr="004F38A7">
        <w:t>береза",</w:t>
      </w:r>
      <w:r w:rsidRPr="004F38A7">
        <w:rPr>
          <w:spacing w:val="1"/>
        </w:rPr>
        <w:t xml:space="preserve"> </w:t>
      </w:r>
      <w:proofErr w:type="spellStart"/>
      <w:r w:rsidRPr="004F38A7">
        <w:t>рус.нар</w:t>
      </w:r>
      <w:proofErr w:type="spellEnd"/>
      <w:r w:rsidRPr="004F38A7">
        <w:t>.</w:t>
      </w:r>
      <w:r w:rsidRPr="004F38A7">
        <w:rPr>
          <w:spacing w:val="1"/>
        </w:rPr>
        <w:t xml:space="preserve"> </w:t>
      </w:r>
      <w:r w:rsidRPr="004F38A7">
        <w:t>мелодия);</w:t>
      </w:r>
      <w:r w:rsidRPr="004F38A7">
        <w:rPr>
          <w:spacing w:val="1"/>
        </w:rPr>
        <w:t xml:space="preserve"> </w:t>
      </w:r>
      <w:r w:rsidRPr="004F38A7">
        <w:t>"Попрыгунья",</w:t>
      </w:r>
      <w:r w:rsidRPr="004F38A7">
        <w:rPr>
          <w:spacing w:val="1"/>
        </w:rPr>
        <w:t xml:space="preserve"> </w:t>
      </w:r>
      <w:r w:rsidRPr="004F38A7">
        <w:t>"Лягушки и</w:t>
      </w:r>
      <w:r w:rsidRPr="004F38A7">
        <w:rPr>
          <w:spacing w:val="-1"/>
        </w:rPr>
        <w:t xml:space="preserve"> </w:t>
      </w:r>
      <w:r w:rsidRPr="004F38A7">
        <w:t>аисты", муз.</w:t>
      </w:r>
      <w:r w:rsidRPr="004F38A7">
        <w:rPr>
          <w:spacing w:val="2"/>
        </w:rPr>
        <w:t xml:space="preserve"> </w:t>
      </w:r>
      <w:r w:rsidRPr="004F38A7">
        <w:t>В.</w:t>
      </w:r>
      <w:r w:rsidRPr="004F38A7">
        <w:rPr>
          <w:spacing w:val="1"/>
        </w:rPr>
        <w:t xml:space="preserve"> </w:t>
      </w:r>
      <w:r w:rsidRPr="004F38A7">
        <w:t>Витлина.</w:t>
      </w:r>
    </w:p>
    <w:p w14:paraId="73E41CE7" w14:textId="77777777" w:rsidR="009D1A0F" w:rsidRPr="004F38A7" w:rsidRDefault="009D1A0F">
      <w:pPr>
        <w:pStyle w:val="a3"/>
        <w:spacing w:before="1"/>
        <w:ind w:left="0" w:firstLine="0"/>
        <w:jc w:val="left"/>
      </w:pPr>
    </w:p>
    <w:p w14:paraId="1135BB96" w14:textId="77777777" w:rsidR="009D1A0F" w:rsidRPr="004F38A7" w:rsidRDefault="009D1A0F">
      <w:pPr>
        <w:pStyle w:val="a3"/>
        <w:ind w:left="228" w:right="741"/>
      </w:pPr>
      <w:r w:rsidRPr="004F38A7">
        <w:rPr>
          <w:i/>
        </w:rPr>
        <w:t xml:space="preserve">Танцы и пляски. </w:t>
      </w:r>
      <w:r w:rsidRPr="004F38A7">
        <w:t>"Задорный танец", муз. В. Золотарева; "Полька", муз. В. Косенко;</w:t>
      </w:r>
      <w:r w:rsidRPr="004F38A7">
        <w:rPr>
          <w:spacing w:val="1"/>
        </w:rPr>
        <w:t xml:space="preserve"> </w:t>
      </w:r>
      <w:r w:rsidRPr="004F38A7">
        <w:t>"Вальс",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Е.</w:t>
      </w:r>
      <w:r w:rsidRPr="004F38A7">
        <w:rPr>
          <w:spacing w:val="1"/>
        </w:rPr>
        <w:t xml:space="preserve"> </w:t>
      </w:r>
      <w:r w:rsidRPr="004F38A7">
        <w:t>Макарова;</w:t>
      </w:r>
      <w:r w:rsidRPr="004F38A7">
        <w:rPr>
          <w:spacing w:val="1"/>
        </w:rPr>
        <w:t xml:space="preserve"> </w:t>
      </w:r>
      <w:r w:rsidRPr="004F38A7">
        <w:t>"Яблочко",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Р.</w:t>
      </w:r>
      <w:r w:rsidRPr="004F38A7">
        <w:rPr>
          <w:spacing w:val="1"/>
        </w:rPr>
        <w:t xml:space="preserve"> </w:t>
      </w:r>
      <w:r w:rsidRPr="004F38A7">
        <w:t>Глиэра</w:t>
      </w:r>
      <w:r w:rsidRPr="004F38A7">
        <w:rPr>
          <w:spacing w:val="1"/>
        </w:rPr>
        <w:t xml:space="preserve"> </w:t>
      </w:r>
      <w:r w:rsidRPr="004F38A7">
        <w:t>(из</w:t>
      </w:r>
      <w:r w:rsidRPr="004F38A7">
        <w:rPr>
          <w:spacing w:val="1"/>
        </w:rPr>
        <w:t xml:space="preserve"> </w:t>
      </w:r>
      <w:r w:rsidRPr="004F38A7">
        <w:t>балета</w:t>
      </w:r>
      <w:r w:rsidRPr="004F38A7">
        <w:rPr>
          <w:spacing w:val="1"/>
        </w:rPr>
        <w:t xml:space="preserve"> </w:t>
      </w:r>
      <w:r w:rsidRPr="004F38A7">
        <w:t>"Красный</w:t>
      </w:r>
      <w:r w:rsidRPr="004F38A7">
        <w:rPr>
          <w:spacing w:val="60"/>
        </w:rPr>
        <w:t xml:space="preserve"> </w:t>
      </w:r>
      <w:r w:rsidRPr="004F38A7">
        <w:t>мак");</w:t>
      </w:r>
      <w:r w:rsidRPr="004F38A7">
        <w:rPr>
          <w:spacing w:val="1"/>
        </w:rPr>
        <w:t xml:space="preserve"> </w:t>
      </w:r>
      <w:r w:rsidRPr="004F38A7">
        <w:t>"</w:t>
      </w:r>
      <w:proofErr w:type="spellStart"/>
      <w:r w:rsidRPr="004F38A7">
        <w:t>Прялица</w:t>
      </w:r>
      <w:proofErr w:type="spellEnd"/>
      <w:r w:rsidRPr="004F38A7">
        <w:t xml:space="preserve">", </w:t>
      </w:r>
      <w:proofErr w:type="spellStart"/>
      <w:r w:rsidRPr="004F38A7">
        <w:t>рус.нар</w:t>
      </w:r>
      <w:proofErr w:type="spellEnd"/>
      <w:r w:rsidRPr="004F38A7">
        <w:t xml:space="preserve">. мелодия, </w:t>
      </w:r>
      <w:proofErr w:type="spellStart"/>
      <w:r w:rsidRPr="004F38A7">
        <w:t>обраб</w:t>
      </w:r>
      <w:proofErr w:type="spellEnd"/>
      <w:r w:rsidRPr="004F38A7">
        <w:t xml:space="preserve">. Т. Ломовой; "Сударушка", </w:t>
      </w:r>
      <w:proofErr w:type="spellStart"/>
      <w:r w:rsidRPr="004F38A7">
        <w:t>рус.нар</w:t>
      </w:r>
      <w:proofErr w:type="spellEnd"/>
      <w:r w:rsidRPr="004F38A7">
        <w:t xml:space="preserve">. мелодия, </w:t>
      </w:r>
      <w:proofErr w:type="spellStart"/>
      <w:r w:rsidRPr="004F38A7">
        <w:t>обраб</w:t>
      </w:r>
      <w:proofErr w:type="spellEnd"/>
      <w:r w:rsidRPr="004F38A7">
        <w:t>. Ю.</w:t>
      </w:r>
      <w:r w:rsidRPr="004F38A7">
        <w:rPr>
          <w:spacing w:val="-57"/>
        </w:rPr>
        <w:t xml:space="preserve"> </w:t>
      </w:r>
      <w:r w:rsidRPr="004F38A7">
        <w:t>Слонова.</w:t>
      </w:r>
    </w:p>
    <w:p w14:paraId="556A3219" w14:textId="77777777" w:rsidR="009D1A0F" w:rsidRPr="004F38A7" w:rsidRDefault="009D1A0F">
      <w:pPr>
        <w:pStyle w:val="a3"/>
        <w:ind w:left="0" w:firstLine="0"/>
        <w:jc w:val="left"/>
      </w:pPr>
    </w:p>
    <w:p w14:paraId="6610C34B" w14:textId="77777777" w:rsidR="009D1A0F" w:rsidRPr="004F38A7" w:rsidRDefault="009D1A0F">
      <w:pPr>
        <w:pStyle w:val="a3"/>
        <w:ind w:left="228" w:right="740"/>
      </w:pPr>
      <w:r w:rsidRPr="004F38A7">
        <w:rPr>
          <w:i/>
        </w:rPr>
        <w:t>Характерные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танцы.</w:t>
      </w:r>
      <w:r w:rsidRPr="004F38A7">
        <w:rPr>
          <w:i/>
          <w:spacing w:val="1"/>
        </w:rPr>
        <w:t xml:space="preserve"> </w:t>
      </w:r>
      <w:r w:rsidRPr="004F38A7">
        <w:t>"Танец</w:t>
      </w:r>
      <w:r w:rsidRPr="004F38A7">
        <w:rPr>
          <w:spacing w:val="1"/>
        </w:rPr>
        <w:t xml:space="preserve"> </w:t>
      </w:r>
      <w:r w:rsidRPr="004F38A7">
        <w:t>снежинок",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А.</w:t>
      </w:r>
      <w:r w:rsidRPr="004F38A7">
        <w:rPr>
          <w:spacing w:val="1"/>
        </w:rPr>
        <w:t xml:space="preserve"> </w:t>
      </w:r>
      <w:r w:rsidRPr="004F38A7">
        <w:t>Жилина;</w:t>
      </w:r>
      <w:r w:rsidRPr="004F38A7">
        <w:rPr>
          <w:spacing w:val="1"/>
        </w:rPr>
        <w:t xml:space="preserve"> </w:t>
      </w:r>
      <w:r w:rsidRPr="004F38A7">
        <w:t>"Выход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пляске</w:t>
      </w:r>
      <w:r w:rsidRPr="004F38A7">
        <w:rPr>
          <w:spacing w:val="1"/>
        </w:rPr>
        <w:t xml:space="preserve"> </w:t>
      </w:r>
      <w:r w:rsidRPr="004F38A7">
        <w:t>медвежат",</w:t>
      </w:r>
      <w:r w:rsidRPr="004F38A7">
        <w:rPr>
          <w:spacing w:val="-2"/>
        </w:rPr>
        <w:t xml:space="preserve"> </w:t>
      </w:r>
      <w:r w:rsidRPr="004F38A7">
        <w:t>муз.</w:t>
      </w:r>
      <w:r w:rsidRPr="004F38A7">
        <w:rPr>
          <w:spacing w:val="-1"/>
        </w:rPr>
        <w:t xml:space="preserve"> </w:t>
      </w:r>
      <w:r w:rsidRPr="004F38A7">
        <w:t>М.</w:t>
      </w:r>
      <w:r w:rsidRPr="004F38A7">
        <w:rPr>
          <w:spacing w:val="-2"/>
        </w:rPr>
        <w:t xml:space="preserve"> </w:t>
      </w:r>
      <w:proofErr w:type="spellStart"/>
      <w:r w:rsidRPr="004F38A7">
        <w:t>Красева</w:t>
      </w:r>
      <w:proofErr w:type="spellEnd"/>
      <w:r w:rsidRPr="004F38A7">
        <w:t>;</w:t>
      </w:r>
      <w:r w:rsidRPr="004F38A7">
        <w:rPr>
          <w:spacing w:val="1"/>
        </w:rPr>
        <w:t xml:space="preserve"> </w:t>
      </w:r>
      <w:r w:rsidRPr="004F38A7">
        <w:t>"Матрешки",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Ю.</w:t>
      </w:r>
      <w:r w:rsidRPr="004F38A7">
        <w:rPr>
          <w:spacing w:val="-1"/>
        </w:rPr>
        <w:t xml:space="preserve"> </w:t>
      </w:r>
      <w:r w:rsidRPr="004F38A7">
        <w:t>Слонова,</w:t>
      </w:r>
      <w:r w:rsidRPr="004F38A7">
        <w:rPr>
          <w:spacing w:val="-1"/>
        </w:rPr>
        <w:t xml:space="preserve"> </w:t>
      </w:r>
      <w:r w:rsidRPr="004F38A7">
        <w:t>сл.</w:t>
      </w:r>
      <w:r w:rsidRPr="004F38A7">
        <w:rPr>
          <w:spacing w:val="-2"/>
        </w:rPr>
        <w:t xml:space="preserve"> </w:t>
      </w:r>
      <w:r w:rsidRPr="004F38A7">
        <w:t>Л.</w:t>
      </w:r>
      <w:r w:rsidRPr="004F38A7">
        <w:rPr>
          <w:spacing w:val="-2"/>
        </w:rPr>
        <w:t xml:space="preserve"> </w:t>
      </w:r>
      <w:r w:rsidRPr="004F38A7">
        <w:t>Некрасовой.</w:t>
      </w:r>
    </w:p>
    <w:p w14:paraId="2C2108C3" w14:textId="77777777" w:rsidR="009D1A0F" w:rsidRPr="004F38A7" w:rsidRDefault="009D1A0F">
      <w:pPr>
        <w:pStyle w:val="a3"/>
        <w:ind w:left="0" w:firstLine="0"/>
        <w:jc w:val="left"/>
      </w:pPr>
    </w:p>
    <w:p w14:paraId="0A59E5A1" w14:textId="77777777" w:rsidR="009D1A0F" w:rsidRPr="004F38A7" w:rsidRDefault="009D1A0F">
      <w:pPr>
        <w:pStyle w:val="a3"/>
        <w:ind w:left="228" w:right="734"/>
      </w:pPr>
      <w:r w:rsidRPr="004F38A7">
        <w:rPr>
          <w:i/>
        </w:rPr>
        <w:t xml:space="preserve">Хороводы. </w:t>
      </w:r>
      <w:r w:rsidRPr="004F38A7">
        <w:t xml:space="preserve">"Выйду ль я на реченьку", </w:t>
      </w:r>
      <w:proofErr w:type="spellStart"/>
      <w:r w:rsidRPr="004F38A7">
        <w:t>рус.нар</w:t>
      </w:r>
      <w:proofErr w:type="spellEnd"/>
      <w:r w:rsidRPr="004F38A7">
        <w:t xml:space="preserve">. песня, </w:t>
      </w:r>
      <w:proofErr w:type="spellStart"/>
      <w:r w:rsidRPr="004F38A7">
        <w:t>обраб</w:t>
      </w:r>
      <w:proofErr w:type="spellEnd"/>
      <w:r w:rsidRPr="004F38A7">
        <w:t>. В. Иванникова; "На горе-</w:t>
      </w:r>
      <w:r w:rsidRPr="004F38A7">
        <w:rPr>
          <w:spacing w:val="-57"/>
        </w:rPr>
        <w:t xml:space="preserve"> </w:t>
      </w:r>
      <w:r w:rsidRPr="004F38A7">
        <w:t>то</w:t>
      </w:r>
      <w:r w:rsidRPr="004F38A7">
        <w:rPr>
          <w:spacing w:val="-1"/>
        </w:rPr>
        <w:t xml:space="preserve"> </w:t>
      </w:r>
      <w:r w:rsidRPr="004F38A7">
        <w:t xml:space="preserve">калина", </w:t>
      </w:r>
      <w:proofErr w:type="spellStart"/>
      <w:r w:rsidRPr="004F38A7">
        <w:t>рус.нар</w:t>
      </w:r>
      <w:proofErr w:type="spellEnd"/>
      <w:r w:rsidRPr="004F38A7">
        <w:t xml:space="preserve">. мелодия, </w:t>
      </w:r>
      <w:proofErr w:type="spellStart"/>
      <w:r w:rsidRPr="004F38A7">
        <w:t>обраб</w:t>
      </w:r>
      <w:proofErr w:type="spellEnd"/>
      <w:r w:rsidRPr="004F38A7">
        <w:t>. А.</w:t>
      </w:r>
      <w:r w:rsidRPr="004F38A7">
        <w:rPr>
          <w:spacing w:val="-1"/>
        </w:rPr>
        <w:t xml:space="preserve"> </w:t>
      </w:r>
      <w:r w:rsidRPr="004F38A7">
        <w:t>Новикова.</w:t>
      </w:r>
    </w:p>
    <w:p w14:paraId="35CAFB39" w14:textId="77777777" w:rsidR="009D1A0F" w:rsidRPr="004F38A7" w:rsidRDefault="009D1A0F">
      <w:pPr>
        <w:pStyle w:val="a3"/>
        <w:ind w:left="0" w:firstLine="0"/>
        <w:jc w:val="left"/>
      </w:pPr>
    </w:p>
    <w:p w14:paraId="47149A37" w14:textId="77777777" w:rsidR="009D1A0F" w:rsidRPr="004F38A7" w:rsidRDefault="009D1A0F">
      <w:pPr>
        <w:ind w:left="936"/>
        <w:rPr>
          <w:sz w:val="24"/>
        </w:rPr>
      </w:pPr>
      <w:r w:rsidRPr="004F38A7">
        <w:rPr>
          <w:i/>
          <w:sz w:val="24"/>
          <w:u w:val="single"/>
        </w:rPr>
        <w:t>Музыкальные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игры</w:t>
      </w:r>
      <w:r w:rsidRPr="004F38A7">
        <w:rPr>
          <w:sz w:val="24"/>
        </w:rPr>
        <w:t>.</w:t>
      </w:r>
    </w:p>
    <w:p w14:paraId="7C6D0805" w14:textId="77777777" w:rsidR="009D1A0F" w:rsidRPr="004F38A7" w:rsidRDefault="009D1A0F">
      <w:pPr>
        <w:pStyle w:val="a3"/>
        <w:ind w:left="228" w:right="737"/>
      </w:pPr>
      <w:r w:rsidRPr="004F38A7">
        <w:rPr>
          <w:i/>
        </w:rPr>
        <w:t xml:space="preserve">Игры. </w:t>
      </w:r>
      <w:r w:rsidRPr="004F38A7">
        <w:t>Кот и мыши", муз. Т. Ломовой; "Кто</w:t>
      </w:r>
      <w:r w:rsidRPr="004F38A7">
        <w:rPr>
          <w:spacing w:val="1"/>
        </w:rPr>
        <w:t xml:space="preserve"> </w:t>
      </w:r>
      <w:r w:rsidRPr="004F38A7">
        <w:t>скорей?", муз. М. Шварца; "Игра с</w:t>
      </w:r>
      <w:r w:rsidRPr="004F38A7">
        <w:rPr>
          <w:spacing w:val="1"/>
        </w:rPr>
        <w:t xml:space="preserve"> </w:t>
      </w:r>
      <w:r w:rsidRPr="004F38A7">
        <w:t xml:space="preserve">погремушками", муз. Ф. Шуберта "Экоссез"; "Поездка", "Пастух и козлята", </w:t>
      </w:r>
      <w:proofErr w:type="spellStart"/>
      <w:r w:rsidRPr="004F38A7">
        <w:t>рус.нар</w:t>
      </w:r>
      <w:proofErr w:type="spellEnd"/>
      <w:r w:rsidRPr="004F38A7">
        <w:t>. песня,</w:t>
      </w:r>
      <w:r w:rsidRPr="004F38A7">
        <w:rPr>
          <w:spacing w:val="1"/>
        </w:rPr>
        <w:t xml:space="preserve"> </w:t>
      </w:r>
      <w:proofErr w:type="spellStart"/>
      <w:r w:rsidRPr="004F38A7">
        <w:t>обраб</w:t>
      </w:r>
      <w:proofErr w:type="spellEnd"/>
      <w:r w:rsidRPr="004F38A7">
        <w:t>.</w:t>
      </w:r>
      <w:r w:rsidRPr="004F38A7">
        <w:rPr>
          <w:spacing w:val="-1"/>
        </w:rPr>
        <w:t xml:space="preserve"> </w:t>
      </w:r>
      <w:r w:rsidRPr="004F38A7">
        <w:t xml:space="preserve">В. </w:t>
      </w:r>
      <w:proofErr w:type="spellStart"/>
      <w:r w:rsidRPr="004F38A7">
        <w:t>Трутовского</w:t>
      </w:r>
      <w:proofErr w:type="spellEnd"/>
      <w:r w:rsidRPr="004F38A7">
        <w:t>.</w:t>
      </w:r>
    </w:p>
    <w:p w14:paraId="7DD99210" w14:textId="77777777" w:rsidR="009D1A0F" w:rsidRPr="004F38A7" w:rsidRDefault="009D1A0F">
      <w:pPr>
        <w:pStyle w:val="a3"/>
        <w:spacing w:before="1"/>
        <w:ind w:left="0" w:firstLine="0"/>
        <w:jc w:val="left"/>
      </w:pPr>
    </w:p>
    <w:p w14:paraId="1EC55F88" w14:textId="77777777" w:rsidR="009D1A0F" w:rsidRPr="004F38A7" w:rsidRDefault="009D1A0F">
      <w:pPr>
        <w:pStyle w:val="a3"/>
        <w:ind w:left="228" w:right="734"/>
      </w:pPr>
      <w:r w:rsidRPr="004F38A7">
        <w:rPr>
          <w:i/>
        </w:rPr>
        <w:t>Игры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с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пением</w:t>
      </w:r>
      <w:r w:rsidRPr="004F38A7">
        <w:t>.</w:t>
      </w:r>
      <w:r w:rsidRPr="004F38A7">
        <w:rPr>
          <w:spacing w:val="1"/>
        </w:rPr>
        <w:t xml:space="preserve"> </w:t>
      </w:r>
      <w:r w:rsidRPr="004F38A7">
        <w:t>"Плетень",</w:t>
      </w:r>
      <w:r w:rsidRPr="004F38A7">
        <w:rPr>
          <w:spacing w:val="1"/>
        </w:rPr>
        <w:t xml:space="preserve"> </w:t>
      </w:r>
      <w:proofErr w:type="spellStart"/>
      <w:r w:rsidRPr="004F38A7">
        <w:t>рус.нар</w:t>
      </w:r>
      <w:proofErr w:type="spellEnd"/>
      <w:r w:rsidRPr="004F38A7">
        <w:t>.</w:t>
      </w:r>
      <w:r w:rsidRPr="004F38A7">
        <w:rPr>
          <w:spacing w:val="1"/>
        </w:rPr>
        <w:t xml:space="preserve"> </w:t>
      </w:r>
      <w:r w:rsidRPr="004F38A7">
        <w:t>мелодия</w:t>
      </w:r>
      <w:r w:rsidRPr="004F38A7">
        <w:rPr>
          <w:spacing w:val="1"/>
        </w:rPr>
        <w:t xml:space="preserve"> </w:t>
      </w:r>
      <w:r w:rsidRPr="004F38A7">
        <w:t>"Сеяли</w:t>
      </w:r>
      <w:r w:rsidRPr="004F38A7">
        <w:rPr>
          <w:spacing w:val="1"/>
        </w:rPr>
        <w:t xml:space="preserve"> </w:t>
      </w:r>
      <w:r w:rsidRPr="004F38A7">
        <w:t>девушки",</w:t>
      </w:r>
      <w:r w:rsidRPr="004F38A7">
        <w:rPr>
          <w:spacing w:val="1"/>
        </w:rPr>
        <w:t xml:space="preserve"> </w:t>
      </w:r>
      <w:r w:rsidRPr="004F38A7">
        <w:t>обр.</w:t>
      </w:r>
      <w:r w:rsidRPr="004F38A7">
        <w:rPr>
          <w:spacing w:val="1"/>
        </w:rPr>
        <w:t xml:space="preserve"> </w:t>
      </w:r>
      <w:r w:rsidRPr="004F38A7">
        <w:t>И.</w:t>
      </w:r>
      <w:r w:rsidRPr="004F38A7">
        <w:rPr>
          <w:spacing w:val="60"/>
        </w:rPr>
        <w:t xml:space="preserve"> </w:t>
      </w:r>
      <w:r w:rsidRPr="004F38A7">
        <w:t>Кишко;</w:t>
      </w:r>
      <w:r w:rsidRPr="004F38A7">
        <w:rPr>
          <w:spacing w:val="1"/>
        </w:rPr>
        <w:t xml:space="preserve"> </w:t>
      </w:r>
      <w:r w:rsidRPr="004F38A7">
        <w:t xml:space="preserve">"Узнай по голосу", муз. В. </w:t>
      </w:r>
      <w:proofErr w:type="spellStart"/>
      <w:r w:rsidRPr="004F38A7">
        <w:t>Ребикова</w:t>
      </w:r>
      <w:proofErr w:type="spellEnd"/>
      <w:r w:rsidRPr="004F38A7">
        <w:t xml:space="preserve"> ("Пьеса"); "Теремок", </w:t>
      </w:r>
      <w:proofErr w:type="spellStart"/>
      <w:r w:rsidRPr="004F38A7">
        <w:t>рус.нар</w:t>
      </w:r>
      <w:proofErr w:type="spellEnd"/>
      <w:r w:rsidRPr="004F38A7">
        <w:t>. песня; "Метелица", "Ой,</w:t>
      </w:r>
      <w:r w:rsidRPr="004F38A7">
        <w:rPr>
          <w:spacing w:val="1"/>
        </w:rPr>
        <w:t xml:space="preserve"> </w:t>
      </w:r>
      <w:r w:rsidRPr="004F38A7">
        <w:t xml:space="preserve">вставала я </w:t>
      </w:r>
      <w:proofErr w:type="spellStart"/>
      <w:r w:rsidRPr="004F38A7">
        <w:t>ранешенько</w:t>
      </w:r>
      <w:proofErr w:type="spellEnd"/>
      <w:r w:rsidRPr="004F38A7">
        <w:t>", рус. нар. песни; "Ищи", муз. Т. Ломовой; "Со вьюном я хожу",</w:t>
      </w:r>
      <w:r w:rsidRPr="004F38A7">
        <w:rPr>
          <w:spacing w:val="1"/>
        </w:rPr>
        <w:t xml:space="preserve"> </w:t>
      </w:r>
      <w:proofErr w:type="spellStart"/>
      <w:r w:rsidRPr="004F38A7">
        <w:t>рус.нар</w:t>
      </w:r>
      <w:proofErr w:type="spellEnd"/>
      <w:r w:rsidRPr="004F38A7">
        <w:t xml:space="preserve">. песня, </w:t>
      </w:r>
      <w:proofErr w:type="spellStart"/>
      <w:r w:rsidRPr="004F38A7">
        <w:t>обраб</w:t>
      </w:r>
      <w:proofErr w:type="spellEnd"/>
      <w:r w:rsidRPr="004F38A7">
        <w:t xml:space="preserve">. А. Гречанинова; "Савка и Гришка", белорус, </w:t>
      </w:r>
      <w:proofErr w:type="spellStart"/>
      <w:r w:rsidRPr="004F38A7">
        <w:t>нар.песня</w:t>
      </w:r>
      <w:proofErr w:type="spellEnd"/>
      <w:r w:rsidRPr="004F38A7">
        <w:t>. Музыкально-</w:t>
      </w:r>
      <w:r w:rsidRPr="004F38A7">
        <w:rPr>
          <w:spacing w:val="1"/>
        </w:rPr>
        <w:t xml:space="preserve"> </w:t>
      </w:r>
      <w:r w:rsidRPr="004F38A7">
        <w:t>дидактические</w:t>
      </w:r>
      <w:r w:rsidRPr="004F38A7">
        <w:rPr>
          <w:spacing w:val="-2"/>
        </w:rPr>
        <w:t xml:space="preserve"> </w:t>
      </w:r>
      <w:r w:rsidRPr="004F38A7">
        <w:t>игры.</w:t>
      </w:r>
    </w:p>
    <w:p w14:paraId="14EEB7A8" w14:textId="77777777" w:rsidR="009D1A0F" w:rsidRPr="004F38A7" w:rsidRDefault="009D1A0F">
      <w:pPr>
        <w:sectPr w:rsidR="009D1A0F" w:rsidRPr="004F38A7">
          <w:pgSz w:w="11900" w:h="16850"/>
          <w:pgMar w:top="1340" w:right="0" w:bottom="1100" w:left="1440" w:header="0" w:footer="829" w:gutter="0"/>
          <w:cols w:space="720"/>
        </w:sectPr>
      </w:pPr>
    </w:p>
    <w:p w14:paraId="250853F1" w14:textId="77777777" w:rsidR="009D1A0F" w:rsidRPr="004F38A7" w:rsidRDefault="009D1A0F">
      <w:pPr>
        <w:spacing w:before="71"/>
        <w:ind w:left="228" w:right="740" w:firstLine="707"/>
        <w:jc w:val="both"/>
        <w:rPr>
          <w:sz w:val="24"/>
        </w:rPr>
      </w:pPr>
      <w:r w:rsidRPr="004F38A7">
        <w:rPr>
          <w:i/>
          <w:sz w:val="24"/>
        </w:rPr>
        <w:lastRenderedPageBreak/>
        <w:t>Развитие</w:t>
      </w:r>
      <w:r w:rsidRPr="004F38A7">
        <w:rPr>
          <w:i/>
          <w:spacing w:val="1"/>
          <w:sz w:val="24"/>
        </w:rPr>
        <w:t xml:space="preserve"> </w:t>
      </w:r>
      <w:proofErr w:type="spellStart"/>
      <w:r w:rsidRPr="004F38A7">
        <w:rPr>
          <w:i/>
          <w:sz w:val="24"/>
        </w:rPr>
        <w:t>звуковысотного</w:t>
      </w:r>
      <w:proofErr w:type="spellEnd"/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слуха.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"Три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поросенка",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"Подумай,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отгадай",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"Звуки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бывают",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"Веселые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Петрушки".</w:t>
      </w:r>
    </w:p>
    <w:p w14:paraId="4B8908F6" w14:textId="77777777" w:rsidR="009D1A0F" w:rsidRPr="004F38A7" w:rsidRDefault="009D1A0F">
      <w:pPr>
        <w:pStyle w:val="a3"/>
        <w:ind w:left="228" w:right="733"/>
      </w:pPr>
      <w:r w:rsidRPr="004F38A7">
        <w:rPr>
          <w:i/>
        </w:rPr>
        <w:t>Развитие чувства ритма</w:t>
      </w:r>
      <w:r w:rsidRPr="004F38A7">
        <w:t>. "Прогулка в парк", "Выполни задание", "Определи по</w:t>
      </w:r>
      <w:r w:rsidRPr="004F38A7">
        <w:rPr>
          <w:spacing w:val="1"/>
        </w:rPr>
        <w:t xml:space="preserve"> </w:t>
      </w:r>
      <w:r w:rsidRPr="004F38A7">
        <w:t>ритму".</w:t>
      </w:r>
      <w:r w:rsidRPr="004F38A7">
        <w:rPr>
          <w:spacing w:val="1"/>
        </w:rPr>
        <w:t xml:space="preserve"> </w:t>
      </w:r>
      <w:r w:rsidRPr="004F38A7">
        <w:t>Развитие</w:t>
      </w:r>
      <w:r w:rsidRPr="004F38A7">
        <w:rPr>
          <w:spacing w:val="1"/>
        </w:rPr>
        <w:t xml:space="preserve"> </w:t>
      </w:r>
      <w:r w:rsidRPr="004F38A7">
        <w:t>тембрового</w:t>
      </w:r>
      <w:r w:rsidRPr="004F38A7">
        <w:rPr>
          <w:spacing w:val="1"/>
        </w:rPr>
        <w:t xml:space="preserve"> </w:t>
      </w:r>
      <w:r w:rsidRPr="004F38A7">
        <w:t>слуха.</w:t>
      </w:r>
      <w:r w:rsidRPr="004F38A7">
        <w:rPr>
          <w:spacing w:val="1"/>
        </w:rPr>
        <w:t xml:space="preserve"> </w:t>
      </w:r>
      <w:r w:rsidRPr="004F38A7">
        <w:t>"Угадай,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чем</w:t>
      </w:r>
      <w:r w:rsidRPr="004F38A7">
        <w:rPr>
          <w:spacing w:val="1"/>
        </w:rPr>
        <w:t xml:space="preserve"> </w:t>
      </w:r>
      <w:r w:rsidRPr="004F38A7">
        <w:t>играю",</w:t>
      </w:r>
      <w:r w:rsidRPr="004F38A7">
        <w:rPr>
          <w:spacing w:val="1"/>
        </w:rPr>
        <w:t xml:space="preserve"> </w:t>
      </w:r>
      <w:r w:rsidRPr="004F38A7">
        <w:t>"Рассказ</w:t>
      </w:r>
      <w:r w:rsidRPr="004F38A7">
        <w:rPr>
          <w:spacing w:val="1"/>
        </w:rPr>
        <w:t xml:space="preserve"> </w:t>
      </w:r>
      <w:r w:rsidRPr="004F38A7">
        <w:t>музыкального</w:t>
      </w:r>
      <w:r w:rsidRPr="004F38A7">
        <w:rPr>
          <w:spacing w:val="1"/>
        </w:rPr>
        <w:t xml:space="preserve"> </w:t>
      </w:r>
      <w:r w:rsidRPr="004F38A7">
        <w:t>инструмента",</w:t>
      </w:r>
      <w:r w:rsidRPr="004F38A7">
        <w:rPr>
          <w:spacing w:val="1"/>
        </w:rPr>
        <w:t xml:space="preserve"> </w:t>
      </w:r>
      <w:r w:rsidRPr="004F38A7">
        <w:t>"Музыкальный домик".</w:t>
      </w:r>
    </w:p>
    <w:p w14:paraId="632998FC" w14:textId="77777777" w:rsidR="009D1A0F" w:rsidRPr="004F38A7" w:rsidRDefault="009D1A0F">
      <w:pPr>
        <w:pStyle w:val="a3"/>
        <w:spacing w:before="2"/>
        <w:ind w:left="0" w:firstLine="0"/>
        <w:jc w:val="left"/>
        <w:rPr>
          <w:sz w:val="16"/>
        </w:rPr>
      </w:pPr>
    </w:p>
    <w:p w14:paraId="4DDEF0A9" w14:textId="77777777" w:rsidR="009D1A0F" w:rsidRPr="004F38A7" w:rsidRDefault="009D1A0F">
      <w:pPr>
        <w:rPr>
          <w:sz w:val="16"/>
        </w:rPr>
        <w:sectPr w:rsidR="009D1A0F" w:rsidRPr="004F38A7">
          <w:pgSz w:w="11900" w:h="16850"/>
          <w:pgMar w:top="1060" w:right="0" w:bottom="1100" w:left="1440" w:header="0" w:footer="829" w:gutter="0"/>
          <w:cols w:space="720"/>
        </w:sectPr>
      </w:pPr>
    </w:p>
    <w:p w14:paraId="7CC3598F" w14:textId="77777777" w:rsidR="009D1A0F" w:rsidRPr="004F38A7" w:rsidRDefault="009D1A0F">
      <w:pPr>
        <w:pStyle w:val="a3"/>
        <w:spacing w:before="10"/>
        <w:ind w:left="0" w:firstLine="0"/>
        <w:jc w:val="left"/>
        <w:rPr>
          <w:sz w:val="31"/>
        </w:rPr>
      </w:pPr>
    </w:p>
    <w:p w14:paraId="6D4FBECE" w14:textId="77777777" w:rsidR="009D1A0F" w:rsidRPr="004F38A7" w:rsidRDefault="009D1A0F">
      <w:pPr>
        <w:pStyle w:val="a3"/>
        <w:ind w:left="228" w:firstLine="0"/>
        <w:jc w:val="left"/>
      </w:pPr>
      <w:r w:rsidRPr="004F38A7">
        <w:t>ищи".</w:t>
      </w:r>
    </w:p>
    <w:p w14:paraId="2757C86B" w14:textId="77777777" w:rsidR="009D1A0F" w:rsidRPr="004F38A7" w:rsidRDefault="009D1A0F">
      <w:pPr>
        <w:spacing w:before="90"/>
        <w:ind w:left="68"/>
        <w:rPr>
          <w:sz w:val="24"/>
        </w:rPr>
      </w:pPr>
      <w:r w:rsidRPr="004F38A7">
        <w:br w:type="column"/>
      </w:r>
      <w:r w:rsidRPr="004F38A7">
        <w:rPr>
          <w:i/>
          <w:sz w:val="24"/>
        </w:rPr>
        <w:t>Развитие</w:t>
      </w:r>
      <w:r w:rsidRPr="004F38A7">
        <w:rPr>
          <w:i/>
          <w:spacing w:val="42"/>
          <w:sz w:val="24"/>
        </w:rPr>
        <w:t xml:space="preserve"> </w:t>
      </w:r>
      <w:r w:rsidRPr="004F38A7">
        <w:rPr>
          <w:i/>
          <w:sz w:val="24"/>
        </w:rPr>
        <w:t>диатонического</w:t>
      </w:r>
      <w:r w:rsidRPr="004F38A7">
        <w:rPr>
          <w:i/>
          <w:spacing w:val="43"/>
          <w:sz w:val="24"/>
        </w:rPr>
        <w:t xml:space="preserve"> </w:t>
      </w:r>
      <w:r w:rsidRPr="004F38A7">
        <w:rPr>
          <w:i/>
          <w:sz w:val="24"/>
        </w:rPr>
        <w:t>слуха</w:t>
      </w:r>
      <w:r w:rsidRPr="004F38A7">
        <w:rPr>
          <w:sz w:val="24"/>
        </w:rPr>
        <w:t>.</w:t>
      </w:r>
      <w:r w:rsidRPr="004F38A7">
        <w:rPr>
          <w:spacing w:val="46"/>
          <w:sz w:val="24"/>
        </w:rPr>
        <w:t xml:space="preserve"> </w:t>
      </w:r>
      <w:r w:rsidRPr="004F38A7">
        <w:rPr>
          <w:sz w:val="24"/>
        </w:rPr>
        <w:t>"Громко-тихо</w:t>
      </w:r>
      <w:r w:rsidRPr="004F38A7">
        <w:rPr>
          <w:spacing w:val="43"/>
          <w:sz w:val="24"/>
        </w:rPr>
        <w:t xml:space="preserve"> </w:t>
      </w:r>
      <w:r w:rsidRPr="004F38A7">
        <w:rPr>
          <w:sz w:val="24"/>
        </w:rPr>
        <w:t>запоем",</w:t>
      </w:r>
      <w:r w:rsidRPr="004F38A7">
        <w:rPr>
          <w:spacing w:val="46"/>
          <w:sz w:val="24"/>
        </w:rPr>
        <w:t xml:space="preserve"> </w:t>
      </w:r>
      <w:r w:rsidRPr="004F38A7">
        <w:rPr>
          <w:sz w:val="24"/>
        </w:rPr>
        <w:t>"Звенящие</w:t>
      </w:r>
      <w:r w:rsidRPr="004F38A7">
        <w:rPr>
          <w:spacing w:val="46"/>
          <w:sz w:val="24"/>
        </w:rPr>
        <w:t xml:space="preserve"> </w:t>
      </w:r>
      <w:r w:rsidRPr="004F38A7">
        <w:rPr>
          <w:sz w:val="24"/>
        </w:rPr>
        <w:t>колокольчики,</w:t>
      </w:r>
    </w:p>
    <w:p w14:paraId="6DB073C8" w14:textId="77777777" w:rsidR="009D1A0F" w:rsidRPr="004F38A7" w:rsidRDefault="009D1A0F">
      <w:pPr>
        <w:pStyle w:val="a3"/>
        <w:ind w:left="0" w:firstLine="0"/>
        <w:jc w:val="left"/>
      </w:pPr>
    </w:p>
    <w:p w14:paraId="2556A15D" w14:textId="77777777" w:rsidR="009D1A0F" w:rsidRPr="004F38A7" w:rsidRDefault="009D1A0F">
      <w:pPr>
        <w:ind w:left="68"/>
        <w:rPr>
          <w:sz w:val="24"/>
        </w:rPr>
      </w:pPr>
      <w:r w:rsidRPr="004F38A7">
        <w:rPr>
          <w:i/>
          <w:sz w:val="24"/>
        </w:rPr>
        <w:t>Развитие</w:t>
      </w:r>
      <w:r w:rsidRPr="004F38A7">
        <w:rPr>
          <w:i/>
          <w:spacing w:val="31"/>
          <w:sz w:val="24"/>
        </w:rPr>
        <w:t xml:space="preserve"> </w:t>
      </w:r>
      <w:r w:rsidRPr="004F38A7">
        <w:rPr>
          <w:i/>
          <w:sz w:val="24"/>
        </w:rPr>
        <w:t>восприятия</w:t>
      </w:r>
      <w:r w:rsidRPr="004F38A7">
        <w:rPr>
          <w:i/>
          <w:spacing w:val="31"/>
          <w:sz w:val="24"/>
        </w:rPr>
        <w:t xml:space="preserve"> </w:t>
      </w:r>
      <w:r w:rsidRPr="004F38A7">
        <w:rPr>
          <w:i/>
          <w:sz w:val="24"/>
        </w:rPr>
        <w:t>музыки</w:t>
      </w:r>
      <w:r w:rsidRPr="004F38A7">
        <w:rPr>
          <w:sz w:val="24"/>
        </w:rPr>
        <w:t>.</w:t>
      </w:r>
      <w:r w:rsidRPr="004F38A7">
        <w:rPr>
          <w:spacing w:val="30"/>
          <w:sz w:val="24"/>
        </w:rPr>
        <w:t xml:space="preserve"> </w:t>
      </w:r>
      <w:r w:rsidRPr="004F38A7">
        <w:rPr>
          <w:sz w:val="24"/>
        </w:rPr>
        <w:t>"На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лугу",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"Песня</w:t>
      </w:r>
      <w:r w:rsidRPr="004F38A7">
        <w:rPr>
          <w:spacing w:val="32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танец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марш",</w:t>
      </w:r>
      <w:r w:rsidRPr="004F38A7">
        <w:rPr>
          <w:spacing w:val="32"/>
          <w:sz w:val="24"/>
        </w:rPr>
        <w:t xml:space="preserve"> </w:t>
      </w:r>
      <w:r w:rsidRPr="004F38A7">
        <w:rPr>
          <w:sz w:val="24"/>
        </w:rPr>
        <w:t>"Времена</w:t>
      </w:r>
      <w:r w:rsidRPr="004F38A7">
        <w:rPr>
          <w:spacing w:val="30"/>
          <w:sz w:val="24"/>
        </w:rPr>
        <w:t xml:space="preserve"> </w:t>
      </w:r>
      <w:r w:rsidRPr="004F38A7">
        <w:rPr>
          <w:sz w:val="24"/>
        </w:rPr>
        <w:t>года",</w:t>
      </w:r>
    </w:p>
    <w:p w14:paraId="0779413C" w14:textId="77777777" w:rsidR="009D1A0F" w:rsidRPr="004F38A7" w:rsidRDefault="009D1A0F">
      <w:pPr>
        <w:rPr>
          <w:sz w:val="24"/>
        </w:rPr>
        <w:sectPr w:rsidR="009D1A0F" w:rsidRPr="004F38A7">
          <w:type w:val="continuous"/>
          <w:pgSz w:w="11900" w:h="16850"/>
          <w:pgMar w:top="1120" w:right="0" w:bottom="280" w:left="1440" w:header="720" w:footer="720" w:gutter="0"/>
          <w:cols w:num="2" w:space="720" w:equalWidth="0">
            <w:col w:w="829" w:space="40"/>
            <w:col w:w="9591"/>
          </w:cols>
        </w:sectPr>
      </w:pPr>
    </w:p>
    <w:p w14:paraId="51C8431C" w14:textId="77777777" w:rsidR="009D1A0F" w:rsidRPr="004F38A7" w:rsidRDefault="009D1A0F">
      <w:pPr>
        <w:pStyle w:val="a3"/>
        <w:spacing w:line="274" w:lineRule="exact"/>
        <w:ind w:left="228" w:firstLine="0"/>
        <w:jc w:val="left"/>
      </w:pPr>
      <w:r w:rsidRPr="004F38A7">
        <w:t>"Наши</w:t>
      </w:r>
      <w:r w:rsidRPr="004F38A7">
        <w:rPr>
          <w:spacing w:val="-4"/>
        </w:rPr>
        <w:t xml:space="preserve"> </w:t>
      </w:r>
      <w:r w:rsidRPr="004F38A7">
        <w:t>любимые</w:t>
      </w:r>
      <w:r w:rsidRPr="004F38A7">
        <w:rPr>
          <w:spacing w:val="-6"/>
        </w:rPr>
        <w:t xml:space="preserve"> </w:t>
      </w:r>
      <w:r w:rsidRPr="004F38A7">
        <w:t>произведения".</w:t>
      </w:r>
    </w:p>
    <w:p w14:paraId="0AC35860" w14:textId="77777777" w:rsidR="009D1A0F" w:rsidRPr="004F38A7" w:rsidRDefault="009D1A0F">
      <w:pPr>
        <w:pStyle w:val="a3"/>
        <w:ind w:left="0" w:firstLine="0"/>
        <w:jc w:val="left"/>
      </w:pPr>
    </w:p>
    <w:p w14:paraId="03220E21" w14:textId="77777777" w:rsidR="009D1A0F" w:rsidRPr="004F38A7" w:rsidRDefault="009D1A0F">
      <w:pPr>
        <w:ind w:left="228" w:right="741" w:firstLine="707"/>
        <w:jc w:val="both"/>
        <w:rPr>
          <w:sz w:val="24"/>
        </w:rPr>
      </w:pPr>
      <w:r w:rsidRPr="004F38A7">
        <w:rPr>
          <w:i/>
          <w:sz w:val="24"/>
        </w:rPr>
        <w:t>Развитие музыкальной памяти</w:t>
      </w:r>
      <w:r w:rsidRPr="004F38A7">
        <w:rPr>
          <w:sz w:val="24"/>
        </w:rPr>
        <w:t>. "Назови композитора", "Угадай песню", "Повтори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мелодию",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"Узнай произведение".</w:t>
      </w:r>
    </w:p>
    <w:p w14:paraId="4C84C4C1" w14:textId="77777777" w:rsidR="009D1A0F" w:rsidRPr="004F38A7" w:rsidRDefault="009D1A0F">
      <w:pPr>
        <w:pStyle w:val="a3"/>
        <w:ind w:left="0" w:firstLine="0"/>
        <w:jc w:val="left"/>
      </w:pPr>
    </w:p>
    <w:p w14:paraId="1C7D05DF" w14:textId="77777777" w:rsidR="009D1A0F" w:rsidRPr="004F38A7" w:rsidRDefault="009D1A0F">
      <w:pPr>
        <w:pStyle w:val="a3"/>
        <w:ind w:left="228" w:right="737"/>
      </w:pPr>
      <w:r w:rsidRPr="004F38A7">
        <w:rPr>
          <w:i/>
        </w:rPr>
        <w:t>Инсценировки и музыкальные спектакли</w:t>
      </w:r>
      <w:r w:rsidRPr="004F38A7">
        <w:t xml:space="preserve">. "Как у наших у ворот", </w:t>
      </w:r>
      <w:proofErr w:type="spellStart"/>
      <w:r w:rsidRPr="004F38A7">
        <w:t>рус.нар</w:t>
      </w:r>
      <w:proofErr w:type="spellEnd"/>
      <w:r w:rsidRPr="004F38A7">
        <w:t>. мелодия,</w:t>
      </w:r>
      <w:r w:rsidRPr="004F38A7">
        <w:rPr>
          <w:spacing w:val="1"/>
        </w:rPr>
        <w:t xml:space="preserve"> </w:t>
      </w:r>
      <w:r w:rsidRPr="004F38A7">
        <w:t xml:space="preserve">обр. В. </w:t>
      </w:r>
      <w:proofErr w:type="spellStart"/>
      <w:r w:rsidRPr="004F38A7">
        <w:t>Агафонникова</w:t>
      </w:r>
      <w:proofErr w:type="spellEnd"/>
      <w:r w:rsidRPr="004F38A7">
        <w:t>; "Как на тоненький ледок", рус. нар. песня; "На зеленом лугу", рус.</w:t>
      </w:r>
      <w:r w:rsidRPr="004F38A7">
        <w:rPr>
          <w:spacing w:val="1"/>
        </w:rPr>
        <w:t xml:space="preserve"> </w:t>
      </w:r>
      <w:r w:rsidRPr="004F38A7">
        <w:t xml:space="preserve">нар. мелодия; "Заинька, выходи", рус. нар. песня, </w:t>
      </w:r>
      <w:proofErr w:type="spellStart"/>
      <w:r w:rsidRPr="004F38A7">
        <w:t>обраб</w:t>
      </w:r>
      <w:proofErr w:type="spellEnd"/>
      <w:r w:rsidRPr="004F38A7">
        <w:t>. Е. Тиличеевой; "Золушка", авт. Т.</w:t>
      </w:r>
      <w:r w:rsidRPr="004F38A7">
        <w:rPr>
          <w:spacing w:val="1"/>
        </w:rPr>
        <w:t xml:space="preserve"> </w:t>
      </w:r>
      <w:r w:rsidRPr="004F38A7">
        <w:t>Коренева,</w:t>
      </w:r>
      <w:r w:rsidRPr="004F38A7">
        <w:rPr>
          <w:spacing w:val="1"/>
        </w:rPr>
        <w:t xml:space="preserve"> </w:t>
      </w:r>
      <w:r w:rsidRPr="004F38A7">
        <w:t>"Муха-цокотуха"</w:t>
      </w:r>
      <w:r w:rsidRPr="004F38A7">
        <w:rPr>
          <w:spacing w:val="1"/>
        </w:rPr>
        <w:t xml:space="preserve"> </w:t>
      </w:r>
      <w:r w:rsidRPr="004F38A7">
        <w:t>(опера-игра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мотивам</w:t>
      </w:r>
      <w:r w:rsidRPr="004F38A7">
        <w:rPr>
          <w:spacing w:val="1"/>
        </w:rPr>
        <w:t xml:space="preserve"> </w:t>
      </w:r>
      <w:r w:rsidRPr="004F38A7">
        <w:t>сказки</w:t>
      </w:r>
      <w:r w:rsidRPr="004F38A7">
        <w:rPr>
          <w:spacing w:val="1"/>
        </w:rPr>
        <w:t xml:space="preserve"> </w:t>
      </w:r>
      <w:r w:rsidRPr="004F38A7">
        <w:t>К.</w:t>
      </w:r>
      <w:r w:rsidRPr="004F38A7">
        <w:rPr>
          <w:spacing w:val="1"/>
        </w:rPr>
        <w:t xml:space="preserve"> </w:t>
      </w:r>
      <w:r w:rsidRPr="004F38A7">
        <w:t>Чуковского),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60"/>
        </w:rPr>
        <w:t xml:space="preserve"> </w:t>
      </w:r>
      <w:r w:rsidRPr="004F38A7">
        <w:t>М.</w:t>
      </w:r>
      <w:r w:rsidRPr="004F38A7">
        <w:rPr>
          <w:spacing w:val="1"/>
        </w:rPr>
        <w:t xml:space="preserve"> </w:t>
      </w:r>
      <w:proofErr w:type="spellStart"/>
      <w:r w:rsidRPr="004F38A7">
        <w:t>Красева</w:t>
      </w:r>
      <w:proofErr w:type="spellEnd"/>
      <w:r w:rsidRPr="004F38A7">
        <w:t>.</w:t>
      </w:r>
    </w:p>
    <w:p w14:paraId="0356F9C2" w14:textId="77777777" w:rsidR="009D1A0F" w:rsidRPr="004F38A7" w:rsidRDefault="009D1A0F">
      <w:pPr>
        <w:pStyle w:val="a3"/>
        <w:ind w:left="0" w:firstLine="0"/>
        <w:jc w:val="left"/>
      </w:pPr>
    </w:p>
    <w:p w14:paraId="3AB82E5D" w14:textId="77777777" w:rsidR="009D1A0F" w:rsidRPr="004F38A7" w:rsidRDefault="009D1A0F">
      <w:pPr>
        <w:pStyle w:val="a3"/>
        <w:spacing w:before="1"/>
        <w:ind w:left="228" w:right="738"/>
      </w:pPr>
      <w:r w:rsidRPr="004F38A7">
        <w:rPr>
          <w:i/>
        </w:rPr>
        <w:t>Развитие танцевально-игрового творчества.</w:t>
      </w:r>
      <w:r w:rsidRPr="004F38A7">
        <w:rPr>
          <w:i/>
          <w:spacing w:val="60"/>
        </w:rPr>
        <w:t xml:space="preserve"> </w:t>
      </w:r>
      <w:r w:rsidRPr="004F38A7">
        <w:t xml:space="preserve">"Полька", муз. Ю. </w:t>
      </w:r>
      <w:proofErr w:type="spellStart"/>
      <w:r w:rsidRPr="004F38A7">
        <w:t>Чичкова</w:t>
      </w:r>
      <w:proofErr w:type="spellEnd"/>
      <w:r w:rsidRPr="004F38A7">
        <w:t>; "Хожу я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улице",</w:t>
      </w:r>
      <w:r w:rsidRPr="004F38A7">
        <w:rPr>
          <w:spacing w:val="1"/>
        </w:rPr>
        <w:t xml:space="preserve"> </w:t>
      </w:r>
      <w:proofErr w:type="spellStart"/>
      <w:r w:rsidRPr="004F38A7">
        <w:t>рус.нар</w:t>
      </w:r>
      <w:proofErr w:type="spellEnd"/>
      <w:r w:rsidRPr="004F38A7">
        <w:t>.</w:t>
      </w:r>
      <w:r w:rsidRPr="004F38A7">
        <w:rPr>
          <w:spacing w:val="1"/>
        </w:rPr>
        <w:t xml:space="preserve"> </w:t>
      </w:r>
      <w:r w:rsidRPr="004F38A7">
        <w:t>песня,</w:t>
      </w:r>
      <w:r w:rsidRPr="004F38A7">
        <w:rPr>
          <w:spacing w:val="1"/>
        </w:rPr>
        <w:t xml:space="preserve"> </w:t>
      </w:r>
      <w:proofErr w:type="spellStart"/>
      <w:r w:rsidRPr="004F38A7">
        <w:t>обраб</w:t>
      </w:r>
      <w:proofErr w:type="spellEnd"/>
      <w:r w:rsidRPr="004F38A7">
        <w:t>.</w:t>
      </w:r>
      <w:r w:rsidRPr="004F38A7">
        <w:rPr>
          <w:spacing w:val="1"/>
        </w:rPr>
        <w:t xml:space="preserve"> </w:t>
      </w:r>
      <w:r w:rsidRPr="004F38A7">
        <w:t>А.</w:t>
      </w:r>
      <w:r w:rsidRPr="004F38A7">
        <w:rPr>
          <w:spacing w:val="1"/>
        </w:rPr>
        <w:t xml:space="preserve"> </w:t>
      </w:r>
      <w:r w:rsidRPr="004F38A7">
        <w:t>Б.</w:t>
      </w:r>
      <w:r w:rsidRPr="004F38A7">
        <w:rPr>
          <w:spacing w:val="1"/>
        </w:rPr>
        <w:t xml:space="preserve"> </w:t>
      </w:r>
      <w:proofErr w:type="spellStart"/>
      <w:r w:rsidRPr="004F38A7">
        <w:t>Дюбюк</w:t>
      </w:r>
      <w:proofErr w:type="spellEnd"/>
      <w:r w:rsidRPr="004F38A7">
        <w:t>;</w:t>
      </w:r>
      <w:r w:rsidRPr="004F38A7">
        <w:rPr>
          <w:spacing w:val="1"/>
        </w:rPr>
        <w:t xml:space="preserve"> </w:t>
      </w:r>
      <w:r w:rsidRPr="004F38A7">
        <w:t>"Зимний</w:t>
      </w:r>
      <w:r w:rsidRPr="004F38A7">
        <w:rPr>
          <w:spacing w:val="1"/>
        </w:rPr>
        <w:t xml:space="preserve"> </w:t>
      </w:r>
      <w:r w:rsidRPr="004F38A7">
        <w:t>праздник",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М.</w:t>
      </w:r>
      <w:r w:rsidRPr="004F38A7">
        <w:rPr>
          <w:spacing w:val="1"/>
        </w:rPr>
        <w:t xml:space="preserve"> </w:t>
      </w:r>
      <w:proofErr w:type="spellStart"/>
      <w:r w:rsidRPr="004F38A7">
        <w:t>Старокадомского</w:t>
      </w:r>
      <w:proofErr w:type="spellEnd"/>
      <w:r w:rsidRPr="004F38A7">
        <w:t>; "Вальс", муз. Е. Макарова; "Тачанка", муз. К. Листова; "Два петуха", муз.</w:t>
      </w:r>
      <w:r w:rsidRPr="004F38A7">
        <w:rPr>
          <w:spacing w:val="-57"/>
        </w:rPr>
        <w:t xml:space="preserve"> </w:t>
      </w:r>
      <w:r w:rsidRPr="004F38A7">
        <w:t xml:space="preserve">С. </w:t>
      </w:r>
      <w:proofErr w:type="spellStart"/>
      <w:r w:rsidRPr="004F38A7">
        <w:t>Разоренова</w:t>
      </w:r>
      <w:proofErr w:type="spellEnd"/>
      <w:r w:rsidRPr="004F38A7">
        <w:t xml:space="preserve">; "Вышли куклы танцевать", муз. В. Витлина; "Полька", </w:t>
      </w:r>
      <w:proofErr w:type="spellStart"/>
      <w:r w:rsidRPr="004F38A7">
        <w:t>латв</w:t>
      </w:r>
      <w:proofErr w:type="spellEnd"/>
      <w:r w:rsidRPr="004F38A7">
        <w:t xml:space="preserve">. </w:t>
      </w:r>
      <w:proofErr w:type="spellStart"/>
      <w:r w:rsidRPr="004F38A7">
        <w:t>нар.мелодия</w:t>
      </w:r>
      <w:proofErr w:type="spellEnd"/>
      <w:r w:rsidRPr="004F38A7">
        <w:t>,</w:t>
      </w:r>
      <w:r w:rsidRPr="004F38A7">
        <w:rPr>
          <w:spacing w:val="1"/>
        </w:rPr>
        <w:t xml:space="preserve"> </w:t>
      </w:r>
      <w:proofErr w:type="spellStart"/>
      <w:r w:rsidRPr="004F38A7">
        <w:t>обраб</w:t>
      </w:r>
      <w:proofErr w:type="spellEnd"/>
      <w:r w:rsidRPr="004F38A7">
        <w:t>.</w:t>
      </w:r>
      <w:r w:rsidRPr="004F38A7">
        <w:rPr>
          <w:spacing w:val="-1"/>
        </w:rPr>
        <w:t xml:space="preserve"> </w:t>
      </w:r>
      <w:r w:rsidRPr="004F38A7">
        <w:t>А.</w:t>
      </w:r>
      <w:r w:rsidRPr="004F38A7">
        <w:rPr>
          <w:spacing w:val="-2"/>
        </w:rPr>
        <w:t xml:space="preserve"> </w:t>
      </w:r>
      <w:r w:rsidRPr="004F38A7">
        <w:t>Жилинского;</w:t>
      </w:r>
      <w:r w:rsidRPr="004F38A7">
        <w:rPr>
          <w:spacing w:val="-2"/>
        </w:rPr>
        <w:t xml:space="preserve"> </w:t>
      </w:r>
      <w:r w:rsidRPr="004F38A7">
        <w:t>"Русский</w:t>
      </w:r>
      <w:r w:rsidRPr="004F38A7">
        <w:rPr>
          <w:spacing w:val="-1"/>
        </w:rPr>
        <w:t xml:space="preserve"> </w:t>
      </w:r>
      <w:r w:rsidRPr="004F38A7">
        <w:t>перепляс",</w:t>
      </w:r>
      <w:r w:rsidRPr="004F38A7">
        <w:rPr>
          <w:spacing w:val="-1"/>
        </w:rPr>
        <w:t xml:space="preserve"> </w:t>
      </w:r>
      <w:proofErr w:type="spellStart"/>
      <w:r w:rsidRPr="004F38A7">
        <w:t>рус.нар</w:t>
      </w:r>
      <w:proofErr w:type="spellEnd"/>
      <w:r w:rsidRPr="004F38A7">
        <w:t>. песня,</w:t>
      </w:r>
      <w:r w:rsidRPr="004F38A7">
        <w:rPr>
          <w:spacing w:val="-1"/>
        </w:rPr>
        <w:t xml:space="preserve"> </w:t>
      </w:r>
      <w:proofErr w:type="spellStart"/>
      <w:r w:rsidRPr="004F38A7">
        <w:t>обраб</w:t>
      </w:r>
      <w:proofErr w:type="spellEnd"/>
      <w:r w:rsidRPr="004F38A7">
        <w:t>. К.</w:t>
      </w:r>
      <w:r w:rsidRPr="004F38A7">
        <w:rPr>
          <w:spacing w:val="-1"/>
        </w:rPr>
        <w:t xml:space="preserve"> </w:t>
      </w:r>
      <w:r w:rsidRPr="004F38A7">
        <w:t>Волкова.</w:t>
      </w:r>
    </w:p>
    <w:p w14:paraId="46D78A0A" w14:textId="77777777" w:rsidR="009D1A0F" w:rsidRPr="004F38A7" w:rsidRDefault="009D1A0F">
      <w:pPr>
        <w:pStyle w:val="a3"/>
        <w:spacing w:before="11"/>
        <w:ind w:left="0" w:firstLine="0"/>
        <w:jc w:val="left"/>
        <w:rPr>
          <w:sz w:val="23"/>
        </w:rPr>
      </w:pPr>
    </w:p>
    <w:p w14:paraId="55D77CD2" w14:textId="77777777" w:rsidR="009D1A0F" w:rsidRPr="004F38A7" w:rsidRDefault="009D1A0F">
      <w:pPr>
        <w:pStyle w:val="a3"/>
        <w:ind w:left="228" w:right="732"/>
      </w:pPr>
      <w:r w:rsidRPr="004F38A7">
        <w:rPr>
          <w:i/>
        </w:rPr>
        <w:t>Игра на детских музыкальных инструментах.</w:t>
      </w:r>
      <w:r w:rsidRPr="004F38A7">
        <w:rPr>
          <w:i/>
          <w:spacing w:val="1"/>
        </w:rPr>
        <w:t xml:space="preserve"> </w:t>
      </w:r>
      <w:r w:rsidRPr="004F38A7">
        <w:t>"Бубенчики", "Гармошка", муз. Е.</w:t>
      </w:r>
      <w:r w:rsidRPr="004F38A7">
        <w:rPr>
          <w:spacing w:val="1"/>
        </w:rPr>
        <w:t xml:space="preserve"> </w:t>
      </w:r>
      <w:r w:rsidRPr="004F38A7">
        <w:t xml:space="preserve">Тиличеевой, сл. М. </w:t>
      </w:r>
      <w:proofErr w:type="spellStart"/>
      <w:r w:rsidRPr="004F38A7">
        <w:t>Долинова</w:t>
      </w:r>
      <w:proofErr w:type="spellEnd"/>
      <w:r w:rsidRPr="004F38A7">
        <w:t>; "Наш оркестр", муз. Е. Тиличеевой, сл. Ю. Островского "На</w:t>
      </w:r>
      <w:r w:rsidRPr="004F38A7">
        <w:rPr>
          <w:spacing w:val="1"/>
        </w:rPr>
        <w:t xml:space="preserve"> </w:t>
      </w:r>
      <w:r w:rsidRPr="004F38A7">
        <w:t>зеленом</w:t>
      </w:r>
      <w:r w:rsidRPr="004F38A7">
        <w:rPr>
          <w:spacing w:val="1"/>
        </w:rPr>
        <w:t xml:space="preserve"> </w:t>
      </w:r>
      <w:r w:rsidRPr="004F38A7">
        <w:t>лугу",</w:t>
      </w:r>
      <w:r w:rsidRPr="004F38A7">
        <w:rPr>
          <w:spacing w:val="1"/>
        </w:rPr>
        <w:t xml:space="preserve"> </w:t>
      </w:r>
      <w:r w:rsidRPr="004F38A7">
        <w:t>"Во</w:t>
      </w:r>
      <w:r w:rsidRPr="004F38A7">
        <w:rPr>
          <w:spacing w:val="1"/>
        </w:rPr>
        <w:t xml:space="preserve"> </w:t>
      </w:r>
      <w:r w:rsidRPr="004F38A7">
        <w:t>саду</w:t>
      </w:r>
      <w:r w:rsidRPr="004F38A7">
        <w:rPr>
          <w:spacing w:val="1"/>
        </w:rPr>
        <w:t xml:space="preserve"> </w:t>
      </w:r>
      <w:r w:rsidRPr="004F38A7">
        <w:t>ли,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огороде",</w:t>
      </w:r>
      <w:r w:rsidRPr="004F38A7">
        <w:rPr>
          <w:spacing w:val="1"/>
        </w:rPr>
        <w:t xml:space="preserve"> </w:t>
      </w:r>
      <w:r w:rsidRPr="004F38A7">
        <w:t>"Сорока-сорока",</w:t>
      </w:r>
      <w:r w:rsidRPr="004F38A7">
        <w:rPr>
          <w:spacing w:val="1"/>
        </w:rPr>
        <w:t xml:space="preserve"> </w:t>
      </w:r>
      <w:proofErr w:type="spellStart"/>
      <w:r w:rsidRPr="004F38A7">
        <w:t>рус.нар</w:t>
      </w:r>
      <w:proofErr w:type="spellEnd"/>
      <w:r w:rsidRPr="004F38A7">
        <w:t>.</w:t>
      </w:r>
      <w:r w:rsidRPr="004F38A7">
        <w:rPr>
          <w:spacing w:val="1"/>
        </w:rPr>
        <w:t xml:space="preserve"> </w:t>
      </w:r>
      <w:r w:rsidRPr="004F38A7">
        <w:t>мелодии;</w:t>
      </w:r>
      <w:r w:rsidRPr="004F38A7">
        <w:rPr>
          <w:spacing w:val="1"/>
        </w:rPr>
        <w:t xml:space="preserve"> </w:t>
      </w:r>
      <w:r w:rsidRPr="004F38A7">
        <w:t>"Белка"</w:t>
      </w:r>
      <w:r w:rsidRPr="004F38A7">
        <w:rPr>
          <w:spacing w:val="1"/>
        </w:rPr>
        <w:t xml:space="preserve"> </w:t>
      </w:r>
      <w:r w:rsidRPr="004F38A7">
        <w:t>(отрывок</w:t>
      </w:r>
      <w:r w:rsidRPr="004F38A7">
        <w:rPr>
          <w:spacing w:val="48"/>
        </w:rPr>
        <w:t xml:space="preserve"> </w:t>
      </w:r>
      <w:r w:rsidRPr="004F38A7">
        <w:t>из</w:t>
      </w:r>
      <w:r w:rsidRPr="004F38A7">
        <w:rPr>
          <w:spacing w:val="50"/>
        </w:rPr>
        <w:t xml:space="preserve"> </w:t>
      </w:r>
      <w:r w:rsidRPr="004F38A7">
        <w:t>оперы</w:t>
      </w:r>
      <w:r w:rsidRPr="004F38A7">
        <w:rPr>
          <w:spacing w:val="48"/>
        </w:rPr>
        <w:t xml:space="preserve"> </w:t>
      </w:r>
      <w:r w:rsidRPr="004F38A7">
        <w:t>"Сказка</w:t>
      </w:r>
      <w:r w:rsidRPr="004F38A7">
        <w:rPr>
          <w:spacing w:val="48"/>
        </w:rPr>
        <w:t xml:space="preserve"> </w:t>
      </w:r>
      <w:r w:rsidRPr="004F38A7">
        <w:t>о</w:t>
      </w:r>
      <w:r w:rsidRPr="004F38A7">
        <w:rPr>
          <w:spacing w:val="48"/>
        </w:rPr>
        <w:t xml:space="preserve"> </w:t>
      </w:r>
      <w:r w:rsidRPr="004F38A7">
        <w:t>царе</w:t>
      </w:r>
      <w:r w:rsidRPr="004F38A7">
        <w:rPr>
          <w:spacing w:val="48"/>
        </w:rPr>
        <w:t xml:space="preserve"> </w:t>
      </w:r>
      <w:r w:rsidRPr="004F38A7">
        <w:t>Салтане",</w:t>
      </w:r>
      <w:r w:rsidRPr="004F38A7">
        <w:rPr>
          <w:spacing w:val="51"/>
        </w:rPr>
        <w:t xml:space="preserve"> </w:t>
      </w:r>
      <w:r w:rsidRPr="004F38A7">
        <w:t>муз.</w:t>
      </w:r>
      <w:r w:rsidRPr="004F38A7">
        <w:rPr>
          <w:spacing w:val="49"/>
        </w:rPr>
        <w:t xml:space="preserve"> </w:t>
      </w:r>
      <w:r w:rsidRPr="004F38A7">
        <w:t>Н.</w:t>
      </w:r>
      <w:r w:rsidRPr="004F38A7">
        <w:rPr>
          <w:spacing w:val="48"/>
        </w:rPr>
        <w:t xml:space="preserve"> </w:t>
      </w:r>
      <w:r w:rsidRPr="004F38A7">
        <w:t>Римского-Корсакова);</w:t>
      </w:r>
      <w:r w:rsidRPr="004F38A7">
        <w:rPr>
          <w:spacing w:val="50"/>
        </w:rPr>
        <w:t xml:space="preserve"> </w:t>
      </w:r>
      <w:r w:rsidRPr="004F38A7">
        <w:t>"Я</w:t>
      </w:r>
      <w:r w:rsidRPr="004F38A7">
        <w:rPr>
          <w:spacing w:val="49"/>
        </w:rPr>
        <w:t xml:space="preserve"> </w:t>
      </w:r>
      <w:r w:rsidRPr="004F38A7">
        <w:t>на</w:t>
      </w:r>
      <w:r w:rsidRPr="004F38A7">
        <w:rPr>
          <w:spacing w:val="48"/>
        </w:rPr>
        <w:t xml:space="preserve"> </w:t>
      </w:r>
      <w:r w:rsidRPr="004F38A7">
        <w:t>горку</w:t>
      </w:r>
      <w:r w:rsidRPr="004F38A7">
        <w:rPr>
          <w:spacing w:val="-58"/>
        </w:rPr>
        <w:t xml:space="preserve"> </w:t>
      </w:r>
      <w:r w:rsidRPr="004F38A7">
        <w:t>шла",</w:t>
      </w:r>
      <w:r w:rsidRPr="004F38A7">
        <w:rPr>
          <w:spacing w:val="1"/>
        </w:rPr>
        <w:t xml:space="preserve"> </w:t>
      </w:r>
      <w:r w:rsidRPr="004F38A7">
        <w:t>"Во</w:t>
      </w:r>
      <w:r w:rsidRPr="004F38A7">
        <w:rPr>
          <w:spacing w:val="1"/>
        </w:rPr>
        <w:t xml:space="preserve"> </w:t>
      </w:r>
      <w:r w:rsidRPr="004F38A7">
        <w:t>поле</w:t>
      </w:r>
      <w:r w:rsidRPr="004F38A7">
        <w:rPr>
          <w:spacing w:val="1"/>
        </w:rPr>
        <w:t xml:space="preserve"> </w:t>
      </w:r>
      <w:r w:rsidRPr="004F38A7">
        <w:t>береза</w:t>
      </w:r>
      <w:r w:rsidRPr="004F38A7">
        <w:rPr>
          <w:spacing w:val="1"/>
        </w:rPr>
        <w:t xml:space="preserve"> </w:t>
      </w:r>
      <w:r w:rsidRPr="004F38A7">
        <w:t>стояла",</w:t>
      </w:r>
      <w:r w:rsidRPr="004F38A7">
        <w:rPr>
          <w:spacing w:val="1"/>
        </w:rPr>
        <w:t xml:space="preserve"> </w:t>
      </w:r>
      <w:proofErr w:type="spellStart"/>
      <w:r w:rsidRPr="004F38A7">
        <w:t>рус.нар</w:t>
      </w:r>
      <w:proofErr w:type="spellEnd"/>
      <w:r w:rsidRPr="004F38A7">
        <w:t>.</w:t>
      </w:r>
      <w:r w:rsidRPr="004F38A7">
        <w:rPr>
          <w:spacing w:val="1"/>
        </w:rPr>
        <w:t xml:space="preserve"> </w:t>
      </w:r>
      <w:r w:rsidRPr="004F38A7">
        <w:t>песни;</w:t>
      </w:r>
      <w:r w:rsidRPr="004F38A7">
        <w:rPr>
          <w:spacing w:val="1"/>
        </w:rPr>
        <w:t xml:space="preserve"> </w:t>
      </w:r>
      <w:r w:rsidRPr="004F38A7">
        <w:t>"К</w:t>
      </w:r>
      <w:r w:rsidRPr="004F38A7">
        <w:rPr>
          <w:spacing w:val="1"/>
        </w:rPr>
        <w:t xml:space="preserve"> </w:t>
      </w:r>
      <w:r w:rsidRPr="004F38A7">
        <w:t>нам</w:t>
      </w:r>
      <w:r w:rsidRPr="004F38A7">
        <w:rPr>
          <w:spacing w:val="1"/>
        </w:rPr>
        <w:t xml:space="preserve"> </w:t>
      </w:r>
      <w:r w:rsidRPr="004F38A7">
        <w:t>гости</w:t>
      </w:r>
      <w:r w:rsidRPr="004F38A7">
        <w:rPr>
          <w:spacing w:val="1"/>
        </w:rPr>
        <w:t xml:space="preserve"> </w:t>
      </w:r>
      <w:r w:rsidRPr="004F38A7">
        <w:t>пришли",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61"/>
        </w:rPr>
        <w:t xml:space="preserve"> </w:t>
      </w:r>
      <w:r w:rsidRPr="004F38A7">
        <w:t>А.</w:t>
      </w:r>
      <w:r w:rsidRPr="004F38A7">
        <w:rPr>
          <w:spacing w:val="1"/>
        </w:rPr>
        <w:t xml:space="preserve"> </w:t>
      </w:r>
      <w:r w:rsidRPr="004F38A7">
        <w:t>Александрова;</w:t>
      </w:r>
      <w:r w:rsidRPr="004F38A7">
        <w:rPr>
          <w:spacing w:val="1"/>
        </w:rPr>
        <w:t xml:space="preserve"> </w:t>
      </w:r>
      <w:r w:rsidRPr="004F38A7">
        <w:t>"Вальс",</w:t>
      </w:r>
      <w:r w:rsidRPr="004F38A7">
        <w:rPr>
          <w:spacing w:val="2"/>
        </w:rPr>
        <w:t xml:space="preserve"> </w:t>
      </w:r>
      <w:r w:rsidRPr="004F38A7">
        <w:t>муз. Е. Тиличеевой.</w:t>
      </w:r>
    </w:p>
    <w:p w14:paraId="46DC604D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0F6745EA" w14:textId="77777777" w:rsidR="009D1A0F" w:rsidRPr="004F38A7" w:rsidRDefault="009D1A0F">
      <w:pPr>
        <w:pStyle w:val="3"/>
        <w:spacing w:before="1"/>
      </w:pPr>
      <w:r w:rsidRPr="004F38A7">
        <w:t>Перечень</w:t>
      </w:r>
      <w:r w:rsidRPr="004F38A7">
        <w:rPr>
          <w:spacing w:val="-7"/>
        </w:rPr>
        <w:t xml:space="preserve"> </w:t>
      </w:r>
      <w:r w:rsidRPr="004F38A7">
        <w:t>произведений</w:t>
      </w:r>
      <w:r w:rsidRPr="004F38A7">
        <w:rPr>
          <w:spacing w:val="-6"/>
        </w:rPr>
        <w:t xml:space="preserve"> </w:t>
      </w:r>
      <w:r w:rsidRPr="004F38A7">
        <w:t>изобразительного</w:t>
      </w:r>
      <w:r w:rsidRPr="004F38A7">
        <w:rPr>
          <w:spacing w:val="-8"/>
        </w:rPr>
        <w:t xml:space="preserve"> </w:t>
      </w:r>
      <w:r w:rsidRPr="004F38A7">
        <w:t>искусства</w:t>
      </w:r>
    </w:p>
    <w:p w14:paraId="07F1D09E" w14:textId="77777777" w:rsidR="009D1A0F" w:rsidRPr="004F38A7" w:rsidRDefault="009D1A0F">
      <w:pPr>
        <w:spacing w:line="274" w:lineRule="exact"/>
        <w:ind w:left="936"/>
        <w:rPr>
          <w:i/>
          <w:sz w:val="24"/>
        </w:rPr>
      </w:pPr>
      <w:r w:rsidRPr="004F38A7">
        <w:rPr>
          <w:i/>
          <w:sz w:val="24"/>
          <w:u w:val="single"/>
        </w:rPr>
        <w:t>Для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детей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от 2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до 3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лет</w:t>
      </w:r>
    </w:p>
    <w:p w14:paraId="62DCF020" w14:textId="77777777" w:rsidR="009D1A0F" w:rsidRPr="004F38A7" w:rsidRDefault="009D1A0F">
      <w:pPr>
        <w:pStyle w:val="a3"/>
        <w:ind w:left="228"/>
        <w:jc w:val="left"/>
      </w:pPr>
      <w:r w:rsidRPr="004F38A7">
        <w:rPr>
          <w:i/>
        </w:rPr>
        <w:t>Иллюстрации</w:t>
      </w:r>
      <w:r w:rsidRPr="004F38A7">
        <w:rPr>
          <w:i/>
          <w:spacing w:val="36"/>
        </w:rPr>
        <w:t xml:space="preserve"> </w:t>
      </w:r>
      <w:r w:rsidRPr="004F38A7">
        <w:rPr>
          <w:i/>
        </w:rPr>
        <w:t>к</w:t>
      </w:r>
      <w:r w:rsidRPr="004F38A7">
        <w:rPr>
          <w:i/>
          <w:spacing w:val="38"/>
        </w:rPr>
        <w:t xml:space="preserve"> </w:t>
      </w:r>
      <w:r w:rsidRPr="004F38A7">
        <w:rPr>
          <w:i/>
        </w:rPr>
        <w:t>книгам:</w:t>
      </w:r>
      <w:r w:rsidRPr="004F38A7">
        <w:rPr>
          <w:i/>
          <w:spacing w:val="38"/>
        </w:rPr>
        <w:t xml:space="preserve"> </w:t>
      </w:r>
      <w:r w:rsidRPr="004F38A7">
        <w:t>В.Г.</w:t>
      </w:r>
      <w:r w:rsidRPr="004F38A7">
        <w:rPr>
          <w:spacing w:val="38"/>
        </w:rPr>
        <w:t xml:space="preserve"> </w:t>
      </w:r>
      <w:r w:rsidRPr="004F38A7">
        <w:t>Сутеев</w:t>
      </w:r>
      <w:r w:rsidRPr="004F38A7">
        <w:rPr>
          <w:spacing w:val="36"/>
        </w:rPr>
        <w:t xml:space="preserve"> </w:t>
      </w:r>
      <w:r w:rsidRPr="004F38A7">
        <w:t>"Кораблик",</w:t>
      </w:r>
      <w:r w:rsidRPr="004F38A7">
        <w:rPr>
          <w:spacing w:val="37"/>
        </w:rPr>
        <w:t xml:space="preserve"> </w:t>
      </w:r>
      <w:r w:rsidRPr="004F38A7">
        <w:t>"Кто</w:t>
      </w:r>
      <w:r w:rsidRPr="004F38A7">
        <w:rPr>
          <w:spacing w:val="36"/>
        </w:rPr>
        <w:t xml:space="preserve"> </w:t>
      </w:r>
      <w:r w:rsidRPr="004F38A7">
        <w:t>сказал</w:t>
      </w:r>
      <w:r w:rsidRPr="004F38A7">
        <w:rPr>
          <w:spacing w:val="37"/>
        </w:rPr>
        <w:t xml:space="preserve"> </w:t>
      </w:r>
      <w:r w:rsidRPr="004F38A7">
        <w:t>мяу?",</w:t>
      </w:r>
      <w:r w:rsidRPr="004F38A7">
        <w:rPr>
          <w:spacing w:val="36"/>
        </w:rPr>
        <w:t xml:space="preserve"> </w:t>
      </w:r>
      <w:r w:rsidRPr="004F38A7">
        <w:t>"Цыпленок</w:t>
      </w:r>
      <w:r w:rsidRPr="004F38A7">
        <w:rPr>
          <w:spacing w:val="38"/>
        </w:rPr>
        <w:t xml:space="preserve"> </w:t>
      </w:r>
      <w:r w:rsidRPr="004F38A7">
        <w:t>и</w:t>
      </w:r>
      <w:r w:rsidRPr="004F38A7">
        <w:rPr>
          <w:spacing w:val="-57"/>
        </w:rPr>
        <w:t xml:space="preserve"> </w:t>
      </w:r>
      <w:r w:rsidRPr="004F38A7">
        <w:t>Утенок";</w:t>
      </w:r>
      <w:r w:rsidRPr="004F38A7">
        <w:rPr>
          <w:spacing w:val="-1"/>
        </w:rPr>
        <w:t xml:space="preserve"> </w:t>
      </w:r>
      <w:r w:rsidRPr="004F38A7">
        <w:t>Ю.А. Васнецов</w:t>
      </w:r>
      <w:r w:rsidRPr="004F38A7">
        <w:rPr>
          <w:spacing w:val="-1"/>
        </w:rPr>
        <w:t xml:space="preserve"> </w:t>
      </w:r>
      <w:r w:rsidRPr="004F38A7">
        <w:t>к книге</w:t>
      </w:r>
      <w:r w:rsidRPr="004F38A7">
        <w:rPr>
          <w:spacing w:val="-2"/>
        </w:rPr>
        <w:t xml:space="preserve"> </w:t>
      </w:r>
      <w:r w:rsidRPr="004F38A7">
        <w:t>"Колобок", "Теремок".</w:t>
      </w:r>
    </w:p>
    <w:p w14:paraId="50F4D457" w14:textId="77777777" w:rsidR="009D1A0F" w:rsidRPr="004F38A7" w:rsidRDefault="009D1A0F">
      <w:pPr>
        <w:pStyle w:val="a3"/>
        <w:spacing w:before="11"/>
        <w:ind w:left="0" w:firstLine="0"/>
        <w:jc w:val="left"/>
        <w:rPr>
          <w:sz w:val="23"/>
        </w:rPr>
      </w:pPr>
    </w:p>
    <w:p w14:paraId="5B82E9D7" w14:textId="77777777" w:rsidR="009D1A0F" w:rsidRPr="004F38A7" w:rsidRDefault="009D1A0F">
      <w:pPr>
        <w:ind w:left="936"/>
        <w:rPr>
          <w:i/>
          <w:sz w:val="24"/>
        </w:rPr>
      </w:pPr>
      <w:r w:rsidRPr="004F38A7">
        <w:rPr>
          <w:i/>
          <w:sz w:val="24"/>
          <w:u w:val="single"/>
        </w:rPr>
        <w:t>От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3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до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4 лет.</w:t>
      </w:r>
    </w:p>
    <w:p w14:paraId="4851CDF3" w14:textId="77777777" w:rsidR="009D1A0F" w:rsidRPr="004F38A7" w:rsidRDefault="009D1A0F">
      <w:pPr>
        <w:pStyle w:val="a3"/>
        <w:ind w:left="228" w:right="735"/>
        <w:jc w:val="left"/>
      </w:pPr>
      <w:r w:rsidRPr="004F38A7">
        <w:rPr>
          <w:i/>
        </w:rPr>
        <w:t>Иллюстрации</w:t>
      </w:r>
      <w:r w:rsidRPr="004F38A7">
        <w:rPr>
          <w:i/>
          <w:spacing w:val="45"/>
        </w:rPr>
        <w:t xml:space="preserve"> </w:t>
      </w:r>
      <w:r w:rsidRPr="004F38A7">
        <w:rPr>
          <w:i/>
        </w:rPr>
        <w:t>к</w:t>
      </w:r>
      <w:r w:rsidRPr="004F38A7">
        <w:rPr>
          <w:i/>
          <w:spacing w:val="47"/>
        </w:rPr>
        <w:t xml:space="preserve"> </w:t>
      </w:r>
      <w:r w:rsidRPr="004F38A7">
        <w:rPr>
          <w:i/>
        </w:rPr>
        <w:t>книгам</w:t>
      </w:r>
      <w:r w:rsidRPr="004F38A7">
        <w:t>:</w:t>
      </w:r>
      <w:r w:rsidRPr="004F38A7">
        <w:rPr>
          <w:spacing w:val="46"/>
        </w:rPr>
        <w:t xml:space="preserve"> </w:t>
      </w:r>
      <w:r w:rsidRPr="004F38A7">
        <w:t>Е.И.</w:t>
      </w:r>
      <w:r w:rsidRPr="004F38A7">
        <w:rPr>
          <w:spacing w:val="46"/>
        </w:rPr>
        <w:t xml:space="preserve"> </w:t>
      </w:r>
      <w:r w:rsidRPr="004F38A7">
        <w:t>Чарушин</w:t>
      </w:r>
      <w:r w:rsidRPr="004F38A7">
        <w:rPr>
          <w:spacing w:val="46"/>
        </w:rPr>
        <w:t xml:space="preserve"> </w:t>
      </w:r>
      <w:r w:rsidRPr="004F38A7">
        <w:t>"Рассказы</w:t>
      </w:r>
      <w:r w:rsidRPr="004F38A7">
        <w:rPr>
          <w:spacing w:val="46"/>
        </w:rPr>
        <w:t xml:space="preserve"> </w:t>
      </w:r>
      <w:r w:rsidRPr="004F38A7">
        <w:t>о</w:t>
      </w:r>
      <w:r w:rsidRPr="004F38A7">
        <w:rPr>
          <w:spacing w:val="45"/>
        </w:rPr>
        <w:t xml:space="preserve"> </w:t>
      </w:r>
      <w:r w:rsidRPr="004F38A7">
        <w:t>животных";</w:t>
      </w:r>
      <w:r w:rsidRPr="004F38A7">
        <w:rPr>
          <w:spacing w:val="47"/>
        </w:rPr>
        <w:t xml:space="preserve"> </w:t>
      </w:r>
      <w:r w:rsidRPr="004F38A7">
        <w:t>Ю.А.</w:t>
      </w:r>
      <w:r w:rsidRPr="004F38A7">
        <w:rPr>
          <w:spacing w:val="45"/>
        </w:rPr>
        <w:t xml:space="preserve"> </w:t>
      </w:r>
      <w:r w:rsidRPr="004F38A7">
        <w:t>Васнецов</w:t>
      </w:r>
      <w:r w:rsidRPr="004F38A7">
        <w:rPr>
          <w:spacing w:val="46"/>
        </w:rPr>
        <w:t xml:space="preserve"> </w:t>
      </w:r>
      <w:r w:rsidRPr="004F38A7">
        <w:t>к</w:t>
      </w:r>
      <w:r w:rsidRPr="004F38A7">
        <w:rPr>
          <w:spacing w:val="-57"/>
        </w:rPr>
        <w:t xml:space="preserve"> </w:t>
      </w:r>
      <w:r w:rsidRPr="004F38A7">
        <w:t>книге</w:t>
      </w:r>
      <w:r w:rsidRPr="004F38A7">
        <w:rPr>
          <w:spacing w:val="-2"/>
        </w:rPr>
        <w:t xml:space="preserve"> </w:t>
      </w:r>
      <w:r w:rsidRPr="004F38A7">
        <w:t>Л.Н.</w:t>
      </w:r>
      <w:r w:rsidRPr="004F38A7">
        <w:rPr>
          <w:spacing w:val="-1"/>
        </w:rPr>
        <w:t xml:space="preserve"> </w:t>
      </w:r>
      <w:r w:rsidRPr="004F38A7">
        <w:t>Толстого "Три медведя".</w:t>
      </w:r>
    </w:p>
    <w:p w14:paraId="0556ABE3" w14:textId="77777777" w:rsidR="009D1A0F" w:rsidRPr="004F38A7" w:rsidRDefault="009D1A0F">
      <w:pPr>
        <w:pStyle w:val="a3"/>
        <w:spacing w:before="1"/>
        <w:ind w:left="228" w:right="736"/>
      </w:pPr>
      <w:r w:rsidRPr="004F38A7">
        <w:rPr>
          <w:i/>
        </w:rPr>
        <w:t>Иллюстрации,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репродукции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картин:</w:t>
      </w:r>
      <w:r w:rsidRPr="004F38A7">
        <w:rPr>
          <w:i/>
          <w:spacing w:val="1"/>
        </w:rPr>
        <w:t xml:space="preserve"> </w:t>
      </w:r>
      <w:r w:rsidRPr="004F38A7">
        <w:t>П.П.</w:t>
      </w:r>
      <w:r w:rsidRPr="004F38A7">
        <w:rPr>
          <w:spacing w:val="1"/>
        </w:rPr>
        <w:t xml:space="preserve"> </w:t>
      </w:r>
      <w:r w:rsidRPr="004F38A7">
        <w:t>Кончаловский</w:t>
      </w:r>
      <w:r w:rsidRPr="004F38A7">
        <w:rPr>
          <w:spacing w:val="1"/>
        </w:rPr>
        <w:t xml:space="preserve"> </w:t>
      </w:r>
      <w:r w:rsidRPr="004F38A7">
        <w:t>"Клубника",</w:t>
      </w:r>
      <w:r w:rsidRPr="004F38A7">
        <w:rPr>
          <w:spacing w:val="1"/>
        </w:rPr>
        <w:t xml:space="preserve"> </w:t>
      </w:r>
      <w:r w:rsidRPr="004F38A7">
        <w:t>"Сирень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корзине";</w:t>
      </w:r>
      <w:r w:rsidRPr="004F38A7">
        <w:rPr>
          <w:spacing w:val="1"/>
        </w:rPr>
        <w:t xml:space="preserve"> </w:t>
      </w:r>
      <w:r w:rsidRPr="004F38A7">
        <w:t>К.С.</w:t>
      </w:r>
      <w:r w:rsidRPr="004F38A7">
        <w:rPr>
          <w:spacing w:val="1"/>
        </w:rPr>
        <w:t xml:space="preserve"> </w:t>
      </w:r>
      <w:r w:rsidRPr="004F38A7">
        <w:t>Петров-Водкин</w:t>
      </w:r>
      <w:r w:rsidRPr="004F38A7">
        <w:rPr>
          <w:spacing w:val="1"/>
        </w:rPr>
        <w:t xml:space="preserve"> </w:t>
      </w:r>
      <w:r w:rsidRPr="004F38A7">
        <w:t>"Яблоки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красном</w:t>
      </w:r>
      <w:r w:rsidRPr="004F38A7">
        <w:rPr>
          <w:spacing w:val="1"/>
        </w:rPr>
        <w:t xml:space="preserve"> </w:t>
      </w:r>
      <w:r w:rsidRPr="004F38A7">
        <w:t>фоне";</w:t>
      </w:r>
      <w:r w:rsidRPr="004F38A7">
        <w:rPr>
          <w:spacing w:val="1"/>
        </w:rPr>
        <w:t xml:space="preserve"> </w:t>
      </w:r>
      <w:r w:rsidRPr="004F38A7">
        <w:t>Н.Н.</w:t>
      </w:r>
      <w:r w:rsidRPr="004F38A7">
        <w:rPr>
          <w:spacing w:val="1"/>
        </w:rPr>
        <w:t xml:space="preserve"> </w:t>
      </w:r>
      <w:r w:rsidRPr="004F38A7">
        <w:t>Жуков</w:t>
      </w:r>
      <w:r w:rsidRPr="004F38A7">
        <w:rPr>
          <w:spacing w:val="1"/>
        </w:rPr>
        <w:t xml:space="preserve"> </w:t>
      </w:r>
      <w:r w:rsidRPr="004F38A7">
        <w:t>"Елка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нашей</w:t>
      </w:r>
      <w:r w:rsidRPr="004F38A7">
        <w:rPr>
          <w:spacing w:val="-57"/>
        </w:rPr>
        <w:t xml:space="preserve"> </w:t>
      </w:r>
      <w:r w:rsidRPr="004F38A7">
        <w:t>гостиной";</w:t>
      </w:r>
      <w:r w:rsidRPr="004F38A7">
        <w:rPr>
          <w:spacing w:val="-1"/>
        </w:rPr>
        <w:t xml:space="preserve"> </w:t>
      </w:r>
      <w:r w:rsidRPr="004F38A7">
        <w:t>М.И.</w:t>
      </w:r>
      <w:r w:rsidRPr="004F38A7">
        <w:rPr>
          <w:spacing w:val="-1"/>
        </w:rPr>
        <w:t xml:space="preserve"> </w:t>
      </w:r>
      <w:r w:rsidRPr="004F38A7">
        <w:t>Климентов "Курица</w:t>
      </w:r>
      <w:r w:rsidRPr="004F38A7">
        <w:rPr>
          <w:spacing w:val="-2"/>
        </w:rPr>
        <w:t xml:space="preserve"> </w:t>
      </w:r>
      <w:r w:rsidRPr="004F38A7">
        <w:t>с</w:t>
      </w:r>
      <w:r w:rsidRPr="004F38A7">
        <w:rPr>
          <w:spacing w:val="-1"/>
        </w:rPr>
        <w:t xml:space="preserve"> </w:t>
      </w:r>
      <w:r w:rsidRPr="004F38A7">
        <w:t>цыплятами".</w:t>
      </w:r>
    </w:p>
    <w:p w14:paraId="690CD750" w14:textId="77777777" w:rsidR="009D1A0F" w:rsidRPr="004F38A7" w:rsidRDefault="009D1A0F">
      <w:pPr>
        <w:pStyle w:val="a3"/>
        <w:ind w:left="0" w:firstLine="0"/>
        <w:jc w:val="left"/>
      </w:pPr>
    </w:p>
    <w:p w14:paraId="2CAD0C94" w14:textId="77777777" w:rsidR="009D1A0F" w:rsidRPr="004F38A7" w:rsidRDefault="009D1A0F">
      <w:pPr>
        <w:ind w:left="936"/>
        <w:rPr>
          <w:i/>
          <w:sz w:val="24"/>
        </w:rPr>
      </w:pPr>
      <w:r w:rsidRPr="004F38A7">
        <w:rPr>
          <w:i/>
          <w:sz w:val="24"/>
          <w:u w:val="single"/>
        </w:rPr>
        <w:t>Для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детей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от4 до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5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лет</w:t>
      </w:r>
    </w:p>
    <w:p w14:paraId="05C84E8E" w14:textId="77777777" w:rsidR="009D1A0F" w:rsidRPr="004F38A7" w:rsidRDefault="009D1A0F">
      <w:pPr>
        <w:pStyle w:val="a3"/>
        <w:ind w:left="228" w:right="739"/>
      </w:pPr>
      <w:r w:rsidRPr="004F38A7">
        <w:rPr>
          <w:i/>
        </w:rPr>
        <w:t xml:space="preserve">Иллюстрации, репродукции картин: </w:t>
      </w:r>
      <w:r w:rsidRPr="004F38A7">
        <w:t>И.Е. Репин "Яблоки и листья"; В.М. Васнецов</w:t>
      </w:r>
      <w:r w:rsidRPr="004F38A7">
        <w:rPr>
          <w:spacing w:val="1"/>
        </w:rPr>
        <w:t xml:space="preserve"> </w:t>
      </w:r>
      <w:r w:rsidRPr="004F38A7">
        <w:t>"Снегурочка"; В.А. Тропинин "Девочка с куклой"; А.И. Бортников "Весна пришла"; А.Н.</w:t>
      </w:r>
      <w:r w:rsidRPr="004F38A7">
        <w:rPr>
          <w:spacing w:val="1"/>
        </w:rPr>
        <w:t xml:space="preserve"> </w:t>
      </w:r>
      <w:r w:rsidRPr="004F38A7">
        <w:t>Комаров</w:t>
      </w:r>
      <w:r w:rsidRPr="004F38A7">
        <w:rPr>
          <w:spacing w:val="-3"/>
        </w:rPr>
        <w:t xml:space="preserve"> </w:t>
      </w:r>
      <w:r w:rsidRPr="004F38A7">
        <w:t>"Наводнение"; И.И.</w:t>
      </w:r>
      <w:r w:rsidRPr="004F38A7">
        <w:rPr>
          <w:spacing w:val="-2"/>
        </w:rPr>
        <w:t xml:space="preserve"> </w:t>
      </w:r>
      <w:r w:rsidRPr="004F38A7">
        <w:t>Левитан</w:t>
      </w:r>
      <w:r w:rsidRPr="004F38A7">
        <w:rPr>
          <w:spacing w:val="-2"/>
        </w:rPr>
        <w:t xml:space="preserve"> </w:t>
      </w:r>
      <w:r w:rsidRPr="004F38A7">
        <w:t>"Сирень";</w:t>
      </w:r>
      <w:r w:rsidRPr="004F38A7">
        <w:rPr>
          <w:spacing w:val="-2"/>
        </w:rPr>
        <w:t xml:space="preserve"> </w:t>
      </w:r>
      <w:r w:rsidRPr="004F38A7">
        <w:t>И.И.</w:t>
      </w:r>
      <w:r w:rsidRPr="004F38A7">
        <w:rPr>
          <w:spacing w:val="-3"/>
        </w:rPr>
        <w:t xml:space="preserve"> </w:t>
      </w:r>
      <w:r w:rsidRPr="004F38A7">
        <w:t>Машков</w:t>
      </w:r>
      <w:r w:rsidRPr="004F38A7">
        <w:rPr>
          <w:spacing w:val="-2"/>
        </w:rPr>
        <w:t xml:space="preserve"> </w:t>
      </w:r>
      <w:r w:rsidRPr="004F38A7">
        <w:t>"Рябинка",</w:t>
      </w:r>
      <w:r w:rsidRPr="004F38A7">
        <w:rPr>
          <w:spacing w:val="-1"/>
        </w:rPr>
        <w:t xml:space="preserve"> </w:t>
      </w:r>
      <w:r w:rsidRPr="004F38A7">
        <w:t>"Малинка".</w:t>
      </w:r>
    </w:p>
    <w:p w14:paraId="707A4752" w14:textId="77777777" w:rsidR="009D1A0F" w:rsidRPr="004F38A7" w:rsidRDefault="009D1A0F">
      <w:pPr>
        <w:ind w:left="936"/>
        <w:jc w:val="both"/>
        <w:rPr>
          <w:sz w:val="24"/>
        </w:rPr>
      </w:pPr>
      <w:r w:rsidRPr="004F38A7">
        <w:rPr>
          <w:i/>
          <w:sz w:val="24"/>
        </w:rPr>
        <w:t>Иллюстрации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к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книгам: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sz w:val="24"/>
        </w:rPr>
        <w:t>В.В.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Лебедев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книге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С.Я.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Маршака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"Усатый-полосатый".</w:t>
      </w:r>
    </w:p>
    <w:p w14:paraId="1E0EF54D" w14:textId="77777777" w:rsidR="009D1A0F" w:rsidRPr="004F38A7" w:rsidRDefault="009D1A0F">
      <w:pPr>
        <w:jc w:val="both"/>
        <w:rPr>
          <w:sz w:val="24"/>
        </w:rPr>
        <w:sectPr w:rsidR="009D1A0F" w:rsidRPr="004F38A7">
          <w:type w:val="continuous"/>
          <w:pgSz w:w="11900" w:h="16850"/>
          <w:pgMar w:top="1120" w:right="0" w:bottom="280" w:left="1440" w:header="720" w:footer="720" w:gutter="0"/>
          <w:cols w:space="720"/>
        </w:sectPr>
      </w:pPr>
    </w:p>
    <w:p w14:paraId="3EE53CA7" w14:textId="77777777" w:rsidR="009D1A0F" w:rsidRPr="004F38A7" w:rsidRDefault="009D1A0F">
      <w:pPr>
        <w:spacing w:before="67"/>
        <w:ind w:left="936"/>
        <w:rPr>
          <w:i/>
          <w:sz w:val="24"/>
        </w:rPr>
      </w:pPr>
      <w:r w:rsidRPr="004F38A7">
        <w:rPr>
          <w:i/>
          <w:sz w:val="24"/>
          <w:u w:val="single"/>
        </w:rPr>
        <w:lastRenderedPageBreak/>
        <w:t>Для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детей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от 5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до 6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лет</w:t>
      </w:r>
    </w:p>
    <w:p w14:paraId="7B54968D" w14:textId="77777777" w:rsidR="009D1A0F" w:rsidRPr="004F38A7" w:rsidRDefault="009D1A0F">
      <w:pPr>
        <w:pStyle w:val="a3"/>
        <w:ind w:left="228" w:right="736"/>
      </w:pPr>
      <w:r w:rsidRPr="004F38A7">
        <w:rPr>
          <w:i/>
        </w:rPr>
        <w:t>Иллюстрации,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репродукции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картин:</w:t>
      </w:r>
      <w:r w:rsidRPr="004F38A7">
        <w:rPr>
          <w:i/>
          <w:spacing w:val="1"/>
        </w:rPr>
        <w:t xml:space="preserve"> </w:t>
      </w:r>
      <w:r w:rsidRPr="004F38A7">
        <w:t>Ф.А.</w:t>
      </w:r>
      <w:r w:rsidRPr="004F38A7">
        <w:rPr>
          <w:spacing w:val="1"/>
        </w:rPr>
        <w:t xml:space="preserve"> </w:t>
      </w:r>
      <w:r w:rsidRPr="004F38A7">
        <w:t>Васильев</w:t>
      </w:r>
      <w:r w:rsidRPr="004F38A7">
        <w:rPr>
          <w:spacing w:val="1"/>
        </w:rPr>
        <w:t xml:space="preserve"> </w:t>
      </w:r>
      <w:r w:rsidRPr="004F38A7">
        <w:t>"Перед</w:t>
      </w:r>
      <w:r w:rsidRPr="004F38A7">
        <w:rPr>
          <w:spacing w:val="1"/>
        </w:rPr>
        <w:t xml:space="preserve"> </w:t>
      </w:r>
      <w:r w:rsidRPr="004F38A7">
        <w:t>дождем";</w:t>
      </w:r>
      <w:r w:rsidRPr="004F38A7">
        <w:rPr>
          <w:spacing w:val="1"/>
        </w:rPr>
        <w:t xml:space="preserve"> </w:t>
      </w:r>
      <w:r w:rsidRPr="004F38A7">
        <w:t>И.Е.</w:t>
      </w:r>
      <w:r w:rsidRPr="004F38A7">
        <w:rPr>
          <w:spacing w:val="1"/>
        </w:rPr>
        <w:t xml:space="preserve"> </w:t>
      </w:r>
      <w:r w:rsidRPr="004F38A7">
        <w:t>Репин</w:t>
      </w:r>
      <w:r w:rsidRPr="004F38A7">
        <w:rPr>
          <w:spacing w:val="-57"/>
        </w:rPr>
        <w:t xml:space="preserve"> </w:t>
      </w:r>
      <w:r w:rsidRPr="004F38A7">
        <w:t>"Осенний букет"; А.А. Пластов "Первый снег"; И.Э. Грабарь "Февральская лазурь"; Б.М.</w:t>
      </w:r>
      <w:r w:rsidRPr="004F38A7">
        <w:rPr>
          <w:spacing w:val="1"/>
        </w:rPr>
        <w:t xml:space="preserve"> </w:t>
      </w:r>
      <w:r w:rsidRPr="004F38A7">
        <w:t xml:space="preserve">Кустодиев "Масленица"; Ф.В. </w:t>
      </w:r>
      <w:proofErr w:type="spellStart"/>
      <w:r w:rsidRPr="004F38A7">
        <w:t>Сычков</w:t>
      </w:r>
      <w:proofErr w:type="spellEnd"/>
      <w:r w:rsidRPr="004F38A7">
        <w:t xml:space="preserve"> "Катание с горы зимой"; И.И. Левитан "Березовая</w:t>
      </w:r>
      <w:r w:rsidRPr="004F38A7">
        <w:rPr>
          <w:spacing w:val="1"/>
        </w:rPr>
        <w:t xml:space="preserve"> </w:t>
      </w:r>
      <w:r w:rsidRPr="004F38A7">
        <w:t>роща", "Зимой в лесу"; Т.Н. Яблонская "Весна"; В.Т. Тимофеев "Девочка с ягодами"; И.И.</w:t>
      </w:r>
      <w:r w:rsidRPr="004F38A7">
        <w:rPr>
          <w:spacing w:val="1"/>
        </w:rPr>
        <w:t xml:space="preserve"> </w:t>
      </w:r>
      <w:r w:rsidRPr="004F38A7">
        <w:t>Машков "Натюрморт. Фрукты на блюде"; Ф.П. Толстой "Букет цветов, бабочка и птичка";</w:t>
      </w:r>
      <w:r w:rsidRPr="004F38A7">
        <w:rPr>
          <w:spacing w:val="1"/>
        </w:rPr>
        <w:t xml:space="preserve"> </w:t>
      </w:r>
      <w:r w:rsidRPr="004F38A7">
        <w:t>И.Е.</w:t>
      </w:r>
      <w:r w:rsidRPr="004F38A7">
        <w:rPr>
          <w:spacing w:val="-2"/>
        </w:rPr>
        <w:t xml:space="preserve"> </w:t>
      </w:r>
      <w:r w:rsidRPr="004F38A7">
        <w:t>Репин "Стрекоза"; В.М.</w:t>
      </w:r>
      <w:r w:rsidRPr="004F38A7">
        <w:rPr>
          <w:spacing w:val="-1"/>
        </w:rPr>
        <w:t xml:space="preserve"> </w:t>
      </w:r>
      <w:r w:rsidRPr="004F38A7">
        <w:t>Васнецов</w:t>
      </w:r>
      <w:r w:rsidRPr="004F38A7">
        <w:rPr>
          <w:spacing w:val="1"/>
        </w:rPr>
        <w:t xml:space="preserve"> </w:t>
      </w:r>
      <w:r w:rsidRPr="004F38A7">
        <w:t>"Ковер-самолет".</w:t>
      </w:r>
    </w:p>
    <w:p w14:paraId="77208ECA" w14:textId="77777777" w:rsidR="009D1A0F" w:rsidRPr="004F38A7" w:rsidRDefault="009D1A0F">
      <w:pPr>
        <w:pStyle w:val="a3"/>
        <w:spacing w:before="9"/>
        <w:ind w:left="0" w:firstLine="0"/>
        <w:jc w:val="left"/>
        <w:rPr>
          <w:sz w:val="23"/>
        </w:rPr>
      </w:pPr>
    </w:p>
    <w:p w14:paraId="3712C70E" w14:textId="77777777" w:rsidR="009D1A0F" w:rsidRPr="004F38A7" w:rsidRDefault="009D1A0F">
      <w:pPr>
        <w:pStyle w:val="a3"/>
        <w:spacing w:before="1"/>
        <w:ind w:left="228" w:right="742"/>
      </w:pPr>
      <w:r w:rsidRPr="004F38A7">
        <w:rPr>
          <w:i/>
        </w:rPr>
        <w:t xml:space="preserve">Иллюстрации к книгам: </w:t>
      </w:r>
      <w:r w:rsidRPr="004F38A7">
        <w:t>И.Я. Билибин "Сестрица Аленушка и братец Иванушка",</w:t>
      </w:r>
      <w:r w:rsidRPr="004F38A7">
        <w:rPr>
          <w:spacing w:val="1"/>
        </w:rPr>
        <w:t xml:space="preserve"> </w:t>
      </w:r>
      <w:r w:rsidRPr="004F38A7">
        <w:t>"Царевна-лягушка",</w:t>
      </w:r>
      <w:r w:rsidRPr="004F38A7">
        <w:rPr>
          <w:spacing w:val="1"/>
        </w:rPr>
        <w:t xml:space="preserve"> </w:t>
      </w:r>
      <w:r w:rsidRPr="004F38A7">
        <w:t>"Василиса</w:t>
      </w:r>
      <w:r w:rsidRPr="004F38A7">
        <w:rPr>
          <w:spacing w:val="-1"/>
        </w:rPr>
        <w:t xml:space="preserve"> </w:t>
      </w:r>
      <w:r w:rsidRPr="004F38A7">
        <w:t>Прекрасная".</w:t>
      </w:r>
    </w:p>
    <w:p w14:paraId="666B3EAC" w14:textId="77777777" w:rsidR="009D1A0F" w:rsidRPr="004F38A7" w:rsidRDefault="009D1A0F">
      <w:pPr>
        <w:pStyle w:val="a3"/>
        <w:spacing w:before="11"/>
        <w:ind w:left="0" w:firstLine="0"/>
        <w:jc w:val="left"/>
        <w:rPr>
          <w:sz w:val="23"/>
        </w:rPr>
      </w:pPr>
    </w:p>
    <w:p w14:paraId="3B503D7A" w14:textId="77777777" w:rsidR="009D1A0F" w:rsidRPr="004F38A7" w:rsidRDefault="009D1A0F">
      <w:pPr>
        <w:ind w:left="936"/>
        <w:rPr>
          <w:i/>
          <w:sz w:val="24"/>
        </w:rPr>
      </w:pPr>
      <w:r w:rsidRPr="004F38A7">
        <w:rPr>
          <w:i/>
          <w:sz w:val="24"/>
          <w:u w:val="single"/>
        </w:rPr>
        <w:t>Для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детей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от6 до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7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лет</w:t>
      </w:r>
    </w:p>
    <w:p w14:paraId="105347DE" w14:textId="77777777" w:rsidR="009D1A0F" w:rsidRPr="004F38A7" w:rsidRDefault="009D1A0F">
      <w:pPr>
        <w:pStyle w:val="a3"/>
        <w:ind w:left="228" w:right="732"/>
      </w:pPr>
      <w:r w:rsidRPr="004F38A7">
        <w:rPr>
          <w:i/>
        </w:rPr>
        <w:t xml:space="preserve">Иллюстрации, репродукции картин: </w:t>
      </w:r>
      <w:r w:rsidRPr="004F38A7">
        <w:t>И.И. Левитан "Золотая осень", "Осенний день.</w:t>
      </w:r>
      <w:r w:rsidRPr="004F38A7">
        <w:rPr>
          <w:spacing w:val="1"/>
        </w:rPr>
        <w:t xml:space="preserve"> </w:t>
      </w:r>
      <w:r w:rsidRPr="004F38A7">
        <w:t>Сокольники",</w:t>
      </w:r>
      <w:r w:rsidRPr="004F38A7">
        <w:rPr>
          <w:spacing w:val="1"/>
        </w:rPr>
        <w:t xml:space="preserve"> </w:t>
      </w:r>
      <w:r w:rsidRPr="004F38A7">
        <w:t>"Стога",</w:t>
      </w:r>
      <w:r w:rsidRPr="004F38A7">
        <w:rPr>
          <w:spacing w:val="1"/>
        </w:rPr>
        <w:t xml:space="preserve"> </w:t>
      </w:r>
      <w:r w:rsidRPr="004F38A7">
        <w:t>"Март",</w:t>
      </w:r>
      <w:r w:rsidRPr="004F38A7">
        <w:rPr>
          <w:spacing w:val="1"/>
        </w:rPr>
        <w:t xml:space="preserve"> </w:t>
      </w:r>
      <w:r w:rsidRPr="004F38A7">
        <w:t>"Весна.</w:t>
      </w:r>
      <w:r w:rsidRPr="004F38A7">
        <w:rPr>
          <w:spacing w:val="1"/>
        </w:rPr>
        <w:t xml:space="preserve"> </w:t>
      </w:r>
      <w:r w:rsidRPr="004F38A7">
        <w:t>Большая</w:t>
      </w:r>
      <w:r w:rsidRPr="004F38A7">
        <w:rPr>
          <w:spacing w:val="1"/>
        </w:rPr>
        <w:t xml:space="preserve"> </w:t>
      </w:r>
      <w:r w:rsidRPr="004F38A7">
        <w:t>вода";</w:t>
      </w:r>
      <w:r w:rsidRPr="004F38A7">
        <w:rPr>
          <w:spacing w:val="1"/>
        </w:rPr>
        <w:t xml:space="preserve"> </w:t>
      </w:r>
      <w:r w:rsidRPr="004F38A7">
        <w:t>В.М.</w:t>
      </w:r>
      <w:r w:rsidRPr="004F38A7">
        <w:rPr>
          <w:spacing w:val="1"/>
        </w:rPr>
        <w:t xml:space="preserve"> </w:t>
      </w:r>
      <w:r w:rsidRPr="004F38A7">
        <w:t>Васнецов</w:t>
      </w:r>
      <w:r w:rsidRPr="004F38A7">
        <w:rPr>
          <w:spacing w:val="1"/>
        </w:rPr>
        <w:t xml:space="preserve"> </w:t>
      </w:r>
      <w:r w:rsidRPr="004F38A7">
        <w:t>"Аленушка",</w:t>
      </w:r>
      <w:r w:rsidRPr="004F38A7">
        <w:rPr>
          <w:spacing w:val="1"/>
        </w:rPr>
        <w:t xml:space="preserve"> </w:t>
      </w:r>
      <w:r w:rsidRPr="004F38A7">
        <w:t>"Богатыри", "Иван - царевич на Сером волке", "Гусляры"; Ф.А. Васильев "Перед дождем";</w:t>
      </w:r>
      <w:r w:rsidRPr="004F38A7">
        <w:rPr>
          <w:spacing w:val="1"/>
        </w:rPr>
        <w:t xml:space="preserve"> </w:t>
      </w:r>
      <w:r w:rsidRPr="004F38A7">
        <w:t>В.Д.</w:t>
      </w:r>
      <w:r w:rsidRPr="004F38A7">
        <w:rPr>
          <w:spacing w:val="1"/>
        </w:rPr>
        <w:t xml:space="preserve"> </w:t>
      </w:r>
      <w:r w:rsidRPr="004F38A7">
        <w:t>Поленов</w:t>
      </w:r>
      <w:r w:rsidRPr="004F38A7">
        <w:rPr>
          <w:spacing w:val="1"/>
        </w:rPr>
        <w:t xml:space="preserve"> </w:t>
      </w:r>
      <w:r w:rsidRPr="004F38A7">
        <w:t>"Золотая</w:t>
      </w:r>
      <w:r w:rsidRPr="004F38A7">
        <w:rPr>
          <w:spacing w:val="1"/>
        </w:rPr>
        <w:t xml:space="preserve"> </w:t>
      </w:r>
      <w:r w:rsidRPr="004F38A7">
        <w:t>осень";</w:t>
      </w:r>
      <w:r w:rsidRPr="004F38A7">
        <w:rPr>
          <w:spacing w:val="1"/>
        </w:rPr>
        <w:t xml:space="preserve"> </w:t>
      </w:r>
      <w:r w:rsidRPr="004F38A7">
        <w:t>И.Ф.</w:t>
      </w:r>
      <w:r w:rsidRPr="004F38A7">
        <w:rPr>
          <w:spacing w:val="1"/>
        </w:rPr>
        <w:t xml:space="preserve"> </w:t>
      </w:r>
      <w:r w:rsidRPr="004F38A7">
        <w:t>Хруцкий</w:t>
      </w:r>
      <w:r w:rsidRPr="004F38A7">
        <w:rPr>
          <w:spacing w:val="1"/>
        </w:rPr>
        <w:t xml:space="preserve"> </w:t>
      </w:r>
      <w:r w:rsidRPr="004F38A7">
        <w:t>"Цветы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плоды";</w:t>
      </w:r>
      <w:r w:rsidRPr="004F38A7">
        <w:rPr>
          <w:spacing w:val="1"/>
        </w:rPr>
        <w:t xml:space="preserve"> </w:t>
      </w:r>
      <w:r w:rsidRPr="004F38A7">
        <w:t>И.И.</w:t>
      </w:r>
      <w:r w:rsidRPr="004F38A7">
        <w:rPr>
          <w:spacing w:val="1"/>
        </w:rPr>
        <w:t xml:space="preserve"> </w:t>
      </w:r>
      <w:r w:rsidRPr="004F38A7">
        <w:t>Шишкин,</w:t>
      </w:r>
      <w:r w:rsidRPr="004F38A7">
        <w:rPr>
          <w:spacing w:val="1"/>
        </w:rPr>
        <w:t xml:space="preserve"> </w:t>
      </w:r>
      <w:r w:rsidRPr="004F38A7">
        <w:t>К.А.</w:t>
      </w:r>
      <w:r w:rsidRPr="004F38A7">
        <w:rPr>
          <w:spacing w:val="1"/>
        </w:rPr>
        <w:t xml:space="preserve"> </w:t>
      </w:r>
      <w:r w:rsidRPr="004F38A7">
        <w:t>Савицкий "Утро в сосновом лесу", И.И. Шишкин "Рожь"; А.И. Куинджи "Березовая роща";</w:t>
      </w:r>
      <w:r w:rsidRPr="004F38A7">
        <w:rPr>
          <w:spacing w:val="1"/>
        </w:rPr>
        <w:t xml:space="preserve"> </w:t>
      </w:r>
      <w:r w:rsidRPr="004F38A7">
        <w:t>А.А. Пластов "Летом", "</w:t>
      </w:r>
      <w:proofErr w:type="spellStart"/>
      <w:r w:rsidRPr="004F38A7">
        <w:t>Сенокос";И.С</w:t>
      </w:r>
      <w:proofErr w:type="spellEnd"/>
      <w:r w:rsidRPr="004F38A7">
        <w:t>. Остроухов "Золотая осень", З.Е. Серебрякова "За</w:t>
      </w:r>
      <w:r w:rsidRPr="004F38A7">
        <w:rPr>
          <w:spacing w:val="1"/>
        </w:rPr>
        <w:t xml:space="preserve"> </w:t>
      </w:r>
      <w:r w:rsidRPr="004F38A7">
        <w:t>завтраком"; В.А. Серов "Девочка с персиками"; А.С. Степанов "Катание на Масленицу";</w:t>
      </w:r>
      <w:r w:rsidRPr="004F38A7">
        <w:rPr>
          <w:spacing w:val="1"/>
        </w:rPr>
        <w:t xml:space="preserve"> </w:t>
      </w:r>
      <w:r w:rsidRPr="004F38A7">
        <w:t>И.Э.</w:t>
      </w:r>
      <w:r w:rsidRPr="004F38A7">
        <w:rPr>
          <w:spacing w:val="1"/>
        </w:rPr>
        <w:t xml:space="preserve"> </w:t>
      </w:r>
      <w:r w:rsidRPr="004F38A7">
        <w:t>Грабарь</w:t>
      </w:r>
      <w:r w:rsidRPr="004F38A7">
        <w:rPr>
          <w:spacing w:val="1"/>
        </w:rPr>
        <w:t xml:space="preserve"> </w:t>
      </w:r>
      <w:r w:rsidRPr="004F38A7">
        <w:t>"Зимнее</w:t>
      </w:r>
      <w:r w:rsidRPr="004F38A7">
        <w:rPr>
          <w:spacing w:val="1"/>
        </w:rPr>
        <w:t xml:space="preserve"> </w:t>
      </w:r>
      <w:r w:rsidRPr="004F38A7">
        <w:t>утро";</w:t>
      </w:r>
      <w:r w:rsidRPr="004F38A7">
        <w:rPr>
          <w:spacing w:val="1"/>
        </w:rPr>
        <w:t xml:space="preserve"> </w:t>
      </w:r>
      <w:r w:rsidRPr="004F38A7">
        <w:t>Ю.</w:t>
      </w:r>
      <w:r w:rsidRPr="004F38A7">
        <w:rPr>
          <w:spacing w:val="1"/>
        </w:rPr>
        <w:t xml:space="preserve"> </w:t>
      </w:r>
      <w:proofErr w:type="spellStart"/>
      <w:r w:rsidRPr="004F38A7">
        <w:t>Кугач</w:t>
      </w:r>
      <w:proofErr w:type="spellEnd"/>
      <w:r w:rsidRPr="004F38A7">
        <w:rPr>
          <w:spacing w:val="1"/>
        </w:rPr>
        <w:t xml:space="preserve"> </w:t>
      </w:r>
      <w:r w:rsidRPr="004F38A7">
        <w:t>"Накануне</w:t>
      </w:r>
      <w:r w:rsidRPr="004F38A7">
        <w:rPr>
          <w:spacing w:val="1"/>
        </w:rPr>
        <w:t xml:space="preserve"> </w:t>
      </w:r>
      <w:r w:rsidRPr="004F38A7">
        <w:t>праздника";</w:t>
      </w:r>
      <w:r w:rsidRPr="004F38A7">
        <w:rPr>
          <w:spacing w:val="1"/>
        </w:rPr>
        <w:t xml:space="preserve"> </w:t>
      </w:r>
      <w:r w:rsidRPr="004F38A7">
        <w:t>А.К.</w:t>
      </w:r>
      <w:r w:rsidRPr="004F38A7">
        <w:rPr>
          <w:spacing w:val="1"/>
        </w:rPr>
        <w:t xml:space="preserve"> </w:t>
      </w:r>
      <w:r w:rsidRPr="004F38A7">
        <w:t>Саврасов</w:t>
      </w:r>
      <w:r w:rsidRPr="004F38A7">
        <w:rPr>
          <w:spacing w:val="1"/>
        </w:rPr>
        <w:t xml:space="preserve"> </w:t>
      </w:r>
      <w:r w:rsidRPr="004F38A7">
        <w:t>"Грачи</w:t>
      </w:r>
      <w:r w:rsidRPr="004F38A7">
        <w:rPr>
          <w:spacing w:val="1"/>
        </w:rPr>
        <w:t xml:space="preserve"> </w:t>
      </w:r>
      <w:r w:rsidRPr="004F38A7">
        <w:t>прилетели",</w:t>
      </w:r>
      <w:r w:rsidRPr="004F38A7">
        <w:rPr>
          <w:spacing w:val="1"/>
        </w:rPr>
        <w:t xml:space="preserve"> </w:t>
      </w:r>
      <w:r w:rsidRPr="004F38A7">
        <w:t>"Ранняя</w:t>
      </w:r>
      <w:r w:rsidRPr="004F38A7">
        <w:rPr>
          <w:spacing w:val="1"/>
        </w:rPr>
        <w:t xml:space="preserve"> </w:t>
      </w:r>
      <w:r w:rsidRPr="004F38A7">
        <w:t>весна";</w:t>
      </w:r>
      <w:r w:rsidRPr="004F38A7">
        <w:rPr>
          <w:spacing w:val="1"/>
        </w:rPr>
        <w:t xml:space="preserve"> </w:t>
      </w:r>
      <w:r w:rsidRPr="004F38A7">
        <w:t>К.Ф.</w:t>
      </w:r>
      <w:r w:rsidRPr="004F38A7">
        <w:rPr>
          <w:spacing w:val="1"/>
        </w:rPr>
        <w:t xml:space="preserve"> </w:t>
      </w:r>
      <w:proofErr w:type="spellStart"/>
      <w:r w:rsidRPr="004F38A7">
        <w:t>Юон</w:t>
      </w:r>
      <w:proofErr w:type="spellEnd"/>
      <w:r w:rsidRPr="004F38A7">
        <w:rPr>
          <w:spacing w:val="1"/>
        </w:rPr>
        <w:t xml:space="preserve"> </w:t>
      </w:r>
      <w:r w:rsidRPr="004F38A7">
        <w:t>"Мартовское</w:t>
      </w:r>
      <w:r w:rsidRPr="004F38A7">
        <w:rPr>
          <w:spacing w:val="1"/>
        </w:rPr>
        <w:t xml:space="preserve"> </w:t>
      </w:r>
      <w:r w:rsidRPr="004F38A7">
        <w:t>солнце";</w:t>
      </w:r>
      <w:r w:rsidRPr="004F38A7">
        <w:rPr>
          <w:spacing w:val="1"/>
        </w:rPr>
        <w:t xml:space="preserve"> </w:t>
      </w:r>
      <w:r w:rsidRPr="004F38A7">
        <w:t>К.С.</w:t>
      </w:r>
      <w:r w:rsidRPr="004F38A7">
        <w:rPr>
          <w:spacing w:val="1"/>
        </w:rPr>
        <w:t xml:space="preserve"> </w:t>
      </w:r>
      <w:r w:rsidRPr="004F38A7">
        <w:t>Петров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Водкин</w:t>
      </w:r>
      <w:r w:rsidRPr="004F38A7">
        <w:rPr>
          <w:spacing w:val="1"/>
        </w:rPr>
        <w:t xml:space="preserve"> </w:t>
      </w:r>
      <w:r w:rsidRPr="004F38A7">
        <w:t>"Утренний</w:t>
      </w:r>
      <w:r w:rsidRPr="004F38A7">
        <w:rPr>
          <w:spacing w:val="1"/>
        </w:rPr>
        <w:t xml:space="preserve"> </w:t>
      </w:r>
      <w:r w:rsidRPr="004F38A7">
        <w:t>натюрморт";</w:t>
      </w:r>
      <w:r w:rsidRPr="004F38A7">
        <w:rPr>
          <w:spacing w:val="1"/>
        </w:rPr>
        <w:t xml:space="preserve"> </w:t>
      </w:r>
      <w:r w:rsidRPr="004F38A7">
        <w:t>К.Е.</w:t>
      </w:r>
      <w:r w:rsidRPr="004F38A7">
        <w:rPr>
          <w:spacing w:val="1"/>
        </w:rPr>
        <w:t xml:space="preserve"> </w:t>
      </w:r>
      <w:r w:rsidRPr="004F38A7">
        <w:t>Маковский</w:t>
      </w:r>
      <w:r w:rsidRPr="004F38A7">
        <w:rPr>
          <w:spacing w:val="1"/>
        </w:rPr>
        <w:t xml:space="preserve"> </w:t>
      </w:r>
      <w:r w:rsidRPr="004F38A7">
        <w:t>"Дети,</w:t>
      </w:r>
      <w:r w:rsidRPr="004F38A7">
        <w:rPr>
          <w:spacing w:val="1"/>
        </w:rPr>
        <w:t xml:space="preserve"> </w:t>
      </w:r>
      <w:r w:rsidRPr="004F38A7">
        <w:t>бегущие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грозы",</w:t>
      </w:r>
      <w:r w:rsidRPr="004F38A7">
        <w:rPr>
          <w:spacing w:val="1"/>
        </w:rPr>
        <w:t xml:space="preserve"> </w:t>
      </w:r>
      <w:r w:rsidRPr="004F38A7">
        <w:t>"Портрет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художника";</w:t>
      </w:r>
      <w:r w:rsidRPr="004F38A7">
        <w:rPr>
          <w:spacing w:val="-3"/>
        </w:rPr>
        <w:t xml:space="preserve"> </w:t>
      </w:r>
      <w:r w:rsidRPr="004F38A7">
        <w:t>И.И.</w:t>
      </w:r>
      <w:r w:rsidRPr="004F38A7">
        <w:rPr>
          <w:spacing w:val="-4"/>
        </w:rPr>
        <w:t xml:space="preserve"> </w:t>
      </w:r>
      <w:r w:rsidRPr="004F38A7">
        <w:t>Ершов</w:t>
      </w:r>
      <w:r w:rsidRPr="004F38A7">
        <w:rPr>
          <w:spacing w:val="-4"/>
        </w:rPr>
        <w:t xml:space="preserve"> </w:t>
      </w:r>
      <w:r w:rsidRPr="004F38A7">
        <w:t>"Ксения</w:t>
      </w:r>
      <w:r w:rsidRPr="004F38A7">
        <w:rPr>
          <w:spacing w:val="-3"/>
        </w:rPr>
        <w:t xml:space="preserve"> </w:t>
      </w:r>
      <w:r w:rsidRPr="004F38A7">
        <w:t>читает</w:t>
      </w:r>
      <w:r w:rsidRPr="004F38A7">
        <w:rPr>
          <w:spacing w:val="-2"/>
        </w:rPr>
        <w:t xml:space="preserve"> </w:t>
      </w:r>
      <w:r w:rsidRPr="004F38A7">
        <w:t>сказки</w:t>
      </w:r>
      <w:r w:rsidRPr="004F38A7">
        <w:rPr>
          <w:spacing w:val="-3"/>
        </w:rPr>
        <w:t xml:space="preserve"> </w:t>
      </w:r>
      <w:r w:rsidRPr="004F38A7">
        <w:t>куклам";</w:t>
      </w:r>
      <w:r w:rsidRPr="004F38A7">
        <w:rPr>
          <w:spacing w:val="-3"/>
        </w:rPr>
        <w:t xml:space="preserve"> </w:t>
      </w:r>
      <w:r w:rsidRPr="004F38A7">
        <w:t>М.А.</w:t>
      </w:r>
      <w:r w:rsidRPr="004F38A7">
        <w:rPr>
          <w:spacing w:val="-1"/>
        </w:rPr>
        <w:t xml:space="preserve"> </w:t>
      </w:r>
      <w:r w:rsidRPr="004F38A7">
        <w:t>Врубель</w:t>
      </w:r>
      <w:r w:rsidRPr="004F38A7">
        <w:rPr>
          <w:spacing w:val="-3"/>
        </w:rPr>
        <w:t xml:space="preserve"> </w:t>
      </w:r>
      <w:r w:rsidRPr="004F38A7">
        <w:t>"Царевна-Лебедь".</w:t>
      </w:r>
    </w:p>
    <w:p w14:paraId="65F8BB41" w14:textId="77777777" w:rsidR="009D1A0F" w:rsidRPr="004F38A7" w:rsidRDefault="009D1A0F">
      <w:pPr>
        <w:pStyle w:val="a3"/>
        <w:spacing w:before="1"/>
        <w:ind w:left="0" w:firstLine="0"/>
        <w:jc w:val="left"/>
      </w:pPr>
    </w:p>
    <w:p w14:paraId="1234A1E1" w14:textId="77777777" w:rsidR="009D1A0F" w:rsidRPr="004F38A7" w:rsidRDefault="009D1A0F">
      <w:pPr>
        <w:pStyle w:val="a3"/>
        <w:ind w:left="228" w:right="731"/>
      </w:pPr>
      <w:r w:rsidRPr="004F38A7">
        <w:rPr>
          <w:i/>
        </w:rPr>
        <w:t xml:space="preserve">Иллюстрации к книгам: </w:t>
      </w:r>
      <w:r w:rsidRPr="004F38A7">
        <w:t xml:space="preserve">И.Я. Билибин "Марья </w:t>
      </w:r>
      <w:proofErr w:type="spellStart"/>
      <w:r w:rsidRPr="004F38A7">
        <w:t>Моревна</w:t>
      </w:r>
      <w:proofErr w:type="spellEnd"/>
      <w:r w:rsidRPr="004F38A7">
        <w:t>", "Сказка о царе Салтане",</w:t>
      </w:r>
      <w:r w:rsidRPr="004F38A7">
        <w:rPr>
          <w:spacing w:val="1"/>
        </w:rPr>
        <w:t xml:space="preserve"> </w:t>
      </w:r>
      <w:r w:rsidRPr="004F38A7">
        <w:t>"Сказке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рыбаке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рыбке";</w:t>
      </w:r>
      <w:r w:rsidRPr="004F38A7">
        <w:rPr>
          <w:spacing w:val="1"/>
        </w:rPr>
        <w:t xml:space="preserve"> </w:t>
      </w:r>
      <w:r w:rsidRPr="004F38A7">
        <w:t>Л.В.</w:t>
      </w:r>
      <w:r w:rsidRPr="004F38A7">
        <w:rPr>
          <w:spacing w:val="1"/>
        </w:rPr>
        <w:t xml:space="preserve"> </w:t>
      </w:r>
      <w:r w:rsidRPr="004F38A7">
        <w:t>Владимирский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книге</w:t>
      </w:r>
      <w:r w:rsidRPr="004F38A7">
        <w:rPr>
          <w:spacing w:val="1"/>
        </w:rPr>
        <w:t xml:space="preserve"> </w:t>
      </w:r>
      <w:r w:rsidRPr="004F38A7">
        <w:t>А.Н.</w:t>
      </w:r>
      <w:r w:rsidRPr="004F38A7">
        <w:rPr>
          <w:spacing w:val="1"/>
        </w:rPr>
        <w:t xml:space="preserve"> </w:t>
      </w:r>
      <w:r w:rsidRPr="004F38A7">
        <w:t>Толстой</w:t>
      </w:r>
      <w:r w:rsidRPr="004F38A7">
        <w:rPr>
          <w:spacing w:val="1"/>
        </w:rPr>
        <w:t xml:space="preserve"> </w:t>
      </w:r>
      <w:r w:rsidRPr="004F38A7">
        <w:t>"Приключения</w:t>
      </w:r>
      <w:r w:rsidRPr="004F38A7">
        <w:rPr>
          <w:spacing w:val="1"/>
        </w:rPr>
        <w:t xml:space="preserve"> </w:t>
      </w:r>
      <w:r w:rsidRPr="004F38A7">
        <w:t>Буратино,</w:t>
      </w:r>
      <w:r w:rsidRPr="004F38A7">
        <w:rPr>
          <w:spacing w:val="-1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Золотой</w:t>
      </w:r>
      <w:r w:rsidRPr="004F38A7">
        <w:rPr>
          <w:spacing w:val="-2"/>
        </w:rPr>
        <w:t xml:space="preserve"> </w:t>
      </w:r>
      <w:r w:rsidRPr="004F38A7">
        <w:t>ключик"; Е.М.</w:t>
      </w:r>
      <w:r w:rsidRPr="004F38A7">
        <w:rPr>
          <w:spacing w:val="-1"/>
        </w:rPr>
        <w:t xml:space="preserve"> </w:t>
      </w:r>
      <w:proofErr w:type="spellStart"/>
      <w:r w:rsidRPr="004F38A7">
        <w:t>Рачев</w:t>
      </w:r>
      <w:proofErr w:type="spellEnd"/>
      <w:r w:rsidRPr="004F38A7">
        <w:rPr>
          <w:spacing w:val="-1"/>
        </w:rPr>
        <w:t xml:space="preserve"> </w:t>
      </w:r>
      <w:r w:rsidRPr="004F38A7">
        <w:t>"Терем-теремок".</w:t>
      </w:r>
    </w:p>
    <w:p w14:paraId="0832F27C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258D25F0" w14:textId="77777777" w:rsidR="009D1A0F" w:rsidRPr="004F38A7" w:rsidRDefault="009D1A0F">
      <w:pPr>
        <w:pStyle w:val="3"/>
        <w:jc w:val="both"/>
      </w:pPr>
      <w:r w:rsidRPr="004F38A7">
        <w:t>Перечень</w:t>
      </w:r>
      <w:r w:rsidRPr="004F38A7">
        <w:rPr>
          <w:spacing w:val="-6"/>
        </w:rPr>
        <w:t xml:space="preserve"> </w:t>
      </w:r>
      <w:r w:rsidRPr="004F38A7">
        <w:t>анимационных</w:t>
      </w:r>
      <w:r w:rsidRPr="004F38A7">
        <w:rPr>
          <w:spacing w:val="-5"/>
        </w:rPr>
        <w:t xml:space="preserve"> </w:t>
      </w:r>
      <w:r w:rsidRPr="004F38A7">
        <w:t>произведений</w:t>
      </w:r>
    </w:p>
    <w:p w14:paraId="32F52614" w14:textId="77777777" w:rsidR="009D1A0F" w:rsidRPr="004F38A7" w:rsidRDefault="009D1A0F">
      <w:pPr>
        <w:pStyle w:val="a3"/>
        <w:ind w:left="228" w:right="731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перечень</w:t>
      </w:r>
      <w:r w:rsidRPr="004F38A7">
        <w:rPr>
          <w:spacing w:val="1"/>
        </w:rPr>
        <w:t xml:space="preserve"> </w:t>
      </w:r>
      <w:r w:rsidRPr="004F38A7">
        <w:t>входят</w:t>
      </w:r>
      <w:r w:rsidRPr="004F38A7">
        <w:rPr>
          <w:spacing w:val="1"/>
        </w:rPr>
        <w:t xml:space="preserve"> </w:t>
      </w:r>
      <w:r w:rsidRPr="004F38A7">
        <w:t>анимационные</w:t>
      </w:r>
      <w:r w:rsidRPr="004F38A7">
        <w:rPr>
          <w:spacing w:val="1"/>
        </w:rPr>
        <w:t xml:space="preserve"> </w:t>
      </w:r>
      <w:r w:rsidRPr="004F38A7">
        <w:t>произведения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совместного</w:t>
      </w:r>
      <w:r w:rsidRPr="004F38A7">
        <w:rPr>
          <w:spacing w:val="1"/>
        </w:rPr>
        <w:t xml:space="preserve"> </w:t>
      </w:r>
      <w:r w:rsidRPr="004F38A7">
        <w:t>семейного</w:t>
      </w:r>
      <w:r w:rsidRPr="004F38A7">
        <w:rPr>
          <w:spacing w:val="1"/>
        </w:rPr>
        <w:t xml:space="preserve"> </w:t>
      </w:r>
      <w:r w:rsidRPr="004F38A7">
        <w:t>просмотра, бесед и обсуждений, использования их элементов в образовательном процессе в</w:t>
      </w:r>
      <w:r w:rsidRPr="004F38A7">
        <w:rPr>
          <w:spacing w:val="-57"/>
        </w:rPr>
        <w:t xml:space="preserve"> </w:t>
      </w:r>
      <w:r w:rsidRPr="004F38A7">
        <w:t>качестве иллюстраций природных, социальных и психологических явлений, норм и правил</w:t>
      </w:r>
      <w:r w:rsidRPr="004F38A7">
        <w:rPr>
          <w:spacing w:val="1"/>
        </w:rPr>
        <w:t xml:space="preserve"> </w:t>
      </w:r>
      <w:r w:rsidRPr="004F38A7">
        <w:t>конструктивного</w:t>
      </w:r>
      <w:r w:rsidRPr="004F38A7">
        <w:rPr>
          <w:spacing w:val="1"/>
        </w:rPr>
        <w:t xml:space="preserve"> </w:t>
      </w:r>
      <w:r w:rsidRPr="004F38A7">
        <w:t>взаимодействия,</w:t>
      </w:r>
      <w:r w:rsidRPr="004F38A7">
        <w:rPr>
          <w:spacing w:val="1"/>
        </w:rPr>
        <w:t xml:space="preserve"> </w:t>
      </w:r>
      <w:r w:rsidRPr="004F38A7">
        <w:t>проявлений</w:t>
      </w:r>
      <w:r w:rsidRPr="004F38A7">
        <w:rPr>
          <w:spacing w:val="1"/>
        </w:rPr>
        <w:t xml:space="preserve"> </w:t>
      </w:r>
      <w:r w:rsidRPr="004F38A7">
        <w:t>сопереживания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61"/>
        </w:rPr>
        <w:t xml:space="preserve"> </w:t>
      </w:r>
      <w:r w:rsidRPr="004F38A7">
        <w:t>взаимопомощи;</w:t>
      </w:r>
      <w:r w:rsidRPr="004F38A7">
        <w:rPr>
          <w:spacing w:val="-57"/>
        </w:rPr>
        <w:t xml:space="preserve"> </w:t>
      </w:r>
      <w:r w:rsidRPr="004F38A7">
        <w:t>расширения эмоционального опыта ребенка, формирования у него эмпатии и ценностного</w:t>
      </w:r>
      <w:r w:rsidRPr="004F38A7">
        <w:rPr>
          <w:spacing w:val="1"/>
        </w:rPr>
        <w:t xml:space="preserve"> </w:t>
      </w:r>
      <w:r w:rsidRPr="004F38A7">
        <w:t>отношения</w:t>
      </w:r>
      <w:r w:rsidRPr="004F38A7">
        <w:rPr>
          <w:spacing w:val="-4"/>
        </w:rPr>
        <w:t xml:space="preserve"> </w:t>
      </w:r>
      <w:r w:rsidRPr="004F38A7">
        <w:t>к окружающему</w:t>
      </w:r>
      <w:r w:rsidRPr="004F38A7">
        <w:rPr>
          <w:spacing w:val="-5"/>
        </w:rPr>
        <w:t xml:space="preserve"> </w:t>
      </w:r>
      <w:r w:rsidRPr="004F38A7">
        <w:t>миру.</w:t>
      </w:r>
    </w:p>
    <w:p w14:paraId="01C2A875" w14:textId="77777777" w:rsidR="009D1A0F" w:rsidRPr="004F38A7" w:rsidRDefault="009D1A0F">
      <w:pPr>
        <w:pStyle w:val="a3"/>
        <w:ind w:left="228" w:right="734"/>
      </w:pPr>
      <w:r w:rsidRPr="004F38A7">
        <w:t>Полнометражные</w:t>
      </w:r>
      <w:r w:rsidRPr="004F38A7">
        <w:rPr>
          <w:spacing w:val="1"/>
        </w:rPr>
        <w:t xml:space="preserve"> </w:t>
      </w:r>
      <w:r w:rsidRPr="004F38A7">
        <w:t>анимационные</w:t>
      </w:r>
      <w:r w:rsidRPr="004F38A7">
        <w:rPr>
          <w:spacing w:val="1"/>
        </w:rPr>
        <w:t xml:space="preserve"> </w:t>
      </w:r>
      <w:r w:rsidRPr="004F38A7">
        <w:t>фильмы</w:t>
      </w:r>
      <w:r w:rsidRPr="004F38A7">
        <w:rPr>
          <w:spacing w:val="1"/>
        </w:rPr>
        <w:t xml:space="preserve"> </w:t>
      </w:r>
      <w:r w:rsidRPr="004F38A7">
        <w:t>рекомендуются</w:t>
      </w:r>
      <w:r w:rsidRPr="004F38A7">
        <w:rPr>
          <w:spacing w:val="1"/>
        </w:rPr>
        <w:t xml:space="preserve"> </w:t>
      </w:r>
      <w:r w:rsidRPr="004F38A7">
        <w:t>только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семейного</w:t>
      </w:r>
      <w:r w:rsidRPr="004F38A7">
        <w:rPr>
          <w:spacing w:val="1"/>
        </w:rPr>
        <w:t xml:space="preserve"> </w:t>
      </w:r>
      <w:r w:rsidRPr="004F38A7">
        <w:t>просмотра и не могут быть включены в образовательный процесс ДОО. Время просмотра</w:t>
      </w:r>
      <w:r w:rsidRPr="004F38A7">
        <w:rPr>
          <w:spacing w:val="1"/>
        </w:rPr>
        <w:t xml:space="preserve"> </w:t>
      </w:r>
      <w:r w:rsidRPr="004F38A7">
        <w:t>ребенком</w:t>
      </w:r>
      <w:r w:rsidRPr="004F38A7">
        <w:rPr>
          <w:spacing w:val="1"/>
        </w:rPr>
        <w:t xml:space="preserve"> </w:t>
      </w:r>
      <w:r w:rsidRPr="004F38A7">
        <w:t>цифрового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медиа</w:t>
      </w:r>
      <w:r w:rsidRPr="004F38A7">
        <w:rPr>
          <w:spacing w:val="1"/>
        </w:rPr>
        <w:t xml:space="preserve"> </w:t>
      </w:r>
      <w:r w:rsidRPr="004F38A7">
        <w:t>контента</w:t>
      </w:r>
      <w:r w:rsidRPr="004F38A7">
        <w:rPr>
          <w:spacing w:val="1"/>
        </w:rPr>
        <w:t xml:space="preserve"> </w:t>
      </w:r>
      <w:r w:rsidRPr="004F38A7">
        <w:t>должно</w:t>
      </w:r>
      <w:r w:rsidRPr="004F38A7">
        <w:rPr>
          <w:spacing w:val="1"/>
        </w:rPr>
        <w:t xml:space="preserve"> </w:t>
      </w:r>
      <w:r w:rsidRPr="004F38A7">
        <w:t>регулироваться</w:t>
      </w:r>
      <w:r w:rsidRPr="004F38A7">
        <w:rPr>
          <w:spacing w:val="1"/>
        </w:rPr>
        <w:t xml:space="preserve"> </w:t>
      </w:r>
      <w:r w:rsidRPr="004F38A7">
        <w:t>родителями</w:t>
      </w:r>
      <w:r w:rsidRPr="004F38A7">
        <w:rPr>
          <w:spacing w:val="1"/>
        </w:rPr>
        <w:t xml:space="preserve"> </w:t>
      </w:r>
      <w:r w:rsidRPr="004F38A7">
        <w:t>(законными</w:t>
      </w:r>
      <w:r w:rsidRPr="004F38A7">
        <w:rPr>
          <w:spacing w:val="-57"/>
        </w:rPr>
        <w:t xml:space="preserve"> </w:t>
      </w:r>
      <w:r w:rsidRPr="004F38A7">
        <w:t>представителями)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соответствовать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>возрастным</w:t>
      </w:r>
      <w:r w:rsidRPr="004F38A7">
        <w:rPr>
          <w:spacing w:val="1"/>
        </w:rPr>
        <w:t xml:space="preserve"> </w:t>
      </w:r>
      <w:r w:rsidRPr="004F38A7">
        <w:t>возможностям.</w:t>
      </w:r>
      <w:r w:rsidRPr="004F38A7">
        <w:rPr>
          <w:spacing w:val="1"/>
        </w:rPr>
        <w:t xml:space="preserve"> </w:t>
      </w:r>
      <w:r w:rsidRPr="004F38A7">
        <w:t>Некоторые</w:t>
      </w:r>
      <w:r w:rsidRPr="004F38A7">
        <w:rPr>
          <w:spacing w:val="1"/>
        </w:rPr>
        <w:t xml:space="preserve"> </w:t>
      </w:r>
      <w:r w:rsidRPr="004F38A7">
        <w:t>анимационные</w:t>
      </w:r>
      <w:r w:rsidRPr="004F38A7">
        <w:rPr>
          <w:spacing w:val="1"/>
        </w:rPr>
        <w:t xml:space="preserve"> </w:t>
      </w:r>
      <w:r w:rsidRPr="004F38A7">
        <w:t>произведения</w:t>
      </w:r>
      <w:r w:rsidRPr="004F38A7">
        <w:rPr>
          <w:spacing w:val="1"/>
        </w:rPr>
        <w:t xml:space="preserve"> </w:t>
      </w:r>
      <w:r w:rsidRPr="004F38A7">
        <w:t>требуют</w:t>
      </w:r>
      <w:r w:rsidRPr="004F38A7">
        <w:rPr>
          <w:spacing w:val="1"/>
        </w:rPr>
        <w:t xml:space="preserve"> </w:t>
      </w:r>
      <w:r w:rsidRPr="004F38A7">
        <w:t>особого</w:t>
      </w:r>
      <w:r w:rsidRPr="004F38A7">
        <w:rPr>
          <w:spacing w:val="1"/>
        </w:rPr>
        <w:t xml:space="preserve"> </w:t>
      </w:r>
      <w:r w:rsidRPr="004F38A7">
        <w:t>внимания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эмоциональному</w:t>
      </w:r>
      <w:r w:rsidRPr="004F38A7">
        <w:rPr>
          <w:spacing w:val="1"/>
        </w:rPr>
        <w:t xml:space="preserve"> </w:t>
      </w:r>
      <w:r w:rsidRPr="004F38A7">
        <w:t>состоянию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не</w:t>
      </w:r>
      <w:r w:rsidRPr="004F38A7">
        <w:rPr>
          <w:spacing w:val="1"/>
        </w:rPr>
        <w:t xml:space="preserve"> </w:t>
      </w:r>
      <w:r w:rsidRPr="004F38A7">
        <w:t>рекомендуются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просмотру</w:t>
      </w:r>
      <w:r w:rsidRPr="004F38A7">
        <w:rPr>
          <w:spacing w:val="1"/>
        </w:rPr>
        <w:t xml:space="preserve"> </w:t>
      </w:r>
      <w:r w:rsidRPr="004F38A7">
        <w:t>без</w:t>
      </w:r>
      <w:r w:rsidRPr="004F38A7">
        <w:rPr>
          <w:spacing w:val="1"/>
        </w:rPr>
        <w:t xml:space="preserve"> </w:t>
      </w:r>
      <w:r w:rsidRPr="004F38A7">
        <w:t>обсуждения</w:t>
      </w:r>
      <w:r w:rsidRPr="004F38A7">
        <w:rPr>
          <w:spacing w:val="1"/>
        </w:rPr>
        <w:t xml:space="preserve"> </w:t>
      </w:r>
      <w:r w:rsidRPr="004F38A7">
        <w:t>со</w:t>
      </w:r>
      <w:r w:rsidRPr="004F38A7">
        <w:rPr>
          <w:spacing w:val="1"/>
        </w:rPr>
        <w:t xml:space="preserve"> </w:t>
      </w:r>
      <w:r w:rsidRPr="004F38A7">
        <w:t>взрослым</w:t>
      </w:r>
      <w:r w:rsidRPr="004F38A7">
        <w:rPr>
          <w:spacing w:val="1"/>
        </w:rPr>
        <w:t xml:space="preserve"> </w:t>
      </w:r>
      <w:r w:rsidRPr="004F38A7">
        <w:t>переживаний</w:t>
      </w:r>
      <w:r w:rsidRPr="004F38A7">
        <w:rPr>
          <w:spacing w:val="1"/>
        </w:rPr>
        <w:t xml:space="preserve"> </w:t>
      </w:r>
      <w:r w:rsidRPr="004F38A7">
        <w:t>ребенка.</w:t>
      </w:r>
      <w:r w:rsidRPr="004F38A7">
        <w:rPr>
          <w:spacing w:val="1"/>
        </w:rPr>
        <w:t xml:space="preserve"> </w:t>
      </w:r>
      <w:r w:rsidRPr="004F38A7">
        <w:t>Ряд</w:t>
      </w:r>
      <w:r w:rsidRPr="004F38A7">
        <w:rPr>
          <w:spacing w:val="1"/>
        </w:rPr>
        <w:t xml:space="preserve"> </w:t>
      </w:r>
      <w:r w:rsidRPr="004F38A7">
        <w:t>фильмов</w:t>
      </w:r>
      <w:r w:rsidRPr="004F38A7">
        <w:rPr>
          <w:spacing w:val="1"/>
        </w:rPr>
        <w:t xml:space="preserve"> </w:t>
      </w:r>
      <w:r w:rsidRPr="004F38A7">
        <w:t>содержат</w:t>
      </w:r>
      <w:r w:rsidRPr="004F38A7">
        <w:rPr>
          <w:spacing w:val="1"/>
        </w:rPr>
        <w:t xml:space="preserve"> </w:t>
      </w:r>
      <w:r w:rsidRPr="004F38A7">
        <w:t>серию</w:t>
      </w:r>
      <w:r w:rsidRPr="004F38A7">
        <w:rPr>
          <w:spacing w:val="1"/>
        </w:rPr>
        <w:t xml:space="preserve"> </w:t>
      </w:r>
      <w:r w:rsidRPr="004F38A7">
        <w:t>образцов</w:t>
      </w:r>
      <w:r w:rsidRPr="004F38A7">
        <w:rPr>
          <w:spacing w:val="1"/>
        </w:rPr>
        <w:t xml:space="preserve"> </w:t>
      </w:r>
      <w:r w:rsidRPr="004F38A7">
        <w:t>социально</w:t>
      </w:r>
      <w:r w:rsidRPr="004F38A7">
        <w:rPr>
          <w:spacing w:val="1"/>
        </w:rPr>
        <w:t xml:space="preserve"> </w:t>
      </w:r>
      <w:r w:rsidRPr="004F38A7">
        <w:t>неодобряемых</w:t>
      </w:r>
      <w:r w:rsidRPr="004F38A7">
        <w:rPr>
          <w:spacing w:val="1"/>
        </w:rPr>
        <w:t xml:space="preserve"> </w:t>
      </w:r>
      <w:r w:rsidRPr="004F38A7">
        <w:t>сценариев</w:t>
      </w:r>
      <w:r w:rsidRPr="004F38A7">
        <w:rPr>
          <w:spacing w:val="1"/>
        </w:rPr>
        <w:t xml:space="preserve"> </w:t>
      </w:r>
      <w:r w:rsidRPr="004F38A7">
        <w:t>поведения на протяжении длительного экранного времени, что требует предварительного и</w:t>
      </w:r>
      <w:r w:rsidRPr="004F38A7">
        <w:rPr>
          <w:spacing w:val="1"/>
        </w:rPr>
        <w:t xml:space="preserve"> </w:t>
      </w:r>
      <w:r w:rsidRPr="004F38A7">
        <w:t>последующего</w:t>
      </w:r>
      <w:r w:rsidRPr="004F38A7">
        <w:rPr>
          <w:spacing w:val="-2"/>
        </w:rPr>
        <w:t xml:space="preserve"> </w:t>
      </w:r>
      <w:r w:rsidRPr="004F38A7">
        <w:t>обсуждения с</w:t>
      </w:r>
      <w:r w:rsidRPr="004F38A7">
        <w:rPr>
          <w:spacing w:val="-1"/>
        </w:rPr>
        <w:t xml:space="preserve"> </w:t>
      </w:r>
      <w:r w:rsidRPr="004F38A7">
        <w:t>детьми.</w:t>
      </w:r>
    </w:p>
    <w:p w14:paraId="23C54628" w14:textId="77777777" w:rsidR="009D1A0F" w:rsidRPr="004F38A7" w:rsidRDefault="009D1A0F">
      <w:pPr>
        <w:pStyle w:val="a3"/>
        <w:ind w:left="228" w:right="741"/>
      </w:pPr>
      <w:r w:rsidRPr="004F38A7">
        <w:t>Выбор цифрового контента, медиа продукции, в том числе анимационных фильмов,</w:t>
      </w:r>
      <w:r w:rsidRPr="004F38A7">
        <w:rPr>
          <w:spacing w:val="1"/>
        </w:rPr>
        <w:t xml:space="preserve"> </w:t>
      </w:r>
      <w:r w:rsidRPr="004F38A7">
        <w:t>должен</w:t>
      </w:r>
      <w:r w:rsidRPr="004F38A7">
        <w:rPr>
          <w:spacing w:val="1"/>
        </w:rPr>
        <w:t xml:space="preserve"> </w:t>
      </w:r>
      <w:r w:rsidRPr="004F38A7">
        <w:t>осуществляться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соответствии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нормами,</w:t>
      </w:r>
      <w:r w:rsidRPr="004F38A7">
        <w:rPr>
          <w:spacing w:val="1"/>
        </w:rPr>
        <w:t xml:space="preserve"> </w:t>
      </w:r>
      <w:r w:rsidRPr="004F38A7">
        <w:t>регулирующими</w:t>
      </w:r>
      <w:r w:rsidRPr="004F38A7">
        <w:rPr>
          <w:spacing w:val="1"/>
        </w:rPr>
        <w:t xml:space="preserve"> </w:t>
      </w:r>
      <w:r w:rsidRPr="004F38A7">
        <w:t>защиту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информации,</w:t>
      </w:r>
      <w:r w:rsidRPr="004F38A7">
        <w:rPr>
          <w:spacing w:val="-2"/>
        </w:rPr>
        <w:t xml:space="preserve"> </w:t>
      </w:r>
      <w:r w:rsidRPr="004F38A7">
        <w:t>причиняющей</w:t>
      </w:r>
      <w:r w:rsidRPr="004F38A7">
        <w:rPr>
          <w:spacing w:val="-2"/>
        </w:rPr>
        <w:t xml:space="preserve"> </w:t>
      </w:r>
      <w:r w:rsidRPr="004F38A7">
        <w:t>вред</w:t>
      </w:r>
      <w:r w:rsidRPr="004F38A7">
        <w:rPr>
          <w:spacing w:val="-1"/>
        </w:rPr>
        <w:t xml:space="preserve"> </w:t>
      </w:r>
      <w:r w:rsidRPr="004F38A7">
        <w:t>здоровью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развитию</w:t>
      </w:r>
      <w:r w:rsidRPr="004F38A7">
        <w:rPr>
          <w:spacing w:val="-4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3"/>
        </w:rPr>
        <w:t xml:space="preserve"> </w:t>
      </w:r>
      <w:r w:rsidRPr="004F38A7">
        <w:t>Российской</w:t>
      </w:r>
      <w:r w:rsidRPr="004F38A7">
        <w:rPr>
          <w:spacing w:val="-2"/>
        </w:rPr>
        <w:t xml:space="preserve"> </w:t>
      </w:r>
      <w:r w:rsidRPr="004F38A7">
        <w:t>Федерации</w:t>
      </w:r>
    </w:p>
    <w:p w14:paraId="6221221B" w14:textId="77777777" w:rsidR="009D1A0F" w:rsidRPr="004F38A7" w:rsidRDefault="009D1A0F">
      <w:pPr>
        <w:pStyle w:val="a3"/>
        <w:ind w:left="228" w:right="734"/>
      </w:pPr>
      <w:r w:rsidRPr="004F38A7">
        <w:t>(Федеральный</w:t>
      </w:r>
      <w:r w:rsidRPr="004F38A7">
        <w:rPr>
          <w:spacing w:val="1"/>
        </w:rPr>
        <w:t xml:space="preserve"> </w:t>
      </w:r>
      <w:r w:rsidRPr="004F38A7">
        <w:t>закон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29.12.2010</w:t>
      </w:r>
      <w:r w:rsidRPr="004F38A7">
        <w:rPr>
          <w:spacing w:val="1"/>
        </w:rPr>
        <w:t xml:space="preserve"> </w:t>
      </w:r>
      <w:r w:rsidRPr="004F38A7">
        <w:t>№</w:t>
      </w:r>
      <w:r w:rsidRPr="004F38A7">
        <w:rPr>
          <w:spacing w:val="1"/>
        </w:rPr>
        <w:t xml:space="preserve"> </w:t>
      </w:r>
      <w:r w:rsidRPr="004F38A7">
        <w:t>436-ФЗ</w:t>
      </w:r>
      <w:r w:rsidRPr="004F38A7">
        <w:rPr>
          <w:spacing w:val="1"/>
        </w:rPr>
        <w:t xml:space="preserve"> </w:t>
      </w:r>
      <w:r w:rsidRPr="004F38A7">
        <w:t>"О</w:t>
      </w:r>
      <w:r w:rsidRPr="004F38A7">
        <w:rPr>
          <w:spacing w:val="1"/>
        </w:rPr>
        <w:t xml:space="preserve"> </w:t>
      </w:r>
      <w:r w:rsidRPr="004F38A7">
        <w:t>защите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информации,</w:t>
      </w:r>
      <w:r w:rsidRPr="004F38A7">
        <w:rPr>
          <w:spacing w:val="1"/>
        </w:rPr>
        <w:t xml:space="preserve"> </w:t>
      </w:r>
      <w:r w:rsidRPr="004F38A7">
        <w:t>причиняющей</w:t>
      </w:r>
      <w:r w:rsidRPr="004F38A7">
        <w:rPr>
          <w:spacing w:val="-1"/>
        </w:rPr>
        <w:t xml:space="preserve"> </w:t>
      </w:r>
      <w:r w:rsidRPr="004F38A7">
        <w:t>вред их</w:t>
      </w:r>
      <w:r w:rsidRPr="004F38A7">
        <w:rPr>
          <w:spacing w:val="2"/>
        </w:rPr>
        <w:t xml:space="preserve"> </w:t>
      </w:r>
      <w:r w:rsidRPr="004F38A7">
        <w:t>здоровью и развитию").</w:t>
      </w:r>
    </w:p>
    <w:p w14:paraId="2C2651C8" w14:textId="77777777" w:rsidR="009D1A0F" w:rsidRPr="004F38A7" w:rsidRDefault="009D1A0F">
      <w:pPr>
        <w:sectPr w:rsidR="009D1A0F" w:rsidRPr="004F38A7">
          <w:pgSz w:w="11900" w:h="16850"/>
          <w:pgMar w:top="1340" w:right="0" w:bottom="1100" w:left="1440" w:header="0" w:footer="829" w:gutter="0"/>
          <w:cols w:space="720"/>
        </w:sectPr>
      </w:pPr>
    </w:p>
    <w:p w14:paraId="551C35AE" w14:textId="77777777" w:rsidR="009D1A0F" w:rsidRPr="004F38A7" w:rsidRDefault="009D1A0F">
      <w:pPr>
        <w:pStyle w:val="3"/>
        <w:spacing w:before="72"/>
        <w:jc w:val="both"/>
      </w:pPr>
      <w:r w:rsidRPr="004F38A7">
        <w:lastRenderedPageBreak/>
        <w:t>Для</w:t>
      </w:r>
      <w:r w:rsidRPr="004F38A7">
        <w:rPr>
          <w:spacing w:val="-2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дошкольного</w:t>
      </w:r>
      <w:r w:rsidRPr="004F38A7">
        <w:rPr>
          <w:spacing w:val="-1"/>
        </w:rPr>
        <w:t xml:space="preserve"> </w:t>
      </w:r>
      <w:r w:rsidRPr="004F38A7">
        <w:t>возраста</w:t>
      </w:r>
      <w:r w:rsidRPr="004F38A7">
        <w:rPr>
          <w:spacing w:val="-1"/>
        </w:rPr>
        <w:t xml:space="preserve"> </w:t>
      </w:r>
      <w:r w:rsidRPr="004F38A7">
        <w:t>(с</w:t>
      </w:r>
      <w:r w:rsidRPr="004F38A7">
        <w:rPr>
          <w:spacing w:val="-4"/>
        </w:rPr>
        <w:t xml:space="preserve"> </w:t>
      </w:r>
      <w:r w:rsidRPr="004F38A7">
        <w:t>пяти лет)</w:t>
      </w:r>
    </w:p>
    <w:p w14:paraId="36442DC0" w14:textId="77777777" w:rsidR="009D1A0F" w:rsidRPr="004F38A7" w:rsidRDefault="009D1A0F">
      <w:pPr>
        <w:pStyle w:val="a3"/>
        <w:ind w:left="228" w:right="738"/>
      </w:pPr>
      <w:r w:rsidRPr="004F38A7">
        <w:t xml:space="preserve">Анимационный сериал "Тима и Тома", студия "Рики", </w:t>
      </w:r>
      <w:proofErr w:type="spellStart"/>
      <w:r w:rsidRPr="004F38A7">
        <w:t>реж</w:t>
      </w:r>
      <w:proofErr w:type="spellEnd"/>
      <w:r w:rsidRPr="004F38A7">
        <w:t>. А. Борисова, А. Жидков,</w:t>
      </w:r>
      <w:r w:rsidRPr="004F38A7">
        <w:rPr>
          <w:spacing w:val="1"/>
        </w:rPr>
        <w:t xml:space="preserve"> </w:t>
      </w:r>
      <w:r w:rsidRPr="004F38A7">
        <w:t>О.</w:t>
      </w:r>
      <w:r w:rsidRPr="004F38A7">
        <w:rPr>
          <w:spacing w:val="-2"/>
        </w:rPr>
        <w:t xml:space="preserve"> </w:t>
      </w:r>
      <w:r w:rsidRPr="004F38A7">
        <w:t>Мусин, А.</w:t>
      </w:r>
      <w:r w:rsidRPr="004F38A7">
        <w:rPr>
          <w:spacing w:val="-1"/>
        </w:rPr>
        <w:t xml:space="preserve"> </w:t>
      </w:r>
      <w:proofErr w:type="spellStart"/>
      <w:r w:rsidRPr="004F38A7">
        <w:t>Бахурин</w:t>
      </w:r>
      <w:proofErr w:type="spellEnd"/>
      <w:r w:rsidRPr="004F38A7">
        <w:t xml:space="preserve"> и</w:t>
      </w:r>
      <w:r w:rsidRPr="004F38A7">
        <w:rPr>
          <w:spacing w:val="-2"/>
        </w:rPr>
        <w:t xml:space="preserve"> </w:t>
      </w:r>
      <w:r w:rsidRPr="004F38A7">
        <w:t>другие, 2015.</w:t>
      </w:r>
    </w:p>
    <w:p w14:paraId="709BFAE9" w14:textId="77777777" w:rsidR="009D1A0F" w:rsidRPr="004F38A7" w:rsidRDefault="009D1A0F">
      <w:pPr>
        <w:pStyle w:val="a3"/>
        <w:ind w:left="228" w:right="742"/>
      </w:pPr>
      <w:r w:rsidRPr="004F38A7">
        <w:t xml:space="preserve">Фильм "Паровозик из Ромашкова", студия Союзмультфильм, </w:t>
      </w:r>
      <w:proofErr w:type="spellStart"/>
      <w:r w:rsidRPr="004F38A7">
        <w:t>реж</w:t>
      </w:r>
      <w:proofErr w:type="spellEnd"/>
      <w:r w:rsidRPr="004F38A7">
        <w:t>. В. Дегтярев, 1967.</w:t>
      </w:r>
      <w:r w:rsidRPr="004F38A7">
        <w:rPr>
          <w:spacing w:val="-57"/>
        </w:rPr>
        <w:t xml:space="preserve"> </w:t>
      </w:r>
      <w:r w:rsidRPr="004F38A7">
        <w:t>Фильм</w:t>
      </w:r>
      <w:r w:rsidRPr="004F38A7">
        <w:rPr>
          <w:spacing w:val="1"/>
        </w:rPr>
        <w:t xml:space="preserve"> </w:t>
      </w:r>
      <w:r w:rsidRPr="004F38A7">
        <w:t>"Как</w:t>
      </w:r>
      <w:r w:rsidRPr="004F38A7">
        <w:rPr>
          <w:spacing w:val="1"/>
        </w:rPr>
        <w:t xml:space="preserve"> </w:t>
      </w:r>
      <w:r w:rsidRPr="004F38A7">
        <w:t>львенок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черепаха</w:t>
      </w:r>
      <w:r w:rsidRPr="004F38A7">
        <w:rPr>
          <w:spacing w:val="1"/>
        </w:rPr>
        <w:t xml:space="preserve"> </w:t>
      </w:r>
      <w:r w:rsidRPr="004F38A7">
        <w:t>пели</w:t>
      </w:r>
      <w:r w:rsidRPr="004F38A7">
        <w:rPr>
          <w:spacing w:val="1"/>
        </w:rPr>
        <w:t xml:space="preserve"> </w:t>
      </w:r>
      <w:r w:rsidRPr="004F38A7">
        <w:t>песню",</w:t>
      </w:r>
      <w:r w:rsidRPr="004F38A7">
        <w:rPr>
          <w:spacing w:val="1"/>
        </w:rPr>
        <w:t xml:space="preserve"> </w:t>
      </w:r>
      <w:r w:rsidRPr="004F38A7">
        <w:t>студия</w:t>
      </w:r>
      <w:r w:rsidRPr="004F38A7">
        <w:rPr>
          <w:spacing w:val="1"/>
        </w:rPr>
        <w:t xml:space="preserve"> </w:t>
      </w:r>
      <w:r w:rsidRPr="004F38A7">
        <w:t>Союзмультфильм,</w:t>
      </w:r>
      <w:r w:rsidRPr="004F38A7">
        <w:rPr>
          <w:spacing w:val="1"/>
        </w:rPr>
        <w:t xml:space="preserve"> </w:t>
      </w:r>
      <w:r w:rsidRPr="004F38A7">
        <w:t>режиссер</w:t>
      </w:r>
      <w:r w:rsidRPr="004F38A7">
        <w:rPr>
          <w:spacing w:val="1"/>
        </w:rPr>
        <w:t xml:space="preserve"> </w:t>
      </w:r>
      <w:r w:rsidRPr="004F38A7">
        <w:t>И.</w:t>
      </w:r>
      <w:r w:rsidRPr="004F38A7">
        <w:rPr>
          <w:spacing w:val="1"/>
        </w:rPr>
        <w:t xml:space="preserve"> </w:t>
      </w:r>
      <w:r w:rsidRPr="004F38A7">
        <w:t>Ковалевская,</w:t>
      </w:r>
      <w:r w:rsidRPr="004F38A7">
        <w:rPr>
          <w:spacing w:val="-1"/>
        </w:rPr>
        <w:t xml:space="preserve"> </w:t>
      </w:r>
      <w:r w:rsidRPr="004F38A7">
        <w:t>1974.</w:t>
      </w:r>
    </w:p>
    <w:p w14:paraId="2AF5A685" w14:textId="77777777" w:rsidR="009D1A0F" w:rsidRPr="004F38A7" w:rsidRDefault="009D1A0F">
      <w:pPr>
        <w:pStyle w:val="a3"/>
        <w:ind w:left="228" w:right="741"/>
      </w:pPr>
      <w:r w:rsidRPr="004F38A7">
        <w:t>Фильм "Мама для мамонтенка", студия "Союзмультфильм", режиссер О. Чуркин,</w:t>
      </w:r>
      <w:r w:rsidRPr="004F38A7">
        <w:rPr>
          <w:spacing w:val="1"/>
        </w:rPr>
        <w:t xml:space="preserve"> </w:t>
      </w:r>
      <w:r w:rsidRPr="004F38A7">
        <w:t>1981.</w:t>
      </w:r>
      <w:r w:rsidRPr="004F38A7">
        <w:rPr>
          <w:spacing w:val="-2"/>
        </w:rPr>
        <w:t xml:space="preserve"> </w:t>
      </w:r>
      <w:r w:rsidRPr="004F38A7">
        <w:t>Фильм</w:t>
      </w:r>
      <w:r w:rsidRPr="004F38A7">
        <w:rPr>
          <w:spacing w:val="-2"/>
        </w:rPr>
        <w:t xml:space="preserve"> </w:t>
      </w:r>
      <w:r w:rsidRPr="004F38A7">
        <w:t>"Катерок",</w:t>
      </w:r>
      <w:r w:rsidRPr="004F38A7">
        <w:rPr>
          <w:spacing w:val="1"/>
        </w:rPr>
        <w:t xml:space="preserve"> </w:t>
      </w:r>
      <w:r w:rsidRPr="004F38A7">
        <w:t>студия</w:t>
      </w:r>
      <w:r w:rsidRPr="004F38A7">
        <w:rPr>
          <w:spacing w:val="-1"/>
        </w:rPr>
        <w:t xml:space="preserve"> </w:t>
      </w:r>
      <w:r w:rsidRPr="004F38A7">
        <w:t>"Союзмультфильм",</w:t>
      </w:r>
      <w:r w:rsidRPr="004F38A7">
        <w:rPr>
          <w:spacing w:val="-1"/>
        </w:rPr>
        <w:t xml:space="preserve"> </w:t>
      </w:r>
      <w:r w:rsidRPr="004F38A7">
        <w:t>режиссер</w:t>
      </w:r>
      <w:r w:rsidRPr="004F38A7">
        <w:rPr>
          <w:spacing w:val="-1"/>
        </w:rPr>
        <w:t xml:space="preserve"> </w:t>
      </w:r>
      <w:r w:rsidRPr="004F38A7">
        <w:t>И.</w:t>
      </w:r>
      <w:r w:rsidRPr="004F38A7">
        <w:rPr>
          <w:spacing w:val="-3"/>
        </w:rPr>
        <w:t xml:space="preserve"> </w:t>
      </w:r>
      <w:r w:rsidRPr="004F38A7">
        <w:t>Ковалевская,</w:t>
      </w:r>
      <w:r w:rsidRPr="004F38A7">
        <w:rPr>
          <w:spacing w:val="-1"/>
        </w:rPr>
        <w:t xml:space="preserve"> </w:t>
      </w:r>
      <w:r w:rsidRPr="004F38A7">
        <w:t>1970.</w:t>
      </w:r>
    </w:p>
    <w:p w14:paraId="2D02091F" w14:textId="77777777" w:rsidR="009D1A0F" w:rsidRPr="004F38A7" w:rsidRDefault="009D1A0F">
      <w:pPr>
        <w:pStyle w:val="a3"/>
        <w:ind w:left="228" w:right="738"/>
      </w:pPr>
      <w:r w:rsidRPr="004F38A7">
        <w:t>Фильм</w:t>
      </w:r>
      <w:r w:rsidRPr="004F38A7">
        <w:rPr>
          <w:spacing w:val="1"/>
        </w:rPr>
        <w:t xml:space="preserve"> </w:t>
      </w:r>
      <w:r w:rsidRPr="004F38A7">
        <w:t>"Мешок</w:t>
      </w:r>
      <w:r w:rsidRPr="004F38A7">
        <w:rPr>
          <w:spacing w:val="1"/>
        </w:rPr>
        <w:t xml:space="preserve"> </w:t>
      </w:r>
      <w:r w:rsidRPr="004F38A7">
        <w:t>яблок",</w:t>
      </w:r>
      <w:r w:rsidRPr="004F38A7">
        <w:rPr>
          <w:spacing w:val="1"/>
        </w:rPr>
        <w:t xml:space="preserve"> </w:t>
      </w:r>
      <w:r w:rsidRPr="004F38A7">
        <w:t>студия</w:t>
      </w:r>
      <w:r w:rsidRPr="004F38A7">
        <w:rPr>
          <w:spacing w:val="1"/>
        </w:rPr>
        <w:t xml:space="preserve"> </w:t>
      </w:r>
      <w:r w:rsidRPr="004F38A7">
        <w:t>"Союзмультфильм",</w:t>
      </w:r>
      <w:r w:rsidRPr="004F38A7">
        <w:rPr>
          <w:spacing w:val="1"/>
        </w:rPr>
        <w:t xml:space="preserve"> </w:t>
      </w:r>
      <w:r w:rsidRPr="004F38A7">
        <w:t>режиссер</w:t>
      </w:r>
      <w:r w:rsidRPr="004F38A7">
        <w:rPr>
          <w:spacing w:val="1"/>
        </w:rPr>
        <w:t xml:space="preserve"> </w:t>
      </w:r>
      <w:r w:rsidRPr="004F38A7">
        <w:t>В.</w:t>
      </w:r>
      <w:r w:rsidRPr="004F38A7">
        <w:rPr>
          <w:spacing w:val="1"/>
        </w:rPr>
        <w:t xml:space="preserve"> </w:t>
      </w:r>
      <w:r w:rsidRPr="004F38A7">
        <w:t>Бордзиловский,</w:t>
      </w:r>
      <w:r w:rsidRPr="004F38A7">
        <w:rPr>
          <w:spacing w:val="1"/>
        </w:rPr>
        <w:t xml:space="preserve"> </w:t>
      </w:r>
      <w:r w:rsidRPr="004F38A7">
        <w:t>1974.</w:t>
      </w:r>
      <w:r w:rsidRPr="004F38A7">
        <w:rPr>
          <w:spacing w:val="-1"/>
        </w:rPr>
        <w:t xml:space="preserve"> </w:t>
      </w:r>
      <w:r w:rsidRPr="004F38A7">
        <w:t>Фильм</w:t>
      </w:r>
      <w:r w:rsidRPr="004F38A7">
        <w:rPr>
          <w:spacing w:val="-1"/>
        </w:rPr>
        <w:t xml:space="preserve"> </w:t>
      </w:r>
      <w:r w:rsidRPr="004F38A7">
        <w:t>"Крошка</w:t>
      </w:r>
      <w:r w:rsidRPr="004F38A7">
        <w:rPr>
          <w:spacing w:val="-1"/>
        </w:rPr>
        <w:t xml:space="preserve"> </w:t>
      </w:r>
      <w:r w:rsidRPr="004F38A7">
        <w:t>енот", ТО</w:t>
      </w:r>
      <w:r w:rsidRPr="004F38A7">
        <w:rPr>
          <w:spacing w:val="-2"/>
        </w:rPr>
        <w:t xml:space="preserve"> </w:t>
      </w:r>
      <w:r w:rsidRPr="004F38A7">
        <w:t>"Экран", режиссер О.</w:t>
      </w:r>
      <w:r w:rsidRPr="004F38A7">
        <w:rPr>
          <w:spacing w:val="-1"/>
        </w:rPr>
        <w:t xml:space="preserve"> </w:t>
      </w:r>
      <w:r w:rsidRPr="004F38A7">
        <w:t>Чуркин, 1974.</w:t>
      </w:r>
    </w:p>
    <w:p w14:paraId="4224A4B5" w14:textId="77777777" w:rsidR="009D1A0F" w:rsidRPr="004F38A7" w:rsidRDefault="009D1A0F">
      <w:pPr>
        <w:pStyle w:val="a3"/>
        <w:ind w:left="936" w:right="1076" w:firstLine="0"/>
        <w:jc w:val="left"/>
      </w:pPr>
      <w:r w:rsidRPr="004F38A7">
        <w:t>Фильм "Гадкий утенок", студия "Союзмультфильм", режиссер В. Дегтярев.</w:t>
      </w:r>
      <w:r w:rsidRPr="004F38A7">
        <w:rPr>
          <w:spacing w:val="1"/>
        </w:rPr>
        <w:t xml:space="preserve"> </w:t>
      </w:r>
      <w:r w:rsidRPr="004F38A7">
        <w:t>Фильм "Котенок по имени Гав", студия Союзмультфильм, режиссер Л. Атаманов.</w:t>
      </w:r>
      <w:r w:rsidRPr="004F38A7">
        <w:rPr>
          <w:spacing w:val="-57"/>
        </w:rPr>
        <w:t xml:space="preserve"> </w:t>
      </w:r>
      <w:r w:rsidRPr="004F38A7">
        <w:t>Фильм</w:t>
      </w:r>
      <w:r w:rsidRPr="004F38A7">
        <w:rPr>
          <w:spacing w:val="-3"/>
        </w:rPr>
        <w:t xml:space="preserve"> </w:t>
      </w:r>
      <w:r w:rsidRPr="004F38A7">
        <w:t>"Маугли",</w:t>
      </w:r>
      <w:r w:rsidRPr="004F38A7">
        <w:rPr>
          <w:spacing w:val="-1"/>
        </w:rPr>
        <w:t xml:space="preserve"> </w:t>
      </w:r>
      <w:r w:rsidRPr="004F38A7">
        <w:t>студия</w:t>
      </w:r>
      <w:r w:rsidRPr="004F38A7">
        <w:rPr>
          <w:spacing w:val="-1"/>
        </w:rPr>
        <w:t xml:space="preserve"> </w:t>
      </w:r>
      <w:r w:rsidRPr="004F38A7">
        <w:t>"Союзмультфильм",</w:t>
      </w:r>
      <w:r w:rsidRPr="004F38A7">
        <w:rPr>
          <w:spacing w:val="-1"/>
        </w:rPr>
        <w:t xml:space="preserve"> </w:t>
      </w:r>
      <w:r w:rsidRPr="004F38A7">
        <w:t>режиссер</w:t>
      </w:r>
      <w:r w:rsidRPr="004F38A7">
        <w:rPr>
          <w:spacing w:val="-1"/>
        </w:rPr>
        <w:t xml:space="preserve"> </w:t>
      </w:r>
      <w:r w:rsidRPr="004F38A7">
        <w:t>Р.</w:t>
      </w:r>
      <w:r w:rsidRPr="004F38A7">
        <w:rPr>
          <w:spacing w:val="-1"/>
        </w:rPr>
        <w:t xml:space="preserve"> </w:t>
      </w:r>
      <w:r w:rsidRPr="004F38A7">
        <w:t>Давыдов,</w:t>
      </w:r>
      <w:r w:rsidRPr="004F38A7">
        <w:rPr>
          <w:spacing w:val="-1"/>
        </w:rPr>
        <w:t xml:space="preserve"> </w:t>
      </w:r>
      <w:r w:rsidRPr="004F38A7">
        <w:t>1971.</w:t>
      </w:r>
    </w:p>
    <w:p w14:paraId="12CF814F" w14:textId="77777777" w:rsidR="009D1A0F" w:rsidRPr="004F38A7" w:rsidRDefault="009D1A0F">
      <w:pPr>
        <w:pStyle w:val="a3"/>
        <w:ind w:left="936" w:firstLine="0"/>
        <w:jc w:val="left"/>
      </w:pPr>
      <w:r w:rsidRPr="004F38A7">
        <w:t>Фильм</w:t>
      </w:r>
      <w:r w:rsidRPr="004F38A7">
        <w:rPr>
          <w:spacing w:val="-3"/>
        </w:rPr>
        <w:t xml:space="preserve"> </w:t>
      </w:r>
      <w:r w:rsidRPr="004F38A7">
        <w:t>"Кот</w:t>
      </w:r>
      <w:r w:rsidRPr="004F38A7">
        <w:rPr>
          <w:spacing w:val="-2"/>
        </w:rPr>
        <w:t xml:space="preserve"> </w:t>
      </w:r>
      <w:r w:rsidRPr="004F38A7">
        <w:t>Леопольд",</w:t>
      </w:r>
      <w:r w:rsidRPr="004F38A7">
        <w:rPr>
          <w:spacing w:val="-1"/>
        </w:rPr>
        <w:t xml:space="preserve"> </w:t>
      </w:r>
      <w:r w:rsidRPr="004F38A7">
        <w:t>студия</w:t>
      </w:r>
      <w:r w:rsidRPr="004F38A7">
        <w:rPr>
          <w:spacing w:val="-2"/>
        </w:rPr>
        <w:t xml:space="preserve"> </w:t>
      </w:r>
      <w:r w:rsidRPr="004F38A7">
        <w:t>"Экран",</w:t>
      </w:r>
      <w:r w:rsidRPr="004F38A7">
        <w:rPr>
          <w:spacing w:val="-1"/>
        </w:rPr>
        <w:t xml:space="preserve"> </w:t>
      </w:r>
      <w:r w:rsidRPr="004F38A7">
        <w:t>режиссер</w:t>
      </w:r>
      <w:r w:rsidRPr="004F38A7">
        <w:rPr>
          <w:spacing w:val="-2"/>
        </w:rPr>
        <w:t xml:space="preserve"> </w:t>
      </w:r>
      <w:r w:rsidRPr="004F38A7">
        <w:t>А.</w:t>
      </w:r>
      <w:r w:rsidRPr="004F38A7">
        <w:rPr>
          <w:spacing w:val="-3"/>
        </w:rPr>
        <w:t xml:space="preserve"> </w:t>
      </w:r>
      <w:r w:rsidRPr="004F38A7">
        <w:t>Резников,</w:t>
      </w:r>
      <w:r w:rsidRPr="004F38A7">
        <w:rPr>
          <w:spacing w:val="-1"/>
        </w:rPr>
        <w:t xml:space="preserve"> </w:t>
      </w:r>
      <w:r w:rsidRPr="004F38A7">
        <w:t>1975</w:t>
      </w:r>
      <w:r w:rsidRPr="004F38A7">
        <w:rPr>
          <w:spacing w:val="3"/>
        </w:rPr>
        <w:t xml:space="preserve"> </w:t>
      </w:r>
      <w:r w:rsidRPr="004F38A7">
        <w:t>-</w:t>
      </w:r>
      <w:r w:rsidRPr="004F38A7">
        <w:rPr>
          <w:spacing w:val="-2"/>
        </w:rPr>
        <w:t xml:space="preserve"> </w:t>
      </w:r>
      <w:r w:rsidRPr="004F38A7">
        <w:t>1987.</w:t>
      </w:r>
    </w:p>
    <w:p w14:paraId="3DA0671A" w14:textId="77777777" w:rsidR="009D1A0F" w:rsidRPr="004F38A7" w:rsidRDefault="009D1A0F">
      <w:pPr>
        <w:pStyle w:val="a3"/>
        <w:ind w:left="228" w:right="735"/>
        <w:jc w:val="left"/>
      </w:pPr>
      <w:r w:rsidRPr="004F38A7">
        <w:t>Фильм</w:t>
      </w:r>
      <w:r w:rsidRPr="004F38A7">
        <w:rPr>
          <w:spacing w:val="53"/>
        </w:rPr>
        <w:t xml:space="preserve"> </w:t>
      </w:r>
      <w:r w:rsidRPr="004F38A7">
        <w:t>"Рикки-Тикки-Тави",</w:t>
      </w:r>
      <w:r w:rsidRPr="004F38A7">
        <w:rPr>
          <w:spacing w:val="56"/>
        </w:rPr>
        <w:t xml:space="preserve"> </w:t>
      </w:r>
      <w:r w:rsidRPr="004F38A7">
        <w:t>студия</w:t>
      </w:r>
      <w:r w:rsidRPr="004F38A7">
        <w:rPr>
          <w:spacing w:val="56"/>
        </w:rPr>
        <w:t xml:space="preserve"> </w:t>
      </w:r>
      <w:r w:rsidRPr="004F38A7">
        <w:t>"Союзмультфильм",</w:t>
      </w:r>
      <w:r w:rsidRPr="004F38A7">
        <w:rPr>
          <w:spacing w:val="54"/>
        </w:rPr>
        <w:t xml:space="preserve"> </w:t>
      </w:r>
      <w:r w:rsidRPr="004F38A7">
        <w:t>режиссер</w:t>
      </w:r>
      <w:r w:rsidRPr="004F38A7">
        <w:rPr>
          <w:spacing w:val="54"/>
        </w:rPr>
        <w:t xml:space="preserve"> </w:t>
      </w:r>
      <w:r w:rsidRPr="004F38A7">
        <w:t>А.</w:t>
      </w:r>
      <w:r w:rsidRPr="004F38A7">
        <w:rPr>
          <w:spacing w:val="53"/>
        </w:rPr>
        <w:t xml:space="preserve"> </w:t>
      </w:r>
      <w:r w:rsidRPr="004F38A7">
        <w:t>Снежко-</w:t>
      </w:r>
      <w:r w:rsidRPr="004F38A7">
        <w:rPr>
          <w:spacing w:val="-57"/>
        </w:rPr>
        <w:t xml:space="preserve"> </w:t>
      </w:r>
      <w:r w:rsidRPr="004F38A7">
        <w:t>Блоцкой, 1965.</w:t>
      </w:r>
    </w:p>
    <w:p w14:paraId="4DA01B26" w14:textId="77777777" w:rsidR="009D1A0F" w:rsidRPr="004F38A7" w:rsidRDefault="009D1A0F">
      <w:pPr>
        <w:pStyle w:val="a3"/>
        <w:ind w:left="936" w:right="1330" w:firstLine="0"/>
        <w:jc w:val="left"/>
      </w:pPr>
      <w:r w:rsidRPr="004F38A7">
        <w:t>Фильм "Дюймовочка", студия "</w:t>
      </w:r>
      <w:proofErr w:type="spellStart"/>
      <w:r w:rsidRPr="004F38A7">
        <w:t>Союзмульфильм</w:t>
      </w:r>
      <w:proofErr w:type="spellEnd"/>
      <w:r w:rsidRPr="004F38A7">
        <w:t>", режиссер Л. Амальрик, 1964.</w:t>
      </w:r>
      <w:r w:rsidRPr="004F38A7">
        <w:rPr>
          <w:spacing w:val="-57"/>
        </w:rPr>
        <w:t xml:space="preserve"> </w:t>
      </w:r>
      <w:r w:rsidRPr="004F38A7">
        <w:t>Фильм</w:t>
      </w:r>
      <w:r w:rsidRPr="004F38A7">
        <w:rPr>
          <w:spacing w:val="-3"/>
        </w:rPr>
        <w:t xml:space="preserve"> </w:t>
      </w:r>
      <w:r w:rsidRPr="004F38A7">
        <w:t>"Пластилиновая</w:t>
      </w:r>
      <w:r w:rsidRPr="004F38A7">
        <w:rPr>
          <w:spacing w:val="-2"/>
        </w:rPr>
        <w:t xml:space="preserve"> </w:t>
      </w:r>
      <w:r w:rsidRPr="004F38A7">
        <w:t>ворона",</w:t>
      </w:r>
      <w:r w:rsidRPr="004F38A7">
        <w:rPr>
          <w:spacing w:val="-2"/>
        </w:rPr>
        <w:t xml:space="preserve"> </w:t>
      </w:r>
      <w:r w:rsidRPr="004F38A7">
        <w:t>ТО</w:t>
      </w:r>
      <w:r w:rsidRPr="004F38A7">
        <w:rPr>
          <w:spacing w:val="-1"/>
        </w:rPr>
        <w:t xml:space="preserve"> </w:t>
      </w:r>
      <w:r w:rsidRPr="004F38A7">
        <w:t>"Экран",</w:t>
      </w:r>
      <w:r w:rsidRPr="004F38A7">
        <w:rPr>
          <w:spacing w:val="-2"/>
        </w:rPr>
        <w:t xml:space="preserve"> </w:t>
      </w:r>
      <w:r w:rsidRPr="004F38A7">
        <w:t>режиссер</w:t>
      </w:r>
      <w:r w:rsidRPr="004F38A7">
        <w:rPr>
          <w:spacing w:val="-2"/>
        </w:rPr>
        <w:t xml:space="preserve"> </w:t>
      </w:r>
      <w:r w:rsidRPr="004F38A7">
        <w:t>А.</w:t>
      </w:r>
      <w:r w:rsidRPr="004F38A7">
        <w:rPr>
          <w:spacing w:val="-2"/>
        </w:rPr>
        <w:t xml:space="preserve"> </w:t>
      </w:r>
      <w:r w:rsidRPr="004F38A7">
        <w:t>Татарский,</w:t>
      </w:r>
      <w:r w:rsidRPr="004F38A7">
        <w:rPr>
          <w:spacing w:val="-2"/>
        </w:rPr>
        <w:t xml:space="preserve"> </w:t>
      </w:r>
      <w:r w:rsidRPr="004F38A7">
        <w:t>1981.</w:t>
      </w:r>
    </w:p>
    <w:p w14:paraId="123E5E51" w14:textId="77777777" w:rsidR="009D1A0F" w:rsidRPr="004F38A7" w:rsidRDefault="009D1A0F">
      <w:pPr>
        <w:pStyle w:val="a3"/>
        <w:ind w:left="228" w:right="731"/>
      </w:pPr>
      <w:r w:rsidRPr="004F38A7">
        <w:t>Фильм "Каникулы Бонифация", студия "Союзмультфильм", режиссер Ф. Хитрук,</w:t>
      </w:r>
      <w:r w:rsidRPr="004F38A7">
        <w:rPr>
          <w:spacing w:val="1"/>
        </w:rPr>
        <w:t xml:space="preserve"> </w:t>
      </w:r>
      <w:r w:rsidRPr="004F38A7">
        <w:t>1965. Фильм "Последний лепесток", студия "Союзмультфильм", режиссер Р. Качанов, 1977.</w:t>
      </w:r>
      <w:r w:rsidRPr="004F38A7">
        <w:rPr>
          <w:spacing w:val="-57"/>
        </w:rPr>
        <w:t xml:space="preserve"> </w:t>
      </w:r>
      <w:r w:rsidRPr="004F38A7">
        <w:t>Фильм "Умка" и "Умка ищет друга", студия "Союзмультфильм", режиссер В. Попов, В.</w:t>
      </w:r>
      <w:r w:rsidRPr="004F38A7">
        <w:rPr>
          <w:spacing w:val="1"/>
        </w:rPr>
        <w:t xml:space="preserve"> </w:t>
      </w:r>
      <w:r w:rsidRPr="004F38A7">
        <w:t>Пекарь,</w:t>
      </w:r>
      <w:r w:rsidRPr="004F38A7">
        <w:rPr>
          <w:spacing w:val="-1"/>
        </w:rPr>
        <w:t xml:space="preserve"> </w:t>
      </w:r>
      <w:r w:rsidRPr="004F38A7">
        <w:t>1969, 1970.</w:t>
      </w:r>
    </w:p>
    <w:p w14:paraId="7DB51746" w14:textId="77777777" w:rsidR="009D1A0F" w:rsidRPr="004F38A7" w:rsidRDefault="009D1A0F">
      <w:pPr>
        <w:pStyle w:val="a3"/>
        <w:ind w:left="936" w:right="741" w:firstLine="0"/>
        <w:jc w:val="left"/>
      </w:pPr>
      <w:r w:rsidRPr="004F38A7">
        <w:t>Фильм "Умка на елке", студия "Союзмультфильм", режиссер А. Воробьев, 2019.</w:t>
      </w:r>
      <w:r w:rsidRPr="004F38A7">
        <w:rPr>
          <w:spacing w:val="1"/>
        </w:rPr>
        <w:t xml:space="preserve"> </w:t>
      </w:r>
      <w:r w:rsidRPr="004F38A7">
        <w:t>Фильм</w:t>
      </w:r>
      <w:r w:rsidRPr="004F38A7">
        <w:rPr>
          <w:spacing w:val="3"/>
        </w:rPr>
        <w:t xml:space="preserve"> </w:t>
      </w:r>
      <w:r w:rsidRPr="004F38A7">
        <w:t>"Сладкая</w:t>
      </w:r>
      <w:r w:rsidRPr="004F38A7">
        <w:rPr>
          <w:spacing w:val="5"/>
        </w:rPr>
        <w:t xml:space="preserve"> </w:t>
      </w:r>
      <w:r w:rsidRPr="004F38A7">
        <w:t>сказка",</w:t>
      </w:r>
      <w:r w:rsidRPr="004F38A7">
        <w:rPr>
          <w:spacing w:val="5"/>
        </w:rPr>
        <w:t xml:space="preserve"> </w:t>
      </w:r>
      <w:r w:rsidRPr="004F38A7">
        <w:t>студия</w:t>
      </w:r>
      <w:r w:rsidRPr="004F38A7">
        <w:rPr>
          <w:spacing w:val="5"/>
        </w:rPr>
        <w:t xml:space="preserve"> </w:t>
      </w:r>
      <w:r w:rsidRPr="004F38A7">
        <w:t>Союзмультфильм,</w:t>
      </w:r>
      <w:r w:rsidRPr="004F38A7">
        <w:rPr>
          <w:spacing w:val="5"/>
        </w:rPr>
        <w:t xml:space="preserve"> </w:t>
      </w:r>
      <w:r w:rsidRPr="004F38A7">
        <w:t>режиссер</w:t>
      </w:r>
      <w:r w:rsidRPr="004F38A7">
        <w:rPr>
          <w:spacing w:val="6"/>
        </w:rPr>
        <w:t xml:space="preserve"> </w:t>
      </w:r>
      <w:r w:rsidRPr="004F38A7">
        <w:t>В.</w:t>
      </w:r>
      <w:r w:rsidRPr="004F38A7">
        <w:rPr>
          <w:spacing w:val="5"/>
        </w:rPr>
        <w:t xml:space="preserve"> </w:t>
      </w:r>
      <w:r w:rsidRPr="004F38A7">
        <w:t>Дегтярев,</w:t>
      </w:r>
      <w:r w:rsidRPr="004F38A7">
        <w:rPr>
          <w:spacing w:val="4"/>
        </w:rPr>
        <w:t xml:space="preserve"> </w:t>
      </w:r>
      <w:r w:rsidRPr="004F38A7">
        <w:t>1970.</w:t>
      </w:r>
      <w:r w:rsidRPr="004F38A7">
        <w:rPr>
          <w:spacing w:val="1"/>
        </w:rPr>
        <w:t xml:space="preserve"> </w:t>
      </w:r>
      <w:r w:rsidRPr="004F38A7">
        <w:t>Цикл</w:t>
      </w:r>
      <w:r w:rsidRPr="004F38A7">
        <w:rPr>
          <w:spacing w:val="17"/>
        </w:rPr>
        <w:t xml:space="preserve"> </w:t>
      </w:r>
      <w:r w:rsidRPr="004F38A7">
        <w:t>фильмов</w:t>
      </w:r>
      <w:r w:rsidRPr="004F38A7">
        <w:rPr>
          <w:spacing w:val="16"/>
        </w:rPr>
        <w:t xml:space="preserve"> </w:t>
      </w:r>
      <w:r w:rsidRPr="004F38A7">
        <w:t>"Чебурашка</w:t>
      </w:r>
      <w:r w:rsidRPr="004F38A7">
        <w:rPr>
          <w:spacing w:val="16"/>
        </w:rPr>
        <w:t xml:space="preserve"> </w:t>
      </w:r>
      <w:r w:rsidRPr="004F38A7">
        <w:t>и</w:t>
      </w:r>
      <w:r w:rsidRPr="004F38A7">
        <w:rPr>
          <w:spacing w:val="19"/>
        </w:rPr>
        <w:t xml:space="preserve"> </w:t>
      </w:r>
      <w:r w:rsidRPr="004F38A7">
        <w:t>крокодил</w:t>
      </w:r>
      <w:r w:rsidRPr="004F38A7">
        <w:rPr>
          <w:spacing w:val="17"/>
        </w:rPr>
        <w:t xml:space="preserve"> </w:t>
      </w:r>
      <w:r w:rsidRPr="004F38A7">
        <w:t>Гена",</w:t>
      </w:r>
      <w:r w:rsidRPr="004F38A7">
        <w:rPr>
          <w:spacing w:val="17"/>
        </w:rPr>
        <w:t xml:space="preserve"> </w:t>
      </w:r>
      <w:r w:rsidRPr="004F38A7">
        <w:t>студия</w:t>
      </w:r>
      <w:r w:rsidRPr="004F38A7">
        <w:rPr>
          <w:spacing w:val="18"/>
        </w:rPr>
        <w:t xml:space="preserve"> </w:t>
      </w:r>
      <w:r w:rsidRPr="004F38A7">
        <w:t>"Союзмультфильм",</w:t>
      </w:r>
      <w:r w:rsidRPr="004F38A7">
        <w:rPr>
          <w:spacing w:val="17"/>
        </w:rPr>
        <w:t xml:space="preserve"> </w:t>
      </w:r>
      <w:r w:rsidRPr="004F38A7">
        <w:t>режиссер</w:t>
      </w:r>
    </w:p>
    <w:p w14:paraId="274ACE12" w14:textId="77777777" w:rsidR="009D1A0F" w:rsidRPr="004F38A7" w:rsidRDefault="009D1A0F">
      <w:pPr>
        <w:pStyle w:val="a3"/>
        <w:ind w:left="228" w:firstLine="0"/>
        <w:jc w:val="left"/>
      </w:pPr>
      <w:r w:rsidRPr="004F38A7">
        <w:t>Р.</w:t>
      </w:r>
      <w:r w:rsidRPr="004F38A7">
        <w:rPr>
          <w:spacing w:val="-1"/>
        </w:rPr>
        <w:t xml:space="preserve"> </w:t>
      </w:r>
      <w:r w:rsidRPr="004F38A7">
        <w:t>Качанов, 1969</w:t>
      </w:r>
      <w:r w:rsidRPr="004F38A7">
        <w:rPr>
          <w:spacing w:val="-2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1983.</w:t>
      </w:r>
    </w:p>
    <w:p w14:paraId="7BD042E8" w14:textId="77777777" w:rsidR="009D1A0F" w:rsidRPr="004F38A7" w:rsidRDefault="009D1A0F">
      <w:pPr>
        <w:pStyle w:val="a3"/>
        <w:ind w:left="228" w:right="735"/>
        <w:jc w:val="left"/>
      </w:pPr>
      <w:r w:rsidRPr="004F38A7">
        <w:t>Цикл</w:t>
      </w:r>
      <w:r w:rsidRPr="004F38A7">
        <w:rPr>
          <w:spacing w:val="42"/>
        </w:rPr>
        <w:t xml:space="preserve"> </w:t>
      </w:r>
      <w:r w:rsidRPr="004F38A7">
        <w:t>фильмов</w:t>
      </w:r>
      <w:r w:rsidRPr="004F38A7">
        <w:rPr>
          <w:spacing w:val="41"/>
        </w:rPr>
        <w:t xml:space="preserve"> </w:t>
      </w:r>
      <w:r w:rsidRPr="004F38A7">
        <w:t>"38</w:t>
      </w:r>
      <w:r w:rsidRPr="004F38A7">
        <w:rPr>
          <w:spacing w:val="42"/>
        </w:rPr>
        <w:t xml:space="preserve"> </w:t>
      </w:r>
      <w:r w:rsidRPr="004F38A7">
        <w:t>попугаев",</w:t>
      </w:r>
      <w:r w:rsidRPr="004F38A7">
        <w:rPr>
          <w:spacing w:val="44"/>
        </w:rPr>
        <w:t xml:space="preserve"> </w:t>
      </w:r>
      <w:r w:rsidRPr="004F38A7">
        <w:t>студия</w:t>
      </w:r>
      <w:r w:rsidRPr="004F38A7">
        <w:rPr>
          <w:spacing w:val="44"/>
        </w:rPr>
        <w:t xml:space="preserve"> </w:t>
      </w:r>
      <w:r w:rsidRPr="004F38A7">
        <w:t>"Союзмультфильм",</w:t>
      </w:r>
      <w:r w:rsidRPr="004F38A7">
        <w:rPr>
          <w:spacing w:val="42"/>
        </w:rPr>
        <w:t xml:space="preserve"> </w:t>
      </w:r>
      <w:r w:rsidRPr="004F38A7">
        <w:t>режиссер</w:t>
      </w:r>
      <w:r w:rsidRPr="004F38A7">
        <w:rPr>
          <w:spacing w:val="42"/>
        </w:rPr>
        <w:t xml:space="preserve"> </w:t>
      </w:r>
      <w:r w:rsidRPr="004F38A7">
        <w:t>И.</w:t>
      </w:r>
      <w:r w:rsidRPr="004F38A7">
        <w:rPr>
          <w:spacing w:val="41"/>
        </w:rPr>
        <w:t xml:space="preserve"> </w:t>
      </w:r>
      <w:r w:rsidRPr="004F38A7">
        <w:t>У</w:t>
      </w:r>
      <w:r w:rsidRPr="004F38A7">
        <w:rPr>
          <w:spacing w:val="42"/>
        </w:rPr>
        <w:t xml:space="preserve"> </w:t>
      </w:r>
      <w:proofErr w:type="spellStart"/>
      <w:r w:rsidRPr="004F38A7">
        <w:t>фимцев</w:t>
      </w:r>
      <w:proofErr w:type="spellEnd"/>
      <w:r w:rsidRPr="004F38A7">
        <w:t>,</w:t>
      </w:r>
      <w:r w:rsidRPr="004F38A7">
        <w:rPr>
          <w:spacing w:val="-57"/>
        </w:rPr>
        <w:t xml:space="preserve"> </w:t>
      </w:r>
      <w:r w:rsidRPr="004F38A7">
        <w:t>1976</w:t>
      </w:r>
      <w:r w:rsidRPr="004F38A7">
        <w:rPr>
          <w:spacing w:val="-1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91.</w:t>
      </w:r>
    </w:p>
    <w:p w14:paraId="7FA3AB39" w14:textId="77777777" w:rsidR="009D1A0F" w:rsidRPr="004F38A7" w:rsidRDefault="009D1A0F">
      <w:pPr>
        <w:pStyle w:val="a3"/>
        <w:ind w:left="936" w:firstLine="0"/>
        <w:jc w:val="left"/>
      </w:pPr>
      <w:r w:rsidRPr="004F38A7">
        <w:t>Цикл</w:t>
      </w:r>
      <w:r w:rsidRPr="004F38A7">
        <w:rPr>
          <w:spacing w:val="-2"/>
        </w:rPr>
        <w:t xml:space="preserve"> </w:t>
      </w:r>
      <w:r w:rsidRPr="004F38A7">
        <w:t>фильмов</w:t>
      </w:r>
      <w:r w:rsidRPr="004F38A7">
        <w:rPr>
          <w:spacing w:val="-2"/>
        </w:rPr>
        <w:t xml:space="preserve"> </w:t>
      </w:r>
      <w:r w:rsidRPr="004F38A7">
        <w:t>"Винни-Пух",</w:t>
      </w:r>
      <w:r w:rsidRPr="004F38A7">
        <w:rPr>
          <w:spacing w:val="-1"/>
        </w:rPr>
        <w:t xml:space="preserve"> </w:t>
      </w:r>
      <w:r w:rsidRPr="004F38A7">
        <w:t>студия</w:t>
      </w:r>
      <w:r w:rsidRPr="004F38A7">
        <w:rPr>
          <w:spacing w:val="-2"/>
        </w:rPr>
        <w:t xml:space="preserve"> </w:t>
      </w:r>
      <w:r w:rsidRPr="004F38A7">
        <w:t>"Союзмультфильм",</w:t>
      </w:r>
      <w:r w:rsidRPr="004F38A7">
        <w:rPr>
          <w:spacing w:val="3"/>
        </w:rPr>
        <w:t xml:space="preserve"> </w:t>
      </w:r>
      <w:r w:rsidRPr="004F38A7">
        <w:t>режиссер</w:t>
      </w:r>
      <w:r w:rsidRPr="004F38A7">
        <w:rPr>
          <w:spacing w:val="-2"/>
        </w:rPr>
        <w:t xml:space="preserve"> </w:t>
      </w:r>
      <w:r w:rsidRPr="004F38A7">
        <w:t>Ф.</w:t>
      </w:r>
      <w:r w:rsidRPr="004F38A7">
        <w:rPr>
          <w:spacing w:val="1"/>
        </w:rPr>
        <w:t xml:space="preserve"> </w:t>
      </w:r>
      <w:r w:rsidRPr="004F38A7">
        <w:t>Хитрук,</w:t>
      </w:r>
      <w:r w:rsidRPr="004F38A7">
        <w:rPr>
          <w:spacing w:val="-2"/>
        </w:rPr>
        <w:t xml:space="preserve"> </w:t>
      </w:r>
      <w:r w:rsidRPr="004F38A7">
        <w:t>1969</w:t>
      </w:r>
      <w:r w:rsidRPr="004F38A7">
        <w:rPr>
          <w:spacing w:val="4"/>
        </w:rPr>
        <w:t xml:space="preserve"> </w:t>
      </w:r>
      <w:r w:rsidRPr="004F38A7">
        <w:t>-</w:t>
      </w:r>
    </w:p>
    <w:p w14:paraId="44ECAE1B" w14:textId="77777777" w:rsidR="009D1A0F" w:rsidRPr="004F38A7" w:rsidRDefault="009D1A0F">
      <w:pPr>
        <w:pStyle w:val="a3"/>
        <w:spacing w:line="273" w:lineRule="exact"/>
        <w:ind w:left="228" w:firstLine="0"/>
        <w:jc w:val="left"/>
      </w:pPr>
      <w:r w:rsidRPr="004F38A7">
        <w:t>1972.</w:t>
      </w:r>
    </w:p>
    <w:p w14:paraId="46E01A26" w14:textId="77777777" w:rsidR="009D1A0F" w:rsidRPr="004F38A7" w:rsidRDefault="009D1A0F">
      <w:pPr>
        <w:pStyle w:val="a3"/>
        <w:ind w:left="936" w:firstLine="0"/>
        <w:jc w:val="left"/>
      </w:pPr>
      <w:r w:rsidRPr="004F38A7">
        <w:t>Фильм</w:t>
      </w:r>
      <w:r w:rsidRPr="004F38A7">
        <w:rPr>
          <w:spacing w:val="42"/>
        </w:rPr>
        <w:t xml:space="preserve"> </w:t>
      </w:r>
      <w:r w:rsidRPr="004F38A7">
        <w:t>"Серая</w:t>
      </w:r>
      <w:r w:rsidRPr="004F38A7">
        <w:rPr>
          <w:spacing w:val="101"/>
        </w:rPr>
        <w:t xml:space="preserve"> </w:t>
      </w:r>
      <w:r w:rsidRPr="004F38A7">
        <w:t>шейка",</w:t>
      </w:r>
      <w:r w:rsidRPr="004F38A7">
        <w:rPr>
          <w:spacing w:val="102"/>
        </w:rPr>
        <w:t xml:space="preserve"> </w:t>
      </w:r>
      <w:r w:rsidRPr="004F38A7">
        <w:t>студия</w:t>
      </w:r>
      <w:r w:rsidRPr="004F38A7">
        <w:rPr>
          <w:spacing w:val="102"/>
        </w:rPr>
        <w:t xml:space="preserve"> </w:t>
      </w:r>
      <w:r w:rsidRPr="004F38A7">
        <w:t>"Союзмультфильм",</w:t>
      </w:r>
      <w:r w:rsidRPr="004F38A7">
        <w:rPr>
          <w:spacing w:val="102"/>
        </w:rPr>
        <w:t xml:space="preserve"> </w:t>
      </w:r>
      <w:r w:rsidRPr="004F38A7">
        <w:t>режиссер</w:t>
      </w:r>
      <w:r w:rsidRPr="004F38A7">
        <w:rPr>
          <w:spacing w:val="102"/>
        </w:rPr>
        <w:t xml:space="preserve"> </w:t>
      </w:r>
      <w:r w:rsidRPr="004F38A7">
        <w:t>Л.</w:t>
      </w:r>
      <w:r w:rsidRPr="004F38A7">
        <w:rPr>
          <w:spacing w:val="103"/>
        </w:rPr>
        <w:t xml:space="preserve"> </w:t>
      </w:r>
      <w:r w:rsidRPr="004F38A7">
        <w:t>Амальрик,</w:t>
      </w:r>
      <w:r w:rsidRPr="004F38A7">
        <w:rPr>
          <w:spacing w:val="102"/>
        </w:rPr>
        <w:t xml:space="preserve"> </w:t>
      </w:r>
      <w:r w:rsidRPr="004F38A7">
        <w:t>В.</w:t>
      </w:r>
    </w:p>
    <w:p w14:paraId="1E580391" w14:textId="77777777" w:rsidR="009D1A0F" w:rsidRPr="004F38A7" w:rsidRDefault="009D1A0F">
      <w:pPr>
        <w:pStyle w:val="a3"/>
        <w:ind w:left="228" w:firstLine="0"/>
      </w:pPr>
      <w:r w:rsidRPr="004F38A7">
        <w:t>Полковников,</w:t>
      </w:r>
      <w:r w:rsidRPr="004F38A7">
        <w:rPr>
          <w:spacing w:val="-2"/>
        </w:rPr>
        <w:t xml:space="preserve"> </w:t>
      </w:r>
      <w:r w:rsidRPr="004F38A7">
        <w:t>1948.</w:t>
      </w:r>
    </w:p>
    <w:p w14:paraId="318D8A66" w14:textId="77777777" w:rsidR="009D1A0F" w:rsidRPr="004F38A7" w:rsidRDefault="009D1A0F">
      <w:pPr>
        <w:pStyle w:val="a3"/>
        <w:ind w:left="936" w:firstLine="0"/>
      </w:pPr>
      <w:r w:rsidRPr="004F38A7">
        <w:t>Фильм</w:t>
      </w:r>
      <w:r w:rsidRPr="004F38A7">
        <w:rPr>
          <w:spacing w:val="-5"/>
        </w:rPr>
        <w:t xml:space="preserve"> </w:t>
      </w:r>
      <w:r w:rsidRPr="004F38A7">
        <w:t>"Золушка",</w:t>
      </w:r>
      <w:r w:rsidRPr="004F38A7">
        <w:rPr>
          <w:spacing w:val="-4"/>
        </w:rPr>
        <w:t xml:space="preserve"> </w:t>
      </w:r>
      <w:r w:rsidRPr="004F38A7">
        <w:t>студия</w:t>
      </w:r>
      <w:r w:rsidRPr="004F38A7">
        <w:rPr>
          <w:spacing w:val="-3"/>
        </w:rPr>
        <w:t xml:space="preserve"> </w:t>
      </w:r>
      <w:r w:rsidRPr="004F38A7">
        <w:t>"Союзмультфильм",</w:t>
      </w:r>
      <w:r w:rsidRPr="004F38A7">
        <w:rPr>
          <w:spacing w:val="-2"/>
        </w:rPr>
        <w:t xml:space="preserve"> </w:t>
      </w:r>
      <w:r w:rsidRPr="004F38A7">
        <w:t>режиссер</w:t>
      </w:r>
      <w:r w:rsidRPr="004F38A7">
        <w:rPr>
          <w:spacing w:val="-4"/>
        </w:rPr>
        <w:t xml:space="preserve"> </w:t>
      </w:r>
      <w:r w:rsidRPr="004F38A7">
        <w:t>И.</w:t>
      </w:r>
      <w:r w:rsidRPr="004F38A7">
        <w:rPr>
          <w:spacing w:val="-3"/>
        </w:rPr>
        <w:t xml:space="preserve"> </w:t>
      </w:r>
      <w:proofErr w:type="spellStart"/>
      <w:r w:rsidRPr="004F38A7">
        <w:t>Аксенчук</w:t>
      </w:r>
      <w:proofErr w:type="spellEnd"/>
      <w:r w:rsidRPr="004F38A7">
        <w:t>,</w:t>
      </w:r>
      <w:r w:rsidRPr="004F38A7">
        <w:rPr>
          <w:spacing w:val="-2"/>
        </w:rPr>
        <w:t xml:space="preserve"> </w:t>
      </w:r>
      <w:r w:rsidRPr="004F38A7">
        <w:t>1979.</w:t>
      </w:r>
    </w:p>
    <w:p w14:paraId="1E0331CA" w14:textId="77777777" w:rsidR="009D1A0F" w:rsidRPr="004F38A7" w:rsidRDefault="009D1A0F">
      <w:pPr>
        <w:pStyle w:val="a3"/>
        <w:ind w:left="228" w:right="735"/>
      </w:pPr>
      <w:r w:rsidRPr="004F38A7">
        <w:t>Фильм "Новогодняя сказка", студия "Союзмультфильм", режиссер В. Дегтярев, 1972.</w:t>
      </w:r>
      <w:r w:rsidRPr="004F38A7">
        <w:rPr>
          <w:spacing w:val="-57"/>
        </w:rPr>
        <w:t xml:space="preserve"> </w:t>
      </w:r>
      <w:r w:rsidRPr="004F38A7">
        <w:t>Фильм "Серебряное копытце", студия Союзмультфильм, режиссер Г. Сокольский, 1977.</w:t>
      </w:r>
      <w:r w:rsidRPr="004F38A7">
        <w:rPr>
          <w:spacing w:val="1"/>
        </w:rPr>
        <w:t xml:space="preserve"> </w:t>
      </w:r>
      <w:r w:rsidRPr="004F38A7">
        <w:t>Фильм</w:t>
      </w:r>
      <w:r w:rsidRPr="004F38A7">
        <w:rPr>
          <w:spacing w:val="-2"/>
        </w:rPr>
        <w:t xml:space="preserve"> </w:t>
      </w:r>
      <w:r w:rsidRPr="004F38A7">
        <w:t>"Щелкунчик",</w:t>
      </w:r>
      <w:r w:rsidRPr="004F38A7">
        <w:rPr>
          <w:spacing w:val="-1"/>
        </w:rPr>
        <w:t xml:space="preserve"> </w:t>
      </w:r>
      <w:r w:rsidRPr="004F38A7">
        <w:t>студия</w:t>
      </w:r>
      <w:r w:rsidRPr="004F38A7">
        <w:rPr>
          <w:spacing w:val="-1"/>
        </w:rPr>
        <w:t xml:space="preserve"> </w:t>
      </w:r>
      <w:r w:rsidRPr="004F38A7">
        <w:t>"Союзмультфильм",</w:t>
      </w:r>
      <w:r w:rsidRPr="004F38A7">
        <w:rPr>
          <w:spacing w:val="-1"/>
        </w:rPr>
        <w:t xml:space="preserve"> </w:t>
      </w:r>
      <w:r w:rsidRPr="004F38A7">
        <w:t>режиссер</w:t>
      </w:r>
      <w:r w:rsidRPr="004F38A7">
        <w:rPr>
          <w:spacing w:val="1"/>
        </w:rPr>
        <w:t xml:space="preserve"> </w:t>
      </w:r>
      <w:r w:rsidRPr="004F38A7">
        <w:t>Б.</w:t>
      </w:r>
      <w:r w:rsidRPr="004F38A7">
        <w:rPr>
          <w:spacing w:val="-1"/>
        </w:rPr>
        <w:t xml:space="preserve"> </w:t>
      </w:r>
      <w:r w:rsidRPr="004F38A7">
        <w:t>Степанцев,</w:t>
      </w:r>
      <w:r w:rsidRPr="004F38A7">
        <w:rPr>
          <w:spacing w:val="-2"/>
        </w:rPr>
        <w:t xml:space="preserve"> </w:t>
      </w:r>
      <w:r w:rsidRPr="004F38A7">
        <w:t>1973.</w:t>
      </w:r>
    </w:p>
    <w:p w14:paraId="7B99D7D7" w14:textId="77777777" w:rsidR="009D1A0F" w:rsidRPr="004F38A7" w:rsidRDefault="009D1A0F">
      <w:pPr>
        <w:pStyle w:val="a3"/>
        <w:ind w:left="228" w:right="735"/>
      </w:pPr>
      <w:r w:rsidRPr="004F38A7">
        <w:t>Фильм</w:t>
      </w:r>
      <w:r w:rsidRPr="004F38A7">
        <w:rPr>
          <w:spacing w:val="1"/>
        </w:rPr>
        <w:t xml:space="preserve"> </w:t>
      </w:r>
      <w:r w:rsidRPr="004F38A7">
        <w:t>"Гуси-лебеди",</w:t>
      </w:r>
      <w:r w:rsidRPr="004F38A7">
        <w:rPr>
          <w:spacing w:val="1"/>
        </w:rPr>
        <w:t xml:space="preserve"> </w:t>
      </w:r>
      <w:r w:rsidRPr="004F38A7">
        <w:t>студия</w:t>
      </w:r>
      <w:r w:rsidRPr="004F38A7">
        <w:rPr>
          <w:spacing w:val="1"/>
        </w:rPr>
        <w:t xml:space="preserve"> </w:t>
      </w:r>
      <w:r w:rsidRPr="004F38A7">
        <w:t>Союзмультфильм,</w:t>
      </w:r>
      <w:r w:rsidRPr="004F38A7">
        <w:rPr>
          <w:spacing w:val="1"/>
        </w:rPr>
        <w:t xml:space="preserve"> </w:t>
      </w:r>
      <w:r w:rsidRPr="004F38A7">
        <w:t>режиссеры</w:t>
      </w:r>
      <w:r w:rsidRPr="004F38A7">
        <w:rPr>
          <w:spacing w:val="1"/>
        </w:rPr>
        <w:t xml:space="preserve"> </w:t>
      </w:r>
      <w:r w:rsidRPr="004F38A7">
        <w:t>И.</w:t>
      </w:r>
      <w:r w:rsidRPr="004F38A7">
        <w:rPr>
          <w:spacing w:val="1"/>
        </w:rPr>
        <w:t xml:space="preserve"> </w:t>
      </w:r>
      <w:r w:rsidRPr="004F38A7">
        <w:t>Иванов-Вано,</w:t>
      </w:r>
      <w:r w:rsidRPr="004F38A7">
        <w:rPr>
          <w:spacing w:val="1"/>
        </w:rPr>
        <w:t xml:space="preserve"> </w:t>
      </w:r>
      <w:r w:rsidRPr="004F38A7">
        <w:t>А.</w:t>
      </w:r>
      <w:r w:rsidRPr="004F38A7">
        <w:rPr>
          <w:spacing w:val="1"/>
        </w:rPr>
        <w:t xml:space="preserve"> </w:t>
      </w:r>
      <w:r w:rsidRPr="004F38A7">
        <w:t>Снежко-</w:t>
      </w:r>
      <w:r w:rsidRPr="004F38A7">
        <w:rPr>
          <w:spacing w:val="-2"/>
        </w:rPr>
        <w:t xml:space="preserve"> </w:t>
      </w:r>
      <w:r w:rsidRPr="004F38A7">
        <w:t>Блоцкая, 1949.</w:t>
      </w:r>
    </w:p>
    <w:p w14:paraId="57FA3B8E" w14:textId="77777777" w:rsidR="009D1A0F" w:rsidRPr="004F38A7" w:rsidRDefault="009D1A0F">
      <w:pPr>
        <w:pStyle w:val="a3"/>
        <w:ind w:left="228" w:right="745"/>
      </w:pPr>
      <w:r w:rsidRPr="004F38A7">
        <w:t>Цикл фильмов "Приключение Незнайки и его друзей", студия "ТО Экран", режиссер</w:t>
      </w:r>
      <w:r w:rsidRPr="004F38A7">
        <w:rPr>
          <w:spacing w:val="1"/>
        </w:rPr>
        <w:t xml:space="preserve"> </w:t>
      </w:r>
      <w:r w:rsidRPr="004F38A7">
        <w:t>коллектив</w:t>
      </w:r>
      <w:r w:rsidRPr="004F38A7">
        <w:rPr>
          <w:spacing w:val="-2"/>
        </w:rPr>
        <w:t xml:space="preserve"> </w:t>
      </w:r>
      <w:r w:rsidRPr="004F38A7">
        <w:t>авторов,</w:t>
      </w:r>
      <w:r w:rsidRPr="004F38A7">
        <w:rPr>
          <w:spacing w:val="-1"/>
        </w:rPr>
        <w:t xml:space="preserve"> </w:t>
      </w:r>
      <w:r w:rsidRPr="004F38A7">
        <w:t>1971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1973.</w:t>
      </w:r>
    </w:p>
    <w:p w14:paraId="35CB9885" w14:textId="77777777" w:rsidR="009D1A0F" w:rsidRPr="004F38A7" w:rsidRDefault="009D1A0F">
      <w:pPr>
        <w:pStyle w:val="a3"/>
        <w:spacing w:before="7"/>
        <w:ind w:left="0" w:firstLine="0"/>
        <w:jc w:val="left"/>
        <w:rPr>
          <w:sz w:val="16"/>
        </w:rPr>
      </w:pPr>
    </w:p>
    <w:p w14:paraId="5EA6E94D" w14:textId="77777777" w:rsidR="009D1A0F" w:rsidRPr="004F38A7" w:rsidRDefault="009D1A0F">
      <w:pPr>
        <w:rPr>
          <w:sz w:val="16"/>
        </w:rPr>
        <w:sectPr w:rsidR="009D1A0F" w:rsidRPr="004F38A7">
          <w:pgSz w:w="11900" w:h="16850"/>
          <w:pgMar w:top="1340" w:right="0" w:bottom="1100" w:left="1440" w:header="0" w:footer="829" w:gutter="0"/>
          <w:cols w:space="720"/>
        </w:sectPr>
      </w:pPr>
    </w:p>
    <w:p w14:paraId="445117A6" w14:textId="77777777" w:rsidR="009D1A0F" w:rsidRPr="004F38A7" w:rsidRDefault="009D1A0F">
      <w:pPr>
        <w:pStyle w:val="a3"/>
        <w:ind w:left="0" w:firstLine="0"/>
        <w:jc w:val="left"/>
        <w:rPr>
          <w:sz w:val="26"/>
        </w:rPr>
      </w:pPr>
    </w:p>
    <w:p w14:paraId="76050BA0" w14:textId="77777777" w:rsidR="009D1A0F" w:rsidRPr="004F38A7" w:rsidRDefault="009D1A0F">
      <w:pPr>
        <w:pStyle w:val="a3"/>
        <w:spacing w:before="5"/>
        <w:ind w:left="0" w:firstLine="0"/>
        <w:jc w:val="left"/>
        <w:rPr>
          <w:sz w:val="29"/>
        </w:rPr>
      </w:pPr>
    </w:p>
    <w:p w14:paraId="3A9BEE8A" w14:textId="77777777" w:rsidR="009D1A0F" w:rsidRPr="004F38A7" w:rsidRDefault="009D1A0F">
      <w:pPr>
        <w:pStyle w:val="a3"/>
        <w:ind w:left="228" w:firstLine="0"/>
        <w:jc w:val="left"/>
      </w:pPr>
      <w:r w:rsidRPr="004F38A7">
        <w:t>1969.</w:t>
      </w:r>
    </w:p>
    <w:p w14:paraId="0B1AEFE4" w14:textId="77777777" w:rsidR="009D1A0F" w:rsidRPr="004F38A7" w:rsidRDefault="009D1A0F">
      <w:pPr>
        <w:pStyle w:val="3"/>
        <w:spacing w:before="90"/>
        <w:ind w:left="127"/>
      </w:pPr>
      <w:r w:rsidRPr="004F38A7">
        <w:rPr>
          <w:b w:val="0"/>
          <w:i w:val="0"/>
        </w:rPr>
        <w:br w:type="column"/>
      </w:r>
      <w:r w:rsidRPr="004F38A7">
        <w:t>Для</w:t>
      </w:r>
      <w:r w:rsidRPr="004F38A7">
        <w:rPr>
          <w:spacing w:val="-2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старшего</w:t>
      </w:r>
      <w:r w:rsidRPr="004F38A7">
        <w:rPr>
          <w:spacing w:val="-3"/>
        </w:rPr>
        <w:t xml:space="preserve"> </w:t>
      </w:r>
      <w:r w:rsidRPr="004F38A7">
        <w:t>дошкольного</w:t>
      </w:r>
      <w:r w:rsidRPr="004F38A7">
        <w:rPr>
          <w:spacing w:val="-1"/>
        </w:rPr>
        <w:t xml:space="preserve"> </w:t>
      </w:r>
      <w:r w:rsidRPr="004F38A7">
        <w:t>возраста</w:t>
      </w:r>
      <w:r w:rsidRPr="004F38A7">
        <w:rPr>
          <w:spacing w:val="-1"/>
        </w:rPr>
        <w:t xml:space="preserve"> </w:t>
      </w:r>
      <w:r w:rsidRPr="004F38A7">
        <w:t>(6 -</w:t>
      </w:r>
      <w:r w:rsidRPr="004F38A7">
        <w:rPr>
          <w:spacing w:val="-2"/>
        </w:rPr>
        <w:t xml:space="preserve"> </w:t>
      </w:r>
      <w:r w:rsidRPr="004F38A7">
        <w:t>7</w:t>
      </w:r>
      <w:r w:rsidRPr="004F38A7">
        <w:rPr>
          <w:spacing w:val="-1"/>
        </w:rPr>
        <w:t xml:space="preserve"> </w:t>
      </w:r>
      <w:r w:rsidRPr="004F38A7">
        <w:t>лет).</w:t>
      </w:r>
    </w:p>
    <w:p w14:paraId="2371A372" w14:textId="77777777" w:rsidR="009D1A0F" w:rsidRPr="004F38A7" w:rsidRDefault="009D1A0F">
      <w:pPr>
        <w:pStyle w:val="a3"/>
        <w:spacing w:line="274" w:lineRule="exact"/>
        <w:ind w:left="127" w:firstLine="0"/>
        <w:jc w:val="left"/>
      </w:pPr>
      <w:r w:rsidRPr="004F38A7">
        <w:t>Фильм</w:t>
      </w:r>
      <w:r w:rsidRPr="004F38A7">
        <w:rPr>
          <w:spacing w:val="57"/>
        </w:rPr>
        <w:t xml:space="preserve"> </w:t>
      </w:r>
      <w:r w:rsidRPr="004F38A7">
        <w:t>"Малыш</w:t>
      </w:r>
      <w:r w:rsidRPr="004F38A7">
        <w:rPr>
          <w:spacing w:val="59"/>
        </w:rPr>
        <w:t xml:space="preserve"> </w:t>
      </w:r>
      <w:r w:rsidRPr="004F38A7">
        <w:t>и  Карлсон",</w:t>
      </w:r>
      <w:r w:rsidRPr="004F38A7">
        <w:rPr>
          <w:spacing w:val="59"/>
        </w:rPr>
        <w:t xml:space="preserve"> </w:t>
      </w:r>
      <w:r w:rsidRPr="004F38A7">
        <w:t>студия</w:t>
      </w:r>
      <w:r w:rsidRPr="004F38A7">
        <w:rPr>
          <w:spacing w:val="59"/>
        </w:rPr>
        <w:t xml:space="preserve"> </w:t>
      </w:r>
      <w:r w:rsidRPr="004F38A7">
        <w:t>"Союзмультфильм",</w:t>
      </w:r>
      <w:r w:rsidRPr="004F38A7">
        <w:rPr>
          <w:spacing w:val="59"/>
        </w:rPr>
        <w:t xml:space="preserve"> </w:t>
      </w:r>
      <w:r w:rsidRPr="004F38A7">
        <w:t>режиссер</w:t>
      </w:r>
      <w:r w:rsidRPr="004F38A7">
        <w:rPr>
          <w:spacing w:val="59"/>
        </w:rPr>
        <w:t xml:space="preserve"> </w:t>
      </w:r>
      <w:r w:rsidRPr="004F38A7">
        <w:t>Б.</w:t>
      </w:r>
      <w:r w:rsidRPr="004F38A7">
        <w:rPr>
          <w:spacing w:val="59"/>
        </w:rPr>
        <w:t xml:space="preserve"> </w:t>
      </w:r>
      <w:r w:rsidRPr="004F38A7">
        <w:t>Степанцев,</w:t>
      </w:r>
    </w:p>
    <w:p w14:paraId="599806EF" w14:textId="77777777" w:rsidR="009D1A0F" w:rsidRPr="004F38A7" w:rsidRDefault="009D1A0F">
      <w:pPr>
        <w:pStyle w:val="a3"/>
        <w:ind w:left="0" w:firstLine="0"/>
        <w:jc w:val="left"/>
      </w:pPr>
    </w:p>
    <w:p w14:paraId="384ED358" w14:textId="77777777" w:rsidR="009D1A0F" w:rsidRPr="004F38A7" w:rsidRDefault="009D1A0F">
      <w:pPr>
        <w:pStyle w:val="a3"/>
        <w:ind w:left="127" w:firstLine="0"/>
        <w:jc w:val="left"/>
      </w:pPr>
      <w:r w:rsidRPr="004F38A7">
        <w:t>Фильм</w:t>
      </w:r>
      <w:r w:rsidRPr="004F38A7">
        <w:rPr>
          <w:spacing w:val="119"/>
        </w:rPr>
        <w:t xml:space="preserve"> </w:t>
      </w:r>
      <w:r w:rsidRPr="004F38A7">
        <w:t>"Лягушка-путешественница",</w:t>
      </w:r>
      <w:r w:rsidRPr="004F38A7">
        <w:rPr>
          <w:spacing w:val="120"/>
        </w:rPr>
        <w:t xml:space="preserve"> </w:t>
      </w:r>
      <w:r w:rsidRPr="004F38A7">
        <w:t xml:space="preserve">студия  </w:t>
      </w:r>
      <w:r w:rsidRPr="004F38A7">
        <w:rPr>
          <w:spacing w:val="2"/>
        </w:rPr>
        <w:t xml:space="preserve"> </w:t>
      </w:r>
      <w:r w:rsidRPr="004F38A7">
        <w:t>"Союзмультфильм",</w:t>
      </w:r>
      <w:r w:rsidRPr="004F38A7">
        <w:rPr>
          <w:spacing w:val="120"/>
        </w:rPr>
        <w:t xml:space="preserve"> </w:t>
      </w:r>
      <w:r w:rsidRPr="004F38A7">
        <w:t xml:space="preserve">режиссеры  </w:t>
      </w:r>
      <w:r w:rsidRPr="004F38A7">
        <w:rPr>
          <w:spacing w:val="2"/>
        </w:rPr>
        <w:t xml:space="preserve"> </w:t>
      </w:r>
      <w:r w:rsidRPr="004F38A7">
        <w:t>В.</w:t>
      </w:r>
    </w:p>
    <w:p w14:paraId="430EAC9D" w14:textId="77777777" w:rsidR="009D1A0F" w:rsidRPr="004F38A7" w:rsidRDefault="009D1A0F">
      <w:pPr>
        <w:sectPr w:rsidR="009D1A0F" w:rsidRPr="004F38A7">
          <w:type w:val="continuous"/>
          <w:pgSz w:w="11900" w:h="16850"/>
          <w:pgMar w:top="1120" w:right="0" w:bottom="280" w:left="1440" w:header="720" w:footer="720" w:gutter="0"/>
          <w:cols w:num="2" w:space="720" w:equalWidth="0">
            <w:col w:w="769" w:space="40"/>
            <w:col w:w="9651"/>
          </w:cols>
        </w:sectPr>
      </w:pPr>
    </w:p>
    <w:p w14:paraId="2500CE1E" w14:textId="77777777" w:rsidR="009D1A0F" w:rsidRPr="004F38A7" w:rsidRDefault="009D1A0F">
      <w:pPr>
        <w:pStyle w:val="a3"/>
        <w:ind w:left="228" w:firstLine="0"/>
        <w:jc w:val="left"/>
      </w:pPr>
      <w:r w:rsidRPr="004F38A7">
        <w:t>Котеночкин,</w:t>
      </w:r>
      <w:r w:rsidRPr="004F38A7">
        <w:rPr>
          <w:spacing w:val="-3"/>
        </w:rPr>
        <w:t xml:space="preserve"> </w:t>
      </w:r>
      <w:r w:rsidRPr="004F38A7">
        <w:t>А.</w:t>
      </w:r>
      <w:r w:rsidRPr="004F38A7">
        <w:rPr>
          <w:spacing w:val="-3"/>
        </w:rPr>
        <w:t xml:space="preserve"> </w:t>
      </w:r>
      <w:r w:rsidRPr="004F38A7">
        <w:t>Трусов,</w:t>
      </w:r>
      <w:r w:rsidRPr="004F38A7">
        <w:rPr>
          <w:spacing w:val="-1"/>
        </w:rPr>
        <w:t xml:space="preserve"> </w:t>
      </w:r>
      <w:r w:rsidRPr="004F38A7">
        <w:t>1965.</w:t>
      </w:r>
    </w:p>
    <w:p w14:paraId="2AF00887" w14:textId="77777777" w:rsidR="009D1A0F" w:rsidRPr="004F38A7" w:rsidRDefault="009D1A0F">
      <w:pPr>
        <w:pStyle w:val="a3"/>
        <w:ind w:left="936" w:right="1762" w:firstLine="0"/>
        <w:jc w:val="left"/>
      </w:pPr>
      <w:r w:rsidRPr="004F38A7">
        <w:t>Фильм "Варежка", студия "Союзмультфильм", режиссер Р. Качанов, 1967.</w:t>
      </w:r>
      <w:r w:rsidRPr="004F38A7">
        <w:rPr>
          <w:spacing w:val="-57"/>
        </w:rPr>
        <w:t xml:space="preserve"> </w:t>
      </w:r>
      <w:r w:rsidRPr="004F38A7">
        <w:t>Фильм</w:t>
      </w:r>
      <w:r w:rsidRPr="004F38A7">
        <w:rPr>
          <w:spacing w:val="-4"/>
        </w:rPr>
        <w:t xml:space="preserve"> </w:t>
      </w:r>
      <w:r w:rsidRPr="004F38A7">
        <w:t>"Честное</w:t>
      </w:r>
      <w:r w:rsidRPr="004F38A7">
        <w:rPr>
          <w:spacing w:val="-3"/>
        </w:rPr>
        <w:t xml:space="preserve"> </w:t>
      </w:r>
      <w:r w:rsidRPr="004F38A7">
        <w:t>слово",</w:t>
      </w:r>
      <w:r w:rsidRPr="004F38A7">
        <w:rPr>
          <w:spacing w:val="-3"/>
        </w:rPr>
        <w:t xml:space="preserve"> </w:t>
      </w:r>
      <w:r w:rsidRPr="004F38A7">
        <w:t>студия</w:t>
      </w:r>
      <w:r w:rsidRPr="004F38A7">
        <w:rPr>
          <w:spacing w:val="-2"/>
        </w:rPr>
        <w:t xml:space="preserve"> </w:t>
      </w:r>
      <w:r w:rsidRPr="004F38A7">
        <w:t>"Экран",</w:t>
      </w:r>
      <w:r w:rsidRPr="004F38A7">
        <w:rPr>
          <w:spacing w:val="-2"/>
        </w:rPr>
        <w:t xml:space="preserve"> </w:t>
      </w:r>
      <w:r w:rsidRPr="004F38A7">
        <w:t>режиссер</w:t>
      </w:r>
      <w:r w:rsidRPr="004F38A7">
        <w:rPr>
          <w:spacing w:val="-2"/>
        </w:rPr>
        <w:t xml:space="preserve"> </w:t>
      </w:r>
      <w:r w:rsidRPr="004F38A7">
        <w:t>М.</w:t>
      </w:r>
      <w:r w:rsidRPr="004F38A7">
        <w:rPr>
          <w:spacing w:val="-3"/>
        </w:rPr>
        <w:t xml:space="preserve"> </w:t>
      </w:r>
      <w:r w:rsidRPr="004F38A7">
        <w:t>Новогрудская,</w:t>
      </w:r>
      <w:r w:rsidRPr="004F38A7">
        <w:rPr>
          <w:spacing w:val="-2"/>
        </w:rPr>
        <w:t xml:space="preserve"> </w:t>
      </w:r>
      <w:r w:rsidRPr="004F38A7">
        <w:t>1978.</w:t>
      </w:r>
    </w:p>
    <w:p w14:paraId="5583DC4A" w14:textId="77777777" w:rsidR="009D1A0F" w:rsidRPr="004F38A7" w:rsidRDefault="009D1A0F">
      <w:pPr>
        <w:sectPr w:rsidR="009D1A0F" w:rsidRPr="004F38A7">
          <w:type w:val="continuous"/>
          <w:pgSz w:w="11900" w:h="16850"/>
          <w:pgMar w:top="1120" w:right="0" w:bottom="280" w:left="1440" w:header="720" w:footer="720" w:gutter="0"/>
          <w:cols w:space="720"/>
        </w:sectPr>
      </w:pPr>
    </w:p>
    <w:p w14:paraId="3EA6D408" w14:textId="77777777" w:rsidR="009D1A0F" w:rsidRPr="004F38A7" w:rsidRDefault="009D1A0F">
      <w:pPr>
        <w:pStyle w:val="a3"/>
        <w:spacing w:before="71"/>
        <w:ind w:left="228" w:right="741"/>
      </w:pPr>
      <w:r w:rsidRPr="004F38A7">
        <w:lastRenderedPageBreak/>
        <w:t>Фильм</w:t>
      </w:r>
      <w:r w:rsidRPr="004F38A7">
        <w:rPr>
          <w:spacing w:val="1"/>
        </w:rPr>
        <w:t xml:space="preserve"> </w:t>
      </w:r>
      <w:r w:rsidRPr="004F38A7">
        <w:t>"Вовка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тридевятом</w:t>
      </w:r>
      <w:r w:rsidRPr="004F38A7">
        <w:rPr>
          <w:spacing w:val="1"/>
        </w:rPr>
        <w:t xml:space="preserve"> </w:t>
      </w:r>
      <w:r w:rsidRPr="004F38A7">
        <w:t>царстве",</w:t>
      </w:r>
      <w:r w:rsidRPr="004F38A7">
        <w:rPr>
          <w:spacing w:val="1"/>
        </w:rPr>
        <w:t xml:space="preserve"> </w:t>
      </w:r>
      <w:r w:rsidRPr="004F38A7">
        <w:t>студия</w:t>
      </w:r>
      <w:r w:rsidRPr="004F38A7">
        <w:rPr>
          <w:spacing w:val="1"/>
        </w:rPr>
        <w:t xml:space="preserve"> </w:t>
      </w:r>
      <w:r w:rsidRPr="004F38A7">
        <w:t>"Союзмультфильм",</w:t>
      </w:r>
      <w:r w:rsidRPr="004F38A7">
        <w:rPr>
          <w:spacing w:val="1"/>
        </w:rPr>
        <w:t xml:space="preserve"> </w:t>
      </w:r>
      <w:r w:rsidRPr="004F38A7">
        <w:t>режиссер</w:t>
      </w:r>
      <w:r w:rsidRPr="004F38A7">
        <w:rPr>
          <w:spacing w:val="1"/>
        </w:rPr>
        <w:t xml:space="preserve"> </w:t>
      </w:r>
      <w:r w:rsidRPr="004F38A7">
        <w:t>Б.</w:t>
      </w:r>
      <w:r w:rsidRPr="004F38A7">
        <w:rPr>
          <w:spacing w:val="1"/>
        </w:rPr>
        <w:t xml:space="preserve"> </w:t>
      </w:r>
      <w:r w:rsidRPr="004F38A7">
        <w:t>Степанцев,</w:t>
      </w:r>
      <w:r w:rsidRPr="004F38A7">
        <w:rPr>
          <w:spacing w:val="-2"/>
        </w:rPr>
        <w:t xml:space="preserve"> </w:t>
      </w:r>
      <w:r w:rsidRPr="004F38A7">
        <w:t>1965.</w:t>
      </w:r>
    </w:p>
    <w:p w14:paraId="212105E2" w14:textId="77777777" w:rsidR="009D1A0F" w:rsidRPr="004F38A7" w:rsidRDefault="009D1A0F">
      <w:pPr>
        <w:pStyle w:val="a3"/>
        <w:ind w:left="228" w:right="734"/>
      </w:pPr>
      <w:r w:rsidRPr="004F38A7">
        <w:t>Фильм "Заколдованный мальчик", студия "Союзмультфильм", режиссер А. Снежко-</w:t>
      </w:r>
      <w:r w:rsidRPr="004F38A7">
        <w:rPr>
          <w:spacing w:val="1"/>
        </w:rPr>
        <w:t xml:space="preserve"> </w:t>
      </w:r>
      <w:r w:rsidRPr="004F38A7">
        <w:t>Блоцкая,</w:t>
      </w:r>
      <w:r w:rsidRPr="004F38A7">
        <w:rPr>
          <w:spacing w:val="-1"/>
        </w:rPr>
        <w:t xml:space="preserve"> </w:t>
      </w:r>
      <w:r w:rsidRPr="004F38A7">
        <w:t>В. Полковников, 1955.</w:t>
      </w:r>
    </w:p>
    <w:p w14:paraId="0AEB73D0" w14:textId="77777777" w:rsidR="009D1A0F" w:rsidRPr="004F38A7" w:rsidRDefault="009D1A0F">
      <w:pPr>
        <w:pStyle w:val="a3"/>
        <w:ind w:left="228" w:right="734"/>
      </w:pPr>
      <w:r w:rsidRPr="004F38A7">
        <w:t>Фильм "Золотая антилопа", студия "Союзмультфильм", режиссер Л. Атаманов, 1954.</w:t>
      </w:r>
      <w:r w:rsidRPr="004F38A7">
        <w:rPr>
          <w:spacing w:val="-57"/>
        </w:rPr>
        <w:t xml:space="preserve"> </w:t>
      </w:r>
      <w:r w:rsidRPr="004F38A7">
        <w:t>Фильм</w:t>
      </w:r>
      <w:r w:rsidRPr="004F38A7">
        <w:rPr>
          <w:spacing w:val="1"/>
        </w:rPr>
        <w:t xml:space="preserve"> </w:t>
      </w:r>
      <w:r w:rsidRPr="004F38A7">
        <w:t>"Бременские</w:t>
      </w:r>
      <w:r w:rsidRPr="004F38A7">
        <w:rPr>
          <w:spacing w:val="1"/>
        </w:rPr>
        <w:t xml:space="preserve"> </w:t>
      </w:r>
      <w:r w:rsidRPr="004F38A7">
        <w:t>музыканты",</w:t>
      </w:r>
      <w:r w:rsidRPr="004F38A7">
        <w:rPr>
          <w:spacing w:val="1"/>
        </w:rPr>
        <w:t xml:space="preserve"> </w:t>
      </w:r>
      <w:r w:rsidRPr="004F38A7">
        <w:t>студия</w:t>
      </w:r>
      <w:r w:rsidRPr="004F38A7">
        <w:rPr>
          <w:spacing w:val="1"/>
        </w:rPr>
        <w:t xml:space="preserve"> </w:t>
      </w:r>
      <w:r w:rsidRPr="004F38A7">
        <w:t>"Союзмультфильм",</w:t>
      </w:r>
      <w:r w:rsidRPr="004F38A7">
        <w:rPr>
          <w:spacing w:val="1"/>
        </w:rPr>
        <w:t xml:space="preserve"> </w:t>
      </w:r>
      <w:r w:rsidRPr="004F38A7">
        <w:t>режиссер</w:t>
      </w:r>
      <w:r w:rsidRPr="004F38A7">
        <w:rPr>
          <w:spacing w:val="1"/>
        </w:rPr>
        <w:t xml:space="preserve"> </w:t>
      </w:r>
      <w:r w:rsidRPr="004F38A7">
        <w:t>И.</w:t>
      </w:r>
      <w:r w:rsidRPr="004F38A7">
        <w:rPr>
          <w:spacing w:val="1"/>
        </w:rPr>
        <w:t xml:space="preserve"> </w:t>
      </w:r>
      <w:r w:rsidRPr="004F38A7">
        <w:t>Ковалевская,</w:t>
      </w:r>
      <w:r w:rsidRPr="004F38A7">
        <w:rPr>
          <w:spacing w:val="-57"/>
        </w:rPr>
        <w:t xml:space="preserve"> </w:t>
      </w:r>
      <w:r w:rsidRPr="004F38A7">
        <w:t>1969.</w:t>
      </w:r>
    </w:p>
    <w:p w14:paraId="05C6BBB2" w14:textId="77777777" w:rsidR="009D1A0F" w:rsidRPr="004F38A7" w:rsidRDefault="009D1A0F">
      <w:pPr>
        <w:pStyle w:val="a3"/>
        <w:ind w:left="228" w:right="735"/>
        <w:jc w:val="left"/>
      </w:pPr>
      <w:r w:rsidRPr="004F38A7">
        <w:t>Фильм "Двенадцать месяцев", студия "Союзмультфильм", режиссер И. Иванов-Вано,</w:t>
      </w:r>
      <w:r w:rsidRPr="004F38A7">
        <w:rPr>
          <w:spacing w:val="-57"/>
        </w:rPr>
        <w:t xml:space="preserve"> </w:t>
      </w:r>
      <w:r w:rsidRPr="004F38A7">
        <w:t>М.</w:t>
      </w:r>
      <w:r w:rsidRPr="004F38A7">
        <w:rPr>
          <w:spacing w:val="-2"/>
        </w:rPr>
        <w:t xml:space="preserve"> </w:t>
      </w:r>
      <w:r w:rsidRPr="004F38A7">
        <w:t>Ботов,</w:t>
      </w:r>
      <w:r w:rsidRPr="004F38A7">
        <w:rPr>
          <w:spacing w:val="-1"/>
        </w:rPr>
        <w:t xml:space="preserve"> </w:t>
      </w:r>
      <w:r w:rsidRPr="004F38A7">
        <w:t>1956.</w:t>
      </w:r>
    </w:p>
    <w:p w14:paraId="341B59EE" w14:textId="77777777" w:rsidR="009D1A0F" w:rsidRPr="004F38A7" w:rsidRDefault="009D1A0F">
      <w:pPr>
        <w:pStyle w:val="a3"/>
        <w:ind w:left="936" w:right="735" w:firstLine="0"/>
        <w:jc w:val="left"/>
      </w:pPr>
      <w:r w:rsidRPr="004F38A7">
        <w:t>Фильм "Ежик в тумане", студия "Союзмультфильм", режиссер Ю. Норштейн, 1975.</w:t>
      </w:r>
      <w:r w:rsidRPr="004F38A7">
        <w:rPr>
          <w:spacing w:val="1"/>
        </w:rPr>
        <w:t xml:space="preserve"> </w:t>
      </w:r>
      <w:r w:rsidRPr="004F38A7">
        <w:t>Фильм "Девочка и дельфин", студия "Союзмультфильм", режиссер Р. Зельма, 1979.</w:t>
      </w:r>
      <w:r w:rsidRPr="004F38A7">
        <w:rPr>
          <w:spacing w:val="1"/>
        </w:rPr>
        <w:t xml:space="preserve"> </w:t>
      </w:r>
      <w:r w:rsidRPr="004F38A7">
        <w:t>Фильм</w:t>
      </w:r>
      <w:r w:rsidRPr="004F38A7">
        <w:rPr>
          <w:spacing w:val="16"/>
        </w:rPr>
        <w:t xml:space="preserve"> </w:t>
      </w:r>
      <w:r w:rsidRPr="004F38A7">
        <w:t>"Верните</w:t>
      </w:r>
      <w:r w:rsidRPr="004F38A7">
        <w:rPr>
          <w:spacing w:val="17"/>
        </w:rPr>
        <w:t xml:space="preserve"> </w:t>
      </w:r>
      <w:r w:rsidRPr="004F38A7">
        <w:t>Рекса",</w:t>
      </w:r>
      <w:r w:rsidRPr="004F38A7">
        <w:rPr>
          <w:spacing w:val="17"/>
        </w:rPr>
        <w:t xml:space="preserve"> </w:t>
      </w:r>
      <w:r w:rsidRPr="004F38A7">
        <w:t>студия</w:t>
      </w:r>
      <w:r w:rsidRPr="004F38A7">
        <w:rPr>
          <w:spacing w:val="17"/>
        </w:rPr>
        <w:t xml:space="preserve"> </w:t>
      </w:r>
      <w:r w:rsidRPr="004F38A7">
        <w:t>"Союзмультфильм",</w:t>
      </w:r>
      <w:r w:rsidRPr="004F38A7">
        <w:rPr>
          <w:spacing w:val="18"/>
        </w:rPr>
        <w:t xml:space="preserve"> </w:t>
      </w:r>
      <w:r w:rsidRPr="004F38A7">
        <w:t>режиссер</w:t>
      </w:r>
      <w:r w:rsidRPr="004F38A7">
        <w:rPr>
          <w:spacing w:val="17"/>
        </w:rPr>
        <w:t xml:space="preserve"> </w:t>
      </w:r>
      <w:r w:rsidRPr="004F38A7">
        <w:t>В.</w:t>
      </w:r>
      <w:r w:rsidRPr="004F38A7">
        <w:rPr>
          <w:spacing w:val="18"/>
        </w:rPr>
        <w:t xml:space="preserve"> </w:t>
      </w:r>
      <w:r w:rsidRPr="004F38A7">
        <w:t>Пекарь,</w:t>
      </w:r>
      <w:r w:rsidRPr="004F38A7">
        <w:rPr>
          <w:spacing w:val="17"/>
        </w:rPr>
        <w:t xml:space="preserve"> </w:t>
      </w:r>
      <w:r w:rsidRPr="004F38A7">
        <w:t>В.</w:t>
      </w:r>
      <w:r w:rsidRPr="004F38A7">
        <w:rPr>
          <w:spacing w:val="18"/>
        </w:rPr>
        <w:t xml:space="preserve"> </w:t>
      </w:r>
      <w:r w:rsidRPr="004F38A7">
        <w:t>Попов.</w:t>
      </w:r>
    </w:p>
    <w:p w14:paraId="1855D721" w14:textId="77777777" w:rsidR="009D1A0F" w:rsidRPr="004F38A7" w:rsidRDefault="009D1A0F">
      <w:pPr>
        <w:pStyle w:val="a3"/>
        <w:ind w:left="228" w:firstLine="0"/>
        <w:jc w:val="left"/>
      </w:pPr>
      <w:r w:rsidRPr="004F38A7">
        <w:t>1975.</w:t>
      </w:r>
      <w:r w:rsidRPr="004F38A7">
        <w:rPr>
          <w:spacing w:val="-3"/>
        </w:rPr>
        <w:t xml:space="preserve"> </w:t>
      </w:r>
      <w:r w:rsidRPr="004F38A7">
        <w:t>Фильм</w:t>
      </w:r>
      <w:r w:rsidRPr="004F38A7">
        <w:rPr>
          <w:spacing w:val="-4"/>
        </w:rPr>
        <w:t xml:space="preserve"> </w:t>
      </w:r>
      <w:r w:rsidRPr="004F38A7">
        <w:t>"Сказка</w:t>
      </w:r>
      <w:r w:rsidRPr="004F38A7">
        <w:rPr>
          <w:spacing w:val="-4"/>
        </w:rPr>
        <w:t xml:space="preserve"> </w:t>
      </w:r>
      <w:r w:rsidRPr="004F38A7">
        <w:t>сказок",</w:t>
      </w:r>
      <w:r w:rsidRPr="004F38A7">
        <w:rPr>
          <w:spacing w:val="-3"/>
        </w:rPr>
        <w:t xml:space="preserve"> </w:t>
      </w:r>
      <w:r w:rsidRPr="004F38A7">
        <w:t>студия</w:t>
      </w:r>
      <w:r w:rsidRPr="004F38A7">
        <w:rPr>
          <w:spacing w:val="-1"/>
        </w:rPr>
        <w:t xml:space="preserve"> </w:t>
      </w:r>
      <w:r w:rsidRPr="004F38A7">
        <w:t>"Союзмультфильм",</w:t>
      </w:r>
      <w:r w:rsidRPr="004F38A7">
        <w:rPr>
          <w:spacing w:val="-3"/>
        </w:rPr>
        <w:t xml:space="preserve"> </w:t>
      </w:r>
      <w:r w:rsidRPr="004F38A7">
        <w:t>режиссер</w:t>
      </w:r>
      <w:r w:rsidRPr="004F38A7">
        <w:rPr>
          <w:spacing w:val="-3"/>
        </w:rPr>
        <w:t xml:space="preserve"> </w:t>
      </w:r>
      <w:r w:rsidRPr="004F38A7">
        <w:t>Ю.</w:t>
      </w:r>
      <w:r w:rsidRPr="004F38A7">
        <w:rPr>
          <w:spacing w:val="-2"/>
        </w:rPr>
        <w:t xml:space="preserve"> </w:t>
      </w:r>
      <w:r w:rsidRPr="004F38A7">
        <w:t>Норштейн,</w:t>
      </w:r>
      <w:r w:rsidRPr="004F38A7">
        <w:rPr>
          <w:spacing w:val="-3"/>
        </w:rPr>
        <w:t xml:space="preserve"> </w:t>
      </w:r>
      <w:r w:rsidRPr="004F38A7">
        <w:t>1979.</w:t>
      </w:r>
    </w:p>
    <w:p w14:paraId="302AD465" w14:textId="77777777" w:rsidR="009D1A0F" w:rsidRPr="004F38A7" w:rsidRDefault="009D1A0F">
      <w:pPr>
        <w:pStyle w:val="a3"/>
        <w:ind w:left="228" w:right="740"/>
      </w:pPr>
      <w:r w:rsidRPr="004F38A7">
        <w:t>Фильм</w:t>
      </w:r>
      <w:r w:rsidRPr="004F38A7">
        <w:rPr>
          <w:spacing w:val="1"/>
        </w:rPr>
        <w:t xml:space="preserve"> </w:t>
      </w:r>
      <w:r w:rsidRPr="004F38A7">
        <w:t>Сериал</w:t>
      </w:r>
      <w:r w:rsidRPr="004F38A7">
        <w:rPr>
          <w:spacing w:val="1"/>
        </w:rPr>
        <w:t xml:space="preserve"> </w:t>
      </w:r>
      <w:r w:rsidRPr="004F38A7">
        <w:t>"Простоквашино"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"Возвращение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Простоквашино"</w:t>
      </w:r>
      <w:r w:rsidRPr="004F38A7">
        <w:rPr>
          <w:spacing w:val="1"/>
        </w:rPr>
        <w:t xml:space="preserve"> </w:t>
      </w:r>
      <w:r w:rsidRPr="004F38A7">
        <w:t>(2</w:t>
      </w:r>
      <w:r w:rsidRPr="004F38A7">
        <w:rPr>
          <w:spacing w:val="1"/>
        </w:rPr>
        <w:t xml:space="preserve"> </w:t>
      </w:r>
      <w:r w:rsidRPr="004F38A7">
        <w:t>сезона),</w:t>
      </w:r>
      <w:r w:rsidRPr="004F38A7">
        <w:rPr>
          <w:spacing w:val="1"/>
        </w:rPr>
        <w:t xml:space="preserve"> </w:t>
      </w:r>
      <w:r w:rsidRPr="004F38A7">
        <w:t>студия</w:t>
      </w:r>
      <w:r w:rsidRPr="004F38A7">
        <w:rPr>
          <w:spacing w:val="-1"/>
        </w:rPr>
        <w:t xml:space="preserve"> </w:t>
      </w:r>
      <w:r w:rsidRPr="004F38A7">
        <w:t>"Союзмультфильм", режиссеры:</w:t>
      </w:r>
      <w:r w:rsidRPr="004F38A7">
        <w:rPr>
          <w:spacing w:val="-1"/>
        </w:rPr>
        <w:t xml:space="preserve"> </w:t>
      </w:r>
      <w:r w:rsidRPr="004F38A7">
        <w:t>коллектив</w:t>
      </w:r>
      <w:r w:rsidRPr="004F38A7">
        <w:rPr>
          <w:spacing w:val="-1"/>
        </w:rPr>
        <w:t xml:space="preserve"> </w:t>
      </w:r>
      <w:r w:rsidRPr="004F38A7">
        <w:t>авторов,</w:t>
      </w:r>
      <w:r w:rsidRPr="004F38A7">
        <w:rPr>
          <w:spacing w:val="-2"/>
        </w:rPr>
        <w:t xml:space="preserve"> </w:t>
      </w:r>
      <w:r w:rsidRPr="004F38A7">
        <w:t>2018.</w:t>
      </w:r>
    </w:p>
    <w:p w14:paraId="76230480" w14:textId="77777777" w:rsidR="009D1A0F" w:rsidRPr="004F38A7" w:rsidRDefault="009D1A0F">
      <w:pPr>
        <w:pStyle w:val="a3"/>
        <w:ind w:left="228" w:right="731"/>
      </w:pPr>
      <w:r w:rsidRPr="004F38A7">
        <w:t>Сериал "Смешарики", студии "Петербург", "</w:t>
      </w:r>
      <w:proofErr w:type="spellStart"/>
      <w:r w:rsidRPr="004F38A7">
        <w:t>Мастерфильм</w:t>
      </w:r>
      <w:proofErr w:type="spellEnd"/>
      <w:r w:rsidRPr="004F38A7">
        <w:t>", коллектив авторов, 2004.</w:t>
      </w:r>
      <w:r w:rsidRPr="004F38A7">
        <w:rPr>
          <w:spacing w:val="-57"/>
        </w:rPr>
        <w:t xml:space="preserve"> </w:t>
      </w:r>
      <w:r w:rsidRPr="004F38A7">
        <w:t>Сериал</w:t>
      </w:r>
      <w:r w:rsidRPr="004F38A7">
        <w:rPr>
          <w:spacing w:val="1"/>
        </w:rPr>
        <w:t xml:space="preserve"> </w:t>
      </w:r>
      <w:r w:rsidRPr="004F38A7">
        <w:t>"</w:t>
      </w:r>
      <w:proofErr w:type="spellStart"/>
      <w:r w:rsidRPr="004F38A7">
        <w:t>Малышарики</w:t>
      </w:r>
      <w:proofErr w:type="spellEnd"/>
      <w:r w:rsidRPr="004F38A7">
        <w:t>",</w:t>
      </w:r>
      <w:r w:rsidRPr="004F38A7">
        <w:rPr>
          <w:spacing w:val="1"/>
        </w:rPr>
        <w:t xml:space="preserve"> </w:t>
      </w:r>
      <w:r w:rsidRPr="004F38A7">
        <w:t>студии</w:t>
      </w:r>
      <w:r w:rsidRPr="004F38A7">
        <w:rPr>
          <w:spacing w:val="1"/>
        </w:rPr>
        <w:t xml:space="preserve"> </w:t>
      </w:r>
      <w:r w:rsidRPr="004F38A7">
        <w:t>"Петербург",</w:t>
      </w:r>
      <w:r w:rsidRPr="004F38A7">
        <w:rPr>
          <w:spacing w:val="1"/>
        </w:rPr>
        <w:t xml:space="preserve"> </w:t>
      </w:r>
      <w:r w:rsidRPr="004F38A7">
        <w:t>"</w:t>
      </w:r>
      <w:proofErr w:type="spellStart"/>
      <w:r w:rsidRPr="004F38A7">
        <w:t>Мастерфильм</w:t>
      </w:r>
      <w:proofErr w:type="spellEnd"/>
      <w:r w:rsidRPr="004F38A7">
        <w:t>",</w:t>
      </w:r>
      <w:r w:rsidRPr="004F38A7">
        <w:rPr>
          <w:spacing w:val="1"/>
        </w:rPr>
        <w:t xml:space="preserve"> </w:t>
      </w:r>
      <w:r w:rsidRPr="004F38A7">
        <w:t>коллектив</w:t>
      </w:r>
      <w:r w:rsidRPr="004F38A7">
        <w:rPr>
          <w:spacing w:val="1"/>
        </w:rPr>
        <w:t xml:space="preserve"> </w:t>
      </w:r>
      <w:r w:rsidRPr="004F38A7">
        <w:t>авторов,</w:t>
      </w:r>
      <w:r w:rsidRPr="004F38A7">
        <w:rPr>
          <w:spacing w:val="1"/>
        </w:rPr>
        <w:t xml:space="preserve"> </w:t>
      </w:r>
      <w:r w:rsidRPr="004F38A7">
        <w:t>2015.</w:t>
      </w:r>
      <w:r w:rsidRPr="004F38A7">
        <w:rPr>
          <w:spacing w:val="1"/>
        </w:rPr>
        <w:t xml:space="preserve"> </w:t>
      </w:r>
      <w:r w:rsidRPr="004F38A7">
        <w:t>Сериал</w:t>
      </w:r>
      <w:r w:rsidRPr="004F38A7">
        <w:rPr>
          <w:spacing w:val="-2"/>
        </w:rPr>
        <w:t xml:space="preserve"> </w:t>
      </w:r>
      <w:r w:rsidRPr="004F38A7">
        <w:t>"Домовенок</w:t>
      </w:r>
      <w:r w:rsidRPr="004F38A7">
        <w:rPr>
          <w:spacing w:val="-1"/>
        </w:rPr>
        <w:t xml:space="preserve"> </w:t>
      </w:r>
      <w:r w:rsidRPr="004F38A7">
        <w:t>Кузя",</w:t>
      </w:r>
      <w:r w:rsidRPr="004F38A7">
        <w:rPr>
          <w:spacing w:val="-1"/>
        </w:rPr>
        <w:t xml:space="preserve"> </w:t>
      </w:r>
      <w:r w:rsidRPr="004F38A7">
        <w:t>студия</w:t>
      </w:r>
      <w:r w:rsidRPr="004F38A7">
        <w:rPr>
          <w:spacing w:val="-1"/>
        </w:rPr>
        <w:t xml:space="preserve"> </w:t>
      </w:r>
      <w:r w:rsidRPr="004F38A7">
        <w:t>ТО "Экран",</w:t>
      </w:r>
      <w:r w:rsidRPr="004F38A7">
        <w:rPr>
          <w:spacing w:val="1"/>
        </w:rPr>
        <w:t xml:space="preserve"> </w:t>
      </w:r>
      <w:r w:rsidRPr="004F38A7">
        <w:t>режиссер</w:t>
      </w:r>
      <w:r w:rsidRPr="004F38A7">
        <w:rPr>
          <w:spacing w:val="-1"/>
        </w:rPr>
        <w:t xml:space="preserve"> </w:t>
      </w:r>
      <w:r w:rsidRPr="004F38A7">
        <w:t>А. Зябликова,</w:t>
      </w:r>
      <w:r w:rsidRPr="004F38A7">
        <w:rPr>
          <w:spacing w:val="-1"/>
        </w:rPr>
        <w:t xml:space="preserve"> </w:t>
      </w:r>
      <w:r w:rsidRPr="004F38A7">
        <w:t>2000</w:t>
      </w:r>
      <w:r w:rsidRPr="004F38A7">
        <w:rPr>
          <w:spacing w:val="4"/>
        </w:rPr>
        <w:t xml:space="preserve"> </w:t>
      </w:r>
      <w:r w:rsidRPr="004F38A7">
        <w:t>-</w:t>
      </w:r>
      <w:r w:rsidRPr="004F38A7">
        <w:rPr>
          <w:spacing w:val="-2"/>
        </w:rPr>
        <w:t xml:space="preserve"> </w:t>
      </w:r>
      <w:r w:rsidRPr="004F38A7">
        <w:t>2002.</w:t>
      </w:r>
    </w:p>
    <w:p w14:paraId="38708C3A" w14:textId="77777777" w:rsidR="009D1A0F" w:rsidRPr="004F38A7" w:rsidRDefault="009D1A0F">
      <w:pPr>
        <w:pStyle w:val="a3"/>
        <w:ind w:left="936" w:right="735" w:firstLine="0"/>
        <w:jc w:val="left"/>
      </w:pPr>
      <w:r w:rsidRPr="004F38A7">
        <w:t>Сериал "Ну, погоди!", студия "Союзмультфильм", режиссер В. Котеночкин, 1969.</w:t>
      </w:r>
      <w:r w:rsidRPr="004F38A7">
        <w:rPr>
          <w:spacing w:val="1"/>
        </w:rPr>
        <w:t xml:space="preserve"> </w:t>
      </w:r>
      <w:r w:rsidRPr="004F38A7">
        <w:t>Сериал "</w:t>
      </w:r>
      <w:proofErr w:type="spellStart"/>
      <w:r w:rsidRPr="004F38A7">
        <w:t>Фиксики</w:t>
      </w:r>
      <w:proofErr w:type="spellEnd"/>
      <w:r w:rsidRPr="004F38A7">
        <w:t xml:space="preserve">" (4 сезона), компания "Аэроплан", режиссер В. </w:t>
      </w:r>
      <w:proofErr w:type="spellStart"/>
      <w:r w:rsidRPr="004F38A7">
        <w:t>Бедошвили</w:t>
      </w:r>
      <w:proofErr w:type="spellEnd"/>
      <w:r w:rsidRPr="004F38A7">
        <w:t>, 2010.</w:t>
      </w:r>
      <w:r w:rsidRPr="004F38A7">
        <w:rPr>
          <w:spacing w:val="1"/>
        </w:rPr>
        <w:t xml:space="preserve"> </w:t>
      </w:r>
      <w:r w:rsidRPr="004F38A7">
        <w:t>Сериал</w:t>
      </w:r>
      <w:r w:rsidRPr="004F38A7">
        <w:rPr>
          <w:spacing w:val="1"/>
        </w:rPr>
        <w:t xml:space="preserve"> </w:t>
      </w:r>
      <w:r w:rsidRPr="004F38A7">
        <w:t>"Оранжевая</w:t>
      </w:r>
      <w:r w:rsidRPr="004F38A7">
        <w:rPr>
          <w:spacing w:val="1"/>
        </w:rPr>
        <w:t xml:space="preserve"> </w:t>
      </w:r>
      <w:r w:rsidRPr="004F38A7">
        <w:t>корова"</w:t>
      </w:r>
      <w:r w:rsidRPr="004F38A7">
        <w:rPr>
          <w:spacing w:val="1"/>
        </w:rPr>
        <w:t xml:space="preserve"> </w:t>
      </w:r>
      <w:r w:rsidRPr="004F38A7">
        <w:t>(1 сезон), студия</w:t>
      </w:r>
      <w:r w:rsidRPr="004F38A7">
        <w:rPr>
          <w:spacing w:val="3"/>
        </w:rPr>
        <w:t xml:space="preserve"> </w:t>
      </w:r>
      <w:r w:rsidRPr="004F38A7">
        <w:t>Союзмультфильм,</w:t>
      </w:r>
      <w:r w:rsidRPr="004F38A7">
        <w:rPr>
          <w:spacing w:val="2"/>
        </w:rPr>
        <w:t xml:space="preserve"> </w:t>
      </w:r>
      <w:r w:rsidRPr="004F38A7">
        <w:t>режиссер</w:t>
      </w:r>
      <w:r w:rsidRPr="004F38A7">
        <w:rPr>
          <w:spacing w:val="1"/>
        </w:rPr>
        <w:t xml:space="preserve"> </w:t>
      </w:r>
      <w:r w:rsidRPr="004F38A7">
        <w:t>Е.</w:t>
      </w:r>
      <w:r w:rsidRPr="004F38A7">
        <w:rPr>
          <w:spacing w:val="1"/>
        </w:rPr>
        <w:t xml:space="preserve"> </w:t>
      </w:r>
      <w:proofErr w:type="spellStart"/>
      <w:r w:rsidRPr="004F38A7">
        <w:t>Ернова</w:t>
      </w:r>
      <w:proofErr w:type="spellEnd"/>
      <w:r w:rsidRPr="004F38A7">
        <w:t>.</w:t>
      </w:r>
    </w:p>
    <w:p w14:paraId="50C04BEF" w14:textId="77777777" w:rsidR="009D1A0F" w:rsidRPr="004F38A7" w:rsidRDefault="009D1A0F">
      <w:pPr>
        <w:pStyle w:val="a3"/>
        <w:ind w:left="228" w:firstLine="0"/>
        <w:jc w:val="left"/>
      </w:pPr>
      <w:r w:rsidRPr="004F38A7">
        <w:t>Сериал</w:t>
      </w:r>
      <w:r w:rsidRPr="004F38A7">
        <w:rPr>
          <w:spacing w:val="-4"/>
        </w:rPr>
        <w:t xml:space="preserve"> </w:t>
      </w:r>
      <w:r w:rsidRPr="004F38A7">
        <w:t>"</w:t>
      </w:r>
      <w:proofErr w:type="spellStart"/>
      <w:r w:rsidRPr="004F38A7">
        <w:t>Монсики</w:t>
      </w:r>
      <w:proofErr w:type="spellEnd"/>
      <w:r w:rsidRPr="004F38A7">
        <w:t>"</w:t>
      </w:r>
      <w:r w:rsidRPr="004F38A7">
        <w:rPr>
          <w:spacing w:val="-4"/>
        </w:rPr>
        <w:t xml:space="preserve"> </w:t>
      </w:r>
      <w:r w:rsidRPr="004F38A7">
        <w:t>(2</w:t>
      </w:r>
      <w:r w:rsidRPr="004F38A7">
        <w:rPr>
          <w:spacing w:val="-3"/>
        </w:rPr>
        <w:t xml:space="preserve"> </w:t>
      </w:r>
      <w:r w:rsidRPr="004F38A7">
        <w:t>сезона),</w:t>
      </w:r>
      <w:r w:rsidRPr="004F38A7">
        <w:rPr>
          <w:spacing w:val="-2"/>
        </w:rPr>
        <w:t xml:space="preserve"> </w:t>
      </w:r>
      <w:r w:rsidRPr="004F38A7">
        <w:t>студия</w:t>
      </w:r>
      <w:r w:rsidRPr="004F38A7">
        <w:rPr>
          <w:spacing w:val="-3"/>
        </w:rPr>
        <w:t xml:space="preserve"> </w:t>
      </w:r>
      <w:r w:rsidRPr="004F38A7">
        <w:t>"Рики",</w:t>
      </w:r>
      <w:r w:rsidRPr="004F38A7">
        <w:rPr>
          <w:spacing w:val="-2"/>
        </w:rPr>
        <w:t xml:space="preserve"> </w:t>
      </w:r>
      <w:r w:rsidRPr="004F38A7">
        <w:t>режиссер</w:t>
      </w:r>
      <w:r w:rsidRPr="004F38A7">
        <w:rPr>
          <w:spacing w:val="-3"/>
        </w:rPr>
        <w:t xml:space="preserve"> </w:t>
      </w:r>
      <w:r w:rsidRPr="004F38A7">
        <w:t>А.</w:t>
      </w:r>
      <w:r w:rsidRPr="004F38A7">
        <w:rPr>
          <w:spacing w:val="-1"/>
        </w:rPr>
        <w:t xml:space="preserve"> </w:t>
      </w:r>
      <w:proofErr w:type="spellStart"/>
      <w:r w:rsidRPr="004F38A7">
        <w:t>Бахурин</w:t>
      </w:r>
      <w:proofErr w:type="spellEnd"/>
      <w:r w:rsidRPr="004F38A7">
        <w:t>.</w:t>
      </w:r>
    </w:p>
    <w:p w14:paraId="7C2DF8DF" w14:textId="77777777" w:rsidR="009D1A0F" w:rsidRPr="004F38A7" w:rsidRDefault="009D1A0F">
      <w:pPr>
        <w:pStyle w:val="a3"/>
        <w:ind w:left="228" w:right="740"/>
      </w:pPr>
      <w:r w:rsidRPr="004F38A7">
        <w:t>Сериал</w:t>
      </w:r>
      <w:r w:rsidRPr="004F38A7">
        <w:rPr>
          <w:spacing w:val="1"/>
        </w:rPr>
        <w:t xml:space="preserve"> </w:t>
      </w:r>
      <w:r w:rsidRPr="004F38A7">
        <w:t>"Смешарики.</w:t>
      </w:r>
      <w:r w:rsidRPr="004F38A7">
        <w:rPr>
          <w:spacing w:val="1"/>
        </w:rPr>
        <w:t xml:space="preserve"> </w:t>
      </w:r>
      <w:r w:rsidRPr="004F38A7">
        <w:t>ПИН-КОД",</w:t>
      </w:r>
      <w:r w:rsidRPr="004F38A7">
        <w:rPr>
          <w:spacing w:val="1"/>
        </w:rPr>
        <w:t xml:space="preserve"> </w:t>
      </w:r>
      <w:r w:rsidRPr="004F38A7">
        <w:t>студия</w:t>
      </w:r>
      <w:r w:rsidRPr="004F38A7">
        <w:rPr>
          <w:spacing w:val="1"/>
        </w:rPr>
        <w:t xml:space="preserve"> </w:t>
      </w:r>
      <w:r w:rsidRPr="004F38A7">
        <w:t>"Рики",</w:t>
      </w:r>
      <w:r w:rsidRPr="004F38A7">
        <w:rPr>
          <w:spacing w:val="1"/>
        </w:rPr>
        <w:t xml:space="preserve"> </w:t>
      </w:r>
      <w:r w:rsidRPr="004F38A7">
        <w:t>режиссеры:</w:t>
      </w:r>
      <w:r w:rsidRPr="004F38A7">
        <w:rPr>
          <w:spacing w:val="1"/>
        </w:rPr>
        <w:t xml:space="preserve"> </w:t>
      </w:r>
      <w:r w:rsidRPr="004F38A7">
        <w:t>Р.</w:t>
      </w:r>
      <w:r w:rsidRPr="004F38A7">
        <w:rPr>
          <w:spacing w:val="1"/>
        </w:rPr>
        <w:t xml:space="preserve"> </w:t>
      </w:r>
      <w:r w:rsidRPr="004F38A7">
        <w:t>Соколов,</w:t>
      </w:r>
      <w:r w:rsidRPr="004F38A7">
        <w:rPr>
          <w:spacing w:val="1"/>
        </w:rPr>
        <w:t xml:space="preserve"> </w:t>
      </w:r>
      <w:r w:rsidRPr="004F38A7">
        <w:t>А.</w:t>
      </w:r>
      <w:r w:rsidRPr="004F38A7">
        <w:rPr>
          <w:spacing w:val="1"/>
        </w:rPr>
        <w:t xml:space="preserve"> </w:t>
      </w:r>
      <w:r w:rsidRPr="004F38A7">
        <w:t>Горбунов, Д.</w:t>
      </w:r>
      <w:r w:rsidRPr="004F38A7">
        <w:rPr>
          <w:spacing w:val="-1"/>
        </w:rPr>
        <w:t xml:space="preserve"> </w:t>
      </w:r>
      <w:r w:rsidRPr="004F38A7">
        <w:t>Сулейманов и другие.</w:t>
      </w:r>
    </w:p>
    <w:p w14:paraId="0AB1762E" w14:textId="77777777" w:rsidR="009D1A0F" w:rsidRPr="004F38A7" w:rsidRDefault="009D1A0F">
      <w:pPr>
        <w:pStyle w:val="a3"/>
        <w:ind w:left="228" w:right="744"/>
      </w:pPr>
      <w:r w:rsidRPr="004F38A7">
        <w:t>Сериал</w:t>
      </w:r>
      <w:r w:rsidRPr="004F38A7">
        <w:rPr>
          <w:spacing w:val="1"/>
        </w:rPr>
        <w:t xml:space="preserve"> </w:t>
      </w:r>
      <w:r w:rsidRPr="004F38A7">
        <w:t>"Зебра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клеточку"</w:t>
      </w:r>
      <w:r w:rsidRPr="004F38A7">
        <w:rPr>
          <w:spacing w:val="1"/>
        </w:rPr>
        <w:t xml:space="preserve"> </w:t>
      </w:r>
      <w:r w:rsidRPr="004F38A7">
        <w:t>(1</w:t>
      </w:r>
      <w:r w:rsidRPr="004F38A7">
        <w:rPr>
          <w:spacing w:val="1"/>
        </w:rPr>
        <w:t xml:space="preserve"> </w:t>
      </w:r>
      <w:r w:rsidRPr="004F38A7">
        <w:t>сезон),</w:t>
      </w:r>
      <w:r w:rsidRPr="004F38A7">
        <w:rPr>
          <w:spacing w:val="1"/>
        </w:rPr>
        <w:t xml:space="preserve"> </w:t>
      </w:r>
      <w:r w:rsidRPr="004F38A7">
        <w:t>студия</w:t>
      </w:r>
      <w:r w:rsidRPr="004F38A7">
        <w:rPr>
          <w:spacing w:val="1"/>
        </w:rPr>
        <w:t xml:space="preserve"> </w:t>
      </w:r>
      <w:r w:rsidRPr="004F38A7">
        <w:t>"Союзмультфильм",</w:t>
      </w:r>
      <w:r w:rsidRPr="004F38A7">
        <w:rPr>
          <w:spacing w:val="1"/>
        </w:rPr>
        <w:t xml:space="preserve"> </w:t>
      </w:r>
      <w:r w:rsidRPr="004F38A7">
        <w:t>режиссер</w:t>
      </w:r>
      <w:r w:rsidRPr="004F38A7">
        <w:rPr>
          <w:spacing w:val="1"/>
        </w:rPr>
        <w:t xml:space="preserve"> </w:t>
      </w:r>
      <w:r w:rsidRPr="004F38A7">
        <w:t>А.</w:t>
      </w:r>
      <w:r w:rsidRPr="004F38A7">
        <w:rPr>
          <w:spacing w:val="1"/>
        </w:rPr>
        <w:t xml:space="preserve"> </w:t>
      </w:r>
      <w:r w:rsidRPr="004F38A7">
        <w:t>Алексеев, А.</w:t>
      </w:r>
      <w:r w:rsidRPr="004F38A7">
        <w:rPr>
          <w:spacing w:val="-1"/>
        </w:rPr>
        <w:t xml:space="preserve"> </w:t>
      </w:r>
      <w:r w:rsidRPr="004F38A7">
        <w:t>Борисова,</w:t>
      </w:r>
      <w:r w:rsidRPr="004F38A7">
        <w:rPr>
          <w:spacing w:val="2"/>
        </w:rPr>
        <w:t xml:space="preserve"> </w:t>
      </w:r>
      <w:r w:rsidRPr="004F38A7">
        <w:t>М.</w:t>
      </w:r>
      <w:r w:rsidRPr="004F38A7">
        <w:rPr>
          <w:spacing w:val="-2"/>
        </w:rPr>
        <w:t xml:space="preserve"> </w:t>
      </w:r>
      <w:r w:rsidRPr="004F38A7">
        <w:t>Куликов, А. Золотарева,</w:t>
      </w:r>
      <w:r w:rsidRPr="004F38A7">
        <w:rPr>
          <w:spacing w:val="-1"/>
        </w:rPr>
        <w:t xml:space="preserve"> </w:t>
      </w:r>
      <w:r w:rsidRPr="004F38A7">
        <w:t>2020.</w:t>
      </w:r>
    </w:p>
    <w:p w14:paraId="550F7D3B" w14:textId="77777777" w:rsidR="009D1A0F" w:rsidRPr="004F38A7" w:rsidRDefault="009D1A0F">
      <w:pPr>
        <w:pStyle w:val="a3"/>
        <w:ind w:left="936" w:firstLine="0"/>
      </w:pPr>
      <w:r w:rsidRPr="004F38A7">
        <w:t>Для</w:t>
      </w:r>
      <w:r w:rsidRPr="004F38A7">
        <w:rPr>
          <w:spacing w:val="-3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старшего</w:t>
      </w:r>
      <w:r w:rsidRPr="004F38A7">
        <w:rPr>
          <w:spacing w:val="-3"/>
        </w:rPr>
        <w:t xml:space="preserve"> </w:t>
      </w:r>
      <w:r w:rsidRPr="004F38A7">
        <w:t>дошкольного</w:t>
      </w:r>
      <w:r w:rsidRPr="004F38A7">
        <w:rPr>
          <w:spacing w:val="-1"/>
        </w:rPr>
        <w:t xml:space="preserve"> </w:t>
      </w:r>
      <w:r w:rsidRPr="004F38A7">
        <w:t>возраста</w:t>
      </w:r>
      <w:r w:rsidRPr="004F38A7">
        <w:rPr>
          <w:spacing w:val="-3"/>
        </w:rPr>
        <w:t xml:space="preserve"> </w:t>
      </w:r>
      <w:r w:rsidRPr="004F38A7">
        <w:t>(7</w:t>
      </w:r>
      <w:r w:rsidRPr="004F38A7">
        <w:rPr>
          <w:spacing w:val="2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8</w:t>
      </w:r>
      <w:r w:rsidRPr="004F38A7">
        <w:rPr>
          <w:spacing w:val="-1"/>
        </w:rPr>
        <w:t xml:space="preserve"> </w:t>
      </w:r>
      <w:r w:rsidRPr="004F38A7">
        <w:t>лет)</w:t>
      </w:r>
    </w:p>
    <w:p w14:paraId="4E4414F4" w14:textId="77777777" w:rsidR="009D1A0F" w:rsidRPr="004F38A7" w:rsidRDefault="009D1A0F">
      <w:pPr>
        <w:pStyle w:val="a3"/>
        <w:ind w:left="228" w:right="742"/>
      </w:pPr>
      <w:r w:rsidRPr="004F38A7">
        <w:t>Полнометражный</w:t>
      </w:r>
      <w:r w:rsidRPr="004F38A7">
        <w:rPr>
          <w:spacing w:val="1"/>
        </w:rPr>
        <w:t xml:space="preserve"> </w:t>
      </w:r>
      <w:r w:rsidRPr="004F38A7">
        <w:t>анимационный</w:t>
      </w:r>
      <w:r w:rsidRPr="004F38A7">
        <w:rPr>
          <w:spacing w:val="1"/>
        </w:rPr>
        <w:t xml:space="preserve"> </w:t>
      </w:r>
      <w:r w:rsidRPr="004F38A7">
        <w:t>фильм</w:t>
      </w:r>
      <w:r w:rsidRPr="004F38A7">
        <w:rPr>
          <w:spacing w:val="1"/>
        </w:rPr>
        <w:t xml:space="preserve"> </w:t>
      </w:r>
      <w:r w:rsidRPr="004F38A7">
        <w:t>"Снежная</w:t>
      </w:r>
      <w:r w:rsidRPr="004F38A7">
        <w:rPr>
          <w:spacing w:val="1"/>
        </w:rPr>
        <w:t xml:space="preserve"> </w:t>
      </w:r>
      <w:r w:rsidRPr="004F38A7">
        <w:t>королева",</w:t>
      </w:r>
      <w:r w:rsidRPr="004F38A7">
        <w:rPr>
          <w:spacing w:val="1"/>
        </w:rPr>
        <w:t xml:space="preserve"> </w:t>
      </w:r>
      <w:r w:rsidRPr="004F38A7">
        <w:t>студия</w:t>
      </w:r>
      <w:r w:rsidRPr="004F38A7">
        <w:rPr>
          <w:spacing w:val="1"/>
        </w:rPr>
        <w:t xml:space="preserve"> </w:t>
      </w:r>
      <w:r w:rsidRPr="004F38A7">
        <w:t>"Союзмультфильм",</w:t>
      </w:r>
      <w:r w:rsidRPr="004F38A7">
        <w:rPr>
          <w:spacing w:val="1"/>
        </w:rPr>
        <w:t xml:space="preserve"> </w:t>
      </w:r>
      <w:r w:rsidRPr="004F38A7">
        <w:t>режиссер Л.</w:t>
      </w:r>
      <w:r w:rsidRPr="004F38A7">
        <w:rPr>
          <w:spacing w:val="-1"/>
        </w:rPr>
        <w:t xml:space="preserve"> </w:t>
      </w:r>
      <w:r w:rsidRPr="004F38A7">
        <w:t>Атаманов, 1957.</w:t>
      </w:r>
    </w:p>
    <w:p w14:paraId="24E4AA49" w14:textId="77777777" w:rsidR="009D1A0F" w:rsidRPr="004F38A7" w:rsidRDefault="009D1A0F">
      <w:pPr>
        <w:pStyle w:val="a3"/>
        <w:ind w:left="228" w:right="742"/>
      </w:pPr>
      <w:r w:rsidRPr="004F38A7">
        <w:t>Полнометражный</w:t>
      </w:r>
      <w:r w:rsidRPr="004F38A7">
        <w:rPr>
          <w:spacing w:val="1"/>
        </w:rPr>
        <w:t xml:space="preserve"> </w:t>
      </w:r>
      <w:r w:rsidRPr="004F38A7">
        <w:t>анимационный</w:t>
      </w:r>
      <w:r w:rsidRPr="004F38A7">
        <w:rPr>
          <w:spacing w:val="1"/>
        </w:rPr>
        <w:t xml:space="preserve"> </w:t>
      </w:r>
      <w:r w:rsidRPr="004F38A7">
        <w:t>фильм</w:t>
      </w:r>
      <w:r w:rsidRPr="004F38A7">
        <w:rPr>
          <w:spacing w:val="1"/>
        </w:rPr>
        <w:t xml:space="preserve"> </w:t>
      </w:r>
      <w:r w:rsidRPr="004F38A7">
        <w:t>"Аленький</w:t>
      </w:r>
      <w:r w:rsidRPr="004F38A7">
        <w:rPr>
          <w:spacing w:val="1"/>
        </w:rPr>
        <w:t xml:space="preserve"> </w:t>
      </w:r>
      <w:r w:rsidRPr="004F38A7">
        <w:t>цветочек",</w:t>
      </w:r>
      <w:r w:rsidRPr="004F38A7">
        <w:rPr>
          <w:spacing w:val="1"/>
        </w:rPr>
        <w:t xml:space="preserve"> </w:t>
      </w:r>
      <w:r w:rsidRPr="004F38A7">
        <w:t>студия</w:t>
      </w:r>
      <w:r w:rsidRPr="004F38A7">
        <w:rPr>
          <w:spacing w:val="1"/>
        </w:rPr>
        <w:t xml:space="preserve"> </w:t>
      </w:r>
      <w:r w:rsidRPr="004F38A7">
        <w:t>"Союзмультфильм",</w:t>
      </w:r>
      <w:r w:rsidRPr="004F38A7">
        <w:rPr>
          <w:spacing w:val="-1"/>
        </w:rPr>
        <w:t xml:space="preserve"> </w:t>
      </w:r>
      <w:r w:rsidRPr="004F38A7">
        <w:t>режиссер Л.</w:t>
      </w:r>
      <w:r w:rsidRPr="004F38A7">
        <w:rPr>
          <w:spacing w:val="-1"/>
        </w:rPr>
        <w:t xml:space="preserve"> </w:t>
      </w:r>
      <w:r w:rsidRPr="004F38A7">
        <w:t>Атаманов, 1952.</w:t>
      </w:r>
    </w:p>
    <w:p w14:paraId="73657D98" w14:textId="77777777" w:rsidR="009D1A0F" w:rsidRPr="004F38A7" w:rsidRDefault="009D1A0F">
      <w:pPr>
        <w:pStyle w:val="a3"/>
        <w:ind w:left="228" w:right="741"/>
      </w:pPr>
      <w:r w:rsidRPr="004F38A7">
        <w:t>Полнометражный</w:t>
      </w:r>
      <w:r w:rsidRPr="004F38A7">
        <w:rPr>
          <w:spacing w:val="1"/>
        </w:rPr>
        <w:t xml:space="preserve"> </w:t>
      </w:r>
      <w:r w:rsidRPr="004F38A7">
        <w:t>анимационный</w:t>
      </w:r>
      <w:r w:rsidRPr="004F38A7">
        <w:rPr>
          <w:spacing w:val="1"/>
        </w:rPr>
        <w:t xml:space="preserve"> </w:t>
      </w:r>
      <w:r w:rsidRPr="004F38A7">
        <w:t>фильм</w:t>
      </w:r>
      <w:r w:rsidRPr="004F38A7">
        <w:rPr>
          <w:spacing w:val="1"/>
        </w:rPr>
        <w:t xml:space="preserve"> </w:t>
      </w:r>
      <w:r w:rsidRPr="004F38A7">
        <w:t>"Сказка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царе</w:t>
      </w:r>
      <w:r w:rsidRPr="004F38A7">
        <w:rPr>
          <w:spacing w:val="1"/>
        </w:rPr>
        <w:t xml:space="preserve"> </w:t>
      </w:r>
      <w:r w:rsidRPr="004F38A7">
        <w:t>Салтане",</w:t>
      </w:r>
      <w:r w:rsidRPr="004F38A7">
        <w:rPr>
          <w:spacing w:val="1"/>
        </w:rPr>
        <w:t xml:space="preserve"> </w:t>
      </w:r>
      <w:r w:rsidRPr="004F38A7">
        <w:t>студия</w:t>
      </w:r>
      <w:r w:rsidRPr="004F38A7">
        <w:rPr>
          <w:spacing w:val="1"/>
        </w:rPr>
        <w:t xml:space="preserve"> </w:t>
      </w:r>
      <w:r w:rsidRPr="004F38A7">
        <w:t>"Союзмультфильм",</w:t>
      </w:r>
      <w:r w:rsidRPr="004F38A7">
        <w:rPr>
          <w:spacing w:val="-1"/>
        </w:rPr>
        <w:t xml:space="preserve"> </w:t>
      </w:r>
      <w:r w:rsidRPr="004F38A7">
        <w:t>режиссер И.</w:t>
      </w:r>
      <w:r w:rsidRPr="004F38A7">
        <w:rPr>
          <w:spacing w:val="-1"/>
        </w:rPr>
        <w:t xml:space="preserve"> </w:t>
      </w:r>
      <w:r w:rsidRPr="004F38A7">
        <w:t>Иванов-Вано, Л.</w:t>
      </w:r>
      <w:r w:rsidRPr="004F38A7">
        <w:rPr>
          <w:spacing w:val="-2"/>
        </w:rPr>
        <w:t xml:space="preserve"> </w:t>
      </w:r>
      <w:proofErr w:type="spellStart"/>
      <w:r w:rsidRPr="004F38A7">
        <w:t>Мильчин</w:t>
      </w:r>
      <w:proofErr w:type="spellEnd"/>
      <w:r w:rsidRPr="004F38A7">
        <w:t>, 1984.</w:t>
      </w:r>
    </w:p>
    <w:p w14:paraId="17903093" w14:textId="77777777" w:rsidR="009D1A0F" w:rsidRPr="004F38A7" w:rsidRDefault="009D1A0F">
      <w:pPr>
        <w:pStyle w:val="a3"/>
        <w:ind w:left="228" w:right="737"/>
      </w:pPr>
      <w:r w:rsidRPr="004F38A7">
        <w:t>Полнометражный</w:t>
      </w:r>
      <w:r w:rsidRPr="004F38A7">
        <w:rPr>
          <w:spacing w:val="1"/>
        </w:rPr>
        <w:t xml:space="preserve"> </w:t>
      </w:r>
      <w:r w:rsidRPr="004F38A7">
        <w:t>анимационный</w:t>
      </w:r>
      <w:r w:rsidRPr="004F38A7">
        <w:rPr>
          <w:spacing w:val="1"/>
        </w:rPr>
        <w:t xml:space="preserve"> </w:t>
      </w:r>
      <w:r w:rsidRPr="004F38A7">
        <w:t>фильм</w:t>
      </w:r>
      <w:r w:rsidRPr="004F38A7">
        <w:rPr>
          <w:spacing w:val="1"/>
        </w:rPr>
        <w:t xml:space="preserve"> </w:t>
      </w:r>
      <w:r w:rsidRPr="004F38A7">
        <w:t>"Белка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Стрелка.</w:t>
      </w:r>
      <w:r w:rsidRPr="004F38A7">
        <w:rPr>
          <w:spacing w:val="1"/>
        </w:rPr>
        <w:t xml:space="preserve"> </w:t>
      </w:r>
      <w:r w:rsidRPr="004F38A7">
        <w:t>Звездные</w:t>
      </w:r>
      <w:r w:rsidRPr="004F38A7">
        <w:rPr>
          <w:spacing w:val="1"/>
        </w:rPr>
        <w:t xml:space="preserve"> </w:t>
      </w:r>
      <w:r w:rsidRPr="004F38A7">
        <w:t>собаки",</w:t>
      </w:r>
      <w:r w:rsidRPr="004F38A7">
        <w:rPr>
          <w:spacing w:val="1"/>
        </w:rPr>
        <w:t xml:space="preserve"> </w:t>
      </w:r>
      <w:r w:rsidRPr="004F38A7">
        <w:t>киностудия "Центр национального фильма" и ООО "ЦНФ-Анима, режиссер С. Ушаков, И.</w:t>
      </w:r>
      <w:r w:rsidRPr="004F38A7">
        <w:rPr>
          <w:spacing w:val="1"/>
        </w:rPr>
        <w:t xml:space="preserve"> </w:t>
      </w:r>
      <w:proofErr w:type="spellStart"/>
      <w:r w:rsidRPr="004F38A7">
        <w:t>Евланникова</w:t>
      </w:r>
      <w:proofErr w:type="spellEnd"/>
      <w:r w:rsidRPr="004F38A7">
        <w:t>,</w:t>
      </w:r>
      <w:r w:rsidRPr="004F38A7">
        <w:rPr>
          <w:spacing w:val="-1"/>
        </w:rPr>
        <w:t xml:space="preserve"> </w:t>
      </w:r>
      <w:r w:rsidRPr="004F38A7">
        <w:t>2010.</w:t>
      </w:r>
    </w:p>
    <w:p w14:paraId="11A430BA" w14:textId="77777777" w:rsidR="009D1A0F" w:rsidRPr="004F38A7" w:rsidRDefault="009D1A0F">
      <w:pPr>
        <w:pStyle w:val="a3"/>
        <w:ind w:left="228" w:right="741"/>
      </w:pPr>
      <w:r w:rsidRPr="004F38A7">
        <w:t>Полнометражный</w:t>
      </w:r>
      <w:r w:rsidRPr="004F38A7">
        <w:rPr>
          <w:spacing w:val="1"/>
        </w:rPr>
        <w:t xml:space="preserve"> </w:t>
      </w:r>
      <w:r w:rsidRPr="004F38A7">
        <w:t>анимационный</w:t>
      </w:r>
      <w:r w:rsidRPr="004F38A7">
        <w:rPr>
          <w:spacing w:val="1"/>
        </w:rPr>
        <w:t xml:space="preserve"> </w:t>
      </w:r>
      <w:r w:rsidRPr="004F38A7">
        <w:t>фильм</w:t>
      </w:r>
      <w:r w:rsidRPr="004F38A7">
        <w:rPr>
          <w:spacing w:val="1"/>
        </w:rPr>
        <w:t xml:space="preserve"> </w:t>
      </w:r>
      <w:r w:rsidRPr="004F38A7">
        <w:t>"Суворов:</w:t>
      </w:r>
      <w:r w:rsidRPr="004F38A7">
        <w:rPr>
          <w:spacing w:val="1"/>
        </w:rPr>
        <w:t xml:space="preserve"> </w:t>
      </w:r>
      <w:r w:rsidRPr="004F38A7">
        <w:t>великое</w:t>
      </w:r>
      <w:r w:rsidRPr="004F38A7">
        <w:rPr>
          <w:spacing w:val="1"/>
        </w:rPr>
        <w:t xml:space="preserve"> </w:t>
      </w:r>
      <w:r w:rsidRPr="004F38A7">
        <w:t>путешествие"</w:t>
      </w:r>
      <w:r w:rsidRPr="004F38A7">
        <w:rPr>
          <w:spacing w:val="1"/>
        </w:rPr>
        <w:t xml:space="preserve"> </w:t>
      </w:r>
      <w:r w:rsidRPr="004F38A7">
        <w:t>(6+),</w:t>
      </w:r>
      <w:r w:rsidRPr="004F38A7">
        <w:rPr>
          <w:spacing w:val="1"/>
        </w:rPr>
        <w:t xml:space="preserve"> </w:t>
      </w:r>
      <w:r w:rsidRPr="004F38A7">
        <w:t>студия</w:t>
      </w:r>
      <w:r w:rsidRPr="004F38A7">
        <w:rPr>
          <w:spacing w:val="-1"/>
        </w:rPr>
        <w:t xml:space="preserve"> </w:t>
      </w:r>
      <w:r w:rsidRPr="004F38A7">
        <w:t>"Союзмультфильм", режиссер Б. Чертков,</w:t>
      </w:r>
      <w:r w:rsidRPr="004F38A7">
        <w:rPr>
          <w:spacing w:val="-1"/>
        </w:rPr>
        <w:t xml:space="preserve"> </w:t>
      </w:r>
      <w:r w:rsidRPr="004F38A7">
        <w:t>2022.</w:t>
      </w:r>
    </w:p>
    <w:p w14:paraId="62EE0152" w14:textId="77777777" w:rsidR="009D1A0F" w:rsidRPr="004F38A7" w:rsidRDefault="009D1A0F">
      <w:pPr>
        <w:pStyle w:val="a3"/>
        <w:ind w:left="228" w:right="743"/>
      </w:pPr>
      <w:r w:rsidRPr="004F38A7">
        <w:t>Полнометражный анимационный фильм "Бемби", студия Walt Disney, режиссер Д.</w:t>
      </w:r>
      <w:r w:rsidRPr="004F38A7">
        <w:rPr>
          <w:spacing w:val="1"/>
        </w:rPr>
        <w:t xml:space="preserve"> </w:t>
      </w:r>
      <w:proofErr w:type="spellStart"/>
      <w:r w:rsidRPr="004F38A7">
        <w:t>Хэнд</w:t>
      </w:r>
      <w:proofErr w:type="spellEnd"/>
      <w:r w:rsidRPr="004F38A7">
        <w:t>,</w:t>
      </w:r>
      <w:r w:rsidRPr="004F38A7">
        <w:rPr>
          <w:spacing w:val="-1"/>
        </w:rPr>
        <w:t xml:space="preserve"> </w:t>
      </w:r>
      <w:r w:rsidRPr="004F38A7">
        <w:t>1942.</w:t>
      </w:r>
    </w:p>
    <w:p w14:paraId="5FB59801" w14:textId="77777777" w:rsidR="009D1A0F" w:rsidRPr="004F38A7" w:rsidRDefault="009D1A0F">
      <w:pPr>
        <w:pStyle w:val="a3"/>
        <w:ind w:left="228" w:right="744"/>
      </w:pPr>
      <w:r w:rsidRPr="004F38A7">
        <w:t>Полнометражный анимационный фильм "Король Лев", студия Walt Disney, режиссер</w:t>
      </w:r>
      <w:r w:rsidRPr="004F38A7">
        <w:rPr>
          <w:spacing w:val="-57"/>
        </w:rPr>
        <w:t xml:space="preserve"> </w:t>
      </w:r>
      <w:r w:rsidRPr="004F38A7">
        <w:t>Р.</w:t>
      </w:r>
      <w:r w:rsidRPr="004F38A7">
        <w:rPr>
          <w:spacing w:val="-1"/>
        </w:rPr>
        <w:t xml:space="preserve"> </w:t>
      </w:r>
      <w:r w:rsidRPr="004F38A7">
        <w:t>Адлере, 1994, США.</w:t>
      </w:r>
    </w:p>
    <w:p w14:paraId="549549CF" w14:textId="77777777" w:rsidR="009D1A0F" w:rsidRPr="004F38A7" w:rsidRDefault="009D1A0F">
      <w:pPr>
        <w:pStyle w:val="a3"/>
        <w:ind w:left="228" w:right="739"/>
      </w:pPr>
      <w:r w:rsidRPr="004F38A7">
        <w:t>Полнометражный</w:t>
      </w:r>
      <w:r w:rsidRPr="004F38A7">
        <w:rPr>
          <w:spacing w:val="1"/>
        </w:rPr>
        <w:t xml:space="preserve"> </w:t>
      </w:r>
      <w:r w:rsidRPr="004F38A7">
        <w:t>анимационный</w:t>
      </w:r>
      <w:r w:rsidRPr="004F38A7">
        <w:rPr>
          <w:spacing w:val="1"/>
        </w:rPr>
        <w:t xml:space="preserve"> </w:t>
      </w:r>
      <w:r w:rsidRPr="004F38A7">
        <w:t>фильм</w:t>
      </w:r>
      <w:r w:rsidRPr="004F38A7">
        <w:rPr>
          <w:spacing w:val="1"/>
        </w:rPr>
        <w:t xml:space="preserve"> </w:t>
      </w:r>
      <w:r w:rsidRPr="004F38A7">
        <w:t>"Мой</w:t>
      </w:r>
      <w:r w:rsidRPr="004F38A7">
        <w:rPr>
          <w:spacing w:val="1"/>
        </w:rPr>
        <w:t xml:space="preserve"> </w:t>
      </w:r>
      <w:r w:rsidRPr="004F38A7">
        <w:t>сосед</w:t>
      </w:r>
      <w:r w:rsidRPr="004F38A7">
        <w:rPr>
          <w:spacing w:val="1"/>
        </w:rPr>
        <w:t xml:space="preserve"> </w:t>
      </w:r>
      <w:proofErr w:type="spellStart"/>
      <w:r w:rsidRPr="004F38A7">
        <w:t>Тоторо</w:t>
      </w:r>
      <w:proofErr w:type="spellEnd"/>
      <w:r w:rsidRPr="004F38A7">
        <w:t>",</w:t>
      </w:r>
      <w:r w:rsidRPr="004F38A7">
        <w:rPr>
          <w:spacing w:val="1"/>
        </w:rPr>
        <w:t xml:space="preserve"> </w:t>
      </w:r>
      <w:r w:rsidRPr="004F38A7">
        <w:t>студия</w:t>
      </w:r>
      <w:r w:rsidRPr="004F38A7">
        <w:rPr>
          <w:spacing w:val="1"/>
        </w:rPr>
        <w:t xml:space="preserve"> </w:t>
      </w:r>
      <w:r w:rsidRPr="004F38A7">
        <w:t>"</w:t>
      </w:r>
      <w:proofErr w:type="spellStart"/>
      <w:r w:rsidRPr="004F38A7">
        <w:t>Ghibli</w:t>
      </w:r>
      <w:proofErr w:type="spellEnd"/>
      <w:r w:rsidRPr="004F38A7">
        <w:t>",</w:t>
      </w:r>
      <w:r w:rsidRPr="004F38A7">
        <w:rPr>
          <w:spacing w:val="1"/>
        </w:rPr>
        <w:t xml:space="preserve"> </w:t>
      </w:r>
      <w:r w:rsidRPr="004F38A7">
        <w:t>режиссер</w:t>
      </w:r>
      <w:r w:rsidRPr="004F38A7">
        <w:rPr>
          <w:spacing w:val="-1"/>
        </w:rPr>
        <w:t xml:space="preserve"> </w:t>
      </w:r>
      <w:r w:rsidRPr="004F38A7">
        <w:t>X.</w:t>
      </w:r>
      <w:r w:rsidRPr="004F38A7">
        <w:rPr>
          <w:spacing w:val="-1"/>
        </w:rPr>
        <w:t xml:space="preserve"> </w:t>
      </w:r>
      <w:r w:rsidRPr="004F38A7">
        <w:t>Миядзаки, 1988.</w:t>
      </w:r>
    </w:p>
    <w:p w14:paraId="7E3D762B" w14:textId="77777777" w:rsidR="009D1A0F" w:rsidRPr="004F38A7" w:rsidRDefault="009D1A0F">
      <w:pPr>
        <w:pStyle w:val="a3"/>
        <w:ind w:left="228" w:right="744"/>
      </w:pPr>
      <w:r w:rsidRPr="004F38A7">
        <w:t xml:space="preserve">Полнометражный анимационный фильм "Рыбка </w:t>
      </w:r>
      <w:proofErr w:type="spellStart"/>
      <w:r w:rsidRPr="004F38A7">
        <w:t>Поньо</w:t>
      </w:r>
      <w:proofErr w:type="spellEnd"/>
      <w:r w:rsidRPr="004F38A7">
        <w:t xml:space="preserve"> на утесе", студия "</w:t>
      </w:r>
      <w:proofErr w:type="spellStart"/>
      <w:r w:rsidRPr="004F38A7">
        <w:t>Ghibli</w:t>
      </w:r>
      <w:proofErr w:type="spellEnd"/>
      <w:r w:rsidRPr="004F38A7">
        <w:t>",</w:t>
      </w:r>
      <w:r w:rsidRPr="004F38A7">
        <w:rPr>
          <w:spacing w:val="1"/>
        </w:rPr>
        <w:t xml:space="preserve"> </w:t>
      </w:r>
      <w:r w:rsidRPr="004F38A7">
        <w:t>режиссер</w:t>
      </w:r>
      <w:r w:rsidRPr="004F38A7">
        <w:rPr>
          <w:spacing w:val="-1"/>
        </w:rPr>
        <w:t xml:space="preserve"> </w:t>
      </w:r>
      <w:r w:rsidRPr="004F38A7">
        <w:t>X.</w:t>
      </w:r>
      <w:r w:rsidRPr="004F38A7">
        <w:rPr>
          <w:spacing w:val="-1"/>
        </w:rPr>
        <w:t xml:space="preserve"> </w:t>
      </w:r>
      <w:r w:rsidRPr="004F38A7">
        <w:t>Миядзаки, 2008.</w:t>
      </w:r>
    </w:p>
    <w:p w14:paraId="16EB4603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5AE99444" w14:textId="77777777" w:rsidR="009D1A0F" w:rsidRPr="004F38A7" w:rsidRDefault="009D1A0F">
      <w:pPr>
        <w:pStyle w:val="2"/>
        <w:numPr>
          <w:ilvl w:val="1"/>
          <w:numId w:val="129"/>
        </w:numPr>
        <w:tabs>
          <w:tab w:val="left" w:pos="1357"/>
        </w:tabs>
        <w:ind w:left="1356" w:hanging="421"/>
        <w:jc w:val="left"/>
      </w:pPr>
      <w:r w:rsidRPr="004F38A7">
        <w:t>Психолого-педагогические</w:t>
      </w:r>
      <w:r w:rsidRPr="004F38A7">
        <w:rPr>
          <w:spacing w:val="-4"/>
        </w:rPr>
        <w:t xml:space="preserve"> </w:t>
      </w:r>
      <w:r w:rsidRPr="004F38A7">
        <w:t>условия</w:t>
      </w:r>
      <w:r w:rsidRPr="004F38A7">
        <w:rPr>
          <w:spacing w:val="-4"/>
        </w:rPr>
        <w:t xml:space="preserve"> </w:t>
      </w:r>
      <w:r w:rsidRPr="004F38A7">
        <w:t>реализации</w:t>
      </w:r>
      <w:r w:rsidRPr="004F38A7">
        <w:rPr>
          <w:spacing w:val="-2"/>
        </w:rPr>
        <w:t xml:space="preserve"> </w:t>
      </w:r>
      <w:r w:rsidRPr="004F38A7">
        <w:t>Программы</w:t>
      </w:r>
    </w:p>
    <w:p w14:paraId="4DE9D0DD" w14:textId="77777777" w:rsidR="009D1A0F" w:rsidRPr="004F38A7" w:rsidRDefault="009D1A0F">
      <w:pPr>
        <w:pStyle w:val="a3"/>
        <w:ind w:left="228" w:right="733"/>
      </w:pPr>
      <w:r w:rsidRPr="004F38A7">
        <w:t>Успешная реализа</w:t>
      </w:r>
      <w:r>
        <w:t>ция Образовательной программы М</w:t>
      </w:r>
      <w:r w:rsidRPr="004F38A7">
        <w:t xml:space="preserve">ДОУ «Детский сад № </w:t>
      </w:r>
      <w:r>
        <w:t>65 комбинированного вида»</w:t>
      </w:r>
      <w:r w:rsidRPr="004F38A7">
        <w:rPr>
          <w:spacing w:val="-2"/>
        </w:rPr>
        <w:t xml:space="preserve"> </w:t>
      </w:r>
      <w:r w:rsidRPr="004F38A7">
        <w:t>обеспечивается</w:t>
      </w:r>
      <w:r w:rsidRPr="004F38A7">
        <w:rPr>
          <w:spacing w:val="-1"/>
        </w:rPr>
        <w:t xml:space="preserve"> </w:t>
      </w:r>
      <w:r w:rsidRPr="004F38A7">
        <w:t>следующими</w:t>
      </w:r>
      <w:r w:rsidRPr="004F38A7">
        <w:rPr>
          <w:spacing w:val="-1"/>
        </w:rPr>
        <w:t xml:space="preserve"> </w:t>
      </w:r>
      <w:r w:rsidRPr="004F38A7">
        <w:t>психолого-педагогическими</w:t>
      </w:r>
      <w:r w:rsidRPr="004F38A7">
        <w:rPr>
          <w:spacing w:val="2"/>
        </w:rPr>
        <w:t xml:space="preserve"> </w:t>
      </w:r>
      <w:r w:rsidRPr="004F38A7">
        <w:t>условиями:</w:t>
      </w:r>
    </w:p>
    <w:p w14:paraId="1DFE9829" w14:textId="77777777" w:rsidR="009D1A0F" w:rsidRPr="004F38A7" w:rsidRDefault="009D1A0F">
      <w:pPr>
        <w:sectPr w:rsidR="009D1A0F" w:rsidRPr="004F38A7">
          <w:pgSz w:w="11900" w:h="16850"/>
          <w:pgMar w:top="1060" w:right="0" w:bottom="1100" w:left="1440" w:header="0" w:footer="829" w:gutter="0"/>
          <w:cols w:space="720"/>
        </w:sectPr>
      </w:pPr>
    </w:p>
    <w:p w14:paraId="4B20299F" w14:textId="77777777" w:rsidR="009D1A0F" w:rsidRPr="004F38A7" w:rsidRDefault="009D1A0F">
      <w:pPr>
        <w:pStyle w:val="a5"/>
        <w:numPr>
          <w:ilvl w:val="0"/>
          <w:numId w:val="134"/>
        </w:numPr>
        <w:tabs>
          <w:tab w:val="left" w:pos="1297"/>
        </w:tabs>
        <w:spacing w:before="71"/>
        <w:ind w:right="736"/>
        <w:rPr>
          <w:sz w:val="24"/>
        </w:rPr>
      </w:pPr>
      <w:r w:rsidRPr="004F38A7">
        <w:rPr>
          <w:sz w:val="24"/>
        </w:rPr>
        <w:lastRenderedPageBreak/>
        <w:t>признание детства как уникального периода в становлении человека, понимание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неповторимости личности каждого ребенка, принятие воспитанника таким, какой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он есть, со всеми его индивидуальными проявлениями; проявление уважения 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развивающейся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высшей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уверенности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собственных возможностях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способностях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9"/>
          <w:sz w:val="24"/>
        </w:rPr>
        <w:t xml:space="preserve"> </w:t>
      </w:r>
      <w:r w:rsidRPr="004F38A7">
        <w:rPr>
          <w:sz w:val="24"/>
        </w:rPr>
        <w:t>каждого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воспитанника;</w:t>
      </w:r>
    </w:p>
    <w:p w14:paraId="2BE9929A" w14:textId="77777777" w:rsidR="009D1A0F" w:rsidRPr="004F38A7" w:rsidRDefault="009D1A0F">
      <w:pPr>
        <w:pStyle w:val="a5"/>
        <w:numPr>
          <w:ilvl w:val="0"/>
          <w:numId w:val="134"/>
        </w:numPr>
        <w:tabs>
          <w:tab w:val="left" w:pos="1297"/>
        </w:tabs>
        <w:ind w:right="734"/>
        <w:rPr>
          <w:sz w:val="24"/>
        </w:rPr>
      </w:pPr>
      <w:r w:rsidRPr="004F38A7">
        <w:rPr>
          <w:sz w:val="24"/>
        </w:rPr>
        <w:t>решение образовательных задач с использованием как новых форм организации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(проектная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ситуация,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событие,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обогащенные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центрах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проблемно-обучающие ситуации в рамках интеграции образовательных областей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 другое), так и традиционных (фронтальные, подгрупповые, индивидуальные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занятий.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занятие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рассматривается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дело,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занимательное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детям,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развивающее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освоение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 одной или нескольких образовательных областей, или их интеграцию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использованием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разнообразных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педагогически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обоснованных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методов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работы,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выбор которых осуществляется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педагогом;</w:t>
      </w:r>
    </w:p>
    <w:p w14:paraId="3AA9EF9E" w14:textId="77777777" w:rsidR="009D1A0F" w:rsidRPr="004F38A7" w:rsidRDefault="009D1A0F">
      <w:pPr>
        <w:pStyle w:val="a5"/>
        <w:numPr>
          <w:ilvl w:val="0"/>
          <w:numId w:val="134"/>
        </w:numPr>
        <w:tabs>
          <w:tab w:val="left" w:pos="1297"/>
        </w:tabs>
        <w:ind w:right="735"/>
        <w:rPr>
          <w:sz w:val="24"/>
        </w:rPr>
      </w:pPr>
      <w:r w:rsidRPr="004F38A7">
        <w:rPr>
          <w:sz w:val="24"/>
        </w:rPr>
        <w:t>обеспечение преемственности содержания и форм организации образовательного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процесса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числе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начального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уровней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образования (опора на опыт детей, накопленный на предыдущих этапах развития,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изменение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методов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ориентация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стратегический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приоритет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непрерывного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учиться);</w:t>
      </w:r>
    </w:p>
    <w:p w14:paraId="245A59CA" w14:textId="77777777" w:rsidR="009D1A0F" w:rsidRPr="004F38A7" w:rsidRDefault="009D1A0F">
      <w:pPr>
        <w:pStyle w:val="a5"/>
        <w:numPr>
          <w:ilvl w:val="0"/>
          <w:numId w:val="134"/>
        </w:numPr>
        <w:tabs>
          <w:tab w:val="left" w:pos="1297"/>
        </w:tabs>
        <w:ind w:right="739"/>
        <w:rPr>
          <w:sz w:val="24"/>
        </w:rPr>
      </w:pPr>
      <w:r w:rsidRPr="004F38A7">
        <w:rPr>
          <w:sz w:val="24"/>
        </w:rPr>
        <w:t>учет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специфики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психофизического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обучающихся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(использование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методов,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соответствующих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специфических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каждого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периода, социальной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ситуации развития);</w:t>
      </w:r>
    </w:p>
    <w:p w14:paraId="3933689C" w14:textId="77777777" w:rsidR="009D1A0F" w:rsidRPr="004F38A7" w:rsidRDefault="009D1A0F">
      <w:pPr>
        <w:pStyle w:val="a5"/>
        <w:numPr>
          <w:ilvl w:val="0"/>
          <w:numId w:val="134"/>
        </w:numPr>
        <w:tabs>
          <w:tab w:val="left" w:pos="1297"/>
        </w:tabs>
        <w:ind w:right="732"/>
        <w:rPr>
          <w:sz w:val="24"/>
        </w:rPr>
      </w:pPr>
      <w:r w:rsidRPr="004F38A7">
        <w:rPr>
          <w:sz w:val="24"/>
        </w:rPr>
        <w:t>создание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развивающей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комфортной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образовательной среды, способствующей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эмоционально-ценностному,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социально</w:t>
      </w:r>
    </w:p>
    <w:p w14:paraId="0440F46E" w14:textId="77777777" w:rsidR="009D1A0F" w:rsidRPr="004F38A7" w:rsidRDefault="009D1A0F">
      <w:pPr>
        <w:pStyle w:val="a3"/>
        <w:ind w:left="1296" w:right="738" w:firstLine="0"/>
      </w:pPr>
      <w:r w:rsidRPr="004F38A7">
        <w:t>- личностному, познавательному, эстетическому развитию ребенка и сохранению</w:t>
      </w:r>
      <w:r w:rsidRPr="004F38A7">
        <w:rPr>
          <w:spacing w:val="-57"/>
        </w:rPr>
        <w:t xml:space="preserve"> </w:t>
      </w:r>
      <w:r w:rsidRPr="004F38A7">
        <w:t>его индивидуальности, в которой ребенок реализует право на свободу выбора</w:t>
      </w:r>
      <w:r w:rsidRPr="004F38A7">
        <w:rPr>
          <w:spacing w:val="1"/>
        </w:rPr>
        <w:t xml:space="preserve"> </w:t>
      </w:r>
      <w:r w:rsidRPr="004F38A7">
        <w:t>деятельности,</w:t>
      </w:r>
      <w:r w:rsidRPr="004F38A7">
        <w:rPr>
          <w:spacing w:val="-1"/>
        </w:rPr>
        <w:t xml:space="preserve"> </w:t>
      </w:r>
      <w:r w:rsidRPr="004F38A7">
        <w:t>партнера, средств</w:t>
      </w:r>
      <w:r w:rsidRPr="004F38A7">
        <w:rPr>
          <w:spacing w:val="-1"/>
        </w:rPr>
        <w:t xml:space="preserve"> </w:t>
      </w:r>
      <w:r w:rsidRPr="004F38A7">
        <w:t>и прочее;</w:t>
      </w:r>
    </w:p>
    <w:p w14:paraId="4AEDC593" w14:textId="77777777" w:rsidR="009D1A0F" w:rsidRPr="004F38A7" w:rsidRDefault="009D1A0F">
      <w:pPr>
        <w:pStyle w:val="a5"/>
        <w:numPr>
          <w:ilvl w:val="0"/>
          <w:numId w:val="134"/>
        </w:numPr>
        <w:tabs>
          <w:tab w:val="left" w:pos="1297"/>
        </w:tabs>
        <w:ind w:right="740"/>
        <w:rPr>
          <w:sz w:val="24"/>
        </w:rPr>
      </w:pPr>
      <w:r w:rsidRPr="004F38A7">
        <w:rPr>
          <w:sz w:val="24"/>
        </w:rPr>
        <w:t>построение образовательной деятельности на основе взаимодействия взрослых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ориентированного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возможности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каждого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учитывающего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социальную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ситуацию его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развития;</w:t>
      </w:r>
    </w:p>
    <w:p w14:paraId="1EC17949" w14:textId="77777777" w:rsidR="009D1A0F" w:rsidRPr="004F38A7" w:rsidRDefault="009D1A0F">
      <w:pPr>
        <w:pStyle w:val="a5"/>
        <w:numPr>
          <w:ilvl w:val="0"/>
          <w:numId w:val="134"/>
        </w:numPr>
        <w:tabs>
          <w:tab w:val="left" w:pos="1297"/>
        </w:tabs>
        <w:ind w:right="741"/>
        <w:rPr>
          <w:sz w:val="24"/>
        </w:rPr>
      </w:pPr>
      <w:r w:rsidRPr="004F38A7">
        <w:rPr>
          <w:sz w:val="24"/>
        </w:rPr>
        <w:t>индивидуализация образования (в том числе поддержка ребенка, построение 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траектории)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оптимизация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группой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основанные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результатах педагогической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диагностики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(мониторинга);</w:t>
      </w:r>
    </w:p>
    <w:p w14:paraId="7F56BA09" w14:textId="77777777" w:rsidR="009D1A0F" w:rsidRPr="004F38A7" w:rsidRDefault="009D1A0F">
      <w:pPr>
        <w:pStyle w:val="a5"/>
        <w:numPr>
          <w:ilvl w:val="0"/>
          <w:numId w:val="134"/>
        </w:numPr>
        <w:tabs>
          <w:tab w:val="left" w:pos="1297"/>
        </w:tabs>
        <w:ind w:right="738"/>
        <w:rPr>
          <w:sz w:val="24"/>
        </w:rPr>
      </w:pPr>
      <w:r w:rsidRPr="004F38A7">
        <w:rPr>
          <w:sz w:val="24"/>
        </w:rPr>
        <w:t>оказание ранней коррекционной помощи детям с ООП, в том числе с ОВЗ 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специальных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психолого-педагогических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подходов,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методов,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способствующих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получению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развитию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этих детей,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числе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посредством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организации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инклюзивного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образования;</w:t>
      </w:r>
    </w:p>
    <w:p w14:paraId="3D2BE747" w14:textId="77777777" w:rsidR="009D1A0F" w:rsidRPr="004F38A7" w:rsidRDefault="009D1A0F">
      <w:pPr>
        <w:pStyle w:val="a5"/>
        <w:numPr>
          <w:ilvl w:val="0"/>
          <w:numId w:val="134"/>
        </w:numPr>
        <w:tabs>
          <w:tab w:val="left" w:pos="1297"/>
        </w:tabs>
        <w:ind w:right="740"/>
        <w:rPr>
          <w:sz w:val="24"/>
        </w:rPr>
      </w:pPr>
      <w:r w:rsidRPr="004F38A7">
        <w:rPr>
          <w:sz w:val="24"/>
        </w:rPr>
        <w:t>совершенствование образовательной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работы на основе результатов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выявления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запросов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родительского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профессионального сообщества;</w:t>
      </w:r>
    </w:p>
    <w:p w14:paraId="585459F2" w14:textId="77777777" w:rsidR="009D1A0F" w:rsidRPr="004F38A7" w:rsidRDefault="009D1A0F">
      <w:pPr>
        <w:pStyle w:val="a5"/>
        <w:numPr>
          <w:ilvl w:val="0"/>
          <w:numId w:val="134"/>
        </w:numPr>
        <w:tabs>
          <w:tab w:val="left" w:pos="1297"/>
        </w:tabs>
        <w:ind w:right="734"/>
        <w:rPr>
          <w:sz w:val="24"/>
        </w:rPr>
      </w:pPr>
      <w:r w:rsidRPr="004F38A7">
        <w:rPr>
          <w:sz w:val="24"/>
        </w:rPr>
        <w:t>психологическая,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педагогическая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методическая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помощь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консультирование родителей (законных представителей) в вопросах обучения,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развитии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охраны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укрепления 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здоровья;</w:t>
      </w:r>
    </w:p>
    <w:p w14:paraId="370B79DF" w14:textId="77777777" w:rsidR="009D1A0F" w:rsidRPr="004F38A7" w:rsidRDefault="009D1A0F">
      <w:pPr>
        <w:pStyle w:val="a5"/>
        <w:numPr>
          <w:ilvl w:val="0"/>
          <w:numId w:val="134"/>
        </w:numPr>
        <w:tabs>
          <w:tab w:val="left" w:pos="1297"/>
        </w:tabs>
        <w:ind w:right="737"/>
        <w:rPr>
          <w:sz w:val="24"/>
        </w:rPr>
      </w:pPr>
      <w:r w:rsidRPr="004F38A7">
        <w:rPr>
          <w:sz w:val="24"/>
        </w:rPr>
        <w:t>вовлечение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представителей)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реализации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программы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построение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сотрудничества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потребностями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возможностями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обучающихся;</w:t>
      </w:r>
    </w:p>
    <w:p w14:paraId="4E4F3B80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1060" w:right="0" w:bottom="1100" w:left="1440" w:header="0" w:footer="829" w:gutter="0"/>
          <w:cols w:space="720"/>
        </w:sectPr>
      </w:pPr>
    </w:p>
    <w:p w14:paraId="50AA6F05" w14:textId="77777777" w:rsidR="009D1A0F" w:rsidRPr="004F38A7" w:rsidRDefault="009D1A0F">
      <w:pPr>
        <w:pStyle w:val="a5"/>
        <w:numPr>
          <w:ilvl w:val="0"/>
          <w:numId w:val="134"/>
        </w:numPr>
        <w:tabs>
          <w:tab w:val="left" w:pos="1297"/>
        </w:tabs>
        <w:spacing w:before="71"/>
        <w:ind w:right="740"/>
        <w:rPr>
          <w:sz w:val="24"/>
        </w:rPr>
      </w:pPr>
      <w:r w:rsidRPr="004F38A7">
        <w:rPr>
          <w:sz w:val="24"/>
        </w:rPr>
        <w:lastRenderedPageBreak/>
        <w:t>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профессиональной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компетентности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педагогов,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психолого-педагогического просвещения родителей (законных представителей)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обучающихся;</w:t>
      </w:r>
    </w:p>
    <w:p w14:paraId="357204A2" w14:textId="77777777" w:rsidR="009D1A0F" w:rsidRPr="004F38A7" w:rsidRDefault="009D1A0F">
      <w:pPr>
        <w:pStyle w:val="a5"/>
        <w:numPr>
          <w:ilvl w:val="0"/>
          <w:numId w:val="134"/>
        </w:numPr>
        <w:tabs>
          <w:tab w:val="left" w:pos="1297"/>
        </w:tabs>
        <w:ind w:right="736"/>
        <w:rPr>
          <w:sz w:val="24"/>
        </w:rPr>
      </w:pPr>
      <w:r w:rsidRPr="004F38A7">
        <w:rPr>
          <w:sz w:val="24"/>
        </w:rPr>
        <w:t>непрерывное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психолого-педагогическое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сопровождение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образовательных отношений в процессе реализации Федеральной программы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ДОО, обеспечение вариативности его содержания, направлений и форм, согласно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запросам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родительского и профессионального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сообществ;</w:t>
      </w:r>
    </w:p>
    <w:p w14:paraId="72289151" w14:textId="77777777" w:rsidR="009D1A0F" w:rsidRPr="004F38A7" w:rsidRDefault="009D1A0F">
      <w:pPr>
        <w:pStyle w:val="a5"/>
        <w:numPr>
          <w:ilvl w:val="0"/>
          <w:numId w:val="134"/>
        </w:numPr>
        <w:tabs>
          <w:tab w:val="left" w:pos="1297"/>
        </w:tabs>
        <w:ind w:right="734"/>
        <w:rPr>
          <w:sz w:val="24"/>
        </w:rPr>
      </w:pPr>
      <w:r w:rsidRPr="004F38A7">
        <w:rPr>
          <w:sz w:val="24"/>
        </w:rPr>
        <w:t>взаимодействие с различными социальными институтами (сферы образования,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физкультуры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другими</w:t>
      </w:r>
      <w:r w:rsidRPr="004F38A7">
        <w:rPr>
          <w:spacing w:val="1"/>
          <w:sz w:val="24"/>
        </w:rPr>
        <w:t xml:space="preserve"> </w:t>
      </w:r>
      <w:proofErr w:type="spellStart"/>
      <w:r w:rsidRPr="004F38A7">
        <w:rPr>
          <w:sz w:val="24"/>
        </w:rPr>
        <w:t>социальновоспитательными</w:t>
      </w:r>
      <w:proofErr w:type="spellEnd"/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субъектами открытой образовательной системы), использование форм и методов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взаимодействия,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востребованных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современной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практикой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 xml:space="preserve">семьей, участие всех сторон взаимодействия в совместной </w:t>
      </w:r>
      <w:proofErr w:type="spellStart"/>
      <w:r w:rsidRPr="004F38A7">
        <w:rPr>
          <w:sz w:val="24"/>
        </w:rPr>
        <w:t>социальнозначимой</w:t>
      </w:r>
      <w:proofErr w:type="spellEnd"/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деятельности;</w:t>
      </w:r>
    </w:p>
    <w:p w14:paraId="195BC1CC" w14:textId="77777777" w:rsidR="009D1A0F" w:rsidRPr="004F38A7" w:rsidRDefault="009D1A0F">
      <w:pPr>
        <w:pStyle w:val="a5"/>
        <w:numPr>
          <w:ilvl w:val="0"/>
          <w:numId w:val="134"/>
        </w:numPr>
        <w:tabs>
          <w:tab w:val="left" w:pos="1297"/>
        </w:tabs>
        <w:ind w:right="741"/>
        <w:rPr>
          <w:sz w:val="24"/>
        </w:rPr>
      </w:pPr>
      <w:r w:rsidRPr="004F38A7">
        <w:rPr>
          <w:sz w:val="24"/>
        </w:rPr>
        <w:t>использование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широких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возможностей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социума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дополнительного средства развития личности, совершенствования процесса 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социализации;</w:t>
      </w:r>
    </w:p>
    <w:p w14:paraId="70265BD7" w14:textId="77777777" w:rsidR="009D1A0F" w:rsidRPr="004F38A7" w:rsidRDefault="009D1A0F">
      <w:pPr>
        <w:pStyle w:val="a5"/>
        <w:numPr>
          <w:ilvl w:val="0"/>
          <w:numId w:val="134"/>
        </w:numPr>
        <w:tabs>
          <w:tab w:val="left" w:pos="1297"/>
        </w:tabs>
        <w:ind w:right="737"/>
        <w:rPr>
          <w:sz w:val="24"/>
        </w:rPr>
      </w:pPr>
      <w:r w:rsidRPr="004F38A7">
        <w:rPr>
          <w:sz w:val="24"/>
        </w:rPr>
        <w:t>предоставление информации о Федеральной программе семье, заинтересованным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лицам,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вовлеченным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также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широкой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общественности;</w:t>
      </w:r>
    </w:p>
    <w:p w14:paraId="0A9E31CF" w14:textId="77777777" w:rsidR="009D1A0F" w:rsidRPr="004F38A7" w:rsidRDefault="009D1A0F">
      <w:pPr>
        <w:pStyle w:val="a5"/>
        <w:numPr>
          <w:ilvl w:val="0"/>
          <w:numId w:val="134"/>
        </w:numPr>
        <w:tabs>
          <w:tab w:val="left" w:pos="1297"/>
        </w:tabs>
        <w:ind w:right="737"/>
        <w:rPr>
          <w:sz w:val="24"/>
        </w:rPr>
      </w:pPr>
      <w:r w:rsidRPr="004F38A7">
        <w:rPr>
          <w:sz w:val="24"/>
        </w:rPr>
        <w:t>обеспечение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возможностей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обсуждения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Федеральной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программы,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поиска,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использования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обеспечивающих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реализацию,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числе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информационной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среде.</w:t>
      </w:r>
    </w:p>
    <w:p w14:paraId="71E9787C" w14:textId="77777777" w:rsidR="009D1A0F" w:rsidRPr="004F38A7" w:rsidRDefault="009D1A0F">
      <w:pPr>
        <w:pStyle w:val="a3"/>
        <w:spacing w:before="4"/>
        <w:ind w:left="0" w:firstLine="0"/>
        <w:jc w:val="left"/>
      </w:pPr>
    </w:p>
    <w:p w14:paraId="24C02648" w14:textId="77777777" w:rsidR="009D1A0F" w:rsidRPr="004F38A7" w:rsidRDefault="009D1A0F">
      <w:pPr>
        <w:pStyle w:val="2"/>
        <w:ind w:left="936"/>
      </w:pPr>
      <w:r w:rsidRPr="004F38A7">
        <w:t>Кадровые</w:t>
      </w:r>
      <w:r w:rsidRPr="004F38A7">
        <w:rPr>
          <w:spacing w:val="-5"/>
        </w:rPr>
        <w:t xml:space="preserve"> </w:t>
      </w:r>
      <w:r w:rsidRPr="004F38A7">
        <w:t>условия</w:t>
      </w:r>
      <w:r w:rsidRPr="004F38A7">
        <w:rPr>
          <w:spacing w:val="-3"/>
        </w:rPr>
        <w:t xml:space="preserve"> </w:t>
      </w:r>
      <w:r w:rsidRPr="004F38A7">
        <w:t>реализации</w:t>
      </w:r>
      <w:r w:rsidRPr="004F38A7">
        <w:rPr>
          <w:spacing w:val="-2"/>
        </w:rPr>
        <w:t xml:space="preserve"> </w:t>
      </w:r>
      <w:r w:rsidRPr="004F38A7">
        <w:t>Программы</w:t>
      </w:r>
    </w:p>
    <w:p w14:paraId="7A896E19" w14:textId="77777777" w:rsidR="009D1A0F" w:rsidRPr="004F38A7" w:rsidRDefault="009D1A0F">
      <w:pPr>
        <w:pStyle w:val="a3"/>
        <w:ind w:left="228" w:right="733"/>
      </w:pPr>
      <w:r w:rsidRPr="004F38A7">
        <w:t>Реализация Образовательной программы МДОУ</w:t>
      </w:r>
      <w:r w:rsidRPr="004F38A7">
        <w:rPr>
          <w:spacing w:val="1"/>
        </w:rPr>
        <w:t xml:space="preserve"> </w:t>
      </w:r>
      <w:r w:rsidRPr="004F38A7">
        <w:t>«Детский</w:t>
      </w:r>
      <w:r w:rsidRPr="004F38A7">
        <w:rPr>
          <w:spacing w:val="1"/>
        </w:rPr>
        <w:t xml:space="preserve"> </w:t>
      </w:r>
      <w:r w:rsidRPr="004F38A7">
        <w:t>сад</w:t>
      </w:r>
      <w:r w:rsidRPr="004F38A7">
        <w:rPr>
          <w:spacing w:val="1"/>
        </w:rPr>
        <w:t xml:space="preserve"> </w:t>
      </w:r>
      <w:r w:rsidRPr="004F38A7">
        <w:t>№</w:t>
      </w:r>
      <w:r w:rsidRPr="004F38A7">
        <w:rPr>
          <w:spacing w:val="1"/>
        </w:rPr>
        <w:t>65 комбинированного вида</w:t>
      </w:r>
      <w:r w:rsidRPr="004F38A7">
        <w:t>»</w:t>
      </w:r>
      <w:r w:rsidRPr="004F38A7">
        <w:rPr>
          <w:spacing w:val="1"/>
        </w:rPr>
        <w:t xml:space="preserve"> </w:t>
      </w:r>
      <w:r w:rsidRPr="004F38A7">
        <w:t>обеспечивается</w:t>
      </w:r>
      <w:r w:rsidRPr="004F38A7">
        <w:rPr>
          <w:spacing w:val="1"/>
        </w:rPr>
        <w:t xml:space="preserve"> </w:t>
      </w:r>
      <w:r w:rsidRPr="004F38A7">
        <w:t>квалифицированными</w:t>
      </w:r>
      <w:r w:rsidRPr="004F38A7">
        <w:rPr>
          <w:spacing w:val="1"/>
        </w:rPr>
        <w:t xml:space="preserve"> </w:t>
      </w:r>
      <w:r w:rsidRPr="004F38A7">
        <w:t>педагогами,</w:t>
      </w:r>
      <w:r w:rsidRPr="004F38A7">
        <w:rPr>
          <w:spacing w:val="1"/>
        </w:rPr>
        <w:t xml:space="preserve"> </w:t>
      </w:r>
      <w:r w:rsidRPr="004F38A7">
        <w:t>наименование</w:t>
      </w:r>
      <w:r w:rsidRPr="004F38A7">
        <w:rPr>
          <w:spacing w:val="1"/>
        </w:rPr>
        <w:t xml:space="preserve"> </w:t>
      </w:r>
      <w:r w:rsidRPr="004F38A7">
        <w:t>должностей</w:t>
      </w:r>
      <w:r w:rsidRPr="004F38A7">
        <w:rPr>
          <w:spacing w:val="1"/>
        </w:rPr>
        <w:t xml:space="preserve"> </w:t>
      </w:r>
      <w:r w:rsidRPr="004F38A7">
        <w:t>штатного</w:t>
      </w:r>
      <w:r w:rsidRPr="004F38A7">
        <w:rPr>
          <w:spacing w:val="1"/>
        </w:rPr>
        <w:t xml:space="preserve"> </w:t>
      </w:r>
      <w:r w:rsidRPr="004F38A7">
        <w:t>расписания</w:t>
      </w:r>
      <w:r w:rsidRPr="004F38A7">
        <w:rPr>
          <w:spacing w:val="1"/>
        </w:rPr>
        <w:t xml:space="preserve"> </w:t>
      </w:r>
      <w:r w:rsidRPr="004F38A7">
        <w:t>соответствует</w:t>
      </w:r>
      <w:r w:rsidRPr="004F38A7">
        <w:rPr>
          <w:spacing w:val="1"/>
        </w:rPr>
        <w:t xml:space="preserve"> </w:t>
      </w:r>
      <w:r w:rsidRPr="004F38A7">
        <w:t>номенклатуре</w:t>
      </w:r>
      <w:r w:rsidRPr="004F38A7">
        <w:rPr>
          <w:spacing w:val="1"/>
        </w:rPr>
        <w:t xml:space="preserve"> </w:t>
      </w:r>
      <w:r w:rsidRPr="004F38A7">
        <w:t>должностей</w:t>
      </w:r>
      <w:r w:rsidRPr="004F38A7">
        <w:rPr>
          <w:spacing w:val="1"/>
        </w:rPr>
        <w:t xml:space="preserve"> </w:t>
      </w:r>
      <w:r w:rsidRPr="004F38A7">
        <w:t>педагогических</w:t>
      </w:r>
      <w:r w:rsidRPr="004F38A7">
        <w:rPr>
          <w:spacing w:val="1"/>
        </w:rPr>
        <w:t xml:space="preserve"> </w:t>
      </w:r>
      <w:r w:rsidRPr="004F38A7">
        <w:t>работников</w:t>
      </w:r>
      <w:r w:rsidRPr="004F38A7">
        <w:rPr>
          <w:spacing w:val="1"/>
        </w:rPr>
        <w:t xml:space="preserve"> </w:t>
      </w:r>
      <w:r w:rsidRPr="004F38A7">
        <w:t>организаций, осуществляющих образовательную деятельность, должностей руководителей</w:t>
      </w:r>
      <w:r w:rsidRPr="004F38A7">
        <w:rPr>
          <w:spacing w:val="1"/>
        </w:rPr>
        <w:t xml:space="preserve"> </w:t>
      </w:r>
      <w:r w:rsidRPr="004F38A7">
        <w:t>образовательных организаций, утвержденной постановлением Правительства Российской</w:t>
      </w:r>
      <w:r w:rsidRPr="004F38A7">
        <w:rPr>
          <w:spacing w:val="1"/>
        </w:rPr>
        <w:t xml:space="preserve"> </w:t>
      </w:r>
      <w:r w:rsidRPr="004F38A7">
        <w:t>Федерации</w:t>
      </w:r>
      <w:r w:rsidRPr="004F38A7">
        <w:rPr>
          <w:spacing w:val="-1"/>
        </w:rPr>
        <w:t xml:space="preserve"> </w:t>
      </w:r>
      <w:r w:rsidRPr="004F38A7">
        <w:t>от 21 февраля</w:t>
      </w:r>
      <w:r w:rsidRPr="004F38A7">
        <w:rPr>
          <w:spacing w:val="-1"/>
        </w:rPr>
        <w:t xml:space="preserve"> </w:t>
      </w:r>
      <w:smartTag w:uri="urn:schemas-microsoft-com:office:smarttags" w:element="metricconverter">
        <w:smartTagPr>
          <w:attr w:name="ProductID" w:val="2022 г"/>
        </w:smartTagPr>
        <w:r w:rsidRPr="004F38A7">
          <w:t>2022 г</w:t>
        </w:r>
      </w:smartTag>
      <w:r w:rsidRPr="004F38A7">
        <w:t>.</w:t>
      </w:r>
      <w:r w:rsidRPr="004F38A7">
        <w:rPr>
          <w:spacing w:val="-1"/>
        </w:rPr>
        <w:t xml:space="preserve"> </w:t>
      </w:r>
      <w:r w:rsidRPr="004F38A7">
        <w:t>№</w:t>
      </w:r>
      <w:r w:rsidRPr="004F38A7">
        <w:rPr>
          <w:spacing w:val="-1"/>
        </w:rPr>
        <w:t xml:space="preserve"> </w:t>
      </w:r>
      <w:r w:rsidRPr="004F38A7">
        <w:t>225).</w:t>
      </w:r>
    </w:p>
    <w:p w14:paraId="05519C0A" w14:textId="77777777" w:rsidR="009D1A0F" w:rsidRPr="004F38A7" w:rsidRDefault="009D1A0F">
      <w:pPr>
        <w:pStyle w:val="a3"/>
        <w:ind w:left="228" w:right="739"/>
      </w:pPr>
      <w:r w:rsidRPr="004F38A7">
        <w:t>Необходимым</w:t>
      </w:r>
      <w:r w:rsidRPr="004F38A7">
        <w:rPr>
          <w:spacing w:val="1"/>
        </w:rPr>
        <w:t xml:space="preserve"> </w:t>
      </w:r>
      <w:r w:rsidRPr="004F38A7">
        <w:t>условием</w:t>
      </w:r>
      <w:r w:rsidRPr="004F38A7">
        <w:rPr>
          <w:spacing w:val="1"/>
        </w:rPr>
        <w:t xml:space="preserve"> </w:t>
      </w:r>
      <w:r w:rsidRPr="004F38A7">
        <w:t>является</w:t>
      </w:r>
      <w:r w:rsidRPr="004F38A7">
        <w:rPr>
          <w:spacing w:val="1"/>
        </w:rPr>
        <w:t xml:space="preserve"> </w:t>
      </w:r>
      <w:r w:rsidRPr="004F38A7">
        <w:t>непрерывное</w:t>
      </w:r>
      <w:r w:rsidRPr="004F38A7">
        <w:rPr>
          <w:spacing w:val="1"/>
        </w:rPr>
        <w:t xml:space="preserve"> </w:t>
      </w:r>
      <w:r w:rsidRPr="004F38A7">
        <w:t>сопровождение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педагогическими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учебно-вспомогательными</w:t>
      </w:r>
      <w:r w:rsidRPr="004F38A7">
        <w:rPr>
          <w:spacing w:val="1"/>
        </w:rPr>
        <w:t xml:space="preserve"> </w:t>
      </w:r>
      <w:r w:rsidRPr="004F38A7">
        <w:t>работниками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течение</w:t>
      </w:r>
      <w:r w:rsidRPr="004F38A7">
        <w:rPr>
          <w:spacing w:val="1"/>
        </w:rPr>
        <w:t xml:space="preserve"> </w:t>
      </w:r>
      <w:r w:rsidRPr="004F38A7">
        <w:t>всего</w:t>
      </w:r>
      <w:r w:rsidRPr="004F38A7">
        <w:rPr>
          <w:spacing w:val="-57"/>
        </w:rPr>
        <w:t xml:space="preserve"> </w:t>
      </w:r>
      <w:r w:rsidRPr="004F38A7">
        <w:t>времени</w:t>
      </w:r>
      <w:r w:rsidRPr="004F38A7">
        <w:rPr>
          <w:spacing w:val="-1"/>
        </w:rPr>
        <w:t xml:space="preserve"> </w:t>
      </w:r>
      <w:r w:rsidRPr="004F38A7">
        <w:t>ее</w:t>
      </w:r>
      <w:r w:rsidRPr="004F38A7">
        <w:rPr>
          <w:spacing w:val="-1"/>
        </w:rPr>
        <w:t xml:space="preserve"> </w:t>
      </w:r>
      <w:r w:rsidRPr="004F38A7">
        <w:t>реализации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ДОО.</w:t>
      </w:r>
    </w:p>
    <w:p w14:paraId="26DBCEED" w14:textId="77777777" w:rsidR="009D1A0F" w:rsidRPr="004F38A7" w:rsidRDefault="009D1A0F">
      <w:pPr>
        <w:pStyle w:val="a3"/>
        <w:ind w:left="228" w:right="738"/>
      </w:pPr>
      <w:r w:rsidRPr="004F38A7">
        <w:t>Образовательная</w:t>
      </w:r>
      <w:r w:rsidRPr="004F38A7">
        <w:rPr>
          <w:spacing w:val="1"/>
        </w:rPr>
        <w:t xml:space="preserve"> </w:t>
      </w:r>
      <w:r w:rsidRPr="004F38A7">
        <w:t>организация</w:t>
      </w:r>
      <w:r w:rsidRPr="004F38A7">
        <w:rPr>
          <w:spacing w:val="1"/>
        </w:rPr>
        <w:t xml:space="preserve"> </w:t>
      </w:r>
      <w:r w:rsidRPr="004F38A7">
        <w:t>вправе</w:t>
      </w:r>
      <w:r w:rsidRPr="004F38A7">
        <w:rPr>
          <w:spacing w:val="1"/>
        </w:rPr>
        <w:t xml:space="preserve"> </w:t>
      </w:r>
      <w:r w:rsidRPr="004F38A7">
        <w:t>применять</w:t>
      </w:r>
      <w:r w:rsidRPr="004F38A7">
        <w:rPr>
          <w:spacing w:val="1"/>
        </w:rPr>
        <w:t xml:space="preserve"> </w:t>
      </w:r>
      <w:r w:rsidRPr="004F38A7">
        <w:t>сетевые</w:t>
      </w:r>
      <w:r w:rsidRPr="004F38A7">
        <w:rPr>
          <w:spacing w:val="1"/>
        </w:rPr>
        <w:t xml:space="preserve"> </w:t>
      </w:r>
      <w:r w:rsidRPr="004F38A7">
        <w:t>формы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отдельных</w:t>
      </w:r>
      <w:r w:rsidRPr="004F38A7">
        <w:rPr>
          <w:spacing w:val="1"/>
        </w:rPr>
        <w:t xml:space="preserve"> </w:t>
      </w:r>
      <w:r w:rsidRPr="004F38A7">
        <w:t>ее</w:t>
      </w:r>
      <w:r w:rsidRPr="004F38A7">
        <w:rPr>
          <w:spacing w:val="1"/>
        </w:rPr>
        <w:t xml:space="preserve"> </w:t>
      </w:r>
      <w:r w:rsidRPr="004F38A7">
        <w:t>компонентов,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связи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чем</w:t>
      </w:r>
      <w:r w:rsidRPr="004F38A7">
        <w:rPr>
          <w:spacing w:val="1"/>
        </w:rPr>
        <w:t xml:space="preserve"> </w:t>
      </w:r>
      <w:r w:rsidRPr="004F38A7">
        <w:t>может</w:t>
      </w:r>
      <w:r w:rsidRPr="004F38A7">
        <w:rPr>
          <w:spacing w:val="1"/>
        </w:rPr>
        <w:t xml:space="preserve"> </w:t>
      </w:r>
      <w:r w:rsidRPr="004F38A7">
        <w:t>быть</w:t>
      </w:r>
      <w:r w:rsidRPr="004F38A7">
        <w:rPr>
          <w:spacing w:val="1"/>
        </w:rPr>
        <w:t xml:space="preserve"> </w:t>
      </w:r>
      <w:r w:rsidRPr="004F38A7">
        <w:t>задействован</w:t>
      </w:r>
      <w:r w:rsidRPr="004F38A7">
        <w:rPr>
          <w:spacing w:val="1"/>
        </w:rPr>
        <w:t xml:space="preserve"> </w:t>
      </w:r>
      <w:r w:rsidRPr="004F38A7">
        <w:t>кадровый</w:t>
      </w:r>
      <w:r w:rsidRPr="004F38A7">
        <w:rPr>
          <w:spacing w:val="1"/>
        </w:rPr>
        <w:t xml:space="preserve"> </w:t>
      </w:r>
      <w:r w:rsidRPr="004F38A7">
        <w:t>состав</w:t>
      </w:r>
      <w:r w:rsidRPr="004F38A7">
        <w:rPr>
          <w:spacing w:val="1"/>
        </w:rPr>
        <w:t xml:space="preserve"> </w:t>
      </w:r>
      <w:r w:rsidRPr="004F38A7">
        <w:t>других</w:t>
      </w:r>
      <w:r w:rsidRPr="004F38A7">
        <w:rPr>
          <w:spacing w:val="1"/>
        </w:rPr>
        <w:t xml:space="preserve"> </w:t>
      </w:r>
      <w:r w:rsidRPr="004F38A7">
        <w:t>организаций,</w:t>
      </w:r>
      <w:r w:rsidRPr="004F38A7">
        <w:rPr>
          <w:spacing w:val="1"/>
        </w:rPr>
        <w:t xml:space="preserve"> </w:t>
      </w:r>
      <w:r w:rsidRPr="004F38A7">
        <w:t>участвующих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сетевом</w:t>
      </w:r>
      <w:r w:rsidRPr="004F38A7">
        <w:rPr>
          <w:spacing w:val="1"/>
        </w:rPr>
        <w:t xml:space="preserve"> </w:t>
      </w:r>
      <w:r w:rsidRPr="004F38A7">
        <w:t>взаимодействии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организацией,</w:t>
      </w:r>
      <w:r w:rsidRPr="004F38A7">
        <w:rPr>
          <w:spacing w:val="-2"/>
        </w:rPr>
        <w:t xml:space="preserve"> </w:t>
      </w:r>
      <w:r w:rsidRPr="004F38A7">
        <w:t>квалификация</w:t>
      </w:r>
      <w:r w:rsidRPr="004F38A7">
        <w:rPr>
          <w:spacing w:val="-1"/>
        </w:rPr>
        <w:t xml:space="preserve"> </w:t>
      </w:r>
      <w:r w:rsidRPr="004F38A7">
        <w:t>которого</w:t>
      </w:r>
      <w:r w:rsidRPr="004F38A7">
        <w:rPr>
          <w:spacing w:val="-1"/>
        </w:rPr>
        <w:t xml:space="preserve"> </w:t>
      </w:r>
      <w:r w:rsidRPr="004F38A7">
        <w:t>отвечает</w:t>
      </w:r>
      <w:r w:rsidRPr="004F38A7">
        <w:rPr>
          <w:spacing w:val="1"/>
        </w:rPr>
        <w:t xml:space="preserve"> </w:t>
      </w:r>
      <w:r w:rsidRPr="004F38A7">
        <w:t>указанным</w:t>
      </w:r>
      <w:r w:rsidRPr="004F38A7">
        <w:rPr>
          <w:spacing w:val="-3"/>
        </w:rPr>
        <w:t xml:space="preserve"> </w:t>
      </w:r>
      <w:r w:rsidRPr="004F38A7">
        <w:t>выше</w:t>
      </w:r>
      <w:r w:rsidRPr="004F38A7">
        <w:rPr>
          <w:spacing w:val="-2"/>
        </w:rPr>
        <w:t xml:space="preserve"> </w:t>
      </w:r>
      <w:r w:rsidRPr="004F38A7">
        <w:t>требованиям.</w:t>
      </w:r>
    </w:p>
    <w:p w14:paraId="599E22C7" w14:textId="77777777" w:rsidR="009D1A0F" w:rsidRPr="004F38A7" w:rsidRDefault="009D1A0F">
      <w:pPr>
        <w:pStyle w:val="a3"/>
        <w:tabs>
          <w:tab w:val="left" w:pos="2694"/>
          <w:tab w:val="left" w:pos="6142"/>
        </w:tabs>
        <w:ind w:left="228" w:right="733"/>
      </w:pPr>
      <w:r w:rsidRPr="004F38A7">
        <w:t>Реализация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ДО</w:t>
      </w:r>
      <w:r w:rsidRPr="004F38A7">
        <w:rPr>
          <w:spacing w:val="1"/>
        </w:rPr>
        <w:t xml:space="preserve"> </w:t>
      </w:r>
      <w:r w:rsidRPr="004F38A7">
        <w:t>обеспечивается</w:t>
      </w:r>
      <w:r w:rsidRPr="004F38A7">
        <w:rPr>
          <w:spacing w:val="1"/>
        </w:rPr>
        <w:t xml:space="preserve"> </w:t>
      </w:r>
      <w:r w:rsidRPr="004F38A7">
        <w:t>руководящими,</w:t>
      </w:r>
      <w:r w:rsidRPr="004F38A7">
        <w:rPr>
          <w:spacing w:val="1"/>
        </w:rPr>
        <w:t xml:space="preserve"> </w:t>
      </w:r>
      <w:r w:rsidRPr="004F38A7">
        <w:t>педагогическими,</w:t>
      </w:r>
      <w:r w:rsidRPr="004F38A7">
        <w:tab/>
        <w:t>учебно-вспомогательными,</w:t>
      </w:r>
      <w:r w:rsidRPr="004F38A7">
        <w:tab/>
      </w:r>
      <w:r w:rsidRPr="004F38A7">
        <w:rPr>
          <w:spacing w:val="-1"/>
        </w:rPr>
        <w:t>административно-хозяйственными</w:t>
      </w:r>
      <w:r w:rsidRPr="004F38A7">
        <w:rPr>
          <w:spacing w:val="-58"/>
        </w:rPr>
        <w:t xml:space="preserve"> </w:t>
      </w:r>
      <w:r w:rsidRPr="004F38A7">
        <w:t>работниками образовательной организации, а также медицинскими и иными работниками,</w:t>
      </w:r>
      <w:r w:rsidRPr="004F38A7">
        <w:rPr>
          <w:spacing w:val="1"/>
        </w:rPr>
        <w:t xml:space="preserve"> </w:t>
      </w:r>
      <w:r w:rsidRPr="004F38A7">
        <w:t>выполняющими вспомогательные функции. ДОО самостоятельно устанавливает штатное</w:t>
      </w:r>
      <w:r w:rsidRPr="004F38A7">
        <w:rPr>
          <w:spacing w:val="1"/>
        </w:rPr>
        <w:t xml:space="preserve"> </w:t>
      </w:r>
      <w:r w:rsidRPr="004F38A7">
        <w:t>расписание, осуществляет прием на работу работников, заключение с ними и расторжение</w:t>
      </w:r>
      <w:r w:rsidRPr="004F38A7">
        <w:rPr>
          <w:spacing w:val="1"/>
        </w:rPr>
        <w:t xml:space="preserve"> </w:t>
      </w:r>
      <w:r w:rsidRPr="004F38A7">
        <w:t>трудовых</w:t>
      </w:r>
      <w:r w:rsidRPr="004F38A7">
        <w:rPr>
          <w:spacing w:val="1"/>
        </w:rPr>
        <w:t xml:space="preserve"> </w:t>
      </w:r>
      <w:r w:rsidRPr="004F38A7">
        <w:t>договоров,</w:t>
      </w:r>
      <w:r w:rsidRPr="004F38A7">
        <w:rPr>
          <w:spacing w:val="1"/>
        </w:rPr>
        <w:t xml:space="preserve"> </w:t>
      </w:r>
      <w:r w:rsidRPr="004F38A7">
        <w:t>распределение</w:t>
      </w:r>
      <w:r w:rsidRPr="004F38A7">
        <w:rPr>
          <w:spacing w:val="1"/>
        </w:rPr>
        <w:t xml:space="preserve"> </w:t>
      </w:r>
      <w:r w:rsidRPr="004F38A7">
        <w:t>должностных</w:t>
      </w:r>
      <w:r w:rsidRPr="004F38A7">
        <w:rPr>
          <w:spacing w:val="1"/>
        </w:rPr>
        <w:t xml:space="preserve"> </w:t>
      </w:r>
      <w:r w:rsidRPr="004F38A7">
        <w:t>обязанностей,</w:t>
      </w:r>
      <w:r w:rsidRPr="004F38A7">
        <w:rPr>
          <w:spacing w:val="1"/>
        </w:rPr>
        <w:t xml:space="preserve"> </w:t>
      </w:r>
      <w:r w:rsidRPr="004F38A7">
        <w:t>создание</w:t>
      </w:r>
      <w:r w:rsidRPr="004F38A7">
        <w:rPr>
          <w:spacing w:val="1"/>
        </w:rPr>
        <w:t xml:space="preserve"> </w:t>
      </w:r>
      <w:r w:rsidRPr="004F38A7">
        <w:t>условий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организацию методического и психологического сопровождения педагогов. Руководитель</w:t>
      </w:r>
      <w:r w:rsidRPr="004F38A7">
        <w:rPr>
          <w:spacing w:val="1"/>
        </w:rPr>
        <w:t xml:space="preserve"> </w:t>
      </w:r>
      <w:r w:rsidRPr="004F38A7">
        <w:t>организации вправе заключать договора гражданско-правового характера и совершать иные</w:t>
      </w:r>
      <w:r w:rsidRPr="004F38A7">
        <w:rPr>
          <w:spacing w:val="-57"/>
        </w:rPr>
        <w:t xml:space="preserve"> </w:t>
      </w:r>
      <w:r w:rsidRPr="004F38A7">
        <w:t>действия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рамках</w:t>
      </w:r>
      <w:r w:rsidRPr="004F38A7">
        <w:rPr>
          <w:spacing w:val="2"/>
        </w:rPr>
        <w:t xml:space="preserve"> </w:t>
      </w:r>
      <w:r w:rsidRPr="004F38A7">
        <w:t>своих</w:t>
      </w:r>
      <w:r w:rsidRPr="004F38A7">
        <w:rPr>
          <w:spacing w:val="2"/>
        </w:rPr>
        <w:t xml:space="preserve"> </w:t>
      </w:r>
      <w:r w:rsidRPr="004F38A7">
        <w:t>полномочий.</w:t>
      </w:r>
    </w:p>
    <w:p w14:paraId="22A90D7A" w14:textId="77777777" w:rsidR="009D1A0F" w:rsidRPr="004F38A7" w:rsidRDefault="009D1A0F">
      <w:pPr>
        <w:pStyle w:val="a3"/>
        <w:ind w:left="228" w:right="739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целях</w:t>
      </w:r>
      <w:r w:rsidRPr="004F38A7">
        <w:rPr>
          <w:spacing w:val="1"/>
        </w:rPr>
        <w:t xml:space="preserve"> </w:t>
      </w:r>
      <w:r w:rsidRPr="004F38A7">
        <w:t>эффективной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дошкольном</w:t>
      </w:r>
      <w:r w:rsidRPr="004F38A7">
        <w:rPr>
          <w:spacing w:val="1"/>
        </w:rPr>
        <w:t xml:space="preserve"> </w:t>
      </w:r>
      <w:r w:rsidRPr="004F38A7">
        <w:t>учреждении</w:t>
      </w:r>
      <w:r w:rsidRPr="004F38A7">
        <w:rPr>
          <w:spacing w:val="1"/>
        </w:rPr>
        <w:t xml:space="preserve"> </w:t>
      </w:r>
      <w:r w:rsidRPr="004F38A7">
        <w:t>созданы</w:t>
      </w:r>
      <w:r w:rsidRPr="004F38A7">
        <w:rPr>
          <w:spacing w:val="1"/>
        </w:rPr>
        <w:t xml:space="preserve"> </w:t>
      </w:r>
      <w:r w:rsidRPr="004F38A7">
        <w:t>условия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профессионального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педагогических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руководящих</w:t>
      </w:r>
      <w:r w:rsidRPr="004F38A7">
        <w:rPr>
          <w:spacing w:val="3"/>
        </w:rPr>
        <w:t xml:space="preserve"> </w:t>
      </w:r>
      <w:r w:rsidRPr="004F38A7">
        <w:t>кадров,</w:t>
      </w:r>
      <w:r w:rsidRPr="004F38A7">
        <w:rPr>
          <w:spacing w:val="3"/>
        </w:rPr>
        <w:t xml:space="preserve"> </w:t>
      </w:r>
      <w:r w:rsidRPr="004F38A7">
        <w:t>в</w:t>
      </w:r>
      <w:r w:rsidRPr="004F38A7">
        <w:rPr>
          <w:spacing w:val="3"/>
        </w:rPr>
        <w:t xml:space="preserve"> </w:t>
      </w:r>
      <w:r w:rsidRPr="004F38A7">
        <w:t>том</w:t>
      </w:r>
      <w:r w:rsidRPr="004F38A7">
        <w:rPr>
          <w:spacing w:val="3"/>
        </w:rPr>
        <w:t xml:space="preserve"> </w:t>
      </w:r>
      <w:r w:rsidRPr="004F38A7">
        <w:t>числе</w:t>
      </w:r>
      <w:r w:rsidRPr="004F38A7">
        <w:rPr>
          <w:spacing w:val="3"/>
        </w:rPr>
        <w:t xml:space="preserve"> </w:t>
      </w:r>
      <w:r w:rsidRPr="004F38A7">
        <w:t>реализации</w:t>
      </w:r>
      <w:r w:rsidRPr="004F38A7">
        <w:rPr>
          <w:spacing w:val="2"/>
        </w:rPr>
        <w:t xml:space="preserve"> </w:t>
      </w:r>
      <w:r w:rsidRPr="004F38A7">
        <w:t>права</w:t>
      </w:r>
      <w:r w:rsidRPr="004F38A7">
        <w:rPr>
          <w:spacing w:val="2"/>
        </w:rPr>
        <w:t xml:space="preserve"> </w:t>
      </w:r>
      <w:r w:rsidRPr="004F38A7">
        <w:t>педагогов</w:t>
      </w:r>
      <w:r w:rsidRPr="004F38A7">
        <w:rPr>
          <w:spacing w:val="3"/>
        </w:rPr>
        <w:t xml:space="preserve"> </w:t>
      </w:r>
      <w:r w:rsidRPr="004F38A7">
        <w:t>на</w:t>
      </w:r>
      <w:r w:rsidRPr="004F38A7">
        <w:rPr>
          <w:spacing w:val="3"/>
        </w:rPr>
        <w:t xml:space="preserve"> </w:t>
      </w:r>
      <w:r w:rsidRPr="004F38A7">
        <w:t>получение</w:t>
      </w:r>
    </w:p>
    <w:p w14:paraId="4A76CB59" w14:textId="77777777" w:rsidR="009D1A0F" w:rsidRPr="004F38A7" w:rsidRDefault="009D1A0F">
      <w:pPr>
        <w:sectPr w:rsidR="009D1A0F" w:rsidRPr="004F38A7">
          <w:pgSz w:w="11900" w:h="16850"/>
          <w:pgMar w:top="1060" w:right="0" w:bottom="1100" w:left="1440" w:header="0" w:footer="829" w:gutter="0"/>
          <w:cols w:space="720"/>
        </w:sectPr>
      </w:pPr>
    </w:p>
    <w:p w14:paraId="4A6400DB" w14:textId="77777777" w:rsidR="009D1A0F" w:rsidRPr="004F38A7" w:rsidRDefault="009D1A0F">
      <w:pPr>
        <w:pStyle w:val="a3"/>
        <w:spacing w:before="71"/>
        <w:ind w:left="228" w:right="742" w:firstLine="0"/>
      </w:pPr>
      <w:r w:rsidRPr="004F38A7">
        <w:lastRenderedPageBreak/>
        <w:t>дополнительного профессионального образования не реже одного раза в три года за счет</w:t>
      </w:r>
      <w:r w:rsidRPr="004F38A7">
        <w:rPr>
          <w:spacing w:val="1"/>
        </w:rPr>
        <w:t xml:space="preserve"> </w:t>
      </w:r>
      <w:r w:rsidRPr="004F38A7">
        <w:t>средств</w:t>
      </w:r>
      <w:r w:rsidRPr="004F38A7">
        <w:rPr>
          <w:spacing w:val="3"/>
        </w:rPr>
        <w:t xml:space="preserve"> </w:t>
      </w:r>
      <w:r w:rsidRPr="004F38A7">
        <w:t>учредителя.</w:t>
      </w:r>
    </w:p>
    <w:p w14:paraId="79819E22" w14:textId="77777777" w:rsidR="009D1A0F" w:rsidRPr="004F38A7" w:rsidRDefault="009D1A0F">
      <w:pPr>
        <w:pStyle w:val="a3"/>
        <w:ind w:left="228" w:right="742"/>
      </w:pPr>
      <w:r w:rsidRPr="004F38A7">
        <w:t>Педагогические работники МДОУ</w:t>
      </w:r>
      <w:r w:rsidRPr="004F38A7">
        <w:rPr>
          <w:spacing w:val="1"/>
        </w:rPr>
        <w:t xml:space="preserve"> </w:t>
      </w:r>
      <w:r w:rsidRPr="004F38A7">
        <w:t>«Детский</w:t>
      </w:r>
      <w:r w:rsidRPr="004F38A7">
        <w:rPr>
          <w:spacing w:val="1"/>
        </w:rPr>
        <w:t xml:space="preserve"> </w:t>
      </w:r>
      <w:r w:rsidRPr="004F38A7">
        <w:t>сад</w:t>
      </w:r>
      <w:r w:rsidRPr="004F38A7">
        <w:rPr>
          <w:spacing w:val="1"/>
        </w:rPr>
        <w:t xml:space="preserve"> </w:t>
      </w:r>
      <w:r w:rsidRPr="004F38A7">
        <w:t>№</w:t>
      </w:r>
      <w:r w:rsidRPr="004F38A7">
        <w:rPr>
          <w:spacing w:val="1"/>
        </w:rPr>
        <w:t>65 комбинированного вида</w:t>
      </w:r>
      <w:r w:rsidRPr="004F38A7">
        <w:t>», реализующие</w:t>
      </w:r>
      <w:r w:rsidRPr="004F38A7">
        <w:rPr>
          <w:spacing w:val="1"/>
        </w:rPr>
        <w:t xml:space="preserve"> </w:t>
      </w:r>
      <w:r w:rsidRPr="004F38A7">
        <w:t>Программу, обладают основными компетенциями, необходимыми для создания условий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-1"/>
        </w:rPr>
        <w:t xml:space="preserve"> </w:t>
      </w:r>
      <w:r w:rsidRPr="004F38A7">
        <w:t>детей:</w:t>
      </w:r>
    </w:p>
    <w:p w14:paraId="7C9C709D" w14:textId="77777777" w:rsidR="009D1A0F" w:rsidRPr="004F38A7" w:rsidRDefault="009D1A0F">
      <w:pPr>
        <w:pStyle w:val="a5"/>
        <w:numPr>
          <w:ilvl w:val="0"/>
          <w:numId w:val="135"/>
        </w:numPr>
        <w:tabs>
          <w:tab w:val="left" w:pos="1076"/>
        </w:tabs>
        <w:ind w:left="1075"/>
        <w:jc w:val="left"/>
        <w:rPr>
          <w:sz w:val="24"/>
        </w:rPr>
      </w:pPr>
      <w:r w:rsidRPr="004F38A7">
        <w:rPr>
          <w:sz w:val="24"/>
        </w:rPr>
        <w:t>обеспечение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эмоционального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благополучия;</w:t>
      </w:r>
    </w:p>
    <w:p w14:paraId="18993764" w14:textId="77777777" w:rsidR="009D1A0F" w:rsidRPr="004F38A7" w:rsidRDefault="009D1A0F">
      <w:pPr>
        <w:pStyle w:val="a5"/>
        <w:numPr>
          <w:ilvl w:val="0"/>
          <w:numId w:val="135"/>
        </w:numPr>
        <w:tabs>
          <w:tab w:val="left" w:pos="1076"/>
        </w:tabs>
        <w:ind w:left="1075"/>
        <w:jc w:val="left"/>
        <w:rPr>
          <w:sz w:val="24"/>
        </w:rPr>
      </w:pPr>
      <w:r w:rsidRPr="004F38A7">
        <w:rPr>
          <w:sz w:val="24"/>
        </w:rPr>
        <w:t>поддержка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индивидуальности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инициативы;</w:t>
      </w:r>
    </w:p>
    <w:p w14:paraId="48EEB0A6" w14:textId="77777777" w:rsidR="009D1A0F" w:rsidRPr="004F38A7" w:rsidRDefault="009D1A0F">
      <w:pPr>
        <w:pStyle w:val="a5"/>
        <w:numPr>
          <w:ilvl w:val="0"/>
          <w:numId w:val="135"/>
        </w:numPr>
        <w:tabs>
          <w:tab w:val="left" w:pos="1076"/>
        </w:tabs>
        <w:ind w:left="1075"/>
        <w:jc w:val="left"/>
        <w:rPr>
          <w:sz w:val="24"/>
        </w:rPr>
      </w:pPr>
      <w:r w:rsidRPr="004F38A7">
        <w:rPr>
          <w:sz w:val="24"/>
        </w:rPr>
        <w:t>построение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вариативного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развивающего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образования;</w:t>
      </w:r>
    </w:p>
    <w:p w14:paraId="07FBA86D" w14:textId="77777777" w:rsidR="009D1A0F" w:rsidRPr="004F38A7" w:rsidRDefault="009D1A0F">
      <w:pPr>
        <w:pStyle w:val="a5"/>
        <w:numPr>
          <w:ilvl w:val="0"/>
          <w:numId w:val="135"/>
        </w:numPr>
        <w:tabs>
          <w:tab w:val="left" w:pos="1227"/>
        </w:tabs>
        <w:spacing w:before="3" w:line="237" w:lineRule="auto"/>
        <w:ind w:right="738" w:firstLine="707"/>
        <w:rPr>
          <w:sz w:val="24"/>
        </w:rPr>
      </w:pPr>
      <w:r w:rsidRPr="004F38A7">
        <w:rPr>
          <w:sz w:val="24"/>
        </w:rPr>
        <w:t>взаимодействие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представителями)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 развития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ребенка.</w:t>
      </w:r>
    </w:p>
    <w:p w14:paraId="5C790216" w14:textId="77777777" w:rsidR="009D1A0F" w:rsidRPr="004F38A7" w:rsidRDefault="009D1A0F">
      <w:pPr>
        <w:pStyle w:val="a3"/>
        <w:spacing w:before="1"/>
        <w:ind w:left="228" w:right="731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полностью</w:t>
      </w:r>
      <w:r w:rsidRPr="004F38A7">
        <w:rPr>
          <w:spacing w:val="1"/>
        </w:rPr>
        <w:t xml:space="preserve"> </w:t>
      </w:r>
      <w:r w:rsidRPr="004F38A7">
        <w:t>укомплектовано</w:t>
      </w:r>
      <w:r w:rsidRPr="004F38A7">
        <w:rPr>
          <w:spacing w:val="1"/>
        </w:rPr>
        <w:t xml:space="preserve"> </w:t>
      </w:r>
      <w:r w:rsidRPr="004F38A7">
        <w:t>педагогическими</w:t>
      </w:r>
      <w:r w:rsidRPr="004F38A7">
        <w:rPr>
          <w:spacing w:val="1"/>
        </w:rPr>
        <w:t xml:space="preserve"> </w:t>
      </w:r>
      <w:r w:rsidRPr="004F38A7">
        <w:t>кадрами</w:t>
      </w:r>
      <w:r w:rsidRPr="004F38A7">
        <w:rPr>
          <w:spacing w:val="1"/>
        </w:rPr>
        <w:t xml:space="preserve"> </w:t>
      </w:r>
      <w:r w:rsidRPr="004F38A7">
        <w:t>согласно</w:t>
      </w:r>
      <w:r w:rsidRPr="004F38A7">
        <w:rPr>
          <w:spacing w:val="1"/>
        </w:rPr>
        <w:t xml:space="preserve"> </w:t>
      </w:r>
      <w:r w:rsidRPr="004F38A7">
        <w:t>штатному</w:t>
      </w:r>
      <w:r w:rsidRPr="004F38A7">
        <w:rPr>
          <w:spacing w:val="1"/>
        </w:rPr>
        <w:t xml:space="preserve"> </w:t>
      </w:r>
      <w:r w:rsidRPr="004F38A7">
        <w:t>расписанию.</w:t>
      </w:r>
      <w:r w:rsidRPr="004F38A7">
        <w:rPr>
          <w:spacing w:val="1"/>
        </w:rPr>
        <w:t xml:space="preserve"> </w:t>
      </w:r>
      <w:r w:rsidRPr="004F38A7">
        <w:t>Воспитанием,</w:t>
      </w:r>
      <w:r w:rsidRPr="004F38A7">
        <w:rPr>
          <w:spacing w:val="1"/>
        </w:rPr>
        <w:t xml:space="preserve"> </w:t>
      </w:r>
      <w:r w:rsidRPr="004F38A7">
        <w:t>обучением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развитием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занимаются</w:t>
      </w:r>
      <w:r w:rsidRPr="004F38A7">
        <w:rPr>
          <w:spacing w:val="1"/>
        </w:rPr>
        <w:t xml:space="preserve"> </w:t>
      </w:r>
      <w:r w:rsidRPr="004F38A7">
        <w:t>64</w:t>
      </w:r>
      <w:r w:rsidRPr="004F38A7">
        <w:rPr>
          <w:spacing w:val="1"/>
        </w:rPr>
        <w:t xml:space="preserve"> </w:t>
      </w:r>
      <w:r w:rsidRPr="004F38A7">
        <w:t>специалиста,</w:t>
      </w:r>
      <w:r w:rsidRPr="004F38A7">
        <w:rPr>
          <w:spacing w:val="1"/>
        </w:rPr>
        <w:t xml:space="preserve"> </w:t>
      </w:r>
      <w:r w:rsidRPr="004F38A7">
        <w:t>включая</w:t>
      </w:r>
      <w:r w:rsidRPr="004F38A7">
        <w:rPr>
          <w:spacing w:val="1"/>
        </w:rPr>
        <w:t xml:space="preserve"> </w:t>
      </w:r>
      <w:r w:rsidRPr="004F38A7">
        <w:t>старшего</w:t>
      </w:r>
      <w:r w:rsidRPr="004F38A7">
        <w:rPr>
          <w:spacing w:val="1"/>
        </w:rPr>
        <w:t xml:space="preserve"> </w:t>
      </w:r>
      <w:r w:rsidRPr="004F38A7">
        <w:t>воспитателя,</w:t>
      </w:r>
      <w:r w:rsidRPr="004F38A7">
        <w:rPr>
          <w:spacing w:val="1"/>
        </w:rPr>
        <w:t xml:space="preserve"> </w:t>
      </w:r>
      <w:r w:rsidRPr="004F38A7">
        <w:t>учителей-</w:t>
      </w:r>
      <w:r w:rsidRPr="004F38A7">
        <w:rPr>
          <w:spacing w:val="1"/>
        </w:rPr>
        <w:t xml:space="preserve"> </w:t>
      </w:r>
      <w:r w:rsidRPr="004F38A7">
        <w:t>логопедов, учителей – дефектологов, музыкальных руководителей, инструкторов по физической культуре, воспитателей</w:t>
      </w:r>
      <w:r w:rsidRPr="004F38A7">
        <w:rPr>
          <w:spacing w:val="1"/>
        </w:rPr>
        <w:t xml:space="preserve"> </w:t>
      </w:r>
      <w:r w:rsidRPr="004F38A7">
        <w:t>групп. Каждый из вышеназванных педагогов имеет соответствующее образование и стаж</w:t>
      </w:r>
      <w:r w:rsidRPr="004F38A7">
        <w:rPr>
          <w:spacing w:val="1"/>
        </w:rPr>
        <w:t xml:space="preserve"> </w:t>
      </w:r>
      <w:r w:rsidRPr="004F38A7">
        <w:t>педагогической</w:t>
      </w:r>
      <w:r w:rsidRPr="004F38A7">
        <w:rPr>
          <w:spacing w:val="-1"/>
        </w:rPr>
        <w:t xml:space="preserve"> </w:t>
      </w:r>
      <w:r w:rsidRPr="004F38A7">
        <w:t>работы.</w:t>
      </w:r>
    </w:p>
    <w:p w14:paraId="2951F171" w14:textId="77777777" w:rsidR="009D1A0F" w:rsidRPr="004F38A7" w:rsidRDefault="009D1A0F">
      <w:pPr>
        <w:pStyle w:val="a3"/>
        <w:ind w:left="936" w:firstLine="0"/>
      </w:pPr>
      <w:r w:rsidRPr="004F38A7">
        <w:t>Успешному</w:t>
      </w:r>
      <w:r w:rsidRPr="004F38A7">
        <w:rPr>
          <w:spacing w:val="-8"/>
        </w:rPr>
        <w:t xml:space="preserve"> </w:t>
      </w:r>
      <w:r w:rsidRPr="004F38A7">
        <w:t>достижению</w:t>
      </w:r>
      <w:r w:rsidRPr="004F38A7">
        <w:rPr>
          <w:spacing w:val="-3"/>
        </w:rPr>
        <w:t xml:space="preserve"> </w:t>
      </w:r>
      <w:r w:rsidRPr="004F38A7">
        <w:t>целей и</w:t>
      </w:r>
      <w:r w:rsidRPr="004F38A7">
        <w:rPr>
          <w:spacing w:val="-5"/>
        </w:rPr>
        <w:t xml:space="preserve"> </w:t>
      </w:r>
      <w:r w:rsidRPr="004F38A7">
        <w:t>задач</w:t>
      </w:r>
      <w:r w:rsidRPr="004F38A7">
        <w:rPr>
          <w:spacing w:val="-4"/>
        </w:rPr>
        <w:t xml:space="preserve"> </w:t>
      </w:r>
      <w:r w:rsidRPr="004F38A7">
        <w:t>Программы</w:t>
      </w:r>
      <w:r w:rsidRPr="004F38A7">
        <w:rPr>
          <w:spacing w:val="-3"/>
        </w:rPr>
        <w:t xml:space="preserve"> </w:t>
      </w:r>
      <w:r w:rsidRPr="004F38A7">
        <w:t>воспитания</w:t>
      </w:r>
      <w:r w:rsidRPr="004F38A7">
        <w:rPr>
          <w:spacing w:val="-3"/>
        </w:rPr>
        <w:t xml:space="preserve"> </w:t>
      </w:r>
      <w:r w:rsidRPr="004F38A7">
        <w:t>способствует:</w:t>
      </w:r>
    </w:p>
    <w:p w14:paraId="47A841A9" w14:textId="77777777" w:rsidR="009D1A0F" w:rsidRPr="004F38A7" w:rsidRDefault="009D1A0F">
      <w:pPr>
        <w:pStyle w:val="a5"/>
        <w:numPr>
          <w:ilvl w:val="0"/>
          <w:numId w:val="135"/>
        </w:numPr>
        <w:tabs>
          <w:tab w:val="left" w:pos="1196"/>
        </w:tabs>
        <w:ind w:right="741" w:firstLine="707"/>
        <w:rPr>
          <w:sz w:val="24"/>
        </w:rPr>
      </w:pPr>
      <w:r w:rsidRPr="004F38A7">
        <w:rPr>
          <w:sz w:val="24"/>
        </w:rPr>
        <w:t>чёткое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разделение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функционала,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связанного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организацией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реализацией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воспитательного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процесса;</w:t>
      </w:r>
    </w:p>
    <w:p w14:paraId="1CEBC06C" w14:textId="77777777" w:rsidR="009D1A0F" w:rsidRPr="004F38A7" w:rsidRDefault="009D1A0F">
      <w:pPr>
        <w:pStyle w:val="a5"/>
        <w:numPr>
          <w:ilvl w:val="0"/>
          <w:numId w:val="135"/>
        </w:numPr>
        <w:tabs>
          <w:tab w:val="left" w:pos="1136"/>
        </w:tabs>
        <w:ind w:right="743" w:firstLine="707"/>
        <w:rPr>
          <w:sz w:val="24"/>
        </w:rPr>
      </w:pPr>
      <w:r w:rsidRPr="004F38A7">
        <w:rPr>
          <w:sz w:val="24"/>
        </w:rPr>
        <w:t>консультативная поддержка педагогических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работников и родителей (законных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представителей)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вопросам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воспитания,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охраны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здоровья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детей;</w:t>
      </w:r>
    </w:p>
    <w:p w14:paraId="1B41A26A" w14:textId="77777777" w:rsidR="009D1A0F" w:rsidRPr="004F38A7" w:rsidRDefault="009D1A0F">
      <w:pPr>
        <w:pStyle w:val="a5"/>
        <w:numPr>
          <w:ilvl w:val="0"/>
          <w:numId w:val="135"/>
        </w:numPr>
        <w:tabs>
          <w:tab w:val="left" w:pos="1112"/>
        </w:tabs>
        <w:ind w:right="736" w:firstLine="707"/>
        <w:rPr>
          <w:sz w:val="24"/>
        </w:rPr>
      </w:pPr>
      <w:r w:rsidRPr="004F38A7">
        <w:rPr>
          <w:sz w:val="24"/>
        </w:rPr>
        <w:t>обеспечение организационно-методического сопровождения процесса реализации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Программы воспитания;</w:t>
      </w:r>
    </w:p>
    <w:p w14:paraId="4000724F" w14:textId="77777777" w:rsidR="009D1A0F" w:rsidRPr="004F38A7" w:rsidRDefault="009D1A0F">
      <w:pPr>
        <w:pStyle w:val="a5"/>
        <w:numPr>
          <w:ilvl w:val="0"/>
          <w:numId w:val="135"/>
        </w:numPr>
        <w:tabs>
          <w:tab w:val="left" w:pos="1201"/>
        </w:tabs>
        <w:ind w:right="734" w:firstLine="707"/>
        <w:rPr>
          <w:sz w:val="24"/>
        </w:rPr>
      </w:pPr>
      <w:r w:rsidRPr="004F38A7">
        <w:rPr>
          <w:sz w:val="24"/>
        </w:rPr>
        <w:t>система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обеспечению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повышения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квалификации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педагогических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работников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психолого-педагогического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сопровождения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талантливых детей, детей с ОВЗ, сирот и опекаемых, детей мигрантов с этнокультурными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особенностями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т.д.</w:t>
      </w:r>
    </w:p>
    <w:p w14:paraId="6C2E0435" w14:textId="77777777" w:rsidR="009D1A0F" w:rsidRPr="004F38A7" w:rsidRDefault="009D1A0F">
      <w:pPr>
        <w:pStyle w:val="a3"/>
        <w:spacing w:before="6"/>
        <w:ind w:left="0" w:firstLine="0"/>
        <w:jc w:val="left"/>
      </w:pPr>
    </w:p>
    <w:p w14:paraId="3C645858" w14:textId="77777777" w:rsidR="009D1A0F" w:rsidRPr="004F38A7" w:rsidRDefault="009D1A0F">
      <w:pPr>
        <w:pStyle w:val="2"/>
        <w:ind w:left="936"/>
      </w:pPr>
      <w:r w:rsidRPr="004F38A7">
        <w:t>Организация</w:t>
      </w:r>
      <w:r w:rsidRPr="004F38A7">
        <w:rPr>
          <w:spacing w:val="-5"/>
        </w:rPr>
        <w:t xml:space="preserve"> </w:t>
      </w:r>
      <w:r w:rsidRPr="004F38A7">
        <w:t>режима</w:t>
      </w:r>
      <w:r w:rsidRPr="004F38A7">
        <w:rPr>
          <w:spacing w:val="-1"/>
        </w:rPr>
        <w:t xml:space="preserve"> </w:t>
      </w:r>
      <w:r w:rsidRPr="004F38A7">
        <w:t>дня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детском</w:t>
      </w:r>
      <w:r w:rsidRPr="004F38A7">
        <w:rPr>
          <w:spacing w:val="-2"/>
        </w:rPr>
        <w:t xml:space="preserve"> </w:t>
      </w:r>
      <w:r w:rsidRPr="004F38A7">
        <w:t>саду</w:t>
      </w:r>
    </w:p>
    <w:p w14:paraId="709E01CE" w14:textId="77777777" w:rsidR="009D1A0F" w:rsidRPr="004F38A7" w:rsidRDefault="009D1A0F">
      <w:pPr>
        <w:pStyle w:val="a3"/>
        <w:ind w:left="228" w:right="738"/>
      </w:pPr>
      <w:r w:rsidRPr="004F38A7">
        <w:t>Режим</w:t>
      </w:r>
      <w:r w:rsidRPr="004F38A7">
        <w:rPr>
          <w:spacing w:val="1"/>
        </w:rPr>
        <w:t xml:space="preserve"> </w:t>
      </w:r>
      <w:r w:rsidRPr="004F38A7">
        <w:t>дня</w:t>
      </w:r>
      <w:r w:rsidRPr="004F38A7">
        <w:rPr>
          <w:spacing w:val="1"/>
        </w:rPr>
        <w:t xml:space="preserve"> </w:t>
      </w:r>
      <w:r w:rsidRPr="004F38A7">
        <w:t>предусматривает</w:t>
      </w:r>
      <w:r w:rsidRPr="004F38A7">
        <w:rPr>
          <w:spacing w:val="1"/>
        </w:rPr>
        <w:t xml:space="preserve"> </w:t>
      </w:r>
      <w:r w:rsidRPr="004F38A7">
        <w:t>рациональное</w:t>
      </w:r>
      <w:r w:rsidRPr="004F38A7">
        <w:rPr>
          <w:spacing w:val="1"/>
        </w:rPr>
        <w:t xml:space="preserve"> </w:t>
      </w:r>
      <w:r w:rsidRPr="004F38A7">
        <w:t>чередование</w:t>
      </w:r>
      <w:r w:rsidRPr="004F38A7">
        <w:rPr>
          <w:spacing w:val="1"/>
        </w:rPr>
        <w:t xml:space="preserve"> </w:t>
      </w:r>
      <w:r w:rsidRPr="004F38A7">
        <w:t>отрезков</w:t>
      </w:r>
      <w:r w:rsidRPr="004F38A7">
        <w:rPr>
          <w:spacing w:val="1"/>
        </w:rPr>
        <w:t xml:space="preserve"> </w:t>
      </w:r>
      <w:r w:rsidRPr="004F38A7">
        <w:t>сна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бодрствования в соответствии с физиологическими обоснованиями, обеспечивает хорошее</w:t>
      </w:r>
      <w:r w:rsidRPr="004F38A7">
        <w:rPr>
          <w:spacing w:val="1"/>
        </w:rPr>
        <w:t xml:space="preserve"> </w:t>
      </w:r>
      <w:r w:rsidRPr="004F38A7">
        <w:t>самочувствие</w:t>
      </w:r>
      <w:r w:rsidRPr="004F38A7">
        <w:rPr>
          <w:spacing w:val="-4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активность</w:t>
      </w:r>
      <w:r w:rsidRPr="004F38A7">
        <w:rPr>
          <w:spacing w:val="-2"/>
        </w:rPr>
        <w:t xml:space="preserve"> </w:t>
      </w:r>
      <w:r w:rsidRPr="004F38A7">
        <w:t>ребенка,</w:t>
      </w:r>
      <w:r w:rsidRPr="004F38A7">
        <w:rPr>
          <w:spacing w:val="-2"/>
        </w:rPr>
        <w:t xml:space="preserve"> </w:t>
      </w:r>
      <w:r w:rsidRPr="004F38A7">
        <w:t>предупреждает утомляемость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перевозбуждение.</w:t>
      </w:r>
    </w:p>
    <w:p w14:paraId="78B833DE" w14:textId="77777777" w:rsidR="009D1A0F" w:rsidRPr="004F38A7" w:rsidRDefault="009D1A0F">
      <w:pPr>
        <w:pStyle w:val="a3"/>
        <w:ind w:left="228" w:right="736"/>
      </w:pPr>
      <w:r w:rsidRPr="004F38A7">
        <w:t>Режим</w:t>
      </w:r>
      <w:r w:rsidRPr="004F38A7">
        <w:rPr>
          <w:spacing w:val="1"/>
        </w:rPr>
        <w:t xml:space="preserve"> </w:t>
      </w:r>
      <w:r w:rsidRPr="004F38A7">
        <w:t>пребывания</w:t>
      </w:r>
      <w:r w:rsidRPr="004F38A7">
        <w:rPr>
          <w:spacing w:val="1"/>
        </w:rPr>
        <w:t xml:space="preserve"> </w:t>
      </w:r>
      <w:r w:rsidRPr="004F38A7">
        <w:t>воспитанников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детском</w:t>
      </w:r>
      <w:r w:rsidRPr="004F38A7">
        <w:rPr>
          <w:spacing w:val="1"/>
        </w:rPr>
        <w:t xml:space="preserve"> </w:t>
      </w:r>
      <w:r w:rsidRPr="004F38A7">
        <w:t>саду организован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соответствии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СанПиН 2.4.3648-20 от 28.09.2020 № 28. «Санитарно- эпидемиологические требования к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-2"/>
        </w:rPr>
        <w:t xml:space="preserve"> </w:t>
      </w:r>
      <w:r w:rsidRPr="004F38A7">
        <w:t>воспитания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обучения,</w:t>
      </w:r>
      <w:r w:rsidRPr="004F38A7">
        <w:rPr>
          <w:spacing w:val="-2"/>
        </w:rPr>
        <w:t xml:space="preserve"> </w:t>
      </w:r>
      <w:r w:rsidRPr="004F38A7">
        <w:t>отдыха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4"/>
        </w:rPr>
        <w:t xml:space="preserve"> </w:t>
      </w:r>
      <w:r w:rsidRPr="004F38A7">
        <w:t>оздоровления</w:t>
      </w:r>
      <w:r w:rsidRPr="004F38A7">
        <w:rPr>
          <w:spacing w:val="-2"/>
        </w:rPr>
        <w:t xml:space="preserve"> </w:t>
      </w:r>
      <w:r w:rsidRPr="004F38A7">
        <w:t>детей</w:t>
      </w:r>
      <w:r w:rsidRPr="004F38A7">
        <w:rPr>
          <w:spacing w:val="-4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молодежи»,</w:t>
      </w:r>
      <w:r w:rsidRPr="004F38A7">
        <w:rPr>
          <w:spacing w:val="-1"/>
        </w:rPr>
        <w:t xml:space="preserve"> </w:t>
      </w:r>
      <w:r w:rsidRPr="004F38A7">
        <w:t>СанПиН</w:t>
      </w:r>
    </w:p>
    <w:p w14:paraId="4DAACB8D" w14:textId="77777777" w:rsidR="009D1A0F" w:rsidRPr="004F38A7" w:rsidRDefault="009D1A0F">
      <w:pPr>
        <w:pStyle w:val="a3"/>
        <w:ind w:left="228" w:right="732"/>
      </w:pPr>
      <w:r w:rsidRPr="004F38A7">
        <w:t>2.3/2.4. 3590-20 № 32 от 27.10.2020 «Санитарно-эпидемиологические требования к</w:t>
      </w:r>
      <w:r w:rsidRPr="004F38A7">
        <w:rPr>
          <w:spacing w:val="1"/>
        </w:rPr>
        <w:t xml:space="preserve"> </w:t>
      </w:r>
      <w:r w:rsidRPr="004F38A7">
        <w:t>организации общественного питания населения», с учетом требований СанПиН 1.2.368521,</w:t>
      </w:r>
      <w:r w:rsidRPr="004F38A7">
        <w:rPr>
          <w:spacing w:val="1"/>
        </w:rPr>
        <w:t xml:space="preserve"> </w:t>
      </w:r>
      <w:r w:rsidRPr="004F38A7">
        <w:t>условий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ДОО,</w:t>
      </w:r>
      <w:r w:rsidRPr="004F38A7">
        <w:rPr>
          <w:spacing w:val="1"/>
        </w:rPr>
        <w:t xml:space="preserve"> </w:t>
      </w:r>
      <w:r w:rsidRPr="004F38A7">
        <w:t>потребностей</w:t>
      </w:r>
      <w:r w:rsidRPr="004F38A7">
        <w:rPr>
          <w:spacing w:val="1"/>
        </w:rPr>
        <w:t xml:space="preserve"> </w:t>
      </w:r>
      <w:r w:rsidRPr="004F38A7">
        <w:t>участников</w:t>
      </w:r>
      <w:r w:rsidRPr="004F38A7">
        <w:rPr>
          <w:spacing w:val="1"/>
        </w:rPr>
        <w:t xml:space="preserve"> </w:t>
      </w:r>
      <w:r w:rsidRPr="004F38A7">
        <w:t>образовательных</w:t>
      </w:r>
      <w:r w:rsidRPr="004F38A7">
        <w:rPr>
          <w:spacing w:val="1"/>
        </w:rPr>
        <w:t xml:space="preserve"> </w:t>
      </w:r>
      <w:r w:rsidRPr="004F38A7">
        <w:t>отношений.</w:t>
      </w:r>
    </w:p>
    <w:p w14:paraId="2C4FBC76" w14:textId="77777777" w:rsidR="009D1A0F" w:rsidRPr="004F38A7" w:rsidRDefault="009D1A0F">
      <w:pPr>
        <w:pStyle w:val="a3"/>
        <w:ind w:left="936" w:firstLine="0"/>
      </w:pPr>
      <w:r w:rsidRPr="004F38A7">
        <w:t>Режим</w:t>
      </w:r>
      <w:r w:rsidRPr="004F38A7">
        <w:rPr>
          <w:spacing w:val="-3"/>
        </w:rPr>
        <w:t xml:space="preserve"> </w:t>
      </w:r>
      <w:r w:rsidRPr="004F38A7">
        <w:t>дня</w:t>
      </w:r>
      <w:r w:rsidRPr="004F38A7">
        <w:rPr>
          <w:spacing w:val="-1"/>
        </w:rPr>
        <w:t xml:space="preserve"> </w:t>
      </w:r>
      <w:r w:rsidRPr="004F38A7">
        <w:t>предполагает:</w:t>
      </w:r>
    </w:p>
    <w:p w14:paraId="09FDC559" w14:textId="77777777" w:rsidR="009D1A0F" w:rsidRPr="004F38A7" w:rsidRDefault="009D1A0F">
      <w:pPr>
        <w:pStyle w:val="a5"/>
        <w:numPr>
          <w:ilvl w:val="0"/>
          <w:numId w:val="135"/>
        </w:numPr>
        <w:tabs>
          <w:tab w:val="left" w:pos="1107"/>
        </w:tabs>
        <w:ind w:left="1106" w:hanging="171"/>
        <w:rPr>
          <w:sz w:val="24"/>
        </w:rPr>
      </w:pPr>
      <w:r w:rsidRPr="004F38A7">
        <w:rPr>
          <w:sz w:val="24"/>
        </w:rPr>
        <w:t>четкую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организацию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возрастные,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физические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психологические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возможности</w:t>
      </w:r>
    </w:p>
    <w:p w14:paraId="6788AFEF" w14:textId="77777777" w:rsidR="009D1A0F" w:rsidRPr="004F38A7" w:rsidRDefault="009D1A0F">
      <w:pPr>
        <w:pStyle w:val="a3"/>
        <w:spacing w:line="275" w:lineRule="exact"/>
        <w:ind w:left="228" w:firstLine="0"/>
        <w:jc w:val="left"/>
      </w:pPr>
      <w:r w:rsidRPr="004F38A7">
        <w:t>детей;</w:t>
      </w:r>
    </w:p>
    <w:p w14:paraId="01D26468" w14:textId="77777777" w:rsidR="009D1A0F" w:rsidRPr="004F38A7" w:rsidRDefault="009D1A0F">
      <w:pPr>
        <w:pStyle w:val="a5"/>
        <w:numPr>
          <w:ilvl w:val="0"/>
          <w:numId w:val="135"/>
        </w:numPr>
        <w:tabs>
          <w:tab w:val="left" w:pos="1148"/>
        </w:tabs>
        <w:ind w:left="1147" w:hanging="212"/>
        <w:jc w:val="left"/>
        <w:rPr>
          <w:sz w:val="24"/>
        </w:rPr>
      </w:pPr>
      <w:r w:rsidRPr="004F38A7">
        <w:rPr>
          <w:sz w:val="24"/>
        </w:rPr>
        <w:t>опору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71"/>
          <w:sz w:val="24"/>
        </w:rPr>
        <w:t xml:space="preserve"> </w:t>
      </w:r>
      <w:r w:rsidRPr="004F38A7">
        <w:rPr>
          <w:sz w:val="24"/>
        </w:rPr>
        <w:t>индивидуальные</w:t>
      </w:r>
      <w:r w:rsidRPr="004F38A7">
        <w:rPr>
          <w:spacing w:val="69"/>
          <w:sz w:val="24"/>
        </w:rPr>
        <w:t xml:space="preserve"> </w:t>
      </w:r>
      <w:r w:rsidRPr="004F38A7">
        <w:rPr>
          <w:sz w:val="24"/>
        </w:rPr>
        <w:t>особенности</w:t>
      </w:r>
      <w:r w:rsidRPr="004F38A7">
        <w:rPr>
          <w:spacing w:val="70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70"/>
          <w:sz w:val="24"/>
        </w:rPr>
        <w:t xml:space="preserve"> </w:t>
      </w:r>
      <w:r w:rsidRPr="004F38A7">
        <w:rPr>
          <w:sz w:val="24"/>
        </w:rPr>
        <w:t>что</w:t>
      </w:r>
      <w:r w:rsidRPr="004F38A7">
        <w:rPr>
          <w:spacing w:val="69"/>
          <w:sz w:val="24"/>
        </w:rPr>
        <w:t xml:space="preserve"> </w:t>
      </w:r>
      <w:r w:rsidRPr="004F38A7">
        <w:rPr>
          <w:sz w:val="24"/>
        </w:rPr>
        <w:t>проявляется</w:t>
      </w:r>
      <w:r w:rsidRPr="004F38A7">
        <w:rPr>
          <w:spacing w:val="7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70"/>
          <w:sz w:val="24"/>
        </w:rPr>
        <w:t xml:space="preserve"> </w:t>
      </w:r>
      <w:r w:rsidRPr="004F38A7">
        <w:rPr>
          <w:sz w:val="24"/>
        </w:rPr>
        <w:t>определении</w:t>
      </w:r>
    </w:p>
    <w:p w14:paraId="7F629191" w14:textId="77777777" w:rsidR="009D1A0F" w:rsidRPr="004F38A7" w:rsidRDefault="009D1A0F">
      <w:pPr>
        <w:pStyle w:val="a3"/>
        <w:ind w:left="228" w:firstLine="0"/>
      </w:pPr>
      <w:r w:rsidRPr="004F38A7">
        <w:t>времени</w:t>
      </w:r>
      <w:r w:rsidRPr="004F38A7">
        <w:rPr>
          <w:spacing w:val="-3"/>
        </w:rPr>
        <w:t xml:space="preserve"> </w:t>
      </w:r>
      <w:r w:rsidRPr="004F38A7">
        <w:t>сна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прогулки,</w:t>
      </w:r>
      <w:r w:rsidRPr="004F38A7">
        <w:rPr>
          <w:spacing w:val="-2"/>
        </w:rPr>
        <w:t xml:space="preserve"> </w:t>
      </w:r>
      <w:r w:rsidRPr="004F38A7">
        <w:t>соблюдением</w:t>
      </w:r>
      <w:r w:rsidRPr="004F38A7">
        <w:rPr>
          <w:spacing w:val="-3"/>
        </w:rPr>
        <w:t xml:space="preserve"> </w:t>
      </w:r>
      <w:r w:rsidRPr="004F38A7">
        <w:t>интервалов</w:t>
      </w:r>
      <w:r w:rsidRPr="004F38A7">
        <w:rPr>
          <w:spacing w:val="-4"/>
        </w:rPr>
        <w:t xml:space="preserve"> </w:t>
      </w:r>
      <w:r w:rsidRPr="004F38A7">
        <w:t>между</w:t>
      </w:r>
      <w:r w:rsidRPr="004F38A7">
        <w:rPr>
          <w:spacing w:val="-7"/>
        </w:rPr>
        <w:t xml:space="preserve"> </w:t>
      </w:r>
      <w:r w:rsidRPr="004F38A7">
        <w:t>приемами</w:t>
      </w:r>
      <w:r w:rsidRPr="004F38A7">
        <w:rPr>
          <w:spacing w:val="-2"/>
        </w:rPr>
        <w:t xml:space="preserve"> </w:t>
      </w:r>
      <w:r w:rsidRPr="004F38A7">
        <w:t>пищи;</w:t>
      </w:r>
    </w:p>
    <w:p w14:paraId="037752D4" w14:textId="77777777" w:rsidR="009D1A0F" w:rsidRPr="004F38A7" w:rsidRDefault="009D1A0F">
      <w:pPr>
        <w:pStyle w:val="a5"/>
        <w:numPr>
          <w:ilvl w:val="0"/>
          <w:numId w:val="135"/>
        </w:numPr>
        <w:tabs>
          <w:tab w:val="left" w:pos="1333"/>
        </w:tabs>
        <w:ind w:right="732" w:firstLine="707"/>
        <w:rPr>
          <w:sz w:val="24"/>
        </w:rPr>
      </w:pPr>
      <w:r w:rsidRPr="004F38A7">
        <w:rPr>
          <w:sz w:val="24"/>
        </w:rPr>
        <w:t>наличие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целесообразного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соотношения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организованной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двигательной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интеллектуальной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соблюдение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объема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учебной нагрузки.</w:t>
      </w:r>
    </w:p>
    <w:p w14:paraId="13B14FD5" w14:textId="77777777" w:rsidR="009D1A0F" w:rsidRPr="004F38A7" w:rsidRDefault="009D1A0F">
      <w:pPr>
        <w:pStyle w:val="a3"/>
        <w:ind w:left="936" w:firstLine="0"/>
      </w:pPr>
      <w:r w:rsidRPr="004F38A7">
        <w:t>Основные</w:t>
      </w:r>
      <w:r w:rsidRPr="004F38A7">
        <w:rPr>
          <w:spacing w:val="-4"/>
        </w:rPr>
        <w:t xml:space="preserve"> </w:t>
      </w:r>
      <w:r w:rsidRPr="004F38A7">
        <w:t>принципы</w:t>
      </w:r>
      <w:r w:rsidRPr="004F38A7">
        <w:rPr>
          <w:spacing w:val="-5"/>
        </w:rPr>
        <w:t xml:space="preserve"> </w:t>
      </w:r>
      <w:r w:rsidRPr="004F38A7">
        <w:t>построения</w:t>
      </w:r>
      <w:r w:rsidRPr="004F38A7">
        <w:rPr>
          <w:spacing w:val="-2"/>
        </w:rPr>
        <w:t xml:space="preserve"> </w:t>
      </w:r>
      <w:r w:rsidRPr="004F38A7">
        <w:t>режима</w:t>
      </w:r>
      <w:r w:rsidRPr="004F38A7">
        <w:rPr>
          <w:spacing w:val="-3"/>
        </w:rPr>
        <w:t xml:space="preserve"> </w:t>
      </w:r>
      <w:r w:rsidRPr="004F38A7">
        <w:t>дня:</w:t>
      </w:r>
    </w:p>
    <w:p w14:paraId="1450566E" w14:textId="77777777" w:rsidR="009D1A0F" w:rsidRPr="004F38A7" w:rsidRDefault="009D1A0F">
      <w:pPr>
        <w:pStyle w:val="a5"/>
        <w:numPr>
          <w:ilvl w:val="0"/>
          <w:numId w:val="135"/>
        </w:numPr>
        <w:tabs>
          <w:tab w:val="left" w:pos="1182"/>
        </w:tabs>
        <w:ind w:right="740" w:firstLine="707"/>
        <w:rPr>
          <w:sz w:val="24"/>
        </w:rPr>
      </w:pPr>
      <w:r w:rsidRPr="004F38A7">
        <w:rPr>
          <w:sz w:val="24"/>
        </w:rPr>
        <w:t>режим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дня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выполняется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протяжении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периода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учреждении,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сохраняя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последовательность,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постоянство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постепенность;</w:t>
      </w:r>
    </w:p>
    <w:p w14:paraId="69106857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1060" w:right="0" w:bottom="1100" w:left="1440" w:header="0" w:footer="829" w:gutter="0"/>
          <w:cols w:space="720"/>
        </w:sectPr>
      </w:pPr>
    </w:p>
    <w:p w14:paraId="357FBC28" w14:textId="77777777" w:rsidR="009D1A0F" w:rsidRPr="004F38A7" w:rsidRDefault="009D1A0F">
      <w:pPr>
        <w:pStyle w:val="a5"/>
        <w:numPr>
          <w:ilvl w:val="0"/>
          <w:numId w:val="135"/>
        </w:numPr>
        <w:tabs>
          <w:tab w:val="left" w:pos="1076"/>
          <w:tab w:val="left" w:pos="3060"/>
        </w:tabs>
        <w:spacing w:before="71"/>
        <w:ind w:right="734" w:firstLine="707"/>
        <w:rPr>
          <w:sz w:val="24"/>
        </w:rPr>
      </w:pPr>
      <w:r w:rsidRPr="004F38A7">
        <w:rPr>
          <w:sz w:val="24"/>
        </w:rPr>
        <w:lastRenderedPageBreak/>
        <w:t>соответствие</w:t>
      </w:r>
      <w:r w:rsidRPr="004F38A7">
        <w:rPr>
          <w:sz w:val="24"/>
        </w:rPr>
        <w:tab/>
        <w:t>правильности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построения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режима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дня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возрастным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психофизиологическим особенностям дошкольника, с учетом теплого и холодного периода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года.</w:t>
      </w:r>
    </w:p>
    <w:p w14:paraId="00620940" w14:textId="77777777" w:rsidR="009D1A0F" w:rsidRPr="004F38A7" w:rsidRDefault="009D1A0F">
      <w:pPr>
        <w:pStyle w:val="a3"/>
        <w:ind w:left="228" w:right="735"/>
        <w:jc w:val="left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используется</w:t>
      </w:r>
      <w:r w:rsidRPr="004F38A7">
        <w:rPr>
          <w:spacing w:val="1"/>
        </w:rPr>
        <w:t xml:space="preserve"> </w:t>
      </w:r>
      <w:r w:rsidRPr="004F38A7">
        <w:t>гибкий</w:t>
      </w:r>
      <w:r w:rsidRPr="004F38A7">
        <w:rPr>
          <w:spacing w:val="1"/>
        </w:rPr>
        <w:t xml:space="preserve"> </w:t>
      </w:r>
      <w:r w:rsidRPr="004F38A7">
        <w:t>режим</w:t>
      </w:r>
      <w:r w:rsidRPr="004F38A7">
        <w:rPr>
          <w:spacing w:val="1"/>
        </w:rPr>
        <w:t xml:space="preserve"> </w:t>
      </w:r>
      <w:r w:rsidRPr="004F38A7">
        <w:t>дня,</w:t>
      </w:r>
      <w:r w:rsidRPr="004F38A7">
        <w:rPr>
          <w:spacing w:val="1"/>
        </w:rPr>
        <w:t xml:space="preserve"> </w:t>
      </w:r>
      <w:r w:rsidRPr="004F38A7">
        <w:t>т.е.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него</w:t>
      </w:r>
      <w:r w:rsidRPr="004F38A7">
        <w:rPr>
          <w:spacing w:val="1"/>
        </w:rPr>
        <w:t xml:space="preserve"> </w:t>
      </w:r>
      <w:r w:rsidRPr="004F38A7">
        <w:t>могут</w:t>
      </w:r>
      <w:r w:rsidRPr="004F38A7">
        <w:rPr>
          <w:spacing w:val="1"/>
        </w:rPr>
        <w:t xml:space="preserve"> </w:t>
      </w:r>
      <w:r w:rsidRPr="004F38A7">
        <w:t>вноситься</w:t>
      </w:r>
      <w:r w:rsidRPr="004F38A7">
        <w:rPr>
          <w:spacing w:val="1"/>
        </w:rPr>
        <w:t xml:space="preserve"> </w:t>
      </w:r>
      <w:r w:rsidRPr="004F38A7">
        <w:t>изменения</w:t>
      </w:r>
      <w:r w:rsidRPr="004F38A7">
        <w:rPr>
          <w:spacing w:val="-57"/>
        </w:rPr>
        <w:t xml:space="preserve"> </w:t>
      </w:r>
      <w:r w:rsidRPr="004F38A7">
        <w:t>исходя</w:t>
      </w:r>
      <w:r w:rsidRPr="004F38A7">
        <w:rPr>
          <w:spacing w:val="-4"/>
        </w:rPr>
        <w:t xml:space="preserve"> </w:t>
      </w:r>
      <w:r w:rsidRPr="004F38A7">
        <w:t>из особенностей</w:t>
      </w:r>
      <w:r w:rsidRPr="004F38A7">
        <w:rPr>
          <w:spacing w:val="-3"/>
        </w:rPr>
        <w:t xml:space="preserve"> </w:t>
      </w:r>
      <w:r w:rsidRPr="004F38A7">
        <w:t>сезона, индивидуальных</w:t>
      </w:r>
      <w:r w:rsidRPr="004F38A7">
        <w:rPr>
          <w:spacing w:val="1"/>
        </w:rPr>
        <w:t xml:space="preserve"> </w:t>
      </w:r>
      <w:r w:rsidRPr="004F38A7">
        <w:t>особенностей</w:t>
      </w:r>
      <w:r w:rsidRPr="004F38A7">
        <w:rPr>
          <w:spacing w:val="-1"/>
        </w:rPr>
        <w:t xml:space="preserve"> </w:t>
      </w:r>
      <w:r w:rsidRPr="004F38A7">
        <w:t>детей</w:t>
      </w:r>
      <w:r w:rsidRPr="004F38A7">
        <w:rPr>
          <w:spacing w:val="-2"/>
        </w:rPr>
        <w:t xml:space="preserve"> </w:t>
      </w:r>
      <w:r w:rsidRPr="004F38A7">
        <w:t>и т.д.</w:t>
      </w:r>
    </w:p>
    <w:p w14:paraId="4C099100" w14:textId="77777777" w:rsidR="009D1A0F" w:rsidRPr="004F38A7" w:rsidRDefault="009D1A0F">
      <w:pPr>
        <w:pStyle w:val="a3"/>
        <w:ind w:left="228" w:firstLine="0"/>
        <w:jc w:val="left"/>
      </w:pPr>
      <w:r w:rsidRPr="004F38A7">
        <w:t>При</w:t>
      </w:r>
      <w:r w:rsidRPr="004F38A7">
        <w:rPr>
          <w:spacing w:val="50"/>
        </w:rPr>
        <w:t xml:space="preserve"> </w:t>
      </w:r>
      <w:r w:rsidRPr="004F38A7">
        <w:t>проведении</w:t>
      </w:r>
      <w:r w:rsidRPr="004F38A7">
        <w:rPr>
          <w:spacing w:val="50"/>
        </w:rPr>
        <w:t xml:space="preserve"> </w:t>
      </w:r>
      <w:r w:rsidRPr="004F38A7">
        <w:t>режимных</w:t>
      </w:r>
      <w:r w:rsidRPr="004F38A7">
        <w:rPr>
          <w:spacing w:val="51"/>
        </w:rPr>
        <w:t xml:space="preserve"> </w:t>
      </w:r>
      <w:r w:rsidRPr="004F38A7">
        <w:t>процессов</w:t>
      </w:r>
      <w:r w:rsidRPr="004F38A7">
        <w:rPr>
          <w:spacing w:val="49"/>
        </w:rPr>
        <w:t xml:space="preserve"> </w:t>
      </w:r>
      <w:r w:rsidRPr="004F38A7">
        <w:t>педагоги</w:t>
      </w:r>
      <w:r w:rsidRPr="004F38A7">
        <w:rPr>
          <w:spacing w:val="50"/>
        </w:rPr>
        <w:t xml:space="preserve"> </w:t>
      </w:r>
      <w:r w:rsidRPr="004F38A7">
        <w:t>МДОУ</w:t>
      </w:r>
      <w:r w:rsidRPr="004F38A7">
        <w:rPr>
          <w:spacing w:val="1"/>
        </w:rPr>
        <w:t xml:space="preserve"> </w:t>
      </w:r>
      <w:r w:rsidRPr="004F38A7">
        <w:t>«Детский</w:t>
      </w:r>
      <w:r w:rsidRPr="004F38A7">
        <w:rPr>
          <w:spacing w:val="1"/>
        </w:rPr>
        <w:t xml:space="preserve"> </w:t>
      </w:r>
      <w:r w:rsidRPr="004F38A7">
        <w:t>сад</w:t>
      </w:r>
      <w:r w:rsidRPr="004F38A7">
        <w:rPr>
          <w:spacing w:val="1"/>
        </w:rPr>
        <w:t xml:space="preserve"> </w:t>
      </w:r>
      <w:r w:rsidRPr="004F38A7">
        <w:t>№</w:t>
      </w:r>
      <w:r w:rsidRPr="004F38A7">
        <w:rPr>
          <w:spacing w:val="1"/>
        </w:rPr>
        <w:t>65 комбинированного вида</w:t>
      </w:r>
      <w:r w:rsidRPr="004F38A7">
        <w:t>»</w:t>
      </w:r>
      <w:r w:rsidRPr="004F38A7">
        <w:rPr>
          <w:spacing w:val="1"/>
        </w:rPr>
        <w:t xml:space="preserve"> </w:t>
      </w:r>
      <w:r w:rsidRPr="004F38A7">
        <w:rPr>
          <w:spacing w:val="-5"/>
        </w:rPr>
        <w:t xml:space="preserve"> </w:t>
      </w:r>
      <w:r w:rsidRPr="004F38A7">
        <w:t>придерживается</w:t>
      </w:r>
      <w:r w:rsidRPr="004F38A7">
        <w:rPr>
          <w:spacing w:val="-3"/>
        </w:rPr>
        <w:t xml:space="preserve"> </w:t>
      </w:r>
      <w:r w:rsidRPr="004F38A7">
        <w:t>следующих</w:t>
      </w:r>
      <w:r w:rsidRPr="004F38A7">
        <w:rPr>
          <w:spacing w:val="-2"/>
        </w:rPr>
        <w:t xml:space="preserve"> </w:t>
      </w:r>
      <w:r w:rsidRPr="004F38A7">
        <w:t>правил:</w:t>
      </w:r>
    </w:p>
    <w:p w14:paraId="260C820C" w14:textId="77777777" w:rsidR="009D1A0F" w:rsidRPr="004F38A7" w:rsidRDefault="009D1A0F">
      <w:pPr>
        <w:pStyle w:val="a5"/>
        <w:numPr>
          <w:ilvl w:val="1"/>
          <w:numId w:val="135"/>
        </w:numPr>
        <w:tabs>
          <w:tab w:val="left" w:pos="1722"/>
        </w:tabs>
        <w:spacing w:before="2" w:line="293" w:lineRule="exact"/>
        <w:ind w:hanging="361"/>
        <w:jc w:val="left"/>
        <w:rPr>
          <w:sz w:val="24"/>
        </w:rPr>
      </w:pPr>
      <w:r w:rsidRPr="004F38A7">
        <w:rPr>
          <w:sz w:val="24"/>
        </w:rPr>
        <w:t>своевременное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удовлетворение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всех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органических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потребностей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детей;</w:t>
      </w:r>
    </w:p>
    <w:p w14:paraId="48E5CE71" w14:textId="77777777" w:rsidR="009D1A0F" w:rsidRPr="004F38A7" w:rsidRDefault="009D1A0F">
      <w:pPr>
        <w:pStyle w:val="a5"/>
        <w:numPr>
          <w:ilvl w:val="1"/>
          <w:numId w:val="135"/>
        </w:numPr>
        <w:tabs>
          <w:tab w:val="left" w:pos="1722"/>
          <w:tab w:val="left" w:pos="4900"/>
          <w:tab w:val="left" w:pos="7125"/>
        </w:tabs>
        <w:spacing w:before="2" w:line="237" w:lineRule="auto"/>
        <w:ind w:right="733"/>
        <w:jc w:val="left"/>
        <w:rPr>
          <w:sz w:val="24"/>
        </w:rPr>
      </w:pPr>
      <w:r w:rsidRPr="004F38A7">
        <w:rPr>
          <w:sz w:val="24"/>
        </w:rPr>
        <w:t xml:space="preserve">тщательный  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гигиенический</w:t>
      </w:r>
      <w:r w:rsidRPr="004F38A7">
        <w:rPr>
          <w:sz w:val="24"/>
        </w:rPr>
        <w:tab/>
        <w:t xml:space="preserve">уход,  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обеспечение</w:t>
      </w:r>
      <w:r w:rsidRPr="004F38A7">
        <w:rPr>
          <w:sz w:val="24"/>
        </w:rPr>
        <w:tab/>
        <w:t>чистоты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тела,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одежды,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постели;</w:t>
      </w:r>
    </w:p>
    <w:p w14:paraId="332D94DA" w14:textId="77777777" w:rsidR="009D1A0F" w:rsidRPr="004F38A7" w:rsidRDefault="009D1A0F">
      <w:pPr>
        <w:pStyle w:val="a5"/>
        <w:numPr>
          <w:ilvl w:val="1"/>
          <w:numId w:val="135"/>
        </w:numPr>
        <w:tabs>
          <w:tab w:val="left" w:pos="1722"/>
          <w:tab w:val="left" w:pos="3258"/>
          <w:tab w:val="left" w:pos="4056"/>
          <w:tab w:val="left" w:pos="4402"/>
          <w:tab w:val="left" w:pos="5867"/>
          <w:tab w:val="left" w:pos="6960"/>
          <w:tab w:val="left" w:pos="7303"/>
          <w:tab w:val="left" w:pos="8615"/>
        </w:tabs>
        <w:spacing w:before="5" w:line="237" w:lineRule="auto"/>
        <w:ind w:right="741"/>
        <w:jc w:val="left"/>
        <w:rPr>
          <w:sz w:val="24"/>
        </w:rPr>
      </w:pPr>
      <w:r w:rsidRPr="004F38A7">
        <w:rPr>
          <w:sz w:val="24"/>
        </w:rPr>
        <w:t>привлечение</w:t>
      </w:r>
      <w:r w:rsidRPr="004F38A7">
        <w:rPr>
          <w:sz w:val="24"/>
        </w:rPr>
        <w:tab/>
        <w:t>детей</w:t>
      </w:r>
      <w:r w:rsidRPr="004F38A7">
        <w:rPr>
          <w:sz w:val="24"/>
        </w:rPr>
        <w:tab/>
        <w:t>к</w:t>
      </w:r>
      <w:r w:rsidRPr="004F38A7">
        <w:rPr>
          <w:sz w:val="24"/>
        </w:rPr>
        <w:tab/>
        <w:t>посильному</w:t>
      </w:r>
      <w:r w:rsidRPr="004F38A7">
        <w:rPr>
          <w:sz w:val="24"/>
        </w:rPr>
        <w:tab/>
        <w:t>участию</w:t>
      </w:r>
      <w:r w:rsidRPr="004F38A7">
        <w:rPr>
          <w:sz w:val="24"/>
        </w:rPr>
        <w:tab/>
        <w:t>в</w:t>
      </w:r>
      <w:r w:rsidRPr="004F38A7">
        <w:rPr>
          <w:sz w:val="24"/>
        </w:rPr>
        <w:tab/>
        <w:t>режимных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процессах,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поощрение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самостоятельности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активности;</w:t>
      </w:r>
    </w:p>
    <w:p w14:paraId="76B433D4" w14:textId="77777777" w:rsidR="009D1A0F" w:rsidRPr="004F38A7" w:rsidRDefault="009D1A0F">
      <w:pPr>
        <w:pStyle w:val="a5"/>
        <w:numPr>
          <w:ilvl w:val="1"/>
          <w:numId w:val="135"/>
        </w:numPr>
        <w:tabs>
          <w:tab w:val="left" w:pos="1722"/>
        </w:tabs>
        <w:spacing w:before="2" w:line="293" w:lineRule="exact"/>
        <w:ind w:hanging="361"/>
        <w:jc w:val="left"/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культурно-гигиенических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навыков;</w:t>
      </w:r>
    </w:p>
    <w:p w14:paraId="7A35348A" w14:textId="77777777" w:rsidR="009D1A0F" w:rsidRPr="004F38A7" w:rsidRDefault="009D1A0F">
      <w:pPr>
        <w:pStyle w:val="a5"/>
        <w:numPr>
          <w:ilvl w:val="1"/>
          <w:numId w:val="135"/>
        </w:numPr>
        <w:tabs>
          <w:tab w:val="left" w:pos="1722"/>
        </w:tabs>
        <w:spacing w:line="293" w:lineRule="exact"/>
        <w:ind w:hanging="361"/>
        <w:jc w:val="left"/>
        <w:rPr>
          <w:sz w:val="24"/>
        </w:rPr>
      </w:pPr>
      <w:r w:rsidRPr="004F38A7">
        <w:rPr>
          <w:sz w:val="24"/>
        </w:rPr>
        <w:t>эмоциональное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общение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ходе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выполнения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режимных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процессов;</w:t>
      </w:r>
    </w:p>
    <w:p w14:paraId="662D7AF5" w14:textId="77777777" w:rsidR="009D1A0F" w:rsidRPr="004F38A7" w:rsidRDefault="009D1A0F">
      <w:pPr>
        <w:pStyle w:val="a5"/>
        <w:numPr>
          <w:ilvl w:val="1"/>
          <w:numId w:val="135"/>
        </w:numPr>
        <w:tabs>
          <w:tab w:val="left" w:pos="1722"/>
        </w:tabs>
        <w:spacing w:line="293" w:lineRule="exact"/>
        <w:ind w:hanging="361"/>
        <w:jc w:val="left"/>
        <w:rPr>
          <w:sz w:val="24"/>
        </w:rPr>
      </w:pPr>
      <w:r w:rsidRPr="004F38A7">
        <w:rPr>
          <w:sz w:val="24"/>
        </w:rPr>
        <w:t>учёт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потребностей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индивидуальных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особенностей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каждого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ребенка;</w:t>
      </w:r>
    </w:p>
    <w:p w14:paraId="79D2E756" w14:textId="77777777" w:rsidR="009D1A0F" w:rsidRPr="004F38A7" w:rsidRDefault="009D1A0F">
      <w:pPr>
        <w:pStyle w:val="a5"/>
        <w:numPr>
          <w:ilvl w:val="1"/>
          <w:numId w:val="135"/>
        </w:numPr>
        <w:tabs>
          <w:tab w:val="left" w:pos="1722"/>
        </w:tabs>
        <w:spacing w:before="4" w:line="237" w:lineRule="auto"/>
        <w:ind w:right="741"/>
        <w:jc w:val="left"/>
        <w:rPr>
          <w:sz w:val="24"/>
        </w:rPr>
      </w:pPr>
      <w:r w:rsidRPr="004F38A7">
        <w:rPr>
          <w:sz w:val="24"/>
        </w:rPr>
        <w:t>спокойный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доброжелательный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тон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обращения,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бережное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ребенку.</w:t>
      </w:r>
    </w:p>
    <w:p w14:paraId="2B01C262" w14:textId="77777777" w:rsidR="009D1A0F" w:rsidRPr="004F38A7" w:rsidRDefault="009D1A0F">
      <w:pPr>
        <w:pStyle w:val="a3"/>
        <w:ind w:left="228" w:right="732"/>
      </w:pPr>
      <w:r w:rsidRPr="004F38A7">
        <w:t>Основными компонентами режима в ДОО являются: сон, пребывание на открытом</w:t>
      </w:r>
      <w:r w:rsidRPr="004F38A7">
        <w:rPr>
          <w:spacing w:val="1"/>
        </w:rPr>
        <w:t xml:space="preserve"> </w:t>
      </w:r>
      <w:r w:rsidRPr="004F38A7">
        <w:t>воздухе</w:t>
      </w:r>
      <w:r w:rsidRPr="004F38A7">
        <w:rPr>
          <w:spacing w:val="1"/>
        </w:rPr>
        <w:t xml:space="preserve"> </w:t>
      </w:r>
      <w:r w:rsidRPr="004F38A7">
        <w:t>(прогулка),</w:t>
      </w:r>
      <w:r w:rsidRPr="004F38A7">
        <w:rPr>
          <w:spacing w:val="1"/>
        </w:rPr>
        <w:t xml:space="preserve"> </w:t>
      </w:r>
      <w:r w:rsidRPr="004F38A7">
        <w:t>образовательная</w:t>
      </w:r>
      <w:r w:rsidRPr="004F38A7">
        <w:rPr>
          <w:spacing w:val="1"/>
        </w:rPr>
        <w:t xml:space="preserve"> </w:t>
      </w:r>
      <w:r w:rsidRPr="004F38A7">
        <w:t>деятельность,</w:t>
      </w:r>
      <w:r w:rsidRPr="004F38A7">
        <w:rPr>
          <w:spacing w:val="1"/>
        </w:rPr>
        <w:t xml:space="preserve"> </w:t>
      </w:r>
      <w:r w:rsidRPr="004F38A7">
        <w:t>игровая</w:t>
      </w:r>
      <w:r w:rsidRPr="004F38A7">
        <w:rPr>
          <w:spacing w:val="1"/>
        </w:rPr>
        <w:t xml:space="preserve"> </w:t>
      </w:r>
      <w:r w:rsidRPr="004F38A7">
        <w:t>деятельность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отдых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собственному</w:t>
      </w:r>
      <w:r w:rsidRPr="004F38A7">
        <w:rPr>
          <w:spacing w:val="1"/>
        </w:rPr>
        <w:t xml:space="preserve"> </w:t>
      </w:r>
      <w:r w:rsidRPr="004F38A7">
        <w:t>выбору</w:t>
      </w:r>
      <w:r w:rsidRPr="004F38A7">
        <w:rPr>
          <w:spacing w:val="1"/>
        </w:rPr>
        <w:t xml:space="preserve"> </w:t>
      </w:r>
      <w:r w:rsidRPr="004F38A7">
        <w:t>(самостоятельная</w:t>
      </w:r>
      <w:r w:rsidRPr="004F38A7">
        <w:rPr>
          <w:spacing w:val="1"/>
        </w:rPr>
        <w:t xml:space="preserve"> </w:t>
      </w:r>
      <w:r w:rsidRPr="004F38A7">
        <w:t>деятельность),</w:t>
      </w:r>
      <w:r w:rsidRPr="004F38A7">
        <w:rPr>
          <w:spacing w:val="1"/>
        </w:rPr>
        <w:t xml:space="preserve"> </w:t>
      </w:r>
      <w:r w:rsidRPr="004F38A7">
        <w:t>прием</w:t>
      </w:r>
      <w:r w:rsidRPr="004F38A7">
        <w:rPr>
          <w:spacing w:val="1"/>
        </w:rPr>
        <w:t xml:space="preserve"> </w:t>
      </w:r>
      <w:r w:rsidRPr="004F38A7">
        <w:t>пищи,</w:t>
      </w:r>
      <w:r w:rsidRPr="004F38A7">
        <w:rPr>
          <w:spacing w:val="1"/>
        </w:rPr>
        <w:t xml:space="preserve"> </w:t>
      </w:r>
      <w:r w:rsidRPr="004F38A7">
        <w:t>личная</w:t>
      </w:r>
      <w:r w:rsidRPr="004F38A7">
        <w:rPr>
          <w:spacing w:val="1"/>
        </w:rPr>
        <w:t xml:space="preserve"> </w:t>
      </w:r>
      <w:r w:rsidRPr="004F38A7">
        <w:t>гигиена.</w:t>
      </w:r>
      <w:r w:rsidRPr="004F38A7">
        <w:rPr>
          <w:spacing w:val="1"/>
        </w:rPr>
        <w:t xml:space="preserve"> </w:t>
      </w:r>
      <w:r w:rsidRPr="004F38A7">
        <w:t>Содержание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длительность</w:t>
      </w:r>
      <w:r w:rsidRPr="004F38A7">
        <w:rPr>
          <w:spacing w:val="1"/>
        </w:rPr>
        <w:t xml:space="preserve"> </w:t>
      </w:r>
      <w:r w:rsidRPr="004F38A7">
        <w:t>каждого</w:t>
      </w:r>
      <w:r w:rsidRPr="004F38A7">
        <w:rPr>
          <w:spacing w:val="1"/>
        </w:rPr>
        <w:t xml:space="preserve"> </w:t>
      </w:r>
      <w:r w:rsidRPr="004F38A7">
        <w:t>компонента,</w:t>
      </w:r>
      <w:r w:rsidRPr="004F38A7">
        <w:rPr>
          <w:spacing w:val="1"/>
        </w:rPr>
        <w:t xml:space="preserve"> </w:t>
      </w:r>
      <w:r w:rsidRPr="004F38A7">
        <w:t>а</w:t>
      </w:r>
      <w:r w:rsidRPr="004F38A7">
        <w:rPr>
          <w:spacing w:val="1"/>
        </w:rPr>
        <w:t xml:space="preserve"> </w:t>
      </w:r>
      <w:r w:rsidRPr="004F38A7">
        <w:t>также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роль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определенные</w:t>
      </w:r>
      <w:r w:rsidRPr="004F38A7">
        <w:rPr>
          <w:spacing w:val="1"/>
        </w:rPr>
        <w:t xml:space="preserve"> </w:t>
      </w:r>
      <w:r w:rsidRPr="004F38A7">
        <w:t>возрастные</w:t>
      </w:r>
      <w:r w:rsidRPr="004F38A7">
        <w:rPr>
          <w:spacing w:val="1"/>
        </w:rPr>
        <w:t xml:space="preserve"> </w:t>
      </w:r>
      <w:r w:rsidRPr="004F38A7">
        <w:t>периоды</w:t>
      </w:r>
      <w:r w:rsidRPr="004F38A7">
        <w:rPr>
          <w:spacing w:val="1"/>
        </w:rPr>
        <w:t xml:space="preserve"> </w:t>
      </w:r>
      <w:r w:rsidRPr="004F38A7">
        <w:t>закономерно</w:t>
      </w:r>
      <w:r w:rsidRPr="004F38A7">
        <w:rPr>
          <w:spacing w:val="1"/>
        </w:rPr>
        <w:t xml:space="preserve"> </w:t>
      </w:r>
      <w:r w:rsidRPr="004F38A7">
        <w:t>изменяются,</w:t>
      </w:r>
      <w:r w:rsidRPr="004F38A7">
        <w:rPr>
          <w:spacing w:val="1"/>
        </w:rPr>
        <w:t xml:space="preserve"> </w:t>
      </w:r>
      <w:r w:rsidRPr="004F38A7">
        <w:t>приобретая</w:t>
      </w:r>
      <w:r w:rsidRPr="004F38A7">
        <w:rPr>
          <w:spacing w:val="1"/>
        </w:rPr>
        <w:t xml:space="preserve"> </w:t>
      </w:r>
      <w:r w:rsidRPr="004F38A7">
        <w:t>новые</w:t>
      </w:r>
      <w:r w:rsidRPr="004F38A7">
        <w:rPr>
          <w:spacing w:val="1"/>
        </w:rPr>
        <w:t xml:space="preserve"> </w:t>
      </w:r>
      <w:r w:rsidRPr="004F38A7">
        <w:t>характерные</w:t>
      </w:r>
      <w:r w:rsidRPr="004F38A7">
        <w:rPr>
          <w:spacing w:val="1"/>
        </w:rPr>
        <w:t xml:space="preserve"> </w:t>
      </w:r>
      <w:r w:rsidRPr="004F38A7">
        <w:t>черты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особенности.</w:t>
      </w:r>
    </w:p>
    <w:p w14:paraId="7D8AF20E" w14:textId="77777777" w:rsidR="009D1A0F" w:rsidRPr="004F38A7" w:rsidRDefault="009D1A0F">
      <w:pPr>
        <w:pStyle w:val="a3"/>
        <w:ind w:left="228" w:right="740"/>
      </w:pPr>
      <w:r w:rsidRPr="004F38A7">
        <w:t>Дети,</w:t>
      </w:r>
      <w:r w:rsidRPr="004F38A7">
        <w:rPr>
          <w:spacing w:val="1"/>
        </w:rPr>
        <w:t xml:space="preserve"> </w:t>
      </w:r>
      <w:r w:rsidRPr="004F38A7">
        <w:t>соблюдающие</w:t>
      </w:r>
      <w:r w:rsidRPr="004F38A7">
        <w:rPr>
          <w:spacing w:val="1"/>
        </w:rPr>
        <w:t xml:space="preserve"> </w:t>
      </w:r>
      <w:r w:rsidRPr="004F38A7">
        <w:t>режим</w:t>
      </w:r>
      <w:r w:rsidRPr="004F38A7">
        <w:rPr>
          <w:spacing w:val="1"/>
        </w:rPr>
        <w:t xml:space="preserve"> </w:t>
      </w:r>
      <w:r w:rsidRPr="004F38A7">
        <w:t>дня,</w:t>
      </w:r>
      <w:r w:rsidRPr="004F38A7">
        <w:rPr>
          <w:spacing w:val="1"/>
        </w:rPr>
        <w:t xml:space="preserve"> </w:t>
      </w:r>
      <w:r w:rsidRPr="004F38A7">
        <w:t>более</w:t>
      </w:r>
      <w:r w:rsidRPr="004F38A7">
        <w:rPr>
          <w:spacing w:val="1"/>
        </w:rPr>
        <w:t xml:space="preserve"> </w:t>
      </w:r>
      <w:r w:rsidRPr="004F38A7">
        <w:t>уравновешены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работоспособны,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них</w:t>
      </w:r>
      <w:r w:rsidRPr="004F38A7">
        <w:rPr>
          <w:spacing w:val="1"/>
        </w:rPr>
        <w:t xml:space="preserve"> </w:t>
      </w:r>
      <w:r w:rsidRPr="004F38A7">
        <w:t>постепенно вырабатываются определенные биоритмы, система условных рефлексов, что</w:t>
      </w:r>
      <w:r w:rsidRPr="004F38A7">
        <w:rPr>
          <w:spacing w:val="1"/>
        </w:rPr>
        <w:t xml:space="preserve"> </w:t>
      </w:r>
      <w:r w:rsidRPr="004F38A7">
        <w:t>помогает</w:t>
      </w:r>
      <w:r w:rsidRPr="004F38A7">
        <w:rPr>
          <w:spacing w:val="1"/>
        </w:rPr>
        <w:t xml:space="preserve"> </w:t>
      </w:r>
      <w:r w:rsidRPr="004F38A7">
        <w:t>организму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физиологически</w:t>
      </w:r>
      <w:r w:rsidRPr="004F38A7">
        <w:rPr>
          <w:spacing w:val="1"/>
        </w:rPr>
        <w:t xml:space="preserve"> </w:t>
      </w:r>
      <w:r w:rsidRPr="004F38A7">
        <w:t>переключаться</w:t>
      </w:r>
      <w:r w:rsidRPr="004F38A7">
        <w:rPr>
          <w:spacing w:val="1"/>
        </w:rPr>
        <w:t xml:space="preserve"> </w:t>
      </w:r>
      <w:r w:rsidRPr="004F38A7">
        <w:t>между</w:t>
      </w:r>
      <w:r w:rsidRPr="004F38A7">
        <w:rPr>
          <w:spacing w:val="1"/>
        </w:rPr>
        <w:t xml:space="preserve"> </w:t>
      </w:r>
      <w:r w:rsidRPr="004F38A7">
        <w:t>теми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60"/>
        </w:rPr>
        <w:t xml:space="preserve"> </w:t>
      </w:r>
      <w:r w:rsidRPr="004F38A7">
        <w:t>иными</w:t>
      </w:r>
      <w:r w:rsidRPr="004F38A7">
        <w:rPr>
          <w:spacing w:val="1"/>
        </w:rPr>
        <w:t xml:space="preserve"> </w:t>
      </w:r>
      <w:r w:rsidRPr="004F38A7">
        <w:t>видами</w:t>
      </w:r>
      <w:r w:rsidRPr="004F38A7">
        <w:rPr>
          <w:spacing w:val="1"/>
        </w:rPr>
        <w:t xml:space="preserve"> </w:t>
      </w:r>
      <w:r w:rsidRPr="004F38A7">
        <w:t>деятельности,</w:t>
      </w:r>
      <w:r w:rsidRPr="004F38A7">
        <w:rPr>
          <w:spacing w:val="1"/>
        </w:rPr>
        <w:t xml:space="preserve"> </w:t>
      </w:r>
      <w:r w:rsidRPr="004F38A7">
        <w:t>своевременно</w:t>
      </w:r>
      <w:r w:rsidRPr="004F38A7">
        <w:rPr>
          <w:spacing w:val="1"/>
        </w:rPr>
        <w:t xml:space="preserve"> </w:t>
      </w:r>
      <w:r w:rsidRPr="004F38A7">
        <w:t>подготавливаться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каждому</w:t>
      </w:r>
      <w:r w:rsidRPr="004F38A7">
        <w:rPr>
          <w:spacing w:val="1"/>
        </w:rPr>
        <w:t xml:space="preserve"> </w:t>
      </w:r>
      <w:r w:rsidRPr="004F38A7">
        <w:t>этапу:</w:t>
      </w:r>
      <w:r w:rsidRPr="004F38A7">
        <w:rPr>
          <w:spacing w:val="1"/>
        </w:rPr>
        <w:t xml:space="preserve"> </w:t>
      </w:r>
      <w:r w:rsidRPr="004F38A7">
        <w:t>приему</w:t>
      </w:r>
      <w:r w:rsidRPr="004F38A7">
        <w:rPr>
          <w:spacing w:val="1"/>
        </w:rPr>
        <w:t xml:space="preserve"> </w:t>
      </w:r>
      <w:r w:rsidRPr="004F38A7">
        <w:t>пищи,</w:t>
      </w:r>
      <w:r w:rsidRPr="004F38A7">
        <w:rPr>
          <w:spacing w:val="1"/>
        </w:rPr>
        <w:t xml:space="preserve"> </w:t>
      </w:r>
      <w:r w:rsidRPr="004F38A7">
        <w:t>прогулке,</w:t>
      </w:r>
      <w:r w:rsidRPr="004F38A7">
        <w:rPr>
          <w:spacing w:val="1"/>
        </w:rPr>
        <w:t xml:space="preserve"> </w:t>
      </w:r>
      <w:r w:rsidRPr="004F38A7">
        <w:t>занятиям,</w:t>
      </w:r>
      <w:r w:rsidRPr="004F38A7">
        <w:rPr>
          <w:spacing w:val="1"/>
        </w:rPr>
        <w:t xml:space="preserve"> </w:t>
      </w:r>
      <w:r w:rsidRPr="004F38A7">
        <w:t>отдыху.</w:t>
      </w:r>
      <w:r w:rsidRPr="004F38A7">
        <w:rPr>
          <w:spacing w:val="1"/>
        </w:rPr>
        <w:t xml:space="preserve"> </w:t>
      </w:r>
      <w:r w:rsidRPr="004F38A7">
        <w:t>Нарушение</w:t>
      </w:r>
      <w:r w:rsidRPr="004F38A7">
        <w:rPr>
          <w:spacing w:val="1"/>
        </w:rPr>
        <w:t xml:space="preserve"> </w:t>
      </w:r>
      <w:r w:rsidRPr="004F38A7">
        <w:t>режима</w:t>
      </w:r>
      <w:r w:rsidRPr="004F38A7">
        <w:rPr>
          <w:spacing w:val="1"/>
        </w:rPr>
        <w:t xml:space="preserve"> </w:t>
      </w:r>
      <w:r w:rsidRPr="004F38A7">
        <w:t>отрицательно</w:t>
      </w:r>
      <w:r w:rsidRPr="004F38A7">
        <w:rPr>
          <w:spacing w:val="1"/>
        </w:rPr>
        <w:t xml:space="preserve"> </w:t>
      </w:r>
      <w:r w:rsidRPr="004F38A7">
        <w:t>сказывается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нервной</w:t>
      </w:r>
      <w:r w:rsidRPr="004F38A7">
        <w:rPr>
          <w:spacing w:val="1"/>
        </w:rPr>
        <w:t xml:space="preserve"> </w:t>
      </w:r>
      <w:r w:rsidRPr="004F38A7">
        <w:t>системе</w:t>
      </w:r>
      <w:r w:rsidRPr="004F38A7">
        <w:rPr>
          <w:spacing w:val="1"/>
        </w:rPr>
        <w:t xml:space="preserve"> </w:t>
      </w:r>
      <w:r w:rsidRPr="004F38A7">
        <w:t>детей:</w:t>
      </w:r>
      <w:r w:rsidRPr="004F38A7">
        <w:rPr>
          <w:spacing w:val="1"/>
        </w:rPr>
        <w:t xml:space="preserve"> </w:t>
      </w:r>
      <w:r w:rsidRPr="004F38A7">
        <w:t>они</w:t>
      </w:r>
      <w:r w:rsidRPr="004F38A7">
        <w:rPr>
          <w:spacing w:val="1"/>
        </w:rPr>
        <w:t xml:space="preserve"> </w:t>
      </w:r>
      <w:r w:rsidRPr="004F38A7">
        <w:t>становятся</w:t>
      </w:r>
      <w:r w:rsidRPr="004F38A7">
        <w:rPr>
          <w:spacing w:val="1"/>
        </w:rPr>
        <w:t xml:space="preserve"> </w:t>
      </w:r>
      <w:r w:rsidRPr="004F38A7">
        <w:t>вялыми</w:t>
      </w:r>
      <w:r w:rsidRPr="004F38A7">
        <w:rPr>
          <w:spacing w:val="1"/>
        </w:rPr>
        <w:t xml:space="preserve"> </w:t>
      </w:r>
      <w:r w:rsidRPr="004F38A7">
        <w:t>или,</w:t>
      </w:r>
      <w:r w:rsidRPr="004F38A7">
        <w:rPr>
          <w:spacing w:val="1"/>
        </w:rPr>
        <w:t xml:space="preserve"> </w:t>
      </w:r>
      <w:r w:rsidRPr="004F38A7">
        <w:t>наоборот,</w:t>
      </w:r>
      <w:r w:rsidRPr="004F38A7">
        <w:rPr>
          <w:spacing w:val="1"/>
        </w:rPr>
        <w:t xml:space="preserve"> </w:t>
      </w:r>
      <w:r w:rsidRPr="004F38A7">
        <w:t>возбужденными,</w:t>
      </w:r>
      <w:r w:rsidRPr="004F38A7">
        <w:rPr>
          <w:spacing w:val="1"/>
        </w:rPr>
        <w:t xml:space="preserve"> </w:t>
      </w:r>
      <w:r w:rsidRPr="004F38A7">
        <w:t>начинают</w:t>
      </w:r>
      <w:r w:rsidRPr="004F38A7">
        <w:rPr>
          <w:spacing w:val="1"/>
        </w:rPr>
        <w:t xml:space="preserve"> </w:t>
      </w:r>
      <w:r w:rsidRPr="004F38A7">
        <w:t>капризничать,</w:t>
      </w:r>
      <w:r w:rsidRPr="004F38A7">
        <w:rPr>
          <w:spacing w:val="-4"/>
        </w:rPr>
        <w:t xml:space="preserve"> </w:t>
      </w:r>
      <w:r w:rsidRPr="004F38A7">
        <w:t>теряют</w:t>
      </w:r>
      <w:r w:rsidRPr="004F38A7">
        <w:rPr>
          <w:spacing w:val="3"/>
        </w:rPr>
        <w:t xml:space="preserve"> </w:t>
      </w:r>
      <w:r w:rsidRPr="004F38A7">
        <w:t>аппетит,</w:t>
      </w:r>
      <w:r w:rsidRPr="004F38A7">
        <w:rPr>
          <w:spacing w:val="-1"/>
        </w:rPr>
        <w:t xml:space="preserve"> </w:t>
      </w:r>
      <w:r w:rsidRPr="004F38A7">
        <w:t>плохо</w:t>
      </w:r>
      <w:r w:rsidRPr="004F38A7">
        <w:rPr>
          <w:spacing w:val="-3"/>
        </w:rPr>
        <w:t xml:space="preserve"> </w:t>
      </w:r>
      <w:r w:rsidRPr="004F38A7">
        <w:t>засыпают</w:t>
      </w:r>
      <w:r w:rsidRPr="004F38A7">
        <w:rPr>
          <w:spacing w:val="-1"/>
        </w:rPr>
        <w:t xml:space="preserve"> </w:t>
      </w:r>
      <w:r w:rsidRPr="004F38A7">
        <w:t>и спят</w:t>
      </w:r>
      <w:r w:rsidRPr="004F38A7">
        <w:rPr>
          <w:spacing w:val="-1"/>
        </w:rPr>
        <w:t xml:space="preserve"> </w:t>
      </w:r>
      <w:r w:rsidRPr="004F38A7">
        <w:t>беспокойно.</w:t>
      </w:r>
    </w:p>
    <w:p w14:paraId="5674F5BA" w14:textId="77777777" w:rsidR="009D1A0F" w:rsidRPr="004F38A7" w:rsidRDefault="009D1A0F">
      <w:pPr>
        <w:pStyle w:val="a3"/>
        <w:spacing w:before="1"/>
        <w:ind w:left="228" w:right="736"/>
      </w:pPr>
      <w:r w:rsidRPr="004F38A7">
        <w:t>Приучать детей выполнять режим дня необходимо с раннего возраста, когда легче</w:t>
      </w:r>
      <w:r w:rsidRPr="004F38A7">
        <w:rPr>
          <w:spacing w:val="1"/>
        </w:rPr>
        <w:t xml:space="preserve"> </w:t>
      </w:r>
      <w:r w:rsidRPr="004F38A7">
        <w:t>всего вырабатывается привычка к организованности и порядку, активной деятельности и</w:t>
      </w:r>
      <w:r w:rsidRPr="004F38A7">
        <w:rPr>
          <w:spacing w:val="1"/>
        </w:rPr>
        <w:t xml:space="preserve"> </w:t>
      </w:r>
      <w:r w:rsidRPr="004F38A7">
        <w:t>правильному отдыху с</w:t>
      </w:r>
      <w:r w:rsidRPr="004F38A7">
        <w:rPr>
          <w:spacing w:val="1"/>
        </w:rPr>
        <w:t xml:space="preserve"> </w:t>
      </w:r>
      <w:r w:rsidRPr="004F38A7">
        <w:t>максимальным</w:t>
      </w:r>
      <w:r w:rsidRPr="004F38A7">
        <w:rPr>
          <w:spacing w:val="1"/>
        </w:rPr>
        <w:t xml:space="preserve"> </w:t>
      </w:r>
      <w:r w:rsidRPr="004F38A7">
        <w:t>проведением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свежем</w:t>
      </w:r>
      <w:r w:rsidRPr="004F38A7">
        <w:rPr>
          <w:spacing w:val="1"/>
        </w:rPr>
        <w:t xml:space="preserve"> </w:t>
      </w:r>
      <w:r w:rsidRPr="004F38A7">
        <w:t>воздухе.</w:t>
      </w:r>
      <w:r w:rsidRPr="004F38A7">
        <w:rPr>
          <w:spacing w:val="1"/>
        </w:rPr>
        <w:t xml:space="preserve"> </w:t>
      </w:r>
      <w:r w:rsidRPr="004F38A7">
        <w:t>Делать</w:t>
      </w:r>
      <w:r w:rsidRPr="004F38A7">
        <w:rPr>
          <w:spacing w:val="1"/>
        </w:rPr>
        <w:t xml:space="preserve"> </w:t>
      </w:r>
      <w:r w:rsidRPr="004F38A7">
        <w:t>это</w:t>
      </w:r>
      <w:r w:rsidRPr="004F38A7">
        <w:rPr>
          <w:spacing w:val="1"/>
        </w:rPr>
        <w:t xml:space="preserve"> </w:t>
      </w:r>
      <w:r w:rsidRPr="004F38A7">
        <w:t>необходимо</w:t>
      </w:r>
      <w:r w:rsidRPr="004F38A7">
        <w:rPr>
          <w:spacing w:val="-1"/>
        </w:rPr>
        <w:t xml:space="preserve"> </w:t>
      </w:r>
      <w:r w:rsidRPr="004F38A7">
        <w:t>постепенно, последовательно и</w:t>
      </w:r>
      <w:r w:rsidRPr="004F38A7">
        <w:rPr>
          <w:spacing w:val="-1"/>
        </w:rPr>
        <w:t xml:space="preserve"> </w:t>
      </w:r>
      <w:r w:rsidRPr="004F38A7">
        <w:t>ежедневно.</w:t>
      </w:r>
    </w:p>
    <w:p w14:paraId="6003B71C" w14:textId="77777777" w:rsidR="009D1A0F" w:rsidRPr="004F38A7" w:rsidRDefault="009D1A0F">
      <w:pPr>
        <w:pStyle w:val="a3"/>
        <w:ind w:left="228" w:right="741"/>
      </w:pPr>
      <w:r w:rsidRPr="004F38A7">
        <w:t>Режим дня должен быть гибким, однако неизменными должны оставаться время</w:t>
      </w:r>
      <w:r w:rsidRPr="004F38A7">
        <w:rPr>
          <w:spacing w:val="1"/>
        </w:rPr>
        <w:t xml:space="preserve"> </w:t>
      </w:r>
      <w:r w:rsidRPr="004F38A7">
        <w:t>приема пищи, интервалы между приемами пищи, обеспечение необходимой длительности</w:t>
      </w:r>
      <w:r w:rsidRPr="004F38A7">
        <w:rPr>
          <w:spacing w:val="1"/>
        </w:rPr>
        <w:t xml:space="preserve"> </w:t>
      </w:r>
      <w:r w:rsidRPr="004F38A7">
        <w:t>суточного</w:t>
      </w:r>
      <w:r w:rsidRPr="004F38A7">
        <w:rPr>
          <w:spacing w:val="-1"/>
        </w:rPr>
        <w:t xml:space="preserve"> </w:t>
      </w:r>
      <w:r w:rsidRPr="004F38A7">
        <w:t>сна, время отхода</w:t>
      </w:r>
      <w:r w:rsidRPr="004F38A7">
        <w:rPr>
          <w:spacing w:val="-1"/>
        </w:rPr>
        <w:t xml:space="preserve"> </w:t>
      </w:r>
      <w:r w:rsidRPr="004F38A7">
        <w:t>ко</w:t>
      </w:r>
      <w:r w:rsidRPr="004F38A7">
        <w:rPr>
          <w:spacing w:val="-1"/>
        </w:rPr>
        <w:t xml:space="preserve"> </w:t>
      </w:r>
      <w:r w:rsidRPr="004F38A7">
        <w:t>сну; проведение</w:t>
      </w:r>
      <w:r w:rsidRPr="004F38A7">
        <w:rPr>
          <w:spacing w:val="-2"/>
        </w:rPr>
        <w:t xml:space="preserve"> </w:t>
      </w:r>
      <w:r w:rsidRPr="004F38A7">
        <w:t>ежедневной прогулки.</w:t>
      </w:r>
    </w:p>
    <w:p w14:paraId="0994A583" w14:textId="77777777" w:rsidR="009D1A0F" w:rsidRPr="004F38A7" w:rsidRDefault="009D1A0F">
      <w:pPr>
        <w:pStyle w:val="a3"/>
        <w:ind w:left="228" w:right="734"/>
      </w:pPr>
      <w:r w:rsidRPr="004F38A7">
        <w:t>При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режима</w:t>
      </w:r>
      <w:r w:rsidRPr="004F38A7">
        <w:rPr>
          <w:spacing w:val="1"/>
        </w:rPr>
        <w:t xml:space="preserve"> </w:t>
      </w:r>
      <w:r w:rsidRPr="004F38A7">
        <w:t>следует</w:t>
      </w:r>
      <w:r w:rsidRPr="004F38A7">
        <w:rPr>
          <w:spacing w:val="1"/>
        </w:rPr>
        <w:t xml:space="preserve"> </w:t>
      </w:r>
      <w:r w:rsidRPr="004F38A7">
        <w:t>предусматривать</w:t>
      </w:r>
      <w:r w:rsidRPr="004F38A7">
        <w:rPr>
          <w:spacing w:val="1"/>
        </w:rPr>
        <w:t xml:space="preserve"> </w:t>
      </w:r>
      <w:r w:rsidRPr="004F38A7">
        <w:t>оптимальное</w:t>
      </w:r>
      <w:r w:rsidRPr="004F38A7">
        <w:rPr>
          <w:spacing w:val="1"/>
        </w:rPr>
        <w:t xml:space="preserve"> </w:t>
      </w:r>
      <w:r w:rsidRPr="004F38A7">
        <w:t>чередование</w:t>
      </w:r>
      <w:r w:rsidRPr="004F38A7">
        <w:rPr>
          <w:spacing w:val="1"/>
        </w:rPr>
        <w:t xml:space="preserve"> </w:t>
      </w:r>
      <w:r w:rsidRPr="004F38A7">
        <w:t>самостоятельной</w:t>
      </w:r>
      <w:r w:rsidRPr="004F38A7">
        <w:rPr>
          <w:spacing w:val="1"/>
        </w:rPr>
        <w:t xml:space="preserve"> </w:t>
      </w:r>
      <w:r w:rsidRPr="004F38A7">
        <w:t>детской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организованных</w:t>
      </w:r>
      <w:r w:rsidRPr="004F38A7">
        <w:rPr>
          <w:spacing w:val="1"/>
        </w:rPr>
        <w:t xml:space="preserve"> </w:t>
      </w:r>
      <w:r w:rsidRPr="004F38A7">
        <w:t>форм</w:t>
      </w:r>
      <w:r w:rsidRPr="004F38A7">
        <w:rPr>
          <w:spacing w:val="1"/>
        </w:rPr>
        <w:t xml:space="preserve"> </w:t>
      </w:r>
      <w:r w:rsidRPr="004F38A7">
        <w:t>работы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детьми,</w:t>
      </w:r>
      <w:r w:rsidRPr="004F38A7">
        <w:rPr>
          <w:spacing w:val="1"/>
        </w:rPr>
        <w:t xml:space="preserve"> </w:t>
      </w:r>
      <w:r w:rsidRPr="004F38A7">
        <w:t>коллективных и индивидуальных игр, достаточную двигательную активность ребенка в</w:t>
      </w:r>
      <w:r w:rsidRPr="004F38A7">
        <w:rPr>
          <w:spacing w:val="1"/>
        </w:rPr>
        <w:t xml:space="preserve"> </w:t>
      </w:r>
      <w:r w:rsidRPr="004F38A7">
        <w:t>течение</w:t>
      </w:r>
      <w:r w:rsidRPr="004F38A7">
        <w:rPr>
          <w:spacing w:val="1"/>
        </w:rPr>
        <w:t xml:space="preserve"> </w:t>
      </w:r>
      <w:r w:rsidRPr="004F38A7">
        <w:t>дня,</w:t>
      </w:r>
      <w:r w:rsidRPr="004F38A7">
        <w:rPr>
          <w:spacing w:val="1"/>
        </w:rPr>
        <w:t xml:space="preserve"> </w:t>
      </w:r>
      <w:r w:rsidRPr="004F38A7">
        <w:t>обеспечивать</w:t>
      </w:r>
      <w:r w:rsidRPr="004F38A7">
        <w:rPr>
          <w:spacing w:val="1"/>
        </w:rPr>
        <w:t xml:space="preserve"> </w:t>
      </w:r>
      <w:r w:rsidRPr="004F38A7">
        <w:t>сочетание</w:t>
      </w:r>
      <w:r w:rsidRPr="004F38A7">
        <w:rPr>
          <w:spacing w:val="1"/>
        </w:rPr>
        <w:t xml:space="preserve"> </w:t>
      </w:r>
      <w:r w:rsidRPr="004F38A7">
        <w:t>умственной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физической</w:t>
      </w:r>
      <w:r w:rsidRPr="004F38A7">
        <w:rPr>
          <w:spacing w:val="1"/>
        </w:rPr>
        <w:t xml:space="preserve"> </w:t>
      </w:r>
      <w:r w:rsidRPr="004F38A7">
        <w:t>нагрузки.</w:t>
      </w:r>
      <w:r w:rsidRPr="004F38A7">
        <w:rPr>
          <w:spacing w:val="1"/>
        </w:rPr>
        <w:t xml:space="preserve"> </w:t>
      </w:r>
      <w:r w:rsidRPr="004F38A7">
        <w:t>Время</w:t>
      </w:r>
      <w:r w:rsidRPr="004F38A7">
        <w:rPr>
          <w:spacing w:val="1"/>
        </w:rPr>
        <w:t xml:space="preserve"> </w:t>
      </w:r>
      <w:r w:rsidRPr="004F38A7">
        <w:t>образовательной деятельности организуется таким образом, чтобы вначале проводились</w:t>
      </w:r>
      <w:r w:rsidRPr="004F38A7">
        <w:rPr>
          <w:spacing w:val="1"/>
        </w:rPr>
        <w:t xml:space="preserve"> </w:t>
      </w:r>
      <w:r w:rsidRPr="004F38A7">
        <w:t>наиболее</w:t>
      </w:r>
      <w:r w:rsidRPr="004F38A7">
        <w:rPr>
          <w:spacing w:val="1"/>
        </w:rPr>
        <w:t xml:space="preserve"> </w:t>
      </w:r>
      <w:r w:rsidRPr="004F38A7">
        <w:t>насыщенные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содержанию</w:t>
      </w:r>
      <w:r w:rsidRPr="004F38A7">
        <w:rPr>
          <w:spacing w:val="1"/>
        </w:rPr>
        <w:t xml:space="preserve"> </w:t>
      </w:r>
      <w:r w:rsidRPr="004F38A7">
        <w:t>виды</w:t>
      </w:r>
      <w:r w:rsidRPr="004F38A7">
        <w:rPr>
          <w:spacing w:val="1"/>
        </w:rPr>
        <w:t xml:space="preserve"> </w:t>
      </w:r>
      <w:r w:rsidRPr="004F38A7">
        <w:t>деятельности,</w:t>
      </w:r>
      <w:r w:rsidRPr="004F38A7">
        <w:rPr>
          <w:spacing w:val="1"/>
        </w:rPr>
        <w:t xml:space="preserve"> </w:t>
      </w:r>
      <w:r w:rsidRPr="004F38A7">
        <w:t>связанные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умственной</w:t>
      </w:r>
      <w:r w:rsidRPr="004F38A7">
        <w:rPr>
          <w:spacing w:val="1"/>
        </w:rPr>
        <w:t xml:space="preserve"> </w:t>
      </w:r>
      <w:r w:rsidRPr="004F38A7">
        <w:t>активностью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1"/>
        </w:rPr>
        <w:t xml:space="preserve"> </w:t>
      </w:r>
      <w:r w:rsidRPr="004F38A7">
        <w:t>максимальной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произвольностью,</w:t>
      </w:r>
      <w:r w:rsidRPr="004F38A7">
        <w:rPr>
          <w:spacing w:val="1"/>
        </w:rPr>
        <w:t xml:space="preserve"> </w:t>
      </w:r>
      <w:r w:rsidRPr="004F38A7">
        <w:t>а</w:t>
      </w:r>
      <w:r w:rsidRPr="004F38A7">
        <w:rPr>
          <w:spacing w:val="1"/>
        </w:rPr>
        <w:t xml:space="preserve"> </w:t>
      </w:r>
      <w:r w:rsidRPr="004F38A7">
        <w:t>затем</w:t>
      </w:r>
      <w:r w:rsidRPr="004F38A7">
        <w:rPr>
          <w:spacing w:val="1"/>
        </w:rPr>
        <w:t xml:space="preserve"> </w:t>
      </w:r>
      <w:r w:rsidRPr="004F38A7">
        <w:t>творческие</w:t>
      </w:r>
      <w:r w:rsidRPr="004F38A7">
        <w:rPr>
          <w:spacing w:val="1"/>
        </w:rPr>
        <w:t xml:space="preserve"> </w:t>
      </w:r>
      <w:r w:rsidRPr="004F38A7">
        <w:t>виды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чередовании с</w:t>
      </w:r>
      <w:r w:rsidRPr="004F38A7">
        <w:rPr>
          <w:spacing w:val="-2"/>
        </w:rPr>
        <w:t xml:space="preserve"> </w:t>
      </w:r>
      <w:r w:rsidRPr="004F38A7">
        <w:t>музыкальной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физической</w:t>
      </w:r>
      <w:r w:rsidRPr="004F38A7">
        <w:rPr>
          <w:spacing w:val="-1"/>
        </w:rPr>
        <w:t xml:space="preserve"> </w:t>
      </w:r>
      <w:r w:rsidRPr="004F38A7">
        <w:t>активностью.</w:t>
      </w:r>
    </w:p>
    <w:p w14:paraId="269E3B21" w14:textId="77777777" w:rsidR="009D1A0F" w:rsidRPr="004F38A7" w:rsidRDefault="009D1A0F">
      <w:pPr>
        <w:pStyle w:val="a3"/>
        <w:ind w:left="228" w:right="738"/>
      </w:pPr>
      <w:r w:rsidRPr="004F38A7">
        <w:t>Продолжительность</w:t>
      </w:r>
      <w:r w:rsidRPr="004F38A7">
        <w:rPr>
          <w:spacing w:val="1"/>
        </w:rPr>
        <w:t xml:space="preserve"> </w:t>
      </w:r>
      <w:r w:rsidRPr="004F38A7">
        <w:t>дневной</w:t>
      </w:r>
      <w:r w:rsidRPr="004F38A7">
        <w:rPr>
          <w:spacing w:val="1"/>
        </w:rPr>
        <w:t xml:space="preserve"> </w:t>
      </w:r>
      <w:r w:rsidRPr="004F38A7">
        <w:t>суммарной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нагрузки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возраста,</w:t>
      </w:r>
      <w:r w:rsidRPr="004F38A7">
        <w:rPr>
          <w:spacing w:val="1"/>
        </w:rPr>
        <w:t xml:space="preserve"> </w:t>
      </w:r>
      <w:r w:rsidRPr="004F38A7">
        <w:t>условия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образовательного</w:t>
      </w:r>
      <w:r w:rsidRPr="004F38A7">
        <w:rPr>
          <w:spacing w:val="1"/>
        </w:rPr>
        <w:t xml:space="preserve"> </w:t>
      </w:r>
      <w:r w:rsidRPr="004F38A7">
        <w:t>процесса</w:t>
      </w:r>
      <w:r w:rsidRPr="004F38A7">
        <w:rPr>
          <w:spacing w:val="1"/>
        </w:rPr>
        <w:t xml:space="preserve"> </w:t>
      </w:r>
      <w:r w:rsidRPr="004F38A7">
        <w:t>должны</w:t>
      </w:r>
      <w:r w:rsidRPr="004F38A7">
        <w:rPr>
          <w:spacing w:val="1"/>
        </w:rPr>
        <w:t xml:space="preserve"> </w:t>
      </w:r>
      <w:r w:rsidRPr="004F38A7">
        <w:t>соответствовать</w:t>
      </w:r>
      <w:r w:rsidRPr="004F38A7">
        <w:rPr>
          <w:spacing w:val="-2"/>
        </w:rPr>
        <w:t xml:space="preserve"> </w:t>
      </w:r>
      <w:r w:rsidRPr="004F38A7">
        <w:t>требованиям,</w:t>
      </w:r>
      <w:r w:rsidRPr="004F38A7">
        <w:rPr>
          <w:spacing w:val="-1"/>
        </w:rPr>
        <w:t xml:space="preserve"> </w:t>
      </w:r>
      <w:r w:rsidRPr="004F38A7">
        <w:t>предусмотренным</w:t>
      </w:r>
      <w:r w:rsidRPr="004F38A7">
        <w:rPr>
          <w:spacing w:val="-3"/>
        </w:rPr>
        <w:t xml:space="preserve"> </w:t>
      </w:r>
      <w:r w:rsidRPr="004F38A7">
        <w:t>СанПиН</w:t>
      </w:r>
      <w:r w:rsidRPr="004F38A7">
        <w:rPr>
          <w:spacing w:val="-2"/>
        </w:rPr>
        <w:t xml:space="preserve"> </w:t>
      </w:r>
      <w:r w:rsidRPr="004F38A7">
        <w:t>1.2.3685-21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СП</w:t>
      </w:r>
      <w:r w:rsidRPr="004F38A7">
        <w:rPr>
          <w:spacing w:val="-2"/>
        </w:rPr>
        <w:t xml:space="preserve"> </w:t>
      </w:r>
      <w:r w:rsidRPr="004F38A7">
        <w:t>2.4.3648-20.</w:t>
      </w:r>
    </w:p>
    <w:p w14:paraId="1F4F1EBB" w14:textId="77777777" w:rsidR="009D1A0F" w:rsidRPr="004F38A7" w:rsidRDefault="009D1A0F">
      <w:pPr>
        <w:pStyle w:val="a3"/>
        <w:ind w:left="228" w:right="738"/>
      </w:pPr>
      <w:r w:rsidRPr="004F38A7">
        <w:t>Режим</w:t>
      </w:r>
      <w:r w:rsidRPr="004F38A7">
        <w:rPr>
          <w:spacing w:val="1"/>
        </w:rPr>
        <w:t xml:space="preserve"> </w:t>
      </w:r>
      <w:r w:rsidRPr="004F38A7">
        <w:t>дня</w:t>
      </w:r>
      <w:r w:rsidRPr="004F38A7">
        <w:rPr>
          <w:spacing w:val="1"/>
        </w:rPr>
        <w:t xml:space="preserve"> </w:t>
      </w:r>
      <w:r w:rsidRPr="004F38A7">
        <w:t>строится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учетом</w:t>
      </w:r>
      <w:r w:rsidRPr="004F38A7">
        <w:rPr>
          <w:spacing w:val="1"/>
        </w:rPr>
        <w:t xml:space="preserve"> </w:t>
      </w:r>
      <w:r w:rsidRPr="004F38A7">
        <w:t>сезонных</w:t>
      </w:r>
      <w:r w:rsidRPr="004F38A7">
        <w:rPr>
          <w:spacing w:val="1"/>
        </w:rPr>
        <w:t xml:space="preserve"> </w:t>
      </w:r>
      <w:r w:rsidRPr="004F38A7">
        <w:t>изменений.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теплый</w:t>
      </w:r>
      <w:r w:rsidRPr="004F38A7">
        <w:rPr>
          <w:spacing w:val="1"/>
        </w:rPr>
        <w:t xml:space="preserve"> </w:t>
      </w:r>
      <w:r w:rsidRPr="004F38A7">
        <w:t>период</w:t>
      </w:r>
      <w:r w:rsidRPr="004F38A7">
        <w:rPr>
          <w:spacing w:val="1"/>
        </w:rPr>
        <w:t xml:space="preserve"> </w:t>
      </w:r>
      <w:r w:rsidRPr="004F38A7">
        <w:t>года</w:t>
      </w:r>
      <w:r w:rsidRPr="004F38A7">
        <w:rPr>
          <w:spacing w:val="-57"/>
        </w:rPr>
        <w:t xml:space="preserve"> </w:t>
      </w:r>
      <w:r w:rsidRPr="004F38A7">
        <w:t>увеличивается</w:t>
      </w:r>
      <w:r w:rsidRPr="004F38A7">
        <w:rPr>
          <w:spacing w:val="13"/>
        </w:rPr>
        <w:t xml:space="preserve"> </w:t>
      </w:r>
      <w:r w:rsidRPr="004F38A7">
        <w:t>ежедневная</w:t>
      </w:r>
      <w:r w:rsidRPr="004F38A7">
        <w:rPr>
          <w:spacing w:val="13"/>
        </w:rPr>
        <w:t xml:space="preserve"> </w:t>
      </w:r>
      <w:r w:rsidRPr="004F38A7">
        <w:t>длительность</w:t>
      </w:r>
      <w:r w:rsidRPr="004F38A7">
        <w:rPr>
          <w:spacing w:val="12"/>
        </w:rPr>
        <w:t xml:space="preserve"> </w:t>
      </w:r>
      <w:r w:rsidRPr="004F38A7">
        <w:t>пребывания</w:t>
      </w:r>
      <w:r w:rsidRPr="004F38A7">
        <w:rPr>
          <w:spacing w:val="13"/>
        </w:rPr>
        <w:t xml:space="preserve"> </w:t>
      </w:r>
      <w:r w:rsidRPr="004F38A7">
        <w:t>детей</w:t>
      </w:r>
      <w:r w:rsidRPr="004F38A7">
        <w:rPr>
          <w:spacing w:val="14"/>
        </w:rPr>
        <w:t xml:space="preserve"> </w:t>
      </w:r>
      <w:r w:rsidRPr="004F38A7">
        <w:t>на</w:t>
      </w:r>
      <w:r w:rsidRPr="004F38A7">
        <w:rPr>
          <w:spacing w:val="12"/>
        </w:rPr>
        <w:t xml:space="preserve"> </w:t>
      </w:r>
      <w:r w:rsidRPr="004F38A7">
        <w:t>свежем</w:t>
      </w:r>
      <w:r w:rsidRPr="004F38A7">
        <w:rPr>
          <w:spacing w:val="12"/>
        </w:rPr>
        <w:t xml:space="preserve"> </w:t>
      </w:r>
      <w:r w:rsidRPr="004F38A7">
        <w:t>воздухе,</w:t>
      </w:r>
    </w:p>
    <w:p w14:paraId="395AB92F" w14:textId="77777777" w:rsidR="009D1A0F" w:rsidRPr="004F38A7" w:rsidRDefault="009D1A0F">
      <w:pPr>
        <w:sectPr w:rsidR="009D1A0F" w:rsidRPr="004F38A7">
          <w:pgSz w:w="11900" w:h="16850"/>
          <w:pgMar w:top="1060" w:right="0" w:bottom="1100" w:left="1440" w:header="0" w:footer="829" w:gutter="0"/>
          <w:cols w:space="720"/>
        </w:sectPr>
      </w:pPr>
    </w:p>
    <w:p w14:paraId="687F2453" w14:textId="77777777" w:rsidR="009D1A0F" w:rsidRPr="004F38A7" w:rsidRDefault="009D1A0F">
      <w:pPr>
        <w:pStyle w:val="a3"/>
        <w:spacing w:before="71"/>
        <w:ind w:left="228" w:right="740" w:firstLine="0"/>
      </w:pPr>
      <w:r w:rsidRPr="004F38A7">
        <w:lastRenderedPageBreak/>
        <w:t>образовательная деятельность переносится на прогулку (при наличии условий). Согласно</w:t>
      </w:r>
      <w:r w:rsidRPr="004F38A7">
        <w:rPr>
          <w:spacing w:val="1"/>
        </w:rPr>
        <w:t xml:space="preserve"> </w:t>
      </w:r>
      <w:r w:rsidRPr="004F38A7">
        <w:t>СанПиН 1.2.3685-21 при температуре воздуха ниже минус 15 °С и скорости ветра более 7</w:t>
      </w:r>
      <w:r w:rsidRPr="004F38A7">
        <w:rPr>
          <w:spacing w:val="1"/>
        </w:rPr>
        <w:t xml:space="preserve"> </w:t>
      </w:r>
      <w:r w:rsidRPr="004F38A7">
        <w:t>м/с</w:t>
      </w:r>
      <w:r w:rsidRPr="004F38A7">
        <w:rPr>
          <w:spacing w:val="1"/>
        </w:rPr>
        <w:t xml:space="preserve"> </w:t>
      </w:r>
      <w:r w:rsidRPr="004F38A7">
        <w:t>продолжительность</w:t>
      </w:r>
      <w:r w:rsidRPr="004F38A7">
        <w:rPr>
          <w:spacing w:val="1"/>
        </w:rPr>
        <w:t xml:space="preserve"> </w:t>
      </w:r>
      <w:r w:rsidRPr="004F38A7">
        <w:t>прогулки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до</w:t>
      </w:r>
      <w:r w:rsidRPr="004F38A7">
        <w:rPr>
          <w:spacing w:val="1"/>
        </w:rPr>
        <w:t xml:space="preserve"> </w:t>
      </w:r>
      <w:r w:rsidRPr="004F38A7">
        <w:t>7</w:t>
      </w:r>
      <w:r w:rsidRPr="004F38A7">
        <w:rPr>
          <w:spacing w:val="1"/>
        </w:rPr>
        <w:t xml:space="preserve"> </w:t>
      </w:r>
      <w:r w:rsidRPr="004F38A7">
        <w:t>лет</w:t>
      </w:r>
      <w:r w:rsidRPr="004F38A7">
        <w:rPr>
          <w:spacing w:val="1"/>
        </w:rPr>
        <w:t xml:space="preserve"> </w:t>
      </w:r>
      <w:r w:rsidRPr="004F38A7">
        <w:t>сокращают.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осуществлении</w:t>
      </w:r>
      <w:r w:rsidRPr="004F38A7">
        <w:rPr>
          <w:spacing w:val="1"/>
        </w:rPr>
        <w:t xml:space="preserve"> </w:t>
      </w:r>
      <w:r w:rsidRPr="004F38A7">
        <w:t>режимных моментов необходимо учитывать также индивидуальные особенности ребенка</w:t>
      </w:r>
      <w:r w:rsidRPr="004F38A7">
        <w:rPr>
          <w:spacing w:val="1"/>
        </w:rPr>
        <w:t xml:space="preserve"> </w:t>
      </w:r>
      <w:r w:rsidRPr="004F38A7">
        <w:t>(длительность</w:t>
      </w:r>
      <w:r w:rsidRPr="004F38A7">
        <w:rPr>
          <w:spacing w:val="-2"/>
        </w:rPr>
        <w:t xml:space="preserve"> </w:t>
      </w:r>
      <w:r w:rsidRPr="004F38A7">
        <w:t>сна,</w:t>
      </w:r>
      <w:r w:rsidRPr="004F38A7">
        <w:rPr>
          <w:spacing w:val="-1"/>
        </w:rPr>
        <w:t xml:space="preserve"> </w:t>
      </w:r>
      <w:r w:rsidRPr="004F38A7">
        <w:t>вкусовые</w:t>
      </w:r>
      <w:r w:rsidRPr="004F38A7">
        <w:rPr>
          <w:spacing w:val="-2"/>
        </w:rPr>
        <w:t xml:space="preserve"> </w:t>
      </w:r>
      <w:r w:rsidRPr="004F38A7">
        <w:t>предпочтения,</w:t>
      </w:r>
      <w:r w:rsidRPr="004F38A7">
        <w:rPr>
          <w:spacing w:val="-1"/>
        </w:rPr>
        <w:t xml:space="preserve"> </w:t>
      </w:r>
      <w:r w:rsidRPr="004F38A7">
        <w:t>характер,</w:t>
      </w:r>
      <w:r w:rsidRPr="004F38A7">
        <w:rPr>
          <w:spacing w:val="-2"/>
        </w:rPr>
        <w:t xml:space="preserve"> </w:t>
      </w:r>
      <w:r w:rsidRPr="004F38A7">
        <w:t>темп</w:t>
      </w:r>
      <w:r w:rsidRPr="004F38A7">
        <w:rPr>
          <w:spacing w:val="-1"/>
        </w:rPr>
        <w:t xml:space="preserve"> </w:t>
      </w:r>
      <w:r w:rsidRPr="004F38A7">
        <w:t>деятельности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так</w:t>
      </w:r>
      <w:r w:rsidRPr="004F38A7">
        <w:rPr>
          <w:spacing w:val="-1"/>
        </w:rPr>
        <w:t xml:space="preserve"> </w:t>
      </w:r>
      <w:r w:rsidRPr="004F38A7">
        <w:t>далее).</w:t>
      </w:r>
    </w:p>
    <w:p w14:paraId="70A185B3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7F932666" w14:textId="77777777" w:rsidR="009D1A0F" w:rsidRPr="004F38A7" w:rsidRDefault="009D1A0F">
      <w:pPr>
        <w:pStyle w:val="3"/>
        <w:spacing w:line="240" w:lineRule="auto"/>
      </w:pPr>
      <w:r w:rsidRPr="004F38A7">
        <w:t>Требования</w:t>
      </w:r>
      <w:r w:rsidRPr="004F38A7">
        <w:rPr>
          <w:spacing w:val="-5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показатели</w:t>
      </w:r>
      <w:r w:rsidRPr="004F38A7">
        <w:rPr>
          <w:spacing w:val="-2"/>
        </w:rPr>
        <w:t xml:space="preserve"> </w:t>
      </w:r>
      <w:r w:rsidRPr="004F38A7">
        <w:t>организации</w:t>
      </w:r>
      <w:r w:rsidRPr="004F38A7">
        <w:rPr>
          <w:spacing w:val="-3"/>
        </w:rPr>
        <w:t xml:space="preserve"> </w:t>
      </w:r>
      <w:r w:rsidRPr="004F38A7">
        <w:t>образовательного</w:t>
      </w:r>
      <w:r w:rsidRPr="004F38A7">
        <w:rPr>
          <w:spacing w:val="-2"/>
        </w:rPr>
        <w:t xml:space="preserve"> </w:t>
      </w:r>
      <w:r w:rsidRPr="004F38A7">
        <w:t>процесса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режима</w:t>
      </w:r>
      <w:r w:rsidRPr="004F38A7">
        <w:rPr>
          <w:spacing w:val="-3"/>
        </w:rPr>
        <w:t xml:space="preserve"> </w:t>
      </w:r>
      <w:r w:rsidRPr="004F38A7">
        <w:t>дня</w:t>
      </w:r>
    </w:p>
    <w:p w14:paraId="4B35195B" w14:textId="77777777" w:rsidR="009D1A0F" w:rsidRPr="004F38A7" w:rsidRDefault="009D1A0F">
      <w:pPr>
        <w:pStyle w:val="a3"/>
        <w:spacing w:before="3"/>
        <w:ind w:left="0" w:firstLine="0"/>
        <w:jc w:val="left"/>
        <w:rPr>
          <w:b/>
          <w:i/>
        </w:rPr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3154"/>
        <w:gridCol w:w="3156"/>
        <w:gridCol w:w="3154"/>
      </w:tblGrid>
      <w:tr w:rsidR="009D1A0F" w:rsidRPr="004F38A7" w14:paraId="592BB81D" w14:textId="77777777">
        <w:trPr>
          <w:trHeight w:val="275"/>
        </w:trPr>
        <w:tc>
          <w:tcPr>
            <w:tcW w:w="3154" w:type="dxa"/>
          </w:tcPr>
          <w:p w14:paraId="4F1A8D1A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Показатель</w:t>
            </w:r>
          </w:p>
        </w:tc>
        <w:tc>
          <w:tcPr>
            <w:tcW w:w="3156" w:type="dxa"/>
          </w:tcPr>
          <w:p w14:paraId="48A3FE81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Возраст</w:t>
            </w:r>
          </w:p>
        </w:tc>
        <w:tc>
          <w:tcPr>
            <w:tcW w:w="3154" w:type="dxa"/>
          </w:tcPr>
          <w:p w14:paraId="56676F75" w14:textId="77777777"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Норматив</w:t>
            </w:r>
          </w:p>
        </w:tc>
      </w:tr>
      <w:tr w:rsidR="009D1A0F" w:rsidRPr="004F38A7" w14:paraId="12DD34ED" w14:textId="77777777">
        <w:trPr>
          <w:trHeight w:val="275"/>
        </w:trPr>
        <w:tc>
          <w:tcPr>
            <w:tcW w:w="9464" w:type="dxa"/>
            <w:gridSpan w:val="3"/>
          </w:tcPr>
          <w:p w14:paraId="7D431DDA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Требования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организации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образовательного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процесса</w:t>
            </w:r>
          </w:p>
        </w:tc>
      </w:tr>
      <w:tr w:rsidR="009D1A0F" w:rsidRPr="004F38A7" w14:paraId="0BBFA3F7" w14:textId="77777777">
        <w:trPr>
          <w:trHeight w:val="275"/>
        </w:trPr>
        <w:tc>
          <w:tcPr>
            <w:tcW w:w="3154" w:type="dxa"/>
          </w:tcPr>
          <w:p w14:paraId="4B441DF9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Начало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занятий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ранее</w:t>
            </w:r>
          </w:p>
        </w:tc>
        <w:tc>
          <w:tcPr>
            <w:tcW w:w="3156" w:type="dxa"/>
          </w:tcPr>
          <w:p w14:paraId="0F3EA3F0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все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возрасты</w:t>
            </w:r>
          </w:p>
        </w:tc>
        <w:tc>
          <w:tcPr>
            <w:tcW w:w="3154" w:type="dxa"/>
          </w:tcPr>
          <w:p w14:paraId="7123F6CA" w14:textId="77777777"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8.00</w:t>
            </w:r>
          </w:p>
        </w:tc>
      </w:tr>
      <w:tr w:rsidR="009D1A0F" w:rsidRPr="004F38A7" w14:paraId="29DBDD68" w14:textId="77777777">
        <w:trPr>
          <w:trHeight w:val="551"/>
        </w:trPr>
        <w:tc>
          <w:tcPr>
            <w:tcW w:w="3154" w:type="dxa"/>
          </w:tcPr>
          <w:p w14:paraId="5201E284" w14:textId="77777777"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Окончание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занятий,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не</w:t>
            </w:r>
          </w:p>
          <w:p w14:paraId="2D5BCD1A" w14:textId="77777777"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позднее</w:t>
            </w:r>
          </w:p>
        </w:tc>
        <w:tc>
          <w:tcPr>
            <w:tcW w:w="3156" w:type="dxa"/>
          </w:tcPr>
          <w:p w14:paraId="35D82E8B" w14:textId="77777777" w:rsidR="009D1A0F" w:rsidRPr="004F38A7" w:rsidRDefault="009D1A0F">
            <w:pPr>
              <w:pStyle w:val="TableParagraph"/>
              <w:spacing w:before="13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все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возрасты</w:t>
            </w:r>
          </w:p>
        </w:tc>
        <w:tc>
          <w:tcPr>
            <w:tcW w:w="3154" w:type="dxa"/>
          </w:tcPr>
          <w:p w14:paraId="417E6B01" w14:textId="77777777" w:rsidR="009D1A0F" w:rsidRPr="004F38A7" w:rsidRDefault="009D1A0F">
            <w:pPr>
              <w:pStyle w:val="TableParagraph"/>
              <w:spacing w:before="131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17.00</w:t>
            </w:r>
          </w:p>
        </w:tc>
      </w:tr>
      <w:tr w:rsidR="009D1A0F" w:rsidRPr="004F38A7" w14:paraId="23DBEC49" w14:textId="77777777">
        <w:trPr>
          <w:trHeight w:val="275"/>
        </w:trPr>
        <w:tc>
          <w:tcPr>
            <w:tcW w:w="3154" w:type="dxa"/>
            <w:vMerge w:val="restart"/>
          </w:tcPr>
          <w:p w14:paraId="72C9A2AA" w14:textId="77777777" w:rsidR="009D1A0F" w:rsidRPr="004F38A7" w:rsidRDefault="009D1A0F">
            <w:pPr>
              <w:pStyle w:val="TableParagraph"/>
              <w:spacing w:before="150"/>
              <w:ind w:left="107" w:right="93"/>
              <w:rPr>
                <w:sz w:val="24"/>
              </w:rPr>
            </w:pPr>
            <w:r w:rsidRPr="004F38A7">
              <w:rPr>
                <w:sz w:val="24"/>
              </w:rPr>
              <w:t>Продолжительность занятия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</w:p>
          <w:p w14:paraId="3C724354" w14:textId="77777777" w:rsidR="009D1A0F" w:rsidRPr="004F38A7" w:rsidRDefault="009D1A0F">
            <w:pPr>
              <w:pStyle w:val="TableParagraph"/>
              <w:ind w:left="107" w:right="369"/>
              <w:rPr>
                <w:sz w:val="24"/>
              </w:rPr>
            </w:pPr>
            <w:r w:rsidRPr="004F38A7">
              <w:rPr>
                <w:sz w:val="24"/>
              </w:rPr>
              <w:t>дошкольного возраста, не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более</w:t>
            </w:r>
          </w:p>
        </w:tc>
        <w:tc>
          <w:tcPr>
            <w:tcW w:w="3156" w:type="dxa"/>
          </w:tcPr>
          <w:p w14:paraId="068DB2D4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от 2 до 3 лет</w:t>
            </w:r>
          </w:p>
        </w:tc>
        <w:tc>
          <w:tcPr>
            <w:tcW w:w="3154" w:type="dxa"/>
          </w:tcPr>
          <w:p w14:paraId="0512232B" w14:textId="77777777"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10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</w:tr>
      <w:tr w:rsidR="009D1A0F" w:rsidRPr="004F38A7" w14:paraId="5BB6C5CF" w14:textId="77777777">
        <w:trPr>
          <w:trHeight w:val="276"/>
        </w:trPr>
        <w:tc>
          <w:tcPr>
            <w:tcW w:w="3154" w:type="dxa"/>
            <w:vMerge/>
            <w:tcBorders>
              <w:top w:val="nil"/>
            </w:tcBorders>
          </w:tcPr>
          <w:p w14:paraId="470460D2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156" w:type="dxa"/>
          </w:tcPr>
          <w:p w14:paraId="0E0329E4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от 3 до 4 лет</w:t>
            </w:r>
          </w:p>
        </w:tc>
        <w:tc>
          <w:tcPr>
            <w:tcW w:w="3154" w:type="dxa"/>
          </w:tcPr>
          <w:p w14:paraId="2A6ABBE3" w14:textId="77777777"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15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</w:tr>
      <w:tr w:rsidR="009D1A0F" w:rsidRPr="004F38A7" w14:paraId="17182C7B" w14:textId="77777777">
        <w:trPr>
          <w:trHeight w:val="277"/>
        </w:trPr>
        <w:tc>
          <w:tcPr>
            <w:tcW w:w="3154" w:type="dxa"/>
            <w:vMerge/>
            <w:tcBorders>
              <w:top w:val="nil"/>
            </w:tcBorders>
          </w:tcPr>
          <w:p w14:paraId="0DCF87F2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156" w:type="dxa"/>
          </w:tcPr>
          <w:p w14:paraId="6D9EF80C" w14:textId="77777777" w:rsidR="009D1A0F" w:rsidRPr="004F38A7" w:rsidRDefault="009D1A0F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от 4 до 5 лет</w:t>
            </w:r>
          </w:p>
        </w:tc>
        <w:tc>
          <w:tcPr>
            <w:tcW w:w="3154" w:type="dxa"/>
          </w:tcPr>
          <w:p w14:paraId="069ED9DA" w14:textId="77777777" w:rsidR="009D1A0F" w:rsidRPr="004F38A7" w:rsidRDefault="009D1A0F"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20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</w:tr>
      <w:tr w:rsidR="009D1A0F" w:rsidRPr="004F38A7" w14:paraId="270FEEB3" w14:textId="77777777">
        <w:trPr>
          <w:trHeight w:val="275"/>
        </w:trPr>
        <w:tc>
          <w:tcPr>
            <w:tcW w:w="3154" w:type="dxa"/>
            <w:vMerge/>
            <w:tcBorders>
              <w:top w:val="nil"/>
            </w:tcBorders>
          </w:tcPr>
          <w:p w14:paraId="156F2B93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156" w:type="dxa"/>
          </w:tcPr>
          <w:p w14:paraId="64E7656A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от 5 до 6 лет</w:t>
            </w:r>
          </w:p>
        </w:tc>
        <w:tc>
          <w:tcPr>
            <w:tcW w:w="3154" w:type="dxa"/>
          </w:tcPr>
          <w:p w14:paraId="1C2A8A7F" w14:textId="77777777"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25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</w:tr>
      <w:tr w:rsidR="009D1A0F" w:rsidRPr="004F38A7" w14:paraId="07D23702" w14:textId="77777777">
        <w:trPr>
          <w:trHeight w:val="275"/>
        </w:trPr>
        <w:tc>
          <w:tcPr>
            <w:tcW w:w="3154" w:type="dxa"/>
            <w:vMerge/>
            <w:tcBorders>
              <w:top w:val="nil"/>
            </w:tcBorders>
          </w:tcPr>
          <w:p w14:paraId="29450439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156" w:type="dxa"/>
          </w:tcPr>
          <w:p w14:paraId="57BFC537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от 6 до 7 лет</w:t>
            </w:r>
          </w:p>
        </w:tc>
        <w:tc>
          <w:tcPr>
            <w:tcW w:w="3154" w:type="dxa"/>
          </w:tcPr>
          <w:p w14:paraId="72FDA5E5" w14:textId="77777777"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30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</w:tr>
      <w:tr w:rsidR="009D1A0F" w:rsidRPr="004F38A7" w14:paraId="73DABF89" w14:textId="77777777">
        <w:trPr>
          <w:trHeight w:val="275"/>
        </w:trPr>
        <w:tc>
          <w:tcPr>
            <w:tcW w:w="3154" w:type="dxa"/>
            <w:vMerge w:val="restart"/>
          </w:tcPr>
          <w:p w14:paraId="26950219" w14:textId="77777777" w:rsidR="009D1A0F" w:rsidRPr="004F38A7" w:rsidRDefault="009D1A0F">
            <w:pPr>
              <w:pStyle w:val="TableParagraph"/>
              <w:spacing w:before="10"/>
              <w:rPr>
                <w:b/>
                <w:i/>
                <w:sz w:val="24"/>
              </w:rPr>
            </w:pPr>
          </w:p>
          <w:p w14:paraId="3D7E3FAA" w14:textId="77777777" w:rsidR="009D1A0F" w:rsidRPr="004F38A7" w:rsidRDefault="009D1A0F">
            <w:pPr>
              <w:pStyle w:val="TableParagraph"/>
              <w:spacing w:before="1"/>
              <w:ind w:left="107" w:right="954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Продолжительность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дневной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суммарной</w:t>
            </w:r>
          </w:p>
          <w:p w14:paraId="2F5D3AA5" w14:textId="77777777" w:rsidR="009D1A0F" w:rsidRPr="004F38A7" w:rsidRDefault="009D1A0F">
            <w:pPr>
              <w:pStyle w:val="TableParagraph"/>
              <w:ind w:left="107" w:right="332"/>
              <w:rPr>
                <w:sz w:val="24"/>
              </w:rPr>
            </w:pPr>
            <w:r w:rsidRPr="004F38A7">
              <w:rPr>
                <w:sz w:val="24"/>
              </w:rPr>
              <w:t>образовательной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нагрузки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для детей дошкольного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возраста,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более</w:t>
            </w:r>
          </w:p>
        </w:tc>
        <w:tc>
          <w:tcPr>
            <w:tcW w:w="3156" w:type="dxa"/>
          </w:tcPr>
          <w:p w14:paraId="269F9646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от 2 до 3 лет</w:t>
            </w:r>
          </w:p>
        </w:tc>
        <w:tc>
          <w:tcPr>
            <w:tcW w:w="3154" w:type="dxa"/>
          </w:tcPr>
          <w:p w14:paraId="5354B619" w14:textId="77777777"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20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</w:tr>
      <w:tr w:rsidR="009D1A0F" w:rsidRPr="004F38A7" w14:paraId="1183C2B3" w14:textId="77777777">
        <w:trPr>
          <w:trHeight w:val="275"/>
        </w:trPr>
        <w:tc>
          <w:tcPr>
            <w:tcW w:w="3154" w:type="dxa"/>
            <w:vMerge/>
            <w:tcBorders>
              <w:top w:val="nil"/>
            </w:tcBorders>
          </w:tcPr>
          <w:p w14:paraId="29F2DE89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156" w:type="dxa"/>
          </w:tcPr>
          <w:p w14:paraId="654FF9AC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от 3 до 4 лет</w:t>
            </w:r>
          </w:p>
        </w:tc>
        <w:tc>
          <w:tcPr>
            <w:tcW w:w="3154" w:type="dxa"/>
          </w:tcPr>
          <w:p w14:paraId="482A1566" w14:textId="77777777"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30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</w:tr>
      <w:tr w:rsidR="009D1A0F" w:rsidRPr="004F38A7" w14:paraId="6DCAE9C0" w14:textId="77777777">
        <w:trPr>
          <w:trHeight w:val="275"/>
        </w:trPr>
        <w:tc>
          <w:tcPr>
            <w:tcW w:w="3154" w:type="dxa"/>
            <w:vMerge/>
            <w:tcBorders>
              <w:top w:val="nil"/>
            </w:tcBorders>
          </w:tcPr>
          <w:p w14:paraId="06D0FBF0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156" w:type="dxa"/>
          </w:tcPr>
          <w:p w14:paraId="1A5DCE6D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от 4 до 5 лет</w:t>
            </w:r>
          </w:p>
        </w:tc>
        <w:tc>
          <w:tcPr>
            <w:tcW w:w="3154" w:type="dxa"/>
          </w:tcPr>
          <w:p w14:paraId="1BC4F3D5" w14:textId="77777777"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40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</w:tr>
      <w:tr w:rsidR="009D1A0F" w:rsidRPr="004F38A7" w14:paraId="3D5CED9E" w14:textId="77777777">
        <w:trPr>
          <w:trHeight w:val="830"/>
        </w:trPr>
        <w:tc>
          <w:tcPr>
            <w:tcW w:w="3154" w:type="dxa"/>
            <w:vMerge/>
            <w:tcBorders>
              <w:top w:val="nil"/>
            </w:tcBorders>
          </w:tcPr>
          <w:p w14:paraId="1C764D82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156" w:type="dxa"/>
          </w:tcPr>
          <w:p w14:paraId="0188374B" w14:textId="77777777" w:rsidR="009D1A0F" w:rsidRPr="004F38A7" w:rsidRDefault="009D1A0F">
            <w:pPr>
              <w:pStyle w:val="TableParagraph"/>
              <w:spacing w:before="5"/>
              <w:rPr>
                <w:b/>
                <w:i/>
                <w:sz w:val="23"/>
              </w:rPr>
            </w:pPr>
          </w:p>
          <w:p w14:paraId="61BDDB29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от 5 до 6 лет</w:t>
            </w:r>
          </w:p>
        </w:tc>
        <w:tc>
          <w:tcPr>
            <w:tcW w:w="3154" w:type="dxa"/>
          </w:tcPr>
          <w:p w14:paraId="4B8DA676" w14:textId="77777777" w:rsidR="009D1A0F" w:rsidRPr="004F38A7" w:rsidRDefault="009D1A0F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50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или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75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минут при</w:t>
            </w:r>
          </w:p>
          <w:p w14:paraId="1437D7C2" w14:textId="77777777" w:rsidR="009D1A0F" w:rsidRPr="004F38A7" w:rsidRDefault="009D1A0F">
            <w:pPr>
              <w:pStyle w:val="TableParagraph"/>
              <w:spacing w:line="270" w:lineRule="atLeast"/>
              <w:ind w:left="108" w:right="703"/>
              <w:rPr>
                <w:sz w:val="24"/>
              </w:rPr>
            </w:pPr>
            <w:r w:rsidRPr="004F38A7">
              <w:rPr>
                <w:sz w:val="24"/>
              </w:rPr>
              <w:t>организации 1 занятия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после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дневного сна</w:t>
            </w:r>
          </w:p>
        </w:tc>
      </w:tr>
      <w:tr w:rsidR="009D1A0F" w:rsidRPr="004F38A7" w14:paraId="70584F55" w14:textId="77777777">
        <w:trPr>
          <w:trHeight w:val="275"/>
        </w:trPr>
        <w:tc>
          <w:tcPr>
            <w:tcW w:w="3154" w:type="dxa"/>
            <w:vMerge/>
            <w:tcBorders>
              <w:top w:val="nil"/>
            </w:tcBorders>
          </w:tcPr>
          <w:p w14:paraId="31148C75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156" w:type="dxa"/>
          </w:tcPr>
          <w:p w14:paraId="7C5D37F8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от 6 до 7 лет</w:t>
            </w:r>
          </w:p>
        </w:tc>
        <w:tc>
          <w:tcPr>
            <w:tcW w:w="3154" w:type="dxa"/>
          </w:tcPr>
          <w:p w14:paraId="1F3932A3" w14:textId="77777777"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90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</w:tr>
      <w:tr w:rsidR="009D1A0F" w:rsidRPr="004F38A7" w14:paraId="2F86CE3C" w14:textId="77777777">
        <w:trPr>
          <w:trHeight w:val="828"/>
        </w:trPr>
        <w:tc>
          <w:tcPr>
            <w:tcW w:w="3154" w:type="dxa"/>
          </w:tcPr>
          <w:p w14:paraId="06E871F5" w14:textId="77777777" w:rsidR="009D1A0F" w:rsidRPr="004F38A7" w:rsidRDefault="009D1A0F">
            <w:pPr>
              <w:pStyle w:val="TableParagraph"/>
              <w:ind w:left="107" w:right="954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Продолжительность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перерывов между</w:t>
            </w:r>
          </w:p>
          <w:p w14:paraId="1E688412" w14:textId="77777777"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занятиями,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менее</w:t>
            </w:r>
          </w:p>
        </w:tc>
        <w:tc>
          <w:tcPr>
            <w:tcW w:w="3156" w:type="dxa"/>
          </w:tcPr>
          <w:p w14:paraId="2A9F65A1" w14:textId="77777777" w:rsidR="009D1A0F" w:rsidRPr="004F38A7" w:rsidRDefault="009D1A0F">
            <w:pPr>
              <w:pStyle w:val="TableParagraph"/>
              <w:spacing w:before="3"/>
              <w:rPr>
                <w:b/>
                <w:i/>
                <w:sz w:val="23"/>
              </w:rPr>
            </w:pPr>
          </w:p>
          <w:p w14:paraId="400AA914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все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возрасты</w:t>
            </w:r>
          </w:p>
        </w:tc>
        <w:tc>
          <w:tcPr>
            <w:tcW w:w="3154" w:type="dxa"/>
          </w:tcPr>
          <w:p w14:paraId="74054B10" w14:textId="77777777" w:rsidR="009D1A0F" w:rsidRPr="004F38A7" w:rsidRDefault="009D1A0F">
            <w:pPr>
              <w:pStyle w:val="TableParagraph"/>
              <w:spacing w:before="3"/>
              <w:rPr>
                <w:b/>
                <w:i/>
                <w:sz w:val="23"/>
              </w:rPr>
            </w:pPr>
          </w:p>
          <w:p w14:paraId="0A1DAD1C" w14:textId="77777777" w:rsidR="009D1A0F" w:rsidRPr="004F38A7" w:rsidRDefault="009D1A0F">
            <w:pPr>
              <w:pStyle w:val="TableParagraph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10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</w:tr>
      <w:tr w:rsidR="009D1A0F" w:rsidRPr="004F38A7" w14:paraId="5F06B939" w14:textId="77777777">
        <w:trPr>
          <w:trHeight w:val="551"/>
        </w:trPr>
        <w:tc>
          <w:tcPr>
            <w:tcW w:w="3154" w:type="dxa"/>
          </w:tcPr>
          <w:p w14:paraId="61A29D13" w14:textId="77777777"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Перерыв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время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занятий</w:t>
            </w:r>
          </w:p>
          <w:p w14:paraId="3670D478" w14:textId="77777777"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для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гимнастики,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менее</w:t>
            </w:r>
          </w:p>
        </w:tc>
        <w:tc>
          <w:tcPr>
            <w:tcW w:w="3156" w:type="dxa"/>
          </w:tcPr>
          <w:p w14:paraId="2193CF05" w14:textId="77777777" w:rsidR="009D1A0F" w:rsidRPr="004F38A7" w:rsidRDefault="009D1A0F">
            <w:pPr>
              <w:pStyle w:val="TableParagraph"/>
              <w:spacing w:before="128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все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возрасты</w:t>
            </w:r>
          </w:p>
        </w:tc>
        <w:tc>
          <w:tcPr>
            <w:tcW w:w="3154" w:type="dxa"/>
          </w:tcPr>
          <w:p w14:paraId="3E79BAF9" w14:textId="77777777" w:rsidR="009D1A0F" w:rsidRPr="004F38A7" w:rsidRDefault="009D1A0F">
            <w:pPr>
              <w:pStyle w:val="TableParagraph"/>
              <w:spacing w:before="128"/>
              <w:ind w:left="108"/>
              <w:rPr>
                <w:sz w:val="24"/>
              </w:rPr>
            </w:pPr>
            <w:r w:rsidRPr="004F38A7">
              <w:rPr>
                <w:sz w:val="24"/>
              </w:rPr>
              <w:t>2-х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</w:tr>
      <w:tr w:rsidR="009D1A0F" w:rsidRPr="004F38A7" w14:paraId="3A8F8B07" w14:textId="77777777">
        <w:trPr>
          <w:trHeight w:val="275"/>
        </w:trPr>
        <w:tc>
          <w:tcPr>
            <w:tcW w:w="9464" w:type="dxa"/>
            <w:gridSpan w:val="3"/>
          </w:tcPr>
          <w:p w14:paraId="1FFCA696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Показатели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организации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режима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дня</w:t>
            </w:r>
          </w:p>
        </w:tc>
      </w:tr>
      <w:tr w:rsidR="009D1A0F" w:rsidRPr="004F38A7" w14:paraId="061661CC" w14:textId="77777777">
        <w:trPr>
          <w:trHeight w:val="551"/>
        </w:trPr>
        <w:tc>
          <w:tcPr>
            <w:tcW w:w="3154" w:type="dxa"/>
          </w:tcPr>
          <w:p w14:paraId="2FD570C6" w14:textId="77777777"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Продолжительность</w:t>
            </w:r>
          </w:p>
          <w:p w14:paraId="2A541E9E" w14:textId="77777777"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ночного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сна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менее</w:t>
            </w:r>
          </w:p>
        </w:tc>
        <w:tc>
          <w:tcPr>
            <w:tcW w:w="3156" w:type="dxa"/>
          </w:tcPr>
          <w:p w14:paraId="78276032" w14:textId="77777777" w:rsidR="009D1A0F" w:rsidRPr="004F38A7" w:rsidRDefault="009D1A0F">
            <w:pPr>
              <w:pStyle w:val="TableParagraph"/>
              <w:spacing w:before="13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3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года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4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7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</w:t>
            </w:r>
          </w:p>
        </w:tc>
        <w:tc>
          <w:tcPr>
            <w:tcW w:w="3154" w:type="dxa"/>
          </w:tcPr>
          <w:p w14:paraId="19A26556" w14:textId="77777777" w:rsidR="009D1A0F" w:rsidRPr="004F38A7" w:rsidRDefault="009D1A0F">
            <w:pPr>
              <w:pStyle w:val="TableParagraph"/>
              <w:spacing w:before="131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12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часов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11 часов</w:t>
            </w:r>
          </w:p>
        </w:tc>
      </w:tr>
      <w:tr w:rsidR="009D1A0F" w:rsidRPr="004F38A7" w14:paraId="3EBA6DCA" w14:textId="77777777">
        <w:trPr>
          <w:trHeight w:val="551"/>
        </w:trPr>
        <w:tc>
          <w:tcPr>
            <w:tcW w:w="3154" w:type="dxa"/>
          </w:tcPr>
          <w:p w14:paraId="23B28283" w14:textId="77777777"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Продолжительность</w:t>
            </w:r>
          </w:p>
          <w:p w14:paraId="1245A64C" w14:textId="77777777"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дневного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сна,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менее</w:t>
            </w:r>
          </w:p>
        </w:tc>
        <w:tc>
          <w:tcPr>
            <w:tcW w:w="3156" w:type="dxa"/>
          </w:tcPr>
          <w:p w14:paraId="150968C2" w14:textId="77777777" w:rsidR="009D1A0F" w:rsidRPr="004F38A7" w:rsidRDefault="009D1A0F">
            <w:pPr>
              <w:pStyle w:val="TableParagraph"/>
              <w:spacing w:before="13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3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года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4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7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</w:t>
            </w:r>
          </w:p>
        </w:tc>
        <w:tc>
          <w:tcPr>
            <w:tcW w:w="3154" w:type="dxa"/>
          </w:tcPr>
          <w:p w14:paraId="2504A854" w14:textId="77777777" w:rsidR="009D1A0F" w:rsidRPr="004F38A7" w:rsidRDefault="009D1A0F">
            <w:pPr>
              <w:pStyle w:val="TableParagraph"/>
              <w:spacing w:before="131"/>
              <w:ind w:left="108"/>
              <w:rPr>
                <w:sz w:val="24"/>
              </w:rPr>
            </w:pPr>
            <w:r w:rsidRPr="004F38A7">
              <w:rPr>
                <w:sz w:val="24"/>
              </w:rPr>
              <w:t>3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часа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2,5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часа</w:t>
            </w:r>
          </w:p>
        </w:tc>
      </w:tr>
      <w:tr w:rsidR="009D1A0F" w:rsidRPr="004F38A7" w14:paraId="68E75B71" w14:textId="77777777">
        <w:trPr>
          <w:trHeight w:val="554"/>
        </w:trPr>
        <w:tc>
          <w:tcPr>
            <w:tcW w:w="3154" w:type="dxa"/>
          </w:tcPr>
          <w:p w14:paraId="1112BEF8" w14:textId="77777777" w:rsidR="009D1A0F" w:rsidRPr="004F38A7" w:rsidRDefault="009D1A0F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Продолжительность</w:t>
            </w:r>
          </w:p>
          <w:p w14:paraId="1734E8BE" w14:textId="77777777"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прогулок,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менее</w:t>
            </w:r>
          </w:p>
        </w:tc>
        <w:tc>
          <w:tcPr>
            <w:tcW w:w="3156" w:type="dxa"/>
          </w:tcPr>
          <w:p w14:paraId="63D180C9" w14:textId="77777777" w:rsidR="009D1A0F" w:rsidRPr="004F38A7" w:rsidRDefault="009D1A0F">
            <w:pPr>
              <w:pStyle w:val="TableParagraph"/>
              <w:spacing w:before="13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для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до 7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</w:t>
            </w:r>
          </w:p>
        </w:tc>
        <w:tc>
          <w:tcPr>
            <w:tcW w:w="3154" w:type="dxa"/>
          </w:tcPr>
          <w:p w14:paraId="77468EF6" w14:textId="77777777" w:rsidR="009D1A0F" w:rsidRPr="004F38A7" w:rsidRDefault="009D1A0F">
            <w:pPr>
              <w:pStyle w:val="TableParagraph"/>
              <w:spacing w:before="131"/>
              <w:ind w:left="108"/>
              <w:rPr>
                <w:sz w:val="24"/>
              </w:rPr>
            </w:pPr>
            <w:r w:rsidRPr="004F38A7">
              <w:rPr>
                <w:sz w:val="24"/>
              </w:rPr>
              <w:t>3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часа 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</w:p>
        </w:tc>
      </w:tr>
      <w:tr w:rsidR="009D1A0F" w:rsidRPr="004F38A7" w14:paraId="2146053E" w14:textId="77777777">
        <w:trPr>
          <w:trHeight w:val="827"/>
        </w:trPr>
        <w:tc>
          <w:tcPr>
            <w:tcW w:w="3154" w:type="dxa"/>
          </w:tcPr>
          <w:p w14:paraId="0EABE36F" w14:textId="77777777"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Суммарный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объем</w:t>
            </w:r>
          </w:p>
          <w:p w14:paraId="7340C395" w14:textId="77777777" w:rsidR="009D1A0F" w:rsidRPr="004F38A7" w:rsidRDefault="009D1A0F">
            <w:pPr>
              <w:pStyle w:val="TableParagraph"/>
              <w:spacing w:line="270" w:lineRule="atLeast"/>
              <w:ind w:left="107" w:right="352"/>
              <w:rPr>
                <w:sz w:val="24"/>
              </w:rPr>
            </w:pPr>
            <w:r w:rsidRPr="004F38A7">
              <w:rPr>
                <w:sz w:val="24"/>
              </w:rPr>
              <w:t>двигательной активности,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не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менее</w:t>
            </w:r>
          </w:p>
        </w:tc>
        <w:tc>
          <w:tcPr>
            <w:tcW w:w="3156" w:type="dxa"/>
          </w:tcPr>
          <w:p w14:paraId="169C160E" w14:textId="77777777" w:rsidR="009D1A0F" w:rsidRPr="004F38A7" w:rsidRDefault="009D1A0F">
            <w:pPr>
              <w:pStyle w:val="TableParagraph"/>
              <w:spacing w:before="3"/>
              <w:rPr>
                <w:b/>
                <w:i/>
                <w:sz w:val="23"/>
              </w:rPr>
            </w:pPr>
          </w:p>
          <w:p w14:paraId="7D06D25A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все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возрасты</w:t>
            </w:r>
          </w:p>
        </w:tc>
        <w:tc>
          <w:tcPr>
            <w:tcW w:w="3154" w:type="dxa"/>
          </w:tcPr>
          <w:p w14:paraId="09C0BA8A" w14:textId="77777777" w:rsidR="009D1A0F" w:rsidRPr="004F38A7" w:rsidRDefault="009D1A0F">
            <w:pPr>
              <w:pStyle w:val="TableParagraph"/>
              <w:spacing w:before="3"/>
              <w:rPr>
                <w:b/>
                <w:i/>
                <w:sz w:val="23"/>
              </w:rPr>
            </w:pPr>
          </w:p>
          <w:p w14:paraId="41C0ECB7" w14:textId="77777777" w:rsidR="009D1A0F" w:rsidRPr="004F38A7" w:rsidRDefault="009D1A0F">
            <w:pPr>
              <w:pStyle w:val="TableParagraph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час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</w:p>
        </w:tc>
      </w:tr>
      <w:tr w:rsidR="009D1A0F" w:rsidRPr="004F38A7" w14:paraId="1B2C0109" w14:textId="77777777">
        <w:trPr>
          <w:trHeight w:val="276"/>
        </w:trPr>
        <w:tc>
          <w:tcPr>
            <w:tcW w:w="3154" w:type="dxa"/>
          </w:tcPr>
          <w:p w14:paraId="1643F06C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Утренний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подъем,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ранее</w:t>
            </w:r>
          </w:p>
        </w:tc>
        <w:tc>
          <w:tcPr>
            <w:tcW w:w="3156" w:type="dxa"/>
          </w:tcPr>
          <w:p w14:paraId="476B0AFE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все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возрасты</w:t>
            </w:r>
          </w:p>
        </w:tc>
        <w:tc>
          <w:tcPr>
            <w:tcW w:w="3154" w:type="dxa"/>
          </w:tcPr>
          <w:p w14:paraId="70918F1B" w14:textId="77777777"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7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ч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00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</w:tr>
      <w:tr w:rsidR="009D1A0F" w:rsidRPr="004F38A7" w14:paraId="7A12F121" w14:textId="77777777">
        <w:trPr>
          <w:trHeight w:val="827"/>
        </w:trPr>
        <w:tc>
          <w:tcPr>
            <w:tcW w:w="3154" w:type="dxa"/>
          </w:tcPr>
          <w:p w14:paraId="0230846D" w14:textId="77777777" w:rsidR="009D1A0F" w:rsidRPr="004F38A7" w:rsidRDefault="009D1A0F">
            <w:pPr>
              <w:pStyle w:val="TableParagraph"/>
              <w:ind w:left="107" w:right="640"/>
              <w:rPr>
                <w:sz w:val="24"/>
              </w:rPr>
            </w:pPr>
            <w:r w:rsidRPr="004F38A7">
              <w:rPr>
                <w:sz w:val="24"/>
              </w:rPr>
              <w:t>Утренняя зарядка,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продолжительность,</w:t>
            </w:r>
            <w:r w:rsidRPr="004F38A7">
              <w:rPr>
                <w:spacing w:val="-13"/>
                <w:sz w:val="24"/>
              </w:rPr>
              <w:t xml:space="preserve"> </w:t>
            </w:r>
            <w:r w:rsidRPr="004F38A7">
              <w:rPr>
                <w:sz w:val="24"/>
              </w:rPr>
              <w:t>не</w:t>
            </w:r>
          </w:p>
          <w:p w14:paraId="1A54E805" w14:textId="77777777"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менее</w:t>
            </w:r>
          </w:p>
        </w:tc>
        <w:tc>
          <w:tcPr>
            <w:tcW w:w="3156" w:type="dxa"/>
          </w:tcPr>
          <w:p w14:paraId="4655D7EB" w14:textId="77777777" w:rsidR="009D1A0F" w:rsidRPr="004F38A7" w:rsidRDefault="009D1A0F">
            <w:pPr>
              <w:pStyle w:val="TableParagraph"/>
              <w:spacing w:before="3"/>
              <w:rPr>
                <w:b/>
                <w:i/>
                <w:sz w:val="23"/>
              </w:rPr>
            </w:pPr>
          </w:p>
          <w:p w14:paraId="66492384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до 7 лет</w:t>
            </w:r>
          </w:p>
        </w:tc>
        <w:tc>
          <w:tcPr>
            <w:tcW w:w="3154" w:type="dxa"/>
          </w:tcPr>
          <w:p w14:paraId="1EE4744B" w14:textId="77777777" w:rsidR="009D1A0F" w:rsidRPr="004F38A7" w:rsidRDefault="009D1A0F">
            <w:pPr>
              <w:pStyle w:val="TableParagraph"/>
              <w:spacing w:before="3"/>
              <w:rPr>
                <w:b/>
                <w:i/>
                <w:sz w:val="23"/>
              </w:rPr>
            </w:pPr>
          </w:p>
          <w:p w14:paraId="3D4E25F5" w14:textId="77777777" w:rsidR="009D1A0F" w:rsidRPr="004F38A7" w:rsidRDefault="009D1A0F">
            <w:pPr>
              <w:pStyle w:val="TableParagraph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10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</w:tr>
    </w:tbl>
    <w:p w14:paraId="43B989FB" w14:textId="77777777" w:rsidR="009D1A0F" w:rsidRPr="004F38A7" w:rsidRDefault="009D1A0F">
      <w:pPr>
        <w:pStyle w:val="a3"/>
        <w:spacing w:before="8"/>
        <w:ind w:left="0" w:firstLine="0"/>
        <w:jc w:val="left"/>
        <w:rPr>
          <w:b/>
          <w:i/>
          <w:sz w:val="23"/>
        </w:rPr>
      </w:pPr>
    </w:p>
    <w:p w14:paraId="3FEF39ED" w14:textId="77777777" w:rsidR="009D1A0F" w:rsidRPr="004F38A7" w:rsidRDefault="009D1A0F">
      <w:pPr>
        <w:ind w:left="228" w:right="735" w:firstLine="707"/>
        <w:rPr>
          <w:b/>
          <w:i/>
          <w:sz w:val="24"/>
        </w:rPr>
      </w:pPr>
      <w:r w:rsidRPr="004F38A7">
        <w:rPr>
          <w:b/>
          <w:i/>
          <w:sz w:val="24"/>
        </w:rPr>
        <w:t>Количество</w:t>
      </w:r>
      <w:r w:rsidRPr="004F38A7">
        <w:rPr>
          <w:b/>
          <w:i/>
          <w:spacing w:val="1"/>
          <w:sz w:val="24"/>
        </w:rPr>
        <w:t xml:space="preserve"> </w:t>
      </w:r>
      <w:r w:rsidRPr="004F38A7">
        <w:rPr>
          <w:b/>
          <w:i/>
          <w:sz w:val="24"/>
        </w:rPr>
        <w:t>приемов</w:t>
      </w:r>
      <w:r w:rsidRPr="004F38A7">
        <w:rPr>
          <w:b/>
          <w:i/>
          <w:spacing w:val="1"/>
          <w:sz w:val="24"/>
        </w:rPr>
        <w:t xml:space="preserve"> </w:t>
      </w:r>
      <w:r w:rsidRPr="004F38A7">
        <w:rPr>
          <w:b/>
          <w:i/>
          <w:sz w:val="24"/>
        </w:rPr>
        <w:t>пищи</w:t>
      </w:r>
      <w:r w:rsidRPr="004F38A7">
        <w:rPr>
          <w:b/>
          <w:i/>
          <w:spacing w:val="1"/>
          <w:sz w:val="24"/>
        </w:rPr>
        <w:t xml:space="preserve"> </w:t>
      </w:r>
      <w:r w:rsidRPr="004F38A7">
        <w:rPr>
          <w:b/>
          <w:i/>
          <w:sz w:val="24"/>
        </w:rPr>
        <w:t>в</w:t>
      </w:r>
      <w:r w:rsidRPr="004F38A7">
        <w:rPr>
          <w:b/>
          <w:i/>
          <w:spacing w:val="1"/>
          <w:sz w:val="24"/>
        </w:rPr>
        <w:t xml:space="preserve"> </w:t>
      </w:r>
      <w:r w:rsidRPr="004F38A7">
        <w:rPr>
          <w:b/>
          <w:i/>
          <w:sz w:val="24"/>
        </w:rPr>
        <w:t>зависимости</w:t>
      </w:r>
      <w:r w:rsidRPr="004F38A7">
        <w:rPr>
          <w:b/>
          <w:i/>
          <w:spacing w:val="1"/>
          <w:sz w:val="24"/>
        </w:rPr>
        <w:t xml:space="preserve"> </w:t>
      </w:r>
      <w:r w:rsidRPr="004F38A7">
        <w:rPr>
          <w:b/>
          <w:i/>
          <w:sz w:val="24"/>
        </w:rPr>
        <w:t>от</w:t>
      </w:r>
      <w:r w:rsidRPr="004F38A7">
        <w:rPr>
          <w:b/>
          <w:i/>
          <w:spacing w:val="1"/>
          <w:sz w:val="24"/>
        </w:rPr>
        <w:t xml:space="preserve"> </w:t>
      </w:r>
      <w:r w:rsidRPr="004F38A7">
        <w:rPr>
          <w:b/>
          <w:i/>
          <w:sz w:val="24"/>
        </w:rPr>
        <w:t>режима</w:t>
      </w:r>
      <w:r w:rsidRPr="004F38A7">
        <w:rPr>
          <w:b/>
          <w:i/>
          <w:spacing w:val="1"/>
          <w:sz w:val="24"/>
        </w:rPr>
        <w:t xml:space="preserve"> </w:t>
      </w:r>
      <w:r w:rsidRPr="004F38A7">
        <w:rPr>
          <w:b/>
          <w:i/>
          <w:sz w:val="24"/>
        </w:rPr>
        <w:t>функционирования</w:t>
      </w:r>
      <w:r w:rsidRPr="004F38A7">
        <w:rPr>
          <w:b/>
          <w:i/>
          <w:spacing w:val="-57"/>
          <w:sz w:val="24"/>
        </w:rPr>
        <w:t xml:space="preserve"> </w:t>
      </w:r>
      <w:r w:rsidRPr="004F38A7">
        <w:rPr>
          <w:b/>
          <w:i/>
          <w:sz w:val="24"/>
        </w:rPr>
        <w:t>организации</w:t>
      </w:r>
      <w:r w:rsidRPr="004F38A7">
        <w:rPr>
          <w:b/>
          <w:i/>
          <w:spacing w:val="-1"/>
          <w:sz w:val="24"/>
        </w:rPr>
        <w:t xml:space="preserve"> </w:t>
      </w:r>
      <w:r w:rsidRPr="004F38A7">
        <w:rPr>
          <w:b/>
          <w:i/>
          <w:sz w:val="24"/>
        </w:rPr>
        <w:t>и режима</w:t>
      </w:r>
      <w:r w:rsidRPr="004F38A7">
        <w:rPr>
          <w:b/>
          <w:i/>
          <w:spacing w:val="-3"/>
          <w:sz w:val="24"/>
        </w:rPr>
        <w:t xml:space="preserve"> </w:t>
      </w:r>
      <w:r w:rsidRPr="004F38A7">
        <w:rPr>
          <w:b/>
          <w:i/>
          <w:sz w:val="24"/>
        </w:rPr>
        <w:t>обучения</w:t>
      </w:r>
    </w:p>
    <w:p w14:paraId="578E0779" w14:textId="77777777" w:rsidR="009D1A0F" w:rsidRPr="004F38A7" w:rsidRDefault="009D1A0F">
      <w:pPr>
        <w:pStyle w:val="a3"/>
        <w:ind w:left="228"/>
        <w:jc w:val="left"/>
      </w:pPr>
      <w:r w:rsidRPr="004F38A7">
        <w:t>Режим</w:t>
      </w:r>
      <w:r w:rsidRPr="004F38A7">
        <w:rPr>
          <w:spacing w:val="31"/>
        </w:rPr>
        <w:t xml:space="preserve"> </w:t>
      </w:r>
      <w:r w:rsidRPr="004F38A7">
        <w:t>питания</w:t>
      </w:r>
      <w:r w:rsidRPr="004F38A7">
        <w:rPr>
          <w:spacing w:val="31"/>
        </w:rPr>
        <w:t xml:space="preserve"> </w:t>
      </w:r>
      <w:r w:rsidRPr="004F38A7">
        <w:t>зависит</w:t>
      </w:r>
      <w:r w:rsidRPr="004F38A7">
        <w:rPr>
          <w:spacing w:val="32"/>
        </w:rPr>
        <w:t xml:space="preserve"> </w:t>
      </w:r>
      <w:r w:rsidRPr="004F38A7">
        <w:t>от</w:t>
      </w:r>
      <w:r w:rsidRPr="004F38A7">
        <w:rPr>
          <w:spacing w:val="32"/>
        </w:rPr>
        <w:t xml:space="preserve"> </w:t>
      </w:r>
      <w:r w:rsidRPr="004F38A7">
        <w:t>длительности</w:t>
      </w:r>
      <w:r w:rsidRPr="004F38A7">
        <w:rPr>
          <w:spacing w:val="31"/>
        </w:rPr>
        <w:t xml:space="preserve"> </w:t>
      </w:r>
      <w:r w:rsidRPr="004F38A7">
        <w:t>пребывания</w:t>
      </w:r>
      <w:r w:rsidRPr="004F38A7">
        <w:rPr>
          <w:spacing w:val="31"/>
        </w:rPr>
        <w:t xml:space="preserve"> </w:t>
      </w:r>
      <w:r w:rsidRPr="004F38A7">
        <w:t>детей</w:t>
      </w:r>
      <w:r w:rsidRPr="004F38A7">
        <w:rPr>
          <w:spacing w:val="33"/>
        </w:rPr>
        <w:t xml:space="preserve"> </w:t>
      </w:r>
      <w:r w:rsidRPr="004F38A7">
        <w:t>в</w:t>
      </w:r>
      <w:r w:rsidRPr="004F38A7">
        <w:rPr>
          <w:spacing w:val="30"/>
        </w:rPr>
        <w:t xml:space="preserve"> </w:t>
      </w:r>
      <w:r w:rsidRPr="004F38A7">
        <w:t>ДОО</w:t>
      </w:r>
      <w:r w:rsidRPr="004F38A7">
        <w:rPr>
          <w:spacing w:val="32"/>
        </w:rPr>
        <w:t xml:space="preserve"> </w:t>
      </w:r>
      <w:r w:rsidRPr="004F38A7">
        <w:t>и</w:t>
      </w:r>
      <w:r w:rsidRPr="004F38A7">
        <w:rPr>
          <w:spacing w:val="32"/>
        </w:rPr>
        <w:t xml:space="preserve"> </w:t>
      </w:r>
      <w:r w:rsidRPr="004F38A7">
        <w:t>регулируется</w:t>
      </w:r>
      <w:r w:rsidRPr="004F38A7">
        <w:rPr>
          <w:spacing w:val="-57"/>
        </w:rPr>
        <w:t xml:space="preserve"> </w:t>
      </w:r>
      <w:r w:rsidRPr="004F38A7">
        <w:t>СанПиН</w:t>
      </w:r>
      <w:r w:rsidRPr="004F38A7">
        <w:rPr>
          <w:spacing w:val="-2"/>
        </w:rPr>
        <w:t xml:space="preserve"> </w:t>
      </w:r>
      <w:r w:rsidRPr="004F38A7">
        <w:t>2.3/2.4.3590-20.</w:t>
      </w:r>
    </w:p>
    <w:p w14:paraId="7EC186A5" w14:textId="77777777" w:rsidR="009D1A0F" w:rsidRPr="004F38A7" w:rsidRDefault="009D1A0F">
      <w:pPr>
        <w:sectPr w:rsidR="009D1A0F" w:rsidRPr="004F38A7">
          <w:pgSz w:w="11900" w:h="16850"/>
          <w:pgMar w:top="1060" w:right="0" w:bottom="1100" w:left="1440" w:header="0" w:footer="829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3965"/>
        <w:gridCol w:w="5528"/>
      </w:tblGrid>
      <w:tr w:rsidR="009D1A0F" w:rsidRPr="004F38A7" w14:paraId="4BCDC0A8" w14:textId="77777777">
        <w:trPr>
          <w:trHeight w:val="552"/>
        </w:trPr>
        <w:tc>
          <w:tcPr>
            <w:tcW w:w="3965" w:type="dxa"/>
          </w:tcPr>
          <w:p w14:paraId="6157520A" w14:textId="77777777" w:rsidR="009D1A0F" w:rsidRPr="004F38A7" w:rsidRDefault="009D1A0F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lastRenderedPageBreak/>
              <w:t>Продолжительность,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либо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время</w:t>
            </w:r>
          </w:p>
          <w:p w14:paraId="6DF32B43" w14:textId="77777777" w:rsidR="009D1A0F" w:rsidRPr="004F38A7" w:rsidRDefault="009D1A0F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нахождения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ребенка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организации</w:t>
            </w:r>
          </w:p>
        </w:tc>
        <w:tc>
          <w:tcPr>
            <w:tcW w:w="5528" w:type="dxa"/>
          </w:tcPr>
          <w:p w14:paraId="24CF9D2E" w14:textId="77777777" w:rsidR="009D1A0F" w:rsidRPr="004F38A7" w:rsidRDefault="009D1A0F">
            <w:pPr>
              <w:pStyle w:val="TableParagraph"/>
              <w:spacing w:before="123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Количество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обязательных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приемов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пищи</w:t>
            </w:r>
          </w:p>
        </w:tc>
      </w:tr>
      <w:tr w:rsidR="009D1A0F" w:rsidRPr="004F38A7" w14:paraId="7AE276B2" w14:textId="77777777">
        <w:trPr>
          <w:trHeight w:val="275"/>
        </w:trPr>
        <w:tc>
          <w:tcPr>
            <w:tcW w:w="3965" w:type="dxa"/>
          </w:tcPr>
          <w:p w14:paraId="2F64C9CB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12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часов</w:t>
            </w:r>
          </w:p>
        </w:tc>
        <w:tc>
          <w:tcPr>
            <w:tcW w:w="5528" w:type="dxa"/>
          </w:tcPr>
          <w:p w14:paraId="489E45A4" w14:textId="77777777"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завтрак,</w:t>
            </w:r>
            <w:r w:rsidRPr="004F38A7">
              <w:rPr>
                <w:spacing w:val="-4"/>
                <w:sz w:val="24"/>
              </w:rPr>
              <w:t xml:space="preserve"> второй завтрак, </w:t>
            </w:r>
            <w:r w:rsidRPr="004F38A7">
              <w:rPr>
                <w:sz w:val="24"/>
              </w:rPr>
              <w:t>обед,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полдник, ужин</w:t>
            </w:r>
          </w:p>
        </w:tc>
      </w:tr>
    </w:tbl>
    <w:p w14:paraId="5CF08DDD" w14:textId="77777777" w:rsidR="009D1A0F" w:rsidRPr="004F38A7" w:rsidRDefault="009D1A0F">
      <w:pPr>
        <w:pStyle w:val="a3"/>
        <w:ind w:left="0" w:firstLine="0"/>
        <w:jc w:val="left"/>
        <w:rPr>
          <w:sz w:val="15"/>
        </w:rPr>
      </w:pPr>
    </w:p>
    <w:p w14:paraId="137F333A" w14:textId="77777777" w:rsidR="009D1A0F" w:rsidRPr="004F38A7" w:rsidRDefault="009D1A0F">
      <w:pPr>
        <w:pStyle w:val="a3"/>
        <w:spacing w:before="90"/>
        <w:ind w:left="228" w:right="737"/>
      </w:pPr>
      <w:r w:rsidRPr="004F38A7">
        <w:rPr>
          <w:u w:val="single"/>
        </w:rPr>
        <w:t>Примечание</w:t>
      </w:r>
      <w:r w:rsidRPr="004F38A7">
        <w:t>. ДОО может самостоятельно принимать решение о наличии второго</w:t>
      </w:r>
      <w:r w:rsidRPr="004F38A7">
        <w:rPr>
          <w:spacing w:val="1"/>
        </w:rPr>
        <w:t xml:space="preserve"> </w:t>
      </w:r>
      <w:r w:rsidRPr="004F38A7">
        <w:t>завтрака</w:t>
      </w:r>
      <w:r w:rsidRPr="004F38A7">
        <w:rPr>
          <w:spacing w:val="-2"/>
        </w:rPr>
        <w:t xml:space="preserve"> </w:t>
      </w:r>
      <w:r w:rsidRPr="004F38A7">
        <w:t>и ужина,</w:t>
      </w:r>
      <w:r w:rsidRPr="004F38A7">
        <w:rPr>
          <w:spacing w:val="-1"/>
        </w:rPr>
        <w:t xml:space="preserve"> </w:t>
      </w:r>
      <w:r w:rsidRPr="004F38A7">
        <w:t>руководствуясь</w:t>
      </w:r>
      <w:r w:rsidRPr="004F38A7">
        <w:rPr>
          <w:spacing w:val="-1"/>
        </w:rPr>
        <w:t xml:space="preserve"> </w:t>
      </w:r>
      <w:r w:rsidRPr="004F38A7">
        <w:t>пунктами</w:t>
      </w:r>
      <w:r w:rsidRPr="004F38A7">
        <w:rPr>
          <w:spacing w:val="-1"/>
        </w:rPr>
        <w:t xml:space="preserve"> </w:t>
      </w:r>
      <w:r w:rsidRPr="004F38A7">
        <w:t>8.1.2.1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8.1.2.2</w:t>
      </w:r>
      <w:r w:rsidRPr="004F38A7">
        <w:rPr>
          <w:spacing w:val="-1"/>
        </w:rPr>
        <w:t xml:space="preserve"> </w:t>
      </w:r>
      <w:r w:rsidRPr="004F38A7">
        <w:t>СанПиН</w:t>
      </w:r>
      <w:r w:rsidRPr="004F38A7">
        <w:rPr>
          <w:spacing w:val="-4"/>
        </w:rPr>
        <w:t xml:space="preserve"> </w:t>
      </w:r>
      <w:r w:rsidRPr="004F38A7">
        <w:t>2.3/2.4.3590-20.</w:t>
      </w:r>
    </w:p>
    <w:p w14:paraId="11DCE6AE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628A53F0" w14:textId="77777777" w:rsidR="009D1A0F" w:rsidRPr="004F38A7" w:rsidRDefault="009D1A0F">
      <w:pPr>
        <w:pStyle w:val="3"/>
        <w:spacing w:line="240" w:lineRule="auto"/>
      </w:pPr>
      <w:r w:rsidRPr="004F38A7">
        <w:t>Примерный</w:t>
      </w:r>
      <w:r w:rsidRPr="004F38A7">
        <w:rPr>
          <w:spacing w:val="-2"/>
        </w:rPr>
        <w:t xml:space="preserve"> </w:t>
      </w:r>
      <w:r w:rsidRPr="004F38A7">
        <w:t>режим</w:t>
      </w:r>
      <w:r w:rsidRPr="004F38A7">
        <w:rPr>
          <w:spacing w:val="-2"/>
        </w:rPr>
        <w:t xml:space="preserve"> </w:t>
      </w:r>
      <w:r w:rsidRPr="004F38A7">
        <w:t>дня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группе</w:t>
      </w:r>
      <w:r w:rsidRPr="004F38A7">
        <w:rPr>
          <w:spacing w:val="-2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от 2</w:t>
      </w:r>
      <w:r w:rsidRPr="004F38A7">
        <w:rPr>
          <w:spacing w:val="-4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3</w:t>
      </w:r>
      <w:r w:rsidRPr="004F38A7">
        <w:rPr>
          <w:spacing w:val="-2"/>
        </w:rPr>
        <w:t xml:space="preserve"> </w:t>
      </w:r>
      <w:r w:rsidRPr="004F38A7">
        <w:t>лет</w:t>
      </w:r>
    </w:p>
    <w:p w14:paraId="6FC2F6E6" w14:textId="77777777" w:rsidR="009D1A0F" w:rsidRPr="004F38A7" w:rsidRDefault="009D1A0F">
      <w:pPr>
        <w:pStyle w:val="a3"/>
        <w:spacing w:before="3" w:after="1"/>
        <w:ind w:left="0" w:firstLine="0"/>
        <w:jc w:val="left"/>
        <w:rPr>
          <w:b/>
          <w:i/>
        </w:rPr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4734"/>
        <w:gridCol w:w="4732"/>
      </w:tblGrid>
      <w:tr w:rsidR="009D1A0F" w:rsidRPr="004F38A7" w14:paraId="6710B890" w14:textId="77777777">
        <w:trPr>
          <w:trHeight w:val="275"/>
        </w:trPr>
        <w:tc>
          <w:tcPr>
            <w:tcW w:w="4734" w:type="dxa"/>
          </w:tcPr>
          <w:p w14:paraId="2586D828" w14:textId="77777777" w:rsidR="009D1A0F" w:rsidRPr="004F38A7" w:rsidRDefault="009D1A0F">
            <w:pPr>
              <w:pStyle w:val="TableParagraph"/>
              <w:spacing w:line="256" w:lineRule="exact"/>
              <w:ind w:left="1677" w:right="1674"/>
              <w:jc w:val="center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Содержание</w:t>
            </w:r>
          </w:p>
        </w:tc>
        <w:tc>
          <w:tcPr>
            <w:tcW w:w="4732" w:type="dxa"/>
          </w:tcPr>
          <w:p w14:paraId="411F4116" w14:textId="77777777" w:rsidR="009D1A0F" w:rsidRPr="004F38A7" w:rsidRDefault="009D1A0F">
            <w:pPr>
              <w:pStyle w:val="TableParagraph"/>
              <w:spacing w:line="256" w:lineRule="exact"/>
              <w:ind w:left="1998" w:right="1990"/>
              <w:jc w:val="center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Время</w:t>
            </w:r>
          </w:p>
        </w:tc>
      </w:tr>
      <w:tr w:rsidR="009D1A0F" w:rsidRPr="004F38A7" w14:paraId="24111C18" w14:textId="77777777">
        <w:trPr>
          <w:trHeight w:val="273"/>
        </w:trPr>
        <w:tc>
          <w:tcPr>
            <w:tcW w:w="9466" w:type="dxa"/>
            <w:gridSpan w:val="2"/>
            <w:tcBorders>
              <w:bottom w:val="single" w:sz="6" w:space="0" w:color="000000"/>
            </w:tcBorders>
          </w:tcPr>
          <w:p w14:paraId="078568C6" w14:textId="77777777" w:rsidR="009D1A0F" w:rsidRPr="004F38A7" w:rsidRDefault="009D1A0F">
            <w:pPr>
              <w:pStyle w:val="TableParagraph"/>
              <w:spacing w:line="253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Холодный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период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года</w:t>
            </w:r>
          </w:p>
        </w:tc>
      </w:tr>
      <w:tr w:rsidR="009D1A0F" w:rsidRPr="004F38A7" w14:paraId="715149E2" w14:textId="77777777">
        <w:trPr>
          <w:trHeight w:val="549"/>
        </w:trPr>
        <w:tc>
          <w:tcPr>
            <w:tcW w:w="4734" w:type="dxa"/>
            <w:tcBorders>
              <w:top w:val="single" w:sz="6" w:space="0" w:color="000000"/>
            </w:tcBorders>
          </w:tcPr>
          <w:p w14:paraId="3F6F85FB" w14:textId="77777777" w:rsidR="009D1A0F" w:rsidRPr="004F38A7" w:rsidRDefault="009D1A0F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Прием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детей,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осмотр,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самостоятельная</w:t>
            </w:r>
          </w:p>
          <w:p w14:paraId="3473D00A" w14:textId="77777777"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деятельность,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утренняя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гимнастика</w:t>
            </w:r>
          </w:p>
        </w:tc>
        <w:tc>
          <w:tcPr>
            <w:tcW w:w="4732" w:type="dxa"/>
            <w:tcBorders>
              <w:top w:val="single" w:sz="6" w:space="0" w:color="000000"/>
            </w:tcBorders>
          </w:tcPr>
          <w:p w14:paraId="5A00F203" w14:textId="77777777" w:rsidR="009D1A0F" w:rsidRPr="004F38A7" w:rsidRDefault="009D1A0F">
            <w:pPr>
              <w:pStyle w:val="TableParagraph"/>
              <w:spacing w:before="128"/>
              <w:ind w:left="107"/>
              <w:rPr>
                <w:sz w:val="24"/>
              </w:rPr>
            </w:pPr>
            <w:r w:rsidRPr="004F38A7">
              <w:rPr>
                <w:sz w:val="24"/>
              </w:rPr>
              <w:t>7.00 -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8.30</w:t>
            </w:r>
          </w:p>
        </w:tc>
      </w:tr>
      <w:tr w:rsidR="009D1A0F" w:rsidRPr="004F38A7" w14:paraId="3045616C" w14:textId="77777777">
        <w:trPr>
          <w:trHeight w:val="278"/>
        </w:trPr>
        <w:tc>
          <w:tcPr>
            <w:tcW w:w="4734" w:type="dxa"/>
          </w:tcPr>
          <w:p w14:paraId="568C596A" w14:textId="77777777" w:rsidR="009D1A0F" w:rsidRPr="004F38A7" w:rsidRDefault="009D1A0F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Подготовка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завтраку,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завтрак</w:t>
            </w:r>
          </w:p>
        </w:tc>
        <w:tc>
          <w:tcPr>
            <w:tcW w:w="4732" w:type="dxa"/>
          </w:tcPr>
          <w:p w14:paraId="614F0A27" w14:textId="77777777" w:rsidR="009D1A0F" w:rsidRPr="004F38A7" w:rsidRDefault="009D1A0F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8.30 -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9.00</w:t>
            </w:r>
          </w:p>
        </w:tc>
      </w:tr>
      <w:tr w:rsidR="009D1A0F" w:rsidRPr="004F38A7" w14:paraId="152B83F0" w14:textId="77777777">
        <w:trPr>
          <w:trHeight w:val="275"/>
        </w:trPr>
        <w:tc>
          <w:tcPr>
            <w:tcW w:w="4734" w:type="dxa"/>
          </w:tcPr>
          <w:p w14:paraId="70B72B3F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Игры,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подготовка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занятиям</w:t>
            </w:r>
          </w:p>
        </w:tc>
        <w:tc>
          <w:tcPr>
            <w:tcW w:w="4732" w:type="dxa"/>
          </w:tcPr>
          <w:p w14:paraId="3E0306E0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9.00 -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9.30</w:t>
            </w:r>
          </w:p>
        </w:tc>
      </w:tr>
      <w:tr w:rsidR="009D1A0F" w:rsidRPr="004F38A7" w14:paraId="03663818" w14:textId="77777777">
        <w:trPr>
          <w:trHeight w:val="275"/>
        </w:trPr>
        <w:tc>
          <w:tcPr>
            <w:tcW w:w="4734" w:type="dxa"/>
          </w:tcPr>
          <w:p w14:paraId="41714962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Занятия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игровой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форме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подгруппам</w:t>
            </w:r>
          </w:p>
        </w:tc>
        <w:tc>
          <w:tcPr>
            <w:tcW w:w="4732" w:type="dxa"/>
          </w:tcPr>
          <w:p w14:paraId="3218FB1C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9.30 -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9.40 9.50 -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10.00</w:t>
            </w:r>
          </w:p>
        </w:tc>
      </w:tr>
      <w:tr w:rsidR="009D1A0F" w:rsidRPr="004F38A7" w14:paraId="0C1F82C1" w14:textId="77777777">
        <w:trPr>
          <w:trHeight w:val="275"/>
        </w:trPr>
        <w:tc>
          <w:tcPr>
            <w:tcW w:w="4734" w:type="dxa"/>
          </w:tcPr>
          <w:p w14:paraId="038298CF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Подготовка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прогулке,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прогулка</w:t>
            </w:r>
          </w:p>
        </w:tc>
        <w:tc>
          <w:tcPr>
            <w:tcW w:w="4732" w:type="dxa"/>
          </w:tcPr>
          <w:p w14:paraId="442CF77E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10.00 -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11.30</w:t>
            </w:r>
          </w:p>
        </w:tc>
      </w:tr>
      <w:tr w:rsidR="009D1A0F" w:rsidRPr="004F38A7" w14:paraId="3AA599CD" w14:textId="77777777">
        <w:trPr>
          <w:trHeight w:val="551"/>
        </w:trPr>
        <w:tc>
          <w:tcPr>
            <w:tcW w:w="4734" w:type="dxa"/>
          </w:tcPr>
          <w:p w14:paraId="2FE7E1C2" w14:textId="77777777"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Возвращение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прогулки,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самостоятельная</w:t>
            </w:r>
          </w:p>
          <w:p w14:paraId="6DCC996E" w14:textId="77777777"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деятельность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</w:p>
        </w:tc>
        <w:tc>
          <w:tcPr>
            <w:tcW w:w="4732" w:type="dxa"/>
          </w:tcPr>
          <w:p w14:paraId="5D26F583" w14:textId="77777777" w:rsidR="009D1A0F" w:rsidRPr="004F38A7" w:rsidRDefault="009D1A0F">
            <w:pPr>
              <w:pStyle w:val="TableParagraph"/>
              <w:spacing w:before="13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11.30 -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12.00</w:t>
            </w:r>
          </w:p>
        </w:tc>
      </w:tr>
      <w:tr w:rsidR="009D1A0F" w:rsidRPr="004F38A7" w14:paraId="08236950" w14:textId="77777777">
        <w:trPr>
          <w:trHeight w:val="275"/>
        </w:trPr>
        <w:tc>
          <w:tcPr>
            <w:tcW w:w="4734" w:type="dxa"/>
          </w:tcPr>
          <w:p w14:paraId="7E0A26EF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Подготовка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обеду,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обед</w:t>
            </w:r>
          </w:p>
        </w:tc>
        <w:tc>
          <w:tcPr>
            <w:tcW w:w="4732" w:type="dxa"/>
          </w:tcPr>
          <w:p w14:paraId="66849A61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12.00 -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12.30</w:t>
            </w:r>
          </w:p>
        </w:tc>
      </w:tr>
      <w:tr w:rsidR="009D1A0F" w:rsidRPr="004F38A7" w14:paraId="1C04B901" w14:textId="77777777">
        <w:trPr>
          <w:trHeight w:val="827"/>
        </w:trPr>
        <w:tc>
          <w:tcPr>
            <w:tcW w:w="4734" w:type="dxa"/>
          </w:tcPr>
          <w:p w14:paraId="518BCF05" w14:textId="77777777" w:rsidR="009D1A0F" w:rsidRPr="004F38A7" w:rsidRDefault="009D1A0F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Подготовка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сну,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дневной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сон,</w:t>
            </w:r>
          </w:p>
          <w:p w14:paraId="7B91CC0D" w14:textId="77777777" w:rsidR="009D1A0F" w:rsidRPr="004F38A7" w:rsidRDefault="009D1A0F">
            <w:pPr>
              <w:pStyle w:val="TableParagraph"/>
              <w:spacing w:line="274" w:lineRule="exact"/>
              <w:ind w:left="107" w:right="367"/>
              <w:rPr>
                <w:sz w:val="24"/>
              </w:rPr>
            </w:pPr>
            <w:r w:rsidRPr="004F38A7">
              <w:rPr>
                <w:sz w:val="24"/>
              </w:rPr>
              <w:t>постепенный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подъем,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оздоровительные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гигиенические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процедуры</w:t>
            </w:r>
          </w:p>
        </w:tc>
        <w:tc>
          <w:tcPr>
            <w:tcW w:w="4732" w:type="dxa"/>
          </w:tcPr>
          <w:p w14:paraId="234E1BBD" w14:textId="77777777" w:rsidR="009D1A0F" w:rsidRPr="004F38A7" w:rsidRDefault="009D1A0F">
            <w:pPr>
              <w:pStyle w:val="TableParagraph"/>
              <w:spacing w:before="5"/>
              <w:rPr>
                <w:b/>
                <w:i/>
                <w:sz w:val="23"/>
              </w:rPr>
            </w:pPr>
          </w:p>
          <w:p w14:paraId="068AF5CF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12.30 -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15.30</w:t>
            </w:r>
          </w:p>
        </w:tc>
      </w:tr>
      <w:tr w:rsidR="009D1A0F" w:rsidRPr="004F38A7" w14:paraId="1B3C3228" w14:textId="77777777">
        <w:trPr>
          <w:trHeight w:val="278"/>
        </w:trPr>
        <w:tc>
          <w:tcPr>
            <w:tcW w:w="4734" w:type="dxa"/>
          </w:tcPr>
          <w:p w14:paraId="7C3A14AE" w14:textId="77777777" w:rsidR="009D1A0F" w:rsidRPr="004F38A7" w:rsidRDefault="009D1A0F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Подготовка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полднику,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полдник</w:t>
            </w:r>
          </w:p>
        </w:tc>
        <w:tc>
          <w:tcPr>
            <w:tcW w:w="4732" w:type="dxa"/>
          </w:tcPr>
          <w:p w14:paraId="5B3855B0" w14:textId="77777777" w:rsidR="009D1A0F" w:rsidRPr="004F38A7" w:rsidRDefault="009D1A0F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15.30 -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16.00</w:t>
            </w:r>
          </w:p>
        </w:tc>
      </w:tr>
      <w:tr w:rsidR="009D1A0F" w:rsidRPr="004F38A7" w14:paraId="3E4BF8D3" w14:textId="77777777">
        <w:trPr>
          <w:trHeight w:val="275"/>
        </w:trPr>
        <w:tc>
          <w:tcPr>
            <w:tcW w:w="4734" w:type="dxa"/>
          </w:tcPr>
          <w:p w14:paraId="6F5CED9D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Игры,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самостоятельная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</w:p>
        </w:tc>
        <w:tc>
          <w:tcPr>
            <w:tcW w:w="4732" w:type="dxa"/>
          </w:tcPr>
          <w:p w14:paraId="5B148C01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16.00 -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16.30</w:t>
            </w:r>
          </w:p>
        </w:tc>
      </w:tr>
      <w:tr w:rsidR="009D1A0F" w:rsidRPr="004F38A7" w14:paraId="2C6CD613" w14:textId="77777777">
        <w:trPr>
          <w:trHeight w:val="275"/>
        </w:trPr>
        <w:tc>
          <w:tcPr>
            <w:tcW w:w="4734" w:type="dxa"/>
          </w:tcPr>
          <w:p w14:paraId="0395972A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Занятия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игровой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форме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подгруппам</w:t>
            </w:r>
          </w:p>
        </w:tc>
        <w:tc>
          <w:tcPr>
            <w:tcW w:w="4732" w:type="dxa"/>
          </w:tcPr>
          <w:p w14:paraId="1CD4D7F0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16.00 -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16.10 16.20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16.30</w:t>
            </w:r>
          </w:p>
        </w:tc>
      </w:tr>
      <w:tr w:rsidR="009D1A0F" w:rsidRPr="004F38A7" w14:paraId="64208453" w14:textId="77777777">
        <w:trPr>
          <w:trHeight w:val="275"/>
        </w:trPr>
        <w:tc>
          <w:tcPr>
            <w:tcW w:w="4734" w:type="dxa"/>
          </w:tcPr>
          <w:p w14:paraId="665D601B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Подготовка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ужину, ужин</w:t>
            </w:r>
          </w:p>
        </w:tc>
        <w:tc>
          <w:tcPr>
            <w:tcW w:w="4732" w:type="dxa"/>
          </w:tcPr>
          <w:p w14:paraId="273CD768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16.30 – 16.50</w:t>
            </w:r>
          </w:p>
        </w:tc>
      </w:tr>
      <w:tr w:rsidR="009D1A0F" w:rsidRPr="004F38A7" w14:paraId="5544C883" w14:textId="77777777">
        <w:trPr>
          <w:trHeight w:val="551"/>
        </w:trPr>
        <w:tc>
          <w:tcPr>
            <w:tcW w:w="4734" w:type="dxa"/>
          </w:tcPr>
          <w:p w14:paraId="4E81524C" w14:textId="77777777"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Подготовка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прогулке,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прогулка,</w:t>
            </w:r>
          </w:p>
          <w:p w14:paraId="523F07E6" w14:textId="77777777"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самостоятельная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деятельность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</w:p>
        </w:tc>
        <w:tc>
          <w:tcPr>
            <w:tcW w:w="4732" w:type="dxa"/>
          </w:tcPr>
          <w:p w14:paraId="571ED7AC" w14:textId="77777777" w:rsidR="009D1A0F" w:rsidRPr="004F38A7" w:rsidRDefault="009D1A0F">
            <w:pPr>
              <w:pStyle w:val="TableParagraph"/>
              <w:spacing w:before="13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16.50 -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18.45</w:t>
            </w:r>
          </w:p>
        </w:tc>
      </w:tr>
      <w:tr w:rsidR="009D1A0F" w:rsidRPr="004F38A7" w14:paraId="40BDDFE9" w14:textId="77777777">
        <w:trPr>
          <w:trHeight w:val="275"/>
        </w:trPr>
        <w:tc>
          <w:tcPr>
            <w:tcW w:w="4734" w:type="dxa"/>
          </w:tcPr>
          <w:p w14:paraId="4ACD1A10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Игры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прогулке,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уход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домой</w:t>
            </w:r>
          </w:p>
        </w:tc>
        <w:tc>
          <w:tcPr>
            <w:tcW w:w="4732" w:type="dxa"/>
          </w:tcPr>
          <w:p w14:paraId="396DB4CD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18.45 -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19.00</w:t>
            </w:r>
          </w:p>
        </w:tc>
      </w:tr>
      <w:tr w:rsidR="009D1A0F" w:rsidRPr="004F38A7" w14:paraId="6C1FDE88" w14:textId="77777777">
        <w:trPr>
          <w:trHeight w:val="277"/>
        </w:trPr>
        <w:tc>
          <w:tcPr>
            <w:tcW w:w="4734" w:type="dxa"/>
          </w:tcPr>
          <w:p w14:paraId="4F43B367" w14:textId="77777777" w:rsidR="009D1A0F" w:rsidRPr="004F38A7" w:rsidRDefault="009D1A0F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Уход детей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домой</w:t>
            </w:r>
          </w:p>
        </w:tc>
        <w:tc>
          <w:tcPr>
            <w:tcW w:w="4732" w:type="dxa"/>
          </w:tcPr>
          <w:p w14:paraId="73465460" w14:textId="77777777" w:rsidR="009D1A0F" w:rsidRPr="004F38A7" w:rsidRDefault="009D1A0F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до 19.00</w:t>
            </w:r>
          </w:p>
        </w:tc>
      </w:tr>
      <w:tr w:rsidR="009D1A0F" w:rsidRPr="004F38A7" w14:paraId="790E77FC" w14:textId="77777777">
        <w:trPr>
          <w:trHeight w:val="275"/>
        </w:trPr>
        <w:tc>
          <w:tcPr>
            <w:tcW w:w="9466" w:type="dxa"/>
            <w:gridSpan w:val="2"/>
          </w:tcPr>
          <w:p w14:paraId="1DA90AC2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Теплый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период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года</w:t>
            </w:r>
          </w:p>
        </w:tc>
      </w:tr>
      <w:tr w:rsidR="009D1A0F" w:rsidRPr="004F38A7" w14:paraId="23DE61DE" w14:textId="77777777">
        <w:trPr>
          <w:trHeight w:val="551"/>
        </w:trPr>
        <w:tc>
          <w:tcPr>
            <w:tcW w:w="4734" w:type="dxa"/>
          </w:tcPr>
          <w:p w14:paraId="3B1DF1A3" w14:textId="77777777"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Прием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детей,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осмотр,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самостоятельная</w:t>
            </w:r>
          </w:p>
          <w:p w14:paraId="06CBD40F" w14:textId="77777777"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деятельность,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утренняя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гимнастика</w:t>
            </w:r>
          </w:p>
        </w:tc>
        <w:tc>
          <w:tcPr>
            <w:tcW w:w="4732" w:type="dxa"/>
          </w:tcPr>
          <w:p w14:paraId="5492EEC2" w14:textId="77777777" w:rsidR="009D1A0F" w:rsidRPr="004F38A7" w:rsidRDefault="009D1A0F">
            <w:pPr>
              <w:pStyle w:val="TableParagraph"/>
              <w:spacing w:before="128"/>
              <w:ind w:left="107"/>
              <w:rPr>
                <w:sz w:val="24"/>
              </w:rPr>
            </w:pPr>
            <w:r w:rsidRPr="004F38A7">
              <w:rPr>
                <w:sz w:val="24"/>
              </w:rPr>
              <w:t>7.00 -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8.30</w:t>
            </w:r>
          </w:p>
        </w:tc>
      </w:tr>
      <w:tr w:rsidR="009D1A0F" w:rsidRPr="004F38A7" w14:paraId="074D8DF8" w14:textId="77777777">
        <w:trPr>
          <w:trHeight w:val="275"/>
        </w:trPr>
        <w:tc>
          <w:tcPr>
            <w:tcW w:w="4734" w:type="dxa"/>
          </w:tcPr>
          <w:p w14:paraId="255D4FE0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Подготовка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завтраку,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завтрак</w:t>
            </w:r>
          </w:p>
        </w:tc>
        <w:tc>
          <w:tcPr>
            <w:tcW w:w="4732" w:type="dxa"/>
          </w:tcPr>
          <w:p w14:paraId="07CE1022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8.30 -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9.00</w:t>
            </w:r>
          </w:p>
        </w:tc>
      </w:tr>
      <w:tr w:rsidR="009D1A0F" w:rsidRPr="004F38A7" w14:paraId="4AA72F83" w14:textId="77777777">
        <w:trPr>
          <w:trHeight w:val="552"/>
        </w:trPr>
        <w:tc>
          <w:tcPr>
            <w:tcW w:w="4734" w:type="dxa"/>
          </w:tcPr>
          <w:p w14:paraId="454C1D9D" w14:textId="77777777"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Игры,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подготовка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прогулке,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выход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</w:p>
          <w:p w14:paraId="1418E48F" w14:textId="77777777"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прогулку</w:t>
            </w:r>
          </w:p>
        </w:tc>
        <w:tc>
          <w:tcPr>
            <w:tcW w:w="4732" w:type="dxa"/>
          </w:tcPr>
          <w:p w14:paraId="1A04F13B" w14:textId="77777777" w:rsidR="009D1A0F" w:rsidRPr="004F38A7" w:rsidRDefault="009D1A0F">
            <w:pPr>
              <w:pStyle w:val="TableParagraph"/>
              <w:spacing w:before="13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9.00 -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9.30</w:t>
            </w:r>
          </w:p>
        </w:tc>
      </w:tr>
      <w:tr w:rsidR="009D1A0F" w:rsidRPr="004F38A7" w14:paraId="2ECE873E" w14:textId="77777777">
        <w:trPr>
          <w:trHeight w:val="827"/>
        </w:trPr>
        <w:tc>
          <w:tcPr>
            <w:tcW w:w="4734" w:type="dxa"/>
          </w:tcPr>
          <w:p w14:paraId="0AD68E95" w14:textId="77777777"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Прогулка,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игры,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самостоятельная</w:t>
            </w:r>
          </w:p>
          <w:p w14:paraId="6428A35F" w14:textId="77777777" w:rsidR="009D1A0F" w:rsidRPr="004F38A7" w:rsidRDefault="009D1A0F">
            <w:pPr>
              <w:pStyle w:val="TableParagraph"/>
              <w:spacing w:line="270" w:lineRule="atLeast"/>
              <w:ind w:left="107" w:right="670"/>
              <w:rPr>
                <w:sz w:val="24"/>
              </w:rPr>
            </w:pPr>
            <w:r w:rsidRPr="004F38A7">
              <w:rPr>
                <w:sz w:val="24"/>
              </w:rPr>
              <w:t>деятельность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детей,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занятия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игровой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форме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 подгруппам</w:t>
            </w:r>
          </w:p>
        </w:tc>
        <w:tc>
          <w:tcPr>
            <w:tcW w:w="4732" w:type="dxa"/>
          </w:tcPr>
          <w:p w14:paraId="06106B07" w14:textId="77777777" w:rsidR="009D1A0F" w:rsidRPr="004F38A7" w:rsidRDefault="009D1A0F">
            <w:pPr>
              <w:pStyle w:val="TableParagraph"/>
              <w:spacing w:before="3"/>
              <w:rPr>
                <w:b/>
                <w:i/>
                <w:sz w:val="23"/>
              </w:rPr>
            </w:pPr>
          </w:p>
          <w:p w14:paraId="3EE69428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9.30 -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11.30 9.40 - 9.50 10.00 -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10.10</w:t>
            </w:r>
          </w:p>
        </w:tc>
      </w:tr>
      <w:tr w:rsidR="009D1A0F" w:rsidRPr="004F38A7" w14:paraId="4E1EF333" w14:textId="77777777">
        <w:trPr>
          <w:trHeight w:val="551"/>
        </w:trPr>
        <w:tc>
          <w:tcPr>
            <w:tcW w:w="4734" w:type="dxa"/>
          </w:tcPr>
          <w:p w14:paraId="44271EA7" w14:textId="77777777"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Возвращение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прогулки,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самостоятельная</w:t>
            </w:r>
          </w:p>
          <w:p w14:paraId="2BCFD14C" w14:textId="77777777"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деятельность</w:t>
            </w:r>
          </w:p>
        </w:tc>
        <w:tc>
          <w:tcPr>
            <w:tcW w:w="4732" w:type="dxa"/>
          </w:tcPr>
          <w:p w14:paraId="5E9D2846" w14:textId="77777777" w:rsidR="009D1A0F" w:rsidRPr="004F38A7" w:rsidRDefault="009D1A0F">
            <w:pPr>
              <w:pStyle w:val="TableParagraph"/>
              <w:spacing w:before="13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11.30 -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12.00</w:t>
            </w:r>
          </w:p>
        </w:tc>
      </w:tr>
      <w:tr w:rsidR="009D1A0F" w:rsidRPr="004F38A7" w14:paraId="2A5FD5E3" w14:textId="77777777">
        <w:trPr>
          <w:trHeight w:val="277"/>
        </w:trPr>
        <w:tc>
          <w:tcPr>
            <w:tcW w:w="4734" w:type="dxa"/>
          </w:tcPr>
          <w:p w14:paraId="1464C957" w14:textId="77777777" w:rsidR="009D1A0F" w:rsidRPr="004F38A7" w:rsidRDefault="009D1A0F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Подготовка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обеду,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обед</w:t>
            </w:r>
          </w:p>
        </w:tc>
        <w:tc>
          <w:tcPr>
            <w:tcW w:w="4732" w:type="dxa"/>
          </w:tcPr>
          <w:p w14:paraId="798CD1F6" w14:textId="77777777" w:rsidR="009D1A0F" w:rsidRPr="004F38A7" w:rsidRDefault="009D1A0F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12.00 -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12.30</w:t>
            </w:r>
          </w:p>
        </w:tc>
      </w:tr>
      <w:tr w:rsidR="009D1A0F" w:rsidRPr="004F38A7" w14:paraId="7DC11703" w14:textId="77777777">
        <w:trPr>
          <w:trHeight w:val="551"/>
        </w:trPr>
        <w:tc>
          <w:tcPr>
            <w:tcW w:w="4734" w:type="dxa"/>
          </w:tcPr>
          <w:p w14:paraId="399D2155" w14:textId="77777777"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Подготовка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сну,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дневной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сон,</w:t>
            </w:r>
          </w:p>
          <w:p w14:paraId="5C1498BD" w14:textId="77777777"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постепенный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подъем,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оздоровительные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</w:p>
        </w:tc>
        <w:tc>
          <w:tcPr>
            <w:tcW w:w="4732" w:type="dxa"/>
          </w:tcPr>
          <w:p w14:paraId="1D3462DA" w14:textId="77777777" w:rsidR="009D1A0F" w:rsidRPr="004F38A7" w:rsidRDefault="009D1A0F">
            <w:pPr>
              <w:pStyle w:val="TableParagraph"/>
              <w:spacing w:before="128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12.30 -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15.30</w:t>
            </w:r>
          </w:p>
        </w:tc>
      </w:tr>
    </w:tbl>
    <w:p w14:paraId="739CDBC7" w14:textId="77777777" w:rsidR="009D1A0F" w:rsidRPr="004F38A7" w:rsidRDefault="009D1A0F">
      <w:pPr>
        <w:rPr>
          <w:sz w:val="24"/>
        </w:rPr>
        <w:sectPr w:rsidR="009D1A0F" w:rsidRPr="004F38A7">
          <w:pgSz w:w="11900" w:h="16850"/>
          <w:pgMar w:top="1420" w:right="0" w:bottom="1100" w:left="1440" w:header="0" w:footer="829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4734"/>
        <w:gridCol w:w="4732"/>
      </w:tblGrid>
      <w:tr w:rsidR="009D1A0F" w:rsidRPr="004F38A7" w14:paraId="652A8953" w14:textId="77777777">
        <w:trPr>
          <w:trHeight w:val="275"/>
        </w:trPr>
        <w:tc>
          <w:tcPr>
            <w:tcW w:w="4734" w:type="dxa"/>
          </w:tcPr>
          <w:p w14:paraId="63A84DB6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lastRenderedPageBreak/>
              <w:t>гигиенические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процедуры</w:t>
            </w:r>
          </w:p>
        </w:tc>
        <w:tc>
          <w:tcPr>
            <w:tcW w:w="4732" w:type="dxa"/>
          </w:tcPr>
          <w:p w14:paraId="4ABA3906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</w:tr>
      <w:tr w:rsidR="009D1A0F" w:rsidRPr="004F38A7" w14:paraId="285553A6" w14:textId="77777777">
        <w:trPr>
          <w:trHeight w:val="275"/>
        </w:trPr>
        <w:tc>
          <w:tcPr>
            <w:tcW w:w="4734" w:type="dxa"/>
          </w:tcPr>
          <w:p w14:paraId="2BE30F71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Полдник</w:t>
            </w:r>
          </w:p>
        </w:tc>
        <w:tc>
          <w:tcPr>
            <w:tcW w:w="4732" w:type="dxa"/>
          </w:tcPr>
          <w:p w14:paraId="40D4372B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15.30 -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16.00</w:t>
            </w:r>
          </w:p>
        </w:tc>
      </w:tr>
      <w:tr w:rsidR="009D1A0F" w:rsidRPr="004F38A7" w14:paraId="1E9CEFAB" w14:textId="77777777">
        <w:trPr>
          <w:trHeight w:val="275"/>
        </w:trPr>
        <w:tc>
          <w:tcPr>
            <w:tcW w:w="4734" w:type="dxa"/>
          </w:tcPr>
          <w:p w14:paraId="6C76D7C6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Игры,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подготовка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к ужину</w:t>
            </w:r>
          </w:p>
        </w:tc>
        <w:tc>
          <w:tcPr>
            <w:tcW w:w="4732" w:type="dxa"/>
          </w:tcPr>
          <w:p w14:paraId="2640CA48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16.00 -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18.00 16.20 - 16.30 16.40 -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16.50</w:t>
            </w:r>
          </w:p>
        </w:tc>
      </w:tr>
      <w:tr w:rsidR="009D1A0F" w:rsidRPr="004F38A7" w14:paraId="2A453528" w14:textId="77777777">
        <w:trPr>
          <w:trHeight w:val="275"/>
        </w:trPr>
        <w:tc>
          <w:tcPr>
            <w:tcW w:w="4734" w:type="dxa"/>
          </w:tcPr>
          <w:p w14:paraId="05A33FDA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Ужин</w:t>
            </w:r>
          </w:p>
        </w:tc>
        <w:tc>
          <w:tcPr>
            <w:tcW w:w="4732" w:type="dxa"/>
          </w:tcPr>
          <w:p w14:paraId="62D541AB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16.30 – 17.00</w:t>
            </w:r>
          </w:p>
        </w:tc>
      </w:tr>
      <w:tr w:rsidR="009D1A0F" w:rsidRPr="004F38A7" w14:paraId="465E320B" w14:textId="77777777">
        <w:trPr>
          <w:trHeight w:val="1103"/>
        </w:trPr>
        <w:tc>
          <w:tcPr>
            <w:tcW w:w="4734" w:type="dxa"/>
          </w:tcPr>
          <w:p w14:paraId="3C1518EC" w14:textId="77777777" w:rsidR="009D1A0F" w:rsidRPr="004F38A7" w:rsidRDefault="009D1A0F">
            <w:pPr>
              <w:pStyle w:val="TableParagraph"/>
              <w:ind w:left="107" w:right="464"/>
              <w:rPr>
                <w:sz w:val="24"/>
              </w:rPr>
            </w:pPr>
            <w:r w:rsidRPr="004F38A7">
              <w:rPr>
                <w:sz w:val="24"/>
              </w:rPr>
              <w:t>Подготовка к прогулке, прогулка,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самостоятельная деятельность детей,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занятия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игровой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форме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подгруппам</w:t>
            </w:r>
          </w:p>
          <w:p w14:paraId="1069E3F6" w14:textId="77777777"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игры</w:t>
            </w:r>
          </w:p>
        </w:tc>
        <w:tc>
          <w:tcPr>
            <w:tcW w:w="4732" w:type="dxa"/>
          </w:tcPr>
          <w:p w14:paraId="495B201F" w14:textId="77777777" w:rsidR="009D1A0F" w:rsidRPr="004F38A7" w:rsidRDefault="009D1A0F">
            <w:pPr>
              <w:pStyle w:val="TableParagraph"/>
              <w:spacing w:before="4"/>
              <w:rPr>
                <w:b/>
                <w:i/>
                <w:sz w:val="35"/>
              </w:rPr>
            </w:pPr>
          </w:p>
          <w:p w14:paraId="47EC113D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17.00 – 19.00</w:t>
            </w:r>
          </w:p>
        </w:tc>
      </w:tr>
      <w:tr w:rsidR="009D1A0F" w:rsidRPr="004F38A7" w14:paraId="6EA185A8" w14:textId="77777777">
        <w:trPr>
          <w:trHeight w:val="277"/>
        </w:trPr>
        <w:tc>
          <w:tcPr>
            <w:tcW w:w="4734" w:type="dxa"/>
          </w:tcPr>
          <w:p w14:paraId="26B2A484" w14:textId="77777777" w:rsidR="009D1A0F" w:rsidRPr="004F38A7" w:rsidRDefault="009D1A0F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Уход детей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домой</w:t>
            </w:r>
          </w:p>
        </w:tc>
        <w:tc>
          <w:tcPr>
            <w:tcW w:w="4732" w:type="dxa"/>
          </w:tcPr>
          <w:p w14:paraId="2E5E3199" w14:textId="77777777" w:rsidR="009D1A0F" w:rsidRPr="004F38A7" w:rsidRDefault="009D1A0F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19.00</w:t>
            </w:r>
          </w:p>
        </w:tc>
      </w:tr>
    </w:tbl>
    <w:p w14:paraId="45917E62" w14:textId="77777777" w:rsidR="009D1A0F" w:rsidRPr="004F38A7" w:rsidRDefault="009D1A0F">
      <w:pPr>
        <w:pStyle w:val="a3"/>
        <w:spacing w:before="9"/>
        <w:ind w:left="0" w:firstLine="0"/>
        <w:jc w:val="left"/>
        <w:rPr>
          <w:b/>
          <w:i/>
          <w:sz w:val="15"/>
        </w:rPr>
      </w:pPr>
    </w:p>
    <w:p w14:paraId="79AA5548" w14:textId="77777777" w:rsidR="009D1A0F" w:rsidRPr="004F38A7" w:rsidRDefault="009D1A0F">
      <w:pPr>
        <w:spacing w:before="90"/>
        <w:ind w:left="936"/>
        <w:rPr>
          <w:b/>
          <w:i/>
          <w:sz w:val="24"/>
        </w:rPr>
      </w:pPr>
      <w:r w:rsidRPr="004F38A7">
        <w:rPr>
          <w:b/>
          <w:i/>
          <w:sz w:val="24"/>
        </w:rPr>
        <w:t>Примерный</w:t>
      </w:r>
      <w:r w:rsidRPr="004F38A7">
        <w:rPr>
          <w:b/>
          <w:i/>
          <w:spacing w:val="-3"/>
          <w:sz w:val="24"/>
        </w:rPr>
        <w:t xml:space="preserve"> </w:t>
      </w:r>
      <w:r w:rsidRPr="004F38A7">
        <w:rPr>
          <w:b/>
          <w:i/>
          <w:sz w:val="24"/>
        </w:rPr>
        <w:t>режим</w:t>
      </w:r>
      <w:r w:rsidRPr="004F38A7">
        <w:rPr>
          <w:b/>
          <w:i/>
          <w:spacing w:val="-3"/>
          <w:sz w:val="24"/>
        </w:rPr>
        <w:t xml:space="preserve"> </w:t>
      </w:r>
      <w:r w:rsidRPr="004F38A7">
        <w:rPr>
          <w:b/>
          <w:i/>
          <w:sz w:val="24"/>
        </w:rPr>
        <w:t>дня</w:t>
      </w:r>
      <w:r w:rsidRPr="004F38A7">
        <w:rPr>
          <w:b/>
          <w:i/>
          <w:spacing w:val="-3"/>
          <w:sz w:val="24"/>
        </w:rPr>
        <w:t xml:space="preserve"> </w:t>
      </w:r>
      <w:r w:rsidRPr="004F38A7">
        <w:rPr>
          <w:b/>
          <w:i/>
          <w:sz w:val="24"/>
        </w:rPr>
        <w:t>в</w:t>
      </w:r>
      <w:r w:rsidRPr="004F38A7">
        <w:rPr>
          <w:b/>
          <w:i/>
          <w:spacing w:val="-2"/>
          <w:sz w:val="24"/>
        </w:rPr>
        <w:t xml:space="preserve"> </w:t>
      </w:r>
      <w:r w:rsidRPr="004F38A7">
        <w:rPr>
          <w:b/>
          <w:i/>
          <w:sz w:val="24"/>
        </w:rPr>
        <w:t>дошкольных</w:t>
      </w:r>
      <w:r w:rsidRPr="004F38A7">
        <w:rPr>
          <w:b/>
          <w:i/>
          <w:spacing w:val="-2"/>
          <w:sz w:val="24"/>
        </w:rPr>
        <w:t xml:space="preserve"> </w:t>
      </w:r>
      <w:r w:rsidRPr="004F38A7">
        <w:rPr>
          <w:b/>
          <w:i/>
          <w:sz w:val="24"/>
        </w:rPr>
        <w:t>группах.</w:t>
      </w:r>
    </w:p>
    <w:p w14:paraId="1696A9A3" w14:textId="77777777" w:rsidR="009D1A0F" w:rsidRPr="004F38A7" w:rsidRDefault="009D1A0F">
      <w:pPr>
        <w:pStyle w:val="a3"/>
        <w:spacing w:before="3"/>
        <w:ind w:left="0" w:firstLine="0"/>
        <w:jc w:val="left"/>
        <w:rPr>
          <w:b/>
          <w:i/>
        </w:rPr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3965"/>
        <w:gridCol w:w="1418"/>
        <w:gridCol w:w="1416"/>
        <w:gridCol w:w="1375"/>
        <w:gridCol w:w="1318"/>
      </w:tblGrid>
      <w:tr w:rsidR="009D1A0F" w:rsidRPr="004F38A7" w14:paraId="13B340AE" w14:textId="77777777">
        <w:trPr>
          <w:trHeight w:val="275"/>
        </w:trPr>
        <w:tc>
          <w:tcPr>
            <w:tcW w:w="3965" w:type="dxa"/>
          </w:tcPr>
          <w:p w14:paraId="2CF69D12" w14:textId="77777777" w:rsidR="009D1A0F" w:rsidRPr="004F38A7" w:rsidRDefault="009D1A0F">
            <w:pPr>
              <w:pStyle w:val="TableParagraph"/>
              <w:spacing w:line="256" w:lineRule="exact"/>
              <w:ind w:left="1314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Содержание</w:t>
            </w:r>
          </w:p>
        </w:tc>
        <w:tc>
          <w:tcPr>
            <w:tcW w:w="1418" w:type="dxa"/>
          </w:tcPr>
          <w:p w14:paraId="0BF480A0" w14:textId="77777777" w:rsidR="009D1A0F" w:rsidRPr="004F38A7" w:rsidRDefault="009D1A0F">
            <w:pPr>
              <w:pStyle w:val="TableParagraph"/>
              <w:spacing w:line="256" w:lineRule="exact"/>
              <w:ind w:left="223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3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-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4 года</w:t>
            </w:r>
          </w:p>
        </w:tc>
        <w:tc>
          <w:tcPr>
            <w:tcW w:w="1416" w:type="dxa"/>
          </w:tcPr>
          <w:p w14:paraId="3DF73FBC" w14:textId="77777777" w:rsidR="009D1A0F" w:rsidRPr="004F38A7" w:rsidRDefault="009D1A0F">
            <w:pPr>
              <w:pStyle w:val="TableParagraph"/>
              <w:spacing w:line="256" w:lineRule="exact"/>
              <w:ind w:left="276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4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-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5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лет</w:t>
            </w:r>
          </w:p>
        </w:tc>
        <w:tc>
          <w:tcPr>
            <w:tcW w:w="1375" w:type="dxa"/>
          </w:tcPr>
          <w:p w14:paraId="5154DF52" w14:textId="77777777" w:rsidR="009D1A0F" w:rsidRPr="004F38A7" w:rsidRDefault="009D1A0F">
            <w:pPr>
              <w:pStyle w:val="TableParagraph"/>
              <w:spacing w:line="256" w:lineRule="exact"/>
              <w:ind w:left="258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5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-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6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лет</w:t>
            </w:r>
          </w:p>
        </w:tc>
        <w:tc>
          <w:tcPr>
            <w:tcW w:w="1318" w:type="dxa"/>
          </w:tcPr>
          <w:p w14:paraId="40082654" w14:textId="77777777" w:rsidR="009D1A0F" w:rsidRPr="004F38A7" w:rsidRDefault="009D1A0F">
            <w:pPr>
              <w:pStyle w:val="TableParagraph"/>
              <w:spacing w:line="256" w:lineRule="exact"/>
              <w:ind w:left="229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6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-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7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лет</w:t>
            </w:r>
          </w:p>
        </w:tc>
      </w:tr>
      <w:tr w:rsidR="009D1A0F" w:rsidRPr="004F38A7" w14:paraId="4A0583EF" w14:textId="77777777">
        <w:trPr>
          <w:trHeight w:val="275"/>
        </w:trPr>
        <w:tc>
          <w:tcPr>
            <w:tcW w:w="9492" w:type="dxa"/>
            <w:gridSpan w:val="5"/>
          </w:tcPr>
          <w:p w14:paraId="5EC516B8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Холодный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период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года</w:t>
            </w:r>
          </w:p>
        </w:tc>
      </w:tr>
      <w:tr w:rsidR="009D1A0F" w:rsidRPr="004F38A7" w14:paraId="69DD9790" w14:textId="77777777">
        <w:trPr>
          <w:trHeight w:val="1104"/>
        </w:trPr>
        <w:tc>
          <w:tcPr>
            <w:tcW w:w="3965" w:type="dxa"/>
          </w:tcPr>
          <w:p w14:paraId="50A341AA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Утренний прием детей, игры,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самостоятельная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деятельность,</w:t>
            </w:r>
          </w:p>
          <w:p w14:paraId="221AE86F" w14:textId="77777777" w:rsidR="009D1A0F" w:rsidRPr="004F38A7" w:rsidRDefault="009D1A0F">
            <w:pPr>
              <w:pStyle w:val="TableParagraph"/>
              <w:spacing w:line="270" w:lineRule="atLeast"/>
              <w:ind w:left="107" w:right="344"/>
              <w:rPr>
                <w:sz w:val="24"/>
              </w:rPr>
            </w:pPr>
            <w:r w:rsidRPr="004F38A7">
              <w:rPr>
                <w:sz w:val="24"/>
              </w:rPr>
              <w:t>утренняя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гимнастика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(не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менее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10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минут)</w:t>
            </w:r>
          </w:p>
        </w:tc>
        <w:tc>
          <w:tcPr>
            <w:tcW w:w="1418" w:type="dxa"/>
          </w:tcPr>
          <w:p w14:paraId="7D539D59" w14:textId="77777777" w:rsidR="009D1A0F" w:rsidRPr="004F38A7" w:rsidRDefault="009D1A0F">
            <w:pPr>
              <w:pStyle w:val="TableParagraph"/>
              <w:spacing w:before="5"/>
              <w:rPr>
                <w:b/>
                <w:i/>
                <w:sz w:val="35"/>
              </w:rPr>
            </w:pPr>
          </w:p>
          <w:p w14:paraId="0BC853ED" w14:textId="77777777" w:rsidR="009D1A0F" w:rsidRPr="004F38A7" w:rsidRDefault="009D1A0F">
            <w:pPr>
              <w:pStyle w:val="TableParagraph"/>
              <w:ind w:left="108"/>
              <w:rPr>
                <w:sz w:val="24"/>
              </w:rPr>
            </w:pPr>
            <w:r w:rsidRPr="004F38A7">
              <w:rPr>
                <w:sz w:val="24"/>
              </w:rPr>
              <w:t>7.00 -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8.30</w:t>
            </w:r>
          </w:p>
        </w:tc>
        <w:tc>
          <w:tcPr>
            <w:tcW w:w="1416" w:type="dxa"/>
          </w:tcPr>
          <w:p w14:paraId="1F48507D" w14:textId="77777777" w:rsidR="009D1A0F" w:rsidRPr="004F38A7" w:rsidRDefault="009D1A0F">
            <w:pPr>
              <w:pStyle w:val="TableParagraph"/>
              <w:spacing w:before="5"/>
              <w:rPr>
                <w:b/>
                <w:i/>
                <w:sz w:val="35"/>
              </w:rPr>
            </w:pPr>
          </w:p>
          <w:p w14:paraId="34449763" w14:textId="77777777" w:rsidR="009D1A0F" w:rsidRPr="004F38A7" w:rsidRDefault="009D1A0F">
            <w:pPr>
              <w:pStyle w:val="TableParagraph"/>
              <w:ind w:left="106"/>
              <w:rPr>
                <w:sz w:val="24"/>
              </w:rPr>
            </w:pPr>
            <w:r w:rsidRPr="004F38A7">
              <w:rPr>
                <w:sz w:val="24"/>
              </w:rPr>
              <w:t>7.00 -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8.30</w:t>
            </w:r>
          </w:p>
        </w:tc>
        <w:tc>
          <w:tcPr>
            <w:tcW w:w="1375" w:type="dxa"/>
          </w:tcPr>
          <w:p w14:paraId="467091D9" w14:textId="77777777" w:rsidR="009D1A0F" w:rsidRPr="004F38A7" w:rsidRDefault="009D1A0F">
            <w:pPr>
              <w:pStyle w:val="TableParagraph"/>
              <w:spacing w:before="5"/>
              <w:rPr>
                <w:b/>
                <w:i/>
                <w:sz w:val="35"/>
              </w:rPr>
            </w:pPr>
          </w:p>
          <w:p w14:paraId="67980659" w14:textId="77777777" w:rsidR="009D1A0F" w:rsidRPr="004F38A7" w:rsidRDefault="009D1A0F">
            <w:pPr>
              <w:pStyle w:val="TableParagraph"/>
              <w:ind w:left="109"/>
              <w:rPr>
                <w:sz w:val="24"/>
              </w:rPr>
            </w:pPr>
            <w:r w:rsidRPr="004F38A7">
              <w:rPr>
                <w:sz w:val="24"/>
              </w:rPr>
              <w:t>7.00 -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8.30</w:t>
            </w:r>
          </w:p>
        </w:tc>
        <w:tc>
          <w:tcPr>
            <w:tcW w:w="1318" w:type="dxa"/>
          </w:tcPr>
          <w:p w14:paraId="4E388056" w14:textId="77777777" w:rsidR="009D1A0F" w:rsidRPr="004F38A7" w:rsidRDefault="009D1A0F">
            <w:pPr>
              <w:pStyle w:val="TableParagraph"/>
              <w:spacing w:before="5"/>
              <w:rPr>
                <w:b/>
                <w:i/>
                <w:sz w:val="35"/>
              </w:rPr>
            </w:pPr>
          </w:p>
          <w:p w14:paraId="68A054AE" w14:textId="77777777" w:rsidR="009D1A0F" w:rsidRPr="004F38A7" w:rsidRDefault="009D1A0F">
            <w:pPr>
              <w:pStyle w:val="TableParagraph"/>
              <w:ind w:left="109"/>
              <w:rPr>
                <w:sz w:val="24"/>
              </w:rPr>
            </w:pPr>
            <w:r w:rsidRPr="004F38A7">
              <w:rPr>
                <w:sz w:val="24"/>
              </w:rPr>
              <w:t>7.00 -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8.30</w:t>
            </w:r>
          </w:p>
        </w:tc>
      </w:tr>
      <w:tr w:rsidR="009D1A0F" w:rsidRPr="004F38A7" w14:paraId="174B2C01" w14:textId="77777777">
        <w:trPr>
          <w:trHeight w:val="275"/>
        </w:trPr>
        <w:tc>
          <w:tcPr>
            <w:tcW w:w="3965" w:type="dxa"/>
          </w:tcPr>
          <w:p w14:paraId="750C4EEB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Завтрак</w:t>
            </w:r>
          </w:p>
        </w:tc>
        <w:tc>
          <w:tcPr>
            <w:tcW w:w="1418" w:type="dxa"/>
          </w:tcPr>
          <w:p w14:paraId="743C84E1" w14:textId="77777777"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8.30 -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9.00</w:t>
            </w:r>
          </w:p>
        </w:tc>
        <w:tc>
          <w:tcPr>
            <w:tcW w:w="1416" w:type="dxa"/>
          </w:tcPr>
          <w:p w14:paraId="50C2A126" w14:textId="77777777" w:rsidR="009D1A0F" w:rsidRPr="004F38A7" w:rsidRDefault="009D1A0F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8.30 -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9.00</w:t>
            </w:r>
          </w:p>
        </w:tc>
        <w:tc>
          <w:tcPr>
            <w:tcW w:w="1375" w:type="dxa"/>
          </w:tcPr>
          <w:p w14:paraId="55AD20EB" w14:textId="77777777" w:rsidR="009D1A0F" w:rsidRPr="004F38A7" w:rsidRDefault="009D1A0F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8.30 -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9.00</w:t>
            </w:r>
          </w:p>
        </w:tc>
        <w:tc>
          <w:tcPr>
            <w:tcW w:w="1318" w:type="dxa"/>
          </w:tcPr>
          <w:p w14:paraId="6DD4C9B6" w14:textId="77777777" w:rsidR="009D1A0F" w:rsidRPr="004F38A7" w:rsidRDefault="009D1A0F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8.30 -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9.00</w:t>
            </w:r>
          </w:p>
        </w:tc>
      </w:tr>
      <w:tr w:rsidR="009D1A0F" w:rsidRPr="004F38A7" w14:paraId="57C4EF7C" w14:textId="77777777">
        <w:trPr>
          <w:trHeight w:val="275"/>
        </w:trPr>
        <w:tc>
          <w:tcPr>
            <w:tcW w:w="3965" w:type="dxa"/>
          </w:tcPr>
          <w:p w14:paraId="39E3D098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Игры,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подготовка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занятиям</w:t>
            </w:r>
          </w:p>
        </w:tc>
        <w:tc>
          <w:tcPr>
            <w:tcW w:w="1418" w:type="dxa"/>
          </w:tcPr>
          <w:p w14:paraId="73C633D4" w14:textId="77777777"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9.00 -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9.20</w:t>
            </w:r>
          </w:p>
        </w:tc>
        <w:tc>
          <w:tcPr>
            <w:tcW w:w="1416" w:type="dxa"/>
          </w:tcPr>
          <w:p w14:paraId="15BF3957" w14:textId="77777777" w:rsidR="009D1A0F" w:rsidRPr="004F38A7" w:rsidRDefault="009D1A0F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9.00 -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9.15</w:t>
            </w:r>
          </w:p>
        </w:tc>
        <w:tc>
          <w:tcPr>
            <w:tcW w:w="1375" w:type="dxa"/>
          </w:tcPr>
          <w:p w14:paraId="640772AE" w14:textId="77777777" w:rsidR="009D1A0F" w:rsidRPr="004F38A7" w:rsidRDefault="009D1A0F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9.00 -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9.15</w:t>
            </w:r>
          </w:p>
        </w:tc>
        <w:tc>
          <w:tcPr>
            <w:tcW w:w="1318" w:type="dxa"/>
          </w:tcPr>
          <w:p w14:paraId="0CC76045" w14:textId="77777777" w:rsidR="009D1A0F" w:rsidRPr="004F38A7" w:rsidRDefault="009D1A0F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 w:rsidRPr="004F38A7">
              <w:rPr>
                <w:w w:val="99"/>
                <w:sz w:val="24"/>
              </w:rPr>
              <w:t>-</w:t>
            </w:r>
          </w:p>
        </w:tc>
      </w:tr>
      <w:tr w:rsidR="009D1A0F" w:rsidRPr="004F38A7" w14:paraId="6575D161" w14:textId="77777777">
        <w:trPr>
          <w:trHeight w:val="1105"/>
        </w:trPr>
        <w:tc>
          <w:tcPr>
            <w:tcW w:w="3965" w:type="dxa"/>
          </w:tcPr>
          <w:p w14:paraId="39245FA2" w14:textId="77777777" w:rsidR="009D1A0F" w:rsidRPr="004F38A7" w:rsidRDefault="009D1A0F">
            <w:pPr>
              <w:pStyle w:val="TableParagraph"/>
              <w:ind w:left="107" w:right="602"/>
              <w:rPr>
                <w:sz w:val="24"/>
              </w:rPr>
            </w:pPr>
            <w:r w:rsidRPr="004F38A7">
              <w:rPr>
                <w:sz w:val="24"/>
              </w:rPr>
              <w:t>Занятия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(включая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гимнастику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процессе занятия - 2 минуты,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перерывы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между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занятиями, не</w:t>
            </w:r>
          </w:p>
          <w:p w14:paraId="43759FCB" w14:textId="77777777"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менее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10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минут)</w:t>
            </w:r>
          </w:p>
        </w:tc>
        <w:tc>
          <w:tcPr>
            <w:tcW w:w="1418" w:type="dxa"/>
          </w:tcPr>
          <w:p w14:paraId="128015B3" w14:textId="77777777" w:rsidR="009D1A0F" w:rsidRPr="004F38A7" w:rsidRDefault="009D1A0F">
            <w:pPr>
              <w:pStyle w:val="TableParagraph"/>
              <w:spacing w:before="4"/>
              <w:rPr>
                <w:b/>
                <w:i/>
                <w:sz w:val="35"/>
              </w:rPr>
            </w:pPr>
          </w:p>
          <w:p w14:paraId="56CD3D88" w14:textId="77777777" w:rsidR="009D1A0F" w:rsidRPr="004F38A7" w:rsidRDefault="009D1A0F">
            <w:pPr>
              <w:pStyle w:val="TableParagraph"/>
              <w:ind w:left="108"/>
              <w:rPr>
                <w:sz w:val="24"/>
              </w:rPr>
            </w:pPr>
            <w:r w:rsidRPr="004F38A7">
              <w:rPr>
                <w:sz w:val="24"/>
              </w:rPr>
              <w:t>9.20 -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10.00</w:t>
            </w:r>
          </w:p>
        </w:tc>
        <w:tc>
          <w:tcPr>
            <w:tcW w:w="1416" w:type="dxa"/>
          </w:tcPr>
          <w:p w14:paraId="1ABE6B84" w14:textId="77777777" w:rsidR="009D1A0F" w:rsidRPr="004F38A7" w:rsidRDefault="009D1A0F">
            <w:pPr>
              <w:pStyle w:val="TableParagraph"/>
              <w:spacing w:before="4"/>
              <w:rPr>
                <w:b/>
                <w:i/>
                <w:sz w:val="35"/>
              </w:rPr>
            </w:pPr>
          </w:p>
          <w:p w14:paraId="162F6A04" w14:textId="77777777" w:rsidR="009D1A0F" w:rsidRPr="004F38A7" w:rsidRDefault="009D1A0F">
            <w:pPr>
              <w:pStyle w:val="TableParagraph"/>
              <w:ind w:left="106"/>
              <w:rPr>
                <w:sz w:val="24"/>
              </w:rPr>
            </w:pPr>
            <w:r w:rsidRPr="004F38A7">
              <w:rPr>
                <w:sz w:val="24"/>
              </w:rPr>
              <w:t>9.15 -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10.05</w:t>
            </w:r>
          </w:p>
        </w:tc>
        <w:tc>
          <w:tcPr>
            <w:tcW w:w="1375" w:type="dxa"/>
          </w:tcPr>
          <w:p w14:paraId="3402E4BC" w14:textId="77777777" w:rsidR="009D1A0F" w:rsidRPr="004F38A7" w:rsidRDefault="009D1A0F">
            <w:pPr>
              <w:pStyle w:val="TableParagraph"/>
              <w:spacing w:before="4"/>
              <w:rPr>
                <w:b/>
                <w:i/>
                <w:sz w:val="35"/>
              </w:rPr>
            </w:pPr>
          </w:p>
          <w:p w14:paraId="6E0DCC7F" w14:textId="77777777" w:rsidR="009D1A0F" w:rsidRPr="004F38A7" w:rsidRDefault="009D1A0F">
            <w:pPr>
              <w:pStyle w:val="TableParagraph"/>
              <w:ind w:left="109"/>
              <w:rPr>
                <w:sz w:val="24"/>
              </w:rPr>
            </w:pPr>
            <w:r w:rsidRPr="004F38A7">
              <w:rPr>
                <w:sz w:val="24"/>
              </w:rPr>
              <w:t>9.15 -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10.15</w:t>
            </w:r>
          </w:p>
        </w:tc>
        <w:tc>
          <w:tcPr>
            <w:tcW w:w="1318" w:type="dxa"/>
          </w:tcPr>
          <w:p w14:paraId="226B19ED" w14:textId="77777777" w:rsidR="009D1A0F" w:rsidRPr="004F38A7" w:rsidRDefault="009D1A0F">
            <w:pPr>
              <w:pStyle w:val="TableParagraph"/>
              <w:spacing w:before="5"/>
              <w:rPr>
                <w:b/>
                <w:i/>
                <w:sz w:val="23"/>
              </w:rPr>
            </w:pPr>
          </w:p>
          <w:p w14:paraId="01CE6142" w14:textId="77777777" w:rsidR="009D1A0F" w:rsidRPr="004F38A7" w:rsidRDefault="009D1A0F">
            <w:pPr>
              <w:pStyle w:val="TableParagraph"/>
              <w:ind w:left="109" w:right="619"/>
              <w:rPr>
                <w:sz w:val="24"/>
              </w:rPr>
            </w:pPr>
            <w:r w:rsidRPr="004F38A7">
              <w:rPr>
                <w:sz w:val="24"/>
              </w:rPr>
              <w:t>9.00 -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10.50</w:t>
            </w:r>
          </w:p>
        </w:tc>
      </w:tr>
      <w:tr w:rsidR="009D1A0F" w:rsidRPr="004F38A7" w14:paraId="2AEAC8B9" w14:textId="77777777">
        <w:trPr>
          <w:trHeight w:val="827"/>
        </w:trPr>
        <w:tc>
          <w:tcPr>
            <w:tcW w:w="3965" w:type="dxa"/>
          </w:tcPr>
          <w:p w14:paraId="73EE5D1D" w14:textId="77777777" w:rsidR="009D1A0F" w:rsidRPr="004F38A7" w:rsidRDefault="009D1A0F">
            <w:pPr>
              <w:pStyle w:val="TableParagraph"/>
              <w:ind w:left="107" w:right="375"/>
              <w:rPr>
                <w:sz w:val="24"/>
              </w:rPr>
            </w:pPr>
            <w:r w:rsidRPr="004F38A7">
              <w:rPr>
                <w:sz w:val="24"/>
              </w:rPr>
              <w:t>Подготовка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прогулке,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прогулка,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возвращение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прогулки,</w:t>
            </w:r>
          </w:p>
          <w:p w14:paraId="1A772171" w14:textId="77777777"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подготовка к обеду</w:t>
            </w:r>
          </w:p>
        </w:tc>
        <w:tc>
          <w:tcPr>
            <w:tcW w:w="1418" w:type="dxa"/>
          </w:tcPr>
          <w:p w14:paraId="674AA1EC" w14:textId="77777777" w:rsidR="009D1A0F" w:rsidRPr="004F38A7" w:rsidRDefault="009D1A0F">
            <w:pPr>
              <w:pStyle w:val="TableParagraph"/>
              <w:spacing w:before="128"/>
              <w:ind w:left="108" w:right="600"/>
              <w:rPr>
                <w:sz w:val="24"/>
              </w:rPr>
            </w:pPr>
            <w:r w:rsidRPr="004F38A7">
              <w:rPr>
                <w:sz w:val="24"/>
              </w:rPr>
              <w:t>10.00 -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12.00</w:t>
            </w:r>
          </w:p>
        </w:tc>
        <w:tc>
          <w:tcPr>
            <w:tcW w:w="1416" w:type="dxa"/>
          </w:tcPr>
          <w:p w14:paraId="3532CB94" w14:textId="77777777" w:rsidR="009D1A0F" w:rsidRPr="004F38A7" w:rsidRDefault="009D1A0F">
            <w:pPr>
              <w:pStyle w:val="TableParagraph"/>
              <w:spacing w:before="128"/>
              <w:ind w:left="106" w:right="600"/>
              <w:rPr>
                <w:sz w:val="24"/>
              </w:rPr>
            </w:pPr>
            <w:r w:rsidRPr="004F38A7">
              <w:rPr>
                <w:sz w:val="24"/>
              </w:rPr>
              <w:t>10.05 -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12.00</w:t>
            </w:r>
          </w:p>
        </w:tc>
        <w:tc>
          <w:tcPr>
            <w:tcW w:w="1375" w:type="dxa"/>
          </w:tcPr>
          <w:p w14:paraId="78B8B55E" w14:textId="77777777" w:rsidR="009D1A0F" w:rsidRPr="004F38A7" w:rsidRDefault="009D1A0F">
            <w:pPr>
              <w:pStyle w:val="TableParagraph"/>
              <w:spacing w:before="128"/>
              <w:ind w:left="109" w:right="556"/>
              <w:rPr>
                <w:sz w:val="24"/>
              </w:rPr>
            </w:pPr>
            <w:r w:rsidRPr="004F38A7">
              <w:rPr>
                <w:sz w:val="24"/>
              </w:rPr>
              <w:t>10.15 -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12.00</w:t>
            </w:r>
          </w:p>
        </w:tc>
        <w:tc>
          <w:tcPr>
            <w:tcW w:w="1318" w:type="dxa"/>
          </w:tcPr>
          <w:p w14:paraId="6112D7B9" w14:textId="77777777" w:rsidR="009D1A0F" w:rsidRPr="004F38A7" w:rsidRDefault="009D1A0F">
            <w:pPr>
              <w:pStyle w:val="TableParagraph"/>
              <w:spacing w:before="128"/>
              <w:ind w:left="109" w:right="499"/>
              <w:rPr>
                <w:sz w:val="24"/>
              </w:rPr>
            </w:pPr>
            <w:r w:rsidRPr="004F38A7">
              <w:rPr>
                <w:sz w:val="24"/>
              </w:rPr>
              <w:t>10.50 -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12.00</w:t>
            </w:r>
          </w:p>
        </w:tc>
      </w:tr>
      <w:tr w:rsidR="009D1A0F" w:rsidRPr="004F38A7" w14:paraId="2BEE2826" w14:textId="77777777">
        <w:trPr>
          <w:trHeight w:val="551"/>
        </w:trPr>
        <w:tc>
          <w:tcPr>
            <w:tcW w:w="3965" w:type="dxa"/>
          </w:tcPr>
          <w:p w14:paraId="0C2325FF" w14:textId="77777777" w:rsidR="009D1A0F" w:rsidRPr="004F38A7" w:rsidRDefault="009D1A0F">
            <w:pPr>
              <w:pStyle w:val="TableParagraph"/>
              <w:spacing w:before="129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Обед</w:t>
            </w:r>
          </w:p>
        </w:tc>
        <w:tc>
          <w:tcPr>
            <w:tcW w:w="1418" w:type="dxa"/>
          </w:tcPr>
          <w:p w14:paraId="3B75515F" w14:textId="77777777"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12.00 -</w:t>
            </w:r>
          </w:p>
          <w:p w14:paraId="1EBF8A06" w14:textId="77777777"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13.00</w:t>
            </w:r>
          </w:p>
        </w:tc>
        <w:tc>
          <w:tcPr>
            <w:tcW w:w="1416" w:type="dxa"/>
          </w:tcPr>
          <w:p w14:paraId="351EB9DC" w14:textId="77777777" w:rsidR="009D1A0F" w:rsidRPr="004F38A7" w:rsidRDefault="009D1A0F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12.00 -</w:t>
            </w:r>
          </w:p>
          <w:p w14:paraId="76CCF0CE" w14:textId="77777777" w:rsidR="009D1A0F" w:rsidRPr="004F38A7" w:rsidRDefault="009D1A0F"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13.00</w:t>
            </w:r>
          </w:p>
        </w:tc>
        <w:tc>
          <w:tcPr>
            <w:tcW w:w="1375" w:type="dxa"/>
          </w:tcPr>
          <w:p w14:paraId="2F3EFE68" w14:textId="77777777" w:rsidR="009D1A0F" w:rsidRPr="004F38A7" w:rsidRDefault="009D1A0F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12.00 -</w:t>
            </w:r>
          </w:p>
          <w:p w14:paraId="1EB2A118" w14:textId="77777777" w:rsidR="009D1A0F" w:rsidRPr="004F38A7" w:rsidRDefault="009D1A0F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13.00</w:t>
            </w:r>
          </w:p>
        </w:tc>
        <w:tc>
          <w:tcPr>
            <w:tcW w:w="1318" w:type="dxa"/>
          </w:tcPr>
          <w:p w14:paraId="45DAC9DE" w14:textId="77777777" w:rsidR="009D1A0F" w:rsidRPr="004F38A7" w:rsidRDefault="009D1A0F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12.00 -</w:t>
            </w:r>
          </w:p>
          <w:p w14:paraId="757F33AB" w14:textId="77777777" w:rsidR="009D1A0F" w:rsidRPr="004F38A7" w:rsidRDefault="009D1A0F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13.00</w:t>
            </w:r>
          </w:p>
        </w:tc>
      </w:tr>
      <w:tr w:rsidR="009D1A0F" w:rsidRPr="004F38A7" w14:paraId="16F4D28D" w14:textId="77777777">
        <w:trPr>
          <w:trHeight w:val="827"/>
        </w:trPr>
        <w:tc>
          <w:tcPr>
            <w:tcW w:w="3965" w:type="dxa"/>
          </w:tcPr>
          <w:p w14:paraId="6A870B8D" w14:textId="77777777" w:rsidR="009D1A0F" w:rsidRPr="004F38A7" w:rsidRDefault="009D1A0F">
            <w:pPr>
              <w:pStyle w:val="TableParagraph"/>
              <w:ind w:left="107" w:right="987"/>
              <w:rPr>
                <w:sz w:val="24"/>
              </w:rPr>
            </w:pPr>
            <w:r w:rsidRPr="004F38A7">
              <w:rPr>
                <w:sz w:val="24"/>
              </w:rPr>
              <w:t>Подготовка ко сну, сон,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постепенный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подъем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детей,</w:t>
            </w:r>
          </w:p>
          <w:p w14:paraId="59D30094" w14:textId="77777777"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закаливающие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процедуры</w:t>
            </w:r>
          </w:p>
        </w:tc>
        <w:tc>
          <w:tcPr>
            <w:tcW w:w="1418" w:type="dxa"/>
          </w:tcPr>
          <w:p w14:paraId="0ECA1E3C" w14:textId="77777777" w:rsidR="009D1A0F" w:rsidRPr="004F38A7" w:rsidRDefault="009D1A0F">
            <w:pPr>
              <w:pStyle w:val="TableParagraph"/>
              <w:spacing w:before="128"/>
              <w:ind w:left="108" w:right="600"/>
              <w:rPr>
                <w:sz w:val="24"/>
              </w:rPr>
            </w:pPr>
            <w:r w:rsidRPr="004F38A7">
              <w:rPr>
                <w:sz w:val="24"/>
              </w:rPr>
              <w:t>13.00 -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15.30</w:t>
            </w:r>
          </w:p>
        </w:tc>
        <w:tc>
          <w:tcPr>
            <w:tcW w:w="1416" w:type="dxa"/>
          </w:tcPr>
          <w:p w14:paraId="7AF6AFEC" w14:textId="77777777" w:rsidR="009D1A0F" w:rsidRPr="004F38A7" w:rsidRDefault="009D1A0F">
            <w:pPr>
              <w:pStyle w:val="TableParagraph"/>
              <w:spacing w:before="128"/>
              <w:ind w:left="106" w:right="600"/>
              <w:rPr>
                <w:sz w:val="24"/>
              </w:rPr>
            </w:pPr>
            <w:r w:rsidRPr="004F38A7">
              <w:rPr>
                <w:sz w:val="24"/>
              </w:rPr>
              <w:t>13.00 -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15.30</w:t>
            </w:r>
          </w:p>
        </w:tc>
        <w:tc>
          <w:tcPr>
            <w:tcW w:w="1375" w:type="dxa"/>
          </w:tcPr>
          <w:p w14:paraId="64C7DF8D" w14:textId="77777777" w:rsidR="009D1A0F" w:rsidRPr="004F38A7" w:rsidRDefault="009D1A0F">
            <w:pPr>
              <w:pStyle w:val="TableParagraph"/>
              <w:spacing w:before="128"/>
              <w:ind w:left="109" w:right="556"/>
              <w:rPr>
                <w:sz w:val="24"/>
              </w:rPr>
            </w:pPr>
            <w:r w:rsidRPr="004F38A7">
              <w:rPr>
                <w:sz w:val="24"/>
              </w:rPr>
              <w:t>13.00 -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15.30</w:t>
            </w:r>
          </w:p>
        </w:tc>
        <w:tc>
          <w:tcPr>
            <w:tcW w:w="1318" w:type="dxa"/>
          </w:tcPr>
          <w:p w14:paraId="62D816F0" w14:textId="77777777" w:rsidR="009D1A0F" w:rsidRPr="004F38A7" w:rsidRDefault="009D1A0F">
            <w:pPr>
              <w:pStyle w:val="TableParagraph"/>
              <w:spacing w:before="128"/>
              <w:ind w:left="109" w:right="499"/>
              <w:rPr>
                <w:sz w:val="24"/>
              </w:rPr>
            </w:pPr>
            <w:r w:rsidRPr="004F38A7">
              <w:rPr>
                <w:sz w:val="24"/>
              </w:rPr>
              <w:t>13.00 -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15.30</w:t>
            </w:r>
          </w:p>
        </w:tc>
      </w:tr>
      <w:tr w:rsidR="009D1A0F" w:rsidRPr="004F38A7" w14:paraId="4239F127" w14:textId="77777777">
        <w:trPr>
          <w:trHeight w:val="551"/>
        </w:trPr>
        <w:tc>
          <w:tcPr>
            <w:tcW w:w="3965" w:type="dxa"/>
          </w:tcPr>
          <w:p w14:paraId="493E2B23" w14:textId="77777777" w:rsidR="009D1A0F" w:rsidRPr="004F38A7" w:rsidRDefault="009D1A0F">
            <w:pPr>
              <w:pStyle w:val="TableParagraph"/>
              <w:spacing w:before="13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Полдник</w:t>
            </w:r>
          </w:p>
        </w:tc>
        <w:tc>
          <w:tcPr>
            <w:tcW w:w="1418" w:type="dxa"/>
          </w:tcPr>
          <w:p w14:paraId="7109B53A" w14:textId="77777777"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15.20 –</w:t>
            </w:r>
          </w:p>
          <w:p w14:paraId="1C7A7845" w14:textId="77777777"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15.40</w:t>
            </w:r>
          </w:p>
        </w:tc>
        <w:tc>
          <w:tcPr>
            <w:tcW w:w="1416" w:type="dxa"/>
          </w:tcPr>
          <w:p w14:paraId="2164AED5" w14:textId="77777777" w:rsidR="009D1A0F" w:rsidRPr="004F38A7" w:rsidRDefault="009D1A0F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15.20 –</w:t>
            </w:r>
          </w:p>
          <w:p w14:paraId="2E93EAF6" w14:textId="77777777" w:rsidR="009D1A0F" w:rsidRPr="004F38A7" w:rsidRDefault="009D1A0F"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15.40</w:t>
            </w:r>
          </w:p>
        </w:tc>
        <w:tc>
          <w:tcPr>
            <w:tcW w:w="1375" w:type="dxa"/>
          </w:tcPr>
          <w:p w14:paraId="7BA9A113" w14:textId="77777777" w:rsidR="009D1A0F" w:rsidRPr="004F38A7" w:rsidRDefault="009D1A0F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15.20 –</w:t>
            </w:r>
          </w:p>
          <w:p w14:paraId="35956192" w14:textId="77777777" w:rsidR="009D1A0F" w:rsidRPr="004F38A7" w:rsidRDefault="009D1A0F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15.35</w:t>
            </w:r>
          </w:p>
        </w:tc>
        <w:tc>
          <w:tcPr>
            <w:tcW w:w="1318" w:type="dxa"/>
          </w:tcPr>
          <w:p w14:paraId="3ECCE7B2" w14:textId="77777777" w:rsidR="009D1A0F" w:rsidRPr="004F38A7" w:rsidRDefault="009D1A0F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15.20 –</w:t>
            </w:r>
          </w:p>
          <w:p w14:paraId="55E16058" w14:textId="77777777" w:rsidR="009D1A0F" w:rsidRPr="004F38A7" w:rsidRDefault="009D1A0F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15.35</w:t>
            </w:r>
          </w:p>
        </w:tc>
      </w:tr>
      <w:tr w:rsidR="009D1A0F" w:rsidRPr="004F38A7" w14:paraId="72576ED9" w14:textId="77777777">
        <w:trPr>
          <w:trHeight w:val="551"/>
        </w:trPr>
        <w:tc>
          <w:tcPr>
            <w:tcW w:w="3965" w:type="dxa"/>
          </w:tcPr>
          <w:p w14:paraId="43E52F32" w14:textId="77777777" w:rsidR="009D1A0F" w:rsidRPr="004F38A7" w:rsidRDefault="009D1A0F">
            <w:pPr>
              <w:pStyle w:val="TableParagraph"/>
              <w:spacing w:before="13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Занятия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(при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необходимости)</w:t>
            </w:r>
          </w:p>
        </w:tc>
        <w:tc>
          <w:tcPr>
            <w:tcW w:w="1418" w:type="dxa"/>
          </w:tcPr>
          <w:p w14:paraId="4A507CB0" w14:textId="77777777" w:rsidR="009D1A0F" w:rsidRPr="004F38A7" w:rsidRDefault="009D1A0F">
            <w:pPr>
              <w:pStyle w:val="TableParagraph"/>
              <w:spacing w:before="131"/>
              <w:ind w:left="108"/>
              <w:rPr>
                <w:sz w:val="24"/>
              </w:rPr>
            </w:pPr>
            <w:r w:rsidRPr="004F38A7">
              <w:rPr>
                <w:w w:val="99"/>
                <w:sz w:val="24"/>
              </w:rPr>
              <w:t>-</w:t>
            </w:r>
          </w:p>
        </w:tc>
        <w:tc>
          <w:tcPr>
            <w:tcW w:w="1416" w:type="dxa"/>
          </w:tcPr>
          <w:p w14:paraId="0CCC3885" w14:textId="77777777" w:rsidR="009D1A0F" w:rsidRPr="004F38A7" w:rsidRDefault="009D1A0F">
            <w:pPr>
              <w:pStyle w:val="TableParagraph"/>
              <w:spacing w:before="131"/>
              <w:ind w:left="106"/>
              <w:rPr>
                <w:sz w:val="24"/>
              </w:rPr>
            </w:pPr>
            <w:r w:rsidRPr="004F38A7">
              <w:rPr>
                <w:w w:val="99"/>
                <w:sz w:val="24"/>
              </w:rPr>
              <w:t>-</w:t>
            </w:r>
          </w:p>
        </w:tc>
        <w:tc>
          <w:tcPr>
            <w:tcW w:w="1375" w:type="dxa"/>
          </w:tcPr>
          <w:p w14:paraId="11A0EBDC" w14:textId="77777777" w:rsidR="009D1A0F" w:rsidRPr="004F38A7" w:rsidRDefault="009D1A0F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16.00 -</w:t>
            </w:r>
          </w:p>
          <w:p w14:paraId="65850A78" w14:textId="77777777" w:rsidR="009D1A0F" w:rsidRPr="004F38A7" w:rsidRDefault="009D1A0F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16.25</w:t>
            </w:r>
          </w:p>
        </w:tc>
        <w:tc>
          <w:tcPr>
            <w:tcW w:w="1318" w:type="dxa"/>
          </w:tcPr>
          <w:p w14:paraId="3BEF9C99" w14:textId="77777777" w:rsidR="009D1A0F" w:rsidRPr="004F38A7" w:rsidRDefault="009D1A0F">
            <w:pPr>
              <w:pStyle w:val="TableParagraph"/>
              <w:spacing w:before="131"/>
              <w:ind w:left="109"/>
              <w:rPr>
                <w:sz w:val="24"/>
              </w:rPr>
            </w:pPr>
            <w:r w:rsidRPr="004F38A7">
              <w:rPr>
                <w:w w:val="99"/>
                <w:sz w:val="24"/>
              </w:rPr>
              <w:t>-</w:t>
            </w:r>
          </w:p>
        </w:tc>
      </w:tr>
      <w:tr w:rsidR="009D1A0F" w:rsidRPr="004F38A7" w14:paraId="58A10915" w14:textId="77777777">
        <w:trPr>
          <w:trHeight w:val="551"/>
        </w:trPr>
        <w:tc>
          <w:tcPr>
            <w:tcW w:w="3965" w:type="dxa"/>
          </w:tcPr>
          <w:p w14:paraId="1F446FCC" w14:textId="77777777"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Подготовка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прогулке,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прогулка,</w:t>
            </w:r>
          </w:p>
          <w:p w14:paraId="1F81AD6B" w14:textId="77777777"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возвращение</w:t>
            </w:r>
          </w:p>
        </w:tc>
        <w:tc>
          <w:tcPr>
            <w:tcW w:w="1418" w:type="dxa"/>
          </w:tcPr>
          <w:p w14:paraId="4CE6A036" w14:textId="77777777"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15.40 –</w:t>
            </w:r>
          </w:p>
          <w:p w14:paraId="469D1640" w14:textId="77777777"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16.50</w:t>
            </w:r>
          </w:p>
        </w:tc>
        <w:tc>
          <w:tcPr>
            <w:tcW w:w="1416" w:type="dxa"/>
          </w:tcPr>
          <w:p w14:paraId="136B7EE7" w14:textId="77777777" w:rsidR="009D1A0F" w:rsidRPr="004F38A7" w:rsidRDefault="009D1A0F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15.40 –</w:t>
            </w:r>
          </w:p>
          <w:p w14:paraId="1DF01BBE" w14:textId="77777777" w:rsidR="009D1A0F" w:rsidRPr="004F38A7" w:rsidRDefault="009D1A0F"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16.55</w:t>
            </w:r>
          </w:p>
        </w:tc>
        <w:tc>
          <w:tcPr>
            <w:tcW w:w="1375" w:type="dxa"/>
          </w:tcPr>
          <w:p w14:paraId="1F6507DD" w14:textId="77777777" w:rsidR="009D1A0F" w:rsidRPr="004F38A7" w:rsidRDefault="009D1A0F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15.35 –</w:t>
            </w:r>
          </w:p>
          <w:p w14:paraId="01EB79D6" w14:textId="77777777" w:rsidR="009D1A0F" w:rsidRPr="004F38A7" w:rsidRDefault="009D1A0F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17.00</w:t>
            </w:r>
          </w:p>
        </w:tc>
        <w:tc>
          <w:tcPr>
            <w:tcW w:w="1318" w:type="dxa"/>
          </w:tcPr>
          <w:p w14:paraId="41ADC455" w14:textId="77777777" w:rsidR="009D1A0F" w:rsidRPr="004F38A7" w:rsidRDefault="009D1A0F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15.35 –</w:t>
            </w:r>
          </w:p>
          <w:p w14:paraId="4251D68F" w14:textId="77777777" w:rsidR="009D1A0F" w:rsidRPr="004F38A7" w:rsidRDefault="009D1A0F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17.00</w:t>
            </w:r>
          </w:p>
        </w:tc>
      </w:tr>
      <w:tr w:rsidR="009D1A0F" w:rsidRPr="004F38A7" w14:paraId="2F354391" w14:textId="77777777">
        <w:trPr>
          <w:trHeight w:val="553"/>
        </w:trPr>
        <w:tc>
          <w:tcPr>
            <w:tcW w:w="3965" w:type="dxa"/>
          </w:tcPr>
          <w:p w14:paraId="34E6625E" w14:textId="77777777" w:rsidR="009D1A0F" w:rsidRPr="004F38A7" w:rsidRDefault="009D1A0F">
            <w:pPr>
              <w:pStyle w:val="TableParagraph"/>
              <w:spacing w:before="13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Подготовка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ужину, ужин</w:t>
            </w:r>
          </w:p>
        </w:tc>
        <w:tc>
          <w:tcPr>
            <w:tcW w:w="1418" w:type="dxa"/>
          </w:tcPr>
          <w:p w14:paraId="05586DAB" w14:textId="77777777" w:rsidR="009D1A0F" w:rsidRPr="004F38A7" w:rsidRDefault="009D1A0F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16.50 –</w:t>
            </w:r>
          </w:p>
          <w:p w14:paraId="2C73F178" w14:textId="77777777"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17.25</w:t>
            </w:r>
          </w:p>
        </w:tc>
        <w:tc>
          <w:tcPr>
            <w:tcW w:w="1416" w:type="dxa"/>
          </w:tcPr>
          <w:p w14:paraId="770352D8" w14:textId="77777777" w:rsidR="009D1A0F" w:rsidRPr="004F38A7" w:rsidRDefault="009D1A0F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16.50 –</w:t>
            </w:r>
          </w:p>
          <w:p w14:paraId="558E28E5" w14:textId="77777777" w:rsidR="009D1A0F" w:rsidRPr="004F38A7" w:rsidRDefault="009D1A0F"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17.20</w:t>
            </w:r>
          </w:p>
        </w:tc>
        <w:tc>
          <w:tcPr>
            <w:tcW w:w="1375" w:type="dxa"/>
          </w:tcPr>
          <w:p w14:paraId="49C3BFEB" w14:textId="77777777" w:rsidR="009D1A0F" w:rsidRPr="004F38A7" w:rsidRDefault="009D1A0F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17.00 –</w:t>
            </w:r>
          </w:p>
          <w:p w14:paraId="75A67555" w14:textId="77777777" w:rsidR="009D1A0F" w:rsidRPr="004F38A7" w:rsidRDefault="009D1A0F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17.25</w:t>
            </w:r>
          </w:p>
        </w:tc>
        <w:tc>
          <w:tcPr>
            <w:tcW w:w="1318" w:type="dxa"/>
          </w:tcPr>
          <w:p w14:paraId="0DF02B5A" w14:textId="77777777" w:rsidR="009D1A0F" w:rsidRPr="004F38A7" w:rsidRDefault="009D1A0F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17.00 –</w:t>
            </w:r>
          </w:p>
          <w:p w14:paraId="51BBDDB5" w14:textId="77777777" w:rsidR="009D1A0F" w:rsidRPr="004F38A7" w:rsidRDefault="009D1A0F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17.20</w:t>
            </w:r>
          </w:p>
        </w:tc>
      </w:tr>
      <w:tr w:rsidR="009D1A0F" w:rsidRPr="004F38A7" w14:paraId="4F2EFC32" w14:textId="77777777">
        <w:trPr>
          <w:trHeight w:val="552"/>
        </w:trPr>
        <w:tc>
          <w:tcPr>
            <w:tcW w:w="3965" w:type="dxa"/>
          </w:tcPr>
          <w:p w14:paraId="296DF136" w14:textId="77777777" w:rsidR="009D1A0F" w:rsidRPr="004F38A7" w:rsidRDefault="009D1A0F">
            <w:pPr>
              <w:pStyle w:val="TableParagraph"/>
              <w:spacing w:before="129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Подготовка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прогулке,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прогулка</w:t>
            </w:r>
          </w:p>
        </w:tc>
        <w:tc>
          <w:tcPr>
            <w:tcW w:w="1418" w:type="dxa"/>
          </w:tcPr>
          <w:p w14:paraId="79CB6ECB" w14:textId="77777777"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17.15 –</w:t>
            </w:r>
          </w:p>
          <w:p w14:paraId="0C665B35" w14:textId="77777777"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18.30</w:t>
            </w:r>
          </w:p>
        </w:tc>
        <w:tc>
          <w:tcPr>
            <w:tcW w:w="1416" w:type="dxa"/>
          </w:tcPr>
          <w:p w14:paraId="4DC5C4AA" w14:textId="77777777" w:rsidR="009D1A0F" w:rsidRPr="004F38A7" w:rsidRDefault="009D1A0F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17.20 -</w:t>
            </w:r>
          </w:p>
          <w:p w14:paraId="37168161" w14:textId="77777777" w:rsidR="009D1A0F" w:rsidRPr="004F38A7" w:rsidRDefault="009D1A0F"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18.30</w:t>
            </w:r>
          </w:p>
        </w:tc>
        <w:tc>
          <w:tcPr>
            <w:tcW w:w="1375" w:type="dxa"/>
          </w:tcPr>
          <w:p w14:paraId="756E34FC" w14:textId="77777777" w:rsidR="009D1A0F" w:rsidRPr="004F38A7" w:rsidRDefault="009D1A0F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17.25 -</w:t>
            </w:r>
          </w:p>
          <w:p w14:paraId="1FF3A414" w14:textId="77777777" w:rsidR="009D1A0F" w:rsidRPr="004F38A7" w:rsidRDefault="009D1A0F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18.30</w:t>
            </w:r>
          </w:p>
        </w:tc>
        <w:tc>
          <w:tcPr>
            <w:tcW w:w="1318" w:type="dxa"/>
          </w:tcPr>
          <w:p w14:paraId="60EA68E8" w14:textId="77777777" w:rsidR="009D1A0F" w:rsidRPr="004F38A7" w:rsidRDefault="009D1A0F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17.20 -</w:t>
            </w:r>
          </w:p>
          <w:p w14:paraId="1BC77DBA" w14:textId="77777777" w:rsidR="009D1A0F" w:rsidRPr="004F38A7" w:rsidRDefault="009D1A0F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18.30</w:t>
            </w:r>
          </w:p>
        </w:tc>
      </w:tr>
      <w:tr w:rsidR="009D1A0F" w:rsidRPr="004F38A7" w14:paraId="0C9BC59A" w14:textId="77777777">
        <w:trPr>
          <w:trHeight w:val="275"/>
        </w:trPr>
        <w:tc>
          <w:tcPr>
            <w:tcW w:w="3965" w:type="dxa"/>
          </w:tcPr>
          <w:p w14:paraId="588DE9C5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Уход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домой</w:t>
            </w:r>
          </w:p>
        </w:tc>
        <w:tc>
          <w:tcPr>
            <w:tcW w:w="1418" w:type="dxa"/>
          </w:tcPr>
          <w:p w14:paraId="574E2213" w14:textId="77777777"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до 19.00</w:t>
            </w:r>
          </w:p>
        </w:tc>
        <w:tc>
          <w:tcPr>
            <w:tcW w:w="1416" w:type="dxa"/>
          </w:tcPr>
          <w:p w14:paraId="6B7E283D" w14:textId="77777777" w:rsidR="009D1A0F" w:rsidRPr="004F38A7" w:rsidRDefault="009D1A0F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до 19.00</w:t>
            </w:r>
          </w:p>
        </w:tc>
        <w:tc>
          <w:tcPr>
            <w:tcW w:w="1375" w:type="dxa"/>
          </w:tcPr>
          <w:p w14:paraId="61DA973B" w14:textId="77777777" w:rsidR="009D1A0F" w:rsidRPr="004F38A7" w:rsidRDefault="009D1A0F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до 19.00</w:t>
            </w:r>
          </w:p>
        </w:tc>
        <w:tc>
          <w:tcPr>
            <w:tcW w:w="1318" w:type="dxa"/>
          </w:tcPr>
          <w:p w14:paraId="19E8A201" w14:textId="77777777" w:rsidR="009D1A0F" w:rsidRPr="004F38A7" w:rsidRDefault="009D1A0F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до 19.00</w:t>
            </w:r>
          </w:p>
        </w:tc>
      </w:tr>
      <w:tr w:rsidR="009D1A0F" w:rsidRPr="004F38A7" w14:paraId="277383C5" w14:textId="77777777">
        <w:trPr>
          <w:trHeight w:val="275"/>
        </w:trPr>
        <w:tc>
          <w:tcPr>
            <w:tcW w:w="9492" w:type="dxa"/>
            <w:gridSpan w:val="5"/>
          </w:tcPr>
          <w:p w14:paraId="4EF85220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Теплый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период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года</w:t>
            </w:r>
          </w:p>
        </w:tc>
      </w:tr>
      <w:tr w:rsidR="009D1A0F" w:rsidRPr="004F38A7" w14:paraId="234FFD50" w14:textId="77777777">
        <w:trPr>
          <w:trHeight w:val="1103"/>
        </w:trPr>
        <w:tc>
          <w:tcPr>
            <w:tcW w:w="3965" w:type="dxa"/>
          </w:tcPr>
          <w:p w14:paraId="1592F6DC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Утренний прием детей, игры,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самостоятельная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деятельность,</w:t>
            </w:r>
          </w:p>
          <w:p w14:paraId="421504AD" w14:textId="77777777" w:rsidR="009D1A0F" w:rsidRPr="004F38A7" w:rsidRDefault="009D1A0F">
            <w:pPr>
              <w:pStyle w:val="TableParagraph"/>
              <w:spacing w:line="270" w:lineRule="atLeast"/>
              <w:ind w:left="107" w:right="344"/>
              <w:rPr>
                <w:sz w:val="24"/>
              </w:rPr>
            </w:pPr>
            <w:r w:rsidRPr="004F38A7">
              <w:rPr>
                <w:sz w:val="24"/>
              </w:rPr>
              <w:t>утренняя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гимнастика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(не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менее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10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минут)</w:t>
            </w:r>
          </w:p>
        </w:tc>
        <w:tc>
          <w:tcPr>
            <w:tcW w:w="1418" w:type="dxa"/>
          </w:tcPr>
          <w:p w14:paraId="3B6147E0" w14:textId="77777777" w:rsidR="009D1A0F" w:rsidRPr="004F38A7" w:rsidRDefault="009D1A0F">
            <w:pPr>
              <w:pStyle w:val="TableParagraph"/>
              <w:spacing w:before="4"/>
              <w:rPr>
                <w:b/>
                <w:i/>
                <w:sz w:val="35"/>
              </w:rPr>
            </w:pPr>
          </w:p>
          <w:p w14:paraId="1E0F2CDA" w14:textId="77777777" w:rsidR="009D1A0F" w:rsidRPr="004F38A7" w:rsidRDefault="009D1A0F">
            <w:pPr>
              <w:pStyle w:val="TableParagraph"/>
              <w:ind w:left="108"/>
              <w:rPr>
                <w:sz w:val="24"/>
              </w:rPr>
            </w:pPr>
            <w:r w:rsidRPr="004F38A7">
              <w:rPr>
                <w:sz w:val="24"/>
              </w:rPr>
              <w:t>7.00 -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8.30</w:t>
            </w:r>
          </w:p>
        </w:tc>
        <w:tc>
          <w:tcPr>
            <w:tcW w:w="1416" w:type="dxa"/>
          </w:tcPr>
          <w:p w14:paraId="47385DD1" w14:textId="77777777" w:rsidR="009D1A0F" w:rsidRPr="004F38A7" w:rsidRDefault="009D1A0F">
            <w:pPr>
              <w:pStyle w:val="TableParagraph"/>
              <w:spacing w:before="4"/>
              <w:rPr>
                <w:b/>
                <w:i/>
                <w:sz w:val="35"/>
              </w:rPr>
            </w:pPr>
          </w:p>
          <w:p w14:paraId="587404B9" w14:textId="77777777" w:rsidR="009D1A0F" w:rsidRPr="004F38A7" w:rsidRDefault="009D1A0F">
            <w:pPr>
              <w:pStyle w:val="TableParagraph"/>
              <w:ind w:left="106"/>
              <w:rPr>
                <w:sz w:val="24"/>
              </w:rPr>
            </w:pPr>
            <w:r w:rsidRPr="004F38A7">
              <w:rPr>
                <w:sz w:val="24"/>
              </w:rPr>
              <w:t>7.00 -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8.30</w:t>
            </w:r>
          </w:p>
        </w:tc>
        <w:tc>
          <w:tcPr>
            <w:tcW w:w="1375" w:type="dxa"/>
          </w:tcPr>
          <w:p w14:paraId="75E61953" w14:textId="77777777" w:rsidR="009D1A0F" w:rsidRPr="004F38A7" w:rsidRDefault="009D1A0F">
            <w:pPr>
              <w:pStyle w:val="TableParagraph"/>
              <w:spacing w:before="4"/>
              <w:rPr>
                <w:b/>
                <w:i/>
                <w:sz w:val="35"/>
              </w:rPr>
            </w:pPr>
          </w:p>
          <w:p w14:paraId="1766897B" w14:textId="77777777" w:rsidR="009D1A0F" w:rsidRPr="004F38A7" w:rsidRDefault="009D1A0F">
            <w:pPr>
              <w:pStyle w:val="TableParagraph"/>
              <w:ind w:left="109"/>
              <w:rPr>
                <w:sz w:val="24"/>
              </w:rPr>
            </w:pPr>
            <w:r w:rsidRPr="004F38A7">
              <w:rPr>
                <w:sz w:val="24"/>
              </w:rPr>
              <w:t>7.00 -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8.30</w:t>
            </w:r>
          </w:p>
        </w:tc>
        <w:tc>
          <w:tcPr>
            <w:tcW w:w="1318" w:type="dxa"/>
          </w:tcPr>
          <w:p w14:paraId="53B4DEC4" w14:textId="77777777" w:rsidR="009D1A0F" w:rsidRPr="004F38A7" w:rsidRDefault="009D1A0F">
            <w:pPr>
              <w:pStyle w:val="TableParagraph"/>
              <w:spacing w:before="4"/>
              <w:rPr>
                <w:b/>
                <w:i/>
                <w:sz w:val="35"/>
              </w:rPr>
            </w:pPr>
          </w:p>
          <w:p w14:paraId="5CD2F00D" w14:textId="77777777" w:rsidR="009D1A0F" w:rsidRPr="004F38A7" w:rsidRDefault="009D1A0F">
            <w:pPr>
              <w:pStyle w:val="TableParagraph"/>
              <w:ind w:left="109"/>
              <w:rPr>
                <w:sz w:val="24"/>
              </w:rPr>
            </w:pPr>
            <w:r w:rsidRPr="004F38A7">
              <w:rPr>
                <w:sz w:val="24"/>
              </w:rPr>
              <w:t>7.00 -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8.30</w:t>
            </w:r>
          </w:p>
        </w:tc>
      </w:tr>
      <w:tr w:rsidR="009D1A0F" w:rsidRPr="004F38A7" w14:paraId="617733DA" w14:textId="77777777">
        <w:trPr>
          <w:trHeight w:val="275"/>
        </w:trPr>
        <w:tc>
          <w:tcPr>
            <w:tcW w:w="3965" w:type="dxa"/>
          </w:tcPr>
          <w:p w14:paraId="4EB5B0B1" w14:textId="77777777" w:rsidR="009D1A0F" w:rsidRPr="004F38A7" w:rsidRDefault="009D1A0F">
            <w:pPr>
              <w:pStyle w:val="TableParagraph"/>
              <w:spacing w:line="255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Завтрак</w:t>
            </w:r>
          </w:p>
        </w:tc>
        <w:tc>
          <w:tcPr>
            <w:tcW w:w="1418" w:type="dxa"/>
          </w:tcPr>
          <w:p w14:paraId="2B484CD8" w14:textId="77777777" w:rsidR="009D1A0F" w:rsidRPr="004F38A7" w:rsidRDefault="009D1A0F">
            <w:pPr>
              <w:pStyle w:val="TableParagraph"/>
              <w:spacing w:line="255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8.30 -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9.00</w:t>
            </w:r>
          </w:p>
        </w:tc>
        <w:tc>
          <w:tcPr>
            <w:tcW w:w="1416" w:type="dxa"/>
          </w:tcPr>
          <w:p w14:paraId="0FB8CC72" w14:textId="77777777" w:rsidR="009D1A0F" w:rsidRPr="004F38A7" w:rsidRDefault="009D1A0F">
            <w:pPr>
              <w:pStyle w:val="TableParagraph"/>
              <w:spacing w:line="255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8.30 -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9.00</w:t>
            </w:r>
          </w:p>
        </w:tc>
        <w:tc>
          <w:tcPr>
            <w:tcW w:w="1375" w:type="dxa"/>
          </w:tcPr>
          <w:p w14:paraId="3F87D9F3" w14:textId="77777777" w:rsidR="009D1A0F" w:rsidRPr="004F38A7" w:rsidRDefault="009D1A0F">
            <w:pPr>
              <w:pStyle w:val="TableParagraph"/>
              <w:spacing w:line="255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8.30 -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9.00</w:t>
            </w:r>
          </w:p>
        </w:tc>
        <w:tc>
          <w:tcPr>
            <w:tcW w:w="1318" w:type="dxa"/>
          </w:tcPr>
          <w:p w14:paraId="59C12361" w14:textId="77777777" w:rsidR="009D1A0F" w:rsidRPr="004F38A7" w:rsidRDefault="009D1A0F">
            <w:pPr>
              <w:pStyle w:val="TableParagraph"/>
              <w:spacing w:line="255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8.30 -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9.00</w:t>
            </w:r>
          </w:p>
        </w:tc>
      </w:tr>
    </w:tbl>
    <w:p w14:paraId="350D1673" w14:textId="77777777" w:rsidR="009D1A0F" w:rsidRPr="004F38A7" w:rsidRDefault="009D1A0F">
      <w:pPr>
        <w:spacing w:line="255" w:lineRule="exact"/>
        <w:rPr>
          <w:sz w:val="24"/>
        </w:rPr>
        <w:sectPr w:rsidR="009D1A0F" w:rsidRPr="004F38A7">
          <w:pgSz w:w="11900" w:h="16850"/>
          <w:pgMar w:top="1140" w:right="0" w:bottom="1100" w:left="1440" w:header="0" w:footer="829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3965"/>
        <w:gridCol w:w="1418"/>
        <w:gridCol w:w="1416"/>
        <w:gridCol w:w="1375"/>
        <w:gridCol w:w="1318"/>
      </w:tblGrid>
      <w:tr w:rsidR="009D1A0F" w:rsidRPr="004F38A7" w14:paraId="71BBD574" w14:textId="77777777">
        <w:trPr>
          <w:trHeight w:val="551"/>
        </w:trPr>
        <w:tc>
          <w:tcPr>
            <w:tcW w:w="3965" w:type="dxa"/>
          </w:tcPr>
          <w:p w14:paraId="522314F7" w14:textId="77777777"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lastRenderedPageBreak/>
              <w:t>Игры,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самостоятельная</w:t>
            </w:r>
          </w:p>
          <w:p w14:paraId="26E823BF" w14:textId="77777777"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деятельность</w:t>
            </w:r>
          </w:p>
        </w:tc>
        <w:tc>
          <w:tcPr>
            <w:tcW w:w="1418" w:type="dxa"/>
          </w:tcPr>
          <w:p w14:paraId="32B00BF6" w14:textId="77777777" w:rsidR="009D1A0F" w:rsidRPr="004F38A7" w:rsidRDefault="009D1A0F">
            <w:pPr>
              <w:pStyle w:val="TableParagraph"/>
              <w:spacing w:before="128"/>
              <w:ind w:left="108"/>
              <w:rPr>
                <w:sz w:val="24"/>
              </w:rPr>
            </w:pPr>
            <w:r w:rsidRPr="004F38A7">
              <w:rPr>
                <w:sz w:val="24"/>
              </w:rPr>
              <w:t>9.00 -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9.20</w:t>
            </w:r>
          </w:p>
        </w:tc>
        <w:tc>
          <w:tcPr>
            <w:tcW w:w="1416" w:type="dxa"/>
          </w:tcPr>
          <w:p w14:paraId="26C7B156" w14:textId="77777777" w:rsidR="009D1A0F" w:rsidRPr="004F38A7" w:rsidRDefault="009D1A0F">
            <w:pPr>
              <w:pStyle w:val="TableParagraph"/>
              <w:spacing w:before="128"/>
              <w:ind w:left="106"/>
              <w:rPr>
                <w:sz w:val="24"/>
              </w:rPr>
            </w:pPr>
            <w:r w:rsidRPr="004F38A7">
              <w:rPr>
                <w:sz w:val="24"/>
              </w:rPr>
              <w:t>9.00 -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9.15</w:t>
            </w:r>
          </w:p>
        </w:tc>
        <w:tc>
          <w:tcPr>
            <w:tcW w:w="1375" w:type="dxa"/>
          </w:tcPr>
          <w:p w14:paraId="55EB0955" w14:textId="77777777" w:rsidR="009D1A0F" w:rsidRPr="004F38A7" w:rsidRDefault="009D1A0F">
            <w:pPr>
              <w:pStyle w:val="TableParagraph"/>
              <w:spacing w:before="128"/>
              <w:ind w:left="109"/>
              <w:rPr>
                <w:sz w:val="24"/>
              </w:rPr>
            </w:pPr>
            <w:r w:rsidRPr="004F38A7">
              <w:rPr>
                <w:sz w:val="24"/>
              </w:rPr>
              <w:t>9.00 -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9.15</w:t>
            </w:r>
          </w:p>
        </w:tc>
        <w:tc>
          <w:tcPr>
            <w:tcW w:w="1318" w:type="dxa"/>
          </w:tcPr>
          <w:p w14:paraId="34D1DA98" w14:textId="77777777" w:rsidR="009D1A0F" w:rsidRPr="004F38A7" w:rsidRDefault="009D1A0F">
            <w:pPr>
              <w:pStyle w:val="TableParagraph"/>
              <w:spacing w:before="128"/>
              <w:ind w:left="109"/>
              <w:rPr>
                <w:sz w:val="24"/>
              </w:rPr>
            </w:pPr>
            <w:r w:rsidRPr="004F38A7">
              <w:rPr>
                <w:w w:val="99"/>
                <w:sz w:val="24"/>
              </w:rPr>
              <w:t>-</w:t>
            </w:r>
          </w:p>
        </w:tc>
      </w:tr>
      <w:tr w:rsidR="009D1A0F" w:rsidRPr="004F38A7" w14:paraId="5EA3BEDF" w14:textId="77777777">
        <w:trPr>
          <w:trHeight w:val="827"/>
        </w:trPr>
        <w:tc>
          <w:tcPr>
            <w:tcW w:w="3965" w:type="dxa"/>
          </w:tcPr>
          <w:p w14:paraId="4DF8B3FB" w14:textId="77777777" w:rsidR="009D1A0F" w:rsidRPr="004F38A7" w:rsidRDefault="009D1A0F">
            <w:pPr>
              <w:pStyle w:val="TableParagraph"/>
              <w:ind w:left="107" w:right="168"/>
              <w:rPr>
                <w:sz w:val="24"/>
              </w:rPr>
            </w:pPr>
            <w:r w:rsidRPr="004F38A7">
              <w:rPr>
                <w:sz w:val="24"/>
              </w:rPr>
              <w:t>Подготовка к прогулке, прогулка,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занятия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прогулке,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возвращение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</w:p>
          <w:p w14:paraId="591D934D" w14:textId="77777777"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прогулки</w:t>
            </w:r>
          </w:p>
        </w:tc>
        <w:tc>
          <w:tcPr>
            <w:tcW w:w="1418" w:type="dxa"/>
          </w:tcPr>
          <w:p w14:paraId="5EA8D91F" w14:textId="77777777" w:rsidR="009D1A0F" w:rsidRPr="004F38A7" w:rsidRDefault="009D1A0F">
            <w:pPr>
              <w:pStyle w:val="TableParagraph"/>
              <w:spacing w:before="3"/>
              <w:rPr>
                <w:b/>
                <w:i/>
                <w:sz w:val="23"/>
              </w:rPr>
            </w:pPr>
          </w:p>
          <w:p w14:paraId="0E9E6689" w14:textId="77777777" w:rsidR="009D1A0F" w:rsidRPr="004F38A7" w:rsidRDefault="009D1A0F">
            <w:pPr>
              <w:pStyle w:val="TableParagraph"/>
              <w:ind w:left="108"/>
              <w:rPr>
                <w:sz w:val="24"/>
              </w:rPr>
            </w:pPr>
            <w:r w:rsidRPr="004F38A7">
              <w:rPr>
                <w:sz w:val="24"/>
              </w:rPr>
              <w:t>9.20 -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12.00</w:t>
            </w:r>
          </w:p>
        </w:tc>
        <w:tc>
          <w:tcPr>
            <w:tcW w:w="1416" w:type="dxa"/>
          </w:tcPr>
          <w:p w14:paraId="6DD05B4D" w14:textId="77777777" w:rsidR="009D1A0F" w:rsidRPr="004F38A7" w:rsidRDefault="009D1A0F">
            <w:pPr>
              <w:pStyle w:val="TableParagraph"/>
              <w:spacing w:before="3"/>
              <w:rPr>
                <w:b/>
                <w:i/>
                <w:sz w:val="23"/>
              </w:rPr>
            </w:pPr>
          </w:p>
          <w:p w14:paraId="6D4B8863" w14:textId="77777777" w:rsidR="009D1A0F" w:rsidRPr="004F38A7" w:rsidRDefault="009D1A0F">
            <w:pPr>
              <w:pStyle w:val="TableParagraph"/>
              <w:ind w:left="106"/>
              <w:rPr>
                <w:sz w:val="24"/>
              </w:rPr>
            </w:pPr>
            <w:r w:rsidRPr="004F38A7">
              <w:rPr>
                <w:sz w:val="24"/>
              </w:rPr>
              <w:t>9.15 -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12.00</w:t>
            </w:r>
          </w:p>
        </w:tc>
        <w:tc>
          <w:tcPr>
            <w:tcW w:w="1375" w:type="dxa"/>
          </w:tcPr>
          <w:p w14:paraId="05BC4211" w14:textId="77777777" w:rsidR="009D1A0F" w:rsidRPr="004F38A7" w:rsidRDefault="009D1A0F">
            <w:pPr>
              <w:pStyle w:val="TableParagraph"/>
              <w:spacing w:before="3"/>
              <w:rPr>
                <w:b/>
                <w:i/>
                <w:sz w:val="23"/>
              </w:rPr>
            </w:pPr>
          </w:p>
          <w:p w14:paraId="223F42A5" w14:textId="77777777" w:rsidR="009D1A0F" w:rsidRPr="004F38A7" w:rsidRDefault="009D1A0F">
            <w:pPr>
              <w:pStyle w:val="TableParagraph"/>
              <w:ind w:left="109"/>
              <w:rPr>
                <w:sz w:val="24"/>
              </w:rPr>
            </w:pPr>
            <w:r w:rsidRPr="004F38A7">
              <w:rPr>
                <w:sz w:val="24"/>
              </w:rPr>
              <w:t>9.15 -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12.00</w:t>
            </w:r>
          </w:p>
        </w:tc>
        <w:tc>
          <w:tcPr>
            <w:tcW w:w="1318" w:type="dxa"/>
          </w:tcPr>
          <w:p w14:paraId="6FEC7DD1" w14:textId="77777777" w:rsidR="009D1A0F" w:rsidRPr="004F38A7" w:rsidRDefault="009D1A0F">
            <w:pPr>
              <w:pStyle w:val="TableParagraph"/>
              <w:spacing w:before="129"/>
              <w:ind w:left="109" w:right="619"/>
              <w:rPr>
                <w:sz w:val="24"/>
              </w:rPr>
            </w:pPr>
            <w:r w:rsidRPr="004F38A7">
              <w:rPr>
                <w:sz w:val="24"/>
              </w:rPr>
              <w:t>9.00 -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12.00</w:t>
            </w:r>
          </w:p>
        </w:tc>
      </w:tr>
      <w:tr w:rsidR="009D1A0F" w:rsidRPr="004F38A7" w14:paraId="2E51731E" w14:textId="77777777">
        <w:trPr>
          <w:trHeight w:val="551"/>
        </w:trPr>
        <w:tc>
          <w:tcPr>
            <w:tcW w:w="3965" w:type="dxa"/>
          </w:tcPr>
          <w:p w14:paraId="4ADE6C45" w14:textId="77777777" w:rsidR="009D1A0F" w:rsidRPr="004F38A7" w:rsidRDefault="009D1A0F">
            <w:pPr>
              <w:pStyle w:val="TableParagraph"/>
              <w:spacing w:before="13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Обед</w:t>
            </w:r>
          </w:p>
        </w:tc>
        <w:tc>
          <w:tcPr>
            <w:tcW w:w="1418" w:type="dxa"/>
          </w:tcPr>
          <w:p w14:paraId="51EC6530" w14:textId="77777777"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12.00 -</w:t>
            </w:r>
          </w:p>
          <w:p w14:paraId="74F2BF45" w14:textId="77777777"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13.00</w:t>
            </w:r>
          </w:p>
        </w:tc>
        <w:tc>
          <w:tcPr>
            <w:tcW w:w="1416" w:type="dxa"/>
          </w:tcPr>
          <w:p w14:paraId="1FA0BC4B" w14:textId="77777777" w:rsidR="009D1A0F" w:rsidRPr="004F38A7" w:rsidRDefault="009D1A0F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12.00 -</w:t>
            </w:r>
          </w:p>
          <w:p w14:paraId="74645765" w14:textId="77777777" w:rsidR="009D1A0F" w:rsidRPr="004F38A7" w:rsidRDefault="009D1A0F"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13.00</w:t>
            </w:r>
          </w:p>
        </w:tc>
        <w:tc>
          <w:tcPr>
            <w:tcW w:w="1375" w:type="dxa"/>
          </w:tcPr>
          <w:p w14:paraId="4879A8D7" w14:textId="77777777" w:rsidR="009D1A0F" w:rsidRPr="004F38A7" w:rsidRDefault="009D1A0F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12.00 -</w:t>
            </w:r>
          </w:p>
          <w:p w14:paraId="7E4F105A" w14:textId="77777777" w:rsidR="009D1A0F" w:rsidRPr="004F38A7" w:rsidRDefault="009D1A0F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13.00</w:t>
            </w:r>
          </w:p>
        </w:tc>
        <w:tc>
          <w:tcPr>
            <w:tcW w:w="1318" w:type="dxa"/>
          </w:tcPr>
          <w:p w14:paraId="3A333B24" w14:textId="77777777" w:rsidR="009D1A0F" w:rsidRPr="004F38A7" w:rsidRDefault="009D1A0F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12.00 -</w:t>
            </w:r>
          </w:p>
          <w:p w14:paraId="5A70A406" w14:textId="77777777" w:rsidR="009D1A0F" w:rsidRPr="004F38A7" w:rsidRDefault="009D1A0F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13.00</w:t>
            </w:r>
          </w:p>
        </w:tc>
      </w:tr>
      <w:tr w:rsidR="009D1A0F" w:rsidRPr="004F38A7" w14:paraId="3D72EFE8" w14:textId="77777777">
        <w:trPr>
          <w:trHeight w:val="827"/>
        </w:trPr>
        <w:tc>
          <w:tcPr>
            <w:tcW w:w="3965" w:type="dxa"/>
          </w:tcPr>
          <w:p w14:paraId="05B9FFD2" w14:textId="77777777" w:rsidR="009D1A0F" w:rsidRPr="004F38A7" w:rsidRDefault="009D1A0F">
            <w:pPr>
              <w:pStyle w:val="TableParagraph"/>
              <w:ind w:left="107" w:right="987"/>
              <w:rPr>
                <w:sz w:val="24"/>
              </w:rPr>
            </w:pPr>
            <w:r w:rsidRPr="004F38A7">
              <w:rPr>
                <w:sz w:val="24"/>
              </w:rPr>
              <w:t>Подготовка ко сну, сон,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постепенный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подъем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детей,</w:t>
            </w:r>
          </w:p>
          <w:p w14:paraId="4B97DE6D" w14:textId="77777777"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закаливающие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процедуры</w:t>
            </w:r>
          </w:p>
        </w:tc>
        <w:tc>
          <w:tcPr>
            <w:tcW w:w="1418" w:type="dxa"/>
          </w:tcPr>
          <w:p w14:paraId="1C3CCBD9" w14:textId="77777777" w:rsidR="009D1A0F" w:rsidRPr="004F38A7" w:rsidRDefault="009D1A0F">
            <w:pPr>
              <w:pStyle w:val="TableParagraph"/>
              <w:spacing w:before="131"/>
              <w:ind w:left="108" w:right="600"/>
              <w:rPr>
                <w:sz w:val="24"/>
              </w:rPr>
            </w:pPr>
            <w:r w:rsidRPr="004F38A7">
              <w:rPr>
                <w:sz w:val="24"/>
              </w:rPr>
              <w:t>13.00 -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15.30</w:t>
            </w:r>
          </w:p>
        </w:tc>
        <w:tc>
          <w:tcPr>
            <w:tcW w:w="1416" w:type="dxa"/>
          </w:tcPr>
          <w:p w14:paraId="63650BE9" w14:textId="77777777" w:rsidR="009D1A0F" w:rsidRPr="004F38A7" w:rsidRDefault="009D1A0F">
            <w:pPr>
              <w:pStyle w:val="TableParagraph"/>
              <w:spacing w:before="131"/>
              <w:ind w:left="106" w:right="600"/>
              <w:rPr>
                <w:sz w:val="24"/>
              </w:rPr>
            </w:pPr>
            <w:r w:rsidRPr="004F38A7">
              <w:rPr>
                <w:sz w:val="24"/>
              </w:rPr>
              <w:t>13.00 -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15.30</w:t>
            </w:r>
          </w:p>
        </w:tc>
        <w:tc>
          <w:tcPr>
            <w:tcW w:w="1375" w:type="dxa"/>
          </w:tcPr>
          <w:p w14:paraId="3686DFCF" w14:textId="77777777" w:rsidR="009D1A0F" w:rsidRPr="004F38A7" w:rsidRDefault="009D1A0F">
            <w:pPr>
              <w:pStyle w:val="TableParagraph"/>
              <w:spacing w:before="131"/>
              <w:ind w:left="109" w:right="556"/>
              <w:rPr>
                <w:sz w:val="24"/>
              </w:rPr>
            </w:pPr>
            <w:r w:rsidRPr="004F38A7">
              <w:rPr>
                <w:sz w:val="24"/>
              </w:rPr>
              <w:t>13.00 -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15.30</w:t>
            </w:r>
          </w:p>
        </w:tc>
        <w:tc>
          <w:tcPr>
            <w:tcW w:w="1318" w:type="dxa"/>
          </w:tcPr>
          <w:p w14:paraId="6F44CCD5" w14:textId="77777777" w:rsidR="009D1A0F" w:rsidRPr="004F38A7" w:rsidRDefault="009D1A0F">
            <w:pPr>
              <w:pStyle w:val="TableParagraph"/>
              <w:spacing w:before="131"/>
              <w:ind w:left="109" w:right="499"/>
              <w:rPr>
                <w:sz w:val="24"/>
              </w:rPr>
            </w:pPr>
            <w:r w:rsidRPr="004F38A7">
              <w:rPr>
                <w:sz w:val="24"/>
              </w:rPr>
              <w:t>13.00 -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15.30</w:t>
            </w:r>
          </w:p>
        </w:tc>
      </w:tr>
      <w:tr w:rsidR="009D1A0F" w:rsidRPr="004F38A7" w14:paraId="5E902164" w14:textId="77777777">
        <w:trPr>
          <w:trHeight w:val="551"/>
        </w:trPr>
        <w:tc>
          <w:tcPr>
            <w:tcW w:w="3965" w:type="dxa"/>
          </w:tcPr>
          <w:p w14:paraId="7D6A59BD" w14:textId="77777777" w:rsidR="009D1A0F" w:rsidRPr="004F38A7" w:rsidRDefault="009D1A0F">
            <w:pPr>
              <w:pStyle w:val="TableParagraph"/>
              <w:spacing w:before="13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Полдник</w:t>
            </w:r>
          </w:p>
        </w:tc>
        <w:tc>
          <w:tcPr>
            <w:tcW w:w="1418" w:type="dxa"/>
          </w:tcPr>
          <w:p w14:paraId="7401AC48" w14:textId="77777777"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15.30 -</w:t>
            </w:r>
          </w:p>
          <w:p w14:paraId="7F3B3379" w14:textId="77777777"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16.00</w:t>
            </w:r>
          </w:p>
        </w:tc>
        <w:tc>
          <w:tcPr>
            <w:tcW w:w="1416" w:type="dxa"/>
          </w:tcPr>
          <w:p w14:paraId="1D32A9C3" w14:textId="77777777" w:rsidR="009D1A0F" w:rsidRPr="004F38A7" w:rsidRDefault="009D1A0F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15.30 -</w:t>
            </w:r>
          </w:p>
          <w:p w14:paraId="3BA75A9B" w14:textId="77777777" w:rsidR="009D1A0F" w:rsidRPr="004F38A7" w:rsidRDefault="009D1A0F"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16.00</w:t>
            </w:r>
          </w:p>
        </w:tc>
        <w:tc>
          <w:tcPr>
            <w:tcW w:w="1375" w:type="dxa"/>
          </w:tcPr>
          <w:p w14:paraId="1E4BD210" w14:textId="77777777" w:rsidR="009D1A0F" w:rsidRPr="004F38A7" w:rsidRDefault="009D1A0F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15.30 -</w:t>
            </w:r>
          </w:p>
          <w:p w14:paraId="5DC67CEA" w14:textId="77777777" w:rsidR="009D1A0F" w:rsidRPr="004F38A7" w:rsidRDefault="009D1A0F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16.00</w:t>
            </w:r>
          </w:p>
        </w:tc>
        <w:tc>
          <w:tcPr>
            <w:tcW w:w="1318" w:type="dxa"/>
          </w:tcPr>
          <w:p w14:paraId="22B2F354" w14:textId="77777777" w:rsidR="009D1A0F" w:rsidRPr="004F38A7" w:rsidRDefault="009D1A0F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15.30 -</w:t>
            </w:r>
          </w:p>
          <w:p w14:paraId="462D9A95" w14:textId="77777777" w:rsidR="009D1A0F" w:rsidRPr="004F38A7" w:rsidRDefault="009D1A0F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16.00</w:t>
            </w:r>
          </w:p>
        </w:tc>
      </w:tr>
      <w:tr w:rsidR="009D1A0F" w:rsidRPr="004F38A7" w14:paraId="7756A9C4" w14:textId="77777777">
        <w:trPr>
          <w:trHeight w:val="551"/>
        </w:trPr>
        <w:tc>
          <w:tcPr>
            <w:tcW w:w="3965" w:type="dxa"/>
          </w:tcPr>
          <w:p w14:paraId="5A5DDC4F" w14:textId="77777777" w:rsidR="009D1A0F" w:rsidRPr="004F38A7" w:rsidRDefault="009D1A0F">
            <w:pPr>
              <w:pStyle w:val="TableParagraph"/>
              <w:spacing w:before="13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Подготовка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ужину, ужин</w:t>
            </w:r>
          </w:p>
        </w:tc>
        <w:tc>
          <w:tcPr>
            <w:tcW w:w="1418" w:type="dxa"/>
          </w:tcPr>
          <w:p w14:paraId="5DD99A84" w14:textId="77777777"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16.50 –</w:t>
            </w:r>
          </w:p>
          <w:p w14:paraId="00098F4D" w14:textId="77777777"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17.25</w:t>
            </w:r>
          </w:p>
        </w:tc>
        <w:tc>
          <w:tcPr>
            <w:tcW w:w="1416" w:type="dxa"/>
          </w:tcPr>
          <w:p w14:paraId="09CB2C2E" w14:textId="77777777" w:rsidR="009D1A0F" w:rsidRPr="004F38A7" w:rsidRDefault="009D1A0F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16.50 –</w:t>
            </w:r>
          </w:p>
          <w:p w14:paraId="526AA4D2" w14:textId="77777777" w:rsidR="009D1A0F" w:rsidRPr="004F38A7" w:rsidRDefault="009D1A0F"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17.20</w:t>
            </w:r>
          </w:p>
        </w:tc>
        <w:tc>
          <w:tcPr>
            <w:tcW w:w="1375" w:type="dxa"/>
          </w:tcPr>
          <w:p w14:paraId="6041F80E" w14:textId="77777777" w:rsidR="009D1A0F" w:rsidRPr="004F38A7" w:rsidRDefault="009D1A0F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17.00 –</w:t>
            </w:r>
          </w:p>
          <w:p w14:paraId="5DD60AB3" w14:textId="77777777" w:rsidR="009D1A0F" w:rsidRPr="004F38A7" w:rsidRDefault="009D1A0F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17.25</w:t>
            </w:r>
          </w:p>
        </w:tc>
        <w:tc>
          <w:tcPr>
            <w:tcW w:w="1318" w:type="dxa"/>
          </w:tcPr>
          <w:p w14:paraId="77655828" w14:textId="77777777" w:rsidR="009D1A0F" w:rsidRPr="004F38A7" w:rsidRDefault="009D1A0F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17.00 –</w:t>
            </w:r>
          </w:p>
          <w:p w14:paraId="05F3DC4A" w14:textId="77777777" w:rsidR="009D1A0F" w:rsidRPr="004F38A7" w:rsidRDefault="009D1A0F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17.20</w:t>
            </w:r>
          </w:p>
        </w:tc>
      </w:tr>
      <w:tr w:rsidR="009D1A0F" w:rsidRPr="004F38A7" w14:paraId="0D6E7E4D" w14:textId="77777777">
        <w:trPr>
          <w:trHeight w:val="554"/>
        </w:trPr>
        <w:tc>
          <w:tcPr>
            <w:tcW w:w="3965" w:type="dxa"/>
          </w:tcPr>
          <w:p w14:paraId="52BBCED2" w14:textId="77777777" w:rsidR="009D1A0F" w:rsidRPr="004F38A7" w:rsidRDefault="009D1A0F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Игры,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самостоятельная</w:t>
            </w:r>
          </w:p>
          <w:p w14:paraId="09FA29A1" w14:textId="77777777"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деятельность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</w:p>
        </w:tc>
        <w:tc>
          <w:tcPr>
            <w:tcW w:w="1418" w:type="dxa"/>
          </w:tcPr>
          <w:p w14:paraId="5D1BC912" w14:textId="77777777" w:rsidR="009D1A0F" w:rsidRPr="004F38A7" w:rsidRDefault="009D1A0F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17.25 –</w:t>
            </w:r>
          </w:p>
          <w:p w14:paraId="0DFDB19A" w14:textId="77777777"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18.45</w:t>
            </w:r>
          </w:p>
        </w:tc>
        <w:tc>
          <w:tcPr>
            <w:tcW w:w="1416" w:type="dxa"/>
          </w:tcPr>
          <w:p w14:paraId="5893104C" w14:textId="77777777" w:rsidR="009D1A0F" w:rsidRPr="004F38A7" w:rsidRDefault="009D1A0F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17.20 –</w:t>
            </w:r>
          </w:p>
          <w:p w14:paraId="1CE52C06" w14:textId="77777777" w:rsidR="009D1A0F" w:rsidRPr="004F38A7" w:rsidRDefault="009D1A0F"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18.45</w:t>
            </w:r>
          </w:p>
        </w:tc>
        <w:tc>
          <w:tcPr>
            <w:tcW w:w="1375" w:type="dxa"/>
          </w:tcPr>
          <w:p w14:paraId="1ED691B0" w14:textId="77777777" w:rsidR="009D1A0F" w:rsidRPr="004F38A7" w:rsidRDefault="009D1A0F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17.25-</w:t>
            </w:r>
          </w:p>
          <w:p w14:paraId="289FC68F" w14:textId="77777777" w:rsidR="009D1A0F" w:rsidRPr="004F38A7" w:rsidRDefault="009D1A0F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18.45</w:t>
            </w:r>
          </w:p>
        </w:tc>
        <w:tc>
          <w:tcPr>
            <w:tcW w:w="1318" w:type="dxa"/>
          </w:tcPr>
          <w:p w14:paraId="14912994" w14:textId="77777777" w:rsidR="009D1A0F" w:rsidRPr="004F38A7" w:rsidRDefault="009D1A0F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17.20 -</w:t>
            </w:r>
          </w:p>
          <w:p w14:paraId="1FF4CD23" w14:textId="77777777" w:rsidR="009D1A0F" w:rsidRPr="004F38A7" w:rsidRDefault="009D1A0F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18.45</w:t>
            </w:r>
          </w:p>
        </w:tc>
      </w:tr>
      <w:tr w:rsidR="009D1A0F" w:rsidRPr="004F38A7" w14:paraId="08D3B76C" w14:textId="77777777">
        <w:trPr>
          <w:trHeight w:val="275"/>
        </w:trPr>
        <w:tc>
          <w:tcPr>
            <w:tcW w:w="3965" w:type="dxa"/>
          </w:tcPr>
          <w:p w14:paraId="62F0077E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Уход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домой</w:t>
            </w:r>
          </w:p>
        </w:tc>
        <w:tc>
          <w:tcPr>
            <w:tcW w:w="1418" w:type="dxa"/>
          </w:tcPr>
          <w:p w14:paraId="2D5C5D78" w14:textId="77777777"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до 19.00</w:t>
            </w:r>
          </w:p>
        </w:tc>
        <w:tc>
          <w:tcPr>
            <w:tcW w:w="1416" w:type="dxa"/>
          </w:tcPr>
          <w:p w14:paraId="4B7A7F43" w14:textId="77777777" w:rsidR="009D1A0F" w:rsidRPr="004F38A7" w:rsidRDefault="009D1A0F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до 19.00</w:t>
            </w:r>
          </w:p>
        </w:tc>
        <w:tc>
          <w:tcPr>
            <w:tcW w:w="1375" w:type="dxa"/>
          </w:tcPr>
          <w:p w14:paraId="35710FCC" w14:textId="77777777" w:rsidR="009D1A0F" w:rsidRPr="004F38A7" w:rsidRDefault="009D1A0F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до 19.00</w:t>
            </w:r>
          </w:p>
        </w:tc>
        <w:tc>
          <w:tcPr>
            <w:tcW w:w="1318" w:type="dxa"/>
          </w:tcPr>
          <w:p w14:paraId="4D77D283" w14:textId="77777777" w:rsidR="009D1A0F" w:rsidRPr="004F38A7" w:rsidRDefault="009D1A0F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до 19.00</w:t>
            </w:r>
          </w:p>
        </w:tc>
      </w:tr>
    </w:tbl>
    <w:p w14:paraId="3D3056D1" w14:textId="77777777" w:rsidR="009D1A0F" w:rsidRPr="004F38A7" w:rsidRDefault="009D1A0F">
      <w:pPr>
        <w:pStyle w:val="a3"/>
        <w:spacing w:before="4"/>
        <w:ind w:left="0" w:firstLine="0"/>
        <w:jc w:val="left"/>
        <w:rPr>
          <w:b/>
          <w:i/>
          <w:sz w:val="15"/>
        </w:rPr>
      </w:pPr>
    </w:p>
    <w:p w14:paraId="027F6CB1" w14:textId="77777777" w:rsidR="009D1A0F" w:rsidRPr="004F38A7" w:rsidRDefault="009D1A0F">
      <w:pPr>
        <w:pStyle w:val="a3"/>
        <w:spacing w:before="90"/>
        <w:ind w:left="228" w:right="738"/>
      </w:pPr>
      <w:r w:rsidRPr="004F38A7">
        <w:t>Согласно пункту 2.10 СП 2.4.3648-20 к организации образовательного процесса и</w:t>
      </w:r>
      <w:r w:rsidRPr="004F38A7">
        <w:rPr>
          <w:spacing w:val="1"/>
        </w:rPr>
        <w:t xml:space="preserve"> </w:t>
      </w:r>
      <w:r w:rsidRPr="004F38A7">
        <w:t>режима</w:t>
      </w:r>
      <w:r w:rsidRPr="004F38A7">
        <w:rPr>
          <w:spacing w:val="-2"/>
        </w:rPr>
        <w:t xml:space="preserve"> </w:t>
      </w:r>
      <w:r w:rsidRPr="004F38A7">
        <w:t>дня должны соблюдаться следующие</w:t>
      </w:r>
      <w:r w:rsidRPr="004F38A7">
        <w:rPr>
          <w:spacing w:val="1"/>
        </w:rPr>
        <w:t xml:space="preserve"> </w:t>
      </w:r>
      <w:r w:rsidRPr="004F38A7">
        <w:t>требования:</w:t>
      </w:r>
    </w:p>
    <w:p w14:paraId="6D7970D4" w14:textId="77777777" w:rsidR="009D1A0F" w:rsidRPr="004F38A7" w:rsidRDefault="009D1A0F">
      <w:pPr>
        <w:pStyle w:val="a5"/>
        <w:numPr>
          <w:ilvl w:val="0"/>
          <w:numId w:val="135"/>
        </w:numPr>
        <w:tabs>
          <w:tab w:val="left" w:pos="1162"/>
        </w:tabs>
        <w:ind w:right="743" w:firstLine="707"/>
        <w:rPr>
          <w:sz w:val="24"/>
        </w:rPr>
      </w:pPr>
      <w:r w:rsidRPr="004F38A7">
        <w:rPr>
          <w:sz w:val="24"/>
        </w:rPr>
        <w:t>режим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двигательной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дня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организуется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учетом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возрастных особенностей и состояния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здоровья;</w:t>
      </w:r>
    </w:p>
    <w:p w14:paraId="66EA6D80" w14:textId="77777777" w:rsidR="009D1A0F" w:rsidRPr="004F38A7" w:rsidRDefault="009D1A0F">
      <w:pPr>
        <w:pStyle w:val="a5"/>
        <w:numPr>
          <w:ilvl w:val="0"/>
          <w:numId w:val="135"/>
        </w:numPr>
        <w:tabs>
          <w:tab w:val="left" w:pos="1150"/>
        </w:tabs>
        <w:ind w:right="740" w:firstLine="707"/>
        <w:rPr>
          <w:sz w:val="24"/>
        </w:rPr>
      </w:pP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предусматривается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введение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режим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дня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физкультминуток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время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занятий,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гимнастики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глаз,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обеспечивается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контроль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осанкой,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числе,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время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письма,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рисования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использования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электронных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обучения;</w:t>
      </w:r>
    </w:p>
    <w:p w14:paraId="4A77BB6A" w14:textId="77777777" w:rsidR="009D1A0F" w:rsidRPr="004F38A7" w:rsidRDefault="009D1A0F">
      <w:pPr>
        <w:pStyle w:val="a5"/>
        <w:numPr>
          <w:ilvl w:val="0"/>
          <w:numId w:val="135"/>
        </w:numPr>
        <w:tabs>
          <w:tab w:val="left" w:pos="1366"/>
        </w:tabs>
        <w:spacing w:before="1"/>
        <w:ind w:right="731" w:firstLine="707"/>
        <w:rPr>
          <w:sz w:val="24"/>
        </w:rPr>
      </w:pPr>
      <w:r w:rsidRPr="004F38A7">
        <w:rPr>
          <w:sz w:val="24"/>
        </w:rPr>
        <w:t>физкультурные,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физкультурно-оздоровительные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мероприятия,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массовые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спортивные мероприятия, туристские походы, спортивные соревнования организуются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учетом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подготовленности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состояния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обеспечивает присутствие медицинских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работников на спортивных соревнованиях и 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занятиях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плавательных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бассейнах;</w:t>
      </w:r>
    </w:p>
    <w:p w14:paraId="6E5DAB45" w14:textId="77777777" w:rsidR="009D1A0F" w:rsidRPr="004F38A7" w:rsidRDefault="009D1A0F">
      <w:pPr>
        <w:pStyle w:val="a5"/>
        <w:numPr>
          <w:ilvl w:val="0"/>
          <w:numId w:val="135"/>
        </w:numPr>
        <w:tabs>
          <w:tab w:val="left" w:pos="1117"/>
        </w:tabs>
        <w:ind w:right="734" w:firstLine="707"/>
        <w:rPr>
          <w:sz w:val="24"/>
        </w:rPr>
      </w:pPr>
      <w:r w:rsidRPr="004F38A7">
        <w:rPr>
          <w:sz w:val="24"/>
        </w:rPr>
        <w:t>возможность проведения занятий физической культурой и спортом на открытом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воздухе,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также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подвижных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определяется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совокупности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показателей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метеорологических условий (температуры, относительной влажности и скорости движения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воздуха)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климатическим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зонам.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дождливые,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ветреные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морозные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дни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занятия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культурой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должны проводиться 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зале.</w:t>
      </w:r>
    </w:p>
    <w:p w14:paraId="1A806723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4B0160F0" w14:textId="77777777" w:rsidR="009D1A0F" w:rsidRPr="004F38A7" w:rsidRDefault="009D1A0F">
      <w:pPr>
        <w:pStyle w:val="3"/>
        <w:jc w:val="both"/>
      </w:pPr>
      <w:r w:rsidRPr="004F38A7">
        <w:t>Календарный</w:t>
      </w:r>
      <w:r w:rsidRPr="004F38A7">
        <w:rPr>
          <w:spacing w:val="-4"/>
        </w:rPr>
        <w:t xml:space="preserve"> </w:t>
      </w:r>
      <w:r w:rsidRPr="004F38A7">
        <w:t>учебный</w:t>
      </w:r>
      <w:r w:rsidRPr="004F38A7">
        <w:rPr>
          <w:spacing w:val="-4"/>
        </w:rPr>
        <w:t xml:space="preserve"> </w:t>
      </w:r>
      <w:r w:rsidRPr="004F38A7">
        <w:t>график</w:t>
      </w:r>
    </w:p>
    <w:p w14:paraId="0EF0AC02" w14:textId="77777777" w:rsidR="009D1A0F" w:rsidRPr="004F38A7" w:rsidRDefault="009D1A0F">
      <w:pPr>
        <w:pStyle w:val="a3"/>
        <w:ind w:left="228" w:right="738"/>
      </w:pPr>
      <w:r w:rsidRPr="004F38A7">
        <w:t>Продолжительность</w:t>
      </w:r>
      <w:r w:rsidRPr="004F38A7">
        <w:rPr>
          <w:spacing w:val="16"/>
        </w:rPr>
        <w:t xml:space="preserve"> </w:t>
      </w:r>
      <w:r w:rsidRPr="004F38A7">
        <w:t>учебного</w:t>
      </w:r>
      <w:r w:rsidRPr="004F38A7">
        <w:rPr>
          <w:spacing w:val="13"/>
        </w:rPr>
        <w:t xml:space="preserve"> </w:t>
      </w:r>
      <w:r w:rsidRPr="004F38A7">
        <w:t>года:</w:t>
      </w:r>
      <w:r w:rsidRPr="004F38A7">
        <w:rPr>
          <w:spacing w:val="14"/>
        </w:rPr>
        <w:t xml:space="preserve"> </w:t>
      </w:r>
      <w:r w:rsidRPr="004F38A7">
        <w:t>с</w:t>
      </w:r>
      <w:r w:rsidRPr="004F38A7">
        <w:rPr>
          <w:spacing w:val="13"/>
        </w:rPr>
        <w:t xml:space="preserve"> </w:t>
      </w:r>
      <w:r w:rsidRPr="004F38A7">
        <w:t>1</w:t>
      </w:r>
      <w:r w:rsidRPr="004F38A7">
        <w:rPr>
          <w:spacing w:val="13"/>
        </w:rPr>
        <w:t xml:space="preserve"> </w:t>
      </w:r>
      <w:r w:rsidRPr="004F38A7">
        <w:t>сентября</w:t>
      </w:r>
      <w:r w:rsidRPr="004F38A7">
        <w:rPr>
          <w:spacing w:val="14"/>
        </w:rPr>
        <w:t xml:space="preserve"> </w:t>
      </w:r>
      <w:r w:rsidRPr="004F38A7">
        <w:t>по</w:t>
      </w:r>
      <w:r w:rsidRPr="004F38A7">
        <w:rPr>
          <w:spacing w:val="13"/>
        </w:rPr>
        <w:t xml:space="preserve"> </w:t>
      </w:r>
      <w:r w:rsidRPr="004F38A7">
        <w:t>31</w:t>
      </w:r>
      <w:r w:rsidRPr="004F38A7">
        <w:rPr>
          <w:spacing w:val="14"/>
        </w:rPr>
        <w:t xml:space="preserve"> </w:t>
      </w:r>
      <w:r w:rsidRPr="004F38A7">
        <w:t>мая,</w:t>
      </w:r>
      <w:r w:rsidRPr="004F38A7">
        <w:rPr>
          <w:spacing w:val="13"/>
        </w:rPr>
        <w:t xml:space="preserve"> </w:t>
      </w:r>
      <w:r w:rsidRPr="004F38A7">
        <w:t>каникулярного</w:t>
      </w:r>
      <w:r w:rsidRPr="004F38A7">
        <w:rPr>
          <w:spacing w:val="14"/>
        </w:rPr>
        <w:t xml:space="preserve"> </w:t>
      </w:r>
      <w:r w:rsidRPr="004F38A7">
        <w:t>периода:</w:t>
      </w:r>
      <w:r w:rsidRPr="004F38A7">
        <w:rPr>
          <w:spacing w:val="-58"/>
        </w:rPr>
        <w:t xml:space="preserve"> </w:t>
      </w:r>
      <w:r w:rsidRPr="004F38A7">
        <w:t>в середине учебного года (январь) для воспитанников дошкольных групп организуются</w:t>
      </w:r>
      <w:r w:rsidRPr="004F38A7">
        <w:rPr>
          <w:spacing w:val="1"/>
        </w:rPr>
        <w:t xml:space="preserve"> </w:t>
      </w:r>
      <w:r w:rsidRPr="004F38A7">
        <w:t>недельные каникулы, во время которых проводятся только музыкальные и физкультурные</w:t>
      </w:r>
      <w:r w:rsidRPr="004F38A7">
        <w:rPr>
          <w:spacing w:val="1"/>
        </w:rPr>
        <w:t xml:space="preserve"> </w:t>
      </w:r>
      <w:r w:rsidRPr="004F38A7">
        <w:t>занятия. В летний период не проводится организованной образовательной деятельности с</w:t>
      </w:r>
      <w:r w:rsidRPr="004F38A7">
        <w:rPr>
          <w:spacing w:val="1"/>
        </w:rPr>
        <w:t xml:space="preserve"> </w:t>
      </w:r>
      <w:r w:rsidRPr="004F38A7">
        <w:t>детьми,</w:t>
      </w:r>
      <w:r w:rsidRPr="004F38A7">
        <w:rPr>
          <w:spacing w:val="1"/>
        </w:rPr>
        <w:t xml:space="preserve"> </w:t>
      </w:r>
      <w:r w:rsidRPr="004F38A7">
        <w:t>увеличивается</w:t>
      </w:r>
      <w:r w:rsidRPr="004F38A7">
        <w:rPr>
          <w:spacing w:val="1"/>
        </w:rPr>
        <w:t xml:space="preserve"> </w:t>
      </w:r>
      <w:r w:rsidRPr="004F38A7">
        <w:t>продолжительность</w:t>
      </w:r>
      <w:r w:rsidRPr="004F38A7">
        <w:rPr>
          <w:spacing w:val="1"/>
        </w:rPr>
        <w:t xml:space="preserve"> </w:t>
      </w:r>
      <w:r w:rsidRPr="004F38A7">
        <w:t>прогулок,</w:t>
      </w:r>
      <w:r w:rsidRPr="004F38A7">
        <w:rPr>
          <w:spacing w:val="1"/>
        </w:rPr>
        <w:t xml:space="preserve"> </w:t>
      </w:r>
      <w:r w:rsidRPr="004F38A7">
        <w:t>используются</w:t>
      </w:r>
      <w:r w:rsidRPr="004F38A7">
        <w:rPr>
          <w:spacing w:val="1"/>
        </w:rPr>
        <w:t xml:space="preserve"> </w:t>
      </w:r>
      <w:r w:rsidRPr="004F38A7">
        <w:t>различные</w:t>
      </w:r>
      <w:r w:rsidRPr="004F38A7">
        <w:rPr>
          <w:spacing w:val="1"/>
        </w:rPr>
        <w:t xml:space="preserve"> </w:t>
      </w:r>
      <w:r w:rsidRPr="004F38A7">
        <w:t>формы</w:t>
      </w:r>
      <w:r w:rsidRPr="004F38A7">
        <w:rPr>
          <w:spacing w:val="1"/>
        </w:rPr>
        <w:t xml:space="preserve"> </w:t>
      </w:r>
      <w:r w:rsidRPr="004F38A7">
        <w:t>оздоровительной</w:t>
      </w:r>
      <w:r w:rsidRPr="004F38A7">
        <w:rPr>
          <w:spacing w:val="-1"/>
        </w:rPr>
        <w:t xml:space="preserve"> </w:t>
      </w:r>
      <w:r w:rsidRPr="004F38A7">
        <w:t>деятельности.</w:t>
      </w:r>
    </w:p>
    <w:p w14:paraId="420393E1" w14:textId="77777777" w:rsidR="009D1A0F" w:rsidRPr="004F38A7" w:rsidRDefault="009D1A0F">
      <w:pPr>
        <w:pStyle w:val="a3"/>
        <w:ind w:left="228" w:right="742"/>
      </w:pPr>
      <w:r w:rsidRPr="004F38A7">
        <w:t>Организация деятельности взрослых и детей по реализации и освоению Программы</w:t>
      </w:r>
      <w:r w:rsidRPr="004F38A7">
        <w:rPr>
          <w:spacing w:val="1"/>
        </w:rPr>
        <w:t xml:space="preserve"> </w:t>
      </w:r>
      <w:r w:rsidRPr="004F38A7">
        <w:t>осуществляется в</w:t>
      </w:r>
      <w:r w:rsidRPr="004F38A7">
        <w:rPr>
          <w:spacing w:val="-3"/>
        </w:rPr>
        <w:t xml:space="preserve"> </w:t>
      </w:r>
      <w:r w:rsidRPr="004F38A7">
        <w:t>двух</w:t>
      </w:r>
      <w:r w:rsidRPr="004F38A7">
        <w:rPr>
          <w:spacing w:val="2"/>
        </w:rPr>
        <w:t xml:space="preserve"> </w:t>
      </w:r>
      <w:r w:rsidRPr="004F38A7">
        <w:t>основных моделях организации</w:t>
      </w:r>
      <w:r w:rsidRPr="004F38A7">
        <w:rPr>
          <w:spacing w:val="-2"/>
        </w:rPr>
        <w:t xml:space="preserve"> </w:t>
      </w:r>
      <w:r w:rsidRPr="004F38A7">
        <w:t>образовательного</w:t>
      </w:r>
      <w:r w:rsidRPr="004F38A7">
        <w:rPr>
          <w:spacing w:val="-1"/>
        </w:rPr>
        <w:t xml:space="preserve"> </w:t>
      </w:r>
      <w:r w:rsidRPr="004F38A7">
        <w:t>процесса:</w:t>
      </w:r>
    </w:p>
    <w:p w14:paraId="1E4CFFB3" w14:textId="77777777" w:rsidR="009D1A0F" w:rsidRPr="004F38A7" w:rsidRDefault="009D1A0F">
      <w:pPr>
        <w:pStyle w:val="a5"/>
        <w:numPr>
          <w:ilvl w:val="0"/>
          <w:numId w:val="136"/>
        </w:numPr>
        <w:tabs>
          <w:tab w:val="left" w:pos="1297"/>
        </w:tabs>
        <w:ind w:right="731"/>
        <w:rPr>
          <w:sz w:val="24"/>
        </w:rPr>
      </w:pPr>
      <w:r w:rsidRPr="004F38A7">
        <w:rPr>
          <w:sz w:val="24"/>
        </w:rPr>
        <w:t>Совместная деятельность взрослого и ребенка, которая осуществляется в ходе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режимных моментов (решение задач сопряжено с одновременным выполнением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функций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присмотру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уходу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детской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(игровой,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коммуникативной,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познавательно-</w:t>
      </w:r>
    </w:p>
    <w:p w14:paraId="0AFA2B28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1140" w:right="0" w:bottom="1100" w:left="1440" w:header="0" w:footer="829" w:gutter="0"/>
          <w:cols w:space="720"/>
        </w:sectPr>
      </w:pPr>
    </w:p>
    <w:p w14:paraId="3A5648B1" w14:textId="77777777" w:rsidR="009D1A0F" w:rsidRPr="004F38A7" w:rsidRDefault="009D1A0F">
      <w:pPr>
        <w:pStyle w:val="a3"/>
        <w:spacing w:before="71"/>
        <w:ind w:left="1296" w:right="735" w:firstLine="0"/>
        <w:jc w:val="left"/>
      </w:pPr>
      <w:r w:rsidRPr="004F38A7">
        <w:lastRenderedPageBreak/>
        <w:t>исследовательской,</w:t>
      </w:r>
      <w:r w:rsidRPr="004F38A7">
        <w:rPr>
          <w:spacing w:val="47"/>
        </w:rPr>
        <w:t xml:space="preserve"> </w:t>
      </w:r>
      <w:r w:rsidRPr="004F38A7">
        <w:t>трудовой,</w:t>
      </w:r>
      <w:r w:rsidRPr="004F38A7">
        <w:rPr>
          <w:spacing w:val="47"/>
        </w:rPr>
        <w:t xml:space="preserve"> </w:t>
      </w:r>
      <w:r w:rsidRPr="004F38A7">
        <w:t>продуктивной</w:t>
      </w:r>
      <w:r w:rsidRPr="004F38A7">
        <w:rPr>
          <w:spacing w:val="45"/>
        </w:rPr>
        <w:t xml:space="preserve"> </w:t>
      </w:r>
      <w:r w:rsidRPr="004F38A7">
        <w:t>и</w:t>
      </w:r>
      <w:r w:rsidRPr="004F38A7">
        <w:rPr>
          <w:spacing w:val="48"/>
        </w:rPr>
        <w:t xml:space="preserve"> </w:t>
      </w:r>
      <w:r w:rsidRPr="004F38A7">
        <w:t>т.п.),</w:t>
      </w:r>
      <w:r w:rsidRPr="004F38A7">
        <w:rPr>
          <w:spacing w:val="48"/>
        </w:rPr>
        <w:t xml:space="preserve"> </w:t>
      </w:r>
      <w:r w:rsidRPr="004F38A7">
        <w:t>а</w:t>
      </w:r>
      <w:r w:rsidRPr="004F38A7">
        <w:rPr>
          <w:spacing w:val="46"/>
        </w:rPr>
        <w:t xml:space="preserve"> </w:t>
      </w:r>
      <w:r w:rsidRPr="004F38A7">
        <w:t>также</w:t>
      </w:r>
      <w:r w:rsidRPr="004F38A7">
        <w:rPr>
          <w:spacing w:val="45"/>
        </w:rPr>
        <w:t xml:space="preserve"> </w:t>
      </w:r>
      <w:r w:rsidRPr="004F38A7">
        <w:t>создание</w:t>
      </w:r>
      <w:r w:rsidRPr="004F38A7">
        <w:rPr>
          <w:spacing w:val="48"/>
        </w:rPr>
        <w:t xml:space="preserve"> </w:t>
      </w:r>
      <w:r w:rsidRPr="004F38A7">
        <w:t>условий</w:t>
      </w:r>
      <w:r w:rsidRPr="004F38A7">
        <w:rPr>
          <w:spacing w:val="-57"/>
        </w:rPr>
        <w:t xml:space="preserve"> </w:t>
      </w:r>
      <w:r w:rsidRPr="004F38A7">
        <w:t>для</w:t>
      </w:r>
      <w:r w:rsidRPr="004F38A7">
        <w:rPr>
          <w:spacing w:val="-1"/>
        </w:rPr>
        <w:t xml:space="preserve"> </w:t>
      </w:r>
      <w:r w:rsidRPr="004F38A7">
        <w:t>самостоятельной деятельности детей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группе;</w:t>
      </w:r>
    </w:p>
    <w:p w14:paraId="1B2F79C2" w14:textId="77777777" w:rsidR="009D1A0F" w:rsidRPr="004F38A7" w:rsidRDefault="009D1A0F">
      <w:pPr>
        <w:pStyle w:val="a5"/>
        <w:numPr>
          <w:ilvl w:val="0"/>
          <w:numId w:val="136"/>
        </w:numPr>
        <w:tabs>
          <w:tab w:val="left" w:pos="1297"/>
        </w:tabs>
        <w:ind w:right="733"/>
        <w:jc w:val="left"/>
        <w:rPr>
          <w:sz w:val="24"/>
        </w:rPr>
      </w:pPr>
      <w:r w:rsidRPr="004F38A7">
        <w:rPr>
          <w:sz w:val="24"/>
        </w:rPr>
        <w:t>Непосредственно</w:t>
      </w:r>
      <w:r w:rsidRPr="004F38A7">
        <w:rPr>
          <w:spacing w:val="50"/>
          <w:sz w:val="24"/>
        </w:rPr>
        <w:t xml:space="preserve"> </w:t>
      </w:r>
      <w:r w:rsidRPr="004F38A7">
        <w:rPr>
          <w:sz w:val="24"/>
        </w:rPr>
        <w:t>образовательная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52"/>
          <w:sz w:val="24"/>
        </w:rPr>
        <w:t xml:space="preserve"> </w:t>
      </w:r>
      <w:r w:rsidRPr="004F38A7">
        <w:rPr>
          <w:sz w:val="24"/>
        </w:rPr>
        <w:t>(не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сопряжена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50"/>
          <w:sz w:val="24"/>
        </w:rPr>
        <w:t xml:space="preserve"> </w:t>
      </w:r>
      <w:r w:rsidRPr="004F38A7">
        <w:rPr>
          <w:sz w:val="24"/>
        </w:rPr>
        <w:t>выполнением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функций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уходу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 присмотру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детьми).</w:t>
      </w:r>
    </w:p>
    <w:p w14:paraId="075EB796" w14:textId="77777777" w:rsidR="009D1A0F" w:rsidRPr="004F38A7" w:rsidRDefault="009D1A0F">
      <w:pPr>
        <w:pStyle w:val="a3"/>
        <w:ind w:left="936" w:firstLine="0"/>
        <w:jc w:val="left"/>
      </w:pPr>
      <w:r w:rsidRPr="004F38A7">
        <w:t>Длительность</w:t>
      </w:r>
      <w:r w:rsidRPr="004F38A7">
        <w:rPr>
          <w:spacing w:val="-6"/>
        </w:rPr>
        <w:t xml:space="preserve"> </w:t>
      </w:r>
      <w:r w:rsidRPr="004F38A7">
        <w:t>непрерывно</w:t>
      </w:r>
      <w:r w:rsidRPr="004F38A7">
        <w:rPr>
          <w:spacing w:val="-5"/>
        </w:rPr>
        <w:t xml:space="preserve"> </w:t>
      </w:r>
      <w:r w:rsidRPr="004F38A7">
        <w:t>организованной</w:t>
      </w:r>
      <w:r w:rsidRPr="004F38A7">
        <w:rPr>
          <w:spacing w:val="-6"/>
        </w:rPr>
        <w:t xml:space="preserve"> </w:t>
      </w:r>
      <w:r w:rsidRPr="004F38A7">
        <w:t>образовательной</w:t>
      </w:r>
      <w:r w:rsidRPr="004F38A7">
        <w:rPr>
          <w:spacing w:val="-5"/>
        </w:rPr>
        <w:t xml:space="preserve"> </w:t>
      </w:r>
      <w:r w:rsidRPr="004F38A7">
        <w:t>деятельности:</w:t>
      </w:r>
    </w:p>
    <w:p w14:paraId="57B59A22" w14:textId="77777777" w:rsidR="009D1A0F" w:rsidRPr="004F38A7" w:rsidRDefault="009D1A0F">
      <w:pPr>
        <w:pStyle w:val="a5"/>
        <w:numPr>
          <w:ilvl w:val="1"/>
          <w:numId w:val="136"/>
        </w:numPr>
        <w:tabs>
          <w:tab w:val="left" w:pos="1657"/>
        </w:tabs>
        <w:spacing w:before="2" w:line="293" w:lineRule="exact"/>
        <w:ind w:hanging="361"/>
        <w:jc w:val="left"/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группах для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 от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2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3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10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минут,</w:t>
      </w:r>
    </w:p>
    <w:p w14:paraId="6CE6DD5F" w14:textId="77777777" w:rsidR="009D1A0F" w:rsidRPr="004F38A7" w:rsidRDefault="009D1A0F">
      <w:pPr>
        <w:pStyle w:val="a5"/>
        <w:numPr>
          <w:ilvl w:val="1"/>
          <w:numId w:val="136"/>
        </w:numPr>
        <w:tabs>
          <w:tab w:val="left" w:pos="1657"/>
        </w:tabs>
        <w:spacing w:line="293" w:lineRule="exact"/>
        <w:ind w:hanging="361"/>
        <w:jc w:val="left"/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группах для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 от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3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4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15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минут,</w:t>
      </w:r>
    </w:p>
    <w:p w14:paraId="6FC7693D" w14:textId="77777777" w:rsidR="009D1A0F" w:rsidRPr="004F38A7" w:rsidRDefault="009D1A0F">
      <w:pPr>
        <w:pStyle w:val="a5"/>
        <w:numPr>
          <w:ilvl w:val="1"/>
          <w:numId w:val="136"/>
        </w:numPr>
        <w:tabs>
          <w:tab w:val="left" w:pos="1657"/>
        </w:tabs>
        <w:spacing w:line="293" w:lineRule="exact"/>
        <w:ind w:hanging="361"/>
        <w:jc w:val="left"/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группах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4 лет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5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лет -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20минут,</w:t>
      </w:r>
    </w:p>
    <w:p w14:paraId="501D405F" w14:textId="77777777" w:rsidR="009D1A0F" w:rsidRPr="004F38A7" w:rsidRDefault="009D1A0F">
      <w:pPr>
        <w:pStyle w:val="a5"/>
        <w:numPr>
          <w:ilvl w:val="1"/>
          <w:numId w:val="136"/>
        </w:numPr>
        <w:tabs>
          <w:tab w:val="left" w:pos="1657"/>
        </w:tabs>
        <w:spacing w:line="293" w:lineRule="exact"/>
        <w:ind w:hanging="361"/>
        <w:jc w:val="left"/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группах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5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6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лет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25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минут,</w:t>
      </w:r>
    </w:p>
    <w:p w14:paraId="0D3B560E" w14:textId="77777777" w:rsidR="009D1A0F" w:rsidRPr="004F38A7" w:rsidRDefault="009D1A0F">
      <w:pPr>
        <w:pStyle w:val="a5"/>
        <w:numPr>
          <w:ilvl w:val="1"/>
          <w:numId w:val="136"/>
        </w:numPr>
        <w:tabs>
          <w:tab w:val="left" w:pos="1657"/>
        </w:tabs>
        <w:spacing w:line="292" w:lineRule="exact"/>
        <w:ind w:hanging="361"/>
        <w:jc w:val="left"/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группах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6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7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лет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30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минут.</w:t>
      </w:r>
    </w:p>
    <w:p w14:paraId="38610CE3" w14:textId="77777777" w:rsidR="009D1A0F" w:rsidRPr="004F38A7" w:rsidRDefault="009D1A0F">
      <w:pPr>
        <w:pStyle w:val="a3"/>
        <w:ind w:left="228" w:right="734"/>
      </w:pPr>
      <w:r w:rsidRPr="004F38A7">
        <w:t>Среди</w:t>
      </w:r>
      <w:r w:rsidRPr="004F38A7">
        <w:rPr>
          <w:spacing w:val="1"/>
        </w:rPr>
        <w:t xml:space="preserve"> </w:t>
      </w:r>
      <w:r w:rsidRPr="004F38A7">
        <w:t>общего</w:t>
      </w:r>
      <w:r w:rsidRPr="004F38A7">
        <w:rPr>
          <w:spacing w:val="1"/>
        </w:rPr>
        <w:t xml:space="preserve"> </w:t>
      </w:r>
      <w:r w:rsidRPr="004F38A7">
        <w:t>времени,</w:t>
      </w:r>
      <w:r w:rsidRPr="004F38A7">
        <w:rPr>
          <w:spacing w:val="1"/>
        </w:rPr>
        <w:t xml:space="preserve"> </w:t>
      </w:r>
      <w:r w:rsidRPr="004F38A7">
        <w:t>рассчитанного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непосредственно</w:t>
      </w:r>
      <w:r w:rsidRPr="004F38A7">
        <w:rPr>
          <w:spacing w:val="1"/>
        </w:rPr>
        <w:t xml:space="preserve"> </w:t>
      </w:r>
      <w:r w:rsidRPr="004F38A7">
        <w:t>образовательную</w:t>
      </w:r>
      <w:r w:rsidRPr="004F38A7">
        <w:rPr>
          <w:spacing w:val="1"/>
        </w:rPr>
        <w:t xml:space="preserve"> </w:t>
      </w:r>
      <w:r w:rsidRPr="004F38A7">
        <w:t>деятельность, 50% общего объёма образовательной нагрузки отводится формам работы,</w:t>
      </w:r>
      <w:r w:rsidRPr="004F38A7">
        <w:rPr>
          <w:spacing w:val="1"/>
        </w:rPr>
        <w:t xml:space="preserve"> </w:t>
      </w:r>
      <w:r w:rsidRPr="004F38A7">
        <w:t>требующим от детей умственного напряжения, остальные 50%, составляют формы работы с</w:t>
      </w:r>
      <w:r w:rsidRPr="004F38A7">
        <w:rPr>
          <w:spacing w:val="-57"/>
        </w:rPr>
        <w:t xml:space="preserve"> </w:t>
      </w:r>
      <w:r w:rsidRPr="004F38A7">
        <w:t>детьми</w:t>
      </w:r>
      <w:r w:rsidRPr="004F38A7">
        <w:rPr>
          <w:spacing w:val="-1"/>
        </w:rPr>
        <w:t xml:space="preserve"> </w:t>
      </w:r>
      <w:r w:rsidRPr="004F38A7">
        <w:t>эстетического и</w:t>
      </w:r>
      <w:r w:rsidRPr="004F38A7">
        <w:rPr>
          <w:spacing w:val="-2"/>
        </w:rPr>
        <w:t xml:space="preserve"> </w:t>
      </w:r>
      <w:r w:rsidRPr="004F38A7">
        <w:t>физкультурно-оздоровительного</w:t>
      </w:r>
      <w:r w:rsidRPr="004F38A7">
        <w:rPr>
          <w:spacing w:val="-4"/>
        </w:rPr>
        <w:t xml:space="preserve"> </w:t>
      </w:r>
      <w:r w:rsidRPr="004F38A7">
        <w:t>цикла.</w:t>
      </w:r>
    </w:p>
    <w:p w14:paraId="7E3823F9" w14:textId="77777777" w:rsidR="009D1A0F" w:rsidRPr="004F38A7" w:rsidRDefault="009D1A0F">
      <w:pPr>
        <w:pStyle w:val="a3"/>
        <w:spacing w:before="4"/>
        <w:ind w:left="0" w:firstLine="0"/>
        <w:jc w:val="left"/>
      </w:pPr>
    </w:p>
    <w:p w14:paraId="4AC8FA8C" w14:textId="77777777" w:rsidR="009D1A0F" w:rsidRPr="004F38A7" w:rsidRDefault="009D1A0F">
      <w:pPr>
        <w:pStyle w:val="3"/>
      </w:pPr>
      <w:r w:rsidRPr="004F38A7">
        <w:t>Учебный</w:t>
      </w:r>
      <w:r w:rsidRPr="004F38A7">
        <w:rPr>
          <w:spacing w:val="-2"/>
        </w:rPr>
        <w:t xml:space="preserve"> </w:t>
      </w:r>
      <w:r w:rsidRPr="004F38A7">
        <w:t>план</w:t>
      </w:r>
      <w:r w:rsidRPr="004F38A7">
        <w:rPr>
          <w:spacing w:val="-1"/>
        </w:rPr>
        <w:t xml:space="preserve"> </w:t>
      </w:r>
      <w:r w:rsidRPr="004F38A7">
        <w:t>МДОУ</w:t>
      </w:r>
      <w:r w:rsidRPr="004F38A7">
        <w:rPr>
          <w:spacing w:val="1"/>
        </w:rPr>
        <w:t xml:space="preserve"> </w:t>
      </w:r>
      <w:r w:rsidRPr="004F38A7">
        <w:t>«Детский</w:t>
      </w:r>
      <w:r w:rsidRPr="004F38A7">
        <w:rPr>
          <w:spacing w:val="1"/>
        </w:rPr>
        <w:t xml:space="preserve"> </w:t>
      </w:r>
      <w:r w:rsidRPr="004F38A7">
        <w:t>сад</w:t>
      </w:r>
      <w:r w:rsidRPr="004F38A7">
        <w:rPr>
          <w:spacing w:val="1"/>
        </w:rPr>
        <w:t xml:space="preserve"> </w:t>
      </w:r>
      <w:r w:rsidRPr="004F38A7">
        <w:t>№</w:t>
      </w:r>
      <w:r w:rsidRPr="004F38A7">
        <w:rPr>
          <w:spacing w:val="1"/>
        </w:rPr>
        <w:t>65 комбинированного вида</w:t>
      </w:r>
      <w:r w:rsidRPr="004F38A7">
        <w:t>»</w:t>
      </w:r>
    </w:p>
    <w:p w14:paraId="1B40A6B3" w14:textId="77777777" w:rsidR="009D1A0F" w:rsidRPr="004F38A7" w:rsidRDefault="009D1A0F">
      <w:pPr>
        <w:pStyle w:val="a3"/>
        <w:ind w:left="228" w:right="740"/>
      </w:pPr>
      <w:r w:rsidRPr="004F38A7">
        <w:t>(план выстроен с учетом Федеральной образовательной программой, в соответствии</w:t>
      </w:r>
      <w:r w:rsidRPr="004F38A7">
        <w:rPr>
          <w:spacing w:val="1"/>
        </w:rPr>
        <w:t xml:space="preserve"> </w:t>
      </w:r>
      <w:r w:rsidRPr="004F38A7">
        <w:t>ФГОС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рекомендаций действующих</w:t>
      </w:r>
      <w:r w:rsidRPr="004F38A7">
        <w:rPr>
          <w:spacing w:val="1"/>
        </w:rPr>
        <w:t xml:space="preserve"> </w:t>
      </w:r>
      <w:r w:rsidRPr="004F38A7">
        <w:t>СанПиН)</w:t>
      </w:r>
    </w:p>
    <w:p w14:paraId="1A47F2B4" w14:textId="77777777" w:rsidR="009D1A0F" w:rsidRDefault="009D1A0F"/>
    <w:p w14:paraId="5536966A" w14:textId="77777777" w:rsidR="009D1A0F" w:rsidRPr="00C31C76" w:rsidRDefault="009D1A0F" w:rsidP="0041507C">
      <w:pPr>
        <w:jc w:val="center"/>
        <w:rPr>
          <w:b/>
          <w:sz w:val="24"/>
          <w:szCs w:val="24"/>
          <w:lang w:eastAsia="ru-RU"/>
        </w:rPr>
      </w:pPr>
      <w:r w:rsidRPr="00C31C76">
        <w:rPr>
          <w:b/>
          <w:sz w:val="24"/>
          <w:szCs w:val="24"/>
          <w:lang w:eastAsia="ru-RU"/>
        </w:rPr>
        <w:t>УЧЕБНЫЙ ПЛАН</w:t>
      </w:r>
    </w:p>
    <w:p w14:paraId="2A355519" w14:textId="77777777" w:rsidR="009D1A0F" w:rsidRPr="00C31C76" w:rsidRDefault="009D1A0F" w:rsidP="0041507C">
      <w:pPr>
        <w:suppressAutoHyphens/>
        <w:jc w:val="center"/>
        <w:rPr>
          <w:b/>
          <w:sz w:val="24"/>
          <w:szCs w:val="24"/>
          <w:lang w:eastAsia="ru-RU"/>
        </w:rPr>
      </w:pPr>
      <w:r w:rsidRPr="00C31C76">
        <w:rPr>
          <w:b/>
          <w:sz w:val="24"/>
          <w:szCs w:val="24"/>
          <w:lang w:eastAsia="ru-RU"/>
        </w:rPr>
        <w:t>организованная образовательная  деятельность (ООД)</w:t>
      </w:r>
    </w:p>
    <w:p w14:paraId="5B0E6BD5" w14:textId="77777777" w:rsidR="009D1A0F" w:rsidRPr="00C31C76" w:rsidRDefault="009D1A0F" w:rsidP="0041507C">
      <w:pPr>
        <w:suppressAutoHyphens/>
        <w:jc w:val="center"/>
        <w:rPr>
          <w:b/>
          <w:sz w:val="24"/>
          <w:szCs w:val="24"/>
          <w:lang w:eastAsia="ru-RU"/>
        </w:rPr>
      </w:pPr>
      <w:r w:rsidRPr="00C31C76">
        <w:rPr>
          <w:b/>
          <w:sz w:val="24"/>
          <w:szCs w:val="24"/>
          <w:lang w:eastAsia="ru-RU"/>
        </w:rPr>
        <w:t xml:space="preserve">в МДОУ «Детский сад </w:t>
      </w:r>
      <w:r>
        <w:rPr>
          <w:b/>
          <w:sz w:val="24"/>
          <w:szCs w:val="24"/>
          <w:lang w:eastAsia="ru-RU"/>
        </w:rPr>
        <w:t>№65 комбинированного вида», 2023-2024</w:t>
      </w:r>
      <w:r w:rsidRPr="00C31C76">
        <w:rPr>
          <w:b/>
          <w:sz w:val="24"/>
          <w:szCs w:val="24"/>
          <w:lang w:eastAsia="ru-RU"/>
        </w:rPr>
        <w:t xml:space="preserve"> уч. год</w:t>
      </w:r>
    </w:p>
    <w:tbl>
      <w:tblPr>
        <w:tblW w:w="5035" w:type="pct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8"/>
        <w:gridCol w:w="2174"/>
        <w:gridCol w:w="1748"/>
        <w:gridCol w:w="1066"/>
        <w:gridCol w:w="1069"/>
        <w:gridCol w:w="1183"/>
        <w:gridCol w:w="1251"/>
        <w:gridCol w:w="1692"/>
      </w:tblGrid>
      <w:tr w:rsidR="009D1A0F" w:rsidRPr="00C17314" w14:paraId="0E2F1718" w14:textId="77777777" w:rsidTr="0041507C">
        <w:trPr>
          <w:trHeight w:val="253"/>
        </w:trPr>
        <w:tc>
          <w:tcPr>
            <w:tcW w:w="264" w:type="pct"/>
          </w:tcPr>
          <w:p w14:paraId="534BBCB8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1.</w:t>
            </w:r>
          </w:p>
        </w:tc>
        <w:tc>
          <w:tcPr>
            <w:tcW w:w="4736" w:type="pct"/>
            <w:gridSpan w:val="7"/>
          </w:tcPr>
          <w:p w14:paraId="1B93BFBB" w14:textId="77777777" w:rsidR="009D1A0F" w:rsidRPr="00C31C76" w:rsidRDefault="009D1A0F" w:rsidP="00EE0FB1">
            <w:pPr>
              <w:suppressAutoHyphens/>
              <w:jc w:val="center"/>
              <w:rPr>
                <w:b/>
                <w:i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Базовая часть</w:t>
            </w:r>
            <w:r w:rsidRPr="00C31C76">
              <w:rPr>
                <w:b/>
                <w:i/>
                <w:sz w:val="24"/>
                <w:szCs w:val="24"/>
              </w:rPr>
              <w:t xml:space="preserve">         </w:t>
            </w:r>
          </w:p>
        </w:tc>
      </w:tr>
      <w:tr w:rsidR="009D1A0F" w:rsidRPr="00C17314" w14:paraId="57AB9341" w14:textId="77777777" w:rsidTr="0041507C">
        <w:trPr>
          <w:trHeight w:val="265"/>
        </w:trPr>
        <w:tc>
          <w:tcPr>
            <w:tcW w:w="264" w:type="pct"/>
          </w:tcPr>
          <w:p w14:paraId="3F95A300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1.1</w:t>
            </w:r>
          </w:p>
        </w:tc>
        <w:tc>
          <w:tcPr>
            <w:tcW w:w="4736" w:type="pct"/>
            <w:gridSpan w:val="7"/>
          </w:tcPr>
          <w:p w14:paraId="6A9B0213" w14:textId="77777777" w:rsidR="009D1A0F" w:rsidRPr="00C31C76" w:rsidRDefault="009D1A0F" w:rsidP="00EE0FB1">
            <w:pPr>
              <w:suppressAutoHyphens/>
              <w:jc w:val="center"/>
              <w:rPr>
                <w:b/>
                <w:i/>
                <w:sz w:val="24"/>
                <w:szCs w:val="24"/>
              </w:rPr>
            </w:pPr>
            <w:r w:rsidRPr="00C31C76">
              <w:rPr>
                <w:b/>
                <w:i/>
                <w:sz w:val="24"/>
                <w:szCs w:val="24"/>
              </w:rPr>
              <w:t>Познавательное развитие</w:t>
            </w:r>
          </w:p>
        </w:tc>
      </w:tr>
      <w:tr w:rsidR="009D1A0F" w:rsidRPr="00C17314" w14:paraId="03D8E7A3" w14:textId="77777777" w:rsidTr="0041507C">
        <w:trPr>
          <w:trHeight w:val="695"/>
        </w:trPr>
        <w:tc>
          <w:tcPr>
            <w:tcW w:w="264" w:type="pct"/>
            <w:vMerge w:val="restart"/>
          </w:tcPr>
          <w:p w14:paraId="6C3D0438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824" w:type="pct"/>
            <w:gridSpan w:val="2"/>
          </w:tcPr>
          <w:p w14:paraId="7BD7CFDA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Виды деятельности</w:t>
            </w:r>
          </w:p>
        </w:tc>
        <w:tc>
          <w:tcPr>
            <w:tcW w:w="496" w:type="pct"/>
          </w:tcPr>
          <w:p w14:paraId="214DD39C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 xml:space="preserve">1мл. </w:t>
            </w:r>
          </w:p>
          <w:p w14:paraId="41BBD36D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группа</w:t>
            </w:r>
          </w:p>
        </w:tc>
        <w:tc>
          <w:tcPr>
            <w:tcW w:w="497" w:type="pct"/>
          </w:tcPr>
          <w:p w14:paraId="5DAAC893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 xml:space="preserve"> 2 мл.     </w:t>
            </w:r>
          </w:p>
          <w:p w14:paraId="7BDD9048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группа</w:t>
            </w:r>
          </w:p>
        </w:tc>
        <w:tc>
          <w:tcPr>
            <w:tcW w:w="550" w:type="pct"/>
          </w:tcPr>
          <w:p w14:paraId="7DF51509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 xml:space="preserve">средняя </w:t>
            </w:r>
          </w:p>
          <w:p w14:paraId="3E34F647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группа</w:t>
            </w:r>
          </w:p>
        </w:tc>
        <w:tc>
          <w:tcPr>
            <w:tcW w:w="582" w:type="pct"/>
          </w:tcPr>
          <w:p w14:paraId="10D8CCF3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 xml:space="preserve">старшая </w:t>
            </w:r>
          </w:p>
          <w:p w14:paraId="683B40DF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группа</w:t>
            </w:r>
          </w:p>
        </w:tc>
        <w:tc>
          <w:tcPr>
            <w:tcW w:w="788" w:type="pct"/>
          </w:tcPr>
          <w:p w14:paraId="44348680" w14:textId="77777777" w:rsidR="009D1A0F" w:rsidRDefault="009D1A0F" w:rsidP="00EE0FB1">
            <w:pPr>
              <w:suppressAutoHyphens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Подготовительная</w:t>
            </w:r>
          </w:p>
          <w:p w14:paraId="2E18AE06" w14:textId="77777777" w:rsidR="009D1A0F" w:rsidRPr="00C31C76" w:rsidRDefault="009D1A0F" w:rsidP="00EE0FB1">
            <w:pPr>
              <w:suppressAutoHyphens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к школе группа</w:t>
            </w:r>
          </w:p>
        </w:tc>
      </w:tr>
      <w:tr w:rsidR="009D1A0F" w:rsidRPr="00C17314" w14:paraId="49746C54" w14:textId="77777777" w:rsidTr="0041507C">
        <w:trPr>
          <w:trHeight w:val="332"/>
        </w:trPr>
        <w:tc>
          <w:tcPr>
            <w:tcW w:w="264" w:type="pct"/>
            <w:vMerge/>
            <w:vAlign w:val="center"/>
          </w:tcPr>
          <w:p w14:paraId="333B0852" w14:textId="77777777" w:rsidR="009D1A0F" w:rsidRPr="00C31C76" w:rsidRDefault="009D1A0F" w:rsidP="00EE0FB1">
            <w:pPr>
              <w:rPr>
                <w:b/>
                <w:sz w:val="24"/>
                <w:szCs w:val="24"/>
              </w:rPr>
            </w:pPr>
          </w:p>
        </w:tc>
        <w:tc>
          <w:tcPr>
            <w:tcW w:w="1824" w:type="pct"/>
            <w:gridSpan w:val="2"/>
          </w:tcPr>
          <w:p w14:paraId="7ABAFCCA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 xml:space="preserve"> Мир природы</w:t>
            </w:r>
          </w:p>
        </w:tc>
        <w:tc>
          <w:tcPr>
            <w:tcW w:w="496" w:type="pct"/>
          </w:tcPr>
          <w:p w14:paraId="7280CAC4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0,25</w:t>
            </w:r>
          </w:p>
        </w:tc>
        <w:tc>
          <w:tcPr>
            <w:tcW w:w="497" w:type="pct"/>
          </w:tcPr>
          <w:p w14:paraId="51EFA4EF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0,5</w:t>
            </w:r>
          </w:p>
        </w:tc>
        <w:tc>
          <w:tcPr>
            <w:tcW w:w="550" w:type="pct"/>
          </w:tcPr>
          <w:p w14:paraId="719735AB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0,5</w:t>
            </w:r>
          </w:p>
        </w:tc>
        <w:tc>
          <w:tcPr>
            <w:tcW w:w="582" w:type="pct"/>
          </w:tcPr>
          <w:p w14:paraId="50F2E0F3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788" w:type="pct"/>
          </w:tcPr>
          <w:p w14:paraId="10AC9FA0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</w:t>
            </w:r>
          </w:p>
        </w:tc>
      </w:tr>
      <w:tr w:rsidR="009D1A0F" w:rsidRPr="00C17314" w14:paraId="44C3322B" w14:textId="77777777" w:rsidTr="0041507C">
        <w:trPr>
          <w:trHeight w:val="259"/>
        </w:trPr>
        <w:tc>
          <w:tcPr>
            <w:tcW w:w="264" w:type="pct"/>
            <w:vMerge/>
            <w:vAlign w:val="center"/>
          </w:tcPr>
          <w:p w14:paraId="126CBCFE" w14:textId="77777777" w:rsidR="009D1A0F" w:rsidRPr="00C31C76" w:rsidRDefault="009D1A0F" w:rsidP="00EE0FB1">
            <w:pPr>
              <w:rPr>
                <w:b/>
                <w:sz w:val="24"/>
                <w:szCs w:val="24"/>
              </w:rPr>
            </w:pPr>
          </w:p>
        </w:tc>
        <w:tc>
          <w:tcPr>
            <w:tcW w:w="1824" w:type="pct"/>
            <w:gridSpan w:val="2"/>
          </w:tcPr>
          <w:p w14:paraId="709B1404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ФЭМП</w:t>
            </w:r>
          </w:p>
        </w:tc>
        <w:tc>
          <w:tcPr>
            <w:tcW w:w="496" w:type="pct"/>
          </w:tcPr>
          <w:p w14:paraId="085BE30E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0,25</w:t>
            </w:r>
          </w:p>
        </w:tc>
        <w:tc>
          <w:tcPr>
            <w:tcW w:w="497" w:type="pct"/>
          </w:tcPr>
          <w:p w14:paraId="48223E77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0,5</w:t>
            </w:r>
          </w:p>
        </w:tc>
        <w:tc>
          <w:tcPr>
            <w:tcW w:w="550" w:type="pct"/>
          </w:tcPr>
          <w:p w14:paraId="64C345C7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582" w:type="pct"/>
          </w:tcPr>
          <w:p w14:paraId="3258C85F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788" w:type="pct"/>
          </w:tcPr>
          <w:p w14:paraId="130BBFA1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2</w:t>
            </w:r>
          </w:p>
        </w:tc>
      </w:tr>
      <w:tr w:rsidR="009D1A0F" w:rsidRPr="00C17314" w14:paraId="50D64AB4" w14:textId="77777777" w:rsidTr="0041507C">
        <w:trPr>
          <w:trHeight w:val="259"/>
        </w:trPr>
        <w:tc>
          <w:tcPr>
            <w:tcW w:w="264" w:type="pct"/>
            <w:vMerge/>
            <w:vAlign w:val="center"/>
          </w:tcPr>
          <w:p w14:paraId="0F687BAF" w14:textId="77777777" w:rsidR="009D1A0F" w:rsidRPr="00C31C76" w:rsidRDefault="009D1A0F" w:rsidP="00EE0FB1">
            <w:pPr>
              <w:rPr>
                <w:b/>
                <w:sz w:val="24"/>
                <w:szCs w:val="24"/>
              </w:rPr>
            </w:pPr>
          </w:p>
        </w:tc>
        <w:tc>
          <w:tcPr>
            <w:tcW w:w="1824" w:type="pct"/>
            <w:gridSpan w:val="2"/>
          </w:tcPr>
          <w:p w14:paraId="365D96CE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Сенсорика</w:t>
            </w:r>
          </w:p>
        </w:tc>
        <w:tc>
          <w:tcPr>
            <w:tcW w:w="496" w:type="pct"/>
          </w:tcPr>
          <w:p w14:paraId="3F6F3973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0,25</w:t>
            </w:r>
          </w:p>
        </w:tc>
        <w:tc>
          <w:tcPr>
            <w:tcW w:w="497" w:type="pct"/>
          </w:tcPr>
          <w:p w14:paraId="28FBB7BC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0,5</w:t>
            </w:r>
          </w:p>
        </w:tc>
        <w:tc>
          <w:tcPr>
            <w:tcW w:w="550" w:type="pct"/>
          </w:tcPr>
          <w:p w14:paraId="5BC481A9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-</w:t>
            </w:r>
          </w:p>
        </w:tc>
        <w:tc>
          <w:tcPr>
            <w:tcW w:w="582" w:type="pct"/>
          </w:tcPr>
          <w:p w14:paraId="1CAF0C7C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-</w:t>
            </w:r>
          </w:p>
        </w:tc>
        <w:tc>
          <w:tcPr>
            <w:tcW w:w="788" w:type="pct"/>
          </w:tcPr>
          <w:p w14:paraId="027EAD98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-</w:t>
            </w:r>
          </w:p>
        </w:tc>
      </w:tr>
      <w:tr w:rsidR="009D1A0F" w:rsidRPr="00C17314" w14:paraId="32CEFA45" w14:textId="77777777" w:rsidTr="0041507C">
        <w:trPr>
          <w:trHeight w:val="628"/>
        </w:trPr>
        <w:tc>
          <w:tcPr>
            <w:tcW w:w="264" w:type="pct"/>
            <w:vMerge/>
            <w:vAlign w:val="center"/>
          </w:tcPr>
          <w:p w14:paraId="47FCB4DB" w14:textId="77777777" w:rsidR="009D1A0F" w:rsidRPr="00C31C76" w:rsidRDefault="009D1A0F" w:rsidP="00EE0FB1">
            <w:pPr>
              <w:rPr>
                <w:b/>
                <w:sz w:val="24"/>
                <w:szCs w:val="24"/>
              </w:rPr>
            </w:pPr>
          </w:p>
        </w:tc>
        <w:tc>
          <w:tcPr>
            <w:tcW w:w="1824" w:type="pct"/>
            <w:gridSpan w:val="2"/>
          </w:tcPr>
          <w:p w14:paraId="44B321C1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Исследования и эксперименты</w:t>
            </w:r>
          </w:p>
        </w:tc>
        <w:tc>
          <w:tcPr>
            <w:tcW w:w="2913" w:type="pct"/>
            <w:gridSpan w:val="5"/>
          </w:tcPr>
          <w:p w14:paraId="2722CE0B" w14:textId="77777777" w:rsidR="009D1A0F" w:rsidRPr="00C31C76" w:rsidRDefault="009D1A0F" w:rsidP="00EE0FB1">
            <w:pPr>
              <w:suppressAutoHyphens/>
              <w:jc w:val="center"/>
              <w:rPr>
                <w:b/>
                <w:i/>
                <w:sz w:val="24"/>
                <w:szCs w:val="24"/>
              </w:rPr>
            </w:pPr>
            <w:r w:rsidRPr="00C31C76">
              <w:rPr>
                <w:b/>
                <w:i/>
                <w:sz w:val="24"/>
                <w:szCs w:val="24"/>
              </w:rPr>
              <w:t xml:space="preserve">В совместной  деятельности взрослых и детей </w:t>
            </w:r>
          </w:p>
          <w:p w14:paraId="7D47492B" w14:textId="77777777" w:rsidR="009D1A0F" w:rsidRPr="00C31C76" w:rsidRDefault="009D1A0F" w:rsidP="00EE0FB1">
            <w:pPr>
              <w:suppressAutoHyphens/>
              <w:jc w:val="center"/>
              <w:rPr>
                <w:b/>
                <w:i/>
                <w:sz w:val="24"/>
                <w:szCs w:val="24"/>
              </w:rPr>
            </w:pPr>
            <w:r w:rsidRPr="00C31C76">
              <w:rPr>
                <w:b/>
                <w:i/>
                <w:sz w:val="24"/>
                <w:szCs w:val="24"/>
              </w:rPr>
              <w:t xml:space="preserve">и самостоятельной деятельности  детей </w:t>
            </w:r>
          </w:p>
        </w:tc>
      </w:tr>
      <w:tr w:rsidR="009D1A0F" w:rsidRPr="00C17314" w14:paraId="5EF2B8F0" w14:textId="77777777" w:rsidTr="0041507C">
        <w:trPr>
          <w:trHeight w:val="266"/>
        </w:trPr>
        <w:tc>
          <w:tcPr>
            <w:tcW w:w="264" w:type="pct"/>
          </w:tcPr>
          <w:p w14:paraId="49640873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1.2</w:t>
            </w:r>
          </w:p>
        </w:tc>
        <w:tc>
          <w:tcPr>
            <w:tcW w:w="4736" w:type="pct"/>
            <w:gridSpan w:val="7"/>
          </w:tcPr>
          <w:p w14:paraId="1DA50663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i/>
                <w:sz w:val="24"/>
                <w:szCs w:val="24"/>
              </w:rPr>
              <w:t>Социально - коммуникативное развитие</w:t>
            </w:r>
          </w:p>
        </w:tc>
      </w:tr>
      <w:tr w:rsidR="009D1A0F" w:rsidRPr="00C17314" w14:paraId="1DE6C55F" w14:textId="77777777" w:rsidTr="0041507C">
        <w:trPr>
          <w:trHeight w:val="435"/>
        </w:trPr>
        <w:tc>
          <w:tcPr>
            <w:tcW w:w="264" w:type="pct"/>
            <w:vMerge w:val="restart"/>
          </w:tcPr>
          <w:p w14:paraId="20ADB923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824" w:type="pct"/>
            <w:gridSpan w:val="2"/>
          </w:tcPr>
          <w:p w14:paraId="43A44769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Социализация</w:t>
            </w:r>
          </w:p>
        </w:tc>
        <w:tc>
          <w:tcPr>
            <w:tcW w:w="2913" w:type="pct"/>
            <w:gridSpan w:val="5"/>
            <w:vMerge w:val="restart"/>
          </w:tcPr>
          <w:p w14:paraId="10545CDE" w14:textId="77777777" w:rsidR="009D1A0F" w:rsidRPr="00C31C76" w:rsidRDefault="009D1A0F" w:rsidP="00EE0FB1">
            <w:pPr>
              <w:suppressAutoHyphens/>
              <w:jc w:val="center"/>
              <w:rPr>
                <w:b/>
                <w:i/>
                <w:sz w:val="24"/>
                <w:szCs w:val="24"/>
              </w:rPr>
            </w:pPr>
            <w:r w:rsidRPr="00C31C76">
              <w:rPr>
                <w:b/>
                <w:i/>
                <w:sz w:val="24"/>
                <w:szCs w:val="24"/>
              </w:rPr>
              <w:t xml:space="preserve">В совместной  деятельности взрослых и детей </w:t>
            </w:r>
          </w:p>
          <w:p w14:paraId="0F7B5C56" w14:textId="77777777" w:rsidR="009D1A0F" w:rsidRPr="00C31C76" w:rsidRDefault="009D1A0F" w:rsidP="00EE0FB1">
            <w:pPr>
              <w:suppressAutoHyphens/>
              <w:jc w:val="center"/>
              <w:rPr>
                <w:b/>
                <w:i/>
                <w:sz w:val="24"/>
                <w:szCs w:val="24"/>
              </w:rPr>
            </w:pPr>
            <w:r w:rsidRPr="00C31C76">
              <w:rPr>
                <w:b/>
                <w:i/>
                <w:sz w:val="24"/>
                <w:szCs w:val="24"/>
              </w:rPr>
              <w:t>и самостоятельной деятельности  детей</w:t>
            </w:r>
          </w:p>
          <w:p w14:paraId="0A91FEC0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</w:p>
        </w:tc>
      </w:tr>
      <w:tr w:rsidR="009D1A0F" w:rsidRPr="00C17314" w14:paraId="746BBF4E" w14:textId="77777777" w:rsidTr="0041507C">
        <w:trPr>
          <w:trHeight w:val="285"/>
        </w:trPr>
        <w:tc>
          <w:tcPr>
            <w:tcW w:w="264" w:type="pct"/>
            <w:vMerge/>
            <w:vAlign w:val="center"/>
          </w:tcPr>
          <w:p w14:paraId="392E9B23" w14:textId="77777777" w:rsidR="009D1A0F" w:rsidRPr="00C31C76" w:rsidRDefault="009D1A0F" w:rsidP="00EE0FB1">
            <w:pPr>
              <w:rPr>
                <w:b/>
                <w:sz w:val="24"/>
                <w:szCs w:val="24"/>
              </w:rPr>
            </w:pPr>
          </w:p>
        </w:tc>
        <w:tc>
          <w:tcPr>
            <w:tcW w:w="1824" w:type="pct"/>
            <w:gridSpan w:val="2"/>
          </w:tcPr>
          <w:p w14:paraId="4C026E72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Труд</w:t>
            </w:r>
          </w:p>
        </w:tc>
        <w:tc>
          <w:tcPr>
            <w:tcW w:w="2913" w:type="pct"/>
            <w:gridSpan w:val="5"/>
            <w:vMerge/>
            <w:vAlign w:val="center"/>
          </w:tcPr>
          <w:p w14:paraId="1453F85D" w14:textId="77777777" w:rsidR="009D1A0F" w:rsidRPr="00C31C76" w:rsidRDefault="009D1A0F" w:rsidP="00EE0FB1">
            <w:pPr>
              <w:rPr>
                <w:b/>
                <w:sz w:val="24"/>
                <w:szCs w:val="24"/>
              </w:rPr>
            </w:pPr>
          </w:p>
        </w:tc>
      </w:tr>
      <w:tr w:rsidR="009D1A0F" w:rsidRPr="00C17314" w14:paraId="3C6D9353" w14:textId="77777777" w:rsidTr="0041507C">
        <w:trPr>
          <w:trHeight w:val="302"/>
        </w:trPr>
        <w:tc>
          <w:tcPr>
            <w:tcW w:w="264" w:type="pct"/>
            <w:vMerge/>
            <w:vAlign w:val="center"/>
          </w:tcPr>
          <w:p w14:paraId="64970407" w14:textId="77777777" w:rsidR="009D1A0F" w:rsidRPr="00C31C76" w:rsidRDefault="009D1A0F" w:rsidP="00EE0FB1">
            <w:pPr>
              <w:rPr>
                <w:b/>
                <w:sz w:val="24"/>
                <w:szCs w:val="24"/>
              </w:rPr>
            </w:pPr>
          </w:p>
        </w:tc>
        <w:tc>
          <w:tcPr>
            <w:tcW w:w="1824" w:type="pct"/>
            <w:gridSpan w:val="2"/>
          </w:tcPr>
          <w:p w14:paraId="10826194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Безопасность</w:t>
            </w:r>
          </w:p>
        </w:tc>
        <w:tc>
          <w:tcPr>
            <w:tcW w:w="2913" w:type="pct"/>
            <w:gridSpan w:val="5"/>
            <w:vMerge/>
            <w:vAlign w:val="center"/>
          </w:tcPr>
          <w:p w14:paraId="74E626DB" w14:textId="77777777" w:rsidR="009D1A0F" w:rsidRPr="00C31C76" w:rsidRDefault="009D1A0F" w:rsidP="00EE0FB1">
            <w:pPr>
              <w:rPr>
                <w:b/>
                <w:sz w:val="24"/>
                <w:szCs w:val="24"/>
              </w:rPr>
            </w:pPr>
          </w:p>
        </w:tc>
      </w:tr>
      <w:tr w:rsidR="009D1A0F" w:rsidRPr="00C17314" w14:paraId="45A51AA4" w14:textId="77777777" w:rsidTr="0041507C">
        <w:trPr>
          <w:trHeight w:val="253"/>
        </w:trPr>
        <w:tc>
          <w:tcPr>
            <w:tcW w:w="264" w:type="pct"/>
          </w:tcPr>
          <w:p w14:paraId="52B9A30E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1.3</w:t>
            </w:r>
          </w:p>
        </w:tc>
        <w:tc>
          <w:tcPr>
            <w:tcW w:w="4736" w:type="pct"/>
            <w:gridSpan w:val="7"/>
          </w:tcPr>
          <w:p w14:paraId="36B12A00" w14:textId="77777777" w:rsidR="009D1A0F" w:rsidRPr="00C31C76" w:rsidRDefault="009D1A0F" w:rsidP="00EE0FB1">
            <w:pPr>
              <w:suppressAutoHyphens/>
              <w:jc w:val="center"/>
              <w:rPr>
                <w:b/>
                <w:i/>
                <w:sz w:val="24"/>
                <w:szCs w:val="24"/>
              </w:rPr>
            </w:pPr>
            <w:r w:rsidRPr="00C31C76">
              <w:rPr>
                <w:b/>
                <w:i/>
                <w:sz w:val="24"/>
                <w:szCs w:val="24"/>
              </w:rPr>
              <w:t>Речевое развитие</w:t>
            </w:r>
          </w:p>
        </w:tc>
      </w:tr>
      <w:tr w:rsidR="009D1A0F" w:rsidRPr="00C17314" w14:paraId="5A87D00D" w14:textId="77777777" w:rsidTr="0041507C">
        <w:trPr>
          <w:trHeight w:val="253"/>
        </w:trPr>
        <w:tc>
          <w:tcPr>
            <w:tcW w:w="264" w:type="pct"/>
          </w:tcPr>
          <w:p w14:paraId="69FBDAD8" w14:textId="77777777" w:rsidR="009D1A0F" w:rsidRPr="00C31C76" w:rsidRDefault="009D1A0F" w:rsidP="00EE0FB1"/>
        </w:tc>
        <w:tc>
          <w:tcPr>
            <w:tcW w:w="1824" w:type="pct"/>
            <w:gridSpan w:val="2"/>
          </w:tcPr>
          <w:p w14:paraId="7E07856E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Развитие речи</w:t>
            </w:r>
          </w:p>
        </w:tc>
        <w:tc>
          <w:tcPr>
            <w:tcW w:w="496" w:type="pct"/>
          </w:tcPr>
          <w:p w14:paraId="0196BB8F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497" w:type="pct"/>
          </w:tcPr>
          <w:p w14:paraId="0EA61453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 xml:space="preserve"> 1</w:t>
            </w:r>
          </w:p>
        </w:tc>
        <w:tc>
          <w:tcPr>
            <w:tcW w:w="550" w:type="pct"/>
          </w:tcPr>
          <w:p w14:paraId="1466708C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582" w:type="pct"/>
          </w:tcPr>
          <w:p w14:paraId="38F87946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 xml:space="preserve"> 1</w:t>
            </w:r>
          </w:p>
        </w:tc>
        <w:tc>
          <w:tcPr>
            <w:tcW w:w="788" w:type="pct"/>
          </w:tcPr>
          <w:p w14:paraId="2F513C6C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 xml:space="preserve"> 1</w:t>
            </w:r>
          </w:p>
        </w:tc>
      </w:tr>
      <w:tr w:rsidR="009D1A0F" w:rsidRPr="00C17314" w14:paraId="577F2E9A" w14:textId="77777777" w:rsidTr="0041507C">
        <w:trPr>
          <w:trHeight w:val="253"/>
        </w:trPr>
        <w:tc>
          <w:tcPr>
            <w:tcW w:w="264" w:type="pct"/>
          </w:tcPr>
          <w:p w14:paraId="2745743E" w14:textId="77777777" w:rsidR="009D1A0F" w:rsidRPr="00C31C76" w:rsidRDefault="009D1A0F" w:rsidP="00EE0FB1"/>
        </w:tc>
        <w:tc>
          <w:tcPr>
            <w:tcW w:w="1824" w:type="pct"/>
            <w:gridSpan w:val="2"/>
          </w:tcPr>
          <w:p w14:paraId="2E89291E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Чтение художественной литературы</w:t>
            </w:r>
          </w:p>
        </w:tc>
        <w:tc>
          <w:tcPr>
            <w:tcW w:w="496" w:type="pct"/>
          </w:tcPr>
          <w:p w14:paraId="5EFB3F62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497" w:type="pct"/>
          </w:tcPr>
          <w:p w14:paraId="67BB8A7C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 xml:space="preserve"> 0,5</w:t>
            </w:r>
          </w:p>
        </w:tc>
        <w:tc>
          <w:tcPr>
            <w:tcW w:w="550" w:type="pct"/>
          </w:tcPr>
          <w:p w14:paraId="20BCA8DD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582" w:type="pct"/>
          </w:tcPr>
          <w:p w14:paraId="00A6FCC2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 xml:space="preserve"> 1</w:t>
            </w:r>
          </w:p>
        </w:tc>
        <w:tc>
          <w:tcPr>
            <w:tcW w:w="788" w:type="pct"/>
          </w:tcPr>
          <w:p w14:paraId="213B431E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 xml:space="preserve"> 1</w:t>
            </w:r>
          </w:p>
          <w:p w14:paraId="798AA8EB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</w:p>
        </w:tc>
      </w:tr>
      <w:tr w:rsidR="009D1A0F" w:rsidRPr="00C17314" w14:paraId="5C36FA0C" w14:textId="77777777" w:rsidTr="0041507C">
        <w:trPr>
          <w:trHeight w:val="253"/>
        </w:trPr>
        <w:tc>
          <w:tcPr>
            <w:tcW w:w="264" w:type="pct"/>
          </w:tcPr>
          <w:p w14:paraId="452BA97B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824" w:type="pct"/>
            <w:gridSpan w:val="2"/>
          </w:tcPr>
          <w:p w14:paraId="37119DDD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Обучение грамоте</w:t>
            </w:r>
          </w:p>
        </w:tc>
        <w:tc>
          <w:tcPr>
            <w:tcW w:w="496" w:type="pct"/>
          </w:tcPr>
          <w:p w14:paraId="39E1FA62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-</w:t>
            </w:r>
          </w:p>
        </w:tc>
        <w:tc>
          <w:tcPr>
            <w:tcW w:w="497" w:type="pct"/>
          </w:tcPr>
          <w:p w14:paraId="2D4F45F0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-</w:t>
            </w:r>
          </w:p>
        </w:tc>
        <w:tc>
          <w:tcPr>
            <w:tcW w:w="550" w:type="pct"/>
          </w:tcPr>
          <w:p w14:paraId="553AD4D7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-</w:t>
            </w:r>
          </w:p>
        </w:tc>
        <w:tc>
          <w:tcPr>
            <w:tcW w:w="582" w:type="pct"/>
          </w:tcPr>
          <w:p w14:paraId="4D040EFA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788" w:type="pct"/>
          </w:tcPr>
          <w:p w14:paraId="2FBF629D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</w:t>
            </w:r>
          </w:p>
        </w:tc>
      </w:tr>
      <w:tr w:rsidR="009D1A0F" w:rsidRPr="00C17314" w14:paraId="3997AFBF" w14:textId="77777777" w:rsidTr="0041507C">
        <w:trPr>
          <w:trHeight w:val="253"/>
        </w:trPr>
        <w:tc>
          <w:tcPr>
            <w:tcW w:w="264" w:type="pct"/>
          </w:tcPr>
          <w:p w14:paraId="44239678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1.4</w:t>
            </w:r>
          </w:p>
        </w:tc>
        <w:tc>
          <w:tcPr>
            <w:tcW w:w="4736" w:type="pct"/>
            <w:gridSpan w:val="7"/>
          </w:tcPr>
          <w:p w14:paraId="245059F4" w14:textId="77777777" w:rsidR="009D1A0F" w:rsidRPr="00C31C76" w:rsidRDefault="009D1A0F" w:rsidP="00EE0FB1">
            <w:pPr>
              <w:suppressAutoHyphens/>
              <w:jc w:val="center"/>
              <w:rPr>
                <w:b/>
                <w:i/>
                <w:sz w:val="24"/>
                <w:szCs w:val="24"/>
              </w:rPr>
            </w:pPr>
            <w:r w:rsidRPr="00C31C76">
              <w:rPr>
                <w:b/>
                <w:i/>
                <w:sz w:val="24"/>
                <w:szCs w:val="24"/>
              </w:rPr>
              <w:t>Художественно-эстетическое направление развития</w:t>
            </w:r>
          </w:p>
        </w:tc>
      </w:tr>
      <w:tr w:rsidR="009D1A0F" w:rsidRPr="00C17314" w14:paraId="2A98773D" w14:textId="77777777" w:rsidTr="0041507C">
        <w:trPr>
          <w:trHeight w:val="253"/>
        </w:trPr>
        <w:tc>
          <w:tcPr>
            <w:tcW w:w="264" w:type="pct"/>
            <w:vMerge w:val="restart"/>
          </w:tcPr>
          <w:p w14:paraId="0B3DFE84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824" w:type="pct"/>
            <w:gridSpan w:val="2"/>
          </w:tcPr>
          <w:p w14:paraId="6459D668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Музыка</w:t>
            </w:r>
          </w:p>
        </w:tc>
        <w:tc>
          <w:tcPr>
            <w:tcW w:w="496" w:type="pct"/>
          </w:tcPr>
          <w:p w14:paraId="6583466B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97" w:type="pct"/>
          </w:tcPr>
          <w:p w14:paraId="783173A0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550" w:type="pct"/>
          </w:tcPr>
          <w:p w14:paraId="1C2DAB87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582" w:type="pct"/>
          </w:tcPr>
          <w:p w14:paraId="1F1A0AD3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788" w:type="pct"/>
          </w:tcPr>
          <w:p w14:paraId="451DFDA5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2</w:t>
            </w:r>
          </w:p>
        </w:tc>
      </w:tr>
      <w:tr w:rsidR="009D1A0F" w:rsidRPr="00C17314" w14:paraId="20CBD6DC" w14:textId="77777777" w:rsidTr="0041507C">
        <w:trPr>
          <w:trHeight w:val="244"/>
        </w:trPr>
        <w:tc>
          <w:tcPr>
            <w:tcW w:w="264" w:type="pct"/>
            <w:vMerge/>
            <w:vAlign w:val="center"/>
          </w:tcPr>
          <w:p w14:paraId="36231FE6" w14:textId="77777777" w:rsidR="009D1A0F" w:rsidRPr="00C31C76" w:rsidRDefault="009D1A0F" w:rsidP="00EE0FB1">
            <w:pPr>
              <w:rPr>
                <w:b/>
                <w:sz w:val="24"/>
                <w:szCs w:val="24"/>
              </w:rPr>
            </w:pPr>
          </w:p>
        </w:tc>
        <w:tc>
          <w:tcPr>
            <w:tcW w:w="1011" w:type="pct"/>
            <w:vMerge w:val="restart"/>
          </w:tcPr>
          <w:p w14:paraId="7C8B91FE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Художественное творчество</w:t>
            </w:r>
          </w:p>
        </w:tc>
        <w:tc>
          <w:tcPr>
            <w:tcW w:w="813" w:type="pct"/>
          </w:tcPr>
          <w:p w14:paraId="116CBC81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Рисование</w:t>
            </w:r>
          </w:p>
        </w:tc>
        <w:tc>
          <w:tcPr>
            <w:tcW w:w="496" w:type="pct"/>
          </w:tcPr>
          <w:p w14:paraId="138864D4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497" w:type="pct"/>
          </w:tcPr>
          <w:p w14:paraId="7290C2D3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0,5</w:t>
            </w:r>
          </w:p>
        </w:tc>
        <w:tc>
          <w:tcPr>
            <w:tcW w:w="550" w:type="pct"/>
          </w:tcPr>
          <w:p w14:paraId="368F0021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582" w:type="pct"/>
          </w:tcPr>
          <w:p w14:paraId="2704C5FC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788" w:type="pct"/>
          </w:tcPr>
          <w:p w14:paraId="7D2C1FC5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2</w:t>
            </w:r>
          </w:p>
        </w:tc>
      </w:tr>
      <w:tr w:rsidR="009D1A0F" w:rsidRPr="00C17314" w14:paraId="2FD2640B" w14:textId="77777777" w:rsidTr="0041507C">
        <w:trPr>
          <w:trHeight w:val="233"/>
        </w:trPr>
        <w:tc>
          <w:tcPr>
            <w:tcW w:w="264" w:type="pct"/>
            <w:vMerge/>
            <w:vAlign w:val="center"/>
          </w:tcPr>
          <w:p w14:paraId="46FE6700" w14:textId="77777777" w:rsidR="009D1A0F" w:rsidRPr="00C31C76" w:rsidRDefault="009D1A0F" w:rsidP="00EE0FB1">
            <w:pPr>
              <w:rPr>
                <w:b/>
                <w:sz w:val="24"/>
                <w:szCs w:val="24"/>
              </w:rPr>
            </w:pPr>
          </w:p>
        </w:tc>
        <w:tc>
          <w:tcPr>
            <w:tcW w:w="1011" w:type="pct"/>
            <w:vMerge/>
            <w:vAlign w:val="center"/>
          </w:tcPr>
          <w:p w14:paraId="28C243DE" w14:textId="77777777" w:rsidR="009D1A0F" w:rsidRPr="00C31C76" w:rsidRDefault="009D1A0F" w:rsidP="00EE0FB1">
            <w:pPr>
              <w:rPr>
                <w:b/>
                <w:sz w:val="24"/>
                <w:szCs w:val="24"/>
              </w:rPr>
            </w:pPr>
          </w:p>
        </w:tc>
        <w:tc>
          <w:tcPr>
            <w:tcW w:w="813" w:type="pct"/>
            <w:vAlign w:val="center"/>
          </w:tcPr>
          <w:p w14:paraId="3FB25F75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Лепка</w:t>
            </w:r>
          </w:p>
        </w:tc>
        <w:tc>
          <w:tcPr>
            <w:tcW w:w="496" w:type="pct"/>
          </w:tcPr>
          <w:p w14:paraId="3904F41B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497" w:type="pct"/>
          </w:tcPr>
          <w:p w14:paraId="0E15792B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0,5</w:t>
            </w:r>
          </w:p>
        </w:tc>
        <w:tc>
          <w:tcPr>
            <w:tcW w:w="550" w:type="pct"/>
          </w:tcPr>
          <w:p w14:paraId="68D6136D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0,5</w:t>
            </w:r>
          </w:p>
        </w:tc>
        <w:tc>
          <w:tcPr>
            <w:tcW w:w="582" w:type="pct"/>
          </w:tcPr>
          <w:p w14:paraId="77B42E43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788" w:type="pct"/>
          </w:tcPr>
          <w:p w14:paraId="565FAF3C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</w:t>
            </w:r>
          </w:p>
        </w:tc>
      </w:tr>
      <w:tr w:rsidR="009D1A0F" w:rsidRPr="00C17314" w14:paraId="047884D7" w14:textId="77777777" w:rsidTr="0041507C">
        <w:trPr>
          <w:trHeight w:val="257"/>
        </w:trPr>
        <w:tc>
          <w:tcPr>
            <w:tcW w:w="264" w:type="pct"/>
            <w:vMerge/>
            <w:vAlign w:val="center"/>
          </w:tcPr>
          <w:p w14:paraId="3554CC45" w14:textId="77777777" w:rsidR="009D1A0F" w:rsidRPr="00C31C76" w:rsidRDefault="009D1A0F" w:rsidP="00EE0FB1">
            <w:pPr>
              <w:rPr>
                <w:b/>
                <w:sz w:val="24"/>
                <w:szCs w:val="24"/>
              </w:rPr>
            </w:pPr>
          </w:p>
        </w:tc>
        <w:tc>
          <w:tcPr>
            <w:tcW w:w="1011" w:type="pct"/>
            <w:vMerge/>
            <w:vAlign w:val="center"/>
          </w:tcPr>
          <w:p w14:paraId="112D377B" w14:textId="77777777" w:rsidR="009D1A0F" w:rsidRPr="00C31C76" w:rsidRDefault="009D1A0F" w:rsidP="00EE0FB1">
            <w:pPr>
              <w:rPr>
                <w:b/>
                <w:sz w:val="24"/>
                <w:szCs w:val="24"/>
              </w:rPr>
            </w:pPr>
          </w:p>
        </w:tc>
        <w:tc>
          <w:tcPr>
            <w:tcW w:w="813" w:type="pct"/>
            <w:vAlign w:val="center"/>
          </w:tcPr>
          <w:p w14:paraId="0EB616F2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Аппликация</w:t>
            </w:r>
          </w:p>
        </w:tc>
        <w:tc>
          <w:tcPr>
            <w:tcW w:w="496" w:type="pct"/>
          </w:tcPr>
          <w:p w14:paraId="7A9AEA4C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-</w:t>
            </w:r>
          </w:p>
        </w:tc>
        <w:tc>
          <w:tcPr>
            <w:tcW w:w="497" w:type="pct"/>
          </w:tcPr>
          <w:p w14:paraId="241B6224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0,5</w:t>
            </w:r>
          </w:p>
        </w:tc>
        <w:tc>
          <w:tcPr>
            <w:tcW w:w="550" w:type="pct"/>
          </w:tcPr>
          <w:p w14:paraId="4990D4B9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0,5</w:t>
            </w:r>
          </w:p>
        </w:tc>
        <w:tc>
          <w:tcPr>
            <w:tcW w:w="582" w:type="pct"/>
          </w:tcPr>
          <w:p w14:paraId="543D8849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0,5</w:t>
            </w:r>
          </w:p>
        </w:tc>
        <w:tc>
          <w:tcPr>
            <w:tcW w:w="788" w:type="pct"/>
          </w:tcPr>
          <w:p w14:paraId="57A23282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0,5</w:t>
            </w:r>
          </w:p>
        </w:tc>
      </w:tr>
      <w:tr w:rsidR="009D1A0F" w:rsidRPr="00C17314" w14:paraId="78E8E449" w14:textId="77777777" w:rsidTr="0041507C">
        <w:trPr>
          <w:trHeight w:val="233"/>
        </w:trPr>
        <w:tc>
          <w:tcPr>
            <w:tcW w:w="264" w:type="pct"/>
            <w:vMerge/>
            <w:vAlign w:val="center"/>
          </w:tcPr>
          <w:p w14:paraId="1E8CD6E4" w14:textId="77777777" w:rsidR="009D1A0F" w:rsidRPr="00C31C76" w:rsidRDefault="009D1A0F" w:rsidP="00EE0FB1">
            <w:pPr>
              <w:rPr>
                <w:b/>
                <w:sz w:val="24"/>
                <w:szCs w:val="24"/>
              </w:rPr>
            </w:pPr>
          </w:p>
        </w:tc>
        <w:tc>
          <w:tcPr>
            <w:tcW w:w="1824" w:type="pct"/>
            <w:gridSpan w:val="2"/>
            <w:vAlign w:val="center"/>
          </w:tcPr>
          <w:p w14:paraId="1C1CB7CE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Конструирование</w:t>
            </w:r>
          </w:p>
        </w:tc>
        <w:tc>
          <w:tcPr>
            <w:tcW w:w="496" w:type="pct"/>
          </w:tcPr>
          <w:p w14:paraId="14C41E8C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0,25</w:t>
            </w:r>
          </w:p>
        </w:tc>
        <w:tc>
          <w:tcPr>
            <w:tcW w:w="497" w:type="pct"/>
          </w:tcPr>
          <w:p w14:paraId="42D4A9FD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0,5</w:t>
            </w:r>
          </w:p>
        </w:tc>
        <w:tc>
          <w:tcPr>
            <w:tcW w:w="550" w:type="pct"/>
          </w:tcPr>
          <w:p w14:paraId="738A3389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0,5</w:t>
            </w:r>
          </w:p>
        </w:tc>
        <w:tc>
          <w:tcPr>
            <w:tcW w:w="582" w:type="pct"/>
          </w:tcPr>
          <w:p w14:paraId="17E80CCD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0,5</w:t>
            </w:r>
          </w:p>
        </w:tc>
        <w:tc>
          <w:tcPr>
            <w:tcW w:w="788" w:type="pct"/>
          </w:tcPr>
          <w:p w14:paraId="3C3FDC08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0,5</w:t>
            </w:r>
          </w:p>
        </w:tc>
      </w:tr>
      <w:tr w:rsidR="009D1A0F" w:rsidRPr="00C17314" w14:paraId="2A1DA7D9" w14:textId="77777777" w:rsidTr="0041507C">
        <w:trPr>
          <w:trHeight w:val="253"/>
        </w:trPr>
        <w:tc>
          <w:tcPr>
            <w:tcW w:w="264" w:type="pct"/>
          </w:tcPr>
          <w:p w14:paraId="198ACC5E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 xml:space="preserve">1.5 </w:t>
            </w:r>
          </w:p>
        </w:tc>
        <w:tc>
          <w:tcPr>
            <w:tcW w:w="4736" w:type="pct"/>
            <w:gridSpan w:val="7"/>
          </w:tcPr>
          <w:p w14:paraId="7CCEF1C2" w14:textId="77777777" w:rsidR="009D1A0F" w:rsidRPr="00C31C76" w:rsidRDefault="009D1A0F" w:rsidP="00EE0FB1">
            <w:pPr>
              <w:suppressAutoHyphens/>
              <w:jc w:val="center"/>
              <w:rPr>
                <w:b/>
                <w:i/>
                <w:sz w:val="24"/>
                <w:szCs w:val="24"/>
              </w:rPr>
            </w:pPr>
            <w:r w:rsidRPr="00C31C76">
              <w:rPr>
                <w:b/>
                <w:i/>
                <w:sz w:val="24"/>
                <w:szCs w:val="24"/>
              </w:rPr>
              <w:t>Физическое развитие</w:t>
            </w:r>
          </w:p>
        </w:tc>
      </w:tr>
      <w:tr w:rsidR="009D1A0F" w:rsidRPr="00C17314" w14:paraId="25DB0DE5" w14:textId="77777777" w:rsidTr="0041507C">
        <w:trPr>
          <w:trHeight w:val="253"/>
        </w:trPr>
        <w:tc>
          <w:tcPr>
            <w:tcW w:w="264" w:type="pct"/>
            <w:vMerge w:val="restart"/>
          </w:tcPr>
          <w:p w14:paraId="4EBCF9C9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824" w:type="pct"/>
            <w:gridSpan w:val="2"/>
          </w:tcPr>
          <w:p w14:paraId="42C77893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Здоровье</w:t>
            </w:r>
          </w:p>
        </w:tc>
        <w:tc>
          <w:tcPr>
            <w:tcW w:w="2913" w:type="pct"/>
            <w:gridSpan w:val="5"/>
          </w:tcPr>
          <w:p w14:paraId="79697019" w14:textId="77777777" w:rsidR="009D1A0F" w:rsidRPr="00C31C76" w:rsidRDefault="009D1A0F" w:rsidP="00EE0FB1">
            <w:pPr>
              <w:suppressAutoHyphens/>
              <w:jc w:val="center"/>
              <w:rPr>
                <w:b/>
                <w:i/>
                <w:sz w:val="24"/>
                <w:szCs w:val="24"/>
              </w:rPr>
            </w:pPr>
            <w:r w:rsidRPr="00C31C76">
              <w:rPr>
                <w:b/>
                <w:i/>
                <w:sz w:val="24"/>
                <w:szCs w:val="24"/>
              </w:rPr>
              <w:t xml:space="preserve">В совместной  деятельности взрослых и детей </w:t>
            </w:r>
          </w:p>
          <w:p w14:paraId="5CFE60F9" w14:textId="77777777" w:rsidR="009D1A0F" w:rsidRPr="00C31C76" w:rsidRDefault="009D1A0F" w:rsidP="00EE0FB1">
            <w:pPr>
              <w:suppressAutoHyphens/>
              <w:jc w:val="center"/>
              <w:rPr>
                <w:b/>
                <w:i/>
                <w:sz w:val="24"/>
                <w:szCs w:val="24"/>
              </w:rPr>
            </w:pPr>
            <w:r w:rsidRPr="00C31C76">
              <w:rPr>
                <w:b/>
                <w:i/>
                <w:sz w:val="24"/>
                <w:szCs w:val="24"/>
              </w:rPr>
              <w:lastRenderedPageBreak/>
              <w:t>и самостоятельной деятельности  детей</w:t>
            </w:r>
          </w:p>
        </w:tc>
      </w:tr>
      <w:tr w:rsidR="009D1A0F" w:rsidRPr="00C17314" w14:paraId="43E0484C" w14:textId="77777777" w:rsidTr="0041507C">
        <w:trPr>
          <w:trHeight w:val="133"/>
        </w:trPr>
        <w:tc>
          <w:tcPr>
            <w:tcW w:w="264" w:type="pct"/>
            <w:vMerge/>
            <w:vAlign w:val="center"/>
          </w:tcPr>
          <w:p w14:paraId="5FB0D112" w14:textId="77777777" w:rsidR="009D1A0F" w:rsidRPr="00C31C76" w:rsidRDefault="009D1A0F" w:rsidP="00EE0FB1">
            <w:pPr>
              <w:rPr>
                <w:b/>
                <w:sz w:val="24"/>
                <w:szCs w:val="24"/>
              </w:rPr>
            </w:pPr>
          </w:p>
        </w:tc>
        <w:tc>
          <w:tcPr>
            <w:tcW w:w="1824" w:type="pct"/>
            <w:gridSpan w:val="2"/>
          </w:tcPr>
          <w:p w14:paraId="1D51994D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Физическая культура</w:t>
            </w:r>
          </w:p>
        </w:tc>
        <w:tc>
          <w:tcPr>
            <w:tcW w:w="496" w:type="pct"/>
          </w:tcPr>
          <w:p w14:paraId="5E72D8D1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497" w:type="pct"/>
          </w:tcPr>
          <w:p w14:paraId="76F4AC74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550" w:type="pct"/>
          </w:tcPr>
          <w:p w14:paraId="2388D8E0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582" w:type="pct"/>
          </w:tcPr>
          <w:p w14:paraId="53F4D13B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788" w:type="pct"/>
          </w:tcPr>
          <w:p w14:paraId="720BA5B0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3</w:t>
            </w:r>
          </w:p>
        </w:tc>
      </w:tr>
      <w:tr w:rsidR="009D1A0F" w:rsidRPr="00C17314" w14:paraId="0455ECEC" w14:textId="77777777" w:rsidTr="0041507C">
        <w:trPr>
          <w:trHeight w:val="329"/>
        </w:trPr>
        <w:tc>
          <w:tcPr>
            <w:tcW w:w="264" w:type="pct"/>
          </w:tcPr>
          <w:p w14:paraId="0E427317" w14:textId="77777777" w:rsidR="009D1A0F" w:rsidRPr="00C31C76" w:rsidRDefault="009D1A0F" w:rsidP="00EE0FB1">
            <w:pPr>
              <w:suppressAutoHyphens/>
              <w:rPr>
                <w:b/>
                <w:sz w:val="24"/>
                <w:szCs w:val="24"/>
              </w:rPr>
            </w:pPr>
          </w:p>
        </w:tc>
        <w:tc>
          <w:tcPr>
            <w:tcW w:w="1824" w:type="pct"/>
            <w:gridSpan w:val="2"/>
          </w:tcPr>
          <w:p w14:paraId="2645E6EA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ИТОГО:</w:t>
            </w:r>
          </w:p>
        </w:tc>
        <w:tc>
          <w:tcPr>
            <w:tcW w:w="496" w:type="pct"/>
          </w:tcPr>
          <w:p w14:paraId="62B86344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10</w:t>
            </w:r>
          </w:p>
        </w:tc>
        <w:tc>
          <w:tcPr>
            <w:tcW w:w="497" w:type="pct"/>
          </w:tcPr>
          <w:p w14:paraId="56C513C0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10</w:t>
            </w:r>
          </w:p>
        </w:tc>
        <w:tc>
          <w:tcPr>
            <w:tcW w:w="550" w:type="pct"/>
          </w:tcPr>
          <w:p w14:paraId="619383BD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11</w:t>
            </w:r>
          </w:p>
        </w:tc>
        <w:tc>
          <w:tcPr>
            <w:tcW w:w="582" w:type="pct"/>
          </w:tcPr>
          <w:p w14:paraId="7331E570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13</w:t>
            </w:r>
          </w:p>
        </w:tc>
        <w:tc>
          <w:tcPr>
            <w:tcW w:w="788" w:type="pct"/>
          </w:tcPr>
          <w:p w14:paraId="5C3BFC96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15</w:t>
            </w:r>
          </w:p>
        </w:tc>
      </w:tr>
      <w:tr w:rsidR="009D1A0F" w:rsidRPr="00C17314" w14:paraId="0F40A767" w14:textId="77777777" w:rsidTr="0041507C">
        <w:trPr>
          <w:trHeight w:val="389"/>
        </w:trPr>
        <w:tc>
          <w:tcPr>
            <w:tcW w:w="264" w:type="pct"/>
          </w:tcPr>
          <w:p w14:paraId="6F6ED8D2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2.</w:t>
            </w:r>
          </w:p>
        </w:tc>
        <w:tc>
          <w:tcPr>
            <w:tcW w:w="4736" w:type="pct"/>
            <w:gridSpan w:val="7"/>
          </w:tcPr>
          <w:p w14:paraId="0A80EE3F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 xml:space="preserve">Вариативная часть </w:t>
            </w:r>
          </w:p>
        </w:tc>
      </w:tr>
      <w:tr w:rsidR="009D1A0F" w:rsidRPr="00C17314" w14:paraId="649D8E27" w14:textId="77777777" w:rsidTr="0041507C">
        <w:trPr>
          <w:trHeight w:val="632"/>
        </w:trPr>
        <w:tc>
          <w:tcPr>
            <w:tcW w:w="264" w:type="pct"/>
          </w:tcPr>
          <w:p w14:paraId="3E62DCF4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2.1</w:t>
            </w:r>
          </w:p>
        </w:tc>
        <w:tc>
          <w:tcPr>
            <w:tcW w:w="1824" w:type="pct"/>
            <w:gridSpan w:val="2"/>
          </w:tcPr>
          <w:p w14:paraId="71C361DE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 xml:space="preserve">Дополнительное образование </w:t>
            </w:r>
          </w:p>
        </w:tc>
        <w:tc>
          <w:tcPr>
            <w:tcW w:w="496" w:type="pct"/>
          </w:tcPr>
          <w:p w14:paraId="6F8E6AB2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-</w:t>
            </w:r>
          </w:p>
        </w:tc>
        <w:tc>
          <w:tcPr>
            <w:tcW w:w="497" w:type="pct"/>
          </w:tcPr>
          <w:p w14:paraId="45A021FB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-</w:t>
            </w:r>
          </w:p>
        </w:tc>
        <w:tc>
          <w:tcPr>
            <w:tcW w:w="550" w:type="pct"/>
          </w:tcPr>
          <w:p w14:paraId="2B4462A4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-</w:t>
            </w:r>
          </w:p>
        </w:tc>
        <w:tc>
          <w:tcPr>
            <w:tcW w:w="582" w:type="pct"/>
          </w:tcPr>
          <w:p w14:paraId="7988F9DA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2</w:t>
            </w:r>
          </w:p>
          <w:p w14:paraId="16E61CF4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788" w:type="pct"/>
          </w:tcPr>
          <w:p w14:paraId="14F180C1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2</w:t>
            </w:r>
          </w:p>
          <w:p w14:paraId="0FE523DD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</w:p>
        </w:tc>
      </w:tr>
      <w:tr w:rsidR="009D1A0F" w:rsidRPr="00C17314" w14:paraId="236DF082" w14:textId="77777777" w:rsidTr="0041507C">
        <w:trPr>
          <w:trHeight w:val="508"/>
        </w:trPr>
        <w:tc>
          <w:tcPr>
            <w:tcW w:w="264" w:type="pct"/>
          </w:tcPr>
          <w:p w14:paraId="0B636934" w14:textId="77777777"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824" w:type="pct"/>
            <w:gridSpan w:val="2"/>
          </w:tcPr>
          <w:p w14:paraId="7FC7AD1A" w14:textId="77777777" w:rsidR="009D1A0F" w:rsidRPr="00C31C76" w:rsidRDefault="009D1A0F" w:rsidP="00EE0FB1">
            <w:pPr>
              <w:suppressAutoHyphens/>
              <w:jc w:val="center"/>
              <w:rPr>
                <w:b/>
                <w:i/>
                <w:sz w:val="24"/>
                <w:szCs w:val="24"/>
              </w:rPr>
            </w:pPr>
            <w:r w:rsidRPr="00C31C76">
              <w:rPr>
                <w:b/>
                <w:i/>
                <w:sz w:val="24"/>
                <w:szCs w:val="24"/>
              </w:rPr>
              <w:t>ВСЕГО</w:t>
            </w:r>
            <w:r w:rsidRPr="00C31C76">
              <w:rPr>
                <w:b/>
                <w:i/>
                <w:sz w:val="24"/>
                <w:szCs w:val="24"/>
                <w:lang w:val="en-US"/>
              </w:rPr>
              <w:t xml:space="preserve"> (</w:t>
            </w:r>
            <w:r w:rsidRPr="00C31C76">
              <w:rPr>
                <w:b/>
                <w:i/>
                <w:sz w:val="24"/>
                <w:szCs w:val="24"/>
              </w:rPr>
              <w:t>СанПин)</w:t>
            </w:r>
          </w:p>
        </w:tc>
        <w:tc>
          <w:tcPr>
            <w:tcW w:w="496" w:type="pct"/>
          </w:tcPr>
          <w:p w14:paraId="2A48CE02" w14:textId="77777777" w:rsidR="009D1A0F" w:rsidRPr="00C31C76" w:rsidRDefault="009D1A0F" w:rsidP="00EE0FB1">
            <w:pPr>
              <w:suppressAutoHyphens/>
              <w:jc w:val="center"/>
              <w:rPr>
                <w:b/>
                <w:i/>
                <w:sz w:val="24"/>
                <w:szCs w:val="24"/>
              </w:rPr>
            </w:pPr>
            <w:r w:rsidRPr="00C31C76">
              <w:rPr>
                <w:b/>
                <w:i/>
                <w:sz w:val="24"/>
                <w:szCs w:val="24"/>
              </w:rPr>
              <w:t>10</w:t>
            </w:r>
          </w:p>
        </w:tc>
        <w:tc>
          <w:tcPr>
            <w:tcW w:w="497" w:type="pct"/>
          </w:tcPr>
          <w:p w14:paraId="4613FD77" w14:textId="77777777" w:rsidR="009D1A0F" w:rsidRPr="00C31C76" w:rsidRDefault="009D1A0F" w:rsidP="00EE0FB1">
            <w:pPr>
              <w:suppressAutoHyphens/>
              <w:jc w:val="center"/>
              <w:rPr>
                <w:b/>
                <w:i/>
                <w:sz w:val="24"/>
                <w:szCs w:val="24"/>
              </w:rPr>
            </w:pPr>
            <w:r w:rsidRPr="00C31C76">
              <w:rPr>
                <w:b/>
                <w:i/>
                <w:sz w:val="24"/>
                <w:szCs w:val="24"/>
              </w:rPr>
              <w:t>10</w:t>
            </w:r>
          </w:p>
        </w:tc>
        <w:tc>
          <w:tcPr>
            <w:tcW w:w="550" w:type="pct"/>
          </w:tcPr>
          <w:p w14:paraId="07EF96CD" w14:textId="77777777" w:rsidR="009D1A0F" w:rsidRPr="00C31C76" w:rsidRDefault="009D1A0F" w:rsidP="00EE0FB1">
            <w:pPr>
              <w:suppressAutoHyphens/>
              <w:jc w:val="center"/>
              <w:rPr>
                <w:b/>
                <w:i/>
                <w:sz w:val="24"/>
                <w:szCs w:val="24"/>
              </w:rPr>
            </w:pPr>
            <w:r w:rsidRPr="00C31C76">
              <w:rPr>
                <w:b/>
                <w:i/>
                <w:sz w:val="24"/>
                <w:szCs w:val="24"/>
              </w:rPr>
              <w:t>11</w:t>
            </w:r>
          </w:p>
        </w:tc>
        <w:tc>
          <w:tcPr>
            <w:tcW w:w="582" w:type="pct"/>
          </w:tcPr>
          <w:p w14:paraId="0D78DE6A" w14:textId="77777777" w:rsidR="009D1A0F" w:rsidRPr="00C31C76" w:rsidRDefault="009D1A0F" w:rsidP="00EE0FB1">
            <w:pPr>
              <w:suppressAutoHyphens/>
              <w:jc w:val="center"/>
              <w:rPr>
                <w:b/>
                <w:i/>
                <w:sz w:val="24"/>
                <w:szCs w:val="24"/>
              </w:rPr>
            </w:pPr>
            <w:r w:rsidRPr="00C31C76">
              <w:rPr>
                <w:b/>
                <w:i/>
                <w:sz w:val="24"/>
                <w:szCs w:val="24"/>
              </w:rPr>
              <w:t>15</w:t>
            </w:r>
          </w:p>
        </w:tc>
        <w:tc>
          <w:tcPr>
            <w:tcW w:w="788" w:type="pct"/>
          </w:tcPr>
          <w:p w14:paraId="70F934DD" w14:textId="77777777" w:rsidR="009D1A0F" w:rsidRPr="00C31C76" w:rsidRDefault="009D1A0F" w:rsidP="00EE0FB1">
            <w:pPr>
              <w:suppressAutoHyphens/>
              <w:jc w:val="center"/>
              <w:rPr>
                <w:b/>
                <w:i/>
                <w:sz w:val="24"/>
                <w:szCs w:val="24"/>
              </w:rPr>
            </w:pPr>
            <w:r w:rsidRPr="00C31C76">
              <w:rPr>
                <w:b/>
                <w:i/>
                <w:sz w:val="24"/>
                <w:szCs w:val="24"/>
              </w:rPr>
              <w:t>17</w:t>
            </w:r>
          </w:p>
        </w:tc>
      </w:tr>
    </w:tbl>
    <w:p w14:paraId="4BB06632" w14:textId="77777777" w:rsidR="009D1A0F" w:rsidRPr="00C31C76" w:rsidRDefault="009D1A0F" w:rsidP="0041507C">
      <w:pPr>
        <w:jc w:val="both"/>
        <w:rPr>
          <w:b/>
          <w:i/>
          <w:sz w:val="24"/>
          <w:szCs w:val="24"/>
        </w:rPr>
      </w:pPr>
    </w:p>
    <w:p w14:paraId="494D6421" w14:textId="77777777" w:rsidR="009D1A0F" w:rsidRPr="00C31C76" w:rsidRDefault="009D1A0F" w:rsidP="0041507C">
      <w:pPr>
        <w:jc w:val="both"/>
        <w:rPr>
          <w:b/>
          <w:i/>
          <w:sz w:val="24"/>
          <w:szCs w:val="24"/>
        </w:rPr>
      </w:pPr>
      <w:r w:rsidRPr="00C31C76">
        <w:rPr>
          <w:b/>
          <w:i/>
          <w:sz w:val="24"/>
          <w:szCs w:val="24"/>
        </w:rPr>
        <w:t>0, 25 – организованная деятельность проводится  один  раз в месяц</w:t>
      </w:r>
    </w:p>
    <w:p w14:paraId="39072945" w14:textId="77777777" w:rsidR="009D1A0F" w:rsidRPr="00C31C76" w:rsidRDefault="009D1A0F" w:rsidP="0041507C">
      <w:pPr>
        <w:rPr>
          <w:b/>
          <w:i/>
          <w:sz w:val="24"/>
          <w:szCs w:val="24"/>
          <w:lang w:eastAsia="ru-RU"/>
        </w:rPr>
      </w:pPr>
      <w:r w:rsidRPr="00C31C76">
        <w:rPr>
          <w:b/>
          <w:i/>
          <w:sz w:val="24"/>
          <w:szCs w:val="24"/>
          <w:lang w:eastAsia="ru-RU"/>
        </w:rPr>
        <w:t>0, 5 – организованная деятельность проводится через неделю</w:t>
      </w:r>
    </w:p>
    <w:p w14:paraId="62C70964" w14:textId="77777777" w:rsidR="009D1A0F" w:rsidRPr="00C31C76" w:rsidRDefault="009D1A0F" w:rsidP="0041507C">
      <w:pPr>
        <w:rPr>
          <w:b/>
          <w:i/>
          <w:sz w:val="24"/>
          <w:szCs w:val="24"/>
          <w:lang w:eastAsia="ru-RU"/>
        </w:rPr>
      </w:pPr>
      <w:r w:rsidRPr="00C31C76">
        <w:rPr>
          <w:b/>
          <w:i/>
          <w:sz w:val="24"/>
          <w:szCs w:val="24"/>
          <w:lang w:eastAsia="ru-RU"/>
        </w:rPr>
        <w:t>1 – организованная деятельность проводится раз в неделю</w:t>
      </w:r>
    </w:p>
    <w:p w14:paraId="08C02C8E" w14:textId="77777777" w:rsidR="009D1A0F" w:rsidRPr="00C31C76" w:rsidRDefault="009D1A0F" w:rsidP="0041507C">
      <w:pPr>
        <w:rPr>
          <w:b/>
          <w:i/>
          <w:sz w:val="24"/>
          <w:szCs w:val="24"/>
          <w:lang w:eastAsia="ru-RU"/>
        </w:rPr>
      </w:pPr>
      <w:r w:rsidRPr="00C31C76">
        <w:rPr>
          <w:b/>
          <w:i/>
          <w:sz w:val="24"/>
          <w:szCs w:val="24"/>
          <w:lang w:eastAsia="ru-RU"/>
        </w:rPr>
        <w:t>2 – организованная деятельность проводится два раза в неделю</w:t>
      </w:r>
    </w:p>
    <w:p w14:paraId="4F79F44A" w14:textId="77777777" w:rsidR="009D1A0F" w:rsidRPr="004F38A7" w:rsidRDefault="009D1A0F">
      <w:pPr>
        <w:sectPr w:rsidR="009D1A0F" w:rsidRPr="004F38A7">
          <w:pgSz w:w="11900" w:h="16850"/>
          <w:pgMar w:top="1060" w:right="0" w:bottom="1100" w:left="1440" w:header="0" w:footer="829" w:gutter="0"/>
          <w:cols w:space="720"/>
        </w:sectPr>
      </w:pPr>
    </w:p>
    <w:p w14:paraId="149D9746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7CC10A7A" w14:textId="77777777" w:rsidR="009D1A0F" w:rsidRPr="004F38A7" w:rsidRDefault="009D1A0F">
      <w:pPr>
        <w:pStyle w:val="a5"/>
        <w:numPr>
          <w:ilvl w:val="1"/>
          <w:numId w:val="129"/>
        </w:numPr>
        <w:tabs>
          <w:tab w:val="left" w:pos="1094"/>
          <w:tab w:val="left" w:pos="1298"/>
          <w:tab w:val="left" w:pos="1828"/>
          <w:tab w:val="left" w:pos="1919"/>
          <w:tab w:val="left" w:pos="3108"/>
          <w:tab w:val="left" w:pos="4170"/>
          <w:tab w:val="left" w:pos="4749"/>
          <w:tab w:val="left" w:pos="5243"/>
          <w:tab w:val="left" w:pos="6118"/>
          <w:tab w:val="left" w:pos="6547"/>
          <w:tab w:val="left" w:pos="7077"/>
          <w:tab w:val="left" w:pos="7473"/>
          <w:tab w:val="left" w:pos="8276"/>
          <w:tab w:val="left" w:pos="8506"/>
        </w:tabs>
        <w:spacing w:line="237" w:lineRule="auto"/>
        <w:ind w:right="736" w:firstLine="707"/>
        <w:jc w:val="right"/>
      </w:pPr>
      <w:r w:rsidRPr="004F38A7">
        <w:rPr>
          <w:b/>
          <w:i/>
          <w:sz w:val="24"/>
        </w:rPr>
        <w:t>Особенности организации развивающей предметно-пространственной среды</w:t>
      </w:r>
      <w:r w:rsidRPr="004F38A7">
        <w:rPr>
          <w:b/>
          <w:i/>
          <w:spacing w:val="-57"/>
          <w:sz w:val="24"/>
        </w:rPr>
        <w:t xml:space="preserve"> </w:t>
      </w:r>
      <w:r w:rsidRPr="004F38A7">
        <w:rPr>
          <w:sz w:val="24"/>
        </w:rPr>
        <w:t>Развивающая</w:t>
      </w:r>
      <w:r w:rsidRPr="004F38A7">
        <w:rPr>
          <w:sz w:val="24"/>
        </w:rPr>
        <w:tab/>
      </w:r>
      <w:r w:rsidRPr="004F38A7">
        <w:rPr>
          <w:sz w:val="24"/>
        </w:rPr>
        <w:tab/>
        <w:t>предметно-пространственная</w:t>
      </w:r>
      <w:r w:rsidRPr="004F38A7">
        <w:rPr>
          <w:sz w:val="24"/>
        </w:rPr>
        <w:tab/>
        <w:t>среда</w:t>
      </w:r>
      <w:r w:rsidRPr="004F38A7">
        <w:rPr>
          <w:sz w:val="24"/>
        </w:rPr>
        <w:tab/>
        <w:t>(далее</w:t>
      </w:r>
      <w:r w:rsidRPr="004F38A7">
        <w:rPr>
          <w:sz w:val="24"/>
        </w:rPr>
        <w:tab/>
        <w:t>-</w:t>
      </w:r>
      <w:r w:rsidRPr="004F38A7">
        <w:rPr>
          <w:sz w:val="24"/>
        </w:rPr>
        <w:tab/>
        <w:t>РППС)</w:t>
      </w:r>
      <w:r w:rsidRPr="004F38A7">
        <w:rPr>
          <w:sz w:val="24"/>
        </w:rPr>
        <w:tab/>
      </w:r>
      <w:r w:rsidRPr="004F38A7">
        <w:rPr>
          <w:sz w:val="24"/>
        </w:rPr>
        <w:tab/>
        <w:t>ДОО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рассматривается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часть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среды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фактор,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обогащающий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детей.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РППС</w:t>
      </w:r>
      <w:r w:rsidRPr="004F38A7">
        <w:rPr>
          <w:sz w:val="24"/>
        </w:rPr>
        <w:tab/>
        <w:t>ДОО</w:t>
      </w:r>
      <w:r w:rsidRPr="004F38A7">
        <w:rPr>
          <w:sz w:val="24"/>
        </w:rPr>
        <w:tab/>
        <w:t>выступает</w:t>
      </w:r>
      <w:r w:rsidRPr="004F38A7">
        <w:rPr>
          <w:sz w:val="24"/>
        </w:rPr>
        <w:tab/>
        <w:t>основой</w:t>
      </w:r>
      <w:r w:rsidRPr="004F38A7">
        <w:rPr>
          <w:sz w:val="24"/>
        </w:rPr>
        <w:tab/>
        <w:t>для</w:t>
      </w:r>
      <w:r w:rsidRPr="004F38A7">
        <w:rPr>
          <w:sz w:val="24"/>
        </w:rPr>
        <w:tab/>
        <w:t>разнообразной,</w:t>
      </w:r>
      <w:r w:rsidRPr="004F38A7">
        <w:rPr>
          <w:sz w:val="24"/>
        </w:rPr>
        <w:tab/>
        <w:t>разносторонне</w:t>
      </w:r>
      <w:r w:rsidRPr="004F38A7">
        <w:rPr>
          <w:sz w:val="24"/>
        </w:rPr>
        <w:tab/>
        <w:t>развивающей,</w:t>
      </w:r>
    </w:p>
    <w:p w14:paraId="14BBF76A" w14:textId="77777777" w:rsidR="009D1A0F" w:rsidRPr="004F38A7" w:rsidRDefault="009D1A0F">
      <w:pPr>
        <w:pStyle w:val="a3"/>
        <w:spacing w:before="4"/>
        <w:ind w:left="228" w:firstLine="0"/>
      </w:pPr>
      <w:r w:rsidRPr="004F38A7">
        <w:t>содержательной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привлекательной</w:t>
      </w:r>
      <w:r w:rsidRPr="004F38A7">
        <w:rPr>
          <w:spacing w:val="-3"/>
        </w:rPr>
        <w:t xml:space="preserve"> </w:t>
      </w:r>
      <w:r w:rsidRPr="004F38A7">
        <w:t>для</w:t>
      </w:r>
      <w:r w:rsidRPr="004F38A7">
        <w:rPr>
          <w:spacing w:val="-4"/>
        </w:rPr>
        <w:t xml:space="preserve"> </w:t>
      </w:r>
      <w:r w:rsidRPr="004F38A7">
        <w:t>каждого</w:t>
      </w:r>
      <w:r w:rsidRPr="004F38A7">
        <w:rPr>
          <w:spacing w:val="-3"/>
        </w:rPr>
        <w:t xml:space="preserve"> </w:t>
      </w:r>
      <w:r w:rsidRPr="004F38A7">
        <w:t>ребенка</w:t>
      </w:r>
      <w:r w:rsidRPr="004F38A7">
        <w:rPr>
          <w:spacing w:val="-4"/>
        </w:rPr>
        <w:t xml:space="preserve"> </w:t>
      </w:r>
      <w:r w:rsidRPr="004F38A7">
        <w:t>деятельности.</w:t>
      </w:r>
    </w:p>
    <w:p w14:paraId="0A0F5230" w14:textId="77777777" w:rsidR="009D1A0F" w:rsidRPr="004F38A7" w:rsidRDefault="009D1A0F">
      <w:pPr>
        <w:pStyle w:val="a3"/>
        <w:ind w:left="228" w:right="733"/>
      </w:pPr>
      <w:r w:rsidRPr="004F38A7">
        <w:t>Развивающая</w:t>
      </w:r>
      <w:r w:rsidRPr="004F38A7">
        <w:rPr>
          <w:spacing w:val="1"/>
        </w:rPr>
        <w:t xml:space="preserve"> </w:t>
      </w:r>
      <w:r w:rsidRPr="004F38A7">
        <w:t>предметно-пространственная</w:t>
      </w:r>
      <w:r w:rsidRPr="004F38A7">
        <w:rPr>
          <w:spacing w:val="1"/>
        </w:rPr>
        <w:t xml:space="preserve"> </w:t>
      </w:r>
      <w:r w:rsidRPr="004F38A7">
        <w:t>среда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включает</w:t>
      </w:r>
      <w:r w:rsidRPr="004F38A7">
        <w:rPr>
          <w:spacing w:val="1"/>
        </w:rPr>
        <w:t xml:space="preserve"> </w:t>
      </w:r>
      <w:r w:rsidRPr="004F38A7">
        <w:t>организованное</w:t>
      </w:r>
      <w:r w:rsidRPr="004F38A7">
        <w:rPr>
          <w:spacing w:val="1"/>
        </w:rPr>
        <w:t xml:space="preserve"> </w:t>
      </w:r>
      <w:r w:rsidRPr="004F38A7">
        <w:t>пространство</w:t>
      </w:r>
      <w:r w:rsidRPr="004F38A7">
        <w:rPr>
          <w:spacing w:val="1"/>
        </w:rPr>
        <w:t xml:space="preserve"> </w:t>
      </w:r>
      <w:r w:rsidRPr="004F38A7">
        <w:t>(территорию,</w:t>
      </w:r>
      <w:r w:rsidRPr="004F38A7">
        <w:rPr>
          <w:spacing w:val="1"/>
        </w:rPr>
        <w:t xml:space="preserve"> </w:t>
      </w:r>
      <w:r w:rsidRPr="004F38A7">
        <w:t>групповые</w:t>
      </w:r>
      <w:r w:rsidRPr="004F38A7">
        <w:rPr>
          <w:spacing w:val="1"/>
        </w:rPr>
        <w:t xml:space="preserve"> </w:t>
      </w:r>
      <w:r w:rsidRPr="004F38A7">
        <w:t>комнаты,</w:t>
      </w:r>
      <w:r w:rsidRPr="004F38A7">
        <w:rPr>
          <w:spacing w:val="1"/>
        </w:rPr>
        <w:t xml:space="preserve"> </w:t>
      </w:r>
      <w:r w:rsidRPr="004F38A7">
        <w:t>специализированные,</w:t>
      </w:r>
      <w:r w:rsidRPr="004F38A7">
        <w:rPr>
          <w:spacing w:val="1"/>
        </w:rPr>
        <w:t xml:space="preserve"> </w:t>
      </w:r>
      <w:r w:rsidRPr="004F38A7">
        <w:t>технологические,</w:t>
      </w:r>
      <w:r w:rsidRPr="004F38A7">
        <w:rPr>
          <w:spacing w:val="1"/>
        </w:rPr>
        <w:t xml:space="preserve"> </w:t>
      </w:r>
      <w:r w:rsidRPr="004F38A7">
        <w:t>административные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иные</w:t>
      </w:r>
      <w:r w:rsidRPr="004F38A7">
        <w:rPr>
          <w:spacing w:val="1"/>
        </w:rPr>
        <w:t xml:space="preserve"> </w:t>
      </w:r>
      <w:r w:rsidRPr="004F38A7">
        <w:t>помещения),</w:t>
      </w:r>
      <w:r w:rsidRPr="004F38A7">
        <w:rPr>
          <w:spacing w:val="1"/>
        </w:rPr>
        <w:t xml:space="preserve"> </w:t>
      </w:r>
      <w:r w:rsidRPr="004F38A7">
        <w:t>материалы,</w:t>
      </w:r>
      <w:r w:rsidRPr="004F38A7">
        <w:rPr>
          <w:spacing w:val="1"/>
        </w:rPr>
        <w:t xml:space="preserve"> </w:t>
      </w:r>
      <w:r w:rsidRPr="004F38A7">
        <w:t>оборудование,</w:t>
      </w:r>
      <w:r w:rsidRPr="004F38A7">
        <w:rPr>
          <w:spacing w:val="1"/>
        </w:rPr>
        <w:t xml:space="preserve"> </w:t>
      </w:r>
      <w:r w:rsidRPr="004F38A7">
        <w:t>электронные</w:t>
      </w:r>
      <w:r w:rsidRPr="004F38A7">
        <w:rPr>
          <w:spacing w:val="1"/>
        </w:rPr>
        <w:t xml:space="preserve"> </w:t>
      </w:r>
      <w:r w:rsidRPr="004F38A7">
        <w:t>образовательные</w:t>
      </w:r>
      <w:r w:rsidRPr="004F38A7">
        <w:rPr>
          <w:spacing w:val="1"/>
        </w:rPr>
        <w:t xml:space="preserve"> </w:t>
      </w:r>
      <w:r w:rsidRPr="004F38A7">
        <w:t>ресурсы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средства</w:t>
      </w:r>
      <w:r w:rsidRPr="004F38A7">
        <w:rPr>
          <w:spacing w:val="1"/>
        </w:rPr>
        <w:t xml:space="preserve"> </w:t>
      </w:r>
      <w:r w:rsidRPr="004F38A7">
        <w:t>обучения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воспитания,</w:t>
      </w:r>
      <w:r w:rsidRPr="004F38A7">
        <w:rPr>
          <w:spacing w:val="1"/>
        </w:rPr>
        <w:t xml:space="preserve"> </w:t>
      </w:r>
      <w:r w:rsidRPr="004F38A7">
        <w:t>охраны</w:t>
      </w:r>
      <w:r w:rsidRPr="004F38A7">
        <w:rPr>
          <w:spacing w:val="60"/>
        </w:rPr>
        <w:t xml:space="preserve"> </w:t>
      </w:r>
      <w:r w:rsidRPr="004F38A7">
        <w:t>и</w:t>
      </w:r>
      <w:r w:rsidRPr="004F38A7">
        <w:rPr>
          <w:spacing w:val="60"/>
        </w:rPr>
        <w:t xml:space="preserve"> </w:t>
      </w:r>
      <w:r w:rsidRPr="004F38A7">
        <w:t>укрепления</w:t>
      </w:r>
      <w:r w:rsidRPr="004F38A7">
        <w:rPr>
          <w:spacing w:val="1"/>
        </w:rPr>
        <w:t xml:space="preserve"> </w:t>
      </w:r>
      <w:r w:rsidRPr="004F38A7">
        <w:t>здоровья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возраста,</w:t>
      </w:r>
      <w:r w:rsidRPr="004F38A7">
        <w:rPr>
          <w:spacing w:val="1"/>
        </w:rPr>
        <w:t xml:space="preserve"> </w:t>
      </w:r>
      <w:r w:rsidRPr="004F38A7">
        <w:t>материалы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самостоятельной</w:t>
      </w:r>
      <w:r w:rsidRPr="004F38A7">
        <w:rPr>
          <w:spacing w:val="1"/>
        </w:rPr>
        <w:t xml:space="preserve"> </w:t>
      </w:r>
      <w:r w:rsidRPr="004F38A7">
        <w:t>творческой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детей.</w:t>
      </w:r>
      <w:r w:rsidRPr="004F38A7">
        <w:rPr>
          <w:spacing w:val="1"/>
        </w:rPr>
        <w:t xml:space="preserve"> </w:t>
      </w:r>
      <w:r w:rsidRPr="004F38A7">
        <w:t>РППС</w:t>
      </w:r>
      <w:r w:rsidRPr="004F38A7">
        <w:rPr>
          <w:spacing w:val="1"/>
        </w:rPr>
        <w:t xml:space="preserve"> </w:t>
      </w:r>
      <w:r w:rsidRPr="004F38A7">
        <w:t>создает</w:t>
      </w:r>
      <w:r w:rsidRPr="004F38A7">
        <w:rPr>
          <w:spacing w:val="1"/>
        </w:rPr>
        <w:t xml:space="preserve"> </w:t>
      </w:r>
      <w:r w:rsidRPr="004F38A7">
        <w:t>возможности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учета</w:t>
      </w:r>
      <w:r w:rsidRPr="004F38A7">
        <w:rPr>
          <w:spacing w:val="1"/>
        </w:rPr>
        <w:t xml:space="preserve"> </w:t>
      </w:r>
      <w:r w:rsidRPr="004F38A7">
        <w:t>особенностей,</w:t>
      </w:r>
      <w:r w:rsidRPr="004F38A7">
        <w:rPr>
          <w:spacing w:val="1"/>
        </w:rPr>
        <w:t xml:space="preserve"> </w:t>
      </w:r>
      <w:r w:rsidRPr="004F38A7">
        <w:t>возможностей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интересов детей,</w:t>
      </w:r>
      <w:r w:rsidRPr="004F38A7">
        <w:rPr>
          <w:spacing w:val="-1"/>
        </w:rPr>
        <w:t xml:space="preserve"> </w:t>
      </w:r>
      <w:r w:rsidRPr="004F38A7">
        <w:t>коррекции</w:t>
      </w:r>
      <w:r w:rsidRPr="004F38A7">
        <w:rPr>
          <w:spacing w:val="-2"/>
        </w:rPr>
        <w:t xml:space="preserve"> </w:t>
      </w:r>
      <w:r w:rsidRPr="004F38A7">
        <w:t>недостатков</w:t>
      </w:r>
      <w:r w:rsidRPr="004F38A7">
        <w:rPr>
          <w:spacing w:val="-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развития.</w:t>
      </w:r>
    </w:p>
    <w:p w14:paraId="08D0A327" w14:textId="77777777" w:rsidR="009D1A0F" w:rsidRPr="004F38A7" w:rsidRDefault="009D1A0F">
      <w:pPr>
        <w:pStyle w:val="a3"/>
        <w:spacing w:before="1"/>
        <w:ind w:left="228" w:right="740"/>
      </w:pPr>
      <w:r w:rsidRPr="004F38A7">
        <w:t>РППС ДОО создается как единое пространство, все компоненты которого, как в</w:t>
      </w:r>
      <w:r w:rsidRPr="004F38A7">
        <w:rPr>
          <w:spacing w:val="1"/>
        </w:rPr>
        <w:t xml:space="preserve"> </w:t>
      </w:r>
      <w:r w:rsidRPr="004F38A7">
        <w:t>помещении,</w:t>
      </w:r>
      <w:r w:rsidRPr="004F38A7">
        <w:rPr>
          <w:spacing w:val="1"/>
        </w:rPr>
        <w:t xml:space="preserve"> </w:t>
      </w:r>
      <w:r w:rsidRPr="004F38A7">
        <w:t>так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вне</w:t>
      </w:r>
      <w:r w:rsidRPr="004F38A7">
        <w:rPr>
          <w:spacing w:val="1"/>
        </w:rPr>
        <w:t xml:space="preserve"> </w:t>
      </w:r>
      <w:r w:rsidRPr="004F38A7">
        <w:t>его,</w:t>
      </w:r>
      <w:r w:rsidRPr="004F38A7">
        <w:rPr>
          <w:spacing w:val="1"/>
        </w:rPr>
        <w:t xml:space="preserve"> </w:t>
      </w:r>
      <w:r w:rsidRPr="004F38A7">
        <w:t>согласуются</w:t>
      </w:r>
      <w:r w:rsidRPr="004F38A7">
        <w:rPr>
          <w:spacing w:val="1"/>
        </w:rPr>
        <w:t xml:space="preserve"> </w:t>
      </w:r>
      <w:r w:rsidRPr="004F38A7">
        <w:t>между</w:t>
      </w:r>
      <w:r w:rsidRPr="004F38A7">
        <w:rPr>
          <w:spacing w:val="1"/>
        </w:rPr>
        <w:t xml:space="preserve"> </w:t>
      </w:r>
      <w:r w:rsidRPr="004F38A7">
        <w:t>собой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содержанию,</w:t>
      </w:r>
      <w:r w:rsidRPr="004F38A7">
        <w:rPr>
          <w:spacing w:val="1"/>
        </w:rPr>
        <w:t xml:space="preserve"> </w:t>
      </w:r>
      <w:r w:rsidRPr="004F38A7">
        <w:t>масштабу,</w:t>
      </w:r>
      <w:r w:rsidRPr="004F38A7">
        <w:rPr>
          <w:spacing w:val="1"/>
        </w:rPr>
        <w:t xml:space="preserve"> </w:t>
      </w:r>
      <w:r w:rsidRPr="004F38A7">
        <w:t>художественному</w:t>
      </w:r>
      <w:r w:rsidRPr="004F38A7">
        <w:rPr>
          <w:spacing w:val="-6"/>
        </w:rPr>
        <w:t xml:space="preserve"> </w:t>
      </w:r>
      <w:r w:rsidRPr="004F38A7">
        <w:t>решению.</w:t>
      </w:r>
    </w:p>
    <w:p w14:paraId="470FCCFC" w14:textId="77777777" w:rsidR="009D1A0F" w:rsidRPr="004F38A7" w:rsidRDefault="009D1A0F">
      <w:pPr>
        <w:pStyle w:val="a3"/>
        <w:ind w:left="936" w:firstLine="0"/>
      </w:pPr>
      <w:r w:rsidRPr="004F38A7">
        <w:t>При</w:t>
      </w:r>
      <w:r w:rsidRPr="004F38A7">
        <w:rPr>
          <w:spacing w:val="-5"/>
        </w:rPr>
        <w:t xml:space="preserve"> </w:t>
      </w:r>
      <w:r w:rsidRPr="004F38A7">
        <w:t>проектировании</w:t>
      </w:r>
      <w:r w:rsidRPr="004F38A7">
        <w:rPr>
          <w:spacing w:val="-6"/>
        </w:rPr>
        <w:t xml:space="preserve"> </w:t>
      </w:r>
      <w:r w:rsidRPr="004F38A7">
        <w:t>РППС</w:t>
      </w:r>
      <w:r w:rsidRPr="004F38A7">
        <w:rPr>
          <w:spacing w:val="-5"/>
        </w:rPr>
        <w:t xml:space="preserve"> </w:t>
      </w:r>
      <w:r w:rsidRPr="004F38A7">
        <w:t>дошкольного</w:t>
      </w:r>
      <w:r w:rsidRPr="004F38A7">
        <w:rPr>
          <w:spacing w:val="-2"/>
        </w:rPr>
        <w:t xml:space="preserve"> </w:t>
      </w:r>
      <w:r w:rsidRPr="004F38A7">
        <w:t>учреждения</w:t>
      </w:r>
      <w:r w:rsidRPr="004F38A7">
        <w:rPr>
          <w:spacing w:val="-3"/>
        </w:rPr>
        <w:t xml:space="preserve"> </w:t>
      </w:r>
      <w:r w:rsidRPr="004F38A7">
        <w:t>учитываются:</w:t>
      </w:r>
    </w:p>
    <w:p w14:paraId="4437B3C4" w14:textId="77777777" w:rsidR="009D1A0F" w:rsidRPr="004F38A7" w:rsidRDefault="009D1A0F">
      <w:pPr>
        <w:pStyle w:val="a5"/>
        <w:numPr>
          <w:ilvl w:val="0"/>
          <w:numId w:val="135"/>
        </w:numPr>
        <w:tabs>
          <w:tab w:val="left" w:pos="1184"/>
        </w:tabs>
        <w:ind w:right="731" w:firstLine="707"/>
        <w:rPr>
          <w:sz w:val="24"/>
        </w:rPr>
      </w:pPr>
      <w:r w:rsidRPr="004F38A7">
        <w:rPr>
          <w:sz w:val="24"/>
        </w:rPr>
        <w:t>этнопсихологические,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социокультурные,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культурно-исторические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природно-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климатические условия, 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которых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находится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ДОО;</w:t>
      </w:r>
    </w:p>
    <w:p w14:paraId="27F84657" w14:textId="77777777" w:rsidR="009D1A0F" w:rsidRPr="004F38A7" w:rsidRDefault="009D1A0F">
      <w:pPr>
        <w:pStyle w:val="a5"/>
        <w:numPr>
          <w:ilvl w:val="0"/>
          <w:numId w:val="135"/>
        </w:numPr>
        <w:tabs>
          <w:tab w:val="left" w:pos="1158"/>
        </w:tabs>
        <w:ind w:right="743" w:firstLine="707"/>
        <w:rPr>
          <w:sz w:val="24"/>
        </w:rPr>
      </w:pPr>
      <w:r w:rsidRPr="004F38A7">
        <w:rPr>
          <w:sz w:val="24"/>
        </w:rPr>
        <w:t>возраст,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уровень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образования;</w:t>
      </w:r>
    </w:p>
    <w:p w14:paraId="7AAF2CCD" w14:textId="77777777" w:rsidR="009D1A0F" w:rsidRPr="004F38A7" w:rsidRDefault="009D1A0F">
      <w:pPr>
        <w:pStyle w:val="a5"/>
        <w:numPr>
          <w:ilvl w:val="0"/>
          <w:numId w:val="135"/>
        </w:numPr>
        <w:tabs>
          <w:tab w:val="left" w:pos="1076"/>
        </w:tabs>
        <w:spacing w:before="1"/>
        <w:ind w:left="1075"/>
        <w:rPr>
          <w:sz w:val="24"/>
        </w:rPr>
      </w:pPr>
      <w:r w:rsidRPr="004F38A7">
        <w:rPr>
          <w:sz w:val="24"/>
        </w:rPr>
        <w:t>задачи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программы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возрастных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групп;</w:t>
      </w:r>
    </w:p>
    <w:p w14:paraId="2D56B354" w14:textId="77777777" w:rsidR="009D1A0F" w:rsidRPr="004F38A7" w:rsidRDefault="009D1A0F">
      <w:pPr>
        <w:pStyle w:val="a5"/>
        <w:numPr>
          <w:ilvl w:val="0"/>
          <w:numId w:val="135"/>
        </w:numPr>
        <w:tabs>
          <w:tab w:val="left" w:pos="1088"/>
        </w:tabs>
        <w:ind w:right="741" w:firstLine="707"/>
        <w:rPr>
          <w:sz w:val="24"/>
        </w:rPr>
      </w:pPr>
      <w:r w:rsidRPr="004F38A7">
        <w:rPr>
          <w:sz w:val="24"/>
        </w:rPr>
        <w:t>возможности и потребности участников образовательной деятельности (детей и 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сотрудников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сетевого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взаимодействия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других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участников образовательной деятельности).</w:t>
      </w:r>
    </w:p>
    <w:p w14:paraId="722A64EB" w14:textId="77777777" w:rsidR="009D1A0F" w:rsidRPr="004F38A7" w:rsidRDefault="009D1A0F">
      <w:pPr>
        <w:pStyle w:val="a3"/>
        <w:ind w:left="228" w:right="733"/>
      </w:pPr>
      <w:r w:rsidRPr="004F38A7">
        <w:t>Развивающая предметно-пространственная среда ДОО создается в соответствии с</w:t>
      </w:r>
      <w:r w:rsidRPr="004F38A7">
        <w:rPr>
          <w:spacing w:val="1"/>
        </w:rPr>
        <w:t xml:space="preserve"> </w:t>
      </w:r>
      <w:r w:rsidRPr="004F38A7">
        <w:t>требованиями ФГОС ДО и ФОП ДО, реализуемой Образовательной программой, а также с</w:t>
      </w:r>
      <w:r w:rsidRPr="004F38A7">
        <w:rPr>
          <w:spacing w:val="1"/>
        </w:rPr>
        <w:t xml:space="preserve"> </w:t>
      </w:r>
      <w:r w:rsidRPr="004F38A7">
        <w:t>учётом:</w:t>
      </w:r>
    </w:p>
    <w:p w14:paraId="5F6E8F8B" w14:textId="77777777" w:rsidR="009D1A0F" w:rsidRPr="004F38A7" w:rsidRDefault="009D1A0F">
      <w:pPr>
        <w:pStyle w:val="a5"/>
        <w:numPr>
          <w:ilvl w:val="0"/>
          <w:numId w:val="135"/>
        </w:numPr>
        <w:tabs>
          <w:tab w:val="left" w:pos="1076"/>
        </w:tabs>
        <w:ind w:left="1075"/>
        <w:rPr>
          <w:sz w:val="24"/>
        </w:rPr>
      </w:pPr>
      <w:r w:rsidRPr="004F38A7">
        <w:rPr>
          <w:sz w:val="24"/>
        </w:rPr>
        <w:t>материально-технических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медико-социальных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условий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пребывания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ДОО;</w:t>
      </w:r>
    </w:p>
    <w:p w14:paraId="2F85B139" w14:textId="77777777" w:rsidR="009D1A0F" w:rsidRPr="004F38A7" w:rsidRDefault="009D1A0F">
      <w:pPr>
        <w:pStyle w:val="a5"/>
        <w:numPr>
          <w:ilvl w:val="0"/>
          <w:numId w:val="135"/>
        </w:numPr>
        <w:tabs>
          <w:tab w:val="left" w:pos="1076"/>
        </w:tabs>
        <w:ind w:left="1075"/>
        <w:rPr>
          <w:sz w:val="24"/>
        </w:rPr>
      </w:pPr>
      <w:r w:rsidRPr="004F38A7">
        <w:rPr>
          <w:sz w:val="24"/>
        </w:rPr>
        <w:t>возрастных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особенностей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детей;</w:t>
      </w:r>
    </w:p>
    <w:p w14:paraId="36EC967F" w14:textId="77777777" w:rsidR="009D1A0F" w:rsidRPr="004F38A7" w:rsidRDefault="009D1A0F">
      <w:pPr>
        <w:pStyle w:val="a5"/>
        <w:numPr>
          <w:ilvl w:val="0"/>
          <w:numId w:val="135"/>
        </w:numPr>
        <w:tabs>
          <w:tab w:val="left" w:pos="1076"/>
        </w:tabs>
        <w:ind w:left="1075"/>
        <w:rPr>
          <w:sz w:val="24"/>
        </w:rPr>
      </w:pPr>
      <w:r w:rsidRPr="004F38A7">
        <w:rPr>
          <w:sz w:val="24"/>
        </w:rPr>
        <w:t>требований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безопасности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надежности.</w:t>
      </w:r>
    </w:p>
    <w:p w14:paraId="2D566838" w14:textId="77777777" w:rsidR="009D1A0F" w:rsidRPr="004F38A7" w:rsidRDefault="009D1A0F">
      <w:pPr>
        <w:pStyle w:val="a3"/>
        <w:ind w:left="228" w:right="740"/>
      </w:pPr>
      <w:r w:rsidRPr="004F38A7">
        <w:t>Наполняемость РППС осуществляется с учётом соблюдения условия целостности</w:t>
      </w:r>
      <w:r w:rsidRPr="004F38A7">
        <w:rPr>
          <w:spacing w:val="1"/>
        </w:rPr>
        <w:t xml:space="preserve"> </w:t>
      </w:r>
      <w:r w:rsidRPr="004F38A7">
        <w:t>образовательного</w:t>
      </w:r>
      <w:r w:rsidRPr="004F38A7">
        <w:rPr>
          <w:spacing w:val="1"/>
        </w:rPr>
        <w:t xml:space="preserve"> </w:t>
      </w:r>
      <w:r w:rsidRPr="004F38A7">
        <w:t>процесса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включения</w:t>
      </w:r>
      <w:r w:rsidRPr="004F38A7">
        <w:rPr>
          <w:spacing w:val="1"/>
        </w:rPr>
        <w:t xml:space="preserve"> </w:t>
      </w:r>
      <w:r w:rsidRPr="004F38A7">
        <w:t>необходимого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61"/>
        </w:rPr>
        <w:t xml:space="preserve"> </w:t>
      </w:r>
      <w:r w:rsidRPr="004F38A7">
        <w:t>содержания</w:t>
      </w:r>
      <w:r w:rsidRPr="004F38A7">
        <w:rPr>
          <w:spacing w:val="-57"/>
        </w:rPr>
        <w:t xml:space="preserve"> </w:t>
      </w:r>
      <w:r w:rsidRPr="004F38A7">
        <w:t>каждого</w:t>
      </w:r>
      <w:r w:rsidRPr="004F38A7">
        <w:rPr>
          <w:spacing w:val="-1"/>
        </w:rPr>
        <w:t xml:space="preserve"> </w:t>
      </w:r>
      <w:r w:rsidRPr="004F38A7">
        <w:t>из</w:t>
      </w:r>
      <w:r w:rsidRPr="004F38A7">
        <w:rPr>
          <w:spacing w:val="-1"/>
        </w:rPr>
        <w:t xml:space="preserve"> </w:t>
      </w:r>
      <w:r w:rsidRPr="004F38A7">
        <w:t>направлений</w:t>
      </w:r>
      <w:r w:rsidRPr="004F38A7">
        <w:rPr>
          <w:spacing w:val="-1"/>
        </w:rPr>
        <w:t xml:space="preserve"> </w:t>
      </w:r>
      <w:r w:rsidRPr="004F38A7">
        <w:t>развития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образования</w:t>
      </w:r>
      <w:r w:rsidRPr="004F38A7">
        <w:rPr>
          <w:spacing w:val="-1"/>
        </w:rPr>
        <w:t xml:space="preserve"> </w:t>
      </w:r>
      <w:r w:rsidRPr="004F38A7">
        <w:t>детей согласно</w:t>
      </w:r>
      <w:r w:rsidRPr="004F38A7">
        <w:rPr>
          <w:spacing w:val="-1"/>
        </w:rPr>
        <w:t xml:space="preserve"> </w:t>
      </w:r>
      <w:r w:rsidRPr="004F38A7">
        <w:t>ФГОС</w:t>
      </w:r>
      <w:r w:rsidRPr="004F38A7">
        <w:rPr>
          <w:spacing w:val="-2"/>
        </w:rPr>
        <w:t xml:space="preserve"> </w:t>
      </w:r>
      <w:r w:rsidRPr="004F38A7">
        <w:t>ДО.</w:t>
      </w:r>
    </w:p>
    <w:p w14:paraId="66E8FD44" w14:textId="77777777" w:rsidR="009D1A0F" w:rsidRPr="004F38A7" w:rsidRDefault="009D1A0F">
      <w:pPr>
        <w:pStyle w:val="a3"/>
        <w:ind w:left="228" w:right="736"/>
      </w:pPr>
      <w:r w:rsidRPr="004F38A7">
        <w:t>РППС ДОО обеспечивает возможность реализации разных видов индивидуальной и</w:t>
      </w:r>
      <w:r w:rsidRPr="004F38A7">
        <w:rPr>
          <w:spacing w:val="1"/>
        </w:rPr>
        <w:t xml:space="preserve"> </w:t>
      </w:r>
      <w:r w:rsidRPr="004F38A7">
        <w:t>коллективной</w:t>
      </w:r>
      <w:r w:rsidRPr="004F38A7">
        <w:rPr>
          <w:spacing w:val="-1"/>
        </w:rPr>
        <w:t xml:space="preserve"> </w:t>
      </w:r>
      <w:r w:rsidRPr="004F38A7">
        <w:t>деятельности:</w:t>
      </w:r>
      <w:r w:rsidRPr="004F38A7">
        <w:rPr>
          <w:spacing w:val="16"/>
        </w:rPr>
        <w:t xml:space="preserve"> </w:t>
      </w:r>
      <w:r w:rsidRPr="004F38A7">
        <w:t>игровой,</w:t>
      </w:r>
      <w:r w:rsidRPr="004F38A7">
        <w:rPr>
          <w:spacing w:val="-1"/>
        </w:rPr>
        <w:t xml:space="preserve"> </w:t>
      </w:r>
      <w:r w:rsidRPr="004F38A7">
        <w:t>коммуникативной,</w:t>
      </w:r>
      <w:r w:rsidRPr="004F38A7">
        <w:rPr>
          <w:spacing w:val="-1"/>
        </w:rPr>
        <w:t xml:space="preserve"> </w:t>
      </w:r>
      <w:r w:rsidRPr="004F38A7">
        <w:t>познавательно</w:t>
      </w:r>
      <w:r w:rsidRPr="004F38A7">
        <w:rPr>
          <w:spacing w:val="1"/>
        </w:rPr>
        <w:t xml:space="preserve"> </w:t>
      </w:r>
      <w:r w:rsidRPr="004F38A7">
        <w:t>-</w:t>
      </w:r>
    </w:p>
    <w:p w14:paraId="1348FA24" w14:textId="77777777" w:rsidR="009D1A0F" w:rsidRPr="004F38A7" w:rsidRDefault="009D1A0F">
      <w:pPr>
        <w:pStyle w:val="a3"/>
        <w:ind w:left="228" w:right="730"/>
      </w:pPr>
      <w:r w:rsidRPr="004F38A7">
        <w:t>исследовательской,</w:t>
      </w:r>
      <w:r w:rsidRPr="004F38A7">
        <w:rPr>
          <w:spacing w:val="1"/>
        </w:rPr>
        <w:t xml:space="preserve"> </w:t>
      </w:r>
      <w:r w:rsidRPr="004F38A7">
        <w:t>двигательной,</w:t>
      </w:r>
      <w:r w:rsidRPr="004F38A7">
        <w:rPr>
          <w:spacing w:val="1"/>
        </w:rPr>
        <w:t xml:space="preserve"> </w:t>
      </w:r>
      <w:r w:rsidRPr="004F38A7">
        <w:t>продуктивной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прочее,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соответствии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потребностями</w:t>
      </w:r>
      <w:r w:rsidRPr="004F38A7">
        <w:rPr>
          <w:spacing w:val="1"/>
        </w:rPr>
        <w:t xml:space="preserve"> </w:t>
      </w:r>
      <w:r w:rsidRPr="004F38A7">
        <w:t>каждого</w:t>
      </w:r>
      <w:r w:rsidRPr="004F38A7">
        <w:rPr>
          <w:spacing w:val="1"/>
        </w:rPr>
        <w:t xml:space="preserve"> </w:t>
      </w:r>
      <w:r w:rsidRPr="004F38A7">
        <w:t>возрастного</w:t>
      </w:r>
      <w:r w:rsidRPr="004F38A7">
        <w:rPr>
          <w:spacing w:val="1"/>
        </w:rPr>
        <w:t xml:space="preserve"> </w:t>
      </w:r>
      <w:r w:rsidRPr="004F38A7">
        <w:t>этапа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1"/>
        </w:rPr>
        <w:t xml:space="preserve"> </w:t>
      </w:r>
      <w:r w:rsidRPr="004F38A7">
        <w:t>охраны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укрепления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здоровья,</w:t>
      </w:r>
      <w:r w:rsidRPr="004F38A7">
        <w:rPr>
          <w:spacing w:val="1"/>
        </w:rPr>
        <w:t xml:space="preserve"> </w:t>
      </w:r>
      <w:r w:rsidRPr="004F38A7">
        <w:t>возможностями</w:t>
      </w:r>
      <w:r w:rsidRPr="004F38A7">
        <w:rPr>
          <w:spacing w:val="2"/>
        </w:rPr>
        <w:t xml:space="preserve"> </w:t>
      </w:r>
      <w:r w:rsidRPr="004F38A7">
        <w:t>учета</w:t>
      </w:r>
      <w:r w:rsidRPr="004F38A7">
        <w:rPr>
          <w:spacing w:val="-2"/>
        </w:rPr>
        <w:t xml:space="preserve"> </w:t>
      </w:r>
      <w:r w:rsidRPr="004F38A7">
        <w:t>особенностей</w:t>
      </w:r>
      <w:r w:rsidRPr="004F38A7">
        <w:rPr>
          <w:spacing w:val="-1"/>
        </w:rPr>
        <w:t xml:space="preserve"> </w:t>
      </w:r>
      <w:r w:rsidRPr="004F38A7">
        <w:t>и коррекции</w:t>
      </w:r>
      <w:r w:rsidRPr="004F38A7">
        <w:rPr>
          <w:spacing w:val="-1"/>
        </w:rPr>
        <w:t xml:space="preserve"> </w:t>
      </w:r>
      <w:r w:rsidRPr="004F38A7">
        <w:t>недостатков</w:t>
      </w:r>
      <w:r w:rsidRPr="004F38A7">
        <w:rPr>
          <w:spacing w:val="-4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развития.</w:t>
      </w:r>
    </w:p>
    <w:p w14:paraId="71B0E1C9" w14:textId="77777777" w:rsidR="009D1A0F" w:rsidRPr="004F38A7" w:rsidRDefault="009D1A0F">
      <w:pPr>
        <w:pStyle w:val="a3"/>
        <w:ind w:left="228" w:right="735"/>
        <w:jc w:val="left"/>
      </w:pPr>
      <w:r w:rsidRPr="004F38A7">
        <w:t>В</w:t>
      </w:r>
      <w:r w:rsidRPr="004F38A7">
        <w:rPr>
          <w:spacing w:val="24"/>
        </w:rPr>
        <w:t xml:space="preserve"> </w:t>
      </w:r>
      <w:r w:rsidRPr="004F38A7">
        <w:t>соответствии</w:t>
      </w:r>
      <w:r w:rsidRPr="004F38A7">
        <w:rPr>
          <w:spacing w:val="26"/>
        </w:rPr>
        <w:t xml:space="preserve"> </w:t>
      </w:r>
      <w:r w:rsidRPr="004F38A7">
        <w:t>с</w:t>
      </w:r>
      <w:r w:rsidRPr="004F38A7">
        <w:rPr>
          <w:spacing w:val="24"/>
        </w:rPr>
        <w:t xml:space="preserve"> </w:t>
      </w:r>
      <w:r w:rsidRPr="004F38A7">
        <w:t>ФГОС</w:t>
      </w:r>
      <w:r w:rsidRPr="004F38A7">
        <w:rPr>
          <w:spacing w:val="24"/>
        </w:rPr>
        <w:t xml:space="preserve"> </w:t>
      </w:r>
      <w:r w:rsidRPr="004F38A7">
        <w:t>ДО</w:t>
      </w:r>
      <w:r w:rsidRPr="004F38A7">
        <w:rPr>
          <w:spacing w:val="24"/>
        </w:rPr>
        <w:t xml:space="preserve"> </w:t>
      </w:r>
      <w:r w:rsidRPr="004F38A7">
        <w:t>и</w:t>
      </w:r>
      <w:r w:rsidRPr="004F38A7">
        <w:rPr>
          <w:spacing w:val="26"/>
        </w:rPr>
        <w:t xml:space="preserve"> </w:t>
      </w:r>
      <w:r w:rsidRPr="004F38A7">
        <w:t>ФОП</w:t>
      </w:r>
      <w:r w:rsidRPr="004F38A7">
        <w:rPr>
          <w:spacing w:val="24"/>
        </w:rPr>
        <w:t xml:space="preserve"> </w:t>
      </w:r>
      <w:r w:rsidRPr="004F38A7">
        <w:t>ДО</w:t>
      </w:r>
      <w:r w:rsidRPr="004F38A7">
        <w:rPr>
          <w:spacing w:val="25"/>
        </w:rPr>
        <w:t xml:space="preserve"> </w:t>
      </w:r>
      <w:r w:rsidRPr="004F38A7">
        <w:t>развивающая</w:t>
      </w:r>
      <w:r w:rsidRPr="004F38A7">
        <w:rPr>
          <w:spacing w:val="25"/>
        </w:rPr>
        <w:t xml:space="preserve"> </w:t>
      </w:r>
      <w:r w:rsidRPr="004F38A7">
        <w:t>предметно-пространственная</w:t>
      </w:r>
      <w:r w:rsidRPr="004F38A7">
        <w:rPr>
          <w:spacing w:val="-57"/>
        </w:rPr>
        <w:t xml:space="preserve"> </w:t>
      </w:r>
      <w:r w:rsidRPr="004F38A7">
        <w:t>среда</w:t>
      </w:r>
      <w:r w:rsidRPr="004F38A7">
        <w:rPr>
          <w:spacing w:val="-2"/>
        </w:rPr>
        <w:t xml:space="preserve"> </w:t>
      </w:r>
      <w:r w:rsidRPr="004F38A7">
        <w:t>является:</w:t>
      </w:r>
    </w:p>
    <w:p w14:paraId="29D2CA64" w14:textId="77777777" w:rsidR="009D1A0F" w:rsidRPr="004F38A7" w:rsidRDefault="009D1A0F">
      <w:pPr>
        <w:pStyle w:val="a5"/>
        <w:numPr>
          <w:ilvl w:val="0"/>
          <w:numId w:val="135"/>
        </w:numPr>
        <w:tabs>
          <w:tab w:val="left" w:pos="1076"/>
        </w:tabs>
        <w:ind w:left="1075"/>
        <w:jc w:val="left"/>
        <w:rPr>
          <w:sz w:val="24"/>
        </w:rPr>
      </w:pPr>
      <w:r w:rsidRPr="004F38A7">
        <w:rPr>
          <w:sz w:val="24"/>
        </w:rPr>
        <w:t>содержательно-насыщенной;</w:t>
      </w:r>
    </w:p>
    <w:p w14:paraId="16AB273C" w14:textId="77777777" w:rsidR="009D1A0F" w:rsidRPr="004F38A7" w:rsidRDefault="009D1A0F">
      <w:pPr>
        <w:pStyle w:val="a5"/>
        <w:numPr>
          <w:ilvl w:val="0"/>
          <w:numId w:val="135"/>
        </w:numPr>
        <w:tabs>
          <w:tab w:val="left" w:pos="1076"/>
        </w:tabs>
        <w:ind w:left="1075"/>
        <w:jc w:val="left"/>
        <w:rPr>
          <w:sz w:val="24"/>
        </w:rPr>
      </w:pPr>
      <w:r w:rsidRPr="004F38A7">
        <w:rPr>
          <w:sz w:val="24"/>
        </w:rPr>
        <w:t>трансформируемой;</w:t>
      </w:r>
    </w:p>
    <w:p w14:paraId="3F0CF885" w14:textId="77777777" w:rsidR="009D1A0F" w:rsidRPr="004F38A7" w:rsidRDefault="009D1A0F">
      <w:pPr>
        <w:pStyle w:val="a5"/>
        <w:numPr>
          <w:ilvl w:val="0"/>
          <w:numId w:val="135"/>
        </w:numPr>
        <w:tabs>
          <w:tab w:val="left" w:pos="1076"/>
        </w:tabs>
        <w:spacing w:before="71"/>
        <w:ind w:left="1075"/>
        <w:jc w:val="left"/>
        <w:rPr>
          <w:sz w:val="24"/>
        </w:rPr>
      </w:pPr>
      <w:r w:rsidRPr="004F38A7">
        <w:rPr>
          <w:sz w:val="24"/>
        </w:rPr>
        <w:t>полифункциональной;</w:t>
      </w:r>
    </w:p>
    <w:p w14:paraId="6FA6EA58" w14:textId="77777777" w:rsidR="009D1A0F" w:rsidRPr="004F38A7" w:rsidRDefault="009D1A0F">
      <w:pPr>
        <w:pStyle w:val="a5"/>
        <w:numPr>
          <w:ilvl w:val="0"/>
          <w:numId w:val="135"/>
        </w:numPr>
        <w:tabs>
          <w:tab w:val="left" w:pos="1076"/>
        </w:tabs>
        <w:ind w:left="1075"/>
        <w:jc w:val="left"/>
        <w:rPr>
          <w:sz w:val="24"/>
        </w:rPr>
      </w:pPr>
      <w:r w:rsidRPr="004F38A7">
        <w:rPr>
          <w:sz w:val="24"/>
        </w:rPr>
        <w:t>доступной;</w:t>
      </w:r>
    </w:p>
    <w:p w14:paraId="71791E9D" w14:textId="77777777" w:rsidR="009D1A0F" w:rsidRPr="004F38A7" w:rsidRDefault="009D1A0F">
      <w:pPr>
        <w:pStyle w:val="a5"/>
        <w:numPr>
          <w:ilvl w:val="0"/>
          <w:numId w:val="135"/>
        </w:numPr>
        <w:tabs>
          <w:tab w:val="left" w:pos="1076"/>
        </w:tabs>
        <w:ind w:left="1075"/>
        <w:jc w:val="left"/>
        <w:rPr>
          <w:sz w:val="24"/>
        </w:rPr>
      </w:pPr>
      <w:r w:rsidRPr="004F38A7">
        <w:rPr>
          <w:sz w:val="24"/>
        </w:rPr>
        <w:t>безопасной.</w:t>
      </w:r>
    </w:p>
    <w:p w14:paraId="4E98558F" w14:textId="77777777" w:rsidR="009D1A0F" w:rsidRPr="004F38A7" w:rsidRDefault="009D1A0F">
      <w:pPr>
        <w:pStyle w:val="a3"/>
        <w:ind w:left="228" w:right="735"/>
        <w:jc w:val="left"/>
      </w:pPr>
      <w:r w:rsidRPr="004F38A7">
        <w:t>РППС</w:t>
      </w:r>
      <w:r w:rsidRPr="004F38A7">
        <w:rPr>
          <w:spacing w:val="9"/>
        </w:rPr>
        <w:t xml:space="preserve"> </w:t>
      </w:r>
      <w:r w:rsidRPr="004F38A7">
        <w:t>в</w:t>
      </w:r>
      <w:r w:rsidRPr="004F38A7">
        <w:rPr>
          <w:spacing w:val="8"/>
        </w:rPr>
        <w:t xml:space="preserve"> </w:t>
      </w:r>
      <w:r w:rsidRPr="004F38A7">
        <w:t>ДОО</w:t>
      </w:r>
      <w:r w:rsidRPr="004F38A7">
        <w:rPr>
          <w:spacing w:val="8"/>
        </w:rPr>
        <w:t xml:space="preserve"> </w:t>
      </w:r>
      <w:r w:rsidRPr="004F38A7">
        <w:t>обеспечивает</w:t>
      </w:r>
      <w:r w:rsidRPr="004F38A7">
        <w:rPr>
          <w:spacing w:val="11"/>
        </w:rPr>
        <w:t xml:space="preserve"> </w:t>
      </w:r>
      <w:r w:rsidRPr="004F38A7">
        <w:t>условия</w:t>
      </w:r>
      <w:r w:rsidRPr="004F38A7">
        <w:rPr>
          <w:spacing w:val="8"/>
        </w:rPr>
        <w:t xml:space="preserve"> </w:t>
      </w:r>
      <w:r w:rsidRPr="004F38A7">
        <w:t>для</w:t>
      </w:r>
      <w:r w:rsidRPr="004F38A7">
        <w:rPr>
          <w:spacing w:val="9"/>
        </w:rPr>
        <w:t xml:space="preserve"> </w:t>
      </w:r>
      <w:r w:rsidRPr="004F38A7">
        <w:t>эмоционального</w:t>
      </w:r>
      <w:r w:rsidRPr="004F38A7">
        <w:rPr>
          <w:spacing w:val="8"/>
        </w:rPr>
        <w:t xml:space="preserve"> </w:t>
      </w:r>
      <w:r w:rsidRPr="004F38A7">
        <w:t>благополучия</w:t>
      </w:r>
      <w:r w:rsidRPr="004F38A7">
        <w:rPr>
          <w:spacing w:val="8"/>
        </w:rPr>
        <w:t xml:space="preserve"> </w:t>
      </w:r>
      <w:r w:rsidRPr="004F38A7">
        <w:t>детей</w:t>
      </w:r>
      <w:r w:rsidRPr="004F38A7">
        <w:rPr>
          <w:spacing w:val="9"/>
        </w:rPr>
        <w:t xml:space="preserve"> </w:t>
      </w:r>
      <w:r w:rsidRPr="004F38A7">
        <w:t>и</w:t>
      </w:r>
      <w:r w:rsidRPr="004F38A7">
        <w:rPr>
          <w:spacing w:val="-57"/>
        </w:rPr>
        <w:t xml:space="preserve"> </w:t>
      </w:r>
      <w:r w:rsidRPr="004F38A7">
        <w:t>комфортной</w:t>
      </w:r>
      <w:r w:rsidRPr="004F38A7">
        <w:rPr>
          <w:spacing w:val="-1"/>
        </w:rPr>
        <w:t xml:space="preserve"> </w:t>
      </w:r>
      <w:r w:rsidRPr="004F38A7">
        <w:t>работы</w:t>
      </w:r>
      <w:r w:rsidRPr="004F38A7">
        <w:rPr>
          <w:spacing w:val="-1"/>
        </w:rPr>
        <w:t xml:space="preserve"> </w:t>
      </w:r>
      <w:r w:rsidRPr="004F38A7">
        <w:t>педагогических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2"/>
        </w:rPr>
        <w:t xml:space="preserve"> </w:t>
      </w:r>
      <w:r w:rsidRPr="004F38A7">
        <w:t>учебно-вспомогательных сотрудников.</w:t>
      </w:r>
    </w:p>
    <w:p w14:paraId="451737C6" w14:textId="77777777" w:rsidR="009D1A0F" w:rsidRPr="004F38A7" w:rsidRDefault="009D1A0F">
      <w:pPr>
        <w:pStyle w:val="a3"/>
        <w:ind w:left="936" w:firstLine="0"/>
        <w:jc w:val="left"/>
      </w:pPr>
      <w:r w:rsidRPr="004F38A7">
        <w:t>В</w:t>
      </w:r>
      <w:r w:rsidRPr="004F38A7">
        <w:rPr>
          <w:spacing w:val="-5"/>
        </w:rPr>
        <w:t xml:space="preserve"> </w:t>
      </w:r>
      <w:r w:rsidRPr="004F38A7">
        <w:t>ДОО</w:t>
      </w:r>
      <w:r w:rsidRPr="004F38A7">
        <w:rPr>
          <w:spacing w:val="-2"/>
        </w:rPr>
        <w:t xml:space="preserve"> </w:t>
      </w:r>
      <w:r w:rsidRPr="004F38A7">
        <w:t>созданы</w:t>
      </w:r>
      <w:r w:rsidRPr="004F38A7">
        <w:rPr>
          <w:spacing w:val="-1"/>
        </w:rPr>
        <w:t xml:space="preserve"> </w:t>
      </w:r>
      <w:r w:rsidRPr="004F38A7">
        <w:t>условия</w:t>
      </w:r>
      <w:r w:rsidRPr="004F38A7">
        <w:rPr>
          <w:spacing w:val="-3"/>
        </w:rPr>
        <w:t xml:space="preserve"> </w:t>
      </w:r>
      <w:r w:rsidRPr="004F38A7">
        <w:t>для</w:t>
      </w:r>
      <w:r w:rsidRPr="004F38A7">
        <w:rPr>
          <w:spacing w:val="-3"/>
        </w:rPr>
        <w:t xml:space="preserve"> </w:t>
      </w:r>
      <w:r w:rsidRPr="004F38A7">
        <w:t>информатизации</w:t>
      </w:r>
      <w:r w:rsidRPr="004F38A7">
        <w:rPr>
          <w:spacing w:val="-4"/>
        </w:rPr>
        <w:t xml:space="preserve"> </w:t>
      </w:r>
      <w:r w:rsidRPr="004F38A7">
        <w:t>образовательного</w:t>
      </w:r>
      <w:r w:rsidRPr="004F38A7">
        <w:rPr>
          <w:spacing w:val="-3"/>
        </w:rPr>
        <w:t xml:space="preserve"> </w:t>
      </w:r>
      <w:r w:rsidRPr="004F38A7">
        <w:t>процесса.</w:t>
      </w:r>
    </w:p>
    <w:p w14:paraId="26C38531" w14:textId="77777777" w:rsidR="009D1A0F" w:rsidRPr="004F38A7" w:rsidRDefault="009D1A0F">
      <w:pPr>
        <w:pStyle w:val="a3"/>
        <w:ind w:left="228" w:right="735"/>
        <w:jc w:val="left"/>
      </w:pPr>
      <w:r w:rsidRPr="004F38A7">
        <w:t>При наличии условий может быть обеспечено подключение иных помещений ДОО к</w:t>
      </w:r>
      <w:r w:rsidRPr="004F38A7">
        <w:rPr>
          <w:spacing w:val="-57"/>
        </w:rPr>
        <w:t xml:space="preserve"> </w:t>
      </w:r>
      <w:r w:rsidRPr="004F38A7">
        <w:t>сети</w:t>
      </w:r>
      <w:r w:rsidRPr="004F38A7">
        <w:rPr>
          <w:spacing w:val="-1"/>
        </w:rPr>
        <w:t xml:space="preserve"> </w:t>
      </w:r>
      <w:r w:rsidRPr="004F38A7">
        <w:t>Интернет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учетом регламентов безопасного</w:t>
      </w:r>
      <w:r w:rsidRPr="004F38A7">
        <w:rPr>
          <w:spacing w:val="-1"/>
        </w:rPr>
        <w:t xml:space="preserve"> </w:t>
      </w:r>
      <w:r w:rsidRPr="004F38A7">
        <w:t>пользования сетью.</w:t>
      </w:r>
    </w:p>
    <w:p w14:paraId="35D96F9C" w14:textId="77777777" w:rsidR="009D1A0F" w:rsidRPr="004F38A7" w:rsidRDefault="009D1A0F">
      <w:pPr>
        <w:pStyle w:val="a3"/>
        <w:spacing w:before="3"/>
        <w:ind w:left="0" w:firstLine="0"/>
        <w:jc w:val="left"/>
      </w:pPr>
    </w:p>
    <w:p w14:paraId="719B8019" w14:textId="77777777" w:rsidR="009D1A0F" w:rsidRPr="004F38A7" w:rsidRDefault="009D1A0F">
      <w:pPr>
        <w:pStyle w:val="3"/>
        <w:numPr>
          <w:ilvl w:val="1"/>
          <w:numId w:val="129"/>
        </w:numPr>
        <w:tabs>
          <w:tab w:val="left" w:pos="1357"/>
        </w:tabs>
        <w:ind w:left="1356" w:hanging="421"/>
        <w:jc w:val="both"/>
      </w:pPr>
      <w:r w:rsidRPr="004F38A7">
        <w:lastRenderedPageBreak/>
        <w:t>Особенности</w:t>
      </w:r>
      <w:r w:rsidRPr="004F38A7">
        <w:rPr>
          <w:spacing w:val="-5"/>
        </w:rPr>
        <w:t xml:space="preserve"> </w:t>
      </w:r>
      <w:r w:rsidRPr="004F38A7">
        <w:t>традиционных</w:t>
      </w:r>
      <w:r w:rsidRPr="004F38A7">
        <w:rPr>
          <w:spacing w:val="-4"/>
        </w:rPr>
        <w:t xml:space="preserve"> </w:t>
      </w:r>
      <w:r w:rsidRPr="004F38A7">
        <w:t>событий,</w:t>
      </w:r>
      <w:r w:rsidRPr="004F38A7">
        <w:rPr>
          <w:spacing w:val="-5"/>
        </w:rPr>
        <w:t xml:space="preserve"> </w:t>
      </w:r>
      <w:r w:rsidRPr="004F38A7">
        <w:t>праздников,</w:t>
      </w:r>
      <w:r w:rsidRPr="004F38A7">
        <w:rPr>
          <w:spacing w:val="-6"/>
        </w:rPr>
        <w:t xml:space="preserve"> </w:t>
      </w:r>
      <w:r w:rsidRPr="004F38A7">
        <w:t>мероприятий</w:t>
      </w:r>
    </w:p>
    <w:p w14:paraId="758E2368" w14:textId="77777777" w:rsidR="009D1A0F" w:rsidRPr="004F38A7" w:rsidRDefault="009D1A0F">
      <w:pPr>
        <w:pStyle w:val="a3"/>
        <w:ind w:left="228" w:right="732"/>
      </w:pPr>
      <w:r w:rsidRPr="004F38A7">
        <w:t>Важным компонентом работы нашего детского сада является традиции, праздники,</w:t>
      </w:r>
      <w:r w:rsidRPr="004F38A7">
        <w:rPr>
          <w:spacing w:val="1"/>
        </w:rPr>
        <w:t xml:space="preserve"> </w:t>
      </w:r>
      <w:r w:rsidRPr="004F38A7">
        <w:t>мероприятия.</w:t>
      </w:r>
      <w:r w:rsidRPr="004F38A7">
        <w:rPr>
          <w:spacing w:val="1"/>
        </w:rPr>
        <w:t xml:space="preserve"> </w:t>
      </w:r>
      <w:r w:rsidRPr="004F38A7">
        <w:t>Праздники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развлечения</w:t>
      </w:r>
      <w:r w:rsidRPr="004F38A7">
        <w:rPr>
          <w:spacing w:val="1"/>
        </w:rPr>
        <w:t xml:space="preserve"> </w:t>
      </w:r>
      <w:r w:rsidRPr="004F38A7">
        <w:t>—</w:t>
      </w:r>
      <w:r w:rsidRPr="004F38A7">
        <w:rPr>
          <w:spacing w:val="1"/>
        </w:rPr>
        <w:t xml:space="preserve"> </w:t>
      </w:r>
      <w:r w:rsidRPr="004F38A7">
        <w:t>яркие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радостные</w:t>
      </w:r>
      <w:r w:rsidRPr="004F38A7">
        <w:rPr>
          <w:spacing w:val="1"/>
        </w:rPr>
        <w:t xml:space="preserve"> </w:t>
      </w:r>
      <w:r w:rsidRPr="004F38A7">
        <w:t>события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жизни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возраста.</w:t>
      </w:r>
      <w:r w:rsidRPr="004F38A7">
        <w:rPr>
          <w:spacing w:val="1"/>
        </w:rPr>
        <w:t xml:space="preserve"> </w:t>
      </w:r>
      <w:r w:rsidRPr="004F38A7">
        <w:t>Сочетая</w:t>
      </w:r>
      <w:r w:rsidRPr="004F38A7">
        <w:rPr>
          <w:spacing w:val="1"/>
        </w:rPr>
        <w:t xml:space="preserve"> </w:t>
      </w:r>
      <w:r w:rsidRPr="004F38A7">
        <w:t>различные</w:t>
      </w:r>
      <w:r w:rsidRPr="004F38A7">
        <w:rPr>
          <w:spacing w:val="1"/>
        </w:rPr>
        <w:t xml:space="preserve"> </w:t>
      </w:r>
      <w:r w:rsidRPr="004F38A7">
        <w:t>виды</w:t>
      </w:r>
      <w:r w:rsidRPr="004F38A7">
        <w:rPr>
          <w:spacing w:val="1"/>
        </w:rPr>
        <w:t xml:space="preserve"> </w:t>
      </w:r>
      <w:r w:rsidRPr="004F38A7">
        <w:t>искусства,</w:t>
      </w:r>
      <w:r w:rsidRPr="004F38A7">
        <w:rPr>
          <w:spacing w:val="1"/>
        </w:rPr>
        <w:t xml:space="preserve"> </w:t>
      </w:r>
      <w:r w:rsidRPr="004F38A7">
        <w:t>они</w:t>
      </w:r>
      <w:r w:rsidRPr="004F38A7">
        <w:rPr>
          <w:spacing w:val="1"/>
        </w:rPr>
        <w:t xml:space="preserve"> </w:t>
      </w:r>
      <w:r w:rsidRPr="004F38A7">
        <w:t>оказывают</w:t>
      </w:r>
      <w:r w:rsidRPr="004F38A7">
        <w:rPr>
          <w:spacing w:val="60"/>
        </w:rPr>
        <w:t xml:space="preserve"> </w:t>
      </w:r>
      <w:r w:rsidRPr="004F38A7">
        <w:t>большое</w:t>
      </w:r>
      <w:r w:rsidRPr="004F38A7">
        <w:rPr>
          <w:spacing w:val="1"/>
        </w:rPr>
        <w:t xml:space="preserve"> </w:t>
      </w:r>
      <w:r w:rsidRPr="004F38A7">
        <w:t>влияние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чувства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сознание</w:t>
      </w:r>
      <w:r w:rsidRPr="004F38A7">
        <w:rPr>
          <w:spacing w:val="1"/>
        </w:rPr>
        <w:t xml:space="preserve"> </w:t>
      </w:r>
      <w:r w:rsidRPr="004F38A7">
        <w:t>детей.</w:t>
      </w:r>
      <w:r w:rsidRPr="004F38A7">
        <w:rPr>
          <w:spacing w:val="1"/>
        </w:rPr>
        <w:t xml:space="preserve"> </w:t>
      </w:r>
      <w:r w:rsidRPr="004F38A7">
        <w:t>Праздничная</w:t>
      </w:r>
      <w:r w:rsidRPr="004F38A7">
        <w:rPr>
          <w:spacing w:val="1"/>
        </w:rPr>
        <w:t xml:space="preserve"> </w:t>
      </w:r>
      <w:r w:rsidRPr="004F38A7">
        <w:t>атмосфера,</w:t>
      </w:r>
      <w:r w:rsidRPr="004F38A7">
        <w:rPr>
          <w:spacing w:val="1"/>
        </w:rPr>
        <w:t xml:space="preserve"> </w:t>
      </w:r>
      <w:r w:rsidRPr="004F38A7">
        <w:t>красота</w:t>
      </w:r>
      <w:r w:rsidRPr="004F38A7">
        <w:rPr>
          <w:spacing w:val="1"/>
        </w:rPr>
        <w:t xml:space="preserve"> </w:t>
      </w:r>
      <w:r w:rsidRPr="004F38A7">
        <w:t>оформления</w:t>
      </w:r>
      <w:r w:rsidRPr="004F38A7">
        <w:rPr>
          <w:spacing w:val="1"/>
        </w:rPr>
        <w:t xml:space="preserve"> </w:t>
      </w:r>
      <w:r w:rsidRPr="004F38A7">
        <w:t>помещения, костюмов, хорошо подобранный репертуар, красочность выступлений детей —</w:t>
      </w:r>
      <w:r w:rsidRPr="004F38A7">
        <w:rPr>
          <w:spacing w:val="-57"/>
        </w:rPr>
        <w:t xml:space="preserve"> </w:t>
      </w:r>
      <w:r w:rsidRPr="004F38A7">
        <w:t>все</w:t>
      </w:r>
      <w:r w:rsidRPr="004F38A7">
        <w:rPr>
          <w:spacing w:val="-2"/>
        </w:rPr>
        <w:t xml:space="preserve"> </w:t>
      </w:r>
      <w:r w:rsidRPr="004F38A7">
        <w:t>это важные</w:t>
      </w:r>
      <w:r w:rsidRPr="004F38A7">
        <w:rPr>
          <w:spacing w:val="-2"/>
        </w:rPr>
        <w:t xml:space="preserve"> </w:t>
      </w:r>
      <w:r w:rsidRPr="004F38A7">
        <w:t>факторы эстетического</w:t>
      </w:r>
      <w:r w:rsidRPr="004F38A7">
        <w:rPr>
          <w:spacing w:val="-1"/>
        </w:rPr>
        <w:t xml:space="preserve"> </w:t>
      </w:r>
      <w:r w:rsidRPr="004F38A7">
        <w:t>воспитания.</w:t>
      </w:r>
    </w:p>
    <w:p w14:paraId="68F15560" w14:textId="77777777" w:rsidR="009D1A0F" w:rsidRPr="004F38A7" w:rsidRDefault="009D1A0F">
      <w:pPr>
        <w:pStyle w:val="a3"/>
        <w:ind w:left="228" w:right="732"/>
      </w:pPr>
      <w:r w:rsidRPr="004F38A7">
        <w:t>Участие детей в пении, играх, хороводах, плясках укрепляет и развивает детский</w:t>
      </w:r>
      <w:r w:rsidRPr="004F38A7">
        <w:rPr>
          <w:spacing w:val="1"/>
        </w:rPr>
        <w:t xml:space="preserve"> </w:t>
      </w:r>
      <w:r w:rsidRPr="004F38A7">
        <w:t>организм,</w:t>
      </w:r>
      <w:r w:rsidRPr="004F38A7">
        <w:rPr>
          <w:spacing w:val="1"/>
        </w:rPr>
        <w:t xml:space="preserve"> </w:t>
      </w:r>
      <w:r w:rsidRPr="004F38A7">
        <w:t>улучшает</w:t>
      </w:r>
      <w:r w:rsidRPr="004F38A7">
        <w:rPr>
          <w:spacing w:val="1"/>
        </w:rPr>
        <w:t xml:space="preserve"> </w:t>
      </w:r>
      <w:r w:rsidRPr="004F38A7">
        <w:t>координацию</w:t>
      </w:r>
      <w:r w:rsidRPr="004F38A7">
        <w:rPr>
          <w:spacing w:val="1"/>
        </w:rPr>
        <w:t xml:space="preserve"> </w:t>
      </w:r>
      <w:r w:rsidRPr="004F38A7">
        <w:t>движений.</w:t>
      </w:r>
      <w:r w:rsidRPr="004F38A7">
        <w:rPr>
          <w:spacing w:val="1"/>
        </w:rPr>
        <w:t xml:space="preserve"> </w:t>
      </w:r>
      <w:r w:rsidRPr="004F38A7">
        <w:t>Подготовка</w:t>
      </w:r>
      <w:r w:rsidRPr="004F38A7">
        <w:rPr>
          <w:spacing w:val="1"/>
        </w:rPr>
        <w:t xml:space="preserve"> </w:t>
      </w:r>
      <w:r w:rsidRPr="004F38A7">
        <w:t>к праздникам</w:t>
      </w:r>
      <w:r w:rsidRPr="004F38A7">
        <w:rPr>
          <w:spacing w:val="1"/>
        </w:rPr>
        <w:t xml:space="preserve"> </w:t>
      </w:r>
      <w:r w:rsidRPr="004F38A7">
        <w:t>и развлечениям</w:t>
      </w:r>
      <w:r w:rsidRPr="004F38A7">
        <w:rPr>
          <w:spacing w:val="1"/>
        </w:rPr>
        <w:t xml:space="preserve"> </w:t>
      </w:r>
      <w:r w:rsidRPr="004F38A7">
        <w:t>осуществляется планомерно и систематически, не нарушая общего ритма жизни детского</w:t>
      </w:r>
      <w:r w:rsidRPr="004F38A7">
        <w:rPr>
          <w:spacing w:val="1"/>
        </w:rPr>
        <w:t xml:space="preserve"> </w:t>
      </w:r>
      <w:r w:rsidRPr="004F38A7">
        <w:t>сада.</w:t>
      </w:r>
    </w:p>
    <w:p w14:paraId="0D6522D0" w14:textId="77777777" w:rsidR="009D1A0F" w:rsidRPr="004F38A7" w:rsidRDefault="009D1A0F">
      <w:pPr>
        <w:pStyle w:val="a3"/>
        <w:ind w:left="228" w:right="736"/>
      </w:pPr>
      <w:r w:rsidRPr="004F38A7">
        <w:t>Добрыми</w:t>
      </w:r>
      <w:r w:rsidRPr="004F38A7">
        <w:rPr>
          <w:spacing w:val="1"/>
        </w:rPr>
        <w:t xml:space="preserve"> </w:t>
      </w:r>
      <w:r w:rsidRPr="004F38A7">
        <w:t>традициями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образовательного</w:t>
      </w:r>
      <w:r w:rsidRPr="004F38A7">
        <w:rPr>
          <w:spacing w:val="1"/>
        </w:rPr>
        <w:t xml:space="preserve"> </w:t>
      </w:r>
      <w:r w:rsidRPr="004F38A7">
        <w:t>учреждения</w:t>
      </w:r>
      <w:r w:rsidRPr="004F38A7">
        <w:rPr>
          <w:spacing w:val="1"/>
        </w:rPr>
        <w:t xml:space="preserve"> </w:t>
      </w:r>
      <w:r w:rsidRPr="004F38A7">
        <w:t>стали: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Знаний</w:t>
      </w:r>
      <w:r w:rsidRPr="004F38A7">
        <w:rPr>
          <w:spacing w:val="1"/>
        </w:rPr>
        <w:t xml:space="preserve"> </w:t>
      </w:r>
      <w:r w:rsidRPr="004F38A7">
        <w:t>(1</w:t>
      </w:r>
      <w:r w:rsidRPr="004F38A7">
        <w:rPr>
          <w:spacing w:val="1"/>
        </w:rPr>
        <w:t xml:space="preserve"> </w:t>
      </w:r>
      <w:r w:rsidRPr="004F38A7">
        <w:t>сентября),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города,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Единства,</w:t>
      </w:r>
      <w:r w:rsidRPr="004F38A7">
        <w:rPr>
          <w:spacing w:val="1"/>
        </w:rPr>
        <w:t xml:space="preserve"> </w:t>
      </w:r>
      <w:r w:rsidRPr="004F38A7">
        <w:t>сезонные</w:t>
      </w:r>
      <w:r w:rsidRPr="004F38A7">
        <w:rPr>
          <w:spacing w:val="1"/>
        </w:rPr>
        <w:t xml:space="preserve"> </w:t>
      </w:r>
      <w:r w:rsidRPr="004F38A7">
        <w:t>праздники,</w:t>
      </w:r>
      <w:r w:rsidRPr="004F38A7">
        <w:rPr>
          <w:spacing w:val="1"/>
        </w:rPr>
        <w:t xml:space="preserve"> </w:t>
      </w:r>
      <w:r w:rsidRPr="004F38A7">
        <w:t>спортивные</w:t>
      </w:r>
      <w:r w:rsidRPr="004F38A7">
        <w:rPr>
          <w:spacing w:val="1"/>
        </w:rPr>
        <w:t xml:space="preserve"> </w:t>
      </w:r>
      <w:r w:rsidRPr="004F38A7">
        <w:t>развлечения,</w:t>
      </w:r>
      <w:r w:rsidRPr="004F38A7">
        <w:rPr>
          <w:spacing w:val="1"/>
        </w:rPr>
        <w:t xml:space="preserve"> </w:t>
      </w:r>
      <w:r w:rsidRPr="004F38A7">
        <w:t>народные</w:t>
      </w:r>
      <w:r w:rsidRPr="004F38A7">
        <w:rPr>
          <w:spacing w:val="1"/>
        </w:rPr>
        <w:t xml:space="preserve"> </w:t>
      </w:r>
      <w:r w:rsidRPr="004F38A7">
        <w:t>праздники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Осенины,</w:t>
      </w:r>
      <w:r w:rsidRPr="004F38A7">
        <w:rPr>
          <w:spacing w:val="1"/>
        </w:rPr>
        <w:t xml:space="preserve"> </w:t>
      </w:r>
      <w:r w:rsidRPr="004F38A7">
        <w:t>Рождество,</w:t>
      </w:r>
      <w:r w:rsidRPr="004F38A7">
        <w:rPr>
          <w:spacing w:val="1"/>
        </w:rPr>
        <w:t xml:space="preserve"> </w:t>
      </w:r>
      <w:r w:rsidRPr="004F38A7">
        <w:t>Масленица,</w:t>
      </w:r>
      <w:r w:rsidRPr="004F38A7">
        <w:rPr>
          <w:spacing w:val="1"/>
        </w:rPr>
        <w:t xml:space="preserve"> </w:t>
      </w:r>
      <w:r w:rsidRPr="004F38A7">
        <w:t>театральные</w:t>
      </w:r>
      <w:r w:rsidRPr="004F38A7">
        <w:rPr>
          <w:spacing w:val="1"/>
        </w:rPr>
        <w:t xml:space="preserve"> </w:t>
      </w:r>
      <w:r w:rsidRPr="004F38A7">
        <w:t>фестивали с участие</w:t>
      </w:r>
      <w:r w:rsidRPr="004F38A7">
        <w:rPr>
          <w:spacing w:val="-2"/>
        </w:rPr>
        <w:t xml:space="preserve"> </w:t>
      </w:r>
      <w:r w:rsidRPr="004F38A7">
        <w:t>детей,</w:t>
      </w:r>
      <w:r w:rsidRPr="004F38A7">
        <w:rPr>
          <w:spacing w:val="-1"/>
        </w:rPr>
        <w:t xml:space="preserve"> </w:t>
      </w:r>
      <w:r w:rsidRPr="004F38A7">
        <w:t>тематические</w:t>
      </w:r>
      <w:r w:rsidRPr="004F38A7">
        <w:rPr>
          <w:spacing w:val="-2"/>
        </w:rPr>
        <w:t xml:space="preserve"> </w:t>
      </w:r>
      <w:r w:rsidRPr="004F38A7">
        <w:t>выставки</w:t>
      </w:r>
      <w:r w:rsidRPr="004F38A7">
        <w:rPr>
          <w:spacing w:val="1"/>
        </w:rPr>
        <w:t xml:space="preserve"> </w:t>
      </w:r>
      <w:r w:rsidRPr="004F38A7">
        <w:t>семейного</w:t>
      </w:r>
      <w:r w:rsidRPr="004F38A7">
        <w:rPr>
          <w:spacing w:val="-1"/>
        </w:rPr>
        <w:t xml:space="preserve"> </w:t>
      </w:r>
      <w:r w:rsidRPr="004F38A7">
        <w:t>творчества.</w:t>
      </w:r>
    </w:p>
    <w:p w14:paraId="7BF53E5B" w14:textId="77777777" w:rsidR="009D1A0F" w:rsidRPr="004F38A7" w:rsidRDefault="009D1A0F">
      <w:pPr>
        <w:spacing w:before="3"/>
        <w:ind w:left="228" w:right="739" w:firstLine="707"/>
        <w:jc w:val="both"/>
        <w:rPr>
          <w:b/>
          <w:i/>
          <w:sz w:val="24"/>
        </w:rPr>
      </w:pPr>
      <w:r w:rsidRPr="004F38A7">
        <w:rPr>
          <w:b/>
          <w:i/>
          <w:sz w:val="24"/>
        </w:rPr>
        <w:t>Описание</w:t>
      </w:r>
      <w:r w:rsidRPr="004F38A7">
        <w:rPr>
          <w:b/>
          <w:i/>
          <w:spacing w:val="1"/>
          <w:sz w:val="24"/>
        </w:rPr>
        <w:t xml:space="preserve"> </w:t>
      </w:r>
      <w:r w:rsidRPr="004F38A7">
        <w:rPr>
          <w:b/>
          <w:i/>
          <w:sz w:val="24"/>
        </w:rPr>
        <w:t>традиционных</w:t>
      </w:r>
      <w:r w:rsidRPr="004F38A7">
        <w:rPr>
          <w:b/>
          <w:i/>
          <w:spacing w:val="1"/>
          <w:sz w:val="24"/>
        </w:rPr>
        <w:t xml:space="preserve"> </w:t>
      </w:r>
      <w:r w:rsidRPr="004F38A7">
        <w:rPr>
          <w:b/>
          <w:i/>
          <w:sz w:val="24"/>
        </w:rPr>
        <w:t>событий,</w:t>
      </w:r>
      <w:r w:rsidRPr="004F38A7">
        <w:rPr>
          <w:b/>
          <w:i/>
          <w:spacing w:val="1"/>
          <w:sz w:val="24"/>
        </w:rPr>
        <w:t xml:space="preserve"> </w:t>
      </w:r>
      <w:r w:rsidRPr="004F38A7">
        <w:rPr>
          <w:b/>
          <w:i/>
          <w:sz w:val="24"/>
        </w:rPr>
        <w:t>праздников</w:t>
      </w:r>
      <w:r w:rsidRPr="004F38A7">
        <w:rPr>
          <w:b/>
          <w:i/>
          <w:spacing w:val="1"/>
          <w:sz w:val="24"/>
        </w:rPr>
        <w:t xml:space="preserve"> </w:t>
      </w:r>
      <w:r w:rsidRPr="004F38A7">
        <w:rPr>
          <w:b/>
          <w:i/>
          <w:sz w:val="24"/>
        </w:rPr>
        <w:t>и</w:t>
      </w:r>
      <w:r w:rsidRPr="004F38A7">
        <w:rPr>
          <w:b/>
          <w:i/>
          <w:spacing w:val="1"/>
          <w:sz w:val="24"/>
        </w:rPr>
        <w:t xml:space="preserve"> </w:t>
      </w:r>
      <w:r w:rsidRPr="004F38A7">
        <w:rPr>
          <w:b/>
          <w:i/>
          <w:sz w:val="24"/>
        </w:rPr>
        <w:t>мероприятий</w:t>
      </w:r>
      <w:r w:rsidRPr="004F38A7">
        <w:rPr>
          <w:b/>
          <w:i/>
          <w:spacing w:val="1"/>
          <w:sz w:val="24"/>
        </w:rPr>
        <w:t xml:space="preserve"> </w:t>
      </w:r>
      <w:r w:rsidRPr="004F38A7">
        <w:rPr>
          <w:b/>
          <w:i/>
          <w:sz w:val="24"/>
        </w:rPr>
        <w:t>с</w:t>
      </w:r>
      <w:r w:rsidRPr="004F38A7">
        <w:rPr>
          <w:b/>
          <w:i/>
          <w:spacing w:val="1"/>
          <w:sz w:val="24"/>
        </w:rPr>
        <w:t xml:space="preserve"> </w:t>
      </w:r>
      <w:r w:rsidRPr="004F38A7">
        <w:rPr>
          <w:b/>
          <w:i/>
          <w:sz w:val="24"/>
        </w:rPr>
        <w:t>учетом</w:t>
      </w:r>
      <w:r w:rsidRPr="004F38A7">
        <w:rPr>
          <w:b/>
          <w:i/>
          <w:spacing w:val="1"/>
          <w:sz w:val="24"/>
        </w:rPr>
        <w:t xml:space="preserve"> </w:t>
      </w:r>
      <w:r w:rsidRPr="004F38A7">
        <w:rPr>
          <w:b/>
          <w:i/>
          <w:sz w:val="24"/>
        </w:rPr>
        <w:t>региональных</w:t>
      </w:r>
      <w:r w:rsidRPr="004F38A7">
        <w:rPr>
          <w:b/>
          <w:i/>
          <w:spacing w:val="-1"/>
          <w:sz w:val="24"/>
        </w:rPr>
        <w:t xml:space="preserve"> </w:t>
      </w:r>
      <w:r w:rsidRPr="004F38A7">
        <w:rPr>
          <w:b/>
          <w:i/>
          <w:sz w:val="24"/>
        </w:rPr>
        <w:t>и социокультурных особенностей.</w:t>
      </w:r>
    </w:p>
    <w:p w14:paraId="0A661D20" w14:textId="77777777" w:rsidR="009D1A0F" w:rsidRPr="004F38A7" w:rsidRDefault="009D1A0F">
      <w:pPr>
        <w:pStyle w:val="a3"/>
        <w:ind w:left="0" w:firstLine="0"/>
        <w:jc w:val="left"/>
        <w:rPr>
          <w:b/>
          <w:i/>
          <w:sz w:val="20"/>
        </w:rPr>
      </w:pPr>
    </w:p>
    <w:p w14:paraId="0A78160A" w14:textId="77777777" w:rsidR="009D1A0F" w:rsidRPr="004F38A7" w:rsidRDefault="009D1A0F">
      <w:pPr>
        <w:pStyle w:val="a3"/>
        <w:spacing w:before="3" w:after="1"/>
        <w:ind w:left="0" w:firstLine="0"/>
        <w:jc w:val="left"/>
        <w:rPr>
          <w:b/>
          <w:i/>
          <w:sz w:val="28"/>
        </w:rPr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980"/>
        <w:gridCol w:w="3404"/>
        <w:gridCol w:w="4251"/>
      </w:tblGrid>
      <w:tr w:rsidR="009D1A0F" w:rsidRPr="004F38A7" w14:paraId="12B68F84" w14:textId="77777777">
        <w:trPr>
          <w:trHeight w:val="828"/>
        </w:trPr>
        <w:tc>
          <w:tcPr>
            <w:tcW w:w="1980" w:type="dxa"/>
          </w:tcPr>
          <w:p w14:paraId="3BF24710" w14:textId="77777777" w:rsidR="009D1A0F" w:rsidRPr="004F38A7" w:rsidRDefault="009D1A0F">
            <w:pPr>
              <w:pStyle w:val="TableParagraph"/>
              <w:spacing w:line="276" w:lineRule="exact"/>
              <w:ind w:left="415" w:right="406" w:firstLine="55"/>
              <w:jc w:val="both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Название</w:t>
            </w:r>
            <w:r w:rsidRPr="004F38A7">
              <w:rPr>
                <w:b/>
                <w:spacing w:val="-58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праздника</w:t>
            </w:r>
            <w:r w:rsidRPr="004F38A7">
              <w:rPr>
                <w:b/>
                <w:spacing w:val="-58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(события)</w:t>
            </w:r>
          </w:p>
        </w:tc>
        <w:tc>
          <w:tcPr>
            <w:tcW w:w="3404" w:type="dxa"/>
          </w:tcPr>
          <w:p w14:paraId="589D0AF3" w14:textId="77777777" w:rsidR="009D1A0F" w:rsidRPr="004F38A7" w:rsidRDefault="009D1A0F">
            <w:pPr>
              <w:pStyle w:val="TableParagraph"/>
              <w:spacing w:before="8"/>
              <w:rPr>
                <w:b/>
                <w:i/>
                <w:sz w:val="23"/>
              </w:rPr>
            </w:pPr>
          </w:p>
          <w:p w14:paraId="1BB9F9D3" w14:textId="77777777" w:rsidR="009D1A0F" w:rsidRPr="004F38A7" w:rsidRDefault="009D1A0F">
            <w:pPr>
              <w:pStyle w:val="TableParagraph"/>
              <w:ind w:left="667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Форма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проведения</w:t>
            </w:r>
          </w:p>
        </w:tc>
        <w:tc>
          <w:tcPr>
            <w:tcW w:w="4251" w:type="dxa"/>
          </w:tcPr>
          <w:p w14:paraId="48B1DC8F" w14:textId="77777777" w:rsidR="009D1A0F" w:rsidRPr="004F38A7" w:rsidRDefault="009D1A0F">
            <w:pPr>
              <w:pStyle w:val="TableParagraph"/>
              <w:spacing w:before="8"/>
              <w:rPr>
                <w:b/>
                <w:i/>
                <w:sz w:val="23"/>
              </w:rPr>
            </w:pPr>
          </w:p>
          <w:p w14:paraId="6A6729AC" w14:textId="77777777" w:rsidR="009D1A0F" w:rsidRPr="004F38A7" w:rsidRDefault="009D1A0F">
            <w:pPr>
              <w:pStyle w:val="TableParagraph"/>
              <w:ind w:left="779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Подготовка</w:t>
            </w:r>
            <w:r w:rsidRPr="004F38A7">
              <w:rPr>
                <w:b/>
                <w:spacing w:val="-5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к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празднику</w:t>
            </w:r>
          </w:p>
        </w:tc>
      </w:tr>
      <w:tr w:rsidR="009D1A0F" w:rsidRPr="004F38A7" w14:paraId="544A792F" w14:textId="77777777">
        <w:trPr>
          <w:trHeight w:val="5246"/>
        </w:trPr>
        <w:tc>
          <w:tcPr>
            <w:tcW w:w="1980" w:type="dxa"/>
          </w:tcPr>
          <w:p w14:paraId="00AC813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4E6C32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3DA49C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84E022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3B68E3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D7A458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6C9D6F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849491B" w14:textId="77777777" w:rsidR="009D1A0F" w:rsidRPr="004F38A7" w:rsidRDefault="009D1A0F">
            <w:pPr>
              <w:pStyle w:val="TableParagraph"/>
              <w:spacing w:before="5"/>
              <w:rPr>
                <w:b/>
                <w:i/>
                <w:sz w:val="33"/>
              </w:rPr>
            </w:pPr>
          </w:p>
          <w:p w14:paraId="7E865630" w14:textId="77777777"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знаний</w:t>
            </w:r>
          </w:p>
        </w:tc>
        <w:tc>
          <w:tcPr>
            <w:tcW w:w="3404" w:type="dxa"/>
          </w:tcPr>
          <w:p w14:paraId="02A5774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0DDEB2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C92595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57AFF62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AA407E1" w14:textId="77777777" w:rsidR="009D1A0F" w:rsidRPr="004F38A7" w:rsidRDefault="009D1A0F">
            <w:pPr>
              <w:pStyle w:val="TableParagraph"/>
              <w:spacing w:before="4"/>
              <w:rPr>
                <w:b/>
                <w:i/>
                <w:sz w:val="27"/>
              </w:rPr>
            </w:pPr>
          </w:p>
          <w:p w14:paraId="71CEFBD5" w14:textId="77777777" w:rsidR="009D1A0F" w:rsidRPr="004F38A7" w:rsidRDefault="009D1A0F">
            <w:pPr>
              <w:pStyle w:val="TableParagraph"/>
              <w:numPr>
                <w:ilvl w:val="0"/>
                <w:numId w:val="137"/>
              </w:numPr>
              <w:tabs>
                <w:tab w:val="left" w:pos="817"/>
              </w:tabs>
              <w:ind w:hanging="709"/>
              <w:rPr>
                <w:sz w:val="24"/>
              </w:rPr>
            </w:pPr>
            <w:r w:rsidRPr="004F38A7">
              <w:rPr>
                <w:sz w:val="24"/>
              </w:rPr>
              <w:t>экскурсия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школу;</w:t>
            </w:r>
          </w:p>
          <w:p w14:paraId="2CA003F4" w14:textId="77777777" w:rsidR="009D1A0F" w:rsidRPr="004F38A7" w:rsidRDefault="009D1A0F">
            <w:pPr>
              <w:pStyle w:val="TableParagraph"/>
              <w:numPr>
                <w:ilvl w:val="0"/>
                <w:numId w:val="137"/>
              </w:numPr>
              <w:tabs>
                <w:tab w:val="left" w:pos="817"/>
              </w:tabs>
              <w:ind w:hanging="709"/>
              <w:rPr>
                <w:sz w:val="24"/>
              </w:rPr>
            </w:pPr>
            <w:r w:rsidRPr="004F38A7">
              <w:rPr>
                <w:sz w:val="24"/>
              </w:rPr>
              <w:t>участие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празднике</w:t>
            </w:r>
          </w:p>
          <w:p w14:paraId="11C47EEF" w14:textId="77777777" w:rsidR="009D1A0F" w:rsidRPr="004F38A7" w:rsidRDefault="009D1A0F">
            <w:pPr>
              <w:pStyle w:val="TableParagraph"/>
              <w:tabs>
                <w:tab w:val="left" w:pos="2232"/>
                <w:tab w:val="left" w:pos="2398"/>
              </w:tabs>
              <w:ind w:left="108" w:right="96"/>
              <w:rPr>
                <w:sz w:val="24"/>
              </w:rPr>
            </w:pPr>
            <w:r w:rsidRPr="004F38A7">
              <w:rPr>
                <w:sz w:val="24"/>
              </w:rPr>
              <w:t>«первого</w:t>
            </w:r>
            <w:r w:rsidRPr="004F38A7">
              <w:rPr>
                <w:spacing w:val="6"/>
                <w:sz w:val="24"/>
              </w:rPr>
              <w:t xml:space="preserve"> </w:t>
            </w:r>
            <w:r w:rsidRPr="004F38A7">
              <w:rPr>
                <w:sz w:val="24"/>
              </w:rPr>
              <w:t>звонка</w:t>
            </w:r>
            <w:r w:rsidRPr="004F38A7">
              <w:rPr>
                <w:spacing w:val="6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6"/>
                <w:sz w:val="24"/>
              </w:rPr>
              <w:t xml:space="preserve"> </w:t>
            </w:r>
            <w:r w:rsidRPr="004F38A7">
              <w:rPr>
                <w:sz w:val="24"/>
              </w:rPr>
              <w:t>школе»</w:t>
            </w:r>
            <w:r w:rsidRPr="004F38A7">
              <w:rPr>
                <w:spacing w:val="58"/>
                <w:sz w:val="24"/>
              </w:rPr>
              <w:t xml:space="preserve"> </w:t>
            </w:r>
            <w:r w:rsidRPr="004F38A7">
              <w:rPr>
                <w:sz w:val="24"/>
              </w:rPr>
              <w:t>(в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т.ч.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выступление</w:t>
            </w:r>
            <w:r w:rsidRPr="004F38A7">
              <w:rPr>
                <w:sz w:val="24"/>
              </w:rPr>
              <w:tab/>
              <w:t>на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торжественной</w:t>
            </w:r>
            <w:r w:rsidRPr="004F38A7">
              <w:rPr>
                <w:sz w:val="24"/>
              </w:rPr>
              <w:tab/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линейке,</w:t>
            </w:r>
          </w:p>
          <w:p w14:paraId="3A4661C1" w14:textId="77777777" w:rsidR="009D1A0F" w:rsidRPr="004F38A7" w:rsidRDefault="009D1A0F">
            <w:pPr>
              <w:pStyle w:val="TableParagraph"/>
              <w:tabs>
                <w:tab w:val="left" w:pos="2286"/>
              </w:tabs>
              <w:spacing w:before="1"/>
              <w:ind w:left="108" w:right="97"/>
              <w:jc w:val="both"/>
              <w:rPr>
                <w:sz w:val="24"/>
              </w:rPr>
            </w:pPr>
            <w:r w:rsidRPr="004F38A7">
              <w:rPr>
                <w:sz w:val="24"/>
              </w:rPr>
              <w:t>вручение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подарков,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презентация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подарка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виде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коллективной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работы)</w:t>
            </w:r>
          </w:p>
        </w:tc>
        <w:tc>
          <w:tcPr>
            <w:tcW w:w="4251" w:type="dxa"/>
          </w:tcPr>
          <w:p w14:paraId="3920F52B" w14:textId="77777777" w:rsidR="009D1A0F" w:rsidRPr="004F38A7" w:rsidRDefault="009D1A0F">
            <w:pPr>
              <w:pStyle w:val="TableParagraph"/>
              <w:tabs>
                <w:tab w:val="left" w:pos="2230"/>
              </w:tabs>
              <w:spacing w:line="270" w:lineRule="exact"/>
              <w:ind w:left="105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Формирование</w:t>
            </w:r>
            <w:r w:rsidRPr="004F38A7">
              <w:rPr>
                <w:sz w:val="24"/>
                <w:u w:val="single"/>
              </w:rPr>
              <w:tab/>
              <w:t>первичных</w:t>
            </w:r>
          </w:p>
          <w:p w14:paraId="406A341C" w14:textId="77777777" w:rsidR="009D1A0F" w:rsidRPr="004F38A7" w:rsidRDefault="009D1A0F">
            <w:pPr>
              <w:pStyle w:val="TableParagraph"/>
              <w:tabs>
                <w:tab w:val="left" w:pos="2233"/>
              </w:tabs>
              <w:ind w:left="105" w:right="97"/>
              <w:jc w:val="both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представлений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и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положительного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отношения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к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процессу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обучения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школе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(предметам,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урокам,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оценкам,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школьным</w:t>
            </w:r>
            <w:r w:rsidRPr="004F38A7">
              <w:rPr>
                <w:sz w:val="24"/>
                <w:u w:val="single"/>
              </w:rPr>
              <w:tab/>
            </w:r>
            <w:r w:rsidRPr="004F38A7">
              <w:rPr>
                <w:spacing w:val="-1"/>
                <w:sz w:val="24"/>
                <w:u w:val="single"/>
              </w:rPr>
              <w:t>принадлежностям,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распорядку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дня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школьника,</w:t>
            </w:r>
            <w:r w:rsidRPr="004F38A7">
              <w:rPr>
                <w:spacing w:val="6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новой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роли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ученика</w:t>
            </w:r>
            <w:r w:rsidRPr="004F38A7">
              <w:rPr>
                <w:spacing w:val="-2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и</w:t>
            </w:r>
            <w:r w:rsidRPr="004F38A7">
              <w:rPr>
                <w:spacing w:val="-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др.),</w:t>
            </w:r>
            <w:r w:rsidRPr="004F38A7">
              <w:rPr>
                <w:spacing w:val="-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труду</w:t>
            </w:r>
            <w:r w:rsidRPr="004F38A7">
              <w:rPr>
                <w:spacing w:val="-2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учителя:</w:t>
            </w:r>
          </w:p>
          <w:p w14:paraId="455DE692" w14:textId="77777777"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5-7</w:t>
            </w:r>
            <w:r w:rsidRPr="004F38A7">
              <w:rPr>
                <w:spacing w:val="-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лет:</w:t>
            </w:r>
          </w:p>
          <w:p w14:paraId="3E63450F" w14:textId="77777777" w:rsidR="009D1A0F" w:rsidRPr="004F38A7" w:rsidRDefault="009D1A0F">
            <w:pPr>
              <w:pStyle w:val="TableParagraph"/>
              <w:numPr>
                <w:ilvl w:val="0"/>
                <w:numId w:val="138"/>
              </w:numPr>
              <w:tabs>
                <w:tab w:val="left" w:pos="814"/>
                <w:tab w:val="left" w:pos="3633"/>
              </w:tabs>
              <w:ind w:right="96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сюжетно-ролевые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игры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(«Школа»,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«Магазин»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(покупка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школьных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принадлежностей),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«1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сентября»);</w:t>
            </w:r>
          </w:p>
          <w:p w14:paraId="015D1803" w14:textId="77777777" w:rsidR="009D1A0F" w:rsidRPr="004F38A7" w:rsidRDefault="009D1A0F">
            <w:pPr>
              <w:pStyle w:val="TableParagraph"/>
              <w:numPr>
                <w:ilvl w:val="0"/>
                <w:numId w:val="138"/>
              </w:numPr>
              <w:tabs>
                <w:tab w:val="left" w:pos="814"/>
              </w:tabs>
              <w:spacing w:line="274" w:lineRule="exact"/>
              <w:ind w:left="813" w:hanging="709"/>
              <w:jc w:val="both"/>
              <w:rPr>
                <w:sz w:val="24"/>
              </w:rPr>
            </w:pPr>
            <w:r w:rsidRPr="004F38A7">
              <w:rPr>
                <w:sz w:val="24"/>
              </w:rPr>
              <w:t>беседы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14:paraId="6B6ECA1C" w14:textId="77777777" w:rsidR="009D1A0F" w:rsidRPr="004F38A7" w:rsidRDefault="009D1A0F">
            <w:pPr>
              <w:pStyle w:val="TableParagraph"/>
              <w:numPr>
                <w:ilvl w:val="0"/>
                <w:numId w:val="138"/>
              </w:numPr>
              <w:tabs>
                <w:tab w:val="left" w:pos="814"/>
              </w:tabs>
              <w:ind w:right="99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экскурсия в школу «Как школа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готовится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приему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первоклассников»;</w:t>
            </w:r>
          </w:p>
          <w:p w14:paraId="144C75A8" w14:textId="77777777" w:rsidR="009D1A0F" w:rsidRPr="004F38A7" w:rsidRDefault="009D1A0F">
            <w:pPr>
              <w:pStyle w:val="TableParagraph"/>
              <w:numPr>
                <w:ilvl w:val="0"/>
                <w:numId w:val="138"/>
              </w:numPr>
              <w:tabs>
                <w:tab w:val="left" w:pos="814"/>
                <w:tab w:val="left" w:pos="3788"/>
              </w:tabs>
              <w:spacing w:line="270" w:lineRule="atLeast"/>
              <w:ind w:right="98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придумывание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2"/>
                <w:sz w:val="24"/>
              </w:rPr>
              <w:t>для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первоклассников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физкультминуток,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мини-гимнастики для глаз, подвижных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игр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перемене;</w:t>
            </w:r>
          </w:p>
        </w:tc>
      </w:tr>
    </w:tbl>
    <w:p w14:paraId="4817E108" w14:textId="77777777" w:rsidR="009D1A0F" w:rsidRPr="004F38A7" w:rsidRDefault="009D1A0F">
      <w:pPr>
        <w:spacing w:line="270" w:lineRule="atLeast"/>
        <w:jc w:val="both"/>
        <w:rPr>
          <w:sz w:val="24"/>
        </w:rPr>
        <w:sectPr w:rsidR="009D1A0F" w:rsidRPr="004F38A7">
          <w:pgSz w:w="11900" w:h="16850"/>
          <w:pgMar w:top="1060" w:right="0" w:bottom="1100" w:left="1440" w:header="0" w:footer="829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980"/>
        <w:gridCol w:w="3404"/>
        <w:gridCol w:w="4251"/>
      </w:tblGrid>
      <w:tr w:rsidR="009D1A0F" w:rsidRPr="004F38A7" w14:paraId="354FC6C6" w14:textId="77777777">
        <w:trPr>
          <w:trHeight w:val="8002"/>
        </w:trPr>
        <w:tc>
          <w:tcPr>
            <w:tcW w:w="1980" w:type="dxa"/>
          </w:tcPr>
          <w:p w14:paraId="5720CB65" w14:textId="77777777"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3404" w:type="dxa"/>
          </w:tcPr>
          <w:p w14:paraId="2027B337" w14:textId="77777777"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4251" w:type="dxa"/>
          </w:tcPr>
          <w:p w14:paraId="2E13106F" w14:textId="77777777" w:rsidR="009D1A0F" w:rsidRPr="004F38A7" w:rsidRDefault="009D1A0F">
            <w:pPr>
              <w:pStyle w:val="TableParagraph"/>
              <w:numPr>
                <w:ilvl w:val="0"/>
                <w:numId w:val="139"/>
              </w:numPr>
              <w:tabs>
                <w:tab w:val="left" w:pos="814"/>
                <w:tab w:val="left" w:pos="2449"/>
              </w:tabs>
              <w:ind w:right="97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чтение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художественной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 теме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14:paraId="2C6A48CB" w14:textId="77777777" w:rsidR="009D1A0F" w:rsidRPr="004F38A7" w:rsidRDefault="009D1A0F">
            <w:pPr>
              <w:pStyle w:val="TableParagraph"/>
              <w:numPr>
                <w:ilvl w:val="0"/>
                <w:numId w:val="139"/>
              </w:numPr>
              <w:tabs>
                <w:tab w:val="left" w:pos="814"/>
              </w:tabs>
              <w:ind w:right="97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знакомство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школьными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принадлежностями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способами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использования;</w:t>
            </w:r>
          </w:p>
          <w:p w14:paraId="04775EC1" w14:textId="77777777" w:rsidR="009D1A0F" w:rsidRPr="004F38A7" w:rsidRDefault="009D1A0F">
            <w:pPr>
              <w:pStyle w:val="TableParagraph"/>
              <w:numPr>
                <w:ilvl w:val="0"/>
                <w:numId w:val="139"/>
              </w:numPr>
              <w:tabs>
                <w:tab w:val="left" w:pos="814"/>
              </w:tabs>
              <w:ind w:right="97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отгадывание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составление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загадок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школьных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принадлежностях;</w:t>
            </w:r>
          </w:p>
          <w:p w14:paraId="727ABEC5" w14:textId="77777777" w:rsidR="009D1A0F" w:rsidRPr="004F38A7" w:rsidRDefault="009D1A0F">
            <w:pPr>
              <w:pStyle w:val="TableParagraph"/>
              <w:numPr>
                <w:ilvl w:val="0"/>
                <w:numId w:val="139"/>
              </w:numPr>
              <w:tabs>
                <w:tab w:val="left" w:pos="814"/>
              </w:tabs>
              <w:ind w:right="99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разучивание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стихов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школе,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учителе,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первоклассниках;</w:t>
            </w:r>
          </w:p>
          <w:p w14:paraId="69F56F4B" w14:textId="77777777" w:rsidR="009D1A0F" w:rsidRPr="004F38A7" w:rsidRDefault="009D1A0F">
            <w:pPr>
              <w:pStyle w:val="TableParagraph"/>
              <w:numPr>
                <w:ilvl w:val="0"/>
                <w:numId w:val="139"/>
              </w:numPr>
              <w:tabs>
                <w:tab w:val="left" w:pos="814"/>
              </w:tabs>
              <w:ind w:right="101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рассказы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из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опыта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«Как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мой старший брат (сестра) собирался 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школу»;</w:t>
            </w:r>
          </w:p>
          <w:p w14:paraId="07BB8776" w14:textId="77777777" w:rsidR="009D1A0F" w:rsidRPr="004F38A7" w:rsidRDefault="009D1A0F">
            <w:pPr>
              <w:pStyle w:val="TableParagraph"/>
              <w:numPr>
                <w:ilvl w:val="0"/>
                <w:numId w:val="139"/>
              </w:numPr>
              <w:tabs>
                <w:tab w:val="left" w:pos="814"/>
              </w:tabs>
              <w:ind w:right="101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слушание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исполнение песен,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разучивание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танцев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(«Школьная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полька»)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школьной тематики;</w:t>
            </w:r>
          </w:p>
          <w:p w14:paraId="40486CF8" w14:textId="77777777" w:rsidR="009D1A0F" w:rsidRPr="004F38A7" w:rsidRDefault="009D1A0F">
            <w:pPr>
              <w:pStyle w:val="TableParagraph"/>
              <w:numPr>
                <w:ilvl w:val="0"/>
                <w:numId w:val="139"/>
              </w:numPr>
              <w:tabs>
                <w:tab w:val="left" w:pos="814"/>
              </w:tabs>
              <w:ind w:right="417" w:firstLine="0"/>
              <w:rPr>
                <w:sz w:val="24"/>
              </w:rPr>
            </w:pPr>
            <w:r w:rsidRPr="004F38A7">
              <w:rPr>
                <w:sz w:val="24"/>
              </w:rPr>
              <w:t>мастерская (изготовление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подарков первоклассникам с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содержанием, привлекательным для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девочек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мальчиков;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атрибутов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сюжетно - ролевых игр по теме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праздника);</w:t>
            </w:r>
          </w:p>
          <w:p w14:paraId="35893B4A" w14:textId="77777777" w:rsidR="009D1A0F" w:rsidRPr="004F38A7" w:rsidRDefault="009D1A0F">
            <w:pPr>
              <w:pStyle w:val="TableParagraph"/>
              <w:numPr>
                <w:ilvl w:val="0"/>
                <w:numId w:val="139"/>
              </w:numPr>
              <w:tabs>
                <w:tab w:val="left" w:pos="245"/>
              </w:tabs>
              <w:ind w:right="737" w:firstLine="0"/>
              <w:rPr>
                <w:sz w:val="24"/>
              </w:rPr>
            </w:pPr>
            <w:r w:rsidRPr="004F38A7">
              <w:rPr>
                <w:sz w:val="24"/>
              </w:rPr>
              <w:t>создание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коллекций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(школьных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принадлежностей);</w:t>
            </w:r>
          </w:p>
          <w:p w14:paraId="6CB44D83" w14:textId="77777777" w:rsidR="009D1A0F" w:rsidRPr="004F38A7" w:rsidRDefault="009D1A0F">
            <w:pPr>
              <w:pStyle w:val="TableParagraph"/>
              <w:numPr>
                <w:ilvl w:val="0"/>
                <w:numId w:val="139"/>
              </w:numPr>
              <w:tabs>
                <w:tab w:val="left" w:pos="296"/>
              </w:tabs>
              <w:ind w:right="95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проектная деятельность (создание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презентация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плакатов,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основы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расписания уроков класса, памятки 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организации здорового образа жизни;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выкладывание</w:t>
            </w:r>
            <w:r w:rsidRPr="004F38A7">
              <w:rPr>
                <w:spacing w:val="46"/>
                <w:sz w:val="24"/>
              </w:rPr>
              <w:t xml:space="preserve"> </w:t>
            </w:r>
            <w:r w:rsidRPr="004F38A7">
              <w:rPr>
                <w:sz w:val="24"/>
              </w:rPr>
              <w:t>из</w:t>
            </w:r>
            <w:r w:rsidRPr="004F38A7">
              <w:rPr>
                <w:spacing w:val="48"/>
                <w:sz w:val="24"/>
              </w:rPr>
              <w:t xml:space="preserve"> </w:t>
            </w:r>
            <w:r w:rsidRPr="004F38A7">
              <w:rPr>
                <w:sz w:val="24"/>
              </w:rPr>
              <w:t>мелких</w:t>
            </w:r>
            <w:r w:rsidRPr="004F38A7">
              <w:rPr>
                <w:spacing w:val="49"/>
                <w:sz w:val="24"/>
              </w:rPr>
              <w:t xml:space="preserve"> </w:t>
            </w:r>
            <w:r w:rsidRPr="004F38A7">
              <w:rPr>
                <w:sz w:val="24"/>
              </w:rPr>
              <w:t>предметов</w:t>
            </w:r>
          </w:p>
          <w:p w14:paraId="5C0E8D4E" w14:textId="77777777" w:rsidR="009D1A0F" w:rsidRPr="004F38A7" w:rsidRDefault="009D1A0F">
            <w:pPr>
              <w:pStyle w:val="TableParagraph"/>
              <w:spacing w:line="262" w:lineRule="exact"/>
              <w:ind w:left="105"/>
              <w:jc w:val="both"/>
              <w:rPr>
                <w:sz w:val="24"/>
              </w:rPr>
            </w:pPr>
            <w:r w:rsidRPr="004F38A7">
              <w:rPr>
                <w:sz w:val="24"/>
              </w:rPr>
              <w:t>праздничного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букета,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здания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школы).</w:t>
            </w:r>
          </w:p>
        </w:tc>
      </w:tr>
      <w:tr w:rsidR="009D1A0F" w:rsidRPr="004F38A7" w14:paraId="65788720" w14:textId="77777777">
        <w:trPr>
          <w:trHeight w:val="5798"/>
        </w:trPr>
        <w:tc>
          <w:tcPr>
            <w:tcW w:w="1980" w:type="dxa"/>
          </w:tcPr>
          <w:p w14:paraId="508960D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153DEF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99D3D3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042232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44B3D2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576AF0F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5267F7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0F571E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31F1A5D" w14:textId="77777777" w:rsidR="009D1A0F" w:rsidRPr="004F38A7" w:rsidRDefault="009D1A0F">
            <w:pPr>
              <w:pStyle w:val="TableParagraph"/>
              <w:spacing w:before="5"/>
              <w:rPr>
                <w:b/>
                <w:i/>
                <w:sz w:val="31"/>
              </w:rPr>
            </w:pPr>
          </w:p>
          <w:p w14:paraId="5B430FCA" w14:textId="77777777"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города</w:t>
            </w:r>
          </w:p>
        </w:tc>
        <w:tc>
          <w:tcPr>
            <w:tcW w:w="3404" w:type="dxa"/>
          </w:tcPr>
          <w:p w14:paraId="36C1A67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E1B9A7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401976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C1A31E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3F8F21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06D06CB" w14:textId="77777777" w:rsidR="009D1A0F" w:rsidRPr="004F38A7" w:rsidRDefault="009D1A0F">
            <w:pPr>
              <w:pStyle w:val="TableParagraph"/>
              <w:spacing w:before="4"/>
              <w:rPr>
                <w:b/>
                <w:i/>
                <w:sz w:val="25"/>
              </w:rPr>
            </w:pPr>
          </w:p>
          <w:p w14:paraId="51AA85CB" w14:textId="77777777" w:rsidR="009D1A0F" w:rsidRPr="004F38A7" w:rsidRDefault="009D1A0F">
            <w:pPr>
              <w:pStyle w:val="TableParagraph"/>
              <w:numPr>
                <w:ilvl w:val="0"/>
                <w:numId w:val="140"/>
              </w:numPr>
              <w:tabs>
                <w:tab w:val="left" w:pos="248"/>
              </w:tabs>
              <w:ind w:left="247"/>
              <w:rPr>
                <w:sz w:val="24"/>
              </w:rPr>
            </w:pPr>
            <w:r w:rsidRPr="004F38A7">
              <w:rPr>
                <w:sz w:val="24"/>
              </w:rPr>
              <w:t>экскурсия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городу;</w:t>
            </w:r>
          </w:p>
          <w:p w14:paraId="15DB93BE" w14:textId="77777777" w:rsidR="009D1A0F" w:rsidRPr="004F38A7" w:rsidRDefault="009D1A0F">
            <w:pPr>
              <w:pStyle w:val="TableParagraph"/>
              <w:ind w:left="108" w:right="391" w:firstLine="60"/>
              <w:rPr>
                <w:sz w:val="24"/>
              </w:rPr>
            </w:pPr>
            <w:r w:rsidRPr="004F38A7">
              <w:rPr>
                <w:sz w:val="24"/>
              </w:rPr>
              <w:t>-выставка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рисунков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«Город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моего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детства»</w:t>
            </w:r>
          </w:p>
          <w:p w14:paraId="23BF8F15" w14:textId="77777777" w:rsidR="009D1A0F" w:rsidRPr="004F38A7" w:rsidRDefault="009D1A0F">
            <w:pPr>
              <w:pStyle w:val="TableParagraph"/>
              <w:numPr>
                <w:ilvl w:val="0"/>
                <w:numId w:val="140"/>
              </w:numPr>
              <w:tabs>
                <w:tab w:val="left" w:pos="248"/>
              </w:tabs>
              <w:ind w:right="340" w:firstLine="0"/>
              <w:rPr>
                <w:sz w:val="24"/>
              </w:rPr>
            </w:pPr>
            <w:r w:rsidRPr="004F38A7">
              <w:rPr>
                <w:sz w:val="24"/>
              </w:rPr>
              <w:t>конструирование «Улицы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города»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акция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«Добрые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дела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города»</w:t>
            </w:r>
          </w:p>
          <w:p w14:paraId="06E0CECE" w14:textId="77777777" w:rsidR="009D1A0F" w:rsidRPr="004F38A7" w:rsidRDefault="009D1A0F">
            <w:pPr>
              <w:pStyle w:val="TableParagraph"/>
              <w:numPr>
                <w:ilvl w:val="0"/>
                <w:numId w:val="140"/>
              </w:numPr>
              <w:tabs>
                <w:tab w:val="left" w:pos="248"/>
              </w:tabs>
              <w:spacing w:before="1"/>
              <w:ind w:right="945" w:firstLine="0"/>
              <w:rPr>
                <w:sz w:val="24"/>
              </w:rPr>
            </w:pPr>
            <w:r w:rsidRPr="004F38A7">
              <w:rPr>
                <w:sz w:val="24"/>
              </w:rPr>
              <w:t>создание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«Музея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впечатлений»</w:t>
            </w:r>
            <w:r w:rsidRPr="004F38A7">
              <w:rPr>
                <w:spacing w:val="-12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городе</w:t>
            </w:r>
          </w:p>
        </w:tc>
        <w:tc>
          <w:tcPr>
            <w:tcW w:w="4251" w:type="dxa"/>
          </w:tcPr>
          <w:p w14:paraId="796A74D2" w14:textId="77777777" w:rsidR="009D1A0F" w:rsidRPr="004F38A7" w:rsidRDefault="009D1A0F">
            <w:pPr>
              <w:pStyle w:val="TableParagraph"/>
              <w:ind w:left="105" w:right="508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Формирование представлений 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родном городе, желание узнать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историю, культуру и традиции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родного города, сознанное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ответственное отношение к своему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городу</w:t>
            </w:r>
            <w:r w:rsidRPr="004F38A7">
              <w:rPr>
                <w:spacing w:val="-6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3-5 лет:</w:t>
            </w:r>
          </w:p>
          <w:p w14:paraId="0410A124" w14:textId="77777777" w:rsidR="009D1A0F" w:rsidRPr="004F38A7" w:rsidRDefault="009D1A0F">
            <w:pPr>
              <w:pStyle w:val="TableParagraph"/>
              <w:numPr>
                <w:ilvl w:val="0"/>
                <w:numId w:val="141"/>
              </w:numPr>
              <w:tabs>
                <w:tab w:val="left" w:pos="245"/>
              </w:tabs>
              <w:ind w:right="658" w:firstLine="0"/>
              <w:rPr>
                <w:sz w:val="24"/>
              </w:rPr>
            </w:pPr>
            <w:r w:rsidRPr="004F38A7">
              <w:rPr>
                <w:sz w:val="24"/>
              </w:rPr>
              <w:t>сюжетно-ролевая игра «Детский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сад»;</w:t>
            </w:r>
          </w:p>
          <w:p w14:paraId="0D029781" w14:textId="77777777" w:rsidR="009D1A0F" w:rsidRPr="004F38A7" w:rsidRDefault="009D1A0F">
            <w:pPr>
              <w:pStyle w:val="TableParagraph"/>
              <w:numPr>
                <w:ilvl w:val="0"/>
                <w:numId w:val="141"/>
              </w:numPr>
              <w:tabs>
                <w:tab w:val="left" w:pos="245"/>
              </w:tabs>
              <w:ind w:right="267" w:firstLine="0"/>
              <w:rPr>
                <w:sz w:val="24"/>
              </w:rPr>
            </w:pPr>
            <w:r w:rsidRPr="004F38A7">
              <w:rPr>
                <w:sz w:val="24"/>
              </w:rPr>
              <w:t>наблюдения за трудом младшего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воспитателя (накрывает на стол, моет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посуду и др.), отдельными сторонами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труда воспитателя (например,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подготовка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прогулке);</w:t>
            </w:r>
          </w:p>
          <w:p w14:paraId="377AF6E5" w14:textId="77777777" w:rsidR="009D1A0F" w:rsidRPr="004F38A7" w:rsidRDefault="009D1A0F">
            <w:pPr>
              <w:pStyle w:val="TableParagraph"/>
              <w:numPr>
                <w:ilvl w:val="0"/>
                <w:numId w:val="141"/>
              </w:numPr>
              <w:tabs>
                <w:tab w:val="left" w:pos="245"/>
              </w:tabs>
              <w:spacing w:line="237" w:lineRule="auto"/>
              <w:ind w:right="768" w:firstLine="0"/>
              <w:rPr>
                <w:sz w:val="24"/>
              </w:rPr>
            </w:pPr>
            <w:r w:rsidRPr="004F38A7">
              <w:rPr>
                <w:sz w:val="24"/>
              </w:rPr>
              <w:t>экскурсия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детскому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саду,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близлежащим улицам;</w:t>
            </w:r>
          </w:p>
          <w:p w14:paraId="035E9087" w14:textId="77777777" w:rsidR="009D1A0F" w:rsidRPr="004F38A7" w:rsidRDefault="009D1A0F">
            <w:pPr>
              <w:pStyle w:val="TableParagraph"/>
              <w:numPr>
                <w:ilvl w:val="0"/>
                <w:numId w:val="141"/>
              </w:numPr>
              <w:tabs>
                <w:tab w:val="left" w:pos="245"/>
              </w:tabs>
              <w:ind w:right="300" w:firstLine="0"/>
              <w:rPr>
                <w:sz w:val="24"/>
              </w:rPr>
            </w:pPr>
            <w:r w:rsidRPr="004F38A7">
              <w:rPr>
                <w:sz w:val="24"/>
              </w:rPr>
              <w:t>чтение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художественной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теме;</w:t>
            </w:r>
          </w:p>
          <w:p w14:paraId="5DDB3CA5" w14:textId="77777777" w:rsidR="009D1A0F" w:rsidRPr="004F38A7" w:rsidRDefault="009D1A0F">
            <w:pPr>
              <w:pStyle w:val="TableParagraph"/>
              <w:numPr>
                <w:ilvl w:val="0"/>
                <w:numId w:val="141"/>
              </w:numPr>
              <w:tabs>
                <w:tab w:val="left" w:pos="245"/>
              </w:tabs>
              <w:ind w:right="290" w:firstLine="0"/>
              <w:rPr>
                <w:sz w:val="24"/>
              </w:rPr>
            </w:pPr>
            <w:r w:rsidRPr="004F38A7">
              <w:rPr>
                <w:sz w:val="24"/>
              </w:rPr>
              <w:t>ситуативные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разговоры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беседы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теме;</w:t>
            </w:r>
          </w:p>
          <w:p w14:paraId="3EB26939" w14:textId="77777777" w:rsidR="009D1A0F" w:rsidRPr="004F38A7" w:rsidRDefault="009D1A0F">
            <w:pPr>
              <w:pStyle w:val="TableParagraph"/>
              <w:numPr>
                <w:ilvl w:val="0"/>
                <w:numId w:val="141"/>
              </w:numPr>
              <w:tabs>
                <w:tab w:val="left" w:pos="245"/>
              </w:tabs>
              <w:ind w:left="244"/>
              <w:rPr>
                <w:sz w:val="24"/>
              </w:rPr>
            </w:pPr>
            <w:r w:rsidRPr="004F38A7">
              <w:rPr>
                <w:sz w:val="24"/>
              </w:rPr>
              <w:t>слушание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исполнение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песен</w:t>
            </w:r>
          </w:p>
          <w:p w14:paraId="5D7B7D08" w14:textId="77777777" w:rsidR="009D1A0F" w:rsidRPr="004F38A7" w:rsidRDefault="009D1A0F">
            <w:pPr>
              <w:pStyle w:val="TableParagraph"/>
              <w:spacing w:line="26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«Детский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сад»;</w:t>
            </w:r>
          </w:p>
        </w:tc>
      </w:tr>
    </w:tbl>
    <w:p w14:paraId="5BE4D40E" w14:textId="77777777" w:rsidR="009D1A0F" w:rsidRPr="004F38A7" w:rsidRDefault="009D1A0F">
      <w:pPr>
        <w:spacing w:line="266" w:lineRule="exact"/>
        <w:rPr>
          <w:sz w:val="24"/>
        </w:rPr>
        <w:sectPr w:rsidR="009D1A0F" w:rsidRPr="004F38A7">
          <w:pgSz w:w="11900" w:h="16850"/>
          <w:pgMar w:top="1140" w:right="0" w:bottom="1020" w:left="1440" w:header="0" w:footer="829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980"/>
        <w:gridCol w:w="3404"/>
        <w:gridCol w:w="4251"/>
      </w:tblGrid>
      <w:tr w:rsidR="009D1A0F" w:rsidRPr="004F38A7" w14:paraId="52C948CD" w14:textId="77777777">
        <w:trPr>
          <w:trHeight w:val="6900"/>
        </w:trPr>
        <w:tc>
          <w:tcPr>
            <w:tcW w:w="1980" w:type="dxa"/>
          </w:tcPr>
          <w:p w14:paraId="74A7F978" w14:textId="77777777"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3404" w:type="dxa"/>
          </w:tcPr>
          <w:p w14:paraId="6B1A6F5F" w14:textId="77777777"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4251" w:type="dxa"/>
          </w:tcPr>
          <w:p w14:paraId="702F763C" w14:textId="77777777" w:rsidR="009D1A0F" w:rsidRPr="004F38A7" w:rsidRDefault="009D1A0F">
            <w:pPr>
              <w:pStyle w:val="TableParagraph"/>
              <w:ind w:left="105" w:right="597"/>
              <w:jc w:val="both"/>
              <w:rPr>
                <w:sz w:val="24"/>
              </w:rPr>
            </w:pPr>
            <w:r w:rsidRPr="004F38A7">
              <w:rPr>
                <w:sz w:val="24"/>
              </w:rPr>
              <w:t>- трудовая организация посильной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помощи воспитателю и младшему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воспитателю;</w:t>
            </w:r>
          </w:p>
          <w:p w14:paraId="67D7DD32" w14:textId="77777777" w:rsidR="009D1A0F" w:rsidRPr="004F38A7" w:rsidRDefault="009D1A0F">
            <w:pPr>
              <w:pStyle w:val="TableParagraph"/>
              <w:ind w:left="105"/>
              <w:jc w:val="both"/>
              <w:rPr>
                <w:sz w:val="24"/>
              </w:rPr>
            </w:pPr>
            <w:r w:rsidRPr="004F38A7">
              <w:rPr>
                <w:sz w:val="24"/>
              </w:rPr>
              <w:t>5-7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лет:</w:t>
            </w:r>
          </w:p>
          <w:p w14:paraId="5F4DBBAD" w14:textId="77777777" w:rsidR="009D1A0F" w:rsidRPr="004F38A7" w:rsidRDefault="009D1A0F">
            <w:pPr>
              <w:pStyle w:val="TableParagraph"/>
              <w:numPr>
                <w:ilvl w:val="0"/>
                <w:numId w:val="142"/>
              </w:numPr>
              <w:tabs>
                <w:tab w:val="left" w:pos="245"/>
              </w:tabs>
              <w:ind w:right="437" w:firstLine="0"/>
              <w:rPr>
                <w:sz w:val="24"/>
              </w:rPr>
            </w:pPr>
            <w:r w:rsidRPr="004F38A7">
              <w:rPr>
                <w:sz w:val="24"/>
              </w:rPr>
              <w:t>рассматривание книг и альбомов о</w:t>
            </w:r>
            <w:r w:rsidRPr="004F38A7"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Саранске</w:t>
            </w:r>
            <w:r w:rsidRPr="004F38A7">
              <w:rPr>
                <w:sz w:val="24"/>
              </w:rPr>
              <w:t>;</w:t>
            </w:r>
          </w:p>
          <w:p w14:paraId="4425C6FF" w14:textId="77777777" w:rsidR="009D1A0F" w:rsidRPr="004F38A7" w:rsidRDefault="009D1A0F">
            <w:pPr>
              <w:pStyle w:val="TableParagraph"/>
              <w:numPr>
                <w:ilvl w:val="0"/>
                <w:numId w:val="142"/>
              </w:numPr>
              <w:tabs>
                <w:tab w:val="left" w:pos="245"/>
              </w:tabs>
              <w:ind w:left="244"/>
              <w:rPr>
                <w:sz w:val="24"/>
              </w:rPr>
            </w:pPr>
            <w:r w:rsidRPr="004F38A7">
              <w:rPr>
                <w:sz w:val="24"/>
              </w:rPr>
              <w:t>показ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презентаций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городе:</w:t>
            </w:r>
          </w:p>
          <w:p w14:paraId="784FF4BB" w14:textId="77777777" w:rsidR="009D1A0F" w:rsidRPr="004F38A7" w:rsidRDefault="009D1A0F">
            <w:pPr>
              <w:pStyle w:val="TableParagraph"/>
              <w:ind w:left="105" w:right="443"/>
              <w:rPr>
                <w:sz w:val="24"/>
              </w:rPr>
            </w:pPr>
            <w:r w:rsidRPr="004F38A7">
              <w:rPr>
                <w:sz w:val="24"/>
              </w:rPr>
              <w:t>«Памятники города», «Достопримечательности</w:t>
            </w:r>
            <w:r w:rsidRPr="004F38A7">
              <w:rPr>
                <w:spacing w:val="-57"/>
                <w:sz w:val="24"/>
              </w:rPr>
              <w:t xml:space="preserve"> </w:t>
            </w:r>
            <w:r>
              <w:rPr>
                <w:spacing w:val="-57"/>
                <w:sz w:val="24"/>
              </w:rPr>
              <w:t xml:space="preserve">                                                           </w:t>
            </w:r>
            <w:r w:rsidRPr="004F38A7">
              <w:rPr>
                <w:sz w:val="24"/>
              </w:rPr>
              <w:t>города»;</w:t>
            </w:r>
          </w:p>
          <w:p w14:paraId="2E6CB0CE" w14:textId="77777777" w:rsidR="009D1A0F" w:rsidRPr="004F38A7" w:rsidRDefault="009D1A0F">
            <w:pPr>
              <w:pStyle w:val="TableParagraph"/>
              <w:numPr>
                <w:ilvl w:val="0"/>
                <w:numId w:val="142"/>
              </w:numPr>
              <w:tabs>
                <w:tab w:val="left" w:pos="245"/>
              </w:tabs>
              <w:ind w:right="748" w:firstLine="0"/>
              <w:rPr>
                <w:sz w:val="24"/>
              </w:rPr>
            </w:pPr>
            <w:r w:rsidRPr="004F38A7">
              <w:rPr>
                <w:sz w:val="24"/>
              </w:rPr>
              <w:t>проектная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деятельность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«Город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моего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детства»;</w:t>
            </w:r>
          </w:p>
          <w:p w14:paraId="1AC7A6E1" w14:textId="77777777" w:rsidR="009D1A0F" w:rsidRPr="004F38A7" w:rsidRDefault="009D1A0F">
            <w:pPr>
              <w:pStyle w:val="TableParagraph"/>
              <w:numPr>
                <w:ilvl w:val="0"/>
                <w:numId w:val="142"/>
              </w:numPr>
              <w:tabs>
                <w:tab w:val="left" w:pos="245"/>
              </w:tabs>
              <w:ind w:left="244"/>
              <w:rPr>
                <w:sz w:val="24"/>
              </w:rPr>
            </w:pPr>
            <w:r w:rsidRPr="004F38A7">
              <w:rPr>
                <w:sz w:val="24"/>
              </w:rPr>
              <w:t>беседа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знаменитых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людях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>
              <w:rPr>
                <w:sz w:val="24"/>
              </w:rPr>
              <w:t>аранска, Республики Мордовия</w:t>
            </w:r>
            <w:r w:rsidRPr="004F38A7">
              <w:rPr>
                <w:sz w:val="24"/>
              </w:rPr>
              <w:t>;</w:t>
            </w:r>
          </w:p>
          <w:p w14:paraId="7859C99F" w14:textId="77777777" w:rsidR="009D1A0F" w:rsidRPr="004F38A7" w:rsidRDefault="009D1A0F">
            <w:pPr>
              <w:pStyle w:val="TableParagraph"/>
              <w:numPr>
                <w:ilvl w:val="0"/>
                <w:numId w:val="142"/>
              </w:numPr>
              <w:tabs>
                <w:tab w:val="left" w:pos="245"/>
              </w:tabs>
              <w:ind w:right="717" w:firstLine="0"/>
              <w:rPr>
                <w:sz w:val="24"/>
              </w:rPr>
            </w:pPr>
            <w:r w:rsidRPr="004F38A7">
              <w:rPr>
                <w:sz w:val="24"/>
              </w:rPr>
              <w:t>экскурсии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город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совместно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родителями;</w:t>
            </w:r>
          </w:p>
          <w:p w14:paraId="2798C855" w14:textId="77777777" w:rsidR="009D1A0F" w:rsidRPr="004F38A7" w:rsidRDefault="009D1A0F">
            <w:pPr>
              <w:pStyle w:val="TableParagraph"/>
              <w:numPr>
                <w:ilvl w:val="0"/>
                <w:numId w:val="142"/>
              </w:numPr>
              <w:tabs>
                <w:tab w:val="left" w:pos="245"/>
              </w:tabs>
              <w:ind w:left="244"/>
              <w:rPr>
                <w:sz w:val="24"/>
              </w:rPr>
            </w:pPr>
            <w:r w:rsidRPr="004F38A7">
              <w:rPr>
                <w:sz w:val="24"/>
              </w:rPr>
              <w:t>мастерская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(продуктивная</w:t>
            </w:r>
          </w:p>
          <w:p w14:paraId="2B4A2A30" w14:textId="77777777" w:rsidR="009D1A0F" w:rsidRPr="004F38A7" w:rsidRDefault="009D1A0F">
            <w:pPr>
              <w:pStyle w:val="TableParagraph"/>
              <w:ind w:left="105" w:right="146"/>
              <w:rPr>
                <w:sz w:val="24"/>
              </w:rPr>
            </w:pPr>
            <w:r w:rsidRPr="004F38A7">
              <w:rPr>
                <w:sz w:val="24"/>
              </w:rPr>
              <w:t>деятельность на тему «Мой город»;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создание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коллективной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работы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«</w:t>
            </w:r>
            <w:r>
              <w:rPr>
                <w:sz w:val="24"/>
              </w:rPr>
              <w:t>Я люблю свой город</w:t>
            </w:r>
            <w:r w:rsidRPr="004F38A7">
              <w:rPr>
                <w:sz w:val="24"/>
              </w:rPr>
              <w:t>»;</w:t>
            </w:r>
          </w:p>
          <w:p w14:paraId="57414DF3" w14:textId="77777777" w:rsidR="009D1A0F" w:rsidRPr="004F38A7" w:rsidRDefault="009D1A0F">
            <w:pPr>
              <w:pStyle w:val="TableParagraph"/>
              <w:numPr>
                <w:ilvl w:val="0"/>
                <w:numId w:val="142"/>
              </w:numPr>
              <w:tabs>
                <w:tab w:val="left" w:pos="245"/>
              </w:tabs>
              <w:ind w:right="133" w:firstLine="0"/>
              <w:rPr>
                <w:sz w:val="24"/>
              </w:rPr>
            </w:pPr>
            <w:r w:rsidRPr="004F38A7">
              <w:rPr>
                <w:sz w:val="24"/>
              </w:rPr>
              <w:t>рисование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тему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«Любимый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уголок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города»;</w:t>
            </w:r>
          </w:p>
          <w:p w14:paraId="7F584D4C" w14:textId="77777777" w:rsidR="009D1A0F" w:rsidRPr="004F38A7" w:rsidRDefault="009D1A0F">
            <w:pPr>
              <w:pStyle w:val="TableParagraph"/>
              <w:numPr>
                <w:ilvl w:val="0"/>
                <w:numId w:val="142"/>
              </w:numPr>
              <w:tabs>
                <w:tab w:val="left" w:pos="245"/>
              </w:tabs>
              <w:ind w:left="244"/>
              <w:rPr>
                <w:sz w:val="24"/>
              </w:rPr>
            </w:pPr>
            <w:r w:rsidRPr="004F38A7">
              <w:rPr>
                <w:sz w:val="24"/>
              </w:rPr>
              <w:t>игры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использованием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карты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города</w:t>
            </w:r>
          </w:p>
          <w:p w14:paraId="799A5DA2" w14:textId="77777777"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</w:rPr>
              <w:t>«Путешествие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городу»;</w:t>
            </w:r>
          </w:p>
          <w:p w14:paraId="320707F6" w14:textId="77777777" w:rsidR="009D1A0F" w:rsidRPr="004F38A7" w:rsidRDefault="009D1A0F">
            <w:pPr>
              <w:pStyle w:val="TableParagraph"/>
              <w:numPr>
                <w:ilvl w:val="0"/>
                <w:numId w:val="142"/>
              </w:numPr>
              <w:tabs>
                <w:tab w:val="left" w:pos="245"/>
              </w:tabs>
              <w:spacing w:line="270" w:lineRule="atLeast"/>
              <w:ind w:right="423" w:firstLine="0"/>
              <w:rPr>
                <w:sz w:val="24"/>
              </w:rPr>
            </w:pPr>
            <w:r w:rsidRPr="004F38A7">
              <w:rPr>
                <w:sz w:val="24"/>
              </w:rPr>
              <w:t>презентации детских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индивидуальных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проектов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городе.</w:t>
            </w:r>
          </w:p>
        </w:tc>
      </w:tr>
      <w:tr w:rsidR="009D1A0F" w:rsidRPr="004F38A7" w14:paraId="18C54621" w14:textId="77777777">
        <w:trPr>
          <w:trHeight w:val="6900"/>
        </w:trPr>
        <w:tc>
          <w:tcPr>
            <w:tcW w:w="1980" w:type="dxa"/>
          </w:tcPr>
          <w:p w14:paraId="0EFAB18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27A0FD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FBF807A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0B0B77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67A2BD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7F09D0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4C467F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DD61DF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A486A6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7265A1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55BF7EE" w14:textId="77777777" w:rsidR="009D1A0F" w:rsidRPr="004F38A7" w:rsidRDefault="009D1A0F">
            <w:pPr>
              <w:pStyle w:val="TableParagraph"/>
              <w:spacing w:before="175"/>
              <w:ind w:left="107" w:right="210"/>
              <w:rPr>
                <w:sz w:val="24"/>
              </w:rPr>
            </w:pPr>
            <w:r w:rsidRPr="004F38A7">
              <w:rPr>
                <w:sz w:val="24"/>
              </w:rPr>
              <w:t>День народного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единства</w:t>
            </w:r>
          </w:p>
        </w:tc>
        <w:tc>
          <w:tcPr>
            <w:tcW w:w="3404" w:type="dxa"/>
          </w:tcPr>
          <w:p w14:paraId="144346C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3FFB1B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351766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737F47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8A9F85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BA8A7D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03B266A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83D8568" w14:textId="77777777" w:rsidR="009D1A0F" w:rsidRPr="004F38A7" w:rsidRDefault="009D1A0F">
            <w:pPr>
              <w:pStyle w:val="TableParagraph"/>
              <w:spacing w:before="3"/>
              <w:rPr>
                <w:b/>
                <w:i/>
                <w:sz w:val="33"/>
              </w:rPr>
            </w:pPr>
          </w:p>
          <w:p w14:paraId="0B33928B" w14:textId="77777777" w:rsidR="009D1A0F" w:rsidRPr="004F38A7" w:rsidRDefault="009D1A0F">
            <w:pPr>
              <w:pStyle w:val="TableParagraph"/>
              <w:numPr>
                <w:ilvl w:val="0"/>
                <w:numId w:val="143"/>
              </w:numPr>
              <w:tabs>
                <w:tab w:val="left" w:pos="248"/>
              </w:tabs>
              <w:spacing w:before="1"/>
              <w:ind w:left="247"/>
              <w:rPr>
                <w:sz w:val="24"/>
              </w:rPr>
            </w:pPr>
            <w:r w:rsidRPr="004F38A7">
              <w:rPr>
                <w:sz w:val="24"/>
              </w:rPr>
              <w:t>фольклорный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праздник;</w:t>
            </w:r>
          </w:p>
          <w:p w14:paraId="548994F8" w14:textId="77777777" w:rsidR="009D1A0F" w:rsidRPr="004F38A7" w:rsidRDefault="009D1A0F">
            <w:pPr>
              <w:pStyle w:val="TableParagraph"/>
              <w:numPr>
                <w:ilvl w:val="0"/>
                <w:numId w:val="143"/>
              </w:numPr>
              <w:tabs>
                <w:tab w:val="left" w:pos="248"/>
              </w:tabs>
              <w:ind w:right="572" w:firstLine="0"/>
              <w:rPr>
                <w:sz w:val="24"/>
              </w:rPr>
            </w:pPr>
            <w:r w:rsidRPr="004F38A7">
              <w:rPr>
                <w:sz w:val="24"/>
              </w:rPr>
              <w:t>спортивное развлечение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(подвижные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игры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народов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России);</w:t>
            </w:r>
          </w:p>
          <w:p w14:paraId="3D24C9F5" w14:textId="77777777" w:rsidR="009D1A0F" w:rsidRPr="004F38A7" w:rsidRDefault="009D1A0F">
            <w:pPr>
              <w:pStyle w:val="TableParagraph"/>
              <w:numPr>
                <w:ilvl w:val="0"/>
                <w:numId w:val="143"/>
              </w:numPr>
              <w:tabs>
                <w:tab w:val="left" w:pos="248"/>
              </w:tabs>
              <w:ind w:right="250" w:firstLine="0"/>
              <w:rPr>
                <w:sz w:val="24"/>
              </w:rPr>
            </w:pPr>
            <w:r w:rsidRPr="004F38A7">
              <w:rPr>
                <w:sz w:val="24"/>
              </w:rPr>
              <w:t>выставка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рисунков,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поделок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(национальный костюм,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природа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России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 др.).</w:t>
            </w:r>
          </w:p>
        </w:tc>
        <w:tc>
          <w:tcPr>
            <w:tcW w:w="4251" w:type="dxa"/>
          </w:tcPr>
          <w:p w14:paraId="47648A01" w14:textId="77777777" w:rsidR="009D1A0F" w:rsidRPr="004F38A7" w:rsidRDefault="009D1A0F">
            <w:pPr>
              <w:pStyle w:val="TableParagraph"/>
              <w:ind w:left="105" w:right="89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Формирование первичных ценностных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представлений о России как 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многонациональной, но единой стране.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Воспитание уважения к людям разных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национальностей:</w:t>
            </w:r>
          </w:p>
          <w:p w14:paraId="770F2592" w14:textId="77777777"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5-7</w:t>
            </w:r>
            <w:r w:rsidRPr="004F38A7">
              <w:rPr>
                <w:spacing w:val="-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лет:</w:t>
            </w:r>
          </w:p>
          <w:p w14:paraId="1B2150BF" w14:textId="77777777" w:rsidR="009D1A0F" w:rsidRPr="004F38A7" w:rsidRDefault="009D1A0F">
            <w:pPr>
              <w:pStyle w:val="TableParagraph"/>
              <w:numPr>
                <w:ilvl w:val="0"/>
                <w:numId w:val="144"/>
              </w:numPr>
              <w:tabs>
                <w:tab w:val="left" w:pos="245"/>
              </w:tabs>
              <w:ind w:left="244"/>
              <w:rPr>
                <w:sz w:val="24"/>
              </w:rPr>
            </w:pPr>
            <w:r w:rsidRPr="004F38A7">
              <w:rPr>
                <w:sz w:val="24"/>
              </w:rPr>
              <w:t>цикл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бесед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рассказы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воспитателя</w:t>
            </w:r>
          </w:p>
          <w:p w14:paraId="682368DB" w14:textId="77777777"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</w:rPr>
              <w:t>«Народы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России»;</w:t>
            </w:r>
          </w:p>
          <w:p w14:paraId="317A7F9D" w14:textId="77777777" w:rsidR="009D1A0F" w:rsidRPr="004F38A7" w:rsidRDefault="009D1A0F">
            <w:pPr>
              <w:pStyle w:val="TableParagraph"/>
              <w:numPr>
                <w:ilvl w:val="0"/>
                <w:numId w:val="144"/>
              </w:numPr>
              <w:tabs>
                <w:tab w:val="left" w:pos="245"/>
              </w:tabs>
              <w:ind w:right="372" w:firstLine="0"/>
              <w:rPr>
                <w:sz w:val="24"/>
              </w:rPr>
            </w:pPr>
            <w:r w:rsidRPr="004F38A7">
              <w:rPr>
                <w:sz w:val="24"/>
              </w:rPr>
              <w:t>чтение художественной, научно-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художественной и научно-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познавательной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литературы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теме,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сказок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народов России;</w:t>
            </w:r>
          </w:p>
          <w:p w14:paraId="437E6CA6" w14:textId="77777777" w:rsidR="009D1A0F" w:rsidRPr="004F38A7" w:rsidRDefault="009D1A0F">
            <w:pPr>
              <w:pStyle w:val="TableParagraph"/>
              <w:numPr>
                <w:ilvl w:val="0"/>
                <w:numId w:val="144"/>
              </w:numPr>
              <w:tabs>
                <w:tab w:val="left" w:pos="245"/>
              </w:tabs>
              <w:ind w:right="578" w:firstLine="0"/>
              <w:rPr>
                <w:sz w:val="24"/>
              </w:rPr>
            </w:pPr>
            <w:r w:rsidRPr="004F38A7">
              <w:rPr>
                <w:sz w:val="24"/>
              </w:rPr>
              <w:t>игры-драматизации (по сказкам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народов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России),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подвижные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игры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народов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России;</w:t>
            </w:r>
          </w:p>
          <w:p w14:paraId="641AE223" w14:textId="77777777" w:rsidR="009D1A0F" w:rsidRPr="004F38A7" w:rsidRDefault="009D1A0F">
            <w:pPr>
              <w:pStyle w:val="TableParagraph"/>
              <w:numPr>
                <w:ilvl w:val="0"/>
                <w:numId w:val="144"/>
              </w:numPr>
              <w:tabs>
                <w:tab w:val="left" w:pos="245"/>
              </w:tabs>
              <w:ind w:right="290" w:firstLine="0"/>
              <w:rPr>
                <w:sz w:val="24"/>
              </w:rPr>
            </w:pPr>
            <w:r w:rsidRPr="004F38A7">
              <w:rPr>
                <w:sz w:val="24"/>
              </w:rPr>
              <w:t>разучивание стихотворений по теме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14:paraId="76623DA4" w14:textId="77777777" w:rsidR="009D1A0F" w:rsidRPr="004F38A7" w:rsidRDefault="009D1A0F">
            <w:pPr>
              <w:pStyle w:val="TableParagraph"/>
              <w:numPr>
                <w:ilvl w:val="0"/>
                <w:numId w:val="144"/>
              </w:numPr>
              <w:tabs>
                <w:tab w:val="left" w:pos="245"/>
              </w:tabs>
              <w:ind w:right="208" w:firstLine="0"/>
              <w:rPr>
                <w:sz w:val="24"/>
              </w:rPr>
            </w:pPr>
            <w:r w:rsidRPr="004F38A7">
              <w:rPr>
                <w:sz w:val="24"/>
              </w:rPr>
              <w:t>рассматривание фотографии с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изображением памятника Минину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Пожарскому,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других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фотоматериалов,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иллюстраций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14:paraId="31E3B01E" w14:textId="77777777" w:rsidR="009D1A0F" w:rsidRPr="004F38A7" w:rsidRDefault="009D1A0F">
            <w:pPr>
              <w:pStyle w:val="TableParagraph"/>
              <w:numPr>
                <w:ilvl w:val="0"/>
                <w:numId w:val="144"/>
              </w:numPr>
              <w:tabs>
                <w:tab w:val="left" w:pos="245"/>
              </w:tabs>
              <w:ind w:right="926" w:firstLine="0"/>
              <w:rPr>
                <w:sz w:val="24"/>
              </w:rPr>
            </w:pPr>
            <w:r w:rsidRPr="004F38A7">
              <w:rPr>
                <w:sz w:val="24"/>
              </w:rPr>
              <w:t>ситуации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морального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выбора,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педагогические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ситуации;</w:t>
            </w:r>
          </w:p>
          <w:p w14:paraId="06E84C56" w14:textId="77777777" w:rsidR="009D1A0F" w:rsidRPr="004F38A7" w:rsidRDefault="009D1A0F">
            <w:pPr>
              <w:pStyle w:val="TableParagraph"/>
              <w:numPr>
                <w:ilvl w:val="0"/>
                <w:numId w:val="144"/>
              </w:numPr>
              <w:tabs>
                <w:tab w:val="left" w:pos="245"/>
              </w:tabs>
              <w:spacing w:line="270" w:lineRule="atLeast"/>
              <w:ind w:right="607" w:firstLine="0"/>
              <w:rPr>
                <w:sz w:val="24"/>
              </w:rPr>
            </w:pPr>
            <w:r w:rsidRPr="004F38A7">
              <w:rPr>
                <w:sz w:val="24"/>
              </w:rPr>
              <w:t>проектная деятельность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(«Путешествие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карте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России»);</w:t>
            </w:r>
          </w:p>
        </w:tc>
      </w:tr>
    </w:tbl>
    <w:p w14:paraId="63200D05" w14:textId="77777777" w:rsidR="009D1A0F" w:rsidRPr="004F38A7" w:rsidRDefault="009D1A0F">
      <w:pPr>
        <w:spacing w:line="270" w:lineRule="atLeast"/>
        <w:rPr>
          <w:sz w:val="24"/>
        </w:rPr>
        <w:sectPr w:rsidR="009D1A0F" w:rsidRPr="004F38A7">
          <w:pgSz w:w="11900" w:h="16850"/>
          <w:pgMar w:top="1140" w:right="0" w:bottom="1020" w:left="1440" w:header="0" w:footer="829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980"/>
        <w:gridCol w:w="3404"/>
        <w:gridCol w:w="4251"/>
      </w:tblGrid>
      <w:tr w:rsidR="009D1A0F" w:rsidRPr="004F38A7" w14:paraId="01A01196" w14:textId="77777777">
        <w:trPr>
          <w:trHeight w:val="2207"/>
        </w:trPr>
        <w:tc>
          <w:tcPr>
            <w:tcW w:w="1980" w:type="dxa"/>
          </w:tcPr>
          <w:p w14:paraId="5FA05906" w14:textId="77777777"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3404" w:type="dxa"/>
          </w:tcPr>
          <w:p w14:paraId="25841DB6" w14:textId="77777777"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4251" w:type="dxa"/>
          </w:tcPr>
          <w:p w14:paraId="5874A37C" w14:textId="77777777" w:rsidR="009D1A0F" w:rsidRPr="004F38A7" w:rsidRDefault="009D1A0F">
            <w:pPr>
              <w:pStyle w:val="TableParagraph"/>
              <w:numPr>
                <w:ilvl w:val="0"/>
                <w:numId w:val="145"/>
              </w:numPr>
              <w:tabs>
                <w:tab w:val="left" w:pos="245"/>
              </w:tabs>
              <w:ind w:right="395" w:firstLine="0"/>
              <w:rPr>
                <w:sz w:val="24"/>
              </w:rPr>
            </w:pPr>
            <w:r w:rsidRPr="004F38A7">
              <w:rPr>
                <w:sz w:val="24"/>
              </w:rPr>
              <w:t>создание коллекций (животных,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растений, видов местности России 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др.)</w:t>
            </w:r>
            <w:r w:rsidRPr="004F38A7">
              <w:rPr>
                <w:spacing w:val="3"/>
                <w:sz w:val="24"/>
              </w:rPr>
              <w:t xml:space="preserve"> </w:t>
            </w:r>
            <w:r w:rsidRPr="004F38A7">
              <w:rPr>
                <w:sz w:val="24"/>
              </w:rPr>
              <w:t>«Природа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России»;</w:t>
            </w:r>
          </w:p>
          <w:p w14:paraId="0DB0BA1F" w14:textId="77777777" w:rsidR="009D1A0F" w:rsidRPr="004F38A7" w:rsidRDefault="009D1A0F">
            <w:pPr>
              <w:pStyle w:val="TableParagraph"/>
              <w:numPr>
                <w:ilvl w:val="0"/>
                <w:numId w:val="145"/>
              </w:numPr>
              <w:tabs>
                <w:tab w:val="left" w:pos="245"/>
              </w:tabs>
              <w:ind w:right="320" w:firstLine="0"/>
              <w:rPr>
                <w:sz w:val="24"/>
              </w:rPr>
            </w:pPr>
            <w:r w:rsidRPr="004F38A7">
              <w:rPr>
                <w:sz w:val="24"/>
              </w:rPr>
              <w:t>мастерская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3"/>
                <w:sz w:val="24"/>
              </w:rPr>
              <w:t xml:space="preserve"> </w:t>
            </w:r>
            <w:r w:rsidRPr="004F38A7">
              <w:rPr>
                <w:sz w:val="24"/>
              </w:rPr>
              <w:t>«изготовлению»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национальных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костюмов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(рисование,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аппликация);</w:t>
            </w:r>
          </w:p>
          <w:p w14:paraId="4FE0E438" w14:textId="77777777" w:rsidR="009D1A0F" w:rsidRPr="004F38A7" w:rsidRDefault="009D1A0F">
            <w:pPr>
              <w:pStyle w:val="TableParagraph"/>
              <w:numPr>
                <w:ilvl w:val="0"/>
                <w:numId w:val="145"/>
              </w:numPr>
              <w:tabs>
                <w:tab w:val="left" w:pos="245"/>
              </w:tabs>
              <w:spacing w:line="270" w:lineRule="atLeast"/>
              <w:ind w:right="149" w:firstLine="0"/>
              <w:rPr>
                <w:sz w:val="24"/>
              </w:rPr>
            </w:pPr>
            <w:r w:rsidRPr="004F38A7">
              <w:rPr>
                <w:sz w:val="24"/>
              </w:rPr>
              <w:t>слушание, разучивание и исполнение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песен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 танцев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народов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России.</w:t>
            </w:r>
          </w:p>
        </w:tc>
      </w:tr>
      <w:tr w:rsidR="009D1A0F" w:rsidRPr="004F38A7" w14:paraId="6D6AE112" w14:textId="77777777">
        <w:trPr>
          <w:trHeight w:val="272"/>
        </w:trPr>
        <w:tc>
          <w:tcPr>
            <w:tcW w:w="1980" w:type="dxa"/>
            <w:tcBorders>
              <w:bottom w:val="nil"/>
            </w:tcBorders>
          </w:tcPr>
          <w:p w14:paraId="74CF67C7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bottom w:val="nil"/>
            </w:tcBorders>
          </w:tcPr>
          <w:p w14:paraId="53CD37A7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bottom w:val="nil"/>
            </w:tcBorders>
          </w:tcPr>
          <w:p w14:paraId="02DCD884" w14:textId="77777777" w:rsidR="009D1A0F" w:rsidRPr="004F38A7" w:rsidRDefault="009D1A0F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Воспитание</w:t>
            </w:r>
            <w:r w:rsidRPr="004F38A7">
              <w:rPr>
                <w:spacing w:val="-4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чувства</w:t>
            </w:r>
            <w:r w:rsidRPr="004F38A7">
              <w:rPr>
                <w:spacing w:val="-5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любви</w:t>
            </w:r>
            <w:r w:rsidRPr="004F38A7">
              <w:rPr>
                <w:spacing w:val="-3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и уважения</w:t>
            </w:r>
          </w:p>
        </w:tc>
      </w:tr>
      <w:tr w:rsidR="009D1A0F" w:rsidRPr="004F38A7" w14:paraId="57D92CAE" w14:textId="77777777">
        <w:trPr>
          <w:trHeight w:val="276"/>
        </w:trPr>
        <w:tc>
          <w:tcPr>
            <w:tcW w:w="1980" w:type="dxa"/>
            <w:tcBorders>
              <w:top w:val="nil"/>
              <w:bottom w:val="nil"/>
            </w:tcBorders>
          </w:tcPr>
          <w:p w14:paraId="38495452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7034A407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2E85A35F" w14:textId="77777777"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к</w:t>
            </w:r>
            <w:r w:rsidRPr="004F38A7">
              <w:rPr>
                <w:spacing w:val="-2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матери,</w:t>
            </w:r>
            <w:r w:rsidRPr="004F38A7">
              <w:rPr>
                <w:spacing w:val="-2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желания</w:t>
            </w:r>
            <w:r w:rsidRPr="004F38A7">
              <w:rPr>
                <w:spacing w:val="-2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помогать</w:t>
            </w:r>
            <w:r w:rsidRPr="004F38A7">
              <w:rPr>
                <w:spacing w:val="-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ей,</w:t>
            </w:r>
          </w:p>
        </w:tc>
      </w:tr>
      <w:tr w:rsidR="009D1A0F" w:rsidRPr="004F38A7" w14:paraId="452CDE4B" w14:textId="7777777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14:paraId="4193FFC1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65C76235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2D0F75F4" w14:textId="77777777"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заботиться</w:t>
            </w:r>
          </w:p>
        </w:tc>
      </w:tr>
      <w:tr w:rsidR="009D1A0F" w:rsidRPr="004F38A7" w14:paraId="530AFA2C" w14:textId="77777777">
        <w:trPr>
          <w:trHeight w:val="276"/>
        </w:trPr>
        <w:tc>
          <w:tcPr>
            <w:tcW w:w="1980" w:type="dxa"/>
            <w:tcBorders>
              <w:top w:val="nil"/>
              <w:bottom w:val="nil"/>
            </w:tcBorders>
          </w:tcPr>
          <w:p w14:paraId="6558B61D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174F72B2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5DEFC950" w14:textId="77777777"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о</w:t>
            </w:r>
            <w:r w:rsidRPr="004F38A7">
              <w:rPr>
                <w:spacing w:val="-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ней:</w:t>
            </w:r>
          </w:p>
        </w:tc>
      </w:tr>
      <w:tr w:rsidR="009D1A0F" w:rsidRPr="004F38A7" w14:paraId="58DFA85C" w14:textId="7777777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14:paraId="672C4A57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292CDC13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39039108" w14:textId="77777777"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3-5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лет:</w:t>
            </w:r>
          </w:p>
        </w:tc>
      </w:tr>
      <w:tr w:rsidR="009D1A0F" w:rsidRPr="004F38A7" w14:paraId="30539F07" w14:textId="7777777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14:paraId="174AC411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2A507035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6AED6549" w14:textId="77777777"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сюжетно-ролевая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игра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«Дочки-</w:t>
            </w:r>
          </w:p>
        </w:tc>
      </w:tr>
      <w:tr w:rsidR="009D1A0F" w:rsidRPr="004F38A7" w14:paraId="3AFACCA7" w14:textId="77777777">
        <w:trPr>
          <w:trHeight w:val="276"/>
        </w:trPr>
        <w:tc>
          <w:tcPr>
            <w:tcW w:w="1980" w:type="dxa"/>
            <w:tcBorders>
              <w:top w:val="nil"/>
              <w:bottom w:val="nil"/>
            </w:tcBorders>
          </w:tcPr>
          <w:p w14:paraId="13088C9D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4A0717EF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0D2E0ECF" w14:textId="77777777"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матери»;</w:t>
            </w:r>
          </w:p>
        </w:tc>
      </w:tr>
      <w:tr w:rsidR="009D1A0F" w:rsidRPr="004F38A7" w14:paraId="6167EDF9" w14:textId="77777777">
        <w:trPr>
          <w:trHeight w:val="276"/>
        </w:trPr>
        <w:tc>
          <w:tcPr>
            <w:tcW w:w="1980" w:type="dxa"/>
            <w:tcBorders>
              <w:top w:val="nil"/>
              <w:bottom w:val="nil"/>
            </w:tcBorders>
          </w:tcPr>
          <w:p w14:paraId="4289F803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41FC60A8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0A14F782" w14:textId="77777777"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игровые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педагогические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ситуации,</w:t>
            </w:r>
          </w:p>
        </w:tc>
      </w:tr>
      <w:tr w:rsidR="009D1A0F" w:rsidRPr="004F38A7" w14:paraId="5F873A80" w14:textId="7777777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14:paraId="6B2148B0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76EE82F7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372347D3" w14:textId="77777777"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ситуативные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разговоры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детьми</w:t>
            </w:r>
          </w:p>
        </w:tc>
      </w:tr>
      <w:tr w:rsidR="009D1A0F" w:rsidRPr="004F38A7" w14:paraId="6D452648" w14:textId="7777777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14:paraId="61DC19F6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53DCEDEC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5DA064BA" w14:textId="77777777"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(«Ласковые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слова»,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«Какой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подарок</w:t>
            </w:r>
          </w:p>
        </w:tc>
      </w:tr>
      <w:tr w:rsidR="009D1A0F" w:rsidRPr="004F38A7" w14:paraId="4CDDA2B5" w14:textId="7777777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14:paraId="10DA9BE2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2D9AED2B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2B8949B6" w14:textId="77777777"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для мамы лучше»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и т.п.);</w:t>
            </w:r>
          </w:p>
        </w:tc>
      </w:tr>
      <w:tr w:rsidR="009D1A0F" w:rsidRPr="004F38A7" w14:paraId="58F03084" w14:textId="77777777">
        <w:trPr>
          <w:trHeight w:val="276"/>
        </w:trPr>
        <w:tc>
          <w:tcPr>
            <w:tcW w:w="1980" w:type="dxa"/>
            <w:tcBorders>
              <w:top w:val="nil"/>
              <w:bottom w:val="nil"/>
            </w:tcBorders>
          </w:tcPr>
          <w:p w14:paraId="6DB7E08E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422E8984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0E5E7661" w14:textId="77777777"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чтение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художественной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литературы</w:t>
            </w:r>
          </w:p>
        </w:tc>
      </w:tr>
      <w:tr w:rsidR="009D1A0F" w:rsidRPr="004F38A7" w14:paraId="3A4E8F7B" w14:textId="7777777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14:paraId="11822A86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49A5FFBD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0050E42F" w14:textId="77777777"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по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</w:tc>
      </w:tr>
      <w:tr w:rsidR="009D1A0F" w:rsidRPr="004F38A7" w14:paraId="4C9D9BB0" w14:textId="77777777">
        <w:trPr>
          <w:trHeight w:val="276"/>
        </w:trPr>
        <w:tc>
          <w:tcPr>
            <w:tcW w:w="1980" w:type="dxa"/>
            <w:tcBorders>
              <w:top w:val="nil"/>
              <w:bottom w:val="nil"/>
            </w:tcBorders>
          </w:tcPr>
          <w:p w14:paraId="72E32232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0EA3CF74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3D5A4F36" w14:textId="77777777"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разучивание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стихов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</w:p>
        </w:tc>
      </w:tr>
      <w:tr w:rsidR="009D1A0F" w:rsidRPr="004F38A7" w14:paraId="53D0371E" w14:textId="7777777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14:paraId="556A9D4E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7621A887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044B322A" w14:textId="77777777"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праздника;</w:t>
            </w:r>
          </w:p>
        </w:tc>
      </w:tr>
      <w:tr w:rsidR="009D1A0F" w:rsidRPr="004F38A7" w14:paraId="5BCD9AE6" w14:textId="77777777">
        <w:trPr>
          <w:trHeight w:val="276"/>
        </w:trPr>
        <w:tc>
          <w:tcPr>
            <w:tcW w:w="1980" w:type="dxa"/>
            <w:tcBorders>
              <w:top w:val="nil"/>
              <w:bottom w:val="nil"/>
            </w:tcBorders>
          </w:tcPr>
          <w:p w14:paraId="75DF6D23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176ABF7E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75410E46" w14:textId="77777777"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слушание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исполнение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музыки</w:t>
            </w:r>
          </w:p>
        </w:tc>
      </w:tr>
      <w:tr w:rsidR="009D1A0F" w:rsidRPr="004F38A7" w14:paraId="41C75E7D" w14:textId="7777777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14:paraId="79BC52FA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48C83077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42F81195" w14:textId="77777777"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(песен)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маме;</w:t>
            </w:r>
          </w:p>
        </w:tc>
      </w:tr>
      <w:tr w:rsidR="009D1A0F" w:rsidRPr="004F38A7" w14:paraId="0E3CFAD4" w14:textId="77777777">
        <w:trPr>
          <w:trHeight w:val="2208"/>
        </w:trPr>
        <w:tc>
          <w:tcPr>
            <w:tcW w:w="1980" w:type="dxa"/>
            <w:tcBorders>
              <w:top w:val="nil"/>
              <w:bottom w:val="nil"/>
            </w:tcBorders>
          </w:tcPr>
          <w:p w14:paraId="1880C7B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F79827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38E7BFA" w14:textId="77777777" w:rsidR="009D1A0F" w:rsidRPr="004F38A7" w:rsidRDefault="009D1A0F">
            <w:pPr>
              <w:pStyle w:val="TableParagraph"/>
              <w:spacing w:before="5"/>
              <w:rPr>
                <w:b/>
                <w:i/>
                <w:sz w:val="31"/>
              </w:rPr>
            </w:pPr>
          </w:p>
          <w:p w14:paraId="5C36E582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матери</w:t>
            </w: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410F9534" w14:textId="77777777" w:rsidR="009D1A0F" w:rsidRPr="004F38A7" w:rsidRDefault="009D1A0F">
            <w:pPr>
              <w:pStyle w:val="TableParagraph"/>
              <w:numPr>
                <w:ilvl w:val="0"/>
                <w:numId w:val="146"/>
              </w:numPr>
              <w:tabs>
                <w:tab w:val="left" w:pos="248"/>
              </w:tabs>
              <w:spacing w:before="131"/>
              <w:ind w:left="247"/>
              <w:rPr>
                <w:sz w:val="24"/>
              </w:rPr>
            </w:pPr>
            <w:r w:rsidRPr="004F38A7">
              <w:rPr>
                <w:sz w:val="24"/>
              </w:rPr>
              <w:t>конкурс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чтецов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группе</w:t>
            </w:r>
          </w:p>
          <w:p w14:paraId="0DDBB1BA" w14:textId="77777777" w:rsidR="009D1A0F" w:rsidRPr="004F38A7" w:rsidRDefault="009D1A0F">
            <w:pPr>
              <w:pStyle w:val="TableParagraph"/>
              <w:ind w:left="108" w:right="564"/>
              <w:rPr>
                <w:sz w:val="24"/>
              </w:rPr>
            </w:pPr>
            <w:r w:rsidRPr="004F38A7">
              <w:rPr>
                <w:sz w:val="24"/>
              </w:rPr>
              <w:t>«Милой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мамочке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моей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это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поздравленье...»;</w:t>
            </w:r>
          </w:p>
          <w:p w14:paraId="403DEB23" w14:textId="77777777" w:rsidR="009D1A0F" w:rsidRPr="004F38A7" w:rsidRDefault="009D1A0F">
            <w:pPr>
              <w:pStyle w:val="TableParagraph"/>
              <w:numPr>
                <w:ilvl w:val="0"/>
                <w:numId w:val="146"/>
              </w:numPr>
              <w:tabs>
                <w:tab w:val="left" w:pos="248"/>
              </w:tabs>
              <w:spacing w:before="1"/>
              <w:ind w:right="477" w:firstLine="0"/>
              <w:rPr>
                <w:sz w:val="24"/>
              </w:rPr>
            </w:pPr>
            <w:r w:rsidRPr="004F38A7">
              <w:rPr>
                <w:sz w:val="24"/>
              </w:rPr>
              <w:t>выставки рисунков («Моя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мама»);</w:t>
            </w:r>
          </w:p>
          <w:p w14:paraId="22726AE5" w14:textId="77777777" w:rsidR="009D1A0F" w:rsidRPr="004F38A7" w:rsidRDefault="009D1A0F">
            <w:pPr>
              <w:pStyle w:val="TableParagraph"/>
              <w:numPr>
                <w:ilvl w:val="0"/>
                <w:numId w:val="146"/>
              </w:numPr>
              <w:tabs>
                <w:tab w:val="left" w:pos="248"/>
              </w:tabs>
              <w:ind w:right="772" w:firstLine="0"/>
              <w:rPr>
                <w:sz w:val="24"/>
              </w:rPr>
            </w:pPr>
            <w:r w:rsidRPr="004F38A7">
              <w:rPr>
                <w:sz w:val="24"/>
              </w:rPr>
              <w:t>спортивный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конкурс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(с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участием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мам).</w:t>
            </w: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1A7B8A1E" w14:textId="77777777" w:rsidR="009D1A0F" w:rsidRPr="004F38A7" w:rsidRDefault="009D1A0F">
            <w:pPr>
              <w:pStyle w:val="TableParagraph"/>
              <w:numPr>
                <w:ilvl w:val="0"/>
                <w:numId w:val="147"/>
              </w:numPr>
              <w:tabs>
                <w:tab w:val="left" w:pos="245"/>
              </w:tabs>
              <w:ind w:right="1025" w:firstLine="0"/>
              <w:rPr>
                <w:sz w:val="24"/>
              </w:rPr>
            </w:pPr>
            <w:r w:rsidRPr="004F38A7">
              <w:rPr>
                <w:sz w:val="24"/>
              </w:rPr>
              <w:t>разучивание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танцев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мам;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5-7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лет:</w:t>
            </w:r>
          </w:p>
          <w:p w14:paraId="106E59D9" w14:textId="77777777" w:rsidR="009D1A0F" w:rsidRPr="004F38A7" w:rsidRDefault="009D1A0F">
            <w:pPr>
              <w:pStyle w:val="TableParagraph"/>
              <w:numPr>
                <w:ilvl w:val="0"/>
                <w:numId w:val="147"/>
              </w:numPr>
              <w:tabs>
                <w:tab w:val="left" w:pos="245"/>
              </w:tabs>
              <w:ind w:left="244"/>
              <w:rPr>
                <w:sz w:val="24"/>
              </w:rPr>
            </w:pPr>
            <w:r w:rsidRPr="004F38A7">
              <w:rPr>
                <w:sz w:val="24"/>
              </w:rPr>
              <w:t>сюжетно-ролевая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игра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«Семья»;</w:t>
            </w:r>
          </w:p>
          <w:p w14:paraId="74798F1A" w14:textId="77777777" w:rsidR="009D1A0F" w:rsidRPr="004F38A7" w:rsidRDefault="009D1A0F">
            <w:pPr>
              <w:pStyle w:val="TableParagraph"/>
              <w:numPr>
                <w:ilvl w:val="0"/>
                <w:numId w:val="147"/>
              </w:numPr>
              <w:tabs>
                <w:tab w:val="left" w:pos="245"/>
              </w:tabs>
              <w:ind w:left="244"/>
              <w:rPr>
                <w:sz w:val="24"/>
              </w:rPr>
            </w:pPr>
            <w:r w:rsidRPr="004F38A7">
              <w:rPr>
                <w:sz w:val="24"/>
              </w:rPr>
              <w:t>организация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фотовыставки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портретов</w:t>
            </w:r>
          </w:p>
          <w:p w14:paraId="7673DE44" w14:textId="77777777"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</w:rPr>
              <w:t>«Моя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мама»;</w:t>
            </w:r>
          </w:p>
          <w:p w14:paraId="5622C06D" w14:textId="77777777" w:rsidR="009D1A0F" w:rsidRPr="004F38A7" w:rsidRDefault="009D1A0F">
            <w:pPr>
              <w:pStyle w:val="TableParagraph"/>
              <w:numPr>
                <w:ilvl w:val="0"/>
                <w:numId w:val="147"/>
              </w:numPr>
              <w:tabs>
                <w:tab w:val="left" w:pos="245"/>
              </w:tabs>
              <w:spacing w:line="270" w:lineRule="atLeast"/>
              <w:ind w:right="104" w:firstLine="0"/>
              <w:rPr>
                <w:sz w:val="24"/>
              </w:rPr>
            </w:pPr>
            <w:r w:rsidRPr="004F38A7">
              <w:rPr>
                <w:sz w:val="24"/>
              </w:rPr>
              <w:t>проектная деятельность (организация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выставки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портретов-рисунков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«Моя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мама»,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презентация,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узнавание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мамами</w:t>
            </w:r>
          </w:p>
        </w:tc>
      </w:tr>
      <w:tr w:rsidR="009D1A0F" w:rsidRPr="004F38A7" w14:paraId="59E9B939" w14:textId="77777777">
        <w:trPr>
          <w:trHeight w:val="276"/>
        </w:trPr>
        <w:tc>
          <w:tcPr>
            <w:tcW w:w="1980" w:type="dxa"/>
            <w:tcBorders>
              <w:top w:val="nil"/>
              <w:bottom w:val="nil"/>
            </w:tcBorders>
          </w:tcPr>
          <w:p w14:paraId="546F59B3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4ED11B31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470D079C" w14:textId="77777777"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себя);</w:t>
            </w:r>
          </w:p>
        </w:tc>
      </w:tr>
      <w:tr w:rsidR="009D1A0F" w:rsidRPr="004F38A7" w14:paraId="117F2B01" w14:textId="7777777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14:paraId="76739978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4BD381A9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0C220DFC" w14:textId="77777777"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мастерская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изготовлению</w:t>
            </w:r>
          </w:p>
        </w:tc>
      </w:tr>
      <w:tr w:rsidR="009D1A0F" w:rsidRPr="004F38A7" w14:paraId="6D248FDF" w14:textId="77777777">
        <w:trPr>
          <w:trHeight w:val="276"/>
        </w:trPr>
        <w:tc>
          <w:tcPr>
            <w:tcW w:w="1980" w:type="dxa"/>
            <w:tcBorders>
              <w:top w:val="nil"/>
              <w:bottom w:val="nil"/>
            </w:tcBorders>
          </w:tcPr>
          <w:p w14:paraId="56A19084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0F31F8EA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0B26DE23" w14:textId="77777777"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подарков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мамам,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атрибутов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</w:p>
        </w:tc>
      </w:tr>
      <w:tr w:rsidR="009D1A0F" w:rsidRPr="004F38A7" w14:paraId="39994DA2" w14:textId="77777777">
        <w:trPr>
          <w:trHeight w:val="276"/>
        </w:trPr>
        <w:tc>
          <w:tcPr>
            <w:tcW w:w="1980" w:type="dxa"/>
            <w:tcBorders>
              <w:top w:val="nil"/>
              <w:bottom w:val="nil"/>
            </w:tcBorders>
          </w:tcPr>
          <w:p w14:paraId="2EB04FD4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3CF34E8F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5D1995EB" w14:textId="77777777"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сюжетно-ролевой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игры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«Семья»;</w:t>
            </w:r>
          </w:p>
        </w:tc>
      </w:tr>
      <w:tr w:rsidR="009D1A0F" w:rsidRPr="004F38A7" w14:paraId="354DEFD6" w14:textId="7777777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14:paraId="494423F5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56243B41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470210DE" w14:textId="77777777"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спортивные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игры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как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подготовка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</w:p>
        </w:tc>
      </w:tr>
      <w:tr w:rsidR="009D1A0F" w:rsidRPr="004F38A7" w14:paraId="3D577264" w14:textId="77777777">
        <w:trPr>
          <w:trHeight w:val="276"/>
        </w:trPr>
        <w:tc>
          <w:tcPr>
            <w:tcW w:w="1980" w:type="dxa"/>
            <w:tcBorders>
              <w:top w:val="nil"/>
              <w:bottom w:val="nil"/>
            </w:tcBorders>
          </w:tcPr>
          <w:p w14:paraId="09F6C0C2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5A4D880D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6B692FB0" w14:textId="77777777"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спортивному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конкурсу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 участием</w:t>
            </w:r>
          </w:p>
        </w:tc>
      </w:tr>
      <w:tr w:rsidR="009D1A0F" w:rsidRPr="004F38A7" w14:paraId="7B90B199" w14:textId="7777777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14:paraId="5ECC3F1E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5C9E451A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3ECDE32B" w14:textId="77777777"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мам;</w:t>
            </w:r>
          </w:p>
        </w:tc>
      </w:tr>
      <w:tr w:rsidR="009D1A0F" w:rsidRPr="004F38A7" w14:paraId="746C8AC5" w14:textId="77777777">
        <w:trPr>
          <w:trHeight w:val="276"/>
        </w:trPr>
        <w:tc>
          <w:tcPr>
            <w:tcW w:w="1980" w:type="dxa"/>
            <w:tcBorders>
              <w:top w:val="nil"/>
              <w:bottom w:val="nil"/>
            </w:tcBorders>
          </w:tcPr>
          <w:p w14:paraId="78FA37A2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32354833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411F9A3A" w14:textId="77777777"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разучивание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музыкально-</w:t>
            </w:r>
          </w:p>
        </w:tc>
      </w:tr>
      <w:tr w:rsidR="009D1A0F" w:rsidRPr="004F38A7" w14:paraId="754A2C13" w14:textId="77777777">
        <w:trPr>
          <w:trHeight w:val="276"/>
        </w:trPr>
        <w:tc>
          <w:tcPr>
            <w:tcW w:w="1980" w:type="dxa"/>
            <w:tcBorders>
              <w:top w:val="nil"/>
              <w:bottom w:val="nil"/>
            </w:tcBorders>
          </w:tcPr>
          <w:p w14:paraId="03149065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46F42AAA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2015898A" w14:textId="77777777"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танцевальной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композиции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мам;</w:t>
            </w:r>
          </w:p>
        </w:tc>
      </w:tr>
      <w:tr w:rsidR="009D1A0F" w:rsidRPr="004F38A7" w14:paraId="4B0A6C09" w14:textId="77777777">
        <w:trPr>
          <w:trHeight w:val="274"/>
        </w:trPr>
        <w:tc>
          <w:tcPr>
            <w:tcW w:w="1980" w:type="dxa"/>
            <w:tcBorders>
              <w:top w:val="nil"/>
              <w:bottom w:val="nil"/>
            </w:tcBorders>
          </w:tcPr>
          <w:p w14:paraId="3989D6E7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78063B73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22239B52" w14:textId="77777777" w:rsidR="009D1A0F" w:rsidRPr="004F38A7" w:rsidRDefault="009D1A0F">
            <w:pPr>
              <w:pStyle w:val="TableParagraph"/>
              <w:spacing w:line="255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педагогические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игровые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ситуации</w:t>
            </w:r>
          </w:p>
        </w:tc>
      </w:tr>
      <w:tr w:rsidR="009D1A0F" w:rsidRPr="004F38A7" w14:paraId="0D50A2AC" w14:textId="77777777">
        <w:trPr>
          <w:trHeight w:val="274"/>
        </w:trPr>
        <w:tc>
          <w:tcPr>
            <w:tcW w:w="1980" w:type="dxa"/>
            <w:tcBorders>
              <w:top w:val="nil"/>
              <w:bottom w:val="nil"/>
            </w:tcBorders>
          </w:tcPr>
          <w:p w14:paraId="69DF678A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3A9403E8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5B66AEE6" w14:textId="77777777" w:rsidR="009D1A0F" w:rsidRPr="004F38A7" w:rsidRDefault="009D1A0F">
            <w:pPr>
              <w:pStyle w:val="TableParagraph"/>
              <w:spacing w:line="255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(забота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маме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подать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руку, выходя</w:t>
            </w:r>
          </w:p>
        </w:tc>
      </w:tr>
      <w:tr w:rsidR="009D1A0F" w:rsidRPr="004F38A7" w14:paraId="695EB578" w14:textId="77777777">
        <w:trPr>
          <w:trHeight w:val="276"/>
        </w:trPr>
        <w:tc>
          <w:tcPr>
            <w:tcW w:w="1980" w:type="dxa"/>
            <w:tcBorders>
              <w:top w:val="nil"/>
              <w:bottom w:val="nil"/>
            </w:tcBorders>
          </w:tcPr>
          <w:p w14:paraId="697D5049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077DFC61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0747D262" w14:textId="77777777"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из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автобуса;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открыть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дверь,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если</w:t>
            </w:r>
          </w:p>
        </w:tc>
      </w:tr>
      <w:tr w:rsidR="009D1A0F" w:rsidRPr="004F38A7" w14:paraId="3123C13A" w14:textId="7777777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14:paraId="71649B73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3BAC8955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651D53C6" w14:textId="77777777"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заняты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руки;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подать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или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принести</w:t>
            </w:r>
          </w:p>
        </w:tc>
      </w:tr>
      <w:tr w:rsidR="009D1A0F" w:rsidRPr="004F38A7" w14:paraId="1D9D4A45" w14:textId="77777777">
        <w:trPr>
          <w:trHeight w:val="276"/>
        </w:trPr>
        <w:tc>
          <w:tcPr>
            <w:tcW w:w="1980" w:type="dxa"/>
            <w:tcBorders>
              <w:top w:val="nil"/>
              <w:bottom w:val="nil"/>
            </w:tcBorders>
          </w:tcPr>
          <w:p w14:paraId="43B88FEF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1A7690B4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519A0ACD" w14:textId="77777777"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какой-либо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предмет;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помощь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</w:p>
        </w:tc>
      </w:tr>
      <w:tr w:rsidR="009D1A0F" w:rsidRPr="004F38A7" w14:paraId="55CEB333" w14:textId="7777777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14:paraId="3636ECD8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7428E1A6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5F658C92" w14:textId="77777777"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домашних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делах; уход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время</w:t>
            </w:r>
          </w:p>
        </w:tc>
      </w:tr>
      <w:tr w:rsidR="009D1A0F" w:rsidRPr="004F38A7" w14:paraId="7AD2E4BD" w14:textId="7777777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14:paraId="75BD9686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05447B35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2F3762B7" w14:textId="77777777"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болезни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 др.);</w:t>
            </w:r>
          </w:p>
        </w:tc>
      </w:tr>
      <w:tr w:rsidR="009D1A0F" w:rsidRPr="004F38A7" w14:paraId="17567C4F" w14:textId="77777777">
        <w:trPr>
          <w:trHeight w:val="281"/>
        </w:trPr>
        <w:tc>
          <w:tcPr>
            <w:tcW w:w="1980" w:type="dxa"/>
            <w:tcBorders>
              <w:top w:val="nil"/>
            </w:tcBorders>
          </w:tcPr>
          <w:p w14:paraId="079E13D6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</w:tcBorders>
          </w:tcPr>
          <w:p w14:paraId="566B9EE1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</w:tcBorders>
          </w:tcPr>
          <w:p w14:paraId="79BB0908" w14:textId="77777777" w:rsidR="009D1A0F" w:rsidRPr="004F38A7" w:rsidRDefault="009D1A0F">
            <w:pPr>
              <w:pStyle w:val="TableParagraph"/>
              <w:spacing w:line="261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морального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выбора</w:t>
            </w:r>
          </w:p>
        </w:tc>
      </w:tr>
    </w:tbl>
    <w:p w14:paraId="6BEB94AD" w14:textId="77777777" w:rsidR="009D1A0F" w:rsidRPr="004F38A7" w:rsidRDefault="009D1A0F">
      <w:pPr>
        <w:spacing w:line="261" w:lineRule="exact"/>
        <w:rPr>
          <w:sz w:val="24"/>
        </w:rPr>
        <w:sectPr w:rsidR="009D1A0F" w:rsidRPr="004F38A7">
          <w:pgSz w:w="11900" w:h="16850"/>
          <w:pgMar w:top="1140" w:right="0" w:bottom="1020" w:left="1440" w:header="0" w:footer="829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980"/>
        <w:gridCol w:w="3404"/>
        <w:gridCol w:w="4251"/>
      </w:tblGrid>
      <w:tr w:rsidR="009D1A0F" w:rsidRPr="004F38A7" w14:paraId="26F06EF2" w14:textId="77777777">
        <w:trPr>
          <w:trHeight w:val="551"/>
        </w:trPr>
        <w:tc>
          <w:tcPr>
            <w:tcW w:w="1980" w:type="dxa"/>
          </w:tcPr>
          <w:p w14:paraId="47B3909B" w14:textId="77777777" w:rsidR="009D1A0F" w:rsidRPr="004F38A7" w:rsidRDefault="009D1A0F">
            <w:pPr>
              <w:pStyle w:val="TableParagraph"/>
            </w:pPr>
          </w:p>
        </w:tc>
        <w:tc>
          <w:tcPr>
            <w:tcW w:w="3404" w:type="dxa"/>
          </w:tcPr>
          <w:p w14:paraId="4EBF698B" w14:textId="77777777" w:rsidR="009D1A0F" w:rsidRPr="004F38A7" w:rsidRDefault="009D1A0F">
            <w:pPr>
              <w:pStyle w:val="TableParagraph"/>
            </w:pPr>
          </w:p>
        </w:tc>
        <w:tc>
          <w:tcPr>
            <w:tcW w:w="4251" w:type="dxa"/>
          </w:tcPr>
          <w:p w14:paraId="2040CE2B" w14:textId="77777777" w:rsidR="009D1A0F" w:rsidRPr="004F38A7" w:rsidRDefault="009D1A0F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(пригласить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друзей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или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тихо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поиграть</w:t>
            </w:r>
          </w:p>
          <w:p w14:paraId="713204D6" w14:textId="77777777" w:rsidR="009D1A0F" w:rsidRPr="004F38A7" w:rsidRDefault="009D1A0F"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одному,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когда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мама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устала,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т.п.).</w:t>
            </w:r>
          </w:p>
        </w:tc>
      </w:tr>
      <w:tr w:rsidR="009D1A0F" w:rsidRPr="004F38A7" w14:paraId="330559DE" w14:textId="77777777">
        <w:trPr>
          <w:trHeight w:val="8557"/>
        </w:trPr>
        <w:tc>
          <w:tcPr>
            <w:tcW w:w="1980" w:type="dxa"/>
          </w:tcPr>
          <w:p w14:paraId="70DCEE4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6AE6572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B76BB3A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4F980B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2CC458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194EDD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976279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4DA238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F90B63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DAA8E0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3188C8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FD3B78F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835E2B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6471A0A" w14:textId="77777777" w:rsidR="009D1A0F" w:rsidRPr="004F38A7" w:rsidRDefault="009D1A0F">
            <w:pPr>
              <w:pStyle w:val="TableParagraph"/>
              <w:spacing w:before="4"/>
              <w:rPr>
                <w:b/>
                <w:i/>
                <w:sz w:val="21"/>
              </w:rPr>
            </w:pPr>
          </w:p>
          <w:p w14:paraId="60BEB4C4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Новый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год</w:t>
            </w:r>
          </w:p>
        </w:tc>
        <w:tc>
          <w:tcPr>
            <w:tcW w:w="3404" w:type="dxa"/>
          </w:tcPr>
          <w:p w14:paraId="0F29B9D1" w14:textId="77777777" w:rsidR="009D1A0F" w:rsidRPr="004F38A7" w:rsidRDefault="009D1A0F">
            <w:pPr>
              <w:pStyle w:val="TableParagraph"/>
              <w:rPr>
                <w:b/>
                <w:i/>
                <w:sz w:val="24"/>
              </w:rPr>
            </w:pPr>
          </w:p>
          <w:p w14:paraId="4ECA4F02" w14:textId="77777777" w:rsidR="009D1A0F" w:rsidRPr="004F38A7" w:rsidRDefault="009D1A0F">
            <w:pPr>
              <w:pStyle w:val="TableParagraph"/>
              <w:rPr>
                <w:b/>
                <w:i/>
                <w:sz w:val="24"/>
              </w:rPr>
            </w:pPr>
          </w:p>
          <w:p w14:paraId="4245CF86" w14:textId="77777777" w:rsidR="009D1A0F" w:rsidRPr="004F38A7" w:rsidRDefault="009D1A0F">
            <w:pPr>
              <w:pStyle w:val="TableParagraph"/>
              <w:rPr>
                <w:b/>
                <w:i/>
                <w:sz w:val="24"/>
              </w:rPr>
            </w:pPr>
          </w:p>
          <w:p w14:paraId="0B3732AE" w14:textId="77777777" w:rsidR="009D1A0F" w:rsidRPr="004F38A7" w:rsidRDefault="009D1A0F">
            <w:pPr>
              <w:pStyle w:val="TableParagraph"/>
              <w:rPr>
                <w:b/>
                <w:i/>
                <w:sz w:val="24"/>
              </w:rPr>
            </w:pPr>
          </w:p>
          <w:p w14:paraId="5F9FFF5F" w14:textId="77777777" w:rsidR="009D1A0F" w:rsidRPr="004F38A7" w:rsidRDefault="009D1A0F">
            <w:pPr>
              <w:pStyle w:val="TableParagraph"/>
              <w:rPr>
                <w:b/>
                <w:i/>
                <w:sz w:val="24"/>
              </w:rPr>
            </w:pPr>
          </w:p>
          <w:p w14:paraId="1814C844" w14:textId="77777777" w:rsidR="009D1A0F" w:rsidRPr="004F38A7" w:rsidRDefault="009D1A0F">
            <w:pPr>
              <w:pStyle w:val="TableParagraph"/>
              <w:rPr>
                <w:b/>
                <w:i/>
                <w:sz w:val="24"/>
              </w:rPr>
            </w:pPr>
          </w:p>
          <w:p w14:paraId="705389A1" w14:textId="77777777" w:rsidR="009D1A0F" w:rsidRPr="004F38A7" w:rsidRDefault="009D1A0F">
            <w:pPr>
              <w:pStyle w:val="TableParagraph"/>
              <w:rPr>
                <w:b/>
                <w:i/>
                <w:sz w:val="24"/>
              </w:rPr>
            </w:pPr>
          </w:p>
          <w:p w14:paraId="4FD3D6C7" w14:textId="77777777" w:rsidR="009D1A0F" w:rsidRPr="004F38A7" w:rsidRDefault="009D1A0F">
            <w:pPr>
              <w:pStyle w:val="TableParagraph"/>
              <w:rPr>
                <w:b/>
                <w:i/>
                <w:sz w:val="24"/>
              </w:rPr>
            </w:pPr>
          </w:p>
          <w:p w14:paraId="0CE382B6" w14:textId="77777777" w:rsidR="009D1A0F" w:rsidRPr="004F38A7" w:rsidRDefault="009D1A0F">
            <w:pPr>
              <w:pStyle w:val="TableParagraph"/>
              <w:rPr>
                <w:b/>
                <w:i/>
                <w:sz w:val="24"/>
              </w:rPr>
            </w:pPr>
          </w:p>
          <w:p w14:paraId="0F1A419C" w14:textId="77777777" w:rsidR="009D1A0F" w:rsidRPr="004F38A7" w:rsidRDefault="009D1A0F">
            <w:pPr>
              <w:pStyle w:val="TableParagraph"/>
              <w:rPr>
                <w:b/>
                <w:i/>
                <w:sz w:val="24"/>
              </w:rPr>
            </w:pPr>
          </w:p>
          <w:p w14:paraId="7D53A7B4" w14:textId="77777777" w:rsidR="009D1A0F" w:rsidRPr="004F38A7" w:rsidRDefault="009D1A0F">
            <w:pPr>
              <w:pStyle w:val="TableParagraph"/>
              <w:rPr>
                <w:b/>
                <w:i/>
                <w:sz w:val="24"/>
              </w:rPr>
            </w:pPr>
          </w:p>
          <w:p w14:paraId="0D55A0C6" w14:textId="77777777" w:rsidR="009D1A0F" w:rsidRPr="004F38A7" w:rsidRDefault="009D1A0F">
            <w:pPr>
              <w:pStyle w:val="TableParagraph"/>
              <w:rPr>
                <w:b/>
                <w:i/>
                <w:sz w:val="24"/>
              </w:rPr>
            </w:pPr>
          </w:p>
          <w:p w14:paraId="2905937D" w14:textId="77777777" w:rsidR="009D1A0F" w:rsidRPr="004F38A7" w:rsidRDefault="009D1A0F">
            <w:pPr>
              <w:pStyle w:val="TableParagraph"/>
              <w:rPr>
                <w:b/>
                <w:i/>
                <w:sz w:val="24"/>
              </w:rPr>
            </w:pPr>
          </w:p>
          <w:p w14:paraId="55F7E7CB" w14:textId="77777777" w:rsidR="009D1A0F" w:rsidRPr="004F38A7" w:rsidRDefault="009D1A0F">
            <w:pPr>
              <w:pStyle w:val="TableParagraph"/>
              <w:numPr>
                <w:ilvl w:val="0"/>
                <w:numId w:val="148"/>
              </w:numPr>
              <w:tabs>
                <w:tab w:val="left" w:pos="258"/>
              </w:tabs>
              <w:spacing w:line="256" w:lineRule="auto"/>
              <w:ind w:right="2025" w:firstLine="0"/>
              <w:rPr>
                <w:sz w:val="24"/>
              </w:rPr>
            </w:pPr>
            <w:r w:rsidRPr="004F38A7">
              <w:rPr>
                <w:spacing w:val="-1"/>
              </w:rPr>
              <w:t>новогодний</w:t>
            </w:r>
            <w:r w:rsidRPr="004F38A7">
              <w:rPr>
                <w:spacing w:val="-52"/>
              </w:rPr>
              <w:t xml:space="preserve"> </w:t>
            </w:r>
            <w:r w:rsidRPr="004F38A7">
              <w:t>утренник;</w:t>
            </w:r>
          </w:p>
          <w:p w14:paraId="2284383B" w14:textId="77777777" w:rsidR="009D1A0F" w:rsidRPr="004F38A7" w:rsidRDefault="009D1A0F">
            <w:pPr>
              <w:pStyle w:val="TableParagraph"/>
              <w:numPr>
                <w:ilvl w:val="0"/>
                <w:numId w:val="148"/>
              </w:numPr>
              <w:tabs>
                <w:tab w:val="left" w:pos="248"/>
              </w:tabs>
              <w:spacing w:line="260" w:lineRule="exact"/>
              <w:ind w:left="247" w:hanging="140"/>
              <w:rPr>
                <w:sz w:val="24"/>
              </w:rPr>
            </w:pPr>
            <w:r w:rsidRPr="004F38A7">
              <w:t>карнавал;</w:t>
            </w:r>
          </w:p>
          <w:p w14:paraId="456DEEF9" w14:textId="77777777" w:rsidR="009D1A0F" w:rsidRPr="004F38A7" w:rsidRDefault="009D1A0F">
            <w:pPr>
              <w:pStyle w:val="TableParagraph"/>
              <w:numPr>
                <w:ilvl w:val="0"/>
                <w:numId w:val="148"/>
              </w:numPr>
              <w:tabs>
                <w:tab w:val="left" w:pos="234"/>
              </w:tabs>
              <w:spacing w:before="16"/>
              <w:ind w:left="233" w:hanging="126"/>
            </w:pPr>
            <w:r w:rsidRPr="004F38A7">
              <w:t>костюмированный бал.</w:t>
            </w:r>
          </w:p>
        </w:tc>
        <w:tc>
          <w:tcPr>
            <w:tcW w:w="4251" w:type="dxa"/>
          </w:tcPr>
          <w:p w14:paraId="2575A17F" w14:textId="77777777" w:rsidR="009D1A0F" w:rsidRPr="004F38A7" w:rsidRDefault="009D1A0F">
            <w:pPr>
              <w:pStyle w:val="TableParagraph"/>
              <w:ind w:left="105" w:right="96"/>
              <w:jc w:val="both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Формирование представлений о Новом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годе как веселом и добром празднике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(утренники;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новогодние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спектакли;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сказки;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каникулы;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совместные</w:t>
            </w:r>
            <w:r w:rsidRPr="004F38A7">
              <w:rPr>
                <w:spacing w:val="6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с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семьей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новогодние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развлечения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поездки; пожелания счастья, здоровья,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добра;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поздравления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и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подарки;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Лапландия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-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родина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Деда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Мороза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др.),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как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начале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календарного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года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(времена</w:t>
            </w:r>
            <w:r w:rsidRPr="004F38A7">
              <w:rPr>
                <w:spacing w:val="-2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года;</w:t>
            </w:r>
          </w:p>
          <w:p w14:paraId="2CC15337" w14:textId="77777777" w:rsidR="009D1A0F" w:rsidRPr="004F38A7" w:rsidRDefault="009D1A0F">
            <w:pPr>
              <w:pStyle w:val="TableParagraph"/>
              <w:tabs>
                <w:tab w:val="left" w:pos="2230"/>
                <w:tab w:val="left" w:pos="3646"/>
              </w:tabs>
              <w:ind w:left="105" w:right="96"/>
              <w:rPr>
                <w:sz w:val="24"/>
              </w:rPr>
            </w:pPr>
            <w:r w:rsidRPr="004F38A7">
              <w:rPr>
                <w:spacing w:val="-1"/>
                <w:sz w:val="24"/>
                <w:u w:val="single"/>
              </w:rPr>
              <w:t>цикличность,</w:t>
            </w:r>
            <w:r w:rsidRPr="004F38A7">
              <w:rPr>
                <w:spacing w:val="-17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периодичность</w:t>
            </w:r>
            <w:r w:rsidRPr="004F38A7">
              <w:rPr>
                <w:sz w:val="24"/>
                <w:u w:val="single"/>
              </w:rPr>
              <w:tab/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необратимость</w:t>
            </w:r>
            <w:r w:rsidRPr="004F38A7">
              <w:rPr>
                <w:sz w:val="24"/>
                <w:u w:val="single"/>
              </w:rPr>
              <w:tab/>
              <w:t>времени;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причинно-следственные</w:t>
            </w:r>
            <w:r w:rsidRPr="004F38A7">
              <w:rPr>
                <w:spacing w:val="22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связи;</w:t>
            </w:r>
            <w:r w:rsidRPr="004F38A7">
              <w:rPr>
                <w:spacing w:val="25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зимние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месяцы;</w:t>
            </w:r>
            <w:r w:rsidRPr="004F38A7">
              <w:rPr>
                <w:spacing w:val="29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особенности</w:t>
            </w:r>
            <w:r w:rsidRPr="004F38A7">
              <w:rPr>
                <w:spacing w:val="29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Нового</w:t>
            </w:r>
            <w:r w:rsidRPr="004F38A7">
              <w:rPr>
                <w:spacing w:val="28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года</w:t>
            </w:r>
            <w:r w:rsidRPr="004F38A7">
              <w:rPr>
                <w:spacing w:val="30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теплых</w:t>
            </w:r>
            <w:r w:rsidRPr="004F38A7">
              <w:rPr>
                <w:spacing w:val="38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странах</w:t>
            </w:r>
            <w:r w:rsidRPr="004F38A7">
              <w:rPr>
                <w:spacing w:val="38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и</w:t>
            </w:r>
            <w:r w:rsidRPr="004F38A7">
              <w:rPr>
                <w:spacing w:val="37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др.).</w:t>
            </w:r>
            <w:r w:rsidRPr="004F38A7">
              <w:rPr>
                <w:spacing w:val="36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Формирование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умений</w:t>
            </w:r>
            <w:r w:rsidRPr="004F38A7">
              <w:rPr>
                <w:spacing w:val="30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доставлять</w:t>
            </w:r>
            <w:r w:rsidRPr="004F38A7">
              <w:rPr>
                <w:spacing w:val="3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радость</w:t>
            </w:r>
            <w:r w:rsidRPr="004F38A7">
              <w:rPr>
                <w:spacing w:val="30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близким</w:t>
            </w:r>
            <w:r w:rsidRPr="004F38A7">
              <w:rPr>
                <w:spacing w:val="27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благодарить</w:t>
            </w:r>
            <w:r w:rsidRPr="004F38A7">
              <w:rPr>
                <w:spacing w:val="55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за</w:t>
            </w:r>
            <w:r w:rsidRPr="004F38A7">
              <w:rPr>
                <w:spacing w:val="53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новогодние</w:t>
            </w:r>
            <w:r w:rsidRPr="004F38A7">
              <w:rPr>
                <w:spacing w:val="54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сюрпризы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и</w:t>
            </w:r>
            <w:r w:rsidRPr="004F38A7">
              <w:rPr>
                <w:spacing w:val="-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подарки.</w:t>
            </w:r>
          </w:p>
          <w:p w14:paraId="0FA222CD" w14:textId="77777777" w:rsidR="009D1A0F" w:rsidRPr="004F38A7" w:rsidRDefault="009D1A0F">
            <w:pPr>
              <w:pStyle w:val="TableParagraph"/>
              <w:ind w:left="105" w:right="94"/>
              <w:jc w:val="both"/>
              <w:rPr>
                <w:sz w:val="24"/>
              </w:rPr>
            </w:pPr>
            <w:r w:rsidRPr="004F38A7">
              <w:rPr>
                <w:sz w:val="24"/>
              </w:rPr>
              <w:t>Новый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год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традиционный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самый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любимый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детей.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российском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дошкольном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образовании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накоплен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достаточный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опыт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подготовке и проведению новогодних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утренников (других форм проведения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праздника).</w:t>
            </w:r>
          </w:p>
          <w:p w14:paraId="5A1DC054" w14:textId="77777777" w:rsidR="009D1A0F" w:rsidRPr="004F38A7" w:rsidRDefault="009D1A0F">
            <w:pPr>
              <w:pStyle w:val="TableParagraph"/>
              <w:tabs>
                <w:tab w:val="left" w:pos="3332"/>
                <w:tab w:val="left" w:pos="3589"/>
              </w:tabs>
              <w:ind w:left="105" w:right="96"/>
              <w:jc w:val="both"/>
              <w:rPr>
                <w:sz w:val="24"/>
              </w:rPr>
            </w:pPr>
            <w:r w:rsidRPr="004F38A7">
              <w:rPr>
                <w:sz w:val="24"/>
              </w:rPr>
              <w:t>В процессе подготовки к праздничным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мероприятиям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особое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внимание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необходимо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обратить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решение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психолого-педагогических</w:t>
            </w:r>
            <w:r w:rsidRPr="004F38A7">
              <w:rPr>
                <w:sz w:val="24"/>
              </w:rPr>
              <w:tab/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задач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образовательной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области</w:t>
            </w:r>
          </w:p>
          <w:p w14:paraId="426836A6" w14:textId="77777777" w:rsidR="009D1A0F" w:rsidRPr="004F38A7" w:rsidRDefault="009D1A0F"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«Безопасность».</w:t>
            </w:r>
          </w:p>
        </w:tc>
      </w:tr>
      <w:tr w:rsidR="009D1A0F" w:rsidRPr="004F38A7" w14:paraId="5FEEC2DB" w14:textId="77777777">
        <w:trPr>
          <w:trHeight w:val="4692"/>
        </w:trPr>
        <w:tc>
          <w:tcPr>
            <w:tcW w:w="1980" w:type="dxa"/>
          </w:tcPr>
          <w:p w14:paraId="6F55722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C08966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07F10F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5BB816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55FBE1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50CF76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D7C5CAB" w14:textId="77777777" w:rsidR="009D1A0F" w:rsidRPr="004F38A7" w:rsidRDefault="009D1A0F">
            <w:pPr>
              <w:pStyle w:val="TableParagraph"/>
              <w:spacing w:before="2"/>
              <w:rPr>
                <w:b/>
                <w:i/>
                <w:sz w:val="23"/>
              </w:rPr>
            </w:pPr>
          </w:p>
          <w:p w14:paraId="56FC110B" w14:textId="77777777" w:rsidR="009D1A0F" w:rsidRPr="004F38A7" w:rsidRDefault="009D1A0F">
            <w:pPr>
              <w:pStyle w:val="TableParagraph"/>
              <w:spacing w:before="1"/>
              <w:ind w:left="107" w:right="175"/>
              <w:rPr>
                <w:sz w:val="24"/>
              </w:rPr>
            </w:pPr>
            <w:r w:rsidRPr="004F38A7">
              <w:rPr>
                <w:sz w:val="24"/>
              </w:rPr>
              <w:t>День защитника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Отечества</w:t>
            </w:r>
          </w:p>
        </w:tc>
        <w:tc>
          <w:tcPr>
            <w:tcW w:w="3404" w:type="dxa"/>
          </w:tcPr>
          <w:p w14:paraId="1F26B5D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B1A4FE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B77E1C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11D641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F9677B0" w14:textId="77777777" w:rsidR="009D1A0F" w:rsidRPr="004F38A7" w:rsidRDefault="009D1A0F">
            <w:pPr>
              <w:pStyle w:val="TableParagraph"/>
              <w:numPr>
                <w:ilvl w:val="0"/>
                <w:numId w:val="149"/>
              </w:numPr>
              <w:tabs>
                <w:tab w:val="left" w:pos="248"/>
              </w:tabs>
              <w:spacing w:before="176"/>
              <w:ind w:right="653" w:firstLine="0"/>
              <w:rPr>
                <w:sz w:val="24"/>
              </w:rPr>
            </w:pPr>
            <w:r w:rsidRPr="004F38A7">
              <w:rPr>
                <w:sz w:val="24"/>
              </w:rPr>
              <w:t>спортивный праздник (с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участием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пап);</w:t>
            </w:r>
          </w:p>
          <w:p w14:paraId="5A7A7BE5" w14:textId="77777777" w:rsidR="009D1A0F" w:rsidRPr="004F38A7" w:rsidRDefault="009D1A0F">
            <w:pPr>
              <w:pStyle w:val="TableParagraph"/>
              <w:numPr>
                <w:ilvl w:val="0"/>
                <w:numId w:val="149"/>
              </w:numPr>
              <w:tabs>
                <w:tab w:val="left" w:pos="248"/>
              </w:tabs>
              <w:ind w:right="713" w:firstLine="0"/>
              <w:rPr>
                <w:sz w:val="24"/>
              </w:rPr>
            </w:pPr>
            <w:r w:rsidRPr="004F38A7">
              <w:rPr>
                <w:sz w:val="24"/>
              </w:rPr>
              <w:t>музыкально-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театрализованный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досуг;</w:t>
            </w:r>
          </w:p>
          <w:p w14:paraId="27EFDBAE" w14:textId="77777777" w:rsidR="009D1A0F" w:rsidRPr="004F38A7" w:rsidRDefault="009D1A0F">
            <w:pPr>
              <w:pStyle w:val="TableParagraph"/>
              <w:numPr>
                <w:ilvl w:val="0"/>
                <w:numId w:val="149"/>
              </w:numPr>
              <w:tabs>
                <w:tab w:val="left" w:pos="248"/>
              </w:tabs>
              <w:ind w:right="118" w:firstLine="0"/>
              <w:rPr>
                <w:sz w:val="24"/>
              </w:rPr>
            </w:pPr>
            <w:r w:rsidRPr="004F38A7">
              <w:rPr>
                <w:sz w:val="24"/>
              </w:rPr>
              <w:t>завершение</w:t>
            </w:r>
            <w:r w:rsidRPr="004F38A7">
              <w:rPr>
                <w:spacing w:val="-11"/>
                <w:sz w:val="24"/>
              </w:rPr>
              <w:t xml:space="preserve"> </w:t>
            </w:r>
            <w:r w:rsidRPr="004F38A7">
              <w:rPr>
                <w:sz w:val="24"/>
              </w:rPr>
              <w:t>конструирования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танка, пушки, др. военной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техники.</w:t>
            </w:r>
          </w:p>
        </w:tc>
        <w:tc>
          <w:tcPr>
            <w:tcW w:w="4251" w:type="dxa"/>
          </w:tcPr>
          <w:p w14:paraId="37CB73BC" w14:textId="77777777" w:rsidR="009D1A0F" w:rsidRPr="004F38A7" w:rsidRDefault="009D1A0F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Формирование</w:t>
            </w:r>
            <w:r w:rsidRPr="004F38A7">
              <w:rPr>
                <w:spacing w:val="-4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первичных</w:t>
            </w:r>
          </w:p>
          <w:p w14:paraId="1323BEC1" w14:textId="77777777" w:rsidR="009D1A0F" w:rsidRPr="004F38A7" w:rsidRDefault="009D1A0F">
            <w:pPr>
              <w:pStyle w:val="TableParagraph"/>
              <w:ind w:left="105" w:right="225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представлений о Российской армии, о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мужчинах</w:t>
            </w:r>
            <w:r w:rsidRPr="004F38A7">
              <w:rPr>
                <w:spacing w:val="-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как</w:t>
            </w:r>
            <w:r w:rsidRPr="004F38A7">
              <w:rPr>
                <w:spacing w:val="-3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защитниках</w:t>
            </w:r>
            <w:r w:rsidRPr="004F38A7">
              <w:rPr>
                <w:spacing w:val="2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«малой»</w:t>
            </w:r>
            <w:r w:rsidRPr="004F38A7">
              <w:rPr>
                <w:spacing w:val="-10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и</w:t>
            </w:r>
          </w:p>
          <w:p w14:paraId="5D59A237" w14:textId="77777777"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«большой»</w:t>
            </w:r>
          </w:p>
          <w:p w14:paraId="52B10959" w14:textId="77777777" w:rsidR="009D1A0F" w:rsidRPr="004F38A7" w:rsidRDefault="009D1A0F">
            <w:pPr>
              <w:pStyle w:val="TableParagraph"/>
              <w:ind w:left="105" w:right="485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Родины,</w:t>
            </w:r>
            <w:r w:rsidRPr="004F38A7">
              <w:rPr>
                <w:spacing w:val="-3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всех</w:t>
            </w:r>
            <w:r w:rsidRPr="004F38A7">
              <w:rPr>
                <w:spacing w:val="-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слабых</w:t>
            </w:r>
            <w:r w:rsidRPr="004F38A7">
              <w:rPr>
                <w:spacing w:val="-3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людей</w:t>
            </w:r>
            <w:r w:rsidRPr="004F38A7">
              <w:rPr>
                <w:spacing w:val="-3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(детей,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женщин,</w:t>
            </w:r>
            <w:r w:rsidRPr="004F38A7">
              <w:rPr>
                <w:spacing w:val="-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стариков,</w:t>
            </w:r>
            <w:r w:rsidRPr="004F38A7">
              <w:rPr>
                <w:spacing w:val="-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больных).</w:t>
            </w:r>
          </w:p>
          <w:p w14:paraId="6CC06E5A" w14:textId="77777777" w:rsidR="009D1A0F" w:rsidRPr="004F38A7" w:rsidRDefault="009D1A0F">
            <w:pPr>
              <w:pStyle w:val="TableParagraph"/>
              <w:ind w:left="105" w:right="386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Воспитание</w:t>
            </w:r>
            <w:r w:rsidRPr="004F38A7">
              <w:rPr>
                <w:spacing w:val="-4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уважения</w:t>
            </w:r>
            <w:r w:rsidRPr="004F38A7">
              <w:rPr>
                <w:spacing w:val="-5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к</w:t>
            </w:r>
            <w:r w:rsidRPr="004F38A7">
              <w:rPr>
                <w:spacing w:val="-7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защитникам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Отечества:</w:t>
            </w:r>
          </w:p>
          <w:p w14:paraId="2D56566D" w14:textId="77777777"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</w:rPr>
              <w:t>3-5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лет:</w:t>
            </w:r>
          </w:p>
          <w:p w14:paraId="643E6472" w14:textId="77777777" w:rsidR="009D1A0F" w:rsidRPr="004F38A7" w:rsidRDefault="009D1A0F">
            <w:pPr>
              <w:pStyle w:val="TableParagraph"/>
              <w:numPr>
                <w:ilvl w:val="0"/>
                <w:numId w:val="150"/>
              </w:numPr>
              <w:tabs>
                <w:tab w:val="left" w:pos="245"/>
              </w:tabs>
              <w:spacing w:before="1"/>
              <w:ind w:left="244"/>
              <w:rPr>
                <w:sz w:val="24"/>
              </w:rPr>
            </w:pPr>
            <w:r w:rsidRPr="004F38A7">
              <w:rPr>
                <w:sz w:val="24"/>
              </w:rPr>
              <w:t>сюжетно-ролевая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игра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«Семья»;</w:t>
            </w:r>
          </w:p>
          <w:p w14:paraId="48A042E1" w14:textId="77777777" w:rsidR="009D1A0F" w:rsidRPr="004F38A7" w:rsidRDefault="009D1A0F">
            <w:pPr>
              <w:pStyle w:val="TableParagraph"/>
              <w:ind w:left="105" w:right="618"/>
              <w:rPr>
                <w:sz w:val="24"/>
              </w:rPr>
            </w:pPr>
            <w:r w:rsidRPr="004F38A7">
              <w:rPr>
                <w:sz w:val="24"/>
              </w:rPr>
              <w:t>-ситуативные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разговоры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детьми,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беседы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 теме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14:paraId="473286EE" w14:textId="77777777" w:rsidR="009D1A0F" w:rsidRPr="004F38A7" w:rsidRDefault="009D1A0F">
            <w:pPr>
              <w:pStyle w:val="TableParagraph"/>
              <w:numPr>
                <w:ilvl w:val="0"/>
                <w:numId w:val="150"/>
              </w:numPr>
              <w:tabs>
                <w:tab w:val="left" w:pos="245"/>
              </w:tabs>
              <w:ind w:right="427" w:firstLine="0"/>
              <w:rPr>
                <w:sz w:val="24"/>
              </w:rPr>
            </w:pPr>
            <w:r w:rsidRPr="004F38A7">
              <w:rPr>
                <w:sz w:val="24"/>
              </w:rPr>
              <w:t>рассматривание военных игрушек,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изображений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военной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формы,</w:t>
            </w:r>
          </w:p>
          <w:p w14:paraId="786F4674" w14:textId="77777777" w:rsidR="009D1A0F" w:rsidRPr="004F38A7" w:rsidRDefault="009D1A0F">
            <w:pPr>
              <w:pStyle w:val="TableParagraph"/>
              <w:spacing w:line="270" w:lineRule="atLeast"/>
              <w:ind w:left="105" w:right="624"/>
              <w:rPr>
                <w:sz w:val="24"/>
              </w:rPr>
            </w:pPr>
            <w:r w:rsidRPr="004F38A7">
              <w:rPr>
                <w:sz w:val="24"/>
              </w:rPr>
              <w:t>сюжетных картинок, фотографий,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иллюстраций к книгам по теме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</w:tc>
      </w:tr>
    </w:tbl>
    <w:p w14:paraId="65B628FE" w14:textId="77777777" w:rsidR="009D1A0F" w:rsidRPr="004F38A7" w:rsidRDefault="009D1A0F">
      <w:pPr>
        <w:spacing w:line="270" w:lineRule="atLeast"/>
        <w:rPr>
          <w:sz w:val="24"/>
        </w:rPr>
        <w:sectPr w:rsidR="009D1A0F" w:rsidRPr="004F38A7">
          <w:pgSz w:w="11900" w:h="16850"/>
          <w:pgMar w:top="1140" w:right="0" w:bottom="1020" w:left="1440" w:header="0" w:footer="829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980"/>
        <w:gridCol w:w="3404"/>
        <w:gridCol w:w="4251"/>
      </w:tblGrid>
      <w:tr w:rsidR="009D1A0F" w:rsidRPr="004F38A7" w14:paraId="26101B56" w14:textId="77777777">
        <w:trPr>
          <w:trHeight w:val="9106"/>
        </w:trPr>
        <w:tc>
          <w:tcPr>
            <w:tcW w:w="1980" w:type="dxa"/>
          </w:tcPr>
          <w:p w14:paraId="184F8586" w14:textId="77777777"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3404" w:type="dxa"/>
          </w:tcPr>
          <w:p w14:paraId="3DC212B6" w14:textId="77777777"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4251" w:type="dxa"/>
          </w:tcPr>
          <w:p w14:paraId="5954B053" w14:textId="77777777" w:rsidR="009D1A0F" w:rsidRPr="004F38A7" w:rsidRDefault="009D1A0F">
            <w:pPr>
              <w:pStyle w:val="TableParagraph"/>
              <w:numPr>
                <w:ilvl w:val="0"/>
                <w:numId w:val="151"/>
              </w:numPr>
              <w:tabs>
                <w:tab w:val="left" w:pos="245"/>
              </w:tabs>
              <w:ind w:right="300" w:firstLine="0"/>
              <w:rPr>
                <w:sz w:val="24"/>
              </w:rPr>
            </w:pPr>
            <w:r w:rsidRPr="004F38A7">
              <w:rPr>
                <w:sz w:val="24"/>
              </w:rPr>
              <w:t>чтение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художественной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теме;</w:t>
            </w:r>
          </w:p>
          <w:p w14:paraId="20FD42AF" w14:textId="77777777" w:rsidR="009D1A0F" w:rsidRPr="004F38A7" w:rsidRDefault="009D1A0F">
            <w:pPr>
              <w:pStyle w:val="TableParagraph"/>
              <w:numPr>
                <w:ilvl w:val="0"/>
                <w:numId w:val="151"/>
              </w:numPr>
              <w:tabs>
                <w:tab w:val="left" w:pos="245"/>
              </w:tabs>
              <w:ind w:left="244"/>
              <w:rPr>
                <w:sz w:val="24"/>
              </w:rPr>
            </w:pPr>
            <w:r w:rsidRPr="004F38A7">
              <w:rPr>
                <w:sz w:val="24"/>
              </w:rPr>
              <w:t>разучивание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стихов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теме;</w:t>
            </w:r>
          </w:p>
          <w:p w14:paraId="2EF407F2" w14:textId="77777777" w:rsidR="009D1A0F" w:rsidRPr="004F38A7" w:rsidRDefault="009D1A0F">
            <w:pPr>
              <w:pStyle w:val="TableParagraph"/>
              <w:numPr>
                <w:ilvl w:val="0"/>
                <w:numId w:val="151"/>
              </w:numPr>
              <w:tabs>
                <w:tab w:val="left" w:pos="245"/>
              </w:tabs>
              <w:ind w:right="340" w:firstLine="0"/>
              <w:rPr>
                <w:sz w:val="24"/>
              </w:rPr>
            </w:pPr>
            <w:r w:rsidRPr="004F38A7">
              <w:rPr>
                <w:sz w:val="24"/>
              </w:rPr>
              <w:t>мастерская (изготовление подарков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пап и дедушек);</w:t>
            </w:r>
          </w:p>
          <w:p w14:paraId="62E1969E" w14:textId="77777777" w:rsidR="009D1A0F" w:rsidRPr="004F38A7" w:rsidRDefault="009D1A0F">
            <w:pPr>
              <w:pStyle w:val="TableParagraph"/>
              <w:numPr>
                <w:ilvl w:val="0"/>
                <w:numId w:val="151"/>
              </w:numPr>
              <w:tabs>
                <w:tab w:val="left" w:pos="245"/>
              </w:tabs>
              <w:ind w:right="358" w:firstLine="0"/>
              <w:rPr>
                <w:sz w:val="24"/>
              </w:rPr>
            </w:pPr>
            <w:r w:rsidRPr="004F38A7">
              <w:rPr>
                <w:sz w:val="24"/>
              </w:rPr>
              <w:t>слушание и исполнение «военных»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песен;</w:t>
            </w:r>
          </w:p>
          <w:p w14:paraId="035C2516" w14:textId="77777777"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</w:rPr>
              <w:t>5-7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лет:</w:t>
            </w:r>
          </w:p>
          <w:p w14:paraId="01076FDF" w14:textId="77777777" w:rsidR="009D1A0F" w:rsidRPr="004F38A7" w:rsidRDefault="009D1A0F">
            <w:pPr>
              <w:pStyle w:val="TableParagraph"/>
              <w:numPr>
                <w:ilvl w:val="0"/>
                <w:numId w:val="152"/>
              </w:numPr>
              <w:tabs>
                <w:tab w:val="left" w:pos="245"/>
              </w:tabs>
              <w:ind w:right="488" w:firstLine="0"/>
              <w:rPr>
                <w:sz w:val="24"/>
              </w:rPr>
            </w:pPr>
            <w:r w:rsidRPr="004F38A7">
              <w:rPr>
                <w:sz w:val="24"/>
              </w:rPr>
              <w:t>подвижные и спортивные игры, 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эстафеты,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конкурсы,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соревнования;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сюжетно-ролевые игры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(«Пограничники», по мотивам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кинофильмов);</w:t>
            </w:r>
          </w:p>
          <w:p w14:paraId="155B7E4E" w14:textId="77777777" w:rsidR="009D1A0F" w:rsidRPr="004F38A7" w:rsidRDefault="009D1A0F">
            <w:pPr>
              <w:pStyle w:val="TableParagraph"/>
              <w:numPr>
                <w:ilvl w:val="0"/>
                <w:numId w:val="152"/>
              </w:numPr>
              <w:tabs>
                <w:tab w:val="left" w:pos="245"/>
              </w:tabs>
              <w:ind w:right="1031" w:firstLine="0"/>
              <w:rPr>
                <w:sz w:val="24"/>
              </w:rPr>
            </w:pPr>
            <w:r w:rsidRPr="004F38A7">
              <w:rPr>
                <w:sz w:val="24"/>
              </w:rPr>
              <w:t>создание коллекции военной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техники;</w:t>
            </w:r>
          </w:p>
          <w:p w14:paraId="720923F7" w14:textId="77777777" w:rsidR="009D1A0F" w:rsidRPr="004F38A7" w:rsidRDefault="009D1A0F">
            <w:pPr>
              <w:pStyle w:val="TableParagraph"/>
              <w:numPr>
                <w:ilvl w:val="0"/>
                <w:numId w:val="152"/>
              </w:numPr>
              <w:tabs>
                <w:tab w:val="left" w:pos="245"/>
              </w:tabs>
              <w:ind w:right="180" w:firstLine="0"/>
              <w:rPr>
                <w:sz w:val="24"/>
              </w:rPr>
            </w:pPr>
            <w:r w:rsidRPr="004F38A7">
              <w:rPr>
                <w:sz w:val="24"/>
              </w:rPr>
              <w:t>слушание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исполнение «военных»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патриотических песен, танцев;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проектная деятельность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(конструирование и выкладывание из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мелких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предметов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танка,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пушки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или</w:t>
            </w:r>
          </w:p>
          <w:p w14:paraId="63B5B7D2" w14:textId="77777777"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другой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военной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техники);</w:t>
            </w:r>
          </w:p>
          <w:p w14:paraId="4D59E9E6" w14:textId="77777777" w:rsidR="009D1A0F" w:rsidRPr="004F38A7" w:rsidRDefault="009D1A0F">
            <w:pPr>
              <w:pStyle w:val="TableParagraph"/>
              <w:numPr>
                <w:ilvl w:val="0"/>
                <w:numId w:val="152"/>
              </w:numPr>
              <w:tabs>
                <w:tab w:val="left" w:pos="245"/>
              </w:tabs>
              <w:ind w:right="102" w:firstLine="0"/>
              <w:rPr>
                <w:sz w:val="24"/>
              </w:rPr>
            </w:pPr>
            <w:r w:rsidRPr="004F38A7">
              <w:rPr>
                <w:sz w:val="24"/>
              </w:rPr>
              <w:t>викторина по теме праздника;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рассказы из личного опыта («Мой папа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(дедушка)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военный»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3"/>
                <w:sz w:val="24"/>
              </w:rPr>
              <w:t xml:space="preserve"> </w:t>
            </w:r>
            <w:r w:rsidRPr="004F38A7">
              <w:rPr>
                <w:sz w:val="24"/>
              </w:rPr>
              <w:t>др.);</w:t>
            </w:r>
          </w:p>
          <w:p w14:paraId="0D6F0B01" w14:textId="77777777" w:rsidR="009D1A0F" w:rsidRPr="004F38A7" w:rsidRDefault="009D1A0F">
            <w:pPr>
              <w:pStyle w:val="TableParagraph"/>
              <w:numPr>
                <w:ilvl w:val="0"/>
                <w:numId w:val="152"/>
              </w:numPr>
              <w:tabs>
                <w:tab w:val="left" w:pos="245"/>
              </w:tabs>
              <w:ind w:right="378" w:firstLine="0"/>
              <w:rPr>
                <w:sz w:val="24"/>
              </w:rPr>
            </w:pPr>
            <w:r w:rsidRPr="004F38A7">
              <w:rPr>
                <w:sz w:val="24"/>
              </w:rPr>
              <w:t>отгадывание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составление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загадок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14:paraId="7805CECC" w14:textId="77777777" w:rsidR="009D1A0F" w:rsidRPr="004F38A7" w:rsidRDefault="009D1A0F">
            <w:pPr>
              <w:pStyle w:val="TableParagraph"/>
              <w:ind w:left="105" w:right="588"/>
              <w:rPr>
                <w:sz w:val="24"/>
              </w:rPr>
            </w:pPr>
            <w:r w:rsidRPr="004F38A7">
              <w:rPr>
                <w:sz w:val="24"/>
              </w:rPr>
              <w:t>соревнования по оказанию первой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медицинской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помощи;</w:t>
            </w:r>
          </w:p>
          <w:p w14:paraId="11DB531C" w14:textId="77777777" w:rsidR="009D1A0F" w:rsidRPr="004F38A7" w:rsidRDefault="009D1A0F">
            <w:pPr>
              <w:pStyle w:val="TableParagraph"/>
              <w:spacing w:line="270" w:lineRule="atLeast"/>
              <w:ind w:left="105" w:right="419"/>
              <w:rPr>
                <w:sz w:val="24"/>
              </w:rPr>
            </w:pPr>
            <w:r w:rsidRPr="004F38A7">
              <w:rPr>
                <w:sz w:val="24"/>
              </w:rPr>
              <w:t>мастерская (оформление сцены,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изготовление плаката «Солдаты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России», атрибутов к сюжетно-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ролевым играм по теме праздника 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др.).</w:t>
            </w:r>
          </w:p>
        </w:tc>
      </w:tr>
      <w:tr w:rsidR="009D1A0F" w:rsidRPr="004F38A7" w14:paraId="3A967E1C" w14:textId="77777777">
        <w:trPr>
          <w:trHeight w:val="3311"/>
        </w:trPr>
        <w:tc>
          <w:tcPr>
            <w:tcW w:w="1980" w:type="dxa"/>
          </w:tcPr>
          <w:p w14:paraId="52F574A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D881BC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99E929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36A508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0A0CC5A" w14:textId="77777777" w:rsidR="009D1A0F" w:rsidRPr="004F38A7" w:rsidRDefault="009D1A0F">
            <w:pPr>
              <w:pStyle w:val="TableParagraph"/>
              <w:spacing w:before="177"/>
              <w:ind w:left="107" w:right="112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Международный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женский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</w:p>
        </w:tc>
        <w:tc>
          <w:tcPr>
            <w:tcW w:w="3404" w:type="dxa"/>
          </w:tcPr>
          <w:p w14:paraId="03CC42BC" w14:textId="77777777" w:rsidR="009D1A0F" w:rsidRPr="004F38A7" w:rsidRDefault="009D1A0F">
            <w:pPr>
              <w:pStyle w:val="TableParagraph"/>
              <w:numPr>
                <w:ilvl w:val="0"/>
                <w:numId w:val="153"/>
              </w:numPr>
              <w:tabs>
                <w:tab w:val="left" w:pos="250"/>
              </w:tabs>
              <w:spacing w:before="130"/>
              <w:ind w:right="361" w:firstLine="0"/>
              <w:rPr>
                <w:sz w:val="24"/>
              </w:rPr>
            </w:pPr>
            <w:r w:rsidRPr="004F38A7">
              <w:rPr>
                <w:sz w:val="24"/>
              </w:rPr>
              <w:t>утренник, посвященный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Международному женскому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дню;</w:t>
            </w:r>
          </w:p>
          <w:p w14:paraId="4E28D5F3" w14:textId="77777777" w:rsidR="009D1A0F" w:rsidRPr="004F38A7" w:rsidRDefault="009D1A0F">
            <w:pPr>
              <w:pStyle w:val="TableParagraph"/>
              <w:numPr>
                <w:ilvl w:val="0"/>
                <w:numId w:val="153"/>
              </w:numPr>
              <w:tabs>
                <w:tab w:val="left" w:pos="248"/>
              </w:tabs>
              <w:ind w:right="454" w:firstLine="0"/>
              <w:rPr>
                <w:sz w:val="24"/>
              </w:rPr>
            </w:pPr>
            <w:r w:rsidRPr="004F38A7">
              <w:rPr>
                <w:sz w:val="24"/>
              </w:rPr>
              <w:t>выставка поделок,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изготовленных совместно с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мамами;</w:t>
            </w:r>
          </w:p>
          <w:p w14:paraId="0FA4B933" w14:textId="77777777" w:rsidR="009D1A0F" w:rsidRPr="004F38A7" w:rsidRDefault="009D1A0F">
            <w:pPr>
              <w:pStyle w:val="TableParagraph"/>
              <w:numPr>
                <w:ilvl w:val="0"/>
                <w:numId w:val="153"/>
              </w:numPr>
              <w:tabs>
                <w:tab w:val="left" w:pos="248"/>
              </w:tabs>
              <w:ind w:right="499" w:firstLine="0"/>
              <w:rPr>
                <w:sz w:val="24"/>
              </w:rPr>
            </w:pPr>
            <w:r w:rsidRPr="004F38A7">
              <w:rPr>
                <w:sz w:val="24"/>
              </w:rPr>
              <w:t>выставка рисунков («Моя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мама»,</w:t>
            </w:r>
            <w:r w:rsidRPr="004F38A7">
              <w:rPr>
                <w:spacing w:val="3"/>
                <w:sz w:val="24"/>
              </w:rPr>
              <w:t xml:space="preserve"> </w:t>
            </w:r>
            <w:r w:rsidRPr="004F38A7">
              <w:rPr>
                <w:sz w:val="24"/>
              </w:rPr>
              <w:t>«Моя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бабушка»,</w:t>
            </w:r>
          </w:p>
          <w:p w14:paraId="3D619EE9" w14:textId="77777777" w:rsidR="009D1A0F" w:rsidRPr="004F38A7" w:rsidRDefault="009D1A0F">
            <w:pPr>
              <w:pStyle w:val="TableParagraph"/>
              <w:spacing w:before="1"/>
              <w:ind w:left="108"/>
              <w:rPr>
                <w:sz w:val="24"/>
              </w:rPr>
            </w:pPr>
            <w:r w:rsidRPr="004F38A7">
              <w:rPr>
                <w:sz w:val="24"/>
              </w:rPr>
              <w:t>«Любимая</w:t>
            </w:r>
            <w:r w:rsidRPr="004F38A7">
              <w:rPr>
                <w:spacing w:val="-11"/>
                <w:sz w:val="24"/>
              </w:rPr>
              <w:t xml:space="preserve"> </w:t>
            </w:r>
            <w:r w:rsidRPr="004F38A7">
              <w:rPr>
                <w:sz w:val="24"/>
              </w:rPr>
              <w:t>сестренка»);</w:t>
            </w:r>
          </w:p>
          <w:p w14:paraId="651A3220" w14:textId="77777777" w:rsidR="009D1A0F" w:rsidRPr="004F38A7" w:rsidRDefault="009D1A0F">
            <w:pPr>
              <w:pStyle w:val="TableParagraph"/>
              <w:numPr>
                <w:ilvl w:val="0"/>
                <w:numId w:val="153"/>
              </w:numPr>
              <w:tabs>
                <w:tab w:val="left" w:pos="248"/>
              </w:tabs>
              <w:ind w:right="296" w:firstLine="0"/>
              <w:rPr>
                <w:sz w:val="24"/>
              </w:rPr>
            </w:pPr>
            <w:r w:rsidRPr="004F38A7">
              <w:rPr>
                <w:sz w:val="24"/>
              </w:rPr>
              <w:t>проведение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вечера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группе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(чаепитие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мамами).</w:t>
            </w:r>
          </w:p>
        </w:tc>
        <w:tc>
          <w:tcPr>
            <w:tcW w:w="4251" w:type="dxa"/>
          </w:tcPr>
          <w:p w14:paraId="3901DB87" w14:textId="77777777" w:rsidR="009D1A0F" w:rsidRPr="004F38A7" w:rsidRDefault="009D1A0F">
            <w:pPr>
              <w:pStyle w:val="TableParagraph"/>
              <w:ind w:left="105" w:right="116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Воспитание</w:t>
            </w:r>
            <w:r w:rsidRPr="004F38A7">
              <w:rPr>
                <w:spacing w:val="-5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чувства</w:t>
            </w:r>
            <w:r w:rsidRPr="004F38A7">
              <w:rPr>
                <w:spacing w:val="-6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любви</w:t>
            </w:r>
            <w:r w:rsidRPr="004F38A7">
              <w:rPr>
                <w:spacing w:val="-4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и уважения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к</w:t>
            </w:r>
            <w:r w:rsidRPr="004F38A7">
              <w:rPr>
                <w:spacing w:val="-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женщине,</w:t>
            </w:r>
            <w:r w:rsidRPr="004F38A7">
              <w:rPr>
                <w:spacing w:val="-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желания</w:t>
            </w:r>
            <w:r w:rsidRPr="004F38A7">
              <w:rPr>
                <w:spacing w:val="-4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помогать им,</w:t>
            </w:r>
          </w:p>
          <w:p w14:paraId="174FA515" w14:textId="77777777"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заботиться</w:t>
            </w:r>
            <w:r w:rsidRPr="004F38A7">
              <w:rPr>
                <w:spacing w:val="-2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о</w:t>
            </w:r>
            <w:r w:rsidRPr="004F38A7">
              <w:rPr>
                <w:spacing w:val="-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них:</w:t>
            </w:r>
          </w:p>
          <w:p w14:paraId="657CE4B4" w14:textId="77777777" w:rsidR="009D1A0F" w:rsidRPr="004F38A7" w:rsidRDefault="009D1A0F">
            <w:pPr>
              <w:pStyle w:val="TableParagraph"/>
              <w:ind w:left="105" w:right="440"/>
              <w:rPr>
                <w:sz w:val="24"/>
              </w:rPr>
            </w:pPr>
            <w:r w:rsidRPr="004F38A7">
              <w:rPr>
                <w:sz w:val="24"/>
              </w:rPr>
              <w:t>В российском дошкольном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образовании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накоплен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достаточный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опыт по подготовке и проведению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праздника, посвященного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Международному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женскому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дню.</w:t>
            </w:r>
          </w:p>
          <w:p w14:paraId="035EB193" w14:textId="77777777" w:rsidR="009D1A0F" w:rsidRPr="004F38A7" w:rsidRDefault="009D1A0F">
            <w:pPr>
              <w:pStyle w:val="TableParagraph"/>
              <w:ind w:left="105" w:right="508"/>
              <w:rPr>
                <w:sz w:val="24"/>
              </w:rPr>
            </w:pPr>
            <w:r w:rsidRPr="004F38A7">
              <w:rPr>
                <w:sz w:val="24"/>
              </w:rPr>
              <w:t>Мероприятия подготовки к Дню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матери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могут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быть использованы</w:t>
            </w:r>
          </w:p>
          <w:p w14:paraId="62CF0242" w14:textId="77777777" w:rsidR="009D1A0F" w:rsidRPr="004F38A7" w:rsidRDefault="009D1A0F">
            <w:pPr>
              <w:pStyle w:val="TableParagraph"/>
              <w:spacing w:line="276" w:lineRule="exact"/>
              <w:ind w:left="105" w:right="464"/>
              <w:rPr>
                <w:sz w:val="24"/>
              </w:rPr>
            </w:pPr>
            <w:r w:rsidRPr="004F38A7">
              <w:rPr>
                <w:sz w:val="24"/>
              </w:rPr>
              <w:t>педагогами также при подготовке к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Международному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женскому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дню.</w:t>
            </w:r>
          </w:p>
        </w:tc>
      </w:tr>
      <w:tr w:rsidR="009D1A0F" w:rsidRPr="004F38A7" w14:paraId="19E63E18" w14:textId="77777777">
        <w:trPr>
          <w:trHeight w:val="1381"/>
        </w:trPr>
        <w:tc>
          <w:tcPr>
            <w:tcW w:w="1980" w:type="dxa"/>
          </w:tcPr>
          <w:p w14:paraId="3A70D3BC" w14:textId="77777777" w:rsidR="009D1A0F" w:rsidRPr="004F38A7" w:rsidRDefault="009D1A0F">
            <w:pPr>
              <w:pStyle w:val="TableParagraph"/>
              <w:spacing w:before="5"/>
              <w:rPr>
                <w:b/>
                <w:i/>
                <w:sz w:val="23"/>
              </w:rPr>
            </w:pPr>
          </w:p>
          <w:p w14:paraId="1577ABCA" w14:textId="77777777" w:rsidR="009D1A0F" w:rsidRPr="004F38A7" w:rsidRDefault="009D1A0F">
            <w:pPr>
              <w:pStyle w:val="TableParagraph"/>
              <w:ind w:left="107" w:right="124"/>
              <w:rPr>
                <w:sz w:val="24"/>
              </w:rPr>
            </w:pPr>
            <w:r w:rsidRPr="004F38A7">
              <w:rPr>
                <w:sz w:val="24"/>
              </w:rPr>
              <w:t>Всемирный день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Земли и водных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ресурсов</w:t>
            </w:r>
          </w:p>
        </w:tc>
        <w:tc>
          <w:tcPr>
            <w:tcW w:w="3404" w:type="dxa"/>
          </w:tcPr>
          <w:p w14:paraId="2B062BB7" w14:textId="77777777" w:rsidR="009D1A0F" w:rsidRPr="004F38A7" w:rsidRDefault="009D1A0F">
            <w:pPr>
              <w:pStyle w:val="TableParagraph"/>
              <w:ind w:left="108" w:right="118"/>
              <w:rPr>
                <w:sz w:val="24"/>
              </w:rPr>
            </w:pPr>
            <w:r w:rsidRPr="004F38A7">
              <w:rPr>
                <w:sz w:val="24"/>
              </w:rPr>
              <w:t>-праздник-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экспериментирование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(с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водой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землей);</w:t>
            </w:r>
          </w:p>
          <w:p w14:paraId="26C7E253" w14:textId="77777777" w:rsidR="009D1A0F" w:rsidRPr="004F38A7" w:rsidRDefault="009D1A0F">
            <w:pPr>
              <w:pStyle w:val="TableParagraph"/>
              <w:spacing w:line="270" w:lineRule="atLeast"/>
              <w:ind w:left="108" w:right="472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«Да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здравствует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вода!»;</w:t>
            </w:r>
          </w:p>
        </w:tc>
        <w:tc>
          <w:tcPr>
            <w:tcW w:w="4251" w:type="dxa"/>
          </w:tcPr>
          <w:p w14:paraId="5D4251A2" w14:textId="77777777" w:rsidR="009D1A0F" w:rsidRPr="004F38A7" w:rsidRDefault="009D1A0F">
            <w:pPr>
              <w:pStyle w:val="TableParagraph"/>
              <w:tabs>
                <w:tab w:val="left" w:pos="1697"/>
                <w:tab w:val="left" w:pos="2721"/>
                <w:tab w:val="left" w:pos="3230"/>
              </w:tabs>
              <w:ind w:left="105" w:right="97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Воспитание осознанного, бережного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отношения к земле и воде как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источникам</w:t>
            </w:r>
            <w:r w:rsidRPr="004F38A7">
              <w:rPr>
                <w:sz w:val="24"/>
                <w:u w:val="single"/>
              </w:rPr>
              <w:tab/>
              <w:t>жизни</w:t>
            </w:r>
            <w:r w:rsidRPr="004F38A7">
              <w:rPr>
                <w:sz w:val="24"/>
                <w:u w:val="single"/>
              </w:rPr>
              <w:tab/>
              <w:t>и</w:t>
            </w:r>
            <w:r w:rsidRPr="004F38A7">
              <w:rPr>
                <w:sz w:val="24"/>
                <w:u w:val="single"/>
              </w:rPr>
              <w:tab/>
            </w:r>
            <w:r w:rsidRPr="004F38A7">
              <w:rPr>
                <w:spacing w:val="-1"/>
                <w:sz w:val="24"/>
                <w:u w:val="single"/>
              </w:rPr>
              <w:t>здоровья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человека:</w:t>
            </w:r>
          </w:p>
          <w:p w14:paraId="544298A1" w14:textId="77777777" w:rsidR="009D1A0F" w:rsidRPr="004F38A7" w:rsidRDefault="009D1A0F"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5-7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лет:</w:t>
            </w:r>
          </w:p>
        </w:tc>
      </w:tr>
    </w:tbl>
    <w:p w14:paraId="30E8DDE2" w14:textId="77777777" w:rsidR="009D1A0F" w:rsidRPr="004F38A7" w:rsidRDefault="009D1A0F">
      <w:pPr>
        <w:spacing w:line="264" w:lineRule="exact"/>
        <w:rPr>
          <w:sz w:val="24"/>
        </w:rPr>
        <w:sectPr w:rsidR="009D1A0F" w:rsidRPr="004F38A7">
          <w:pgSz w:w="11900" w:h="16850"/>
          <w:pgMar w:top="1140" w:right="0" w:bottom="1020" w:left="1440" w:header="0" w:footer="829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980"/>
        <w:gridCol w:w="3404"/>
        <w:gridCol w:w="4251"/>
      </w:tblGrid>
      <w:tr w:rsidR="009D1A0F" w:rsidRPr="004F38A7" w14:paraId="364B3210" w14:textId="77777777">
        <w:trPr>
          <w:trHeight w:val="13799"/>
        </w:trPr>
        <w:tc>
          <w:tcPr>
            <w:tcW w:w="1980" w:type="dxa"/>
          </w:tcPr>
          <w:p w14:paraId="709505A9" w14:textId="77777777"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3404" w:type="dxa"/>
          </w:tcPr>
          <w:p w14:paraId="20070714" w14:textId="77777777" w:rsidR="009D1A0F" w:rsidRPr="004F38A7" w:rsidRDefault="009D1A0F">
            <w:pPr>
              <w:pStyle w:val="TableParagraph"/>
              <w:numPr>
                <w:ilvl w:val="0"/>
                <w:numId w:val="154"/>
              </w:numPr>
              <w:tabs>
                <w:tab w:val="left" w:pos="253"/>
              </w:tabs>
              <w:ind w:right="1072" w:firstLine="0"/>
              <w:rPr>
                <w:sz w:val="24"/>
              </w:rPr>
            </w:pPr>
            <w:r w:rsidRPr="004F38A7">
              <w:rPr>
                <w:sz w:val="24"/>
              </w:rPr>
              <w:t>«путешествие» 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экологической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тропе;</w:t>
            </w:r>
          </w:p>
          <w:p w14:paraId="48A74648" w14:textId="77777777" w:rsidR="009D1A0F" w:rsidRPr="004F38A7" w:rsidRDefault="009D1A0F">
            <w:pPr>
              <w:pStyle w:val="TableParagraph"/>
              <w:numPr>
                <w:ilvl w:val="0"/>
                <w:numId w:val="154"/>
              </w:numPr>
              <w:tabs>
                <w:tab w:val="left" w:pos="248"/>
              </w:tabs>
              <w:ind w:right="961" w:firstLine="0"/>
              <w:rPr>
                <w:sz w:val="24"/>
              </w:rPr>
            </w:pPr>
            <w:r w:rsidRPr="004F38A7">
              <w:rPr>
                <w:sz w:val="24"/>
              </w:rPr>
              <w:t>дидактическая игра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(викторина)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«Наш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дом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Земля».</w:t>
            </w:r>
          </w:p>
        </w:tc>
        <w:tc>
          <w:tcPr>
            <w:tcW w:w="4251" w:type="dxa"/>
          </w:tcPr>
          <w:p w14:paraId="544024F4" w14:textId="77777777" w:rsidR="009D1A0F" w:rsidRPr="004F38A7" w:rsidRDefault="009D1A0F">
            <w:pPr>
              <w:pStyle w:val="TableParagraph"/>
              <w:numPr>
                <w:ilvl w:val="0"/>
                <w:numId w:val="155"/>
              </w:numPr>
              <w:tabs>
                <w:tab w:val="left" w:pos="1042"/>
                <w:tab w:val="left" w:pos="3686"/>
              </w:tabs>
              <w:spacing w:line="268" w:lineRule="exact"/>
              <w:ind w:left="1041" w:hanging="937"/>
              <w:rPr>
                <w:sz w:val="24"/>
              </w:rPr>
            </w:pPr>
            <w:r w:rsidRPr="004F38A7">
              <w:rPr>
                <w:sz w:val="24"/>
              </w:rPr>
              <w:t>сюжетно-ролевая</w:t>
            </w:r>
            <w:r w:rsidRPr="004F38A7">
              <w:rPr>
                <w:sz w:val="24"/>
              </w:rPr>
              <w:tab/>
              <w:t>игра</w:t>
            </w:r>
          </w:p>
          <w:p w14:paraId="3BD67497" w14:textId="77777777"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</w:rPr>
              <w:t>«Путешествие»;</w:t>
            </w:r>
          </w:p>
          <w:p w14:paraId="2D43976E" w14:textId="77777777"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</w:rPr>
              <w:t>-игры-эстафеты (собрать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разбросанные</w:t>
            </w:r>
          </w:p>
          <w:p w14:paraId="151510E2" w14:textId="77777777" w:rsidR="009D1A0F" w:rsidRPr="004F38A7" w:rsidRDefault="009D1A0F">
            <w:pPr>
              <w:pStyle w:val="TableParagraph"/>
              <w:ind w:left="105" w:right="96"/>
              <w:rPr>
                <w:sz w:val="24"/>
              </w:rPr>
            </w:pPr>
            <w:r w:rsidRPr="004F38A7">
              <w:rPr>
                <w:sz w:val="24"/>
              </w:rPr>
              <w:t>«в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лесу»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бумажки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в пакет для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мусора 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т.п.);</w:t>
            </w:r>
          </w:p>
          <w:p w14:paraId="6435713C" w14:textId="77777777" w:rsidR="009D1A0F" w:rsidRPr="004F38A7" w:rsidRDefault="009D1A0F">
            <w:pPr>
              <w:pStyle w:val="TableParagraph"/>
              <w:numPr>
                <w:ilvl w:val="0"/>
                <w:numId w:val="155"/>
              </w:numPr>
              <w:tabs>
                <w:tab w:val="left" w:pos="845"/>
                <w:tab w:val="left" w:pos="3137"/>
              </w:tabs>
              <w:ind w:right="99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рассматривание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картинок,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иллюстраций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14:paraId="71460168" w14:textId="77777777" w:rsidR="009D1A0F" w:rsidRPr="004F38A7" w:rsidRDefault="009D1A0F">
            <w:pPr>
              <w:pStyle w:val="TableParagraph"/>
              <w:numPr>
                <w:ilvl w:val="0"/>
                <w:numId w:val="155"/>
              </w:numPr>
              <w:tabs>
                <w:tab w:val="left" w:pos="360"/>
              </w:tabs>
              <w:ind w:right="95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ситуативные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разговоры,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беседы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детьми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теме,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том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числе</w:t>
            </w:r>
            <w:r w:rsidRPr="004F38A7">
              <w:rPr>
                <w:spacing w:val="61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значении почвы и воды в жизни всего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живого,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последствиях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нарушений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правил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охраны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воды</w:t>
            </w:r>
            <w:r w:rsidRPr="004F38A7">
              <w:rPr>
                <w:spacing w:val="6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61"/>
                <w:sz w:val="24"/>
              </w:rPr>
              <w:t xml:space="preserve"> </w:t>
            </w:r>
            <w:r w:rsidRPr="004F38A7">
              <w:rPr>
                <w:sz w:val="24"/>
              </w:rPr>
              <w:t>земли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(пролитая в море нефть - образование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нефтяного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пятна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погибшая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рыба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др.);</w:t>
            </w:r>
          </w:p>
          <w:p w14:paraId="25B0E13A" w14:textId="77777777" w:rsidR="009D1A0F" w:rsidRPr="004F38A7" w:rsidRDefault="009D1A0F">
            <w:pPr>
              <w:pStyle w:val="TableParagraph"/>
              <w:numPr>
                <w:ilvl w:val="0"/>
                <w:numId w:val="155"/>
              </w:numPr>
              <w:tabs>
                <w:tab w:val="left" w:pos="293"/>
              </w:tabs>
              <w:spacing w:before="1"/>
              <w:ind w:right="96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наблюдения и экспериментирование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теме;</w:t>
            </w:r>
          </w:p>
          <w:p w14:paraId="0DBD3E06" w14:textId="77777777" w:rsidR="009D1A0F" w:rsidRPr="004F38A7" w:rsidRDefault="009D1A0F">
            <w:pPr>
              <w:pStyle w:val="TableParagraph"/>
              <w:numPr>
                <w:ilvl w:val="0"/>
                <w:numId w:val="155"/>
              </w:numPr>
              <w:tabs>
                <w:tab w:val="left" w:pos="252"/>
                <w:tab w:val="left" w:pos="2904"/>
              </w:tabs>
              <w:ind w:right="99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создание коллекций водоемов (океан,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море, река, озеро, пруд, водопад, ручей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др.),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камней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(наиболее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распространенных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минералов),</w:t>
            </w:r>
          </w:p>
          <w:p w14:paraId="30011864" w14:textId="77777777" w:rsidR="009D1A0F" w:rsidRPr="004F38A7" w:rsidRDefault="009D1A0F">
            <w:pPr>
              <w:pStyle w:val="TableParagraph"/>
              <w:ind w:left="105" w:right="99"/>
              <w:jc w:val="both"/>
              <w:rPr>
                <w:sz w:val="24"/>
              </w:rPr>
            </w:pPr>
            <w:r w:rsidRPr="004F38A7">
              <w:rPr>
                <w:sz w:val="24"/>
              </w:rPr>
              <w:t>«фильтров»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(«Как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чем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очистить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воду?»),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водных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земных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видов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спорта;</w:t>
            </w:r>
          </w:p>
          <w:p w14:paraId="35116E40" w14:textId="77777777" w:rsidR="009D1A0F" w:rsidRPr="004F38A7" w:rsidRDefault="009D1A0F">
            <w:pPr>
              <w:pStyle w:val="TableParagraph"/>
              <w:numPr>
                <w:ilvl w:val="0"/>
                <w:numId w:val="155"/>
              </w:numPr>
              <w:tabs>
                <w:tab w:val="left" w:pos="348"/>
              </w:tabs>
              <w:ind w:right="95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развивающие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игры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"Какая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бывает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вода?",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"Волшебная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палочка",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"Разрезные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картинки",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«Путаница»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(«Растительный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мир»,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«Животный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мир»,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«Подводный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мир») 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др.;</w:t>
            </w:r>
          </w:p>
          <w:p w14:paraId="78BF5062" w14:textId="77777777" w:rsidR="009D1A0F" w:rsidRPr="004F38A7" w:rsidRDefault="009D1A0F">
            <w:pPr>
              <w:pStyle w:val="TableParagraph"/>
              <w:numPr>
                <w:ilvl w:val="0"/>
                <w:numId w:val="155"/>
              </w:numPr>
              <w:tabs>
                <w:tab w:val="left" w:pos="420"/>
              </w:tabs>
              <w:ind w:right="97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чтение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художественной,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научно-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художественной и научно-популярной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 теме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14:paraId="5E7BB636" w14:textId="77777777" w:rsidR="009D1A0F" w:rsidRPr="004F38A7" w:rsidRDefault="009D1A0F">
            <w:pPr>
              <w:pStyle w:val="TableParagraph"/>
              <w:numPr>
                <w:ilvl w:val="0"/>
                <w:numId w:val="155"/>
              </w:numPr>
              <w:tabs>
                <w:tab w:val="left" w:pos="260"/>
              </w:tabs>
              <w:ind w:right="101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рассуждения детей на темы: «Можно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ли</w:t>
            </w:r>
            <w:r w:rsidRPr="004F38A7">
              <w:rPr>
                <w:spacing w:val="24"/>
                <w:sz w:val="24"/>
              </w:rPr>
              <w:t xml:space="preserve"> </w:t>
            </w:r>
            <w:r w:rsidRPr="004F38A7">
              <w:rPr>
                <w:sz w:val="24"/>
              </w:rPr>
              <w:t>жить</w:t>
            </w:r>
            <w:r w:rsidRPr="004F38A7">
              <w:rPr>
                <w:spacing w:val="24"/>
                <w:sz w:val="24"/>
              </w:rPr>
              <w:t xml:space="preserve"> </w:t>
            </w:r>
            <w:r w:rsidRPr="004F38A7">
              <w:rPr>
                <w:sz w:val="24"/>
              </w:rPr>
              <w:t>без</w:t>
            </w:r>
            <w:r w:rsidRPr="004F38A7">
              <w:rPr>
                <w:spacing w:val="24"/>
                <w:sz w:val="24"/>
              </w:rPr>
              <w:t xml:space="preserve"> </w:t>
            </w:r>
            <w:r w:rsidRPr="004F38A7">
              <w:rPr>
                <w:sz w:val="24"/>
              </w:rPr>
              <w:t>воды</w:t>
            </w:r>
            <w:r w:rsidRPr="004F38A7">
              <w:rPr>
                <w:spacing w:val="20"/>
                <w:sz w:val="24"/>
              </w:rPr>
              <w:t xml:space="preserve"> </w:t>
            </w:r>
            <w:r w:rsidRPr="004F38A7">
              <w:rPr>
                <w:sz w:val="24"/>
              </w:rPr>
              <w:t>(земли)?»</w:t>
            </w:r>
            <w:r w:rsidRPr="004F38A7">
              <w:rPr>
                <w:spacing w:val="16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</w:p>
          <w:p w14:paraId="4B0A2423" w14:textId="77777777" w:rsidR="009D1A0F" w:rsidRPr="004F38A7" w:rsidRDefault="009D1A0F">
            <w:pPr>
              <w:pStyle w:val="TableParagraph"/>
              <w:ind w:left="105" w:right="99"/>
              <w:jc w:val="both"/>
              <w:rPr>
                <w:sz w:val="24"/>
              </w:rPr>
            </w:pPr>
            <w:r w:rsidRPr="004F38A7">
              <w:rPr>
                <w:sz w:val="24"/>
              </w:rPr>
              <w:t>«Опасная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вода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(земля)»,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творческое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рассказывание о пользе воды и земли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36"/>
                <w:sz w:val="24"/>
              </w:rPr>
              <w:t xml:space="preserve"> </w:t>
            </w:r>
            <w:r w:rsidRPr="004F38A7">
              <w:rPr>
                <w:sz w:val="24"/>
              </w:rPr>
              <w:t>окружающей</w:t>
            </w:r>
            <w:r w:rsidRPr="004F38A7">
              <w:rPr>
                <w:spacing w:val="37"/>
                <w:sz w:val="24"/>
              </w:rPr>
              <w:t xml:space="preserve"> </w:t>
            </w:r>
            <w:r w:rsidRPr="004F38A7">
              <w:rPr>
                <w:sz w:val="24"/>
              </w:rPr>
              <w:t>природы</w:t>
            </w:r>
            <w:r w:rsidRPr="004F38A7">
              <w:rPr>
                <w:spacing w:val="35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37"/>
                <w:sz w:val="24"/>
              </w:rPr>
              <w:t xml:space="preserve"> </w:t>
            </w:r>
            <w:r w:rsidRPr="004F38A7">
              <w:rPr>
                <w:sz w:val="24"/>
              </w:rPr>
              <w:t>человека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опасностях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воды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61"/>
                <w:sz w:val="24"/>
              </w:rPr>
              <w:t xml:space="preserve"> </w:t>
            </w:r>
            <w:r w:rsidRPr="004F38A7">
              <w:rPr>
                <w:sz w:val="24"/>
              </w:rPr>
              <w:t>земли,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которые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могут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подстерегать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человека;</w:t>
            </w:r>
          </w:p>
          <w:p w14:paraId="5F19297B" w14:textId="77777777" w:rsidR="009D1A0F" w:rsidRPr="004F38A7" w:rsidRDefault="009D1A0F">
            <w:pPr>
              <w:pStyle w:val="TableParagraph"/>
              <w:numPr>
                <w:ilvl w:val="0"/>
                <w:numId w:val="155"/>
              </w:numPr>
              <w:tabs>
                <w:tab w:val="left" w:pos="296"/>
              </w:tabs>
              <w:ind w:right="98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проектная деятельность (создание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защита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альбома,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макета,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плаката,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детской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энциклопедии,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выставки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рисунков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теме,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коллективной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работы из различных материалов «Что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может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расти на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земле?»;</w:t>
            </w:r>
          </w:p>
          <w:p w14:paraId="63593A8F" w14:textId="77777777" w:rsidR="009D1A0F" w:rsidRPr="004F38A7" w:rsidRDefault="009D1A0F">
            <w:pPr>
              <w:pStyle w:val="TableParagraph"/>
              <w:numPr>
                <w:ilvl w:val="0"/>
                <w:numId w:val="155"/>
              </w:numPr>
              <w:tabs>
                <w:tab w:val="left" w:pos="363"/>
              </w:tabs>
              <w:ind w:right="94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составление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защита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памятки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бережном отношении к воде и земле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информационного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родительского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уголка,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домашнего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пользования);</w:t>
            </w:r>
          </w:p>
          <w:p w14:paraId="712868D9" w14:textId="77777777" w:rsidR="009D1A0F" w:rsidRPr="004F38A7" w:rsidRDefault="009D1A0F">
            <w:pPr>
              <w:pStyle w:val="TableParagraph"/>
              <w:numPr>
                <w:ilvl w:val="0"/>
                <w:numId w:val="155"/>
              </w:numPr>
              <w:tabs>
                <w:tab w:val="left" w:pos="315"/>
              </w:tabs>
              <w:spacing w:line="264" w:lineRule="exact"/>
              <w:ind w:left="314" w:hanging="21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отгадывание</w:t>
            </w:r>
            <w:r w:rsidRPr="004F38A7">
              <w:rPr>
                <w:spacing w:val="6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66"/>
                <w:sz w:val="24"/>
              </w:rPr>
              <w:t xml:space="preserve"> </w:t>
            </w:r>
            <w:r w:rsidRPr="004F38A7">
              <w:rPr>
                <w:sz w:val="24"/>
              </w:rPr>
              <w:t>составление</w:t>
            </w:r>
            <w:r w:rsidRPr="004F38A7">
              <w:rPr>
                <w:spacing w:val="64"/>
                <w:sz w:val="24"/>
              </w:rPr>
              <w:t xml:space="preserve"> </w:t>
            </w:r>
            <w:r w:rsidRPr="004F38A7">
              <w:rPr>
                <w:sz w:val="24"/>
              </w:rPr>
              <w:t>загадок</w:t>
            </w:r>
          </w:p>
        </w:tc>
      </w:tr>
    </w:tbl>
    <w:p w14:paraId="7DCC5292" w14:textId="77777777" w:rsidR="009D1A0F" w:rsidRPr="004F38A7" w:rsidRDefault="009D1A0F">
      <w:pPr>
        <w:spacing w:line="264" w:lineRule="exact"/>
        <w:jc w:val="both"/>
        <w:rPr>
          <w:sz w:val="24"/>
        </w:rPr>
        <w:sectPr w:rsidR="009D1A0F" w:rsidRPr="004F38A7">
          <w:pgSz w:w="11900" w:h="16850"/>
          <w:pgMar w:top="1140" w:right="0" w:bottom="1020" w:left="1440" w:header="0" w:footer="829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980"/>
        <w:gridCol w:w="3404"/>
        <w:gridCol w:w="4251"/>
      </w:tblGrid>
      <w:tr w:rsidR="009D1A0F" w:rsidRPr="004F38A7" w14:paraId="5F6E9E40" w14:textId="77777777">
        <w:trPr>
          <w:trHeight w:val="3035"/>
        </w:trPr>
        <w:tc>
          <w:tcPr>
            <w:tcW w:w="1980" w:type="dxa"/>
          </w:tcPr>
          <w:p w14:paraId="2288A52D" w14:textId="77777777"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3404" w:type="dxa"/>
          </w:tcPr>
          <w:p w14:paraId="6F3565D1" w14:textId="77777777"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4251" w:type="dxa"/>
          </w:tcPr>
          <w:p w14:paraId="6E900526" w14:textId="77777777" w:rsidR="009D1A0F" w:rsidRPr="004F38A7" w:rsidRDefault="009D1A0F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по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14:paraId="26227752" w14:textId="77777777" w:rsidR="009D1A0F" w:rsidRPr="004F38A7" w:rsidRDefault="009D1A0F">
            <w:pPr>
              <w:pStyle w:val="TableParagraph"/>
              <w:numPr>
                <w:ilvl w:val="0"/>
                <w:numId w:val="156"/>
              </w:numPr>
              <w:tabs>
                <w:tab w:val="left" w:pos="778"/>
                <w:tab w:val="left" w:pos="2434"/>
              </w:tabs>
              <w:ind w:right="96" w:firstLine="0"/>
              <w:rPr>
                <w:sz w:val="24"/>
              </w:rPr>
            </w:pPr>
            <w:r w:rsidRPr="004F38A7">
              <w:rPr>
                <w:sz w:val="24"/>
              </w:rPr>
              <w:t>викторина</w:t>
            </w:r>
            <w:r w:rsidRPr="004F38A7">
              <w:rPr>
                <w:sz w:val="24"/>
              </w:rPr>
              <w:tab/>
              <w:t>познавательного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характера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 теме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14:paraId="134849A7" w14:textId="77777777" w:rsidR="009D1A0F" w:rsidRPr="004F38A7" w:rsidRDefault="009D1A0F">
            <w:pPr>
              <w:pStyle w:val="TableParagraph"/>
              <w:numPr>
                <w:ilvl w:val="0"/>
                <w:numId w:val="156"/>
              </w:numPr>
              <w:tabs>
                <w:tab w:val="left" w:pos="334"/>
              </w:tabs>
              <w:ind w:right="100" w:firstLine="0"/>
              <w:rPr>
                <w:sz w:val="24"/>
              </w:rPr>
            </w:pPr>
            <w:r w:rsidRPr="004F38A7">
              <w:rPr>
                <w:sz w:val="24"/>
              </w:rPr>
              <w:t>решение</w:t>
            </w:r>
            <w:r w:rsidRPr="004F38A7">
              <w:rPr>
                <w:spacing w:val="24"/>
                <w:sz w:val="24"/>
              </w:rPr>
              <w:t xml:space="preserve"> </w:t>
            </w:r>
            <w:r w:rsidRPr="004F38A7">
              <w:rPr>
                <w:sz w:val="24"/>
              </w:rPr>
              <w:t>проблемных</w:t>
            </w:r>
            <w:r w:rsidRPr="004F38A7">
              <w:rPr>
                <w:spacing w:val="27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ситуаций</w:t>
            </w:r>
            <w:r w:rsidRPr="004F38A7">
              <w:rPr>
                <w:spacing w:val="26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теме;</w:t>
            </w:r>
          </w:p>
          <w:p w14:paraId="573E3C5F" w14:textId="77777777" w:rsidR="009D1A0F" w:rsidRPr="004F38A7" w:rsidRDefault="009D1A0F">
            <w:pPr>
              <w:pStyle w:val="TableParagraph"/>
              <w:numPr>
                <w:ilvl w:val="0"/>
                <w:numId w:val="156"/>
              </w:numPr>
              <w:tabs>
                <w:tab w:val="left" w:pos="245"/>
              </w:tabs>
              <w:ind w:left="244" w:hanging="140"/>
              <w:rPr>
                <w:sz w:val="24"/>
              </w:rPr>
            </w:pPr>
            <w:r w:rsidRPr="004F38A7">
              <w:rPr>
                <w:sz w:val="24"/>
              </w:rPr>
              <w:t>игры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водой;</w:t>
            </w:r>
          </w:p>
          <w:p w14:paraId="099EE4E7" w14:textId="77777777" w:rsidR="009D1A0F" w:rsidRPr="004F38A7" w:rsidRDefault="009D1A0F">
            <w:pPr>
              <w:pStyle w:val="TableParagraph"/>
              <w:numPr>
                <w:ilvl w:val="0"/>
                <w:numId w:val="156"/>
              </w:numPr>
              <w:tabs>
                <w:tab w:val="left" w:pos="274"/>
              </w:tabs>
              <w:ind w:right="101" w:firstLine="0"/>
              <w:rPr>
                <w:sz w:val="24"/>
              </w:rPr>
            </w:pPr>
            <w:r w:rsidRPr="004F38A7">
              <w:rPr>
                <w:sz w:val="24"/>
              </w:rPr>
              <w:t>музыкальное</w:t>
            </w:r>
            <w:r w:rsidRPr="004F38A7">
              <w:rPr>
                <w:spacing w:val="24"/>
                <w:sz w:val="24"/>
              </w:rPr>
              <w:t xml:space="preserve"> </w:t>
            </w:r>
            <w:r w:rsidRPr="004F38A7">
              <w:rPr>
                <w:sz w:val="24"/>
              </w:rPr>
              <w:t>развлечение</w:t>
            </w:r>
            <w:r w:rsidRPr="004F38A7">
              <w:rPr>
                <w:spacing w:val="25"/>
                <w:sz w:val="24"/>
              </w:rPr>
              <w:t xml:space="preserve"> </w:t>
            </w:r>
            <w:r w:rsidRPr="004F38A7">
              <w:rPr>
                <w:sz w:val="24"/>
              </w:rPr>
              <w:t>(на</w:t>
            </w:r>
            <w:r w:rsidRPr="004F38A7">
              <w:rPr>
                <w:spacing w:val="26"/>
                <w:sz w:val="24"/>
              </w:rPr>
              <w:t xml:space="preserve"> </w:t>
            </w:r>
            <w:r w:rsidRPr="004F38A7">
              <w:rPr>
                <w:sz w:val="24"/>
              </w:rPr>
              <w:t>основе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песен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о воде, 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земле);</w:t>
            </w:r>
          </w:p>
          <w:p w14:paraId="2FC023F9" w14:textId="77777777" w:rsidR="009D1A0F" w:rsidRPr="004F38A7" w:rsidRDefault="009D1A0F">
            <w:pPr>
              <w:pStyle w:val="TableParagraph"/>
              <w:numPr>
                <w:ilvl w:val="0"/>
                <w:numId w:val="156"/>
              </w:numPr>
              <w:tabs>
                <w:tab w:val="left" w:pos="262"/>
              </w:tabs>
              <w:ind w:right="101" w:firstLine="0"/>
              <w:rPr>
                <w:sz w:val="24"/>
              </w:rPr>
            </w:pPr>
            <w:r w:rsidRPr="004F38A7">
              <w:rPr>
                <w:sz w:val="24"/>
              </w:rPr>
              <w:t>слушание</w:t>
            </w:r>
            <w:r w:rsidRPr="004F38A7">
              <w:rPr>
                <w:spacing w:val="1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5"/>
                <w:sz w:val="24"/>
              </w:rPr>
              <w:t xml:space="preserve"> </w:t>
            </w:r>
            <w:r w:rsidRPr="004F38A7">
              <w:rPr>
                <w:sz w:val="24"/>
              </w:rPr>
              <w:t>исполнение</w:t>
            </w:r>
            <w:r w:rsidRPr="004F38A7">
              <w:rPr>
                <w:spacing w:val="13"/>
                <w:sz w:val="24"/>
              </w:rPr>
              <w:t xml:space="preserve"> </w:t>
            </w:r>
            <w:r w:rsidRPr="004F38A7">
              <w:rPr>
                <w:sz w:val="24"/>
              </w:rPr>
              <w:t>песен</w:t>
            </w:r>
            <w:r w:rsidRPr="004F38A7">
              <w:rPr>
                <w:spacing w:val="15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16"/>
                <w:sz w:val="24"/>
              </w:rPr>
              <w:t xml:space="preserve"> </w:t>
            </w:r>
            <w:r w:rsidRPr="004F38A7">
              <w:rPr>
                <w:sz w:val="24"/>
              </w:rPr>
              <w:t>воде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земле;</w:t>
            </w:r>
          </w:p>
          <w:p w14:paraId="7930C7D1" w14:textId="77777777" w:rsidR="009D1A0F" w:rsidRPr="004F38A7" w:rsidRDefault="009D1A0F">
            <w:pPr>
              <w:pStyle w:val="TableParagraph"/>
              <w:numPr>
                <w:ilvl w:val="0"/>
                <w:numId w:val="156"/>
              </w:numPr>
              <w:tabs>
                <w:tab w:val="left" w:pos="245"/>
              </w:tabs>
              <w:spacing w:line="264" w:lineRule="exact"/>
              <w:ind w:left="244" w:hanging="140"/>
              <w:rPr>
                <w:sz w:val="24"/>
              </w:rPr>
            </w:pPr>
            <w:r w:rsidRPr="004F38A7">
              <w:rPr>
                <w:sz w:val="24"/>
              </w:rPr>
              <w:t>подвижные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игры.</w:t>
            </w:r>
          </w:p>
        </w:tc>
      </w:tr>
      <w:tr w:rsidR="009D1A0F" w:rsidRPr="004F38A7" w14:paraId="0CBC98E2" w14:textId="77777777">
        <w:trPr>
          <w:trHeight w:val="10765"/>
        </w:trPr>
        <w:tc>
          <w:tcPr>
            <w:tcW w:w="1980" w:type="dxa"/>
          </w:tcPr>
          <w:p w14:paraId="31B9EADF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4743CE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A509C1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1801C9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AD542E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273F89A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614E26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A3EFEB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DBF404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D1280D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9E4D0A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A249052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7C17FD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552441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00A9F7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29456C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FD29D5C" w14:textId="77777777" w:rsidR="009D1A0F" w:rsidRPr="004F38A7" w:rsidRDefault="009D1A0F">
            <w:pPr>
              <w:pStyle w:val="TableParagraph"/>
              <w:spacing w:before="3"/>
              <w:rPr>
                <w:b/>
                <w:i/>
                <w:sz w:val="27"/>
              </w:rPr>
            </w:pPr>
          </w:p>
          <w:p w14:paraId="7DEBB6AC" w14:textId="77777777" w:rsidR="009D1A0F" w:rsidRPr="004F38A7" w:rsidRDefault="009D1A0F">
            <w:pPr>
              <w:pStyle w:val="TableParagraph"/>
              <w:ind w:left="107" w:right="124"/>
              <w:rPr>
                <w:sz w:val="24"/>
              </w:rPr>
            </w:pPr>
            <w:r w:rsidRPr="004F38A7">
              <w:rPr>
                <w:sz w:val="24"/>
              </w:rPr>
              <w:t>Всемирный день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здоровья</w:t>
            </w:r>
          </w:p>
        </w:tc>
        <w:tc>
          <w:tcPr>
            <w:tcW w:w="3404" w:type="dxa"/>
          </w:tcPr>
          <w:p w14:paraId="56CBE62F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74A831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09430BF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01EE0F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BA9F5F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24DFD7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500A38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48D625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F0221E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FDAAE2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356BEF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1E9E70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55189D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4226FDF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82AABA2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80735BA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7A4EC2D" w14:textId="77777777" w:rsidR="009D1A0F" w:rsidRPr="004F38A7" w:rsidRDefault="009D1A0F">
            <w:pPr>
              <w:pStyle w:val="TableParagraph"/>
              <w:spacing w:before="177"/>
              <w:ind w:left="108" w:right="1808"/>
              <w:rPr>
                <w:sz w:val="24"/>
              </w:rPr>
            </w:pPr>
            <w:r w:rsidRPr="004F38A7">
              <w:rPr>
                <w:sz w:val="24"/>
              </w:rPr>
              <w:t>- спортивный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(развлечение).</w:t>
            </w:r>
          </w:p>
        </w:tc>
        <w:tc>
          <w:tcPr>
            <w:tcW w:w="4251" w:type="dxa"/>
          </w:tcPr>
          <w:p w14:paraId="5D053863" w14:textId="77777777" w:rsidR="009D1A0F" w:rsidRPr="004F38A7" w:rsidRDefault="009D1A0F">
            <w:pPr>
              <w:pStyle w:val="TableParagraph"/>
              <w:ind w:left="105" w:right="113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Формирование</w:t>
            </w:r>
            <w:r w:rsidRPr="004F38A7">
              <w:rPr>
                <w:spacing w:val="-7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первичных</w:t>
            </w:r>
            <w:r w:rsidRPr="004F38A7">
              <w:rPr>
                <w:spacing w:val="-4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ценностных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представлений о здоровье и здоровом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образе</w:t>
            </w:r>
            <w:r w:rsidRPr="004F38A7">
              <w:rPr>
                <w:spacing w:val="-2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жизни:</w:t>
            </w:r>
          </w:p>
          <w:p w14:paraId="2C511717" w14:textId="77777777" w:rsidR="009D1A0F" w:rsidRPr="004F38A7" w:rsidRDefault="009D1A0F">
            <w:pPr>
              <w:pStyle w:val="TableParagraph"/>
              <w:ind w:left="105"/>
              <w:jc w:val="both"/>
              <w:rPr>
                <w:sz w:val="24"/>
              </w:rPr>
            </w:pPr>
            <w:r w:rsidRPr="004F38A7">
              <w:rPr>
                <w:sz w:val="24"/>
              </w:rPr>
              <w:t>3-5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лет:</w:t>
            </w:r>
          </w:p>
          <w:p w14:paraId="3DEFA120" w14:textId="77777777" w:rsidR="009D1A0F" w:rsidRPr="004F38A7" w:rsidRDefault="009D1A0F">
            <w:pPr>
              <w:pStyle w:val="TableParagraph"/>
              <w:numPr>
                <w:ilvl w:val="0"/>
                <w:numId w:val="157"/>
              </w:numPr>
              <w:tabs>
                <w:tab w:val="left" w:pos="291"/>
              </w:tabs>
              <w:ind w:right="97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игра-экспериментирование (с водой,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мылом,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зубными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щеткой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пастой,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бумажными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салфетками 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др.);</w:t>
            </w:r>
          </w:p>
          <w:p w14:paraId="2D052550" w14:textId="77777777" w:rsidR="009D1A0F" w:rsidRPr="004F38A7" w:rsidRDefault="009D1A0F">
            <w:pPr>
              <w:pStyle w:val="TableParagraph"/>
              <w:numPr>
                <w:ilvl w:val="0"/>
                <w:numId w:val="157"/>
              </w:numPr>
              <w:tabs>
                <w:tab w:val="left" w:pos="315"/>
              </w:tabs>
              <w:ind w:right="99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чтение и разучивание стихотворений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 теме праздника (на литературном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фольклорном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материале);</w:t>
            </w:r>
          </w:p>
          <w:p w14:paraId="39753BFD" w14:textId="77777777" w:rsidR="009D1A0F" w:rsidRPr="004F38A7" w:rsidRDefault="009D1A0F">
            <w:pPr>
              <w:pStyle w:val="TableParagraph"/>
              <w:numPr>
                <w:ilvl w:val="0"/>
                <w:numId w:val="157"/>
              </w:numPr>
              <w:tabs>
                <w:tab w:val="left" w:pos="245"/>
              </w:tabs>
              <w:ind w:left="244" w:hanging="14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подвижные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игры;</w:t>
            </w:r>
          </w:p>
          <w:p w14:paraId="618B2F27" w14:textId="77777777" w:rsidR="009D1A0F" w:rsidRPr="004F38A7" w:rsidRDefault="009D1A0F">
            <w:pPr>
              <w:pStyle w:val="TableParagraph"/>
              <w:numPr>
                <w:ilvl w:val="0"/>
                <w:numId w:val="157"/>
              </w:numPr>
              <w:tabs>
                <w:tab w:val="left" w:pos="447"/>
              </w:tabs>
              <w:ind w:right="95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игровые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ситуации,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ситуативные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разговоры, беседы по теме праздника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(как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чувствует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себя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человек,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когда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болеет; что лучше - болеть или быть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здоровым;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что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делать,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чтобы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заболеть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когда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человек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болеет;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признаки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больного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здорового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человека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 т.п.);</w:t>
            </w:r>
          </w:p>
          <w:p w14:paraId="339CC7A1" w14:textId="77777777" w:rsidR="009D1A0F" w:rsidRPr="004F38A7" w:rsidRDefault="009D1A0F">
            <w:pPr>
              <w:pStyle w:val="TableParagraph"/>
              <w:numPr>
                <w:ilvl w:val="0"/>
                <w:numId w:val="157"/>
              </w:numPr>
              <w:tabs>
                <w:tab w:val="left" w:pos="346"/>
              </w:tabs>
              <w:ind w:right="98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слушание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исполнение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песен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14:paraId="20A34AE0" w14:textId="77777777" w:rsidR="009D1A0F" w:rsidRPr="004F38A7" w:rsidRDefault="009D1A0F">
            <w:pPr>
              <w:pStyle w:val="TableParagraph"/>
              <w:numPr>
                <w:ilvl w:val="0"/>
                <w:numId w:val="157"/>
              </w:numPr>
              <w:tabs>
                <w:tab w:val="left" w:pos="488"/>
              </w:tabs>
              <w:ind w:right="95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развивающие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игры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«Пирамида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Здоровья»,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«Аскорбинка и</w:t>
            </w:r>
            <w:r w:rsidRPr="004F38A7">
              <w:rPr>
                <w:spacing w:val="60"/>
                <w:sz w:val="24"/>
              </w:rPr>
              <w:t xml:space="preserve"> </w:t>
            </w:r>
            <w:r w:rsidRPr="004F38A7">
              <w:rPr>
                <w:sz w:val="24"/>
              </w:rPr>
              <w:t>ее друзья»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 др.</w:t>
            </w:r>
          </w:p>
          <w:p w14:paraId="337C2F9E" w14:textId="77777777" w:rsidR="009D1A0F" w:rsidRPr="004F38A7" w:rsidRDefault="009D1A0F">
            <w:pPr>
              <w:pStyle w:val="TableParagraph"/>
              <w:ind w:left="105"/>
              <w:jc w:val="both"/>
              <w:rPr>
                <w:sz w:val="24"/>
              </w:rPr>
            </w:pPr>
            <w:r w:rsidRPr="004F38A7">
              <w:rPr>
                <w:sz w:val="24"/>
              </w:rPr>
              <w:t>5-7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лет:</w:t>
            </w:r>
          </w:p>
          <w:p w14:paraId="3E3B9BBD" w14:textId="77777777" w:rsidR="009D1A0F" w:rsidRPr="004F38A7" w:rsidRDefault="009D1A0F">
            <w:pPr>
              <w:pStyle w:val="TableParagraph"/>
              <w:numPr>
                <w:ilvl w:val="0"/>
                <w:numId w:val="158"/>
              </w:numPr>
              <w:tabs>
                <w:tab w:val="left" w:pos="658"/>
              </w:tabs>
              <w:ind w:right="98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эстафеты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соревнования,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посвященные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празднику;</w:t>
            </w:r>
          </w:p>
          <w:p w14:paraId="0FD26540" w14:textId="77777777" w:rsidR="009D1A0F" w:rsidRPr="004F38A7" w:rsidRDefault="009D1A0F">
            <w:pPr>
              <w:pStyle w:val="TableParagraph"/>
              <w:numPr>
                <w:ilvl w:val="0"/>
                <w:numId w:val="158"/>
              </w:numPr>
              <w:tabs>
                <w:tab w:val="left" w:pos="272"/>
              </w:tabs>
              <w:ind w:right="97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экскурсии в спортивные учреждения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(бассейн,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стадион,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спортивный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комплекс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 др.);</w:t>
            </w:r>
          </w:p>
          <w:p w14:paraId="1582F596" w14:textId="77777777" w:rsidR="009D1A0F" w:rsidRPr="004F38A7" w:rsidRDefault="009D1A0F">
            <w:pPr>
              <w:pStyle w:val="TableParagraph"/>
              <w:numPr>
                <w:ilvl w:val="0"/>
                <w:numId w:val="158"/>
              </w:numPr>
              <w:tabs>
                <w:tab w:val="left" w:pos="296"/>
                <w:tab w:val="left" w:pos="3572"/>
              </w:tabs>
              <w:ind w:right="94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проектная деятельность (создание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презентация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плаката,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памятки,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настольно-печатной</w:t>
            </w:r>
            <w:r w:rsidRPr="004F38A7">
              <w:rPr>
                <w:sz w:val="24"/>
              </w:rPr>
              <w:tab/>
              <w:t>игры,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иллюстрированной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энциклопедии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здоровья и др.);</w:t>
            </w:r>
          </w:p>
          <w:p w14:paraId="5C142AD8" w14:textId="77777777" w:rsidR="009D1A0F" w:rsidRPr="004F38A7" w:rsidRDefault="009D1A0F">
            <w:pPr>
              <w:pStyle w:val="TableParagraph"/>
              <w:numPr>
                <w:ilvl w:val="0"/>
                <w:numId w:val="158"/>
              </w:numPr>
              <w:tabs>
                <w:tab w:val="left" w:pos="437"/>
                <w:tab w:val="left" w:pos="1913"/>
                <w:tab w:val="left" w:pos="4010"/>
              </w:tabs>
              <w:spacing w:line="276" w:lineRule="exact"/>
              <w:ind w:right="97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беседы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преимуществах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здоровых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людей;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поведении,</w:t>
            </w:r>
            <w:r w:rsidRPr="004F38A7">
              <w:rPr>
                <w:sz w:val="24"/>
              </w:rPr>
              <w:tab/>
              <w:t>сохраняющем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2"/>
                <w:sz w:val="24"/>
              </w:rPr>
              <w:t>и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укрепляющем</w:t>
            </w:r>
            <w:r w:rsidRPr="004F38A7">
              <w:rPr>
                <w:spacing w:val="50"/>
                <w:sz w:val="24"/>
              </w:rPr>
              <w:t xml:space="preserve"> </w:t>
            </w:r>
            <w:r w:rsidRPr="004F38A7">
              <w:rPr>
                <w:sz w:val="24"/>
              </w:rPr>
              <w:t>здоровье</w:t>
            </w:r>
            <w:r w:rsidRPr="004F38A7">
              <w:rPr>
                <w:spacing w:val="50"/>
                <w:sz w:val="24"/>
              </w:rPr>
              <w:t xml:space="preserve"> </w:t>
            </w:r>
            <w:r w:rsidRPr="004F38A7">
              <w:rPr>
                <w:sz w:val="24"/>
              </w:rPr>
              <w:t>человека;</w:t>
            </w:r>
          </w:p>
        </w:tc>
      </w:tr>
    </w:tbl>
    <w:p w14:paraId="3A41C59B" w14:textId="77777777" w:rsidR="009D1A0F" w:rsidRPr="004F38A7" w:rsidRDefault="009D1A0F">
      <w:pPr>
        <w:spacing w:line="276" w:lineRule="exact"/>
        <w:jc w:val="both"/>
        <w:rPr>
          <w:sz w:val="24"/>
        </w:rPr>
        <w:sectPr w:rsidR="009D1A0F" w:rsidRPr="004F38A7">
          <w:pgSz w:w="11900" w:h="16850"/>
          <w:pgMar w:top="1140" w:right="0" w:bottom="1020" w:left="1440" w:header="0" w:footer="829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980"/>
        <w:gridCol w:w="3404"/>
        <w:gridCol w:w="4251"/>
      </w:tblGrid>
      <w:tr w:rsidR="009D1A0F" w:rsidRPr="004F38A7" w14:paraId="0FCB2C9E" w14:textId="77777777">
        <w:trPr>
          <w:trHeight w:val="4692"/>
        </w:trPr>
        <w:tc>
          <w:tcPr>
            <w:tcW w:w="1980" w:type="dxa"/>
          </w:tcPr>
          <w:p w14:paraId="0846AB4C" w14:textId="77777777"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3404" w:type="dxa"/>
          </w:tcPr>
          <w:p w14:paraId="1A2629E0" w14:textId="77777777"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4251" w:type="dxa"/>
          </w:tcPr>
          <w:p w14:paraId="452130BF" w14:textId="77777777" w:rsidR="009D1A0F" w:rsidRPr="004F38A7" w:rsidRDefault="009D1A0F">
            <w:pPr>
              <w:pStyle w:val="TableParagraph"/>
              <w:ind w:left="105" w:right="96"/>
              <w:jc w:val="both"/>
              <w:rPr>
                <w:sz w:val="24"/>
              </w:rPr>
            </w:pPr>
            <w:r w:rsidRPr="004F38A7">
              <w:rPr>
                <w:sz w:val="24"/>
              </w:rPr>
              <w:t>причинах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снижения</w:t>
            </w:r>
            <w:r w:rsidRPr="004F38A7">
              <w:rPr>
                <w:spacing w:val="61"/>
                <w:sz w:val="24"/>
              </w:rPr>
              <w:t xml:space="preserve"> </w:t>
            </w:r>
            <w:r w:rsidRPr="004F38A7">
              <w:rPr>
                <w:sz w:val="24"/>
              </w:rPr>
              <w:t>здоровья;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значении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физической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культуры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закаливающих процедур в укреплении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здоровья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т.п.);</w:t>
            </w:r>
          </w:p>
          <w:p w14:paraId="2557D5F9" w14:textId="77777777" w:rsidR="009D1A0F" w:rsidRPr="004F38A7" w:rsidRDefault="009D1A0F">
            <w:pPr>
              <w:pStyle w:val="TableParagraph"/>
              <w:numPr>
                <w:ilvl w:val="0"/>
                <w:numId w:val="159"/>
              </w:numPr>
              <w:tabs>
                <w:tab w:val="left" w:pos="452"/>
                <w:tab w:val="left" w:pos="1417"/>
                <w:tab w:val="left" w:pos="1988"/>
                <w:tab w:val="left" w:pos="3129"/>
                <w:tab w:val="left" w:pos="3184"/>
              </w:tabs>
              <w:ind w:right="99" w:firstLine="0"/>
              <w:rPr>
                <w:sz w:val="24"/>
              </w:rPr>
            </w:pPr>
            <w:r w:rsidRPr="004F38A7">
              <w:rPr>
                <w:sz w:val="24"/>
              </w:rPr>
              <w:t>организация</w:t>
            </w:r>
            <w:r w:rsidRPr="004F38A7">
              <w:rPr>
                <w:sz w:val="24"/>
              </w:rPr>
              <w:tab/>
              <w:t>конкурса</w:t>
            </w:r>
            <w:r w:rsidRPr="004F38A7">
              <w:rPr>
                <w:sz w:val="24"/>
              </w:rPr>
              <w:tab/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рисунков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(«Мама, папа, я - здоровая семья!»);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решение</w:t>
            </w:r>
            <w:r w:rsidRPr="004F38A7">
              <w:rPr>
                <w:sz w:val="24"/>
              </w:rPr>
              <w:tab/>
              <w:t>проблемных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ситуаций,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беседы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 теме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14:paraId="35B868FB" w14:textId="77777777" w:rsidR="009D1A0F" w:rsidRPr="004F38A7" w:rsidRDefault="009D1A0F">
            <w:pPr>
              <w:pStyle w:val="TableParagraph"/>
              <w:numPr>
                <w:ilvl w:val="0"/>
                <w:numId w:val="159"/>
              </w:numPr>
              <w:tabs>
                <w:tab w:val="left" w:pos="310"/>
                <w:tab w:val="left" w:pos="613"/>
                <w:tab w:val="left" w:pos="1340"/>
                <w:tab w:val="left" w:pos="2651"/>
              </w:tabs>
              <w:ind w:right="101" w:firstLine="0"/>
              <w:rPr>
                <w:sz w:val="24"/>
              </w:rPr>
            </w:pPr>
            <w:r w:rsidRPr="004F38A7">
              <w:rPr>
                <w:sz w:val="24"/>
              </w:rPr>
              <w:t>чтение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художественной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z w:val="24"/>
              </w:rPr>
              <w:tab/>
              <w:t>теме</w:t>
            </w:r>
            <w:r w:rsidRPr="004F38A7">
              <w:rPr>
                <w:sz w:val="24"/>
              </w:rPr>
              <w:tab/>
              <w:t>праздника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(«Мойдодыр»,</w:t>
            </w:r>
          </w:p>
          <w:p w14:paraId="7EA02F82" w14:textId="77777777"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</w:rPr>
              <w:t>«</w:t>
            </w:r>
            <w:proofErr w:type="spellStart"/>
            <w:r w:rsidRPr="004F38A7">
              <w:rPr>
                <w:sz w:val="24"/>
              </w:rPr>
              <w:t>Федорино</w:t>
            </w:r>
            <w:proofErr w:type="spellEnd"/>
            <w:r w:rsidRPr="004F38A7">
              <w:rPr>
                <w:spacing w:val="15"/>
                <w:sz w:val="24"/>
              </w:rPr>
              <w:t xml:space="preserve"> </w:t>
            </w:r>
            <w:r w:rsidRPr="004F38A7">
              <w:rPr>
                <w:sz w:val="24"/>
              </w:rPr>
              <w:t>горе»</w:t>
            </w:r>
            <w:r w:rsidRPr="004F38A7">
              <w:rPr>
                <w:spacing w:val="10"/>
                <w:sz w:val="24"/>
              </w:rPr>
              <w:t xml:space="preserve"> </w:t>
            </w:r>
            <w:r w:rsidRPr="004F38A7">
              <w:rPr>
                <w:sz w:val="24"/>
              </w:rPr>
              <w:t>К.И.</w:t>
            </w:r>
            <w:r w:rsidRPr="004F38A7">
              <w:rPr>
                <w:spacing w:val="17"/>
                <w:sz w:val="24"/>
              </w:rPr>
              <w:t xml:space="preserve"> </w:t>
            </w:r>
            <w:r w:rsidRPr="004F38A7">
              <w:rPr>
                <w:sz w:val="24"/>
              </w:rPr>
              <w:t>Чуковского</w:t>
            </w:r>
            <w:r w:rsidRPr="004F38A7">
              <w:rPr>
                <w:spacing w:val="15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др.);</w:t>
            </w:r>
          </w:p>
          <w:p w14:paraId="624B959F" w14:textId="77777777" w:rsidR="009D1A0F" w:rsidRPr="004F38A7" w:rsidRDefault="009D1A0F">
            <w:pPr>
              <w:pStyle w:val="TableParagraph"/>
              <w:numPr>
                <w:ilvl w:val="0"/>
                <w:numId w:val="159"/>
              </w:numPr>
              <w:tabs>
                <w:tab w:val="left" w:pos="245"/>
              </w:tabs>
              <w:ind w:right="99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спортивные и физкультурные досуги;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викторины познавательного характера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14:paraId="08B7D74C" w14:textId="77777777" w:rsidR="009D1A0F" w:rsidRPr="004F38A7" w:rsidRDefault="009D1A0F">
            <w:pPr>
              <w:pStyle w:val="TableParagraph"/>
              <w:numPr>
                <w:ilvl w:val="0"/>
                <w:numId w:val="159"/>
              </w:numPr>
              <w:tabs>
                <w:tab w:val="left" w:pos="322"/>
              </w:tabs>
              <w:spacing w:line="270" w:lineRule="atLeast"/>
              <w:ind w:right="97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создание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коллекций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(полезных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здоровья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трав,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продуктов,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напитков).</w:t>
            </w:r>
          </w:p>
        </w:tc>
      </w:tr>
      <w:tr w:rsidR="009D1A0F" w:rsidRPr="004F38A7" w14:paraId="6F0EEEF2" w14:textId="77777777">
        <w:trPr>
          <w:trHeight w:val="9108"/>
        </w:trPr>
        <w:tc>
          <w:tcPr>
            <w:tcW w:w="1980" w:type="dxa"/>
          </w:tcPr>
          <w:p w14:paraId="007B711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AAEEC22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3A5873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041AE3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2C5A35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3170F6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6B6A602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80B480F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3D83D2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9AF6CA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9E8B1F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F0116E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7D81CD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8D65EA8" w14:textId="77777777" w:rsidR="009D1A0F" w:rsidRPr="004F38A7" w:rsidRDefault="009D1A0F">
            <w:pPr>
              <w:pStyle w:val="TableParagraph"/>
              <w:spacing w:before="2"/>
              <w:rPr>
                <w:b/>
                <w:i/>
                <w:sz w:val="33"/>
              </w:rPr>
            </w:pPr>
          </w:p>
          <w:p w14:paraId="02FA3FFB" w14:textId="77777777" w:rsidR="009D1A0F" w:rsidRPr="004F38A7" w:rsidRDefault="009D1A0F">
            <w:pPr>
              <w:pStyle w:val="TableParagraph"/>
              <w:spacing w:before="1"/>
              <w:ind w:left="107" w:right="160"/>
              <w:rPr>
                <w:sz w:val="24"/>
              </w:rPr>
            </w:pPr>
            <w:r w:rsidRPr="004F38A7">
              <w:rPr>
                <w:sz w:val="24"/>
              </w:rPr>
              <w:t>12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апреля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космонавтики</w:t>
            </w:r>
          </w:p>
        </w:tc>
        <w:tc>
          <w:tcPr>
            <w:tcW w:w="3404" w:type="dxa"/>
          </w:tcPr>
          <w:p w14:paraId="557537B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CE6E51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0EF4EA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7A9A92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2CAE50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CC12FA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A4E326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4EF476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A92C23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B31674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153406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1DB22DD" w14:textId="77777777" w:rsidR="009D1A0F" w:rsidRPr="004F38A7" w:rsidRDefault="009D1A0F">
            <w:pPr>
              <w:pStyle w:val="TableParagraph"/>
              <w:numPr>
                <w:ilvl w:val="0"/>
                <w:numId w:val="160"/>
              </w:numPr>
              <w:tabs>
                <w:tab w:val="left" w:pos="248"/>
              </w:tabs>
              <w:spacing w:before="152"/>
              <w:ind w:right="493" w:firstLine="0"/>
              <w:rPr>
                <w:sz w:val="24"/>
              </w:rPr>
            </w:pPr>
            <w:r w:rsidRPr="004F38A7">
              <w:rPr>
                <w:sz w:val="24"/>
              </w:rPr>
              <w:t>просмотр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видеофильма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(о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космосе,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космических</w:t>
            </w:r>
          </w:p>
          <w:p w14:paraId="1ED53188" w14:textId="77777777" w:rsidR="009D1A0F" w:rsidRPr="004F38A7" w:rsidRDefault="009D1A0F">
            <w:pPr>
              <w:pStyle w:val="TableParagraph"/>
              <w:ind w:left="108"/>
              <w:rPr>
                <w:sz w:val="24"/>
              </w:rPr>
            </w:pPr>
            <w:r w:rsidRPr="004F38A7">
              <w:rPr>
                <w:sz w:val="24"/>
              </w:rPr>
              <w:t>явлениях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др.);</w:t>
            </w:r>
          </w:p>
          <w:p w14:paraId="73D9FF8D" w14:textId="77777777" w:rsidR="009D1A0F" w:rsidRPr="004F38A7" w:rsidRDefault="009D1A0F">
            <w:pPr>
              <w:pStyle w:val="TableParagraph"/>
              <w:numPr>
                <w:ilvl w:val="0"/>
                <w:numId w:val="160"/>
              </w:numPr>
              <w:tabs>
                <w:tab w:val="left" w:pos="248"/>
              </w:tabs>
              <w:ind w:right="194" w:firstLine="0"/>
              <w:rPr>
                <w:sz w:val="24"/>
              </w:rPr>
            </w:pPr>
            <w:r w:rsidRPr="004F38A7">
              <w:rPr>
                <w:sz w:val="24"/>
              </w:rPr>
              <w:t>беседа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первом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космонавте;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сюжетно-ролевая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игра</w:t>
            </w:r>
          </w:p>
          <w:p w14:paraId="0D2DB990" w14:textId="77777777" w:rsidR="009D1A0F" w:rsidRPr="004F38A7" w:rsidRDefault="009D1A0F">
            <w:pPr>
              <w:pStyle w:val="TableParagraph"/>
              <w:ind w:left="108" w:right="150"/>
              <w:rPr>
                <w:sz w:val="24"/>
              </w:rPr>
            </w:pPr>
            <w:r w:rsidRPr="004F38A7">
              <w:rPr>
                <w:sz w:val="24"/>
              </w:rPr>
              <w:t>«Космонавты»,</w:t>
            </w:r>
            <w:r w:rsidRPr="004F38A7">
              <w:rPr>
                <w:spacing w:val="-12"/>
                <w:sz w:val="24"/>
              </w:rPr>
              <w:t xml:space="preserve"> </w:t>
            </w:r>
            <w:r w:rsidRPr="004F38A7">
              <w:rPr>
                <w:sz w:val="24"/>
              </w:rPr>
              <w:t>«Космический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корабль»;</w:t>
            </w:r>
          </w:p>
          <w:p w14:paraId="2E348E2C" w14:textId="77777777" w:rsidR="009D1A0F" w:rsidRPr="004F38A7" w:rsidRDefault="009D1A0F">
            <w:pPr>
              <w:pStyle w:val="TableParagraph"/>
              <w:numPr>
                <w:ilvl w:val="0"/>
                <w:numId w:val="160"/>
              </w:numPr>
              <w:tabs>
                <w:tab w:val="left" w:pos="248"/>
              </w:tabs>
              <w:ind w:left="247"/>
              <w:rPr>
                <w:sz w:val="24"/>
              </w:rPr>
            </w:pPr>
            <w:r w:rsidRPr="004F38A7">
              <w:rPr>
                <w:sz w:val="24"/>
              </w:rPr>
              <w:t>конструирование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ракеты</w:t>
            </w:r>
          </w:p>
        </w:tc>
        <w:tc>
          <w:tcPr>
            <w:tcW w:w="4251" w:type="dxa"/>
          </w:tcPr>
          <w:p w14:paraId="313F050D" w14:textId="77777777" w:rsidR="009D1A0F" w:rsidRPr="004F38A7" w:rsidRDefault="009D1A0F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Формирование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первичных</w:t>
            </w:r>
          </w:p>
          <w:p w14:paraId="59B1A01C" w14:textId="77777777" w:rsidR="009D1A0F" w:rsidRPr="004F38A7" w:rsidRDefault="009D1A0F">
            <w:pPr>
              <w:pStyle w:val="TableParagraph"/>
              <w:ind w:left="105" w:right="123"/>
              <w:rPr>
                <w:sz w:val="24"/>
              </w:rPr>
            </w:pPr>
            <w:r w:rsidRPr="004F38A7">
              <w:rPr>
                <w:sz w:val="24"/>
              </w:rPr>
              <w:t>представлений о выдающихся людях 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достижениях России, интереса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чувства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гордости за</w:t>
            </w:r>
          </w:p>
          <w:p w14:paraId="0E582A97" w14:textId="77777777" w:rsidR="009D1A0F" w:rsidRPr="004F38A7" w:rsidRDefault="009D1A0F">
            <w:pPr>
              <w:pStyle w:val="TableParagraph"/>
              <w:ind w:left="105" w:right="511"/>
              <w:rPr>
                <w:sz w:val="24"/>
              </w:rPr>
            </w:pPr>
            <w:r w:rsidRPr="004F38A7">
              <w:rPr>
                <w:sz w:val="24"/>
              </w:rPr>
              <w:t>успехи страны и отдельных людей: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5-7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лет:</w:t>
            </w:r>
          </w:p>
          <w:p w14:paraId="6766A337" w14:textId="77777777" w:rsidR="009D1A0F" w:rsidRPr="004F38A7" w:rsidRDefault="009D1A0F">
            <w:pPr>
              <w:pStyle w:val="TableParagraph"/>
              <w:numPr>
                <w:ilvl w:val="0"/>
                <w:numId w:val="161"/>
              </w:numPr>
              <w:tabs>
                <w:tab w:val="left" w:pos="245"/>
              </w:tabs>
              <w:ind w:right="140" w:firstLine="0"/>
              <w:rPr>
                <w:sz w:val="24"/>
              </w:rPr>
            </w:pPr>
            <w:r w:rsidRPr="004F38A7">
              <w:rPr>
                <w:sz w:val="24"/>
              </w:rPr>
              <w:t>сюжетно-ролевая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игра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«Космический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корабль»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(станция);</w:t>
            </w:r>
          </w:p>
          <w:p w14:paraId="6790764E" w14:textId="77777777" w:rsidR="009D1A0F" w:rsidRPr="004F38A7" w:rsidRDefault="009D1A0F">
            <w:pPr>
              <w:pStyle w:val="TableParagraph"/>
              <w:numPr>
                <w:ilvl w:val="0"/>
                <w:numId w:val="161"/>
              </w:numPr>
              <w:tabs>
                <w:tab w:val="left" w:pos="245"/>
              </w:tabs>
              <w:ind w:right="125" w:firstLine="0"/>
              <w:rPr>
                <w:sz w:val="24"/>
              </w:rPr>
            </w:pPr>
            <w:r w:rsidRPr="004F38A7">
              <w:rPr>
                <w:sz w:val="24"/>
              </w:rPr>
              <w:t>проектная деятельность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(конструирование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или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создание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макета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ракеты, космодрома; выкладывание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ракеты, космического корабля из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мелких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предметов);</w:t>
            </w:r>
          </w:p>
          <w:p w14:paraId="2C177BCF" w14:textId="77777777" w:rsidR="009D1A0F" w:rsidRPr="004F38A7" w:rsidRDefault="009D1A0F">
            <w:pPr>
              <w:pStyle w:val="TableParagraph"/>
              <w:numPr>
                <w:ilvl w:val="0"/>
                <w:numId w:val="161"/>
              </w:numPr>
              <w:tabs>
                <w:tab w:val="left" w:pos="245"/>
              </w:tabs>
              <w:ind w:right="1102" w:firstLine="0"/>
              <w:rPr>
                <w:sz w:val="24"/>
              </w:rPr>
            </w:pPr>
            <w:r w:rsidRPr="004F38A7">
              <w:rPr>
                <w:sz w:val="24"/>
              </w:rPr>
              <w:t>слушание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песен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космосе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космонавтах,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слушание</w:t>
            </w:r>
          </w:p>
          <w:p w14:paraId="1BF57623" w14:textId="77777777"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</w:rPr>
              <w:t>«космической»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музыки;</w:t>
            </w:r>
          </w:p>
          <w:p w14:paraId="32C1F090" w14:textId="77777777" w:rsidR="009D1A0F" w:rsidRPr="004F38A7" w:rsidRDefault="009D1A0F">
            <w:pPr>
              <w:pStyle w:val="TableParagraph"/>
              <w:numPr>
                <w:ilvl w:val="0"/>
                <w:numId w:val="161"/>
              </w:numPr>
              <w:tabs>
                <w:tab w:val="left" w:pos="245"/>
              </w:tabs>
              <w:ind w:right="640" w:firstLine="0"/>
              <w:rPr>
                <w:sz w:val="24"/>
              </w:rPr>
            </w:pPr>
            <w:r w:rsidRPr="004F38A7">
              <w:rPr>
                <w:sz w:val="24"/>
              </w:rPr>
              <w:t>музыкально-ритмические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импровизации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14:paraId="5536819A" w14:textId="77777777" w:rsidR="009D1A0F" w:rsidRPr="004F38A7" w:rsidRDefault="009D1A0F">
            <w:pPr>
              <w:pStyle w:val="TableParagraph"/>
              <w:numPr>
                <w:ilvl w:val="0"/>
                <w:numId w:val="161"/>
              </w:numPr>
              <w:tabs>
                <w:tab w:val="left" w:pos="245"/>
              </w:tabs>
              <w:spacing w:before="1"/>
              <w:ind w:right="555" w:firstLine="0"/>
              <w:rPr>
                <w:sz w:val="24"/>
              </w:rPr>
            </w:pPr>
            <w:r w:rsidRPr="004F38A7">
              <w:rPr>
                <w:sz w:val="24"/>
              </w:rPr>
              <w:t>мастерская (продуктивная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(изобразительная) деятельность по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праздника);</w:t>
            </w:r>
          </w:p>
          <w:p w14:paraId="2716E11D" w14:textId="77777777" w:rsidR="009D1A0F" w:rsidRPr="004F38A7" w:rsidRDefault="009D1A0F">
            <w:pPr>
              <w:pStyle w:val="TableParagraph"/>
              <w:numPr>
                <w:ilvl w:val="0"/>
                <w:numId w:val="161"/>
              </w:numPr>
              <w:tabs>
                <w:tab w:val="left" w:pos="245"/>
              </w:tabs>
              <w:ind w:right="100" w:firstLine="0"/>
              <w:rPr>
                <w:sz w:val="24"/>
              </w:rPr>
            </w:pPr>
            <w:r w:rsidRPr="004F38A7">
              <w:rPr>
                <w:sz w:val="24"/>
              </w:rPr>
              <w:t>создание коллекции космонавтов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(первый космонавт, первый космонавт,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вышедший в открытый космос, первая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женщина-космонавт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др.);</w:t>
            </w:r>
          </w:p>
          <w:p w14:paraId="33C6EC27" w14:textId="77777777" w:rsidR="009D1A0F" w:rsidRPr="004F38A7" w:rsidRDefault="009D1A0F">
            <w:pPr>
              <w:pStyle w:val="TableParagraph"/>
              <w:numPr>
                <w:ilvl w:val="0"/>
                <w:numId w:val="161"/>
              </w:numPr>
              <w:tabs>
                <w:tab w:val="left" w:pos="245"/>
              </w:tabs>
              <w:ind w:right="258" w:firstLine="0"/>
              <w:rPr>
                <w:sz w:val="24"/>
              </w:rPr>
            </w:pPr>
            <w:r w:rsidRPr="004F38A7">
              <w:rPr>
                <w:sz w:val="24"/>
              </w:rPr>
              <w:t>беседы, рассказы воспитателя 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(о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первом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космонавте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планеты; о создателях космических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кораблей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К.Д.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Циолковском,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С.П.</w:t>
            </w:r>
          </w:p>
          <w:p w14:paraId="715E6D1B" w14:textId="77777777" w:rsidR="009D1A0F" w:rsidRPr="004F38A7" w:rsidRDefault="009D1A0F">
            <w:pPr>
              <w:pStyle w:val="TableParagraph"/>
              <w:ind w:left="105" w:right="725"/>
              <w:rPr>
                <w:sz w:val="24"/>
              </w:rPr>
            </w:pPr>
            <w:r w:rsidRPr="004F38A7">
              <w:rPr>
                <w:sz w:val="24"/>
              </w:rPr>
              <w:t>Королеве; о гордости россиян за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достижения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освоении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Космоса;</w:t>
            </w:r>
          </w:p>
          <w:p w14:paraId="4E8C95F3" w14:textId="77777777" w:rsidR="009D1A0F" w:rsidRPr="004F38A7" w:rsidRDefault="009D1A0F">
            <w:pPr>
              <w:pStyle w:val="TableParagraph"/>
              <w:numPr>
                <w:ilvl w:val="0"/>
                <w:numId w:val="161"/>
              </w:numPr>
              <w:tabs>
                <w:tab w:val="left" w:pos="245"/>
              </w:tabs>
              <w:ind w:left="244"/>
              <w:rPr>
                <w:sz w:val="24"/>
              </w:rPr>
            </w:pPr>
            <w:r w:rsidRPr="004F38A7">
              <w:rPr>
                <w:sz w:val="24"/>
              </w:rPr>
              <w:t>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названиях улиц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площадей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</w:p>
          <w:p w14:paraId="02616FE9" w14:textId="77777777" w:rsidR="009D1A0F" w:rsidRPr="004F38A7" w:rsidRDefault="009D1A0F">
            <w:pPr>
              <w:pStyle w:val="TableParagraph"/>
              <w:spacing w:line="26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каждом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российском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городе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Гагарина,</w:t>
            </w:r>
          </w:p>
        </w:tc>
      </w:tr>
    </w:tbl>
    <w:p w14:paraId="2AF1A7B0" w14:textId="77777777" w:rsidR="009D1A0F" w:rsidRPr="004F38A7" w:rsidRDefault="009D1A0F">
      <w:pPr>
        <w:spacing w:line="266" w:lineRule="exact"/>
        <w:rPr>
          <w:sz w:val="24"/>
        </w:rPr>
        <w:sectPr w:rsidR="009D1A0F" w:rsidRPr="004F38A7">
          <w:pgSz w:w="11900" w:h="16850"/>
          <w:pgMar w:top="1140" w:right="0" w:bottom="1020" w:left="1440" w:header="0" w:footer="829" w:gutter="0"/>
          <w:cols w:space="720"/>
        </w:sectPr>
      </w:pPr>
    </w:p>
    <w:tbl>
      <w:tblPr>
        <w:tblW w:w="0" w:type="auto"/>
        <w:tblInd w:w="125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970"/>
        <w:gridCol w:w="286"/>
        <w:gridCol w:w="725"/>
        <w:gridCol w:w="2328"/>
        <w:gridCol w:w="756"/>
        <w:gridCol w:w="320"/>
        <w:gridCol w:w="4251"/>
      </w:tblGrid>
      <w:tr w:rsidR="009D1A0F" w:rsidRPr="004F38A7" w14:paraId="6E60A3C0" w14:textId="77777777">
        <w:trPr>
          <w:trHeight w:val="1655"/>
        </w:trPr>
        <w:tc>
          <w:tcPr>
            <w:tcW w:w="198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BAD964" w14:textId="77777777" w:rsidR="009D1A0F" w:rsidRPr="004F38A7" w:rsidRDefault="009D1A0F">
            <w:pPr>
              <w:pStyle w:val="TableParagraph"/>
            </w:pPr>
          </w:p>
        </w:tc>
        <w:tc>
          <w:tcPr>
            <w:tcW w:w="340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328BA0" w14:textId="77777777" w:rsidR="009D1A0F" w:rsidRPr="004F38A7" w:rsidRDefault="009D1A0F">
            <w:pPr>
              <w:pStyle w:val="TableParagraph"/>
            </w:pPr>
          </w:p>
        </w:tc>
        <w:tc>
          <w:tcPr>
            <w:tcW w:w="4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338BD" w14:textId="77777777" w:rsidR="009D1A0F" w:rsidRPr="004F38A7" w:rsidRDefault="009D1A0F">
            <w:pPr>
              <w:pStyle w:val="TableParagraph"/>
              <w:ind w:left="104" w:right="1150"/>
              <w:rPr>
                <w:sz w:val="24"/>
              </w:rPr>
            </w:pPr>
            <w:r w:rsidRPr="004F38A7">
              <w:rPr>
                <w:sz w:val="24"/>
              </w:rPr>
              <w:t>Циолковского,</w:t>
            </w:r>
            <w:r w:rsidRPr="004F38A7">
              <w:rPr>
                <w:spacing w:val="-11"/>
                <w:sz w:val="24"/>
              </w:rPr>
              <w:t xml:space="preserve"> </w:t>
            </w:r>
            <w:r w:rsidRPr="004F38A7">
              <w:rPr>
                <w:sz w:val="24"/>
              </w:rPr>
              <w:t>Космонавтов,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Звездная);</w:t>
            </w:r>
          </w:p>
          <w:p w14:paraId="2A448CAC" w14:textId="77777777" w:rsidR="009D1A0F" w:rsidRPr="004F38A7" w:rsidRDefault="009D1A0F">
            <w:pPr>
              <w:pStyle w:val="TableParagraph"/>
              <w:numPr>
                <w:ilvl w:val="0"/>
                <w:numId w:val="162"/>
              </w:numPr>
              <w:tabs>
                <w:tab w:val="left" w:pos="813"/>
              </w:tabs>
              <w:ind w:right="103" w:firstLine="0"/>
              <w:rPr>
                <w:sz w:val="24"/>
              </w:rPr>
            </w:pPr>
            <w:r w:rsidRPr="004F38A7">
              <w:rPr>
                <w:sz w:val="24"/>
              </w:rPr>
              <w:t>творческое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рассказывание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(например,</w:t>
            </w:r>
            <w:r w:rsidRPr="004F38A7">
              <w:rPr>
                <w:spacing w:val="3"/>
                <w:sz w:val="24"/>
              </w:rPr>
              <w:t xml:space="preserve"> </w:t>
            </w:r>
            <w:r w:rsidRPr="004F38A7">
              <w:rPr>
                <w:sz w:val="24"/>
              </w:rPr>
              <w:t>«Полет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Луну»);</w:t>
            </w:r>
          </w:p>
          <w:p w14:paraId="22D55D15" w14:textId="77777777" w:rsidR="009D1A0F" w:rsidRPr="004F38A7" w:rsidRDefault="009D1A0F">
            <w:pPr>
              <w:pStyle w:val="TableParagraph"/>
              <w:numPr>
                <w:ilvl w:val="0"/>
                <w:numId w:val="162"/>
              </w:numPr>
              <w:tabs>
                <w:tab w:val="left" w:pos="813"/>
              </w:tabs>
              <w:spacing w:line="270" w:lineRule="atLeast"/>
              <w:ind w:right="433" w:firstLine="0"/>
              <w:rPr>
                <w:sz w:val="24"/>
              </w:rPr>
            </w:pPr>
            <w:r w:rsidRPr="004F38A7">
              <w:rPr>
                <w:sz w:val="24"/>
              </w:rPr>
              <w:t>рассматривание фотографий,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иллюстраций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др.</w:t>
            </w:r>
          </w:p>
        </w:tc>
      </w:tr>
      <w:tr w:rsidR="009D1A0F" w:rsidRPr="004F38A7" w14:paraId="24ABABA1" w14:textId="77777777">
        <w:trPr>
          <w:trHeight w:val="235"/>
        </w:trPr>
        <w:tc>
          <w:tcPr>
            <w:tcW w:w="970" w:type="dxa"/>
            <w:tcBorders>
              <w:top w:val="single" w:sz="4" w:space="0" w:color="000000"/>
              <w:left w:val="single" w:sz="4" w:space="0" w:color="000000"/>
            </w:tcBorders>
          </w:tcPr>
          <w:p w14:paraId="0C76F4A4" w14:textId="77777777" w:rsidR="009D1A0F" w:rsidRPr="004F38A7" w:rsidRDefault="009D1A0F">
            <w:pPr>
              <w:pStyle w:val="TableParagraph"/>
              <w:rPr>
                <w:sz w:val="16"/>
              </w:rPr>
            </w:pPr>
          </w:p>
        </w:tc>
        <w:tc>
          <w:tcPr>
            <w:tcW w:w="286" w:type="dxa"/>
            <w:tcBorders>
              <w:top w:val="single" w:sz="4" w:space="0" w:color="000000"/>
            </w:tcBorders>
          </w:tcPr>
          <w:p w14:paraId="4A93DCAB" w14:textId="77777777" w:rsidR="009D1A0F" w:rsidRPr="004F38A7" w:rsidRDefault="009D1A0F">
            <w:pPr>
              <w:pStyle w:val="TableParagraph"/>
              <w:rPr>
                <w:sz w:val="16"/>
              </w:rPr>
            </w:pPr>
          </w:p>
        </w:tc>
        <w:tc>
          <w:tcPr>
            <w:tcW w:w="725" w:type="dxa"/>
            <w:tcBorders>
              <w:top w:val="single" w:sz="4" w:space="0" w:color="000000"/>
              <w:right w:val="single" w:sz="4" w:space="0" w:color="000000"/>
            </w:tcBorders>
          </w:tcPr>
          <w:p w14:paraId="25856297" w14:textId="77777777" w:rsidR="009D1A0F" w:rsidRPr="004F38A7" w:rsidRDefault="009D1A0F">
            <w:pPr>
              <w:pStyle w:val="TableParagraph"/>
              <w:rPr>
                <w:sz w:val="16"/>
              </w:rPr>
            </w:pPr>
          </w:p>
        </w:tc>
        <w:tc>
          <w:tcPr>
            <w:tcW w:w="3404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2405D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6019BF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6C8504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DBCAAEF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9F63EF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6DA1652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7970F0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9290F3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73A3C67" w14:textId="77777777" w:rsidR="009D1A0F" w:rsidRPr="004F38A7" w:rsidRDefault="009D1A0F">
            <w:pPr>
              <w:pStyle w:val="TableParagraph"/>
              <w:spacing w:before="7"/>
              <w:rPr>
                <w:b/>
                <w:i/>
                <w:sz w:val="28"/>
              </w:rPr>
            </w:pPr>
          </w:p>
          <w:p w14:paraId="602BF975" w14:textId="77777777" w:rsidR="009D1A0F" w:rsidRPr="004F38A7" w:rsidRDefault="009D1A0F">
            <w:pPr>
              <w:pStyle w:val="TableParagraph"/>
              <w:numPr>
                <w:ilvl w:val="0"/>
                <w:numId w:val="163"/>
              </w:numPr>
              <w:tabs>
                <w:tab w:val="left" w:pos="465"/>
                <w:tab w:val="left" w:pos="2028"/>
                <w:tab w:val="left" w:pos="2657"/>
              </w:tabs>
              <w:ind w:left="464"/>
              <w:rPr>
                <w:sz w:val="24"/>
              </w:rPr>
            </w:pPr>
            <w:r w:rsidRPr="004F38A7">
              <w:rPr>
                <w:sz w:val="24"/>
              </w:rPr>
              <w:t>презентации</w:t>
            </w:r>
            <w:r w:rsidRPr="004F38A7">
              <w:rPr>
                <w:sz w:val="24"/>
              </w:rPr>
              <w:tab/>
              <w:t>для</w:t>
            </w:r>
            <w:r w:rsidRPr="004F38A7">
              <w:rPr>
                <w:sz w:val="24"/>
              </w:rPr>
              <w:tab/>
              <w:t>детей:</w:t>
            </w:r>
          </w:p>
          <w:p w14:paraId="120DE6A2" w14:textId="77777777" w:rsidR="009D1A0F" w:rsidRPr="004F38A7" w:rsidRDefault="009D1A0F">
            <w:pPr>
              <w:pStyle w:val="TableParagraph"/>
              <w:tabs>
                <w:tab w:val="left" w:pos="2458"/>
              </w:tabs>
              <w:ind w:left="815"/>
              <w:rPr>
                <w:sz w:val="24"/>
              </w:rPr>
            </w:pPr>
            <w:r w:rsidRPr="004F38A7">
              <w:rPr>
                <w:sz w:val="24"/>
              </w:rPr>
              <w:t>«Дороги</w:t>
            </w:r>
            <w:r w:rsidRPr="004F38A7">
              <w:rPr>
                <w:sz w:val="24"/>
              </w:rPr>
              <w:tab/>
              <w:t>войны»,</w:t>
            </w:r>
          </w:p>
          <w:p w14:paraId="3A558242" w14:textId="77777777" w:rsidR="009D1A0F" w:rsidRPr="004F38A7" w:rsidRDefault="009D1A0F">
            <w:pPr>
              <w:pStyle w:val="TableParagraph"/>
              <w:ind w:left="815"/>
              <w:rPr>
                <w:sz w:val="24"/>
              </w:rPr>
            </w:pPr>
            <w:r w:rsidRPr="004F38A7">
              <w:rPr>
                <w:sz w:val="24"/>
              </w:rPr>
              <w:t>«</w:t>
            </w:r>
            <w:r>
              <w:rPr>
                <w:sz w:val="24"/>
              </w:rPr>
              <w:t>Герои нашего города</w:t>
            </w:r>
            <w:r w:rsidRPr="004F38A7">
              <w:rPr>
                <w:sz w:val="24"/>
              </w:rPr>
              <w:t>»,</w:t>
            </w:r>
          </w:p>
          <w:p w14:paraId="7D72FAA9" w14:textId="77777777" w:rsidR="009D1A0F" w:rsidRPr="004F38A7" w:rsidRDefault="009D1A0F">
            <w:pPr>
              <w:pStyle w:val="TableParagraph"/>
              <w:numPr>
                <w:ilvl w:val="0"/>
                <w:numId w:val="163"/>
              </w:numPr>
              <w:tabs>
                <w:tab w:val="left" w:pos="247"/>
              </w:tabs>
              <w:ind w:left="246" w:hanging="140"/>
              <w:rPr>
                <w:sz w:val="24"/>
              </w:rPr>
            </w:pPr>
            <w:r w:rsidRPr="004F38A7">
              <w:rPr>
                <w:sz w:val="24"/>
              </w:rPr>
              <w:t>создание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книжек-малышек»:</w:t>
            </w:r>
          </w:p>
          <w:p w14:paraId="3F0719AF" w14:textId="77777777" w:rsidR="009D1A0F" w:rsidRPr="004F38A7" w:rsidRDefault="009D1A0F">
            <w:pPr>
              <w:pStyle w:val="TableParagraph"/>
              <w:ind w:left="107" w:right="95"/>
              <w:rPr>
                <w:sz w:val="24"/>
              </w:rPr>
            </w:pPr>
            <w:r w:rsidRPr="004F38A7">
              <w:rPr>
                <w:sz w:val="24"/>
              </w:rPr>
              <w:t>«Военная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техника»,</w:t>
            </w:r>
            <w:r w:rsidRPr="004F38A7">
              <w:rPr>
                <w:spacing w:val="6"/>
                <w:sz w:val="24"/>
              </w:rPr>
              <w:t xml:space="preserve"> </w:t>
            </w:r>
            <w:r w:rsidRPr="004F38A7">
              <w:rPr>
                <w:sz w:val="24"/>
              </w:rPr>
              <w:t>«Символы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Победы».</w:t>
            </w:r>
          </w:p>
          <w:p w14:paraId="0E7124D2" w14:textId="77777777" w:rsidR="009D1A0F" w:rsidRPr="004F38A7" w:rsidRDefault="009D1A0F">
            <w:pPr>
              <w:pStyle w:val="TableParagraph"/>
              <w:numPr>
                <w:ilvl w:val="0"/>
                <w:numId w:val="163"/>
              </w:numPr>
              <w:tabs>
                <w:tab w:val="left" w:pos="307"/>
              </w:tabs>
              <w:ind w:left="306" w:hanging="140"/>
              <w:rPr>
                <w:sz w:val="24"/>
              </w:rPr>
            </w:pPr>
            <w:r w:rsidRPr="004F38A7">
              <w:rPr>
                <w:sz w:val="24"/>
              </w:rPr>
              <w:t>акция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«Открытка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Ветерану»;</w:t>
            </w:r>
          </w:p>
          <w:p w14:paraId="259E4264" w14:textId="77777777" w:rsidR="009D1A0F" w:rsidRPr="004F38A7" w:rsidRDefault="009D1A0F">
            <w:pPr>
              <w:pStyle w:val="TableParagraph"/>
              <w:numPr>
                <w:ilvl w:val="0"/>
                <w:numId w:val="163"/>
              </w:numPr>
              <w:tabs>
                <w:tab w:val="left" w:pos="437"/>
              </w:tabs>
              <w:ind w:right="101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музыкально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литературная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композиция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«День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Победы!»;</w:t>
            </w:r>
          </w:p>
          <w:p w14:paraId="4365AF59" w14:textId="77777777" w:rsidR="009D1A0F" w:rsidRPr="004F38A7" w:rsidRDefault="009D1A0F">
            <w:pPr>
              <w:pStyle w:val="TableParagraph"/>
              <w:numPr>
                <w:ilvl w:val="0"/>
                <w:numId w:val="163"/>
              </w:numPr>
              <w:tabs>
                <w:tab w:val="left" w:pos="247"/>
              </w:tabs>
              <w:ind w:left="246" w:hanging="14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беседа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ВОВ;</w:t>
            </w:r>
          </w:p>
          <w:p w14:paraId="2F04CBF0" w14:textId="77777777" w:rsidR="009D1A0F" w:rsidRPr="004F38A7" w:rsidRDefault="009D1A0F">
            <w:pPr>
              <w:pStyle w:val="TableParagraph"/>
              <w:numPr>
                <w:ilvl w:val="0"/>
                <w:numId w:val="163"/>
              </w:numPr>
              <w:tabs>
                <w:tab w:val="left" w:pos="511"/>
              </w:tabs>
              <w:spacing w:before="1"/>
              <w:ind w:right="96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проектная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деятельность: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семейные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истории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«Мы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помним!»</w:t>
            </w:r>
          </w:p>
        </w:tc>
        <w:tc>
          <w:tcPr>
            <w:tcW w:w="425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6109186" w14:textId="77777777" w:rsidR="009D1A0F" w:rsidRPr="004F38A7" w:rsidRDefault="009D1A0F">
            <w:pPr>
              <w:pStyle w:val="TableParagraph"/>
              <w:spacing w:line="216" w:lineRule="exact"/>
              <w:ind w:left="104"/>
            </w:pPr>
            <w:r w:rsidRPr="004F38A7">
              <w:t>3-4</w:t>
            </w:r>
            <w:r w:rsidRPr="004F38A7">
              <w:rPr>
                <w:spacing w:val="-1"/>
              </w:rPr>
              <w:t xml:space="preserve"> </w:t>
            </w:r>
            <w:r w:rsidRPr="004F38A7">
              <w:t>года</w:t>
            </w:r>
          </w:p>
        </w:tc>
      </w:tr>
      <w:tr w:rsidR="009D1A0F" w:rsidRPr="004F38A7" w14:paraId="5577A971" w14:textId="77777777">
        <w:trPr>
          <w:trHeight w:val="239"/>
        </w:trPr>
        <w:tc>
          <w:tcPr>
            <w:tcW w:w="970" w:type="dxa"/>
            <w:tcBorders>
              <w:left w:val="single" w:sz="4" w:space="0" w:color="000000"/>
            </w:tcBorders>
          </w:tcPr>
          <w:p w14:paraId="68E4132E" w14:textId="77777777" w:rsidR="009D1A0F" w:rsidRPr="004F38A7" w:rsidRDefault="009D1A0F">
            <w:pPr>
              <w:pStyle w:val="TableParagraph"/>
              <w:rPr>
                <w:sz w:val="16"/>
              </w:rPr>
            </w:pPr>
          </w:p>
        </w:tc>
        <w:tc>
          <w:tcPr>
            <w:tcW w:w="286" w:type="dxa"/>
          </w:tcPr>
          <w:p w14:paraId="10C0C7CC" w14:textId="77777777" w:rsidR="009D1A0F" w:rsidRPr="004F38A7" w:rsidRDefault="009D1A0F">
            <w:pPr>
              <w:pStyle w:val="TableParagraph"/>
              <w:rPr>
                <w:sz w:val="16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14:paraId="4EBD88CB" w14:textId="77777777" w:rsidR="009D1A0F" w:rsidRPr="004F38A7" w:rsidRDefault="009D1A0F">
            <w:pPr>
              <w:pStyle w:val="TableParagraph"/>
              <w:rPr>
                <w:sz w:val="16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35A99D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14:paraId="1DB8CC05" w14:textId="77777777" w:rsidR="009D1A0F" w:rsidRPr="004F38A7" w:rsidRDefault="009D1A0F">
            <w:pPr>
              <w:pStyle w:val="TableParagraph"/>
              <w:spacing w:line="219" w:lineRule="exact"/>
              <w:ind w:left="104"/>
            </w:pPr>
            <w:proofErr w:type="spellStart"/>
            <w:r w:rsidRPr="004F38A7">
              <w:rPr>
                <w:u w:val="single"/>
              </w:rPr>
              <w:t>Формированиелементарных</w:t>
            </w:r>
            <w:proofErr w:type="spellEnd"/>
          </w:p>
        </w:tc>
      </w:tr>
      <w:tr w:rsidR="009D1A0F" w:rsidRPr="004F38A7" w14:paraId="1874565E" w14:textId="77777777">
        <w:trPr>
          <w:trHeight w:val="264"/>
        </w:trPr>
        <w:tc>
          <w:tcPr>
            <w:tcW w:w="970" w:type="dxa"/>
            <w:tcBorders>
              <w:left w:val="single" w:sz="4" w:space="0" w:color="000000"/>
            </w:tcBorders>
          </w:tcPr>
          <w:p w14:paraId="6AAC34C8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14:paraId="6B71C99A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14:paraId="074FF6D6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BD13C9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14:paraId="6DACC7A7" w14:textId="77777777" w:rsidR="009D1A0F" w:rsidRPr="004F38A7" w:rsidRDefault="009D1A0F">
            <w:pPr>
              <w:pStyle w:val="TableParagraph"/>
              <w:tabs>
                <w:tab w:val="left" w:pos="1745"/>
                <w:tab w:val="left" w:pos="2103"/>
                <w:tab w:val="left" w:pos="3316"/>
                <w:tab w:val="left" w:pos="3633"/>
              </w:tabs>
              <w:spacing w:line="244" w:lineRule="exact"/>
              <w:ind w:left="104"/>
              <w:rPr>
                <w:sz w:val="24"/>
              </w:rPr>
            </w:pPr>
            <w:r w:rsidRPr="004F38A7">
              <w:rPr>
                <w:u w:val="single"/>
              </w:rPr>
              <w:t>представлений</w:t>
            </w:r>
            <w:r w:rsidRPr="004F38A7">
              <w:rPr>
                <w:u w:val="single"/>
              </w:rPr>
              <w:tab/>
              <w:t>о</w:t>
            </w:r>
            <w:r w:rsidRPr="004F38A7">
              <w:rPr>
                <w:u w:val="single"/>
              </w:rPr>
              <w:tab/>
              <w:t>празднике</w:t>
            </w:r>
            <w:r w:rsidRPr="004F38A7">
              <w:rPr>
                <w:u w:val="single"/>
              </w:rPr>
              <w:tab/>
              <w:t>-</w:t>
            </w:r>
            <w:r w:rsidRPr="004F38A7">
              <w:rPr>
                <w:u w:val="single"/>
              </w:rPr>
              <w:tab/>
            </w:r>
            <w:r w:rsidRPr="004F38A7">
              <w:rPr>
                <w:sz w:val="24"/>
                <w:u w:val="single"/>
              </w:rPr>
              <w:t>День</w:t>
            </w:r>
          </w:p>
        </w:tc>
      </w:tr>
      <w:tr w:rsidR="009D1A0F" w:rsidRPr="004F38A7" w14:paraId="6FD28332" w14:textId="77777777">
        <w:trPr>
          <w:trHeight w:val="266"/>
        </w:trPr>
        <w:tc>
          <w:tcPr>
            <w:tcW w:w="970" w:type="dxa"/>
            <w:tcBorders>
              <w:left w:val="single" w:sz="4" w:space="0" w:color="000000"/>
            </w:tcBorders>
          </w:tcPr>
          <w:p w14:paraId="42222200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14:paraId="327F2946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14:paraId="535F4303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AA91A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14:paraId="30560A36" w14:textId="77777777" w:rsidR="009D1A0F" w:rsidRPr="004F38A7" w:rsidRDefault="009D1A0F">
            <w:pPr>
              <w:pStyle w:val="TableParagraph"/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Победы.</w:t>
            </w:r>
          </w:p>
        </w:tc>
      </w:tr>
      <w:tr w:rsidR="009D1A0F" w:rsidRPr="004F38A7" w14:paraId="2A982E9E" w14:textId="77777777">
        <w:trPr>
          <w:trHeight w:val="265"/>
        </w:trPr>
        <w:tc>
          <w:tcPr>
            <w:tcW w:w="970" w:type="dxa"/>
            <w:tcBorders>
              <w:left w:val="single" w:sz="4" w:space="0" w:color="000000"/>
            </w:tcBorders>
          </w:tcPr>
          <w:p w14:paraId="79FFFD3C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14:paraId="6CA2F289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14:paraId="423F68D5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A57EFC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14:paraId="09054797" w14:textId="77777777" w:rsidR="009D1A0F" w:rsidRPr="004F38A7" w:rsidRDefault="009D1A0F">
            <w:pPr>
              <w:pStyle w:val="TableParagraph"/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Знакомство</w:t>
            </w:r>
            <w:r w:rsidRPr="004F38A7">
              <w:rPr>
                <w:spacing w:val="-4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детей</w:t>
            </w:r>
            <w:r w:rsidRPr="004F38A7">
              <w:rPr>
                <w:spacing w:val="-2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с</w:t>
            </w:r>
            <w:r w:rsidRPr="004F38A7">
              <w:rPr>
                <w:spacing w:val="-3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военной</w:t>
            </w:r>
            <w:r w:rsidRPr="004F38A7">
              <w:rPr>
                <w:spacing w:val="-4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техникой</w:t>
            </w:r>
          </w:p>
        </w:tc>
      </w:tr>
      <w:tr w:rsidR="009D1A0F" w:rsidRPr="004F38A7" w14:paraId="05D82701" w14:textId="77777777">
        <w:trPr>
          <w:trHeight w:val="266"/>
        </w:trPr>
        <w:tc>
          <w:tcPr>
            <w:tcW w:w="970" w:type="dxa"/>
            <w:tcBorders>
              <w:left w:val="single" w:sz="4" w:space="0" w:color="000000"/>
            </w:tcBorders>
          </w:tcPr>
          <w:p w14:paraId="2B41372B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14:paraId="7FEE494E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14:paraId="737F299F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6CB55D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14:paraId="1576B3B0" w14:textId="77777777" w:rsidR="009D1A0F" w:rsidRPr="004F38A7" w:rsidRDefault="009D1A0F">
            <w:pPr>
              <w:pStyle w:val="TableParagraph"/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41"/>
                <w:sz w:val="24"/>
              </w:rPr>
              <w:t xml:space="preserve"> </w:t>
            </w:r>
            <w:r w:rsidRPr="004F38A7">
              <w:rPr>
                <w:sz w:val="24"/>
              </w:rPr>
              <w:t>Рассматривание</w:t>
            </w:r>
            <w:r w:rsidRPr="004F38A7">
              <w:rPr>
                <w:spacing w:val="42"/>
                <w:sz w:val="24"/>
              </w:rPr>
              <w:t xml:space="preserve"> </w:t>
            </w:r>
            <w:r w:rsidRPr="004F38A7">
              <w:rPr>
                <w:sz w:val="24"/>
              </w:rPr>
              <w:t>иллюстраций</w:t>
            </w:r>
            <w:r w:rsidRPr="004F38A7">
              <w:rPr>
                <w:spacing w:val="42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42"/>
                <w:sz w:val="24"/>
              </w:rPr>
              <w:t xml:space="preserve"> </w:t>
            </w:r>
            <w:r w:rsidRPr="004F38A7">
              <w:rPr>
                <w:sz w:val="24"/>
              </w:rPr>
              <w:t>Дне</w:t>
            </w:r>
          </w:p>
        </w:tc>
      </w:tr>
      <w:tr w:rsidR="009D1A0F" w:rsidRPr="004F38A7" w14:paraId="4A13D68C" w14:textId="77777777">
        <w:trPr>
          <w:trHeight w:val="265"/>
        </w:trPr>
        <w:tc>
          <w:tcPr>
            <w:tcW w:w="970" w:type="dxa"/>
            <w:tcBorders>
              <w:left w:val="single" w:sz="4" w:space="0" w:color="000000"/>
            </w:tcBorders>
          </w:tcPr>
          <w:p w14:paraId="505D1074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14:paraId="1D4D09BC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14:paraId="2F7B31BD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2FDB3B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14:paraId="5AFA296B" w14:textId="77777777" w:rsidR="009D1A0F" w:rsidRPr="004F38A7" w:rsidRDefault="009D1A0F">
            <w:pPr>
              <w:pStyle w:val="TableParagraph"/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Победы;</w:t>
            </w:r>
          </w:p>
        </w:tc>
      </w:tr>
      <w:tr w:rsidR="009D1A0F" w:rsidRPr="004F38A7" w14:paraId="6735A190" w14:textId="77777777">
        <w:trPr>
          <w:trHeight w:val="265"/>
        </w:trPr>
        <w:tc>
          <w:tcPr>
            <w:tcW w:w="970" w:type="dxa"/>
            <w:tcBorders>
              <w:left w:val="single" w:sz="4" w:space="0" w:color="000000"/>
            </w:tcBorders>
          </w:tcPr>
          <w:p w14:paraId="761A892E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14:paraId="730D9F1F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14:paraId="6C9E5A60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FE074B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14:paraId="596A89CF" w14:textId="77777777" w:rsidR="009D1A0F" w:rsidRPr="004F38A7" w:rsidRDefault="009D1A0F">
            <w:pPr>
              <w:pStyle w:val="TableParagraph"/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59"/>
                <w:sz w:val="24"/>
              </w:rPr>
              <w:t xml:space="preserve"> </w:t>
            </w:r>
            <w:r w:rsidRPr="004F38A7">
              <w:rPr>
                <w:sz w:val="24"/>
              </w:rPr>
              <w:t>чтение</w:t>
            </w:r>
            <w:r w:rsidRPr="004F38A7">
              <w:rPr>
                <w:spacing w:val="59"/>
                <w:sz w:val="24"/>
              </w:rPr>
              <w:t xml:space="preserve"> </w:t>
            </w:r>
            <w:r w:rsidRPr="004F38A7">
              <w:rPr>
                <w:sz w:val="24"/>
              </w:rPr>
              <w:t>детям</w:t>
            </w:r>
            <w:r w:rsidRPr="004F38A7">
              <w:rPr>
                <w:spacing w:val="3"/>
                <w:sz w:val="24"/>
              </w:rPr>
              <w:t xml:space="preserve"> </w:t>
            </w:r>
            <w:r w:rsidRPr="004F38A7">
              <w:rPr>
                <w:sz w:val="24"/>
              </w:rPr>
              <w:t>стихотворений</w:t>
            </w:r>
            <w:r w:rsidRPr="004F38A7">
              <w:rPr>
                <w:spacing w:val="61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60"/>
                <w:sz w:val="24"/>
              </w:rPr>
              <w:t xml:space="preserve"> </w:t>
            </w:r>
            <w:r w:rsidRPr="004F38A7">
              <w:rPr>
                <w:sz w:val="24"/>
              </w:rPr>
              <w:t>Дне</w:t>
            </w:r>
          </w:p>
        </w:tc>
      </w:tr>
      <w:tr w:rsidR="009D1A0F" w:rsidRPr="004F38A7" w14:paraId="28DD7F21" w14:textId="77777777">
        <w:trPr>
          <w:trHeight w:val="266"/>
        </w:trPr>
        <w:tc>
          <w:tcPr>
            <w:tcW w:w="970" w:type="dxa"/>
            <w:tcBorders>
              <w:left w:val="single" w:sz="4" w:space="0" w:color="000000"/>
            </w:tcBorders>
          </w:tcPr>
          <w:p w14:paraId="0F840993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14:paraId="57701455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14:paraId="01C8E91C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A37DB0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14:paraId="02198A5B" w14:textId="77777777" w:rsidR="009D1A0F" w:rsidRPr="004F38A7" w:rsidRDefault="009D1A0F">
            <w:pPr>
              <w:pStyle w:val="TableParagraph"/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Победы;</w:t>
            </w:r>
          </w:p>
        </w:tc>
      </w:tr>
      <w:tr w:rsidR="009D1A0F" w:rsidRPr="004F38A7" w14:paraId="16DADB64" w14:textId="77777777">
        <w:trPr>
          <w:trHeight w:val="266"/>
        </w:trPr>
        <w:tc>
          <w:tcPr>
            <w:tcW w:w="970" w:type="dxa"/>
            <w:tcBorders>
              <w:left w:val="single" w:sz="4" w:space="0" w:color="000000"/>
            </w:tcBorders>
          </w:tcPr>
          <w:p w14:paraId="5462E610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14:paraId="7120D2D2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14:paraId="1344A86B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FDDA86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14:paraId="64B535B9" w14:textId="77777777" w:rsidR="009D1A0F" w:rsidRPr="004F38A7" w:rsidRDefault="009D1A0F">
            <w:pPr>
              <w:pStyle w:val="TableParagraph"/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рисование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(открытка)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Дню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Победы;</w:t>
            </w:r>
          </w:p>
        </w:tc>
      </w:tr>
      <w:tr w:rsidR="009D1A0F" w:rsidRPr="004F38A7" w14:paraId="6835E055" w14:textId="77777777">
        <w:trPr>
          <w:trHeight w:val="265"/>
        </w:trPr>
        <w:tc>
          <w:tcPr>
            <w:tcW w:w="970" w:type="dxa"/>
            <w:tcBorders>
              <w:left w:val="single" w:sz="4" w:space="0" w:color="000000"/>
            </w:tcBorders>
          </w:tcPr>
          <w:p w14:paraId="651F555B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14:paraId="7E1A6F94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14:paraId="573773B4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5EB2CF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14:paraId="1CFE70B0" w14:textId="77777777" w:rsidR="009D1A0F" w:rsidRPr="004F38A7" w:rsidRDefault="009D1A0F">
            <w:pPr>
              <w:pStyle w:val="TableParagraph"/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5-7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лет:</w:t>
            </w:r>
          </w:p>
        </w:tc>
      </w:tr>
      <w:tr w:rsidR="009D1A0F" w:rsidRPr="004F38A7" w14:paraId="0CC7B350" w14:textId="77777777">
        <w:trPr>
          <w:trHeight w:val="265"/>
        </w:trPr>
        <w:tc>
          <w:tcPr>
            <w:tcW w:w="970" w:type="dxa"/>
            <w:tcBorders>
              <w:left w:val="single" w:sz="4" w:space="0" w:color="000000"/>
            </w:tcBorders>
          </w:tcPr>
          <w:p w14:paraId="75EC1942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14:paraId="7D91E6E5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14:paraId="6153CB03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A01A9D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14:paraId="2729E1C9" w14:textId="77777777" w:rsidR="009D1A0F" w:rsidRPr="004F38A7" w:rsidRDefault="009D1A0F">
            <w:pPr>
              <w:pStyle w:val="TableParagraph"/>
              <w:tabs>
                <w:tab w:val="left" w:pos="3012"/>
              </w:tabs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Формирование</w:t>
            </w:r>
            <w:r w:rsidRPr="004F38A7">
              <w:rPr>
                <w:sz w:val="24"/>
              </w:rPr>
              <w:tab/>
              <w:t>первичных</w:t>
            </w:r>
          </w:p>
        </w:tc>
      </w:tr>
      <w:tr w:rsidR="009D1A0F" w:rsidRPr="004F38A7" w14:paraId="21A1057B" w14:textId="77777777">
        <w:trPr>
          <w:trHeight w:val="265"/>
        </w:trPr>
        <w:tc>
          <w:tcPr>
            <w:tcW w:w="970" w:type="dxa"/>
            <w:tcBorders>
              <w:left w:val="single" w:sz="4" w:space="0" w:color="000000"/>
            </w:tcBorders>
          </w:tcPr>
          <w:p w14:paraId="6436CEFD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14:paraId="25AFB254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14:paraId="60590200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AEB0C3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14:paraId="35BFFEDC" w14:textId="77777777" w:rsidR="009D1A0F" w:rsidRPr="004F38A7" w:rsidRDefault="009D1A0F">
            <w:pPr>
              <w:pStyle w:val="TableParagraph"/>
              <w:tabs>
                <w:tab w:val="left" w:pos="2382"/>
                <w:tab w:val="left" w:pos="3258"/>
              </w:tabs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представлений</w:t>
            </w:r>
            <w:r w:rsidRPr="004F38A7">
              <w:rPr>
                <w:sz w:val="24"/>
              </w:rPr>
              <w:tab/>
              <w:t>о</w:t>
            </w:r>
            <w:r w:rsidRPr="004F38A7">
              <w:rPr>
                <w:sz w:val="24"/>
              </w:rPr>
              <w:tab/>
              <w:t>Великой</w:t>
            </w:r>
          </w:p>
        </w:tc>
      </w:tr>
      <w:tr w:rsidR="009D1A0F" w:rsidRPr="004F38A7" w14:paraId="44678479" w14:textId="77777777">
        <w:trPr>
          <w:trHeight w:val="266"/>
        </w:trPr>
        <w:tc>
          <w:tcPr>
            <w:tcW w:w="970" w:type="dxa"/>
            <w:tcBorders>
              <w:left w:val="single" w:sz="4" w:space="0" w:color="000000"/>
            </w:tcBorders>
          </w:tcPr>
          <w:p w14:paraId="395C0511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14:paraId="1A3B3EA9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14:paraId="6DDF98EE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FAE3DD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14:paraId="7504636F" w14:textId="77777777" w:rsidR="009D1A0F" w:rsidRPr="004F38A7" w:rsidRDefault="009D1A0F">
            <w:pPr>
              <w:pStyle w:val="TableParagraph"/>
              <w:tabs>
                <w:tab w:val="left" w:pos="2265"/>
              </w:tabs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Отечественной</w:t>
            </w:r>
            <w:r w:rsidRPr="004F38A7">
              <w:rPr>
                <w:sz w:val="24"/>
                <w:u w:val="single"/>
              </w:rPr>
              <w:tab/>
              <w:t>войне.</w:t>
            </w:r>
            <w:r>
              <w:rPr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Воспитание</w:t>
            </w:r>
          </w:p>
        </w:tc>
      </w:tr>
      <w:tr w:rsidR="009D1A0F" w:rsidRPr="004F38A7" w14:paraId="54D750D7" w14:textId="77777777">
        <w:trPr>
          <w:trHeight w:val="265"/>
        </w:trPr>
        <w:tc>
          <w:tcPr>
            <w:tcW w:w="970" w:type="dxa"/>
            <w:tcBorders>
              <w:left w:val="single" w:sz="4" w:space="0" w:color="000000"/>
            </w:tcBorders>
          </w:tcPr>
          <w:p w14:paraId="5251E634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14:paraId="2AF94756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14:paraId="38327E0B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1A30A2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14:paraId="7BC87903" w14:textId="77777777" w:rsidR="009D1A0F" w:rsidRPr="004F38A7" w:rsidRDefault="009D1A0F">
            <w:pPr>
              <w:pStyle w:val="TableParagraph"/>
              <w:tabs>
                <w:tab w:val="left" w:pos="2181"/>
                <w:tab w:val="left" w:pos="3353"/>
              </w:tabs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патриотических</w:t>
            </w:r>
            <w:r w:rsidRPr="004F38A7">
              <w:rPr>
                <w:sz w:val="24"/>
              </w:rPr>
              <w:tab/>
              <w:t>чувств,</w:t>
            </w:r>
            <w:r w:rsidRPr="004F38A7">
              <w:rPr>
                <w:sz w:val="24"/>
              </w:rPr>
              <w:tab/>
              <w:t>чувства</w:t>
            </w:r>
          </w:p>
        </w:tc>
      </w:tr>
      <w:tr w:rsidR="009D1A0F" w:rsidRPr="004F38A7" w14:paraId="6F4426ED" w14:textId="77777777">
        <w:trPr>
          <w:trHeight w:val="266"/>
        </w:trPr>
        <w:tc>
          <w:tcPr>
            <w:tcW w:w="970" w:type="dxa"/>
            <w:tcBorders>
              <w:left w:val="single" w:sz="4" w:space="0" w:color="000000"/>
            </w:tcBorders>
          </w:tcPr>
          <w:p w14:paraId="63451F8C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14:paraId="6DD816B9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14:paraId="15ECA162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F7EEEA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14:paraId="0F955756" w14:textId="77777777" w:rsidR="009D1A0F" w:rsidRPr="004F38A7" w:rsidRDefault="009D1A0F">
            <w:pPr>
              <w:pStyle w:val="TableParagraph"/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гордости</w:t>
            </w:r>
            <w:r w:rsidRPr="004F38A7">
              <w:rPr>
                <w:spacing w:val="-5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за</w:t>
            </w:r>
            <w:r w:rsidRPr="004F38A7">
              <w:rPr>
                <w:spacing w:val="-5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защитников</w:t>
            </w:r>
            <w:r w:rsidRPr="004F38A7">
              <w:rPr>
                <w:spacing w:val="-5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страны.</w:t>
            </w:r>
          </w:p>
        </w:tc>
      </w:tr>
      <w:tr w:rsidR="009D1A0F" w:rsidRPr="004F38A7" w14:paraId="31DB4A63" w14:textId="77777777">
        <w:trPr>
          <w:trHeight w:val="817"/>
        </w:trPr>
        <w:tc>
          <w:tcPr>
            <w:tcW w:w="970" w:type="dxa"/>
            <w:tcBorders>
              <w:left w:val="single" w:sz="4" w:space="0" w:color="000000"/>
            </w:tcBorders>
          </w:tcPr>
          <w:p w14:paraId="24964424" w14:textId="77777777" w:rsidR="009D1A0F" w:rsidRPr="004F38A7" w:rsidRDefault="009D1A0F">
            <w:pPr>
              <w:pStyle w:val="TableParagraph"/>
              <w:tabs>
                <w:tab w:val="left" w:pos="443"/>
              </w:tabs>
              <w:spacing w:before="158"/>
              <w:ind w:left="107" w:right="51"/>
              <w:rPr>
                <w:sz w:val="24"/>
              </w:rPr>
            </w:pPr>
            <w:r w:rsidRPr="004F38A7">
              <w:rPr>
                <w:sz w:val="24"/>
              </w:rPr>
              <w:t>9</w:t>
            </w:r>
            <w:r w:rsidRPr="004F38A7">
              <w:rPr>
                <w:sz w:val="24"/>
              </w:rPr>
              <w:tab/>
              <w:t>мая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Победы</w:t>
            </w:r>
          </w:p>
        </w:tc>
        <w:tc>
          <w:tcPr>
            <w:tcW w:w="286" w:type="dxa"/>
          </w:tcPr>
          <w:p w14:paraId="33C0DE3D" w14:textId="77777777" w:rsidR="009D1A0F" w:rsidRPr="004F38A7" w:rsidRDefault="009D1A0F">
            <w:pPr>
              <w:pStyle w:val="TableParagraph"/>
              <w:spacing w:before="158"/>
              <w:ind w:left="61"/>
              <w:rPr>
                <w:sz w:val="24"/>
              </w:rPr>
            </w:pPr>
            <w:r w:rsidRPr="004F38A7">
              <w:rPr>
                <w:sz w:val="24"/>
              </w:rPr>
              <w:t>–</w:t>
            </w: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14:paraId="091A96BE" w14:textId="77777777" w:rsidR="009D1A0F" w:rsidRPr="004F38A7" w:rsidRDefault="009D1A0F">
            <w:pPr>
              <w:pStyle w:val="TableParagraph"/>
              <w:spacing w:before="158"/>
              <w:ind w:left="111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159C90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14:paraId="44241A3A" w14:textId="77777777" w:rsidR="009D1A0F" w:rsidRPr="004F38A7" w:rsidRDefault="009D1A0F">
            <w:pPr>
              <w:pStyle w:val="TableParagraph"/>
              <w:numPr>
                <w:ilvl w:val="0"/>
                <w:numId w:val="164"/>
              </w:numPr>
              <w:tabs>
                <w:tab w:val="left" w:pos="369"/>
              </w:tabs>
              <w:ind w:right="103" w:firstLine="0"/>
              <w:rPr>
                <w:sz w:val="24"/>
              </w:rPr>
            </w:pPr>
            <w:r w:rsidRPr="004F38A7">
              <w:rPr>
                <w:sz w:val="24"/>
              </w:rPr>
              <w:t>слушание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4"/>
                <w:sz w:val="24"/>
              </w:rPr>
              <w:t xml:space="preserve"> </w:t>
            </w:r>
            <w:r w:rsidRPr="004F38A7">
              <w:rPr>
                <w:sz w:val="24"/>
              </w:rPr>
              <w:t>исполнение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песен</w:t>
            </w:r>
            <w:r w:rsidRPr="004F38A7">
              <w:rPr>
                <w:spacing w:val="4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войне;</w:t>
            </w:r>
          </w:p>
          <w:p w14:paraId="380EFBB6" w14:textId="77777777" w:rsidR="009D1A0F" w:rsidRPr="004F38A7" w:rsidRDefault="009D1A0F">
            <w:pPr>
              <w:pStyle w:val="TableParagraph"/>
              <w:numPr>
                <w:ilvl w:val="0"/>
                <w:numId w:val="164"/>
              </w:numPr>
              <w:tabs>
                <w:tab w:val="left" w:pos="463"/>
                <w:tab w:val="left" w:pos="2140"/>
                <w:tab w:val="left" w:pos="3311"/>
              </w:tabs>
              <w:spacing w:line="256" w:lineRule="exact"/>
              <w:ind w:left="462" w:hanging="359"/>
              <w:rPr>
                <w:sz w:val="24"/>
              </w:rPr>
            </w:pPr>
            <w:r w:rsidRPr="004F38A7">
              <w:rPr>
                <w:sz w:val="24"/>
              </w:rPr>
              <w:t>музыкальный</w:t>
            </w:r>
            <w:r w:rsidRPr="004F38A7">
              <w:rPr>
                <w:sz w:val="24"/>
              </w:rPr>
              <w:tab/>
              <w:t>марафон</w:t>
            </w:r>
            <w:r w:rsidRPr="004F38A7">
              <w:rPr>
                <w:sz w:val="24"/>
              </w:rPr>
              <w:tab/>
              <w:t>«Голоса</w:t>
            </w:r>
          </w:p>
        </w:tc>
      </w:tr>
      <w:tr w:rsidR="009D1A0F" w:rsidRPr="004F38A7" w14:paraId="27C1C47E" w14:textId="77777777">
        <w:trPr>
          <w:trHeight w:val="265"/>
        </w:trPr>
        <w:tc>
          <w:tcPr>
            <w:tcW w:w="970" w:type="dxa"/>
            <w:tcBorders>
              <w:left w:val="single" w:sz="4" w:space="0" w:color="000000"/>
            </w:tcBorders>
          </w:tcPr>
          <w:p w14:paraId="44C18691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14:paraId="4F5430E8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14:paraId="6BE51204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F10635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14:paraId="328808AE" w14:textId="77777777" w:rsidR="009D1A0F" w:rsidRPr="004F38A7" w:rsidRDefault="009D1A0F">
            <w:pPr>
              <w:pStyle w:val="TableParagraph"/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Победы»;</w:t>
            </w:r>
          </w:p>
        </w:tc>
      </w:tr>
      <w:tr w:rsidR="009D1A0F" w:rsidRPr="004F38A7" w14:paraId="55B28461" w14:textId="77777777">
        <w:trPr>
          <w:trHeight w:val="266"/>
        </w:trPr>
        <w:tc>
          <w:tcPr>
            <w:tcW w:w="970" w:type="dxa"/>
            <w:tcBorders>
              <w:left w:val="single" w:sz="4" w:space="0" w:color="000000"/>
            </w:tcBorders>
          </w:tcPr>
          <w:p w14:paraId="4F9BE1FA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14:paraId="2A39033F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14:paraId="683E500A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918CC4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14:paraId="1FD1FBB8" w14:textId="77777777" w:rsidR="009D1A0F" w:rsidRPr="004F38A7" w:rsidRDefault="009D1A0F">
            <w:pPr>
              <w:pStyle w:val="TableParagraph"/>
              <w:tabs>
                <w:tab w:val="left" w:pos="613"/>
                <w:tab w:val="left" w:pos="2272"/>
                <w:tab w:val="left" w:pos="2821"/>
              </w:tabs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z w:val="24"/>
              </w:rPr>
              <w:tab/>
              <w:t>музыкально</w:t>
            </w:r>
            <w:r w:rsidRPr="004F38A7">
              <w:rPr>
                <w:sz w:val="24"/>
              </w:rPr>
              <w:tab/>
              <w:t>–</w:t>
            </w:r>
            <w:r w:rsidRPr="004F38A7">
              <w:rPr>
                <w:sz w:val="24"/>
              </w:rPr>
              <w:tab/>
              <w:t>ритмические</w:t>
            </w:r>
          </w:p>
        </w:tc>
      </w:tr>
      <w:tr w:rsidR="009D1A0F" w:rsidRPr="004F38A7" w14:paraId="7877FC4C" w14:textId="77777777">
        <w:trPr>
          <w:trHeight w:val="266"/>
        </w:trPr>
        <w:tc>
          <w:tcPr>
            <w:tcW w:w="970" w:type="dxa"/>
            <w:tcBorders>
              <w:left w:val="single" w:sz="4" w:space="0" w:color="000000"/>
            </w:tcBorders>
          </w:tcPr>
          <w:p w14:paraId="3C8D6278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14:paraId="17075848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14:paraId="0FD28EF6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C32DD0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14:paraId="29C1521D" w14:textId="77777777" w:rsidR="009D1A0F" w:rsidRPr="004F38A7" w:rsidRDefault="009D1A0F">
            <w:pPr>
              <w:pStyle w:val="TableParagraph"/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импровизации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</w:tc>
      </w:tr>
      <w:tr w:rsidR="009D1A0F" w:rsidRPr="004F38A7" w14:paraId="1607A4B5" w14:textId="77777777">
        <w:trPr>
          <w:trHeight w:val="266"/>
        </w:trPr>
        <w:tc>
          <w:tcPr>
            <w:tcW w:w="970" w:type="dxa"/>
            <w:tcBorders>
              <w:left w:val="single" w:sz="4" w:space="0" w:color="000000"/>
            </w:tcBorders>
          </w:tcPr>
          <w:p w14:paraId="2E16E0AD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14:paraId="3EB62A6F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14:paraId="6D86B924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798B98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14:paraId="25ED2741" w14:textId="77777777" w:rsidR="009D1A0F" w:rsidRPr="004F38A7" w:rsidRDefault="009D1A0F">
            <w:pPr>
              <w:pStyle w:val="TableParagraph"/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чтение художественной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литературы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</w:p>
        </w:tc>
      </w:tr>
      <w:tr w:rsidR="009D1A0F" w:rsidRPr="004F38A7" w14:paraId="37AF07FF" w14:textId="77777777">
        <w:trPr>
          <w:trHeight w:val="265"/>
        </w:trPr>
        <w:tc>
          <w:tcPr>
            <w:tcW w:w="970" w:type="dxa"/>
            <w:tcBorders>
              <w:left w:val="single" w:sz="4" w:space="0" w:color="000000"/>
            </w:tcBorders>
          </w:tcPr>
          <w:p w14:paraId="3E468128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14:paraId="31D5A75C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14:paraId="6C82475D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8BDE9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14:paraId="4D9A68B0" w14:textId="77777777" w:rsidR="009D1A0F" w:rsidRPr="004F38A7" w:rsidRDefault="009D1A0F">
            <w:pPr>
              <w:pStyle w:val="TableParagraph"/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войне;</w:t>
            </w:r>
          </w:p>
        </w:tc>
      </w:tr>
      <w:tr w:rsidR="009D1A0F" w:rsidRPr="004F38A7" w14:paraId="35794881" w14:textId="77777777">
        <w:trPr>
          <w:trHeight w:val="266"/>
        </w:trPr>
        <w:tc>
          <w:tcPr>
            <w:tcW w:w="970" w:type="dxa"/>
            <w:tcBorders>
              <w:left w:val="single" w:sz="4" w:space="0" w:color="000000"/>
            </w:tcBorders>
          </w:tcPr>
          <w:p w14:paraId="50D2963B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14:paraId="39DA320C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14:paraId="02BEBD52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71A6C9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14:paraId="25186F79" w14:textId="77777777" w:rsidR="009D1A0F" w:rsidRPr="004F38A7" w:rsidRDefault="009D1A0F">
            <w:pPr>
              <w:pStyle w:val="TableParagraph"/>
              <w:tabs>
                <w:tab w:val="left" w:pos="486"/>
                <w:tab w:val="left" w:pos="1951"/>
                <w:tab w:val="left" w:pos="2358"/>
                <w:tab w:val="left" w:pos="4011"/>
              </w:tabs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z w:val="24"/>
              </w:rPr>
              <w:tab/>
              <w:t>знакомство</w:t>
            </w:r>
            <w:r w:rsidRPr="004F38A7">
              <w:rPr>
                <w:sz w:val="24"/>
              </w:rPr>
              <w:tab/>
              <w:t>с</w:t>
            </w:r>
            <w:r w:rsidRPr="004F38A7">
              <w:rPr>
                <w:sz w:val="24"/>
              </w:rPr>
              <w:tab/>
              <w:t>пословицами</w:t>
            </w:r>
            <w:r w:rsidRPr="004F38A7">
              <w:rPr>
                <w:sz w:val="24"/>
              </w:rPr>
              <w:tab/>
              <w:t>и</w:t>
            </w:r>
          </w:p>
        </w:tc>
      </w:tr>
      <w:tr w:rsidR="009D1A0F" w:rsidRPr="004F38A7" w14:paraId="11DE6D32" w14:textId="77777777">
        <w:trPr>
          <w:trHeight w:val="266"/>
        </w:trPr>
        <w:tc>
          <w:tcPr>
            <w:tcW w:w="970" w:type="dxa"/>
            <w:tcBorders>
              <w:left w:val="single" w:sz="4" w:space="0" w:color="000000"/>
            </w:tcBorders>
          </w:tcPr>
          <w:p w14:paraId="08DF44A6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14:paraId="7859483A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14:paraId="1434D48E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CB0C40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14:paraId="0DA1C3BA" w14:textId="77777777" w:rsidR="009D1A0F" w:rsidRPr="004F38A7" w:rsidRDefault="009D1A0F">
            <w:pPr>
              <w:pStyle w:val="TableParagraph"/>
              <w:tabs>
                <w:tab w:val="left" w:pos="1639"/>
                <w:tab w:val="left" w:pos="1970"/>
                <w:tab w:val="left" w:pos="2910"/>
                <w:tab w:val="left" w:pos="3939"/>
              </w:tabs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поговорками</w:t>
            </w:r>
            <w:r w:rsidRPr="004F38A7">
              <w:rPr>
                <w:sz w:val="24"/>
              </w:rPr>
              <w:tab/>
              <w:t>о</w:t>
            </w:r>
            <w:r w:rsidRPr="004F38A7">
              <w:rPr>
                <w:sz w:val="24"/>
              </w:rPr>
              <w:tab/>
              <w:t>ратном</w:t>
            </w:r>
            <w:r w:rsidRPr="004F38A7">
              <w:rPr>
                <w:sz w:val="24"/>
              </w:rPr>
              <w:tab/>
              <w:t>подвиге</w:t>
            </w:r>
            <w:r w:rsidRPr="004F38A7">
              <w:rPr>
                <w:sz w:val="24"/>
              </w:rPr>
              <w:tab/>
              <w:t>за</w:t>
            </w:r>
          </w:p>
        </w:tc>
      </w:tr>
      <w:tr w:rsidR="009D1A0F" w:rsidRPr="004F38A7" w14:paraId="7A5B89C6" w14:textId="77777777">
        <w:trPr>
          <w:trHeight w:val="265"/>
        </w:trPr>
        <w:tc>
          <w:tcPr>
            <w:tcW w:w="970" w:type="dxa"/>
            <w:tcBorders>
              <w:left w:val="single" w:sz="4" w:space="0" w:color="000000"/>
            </w:tcBorders>
          </w:tcPr>
          <w:p w14:paraId="1D0FDA9A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14:paraId="04420BB5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14:paraId="74C7D659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770BFE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14:paraId="3F13EC43" w14:textId="77777777" w:rsidR="009D1A0F" w:rsidRPr="004F38A7" w:rsidRDefault="009D1A0F">
            <w:pPr>
              <w:pStyle w:val="TableParagraph"/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честь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страны;</w:t>
            </w:r>
          </w:p>
        </w:tc>
      </w:tr>
      <w:tr w:rsidR="009D1A0F" w:rsidRPr="004F38A7" w14:paraId="363575ED" w14:textId="77777777">
        <w:trPr>
          <w:trHeight w:val="266"/>
        </w:trPr>
        <w:tc>
          <w:tcPr>
            <w:tcW w:w="970" w:type="dxa"/>
            <w:tcBorders>
              <w:left w:val="single" w:sz="4" w:space="0" w:color="000000"/>
            </w:tcBorders>
          </w:tcPr>
          <w:p w14:paraId="24C15D0E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14:paraId="291B99C2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14:paraId="22E67FBF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BF74CF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14:paraId="6EF132C4" w14:textId="77777777" w:rsidR="009D1A0F" w:rsidRPr="004F38A7" w:rsidRDefault="009D1A0F">
            <w:pPr>
              <w:pStyle w:val="TableParagraph"/>
              <w:tabs>
                <w:tab w:val="left" w:pos="409"/>
                <w:tab w:val="left" w:pos="1421"/>
                <w:tab w:val="left" w:pos="1756"/>
                <w:tab w:val="left" w:pos="3131"/>
              </w:tabs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z w:val="24"/>
              </w:rPr>
              <w:tab/>
              <w:t>участие</w:t>
            </w:r>
            <w:r w:rsidRPr="004F38A7">
              <w:rPr>
                <w:sz w:val="24"/>
              </w:rPr>
              <w:tab/>
              <w:t>в</w:t>
            </w:r>
            <w:r w:rsidRPr="004F38A7">
              <w:rPr>
                <w:sz w:val="24"/>
              </w:rPr>
              <w:tab/>
              <w:t>социально-</w:t>
            </w:r>
            <w:r w:rsidRPr="004F38A7">
              <w:rPr>
                <w:sz w:val="24"/>
              </w:rPr>
              <w:tab/>
              <w:t>значимых</w:t>
            </w:r>
          </w:p>
        </w:tc>
      </w:tr>
      <w:tr w:rsidR="009D1A0F" w:rsidRPr="004F38A7" w14:paraId="6F5657E8" w14:textId="77777777">
        <w:trPr>
          <w:trHeight w:val="265"/>
        </w:trPr>
        <w:tc>
          <w:tcPr>
            <w:tcW w:w="970" w:type="dxa"/>
            <w:tcBorders>
              <w:left w:val="single" w:sz="4" w:space="0" w:color="000000"/>
            </w:tcBorders>
          </w:tcPr>
          <w:p w14:paraId="3BF9CE27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14:paraId="79668BD3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14:paraId="6E0F1FCD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3E8F1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14:paraId="294C4DED" w14:textId="77777777" w:rsidR="009D1A0F" w:rsidRPr="004F38A7" w:rsidRDefault="009D1A0F">
            <w:pPr>
              <w:pStyle w:val="TableParagraph"/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акциях;</w:t>
            </w:r>
          </w:p>
        </w:tc>
      </w:tr>
      <w:tr w:rsidR="009D1A0F" w:rsidRPr="004F38A7" w14:paraId="63431F0F" w14:textId="77777777">
        <w:trPr>
          <w:trHeight w:val="266"/>
        </w:trPr>
        <w:tc>
          <w:tcPr>
            <w:tcW w:w="970" w:type="dxa"/>
            <w:tcBorders>
              <w:left w:val="single" w:sz="4" w:space="0" w:color="000000"/>
            </w:tcBorders>
          </w:tcPr>
          <w:p w14:paraId="5E77652D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14:paraId="25715FF8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14:paraId="097B60CC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3D3252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14:paraId="0FC0672F" w14:textId="77777777" w:rsidR="009D1A0F" w:rsidRPr="004F38A7" w:rsidRDefault="009D1A0F">
            <w:pPr>
              <w:pStyle w:val="TableParagraph"/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11"/>
                <w:sz w:val="24"/>
              </w:rPr>
              <w:t xml:space="preserve"> </w:t>
            </w:r>
            <w:r w:rsidRPr="004F38A7">
              <w:rPr>
                <w:sz w:val="24"/>
              </w:rPr>
              <w:t>создание</w:t>
            </w:r>
            <w:r w:rsidRPr="004F38A7">
              <w:rPr>
                <w:spacing w:val="69"/>
                <w:sz w:val="24"/>
              </w:rPr>
              <w:t xml:space="preserve"> </w:t>
            </w:r>
            <w:r w:rsidRPr="004F38A7">
              <w:rPr>
                <w:sz w:val="24"/>
              </w:rPr>
              <w:t>мини</w:t>
            </w:r>
            <w:r w:rsidRPr="004F38A7">
              <w:rPr>
                <w:spacing w:val="74"/>
                <w:sz w:val="24"/>
              </w:rPr>
              <w:t xml:space="preserve"> </w:t>
            </w:r>
            <w:r w:rsidRPr="004F38A7">
              <w:rPr>
                <w:sz w:val="24"/>
              </w:rPr>
              <w:t>–</w:t>
            </w:r>
            <w:r w:rsidRPr="004F38A7">
              <w:rPr>
                <w:spacing w:val="71"/>
                <w:sz w:val="24"/>
              </w:rPr>
              <w:t xml:space="preserve"> </w:t>
            </w:r>
            <w:r w:rsidRPr="004F38A7">
              <w:rPr>
                <w:sz w:val="24"/>
              </w:rPr>
              <w:t>музея</w:t>
            </w:r>
            <w:r w:rsidRPr="004F38A7">
              <w:rPr>
                <w:spacing w:val="75"/>
                <w:sz w:val="24"/>
              </w:rPr>
              <w:t xml:space="preserve"> </w:t>
            </w:r>
            <w:r w:rsidRPr="004F38A7">
              <w:rPr>
                <w:sz w:val="24"/>
              </w:rPr>
              <w:t>«Никто</w:t>
            </w:r>
            <w:r w:rsidRPr="004F38A7">
              <w:rPr>
                <w:spacing w:val="70"/>
                <w:sz w:val="24"/>
              </w:rPr>
              <w:t xml:space="preserve"> </w:t>
            </w:r>
            <w:r w:rsidRPr="004F38A7">
              <w:rPr>
                <w:sz w:val="24"/>
              </w:rPr>
              <w:t>не</w:t>
            </w:r>
          </w:p>
        </w:tc>
      </w:tr>
      <w:tr w:rsidR="009D1A0F" w:rsidRPr="004F38A7" w14:paraId="120C9165" w14:textId="77777777">
        <w:trPr>
          <w:trHeight w:val="266"/>
        </w:trPr>
        <w:tc>
          <w:tcPr>
            <w:tcW w:w="970" w:type="dxa"/>
            <w:tcBorders>
              <w:left w:val="single" w:sz="4" w:space="0" w:color="000000"/>
            </w:tcBorders>
          </w:tcPr>
          <w:p w14:paraId="210B6A01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14:paraId="4DEE5CE3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14:paraId="4C6E56F7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0B2E27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14:paraId="07F661A4" w14:textId="77777777" w:rsidR="009D1A0F" w:rsidRPr="004F38A7" w:rsidRDefault="009D1A0F">
            <w:pPr>
              <w:pStyle w:val="TableParagraph"/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забыт,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ничто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не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забыто»;</w:t>
            </w:r>
          </w:p>
        </w:tc>
      </w:tr>
      <w:tr w:rsidR="009D1A0F" w:rsidRPr="004F38A7" w14:paraId="720AE91A" w14:textId="77777777">
        <w:trPr>
          <w:trHeight w:val="265"/>
        </w:trPr>
        <w:tc>
          <w:tcPr>
            <w:tcW w:w="970" w:type="dxa"/>
            <w:tcBorders>
              <w:left w:val="single" w:sz="4" w:space="0" w:color="000000"/>
            </w:tcBorders>
          </w:tcPr>
          <w:p w14:paraId="073287BE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14:paraId="388E3268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14:paraId="423083F7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437FCF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14:paraId="6A8B034F" w14:textId="77777777" w:rsidR="009D1A0F" w:rsidRPr="004F38A7" w:rsidRDefault="009D1A0F">
            <w:pPr>
              <w:pStyle w:val="TableParagraph"/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27"/>
                <w:sz w:val="24"/>
              </w:rPr>
              <w:t xml:space="preserve"> </w:t>
            </w:r>
            <w:r w:rsidRPr="004F38A7">
              <w:rPr>
                <w:sz w:val="24"/>
              </w:rPr>
              <w:t>мастерская</w:t>
            </w:r>
            <w:r w:rsidRPr="004F38A7">
              <w:rPr>
                <w:spacing w:val="31"/>
                <w:sz w:val="24"/>
              </w:rPr>
              <w:t xml:space="preserve"> </w:t>
            </w:r>
            <w:r w:rsidRPr="004F38A7">
              <w:rPr>
                <w:sz w:val="24"/>
              </w:rPr>
              <w:t>(создание</w:t>
            </w:r>
            <w:r w:rsidRPr="004F38A7">
              <w:rPr>
                <w:spacing w:val="28"/>
                <w:sz w:val="24"/>
              </w:rPr>
              <w:t xml:space="preserve"> </w:t>
            </w:r>
            <w:proofErr w:type="spellStart"/>
            <w:r w:rsidRPr="004F38A7">
              <w:rPr>
                <w:sz w:val="24"/>
              </w:rPr>
              <w:t>пано</w:t>
            </w:r>
            <w:proofErr w:type="spellEnd"/>
            <w:r w:rsidRPr="004F38A7">
              <w:rPr>
                <w:sz w:val="24"/>
              </w:rPr>
              <w:t>,</w:t>
            </w:r>
            <w:r w:rsidRPr="004F38A7">
              <w:rPr>
                <w:spacing w:val="28"/>
                <w:sz w:val="24"/>
              </w:rPr>
              <w:t xml:space="preserve"> </w:t>
            </w:r>
            <w:r w:rsidRPr="004F38A7">
              <w:rPr>
                <w:sz w:val="24"/>
              </w:rPr>
              <w:t>коллажа,</w:t>
            </w:r>
          </w:p>
        </w:tc>
      </w:tr>
      <w:tr w:rsidR="009D1A0F" w:rsidRPr="004F38A7" w14:paraId="254498A9" w14:textId="77777777">
        <w:trPr>
          <w:trHeight w:val="266"/>
        </w:trPr>
        <w:tc>
          <w:tcPr>
            <w:tcW w:w="970" w:type="dxa"/>
            <w:tcBorders>
              <w:left w:val="single" w:sz="4" w:space="0" w:color="000000"/>
            </w:tcBorders>
          </w:tcPr>
          <w:p w14:paraId="279D90DE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14:paraId="62CB6964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14:paraId="30970BE1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AF7574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14:paraId="3F39BE41" w14:textId="77777777" w:rsidR="009D1A0F" w:rsidRPr="004F38A7" w:rsidRDefault="009D1A0F">
            <w:pPr>
              <w:pStyle w:val="TableParagraph"/>
              <w:tabs>
                <w:tab w:val="left" w:pos="1301"/>
                <w:tab w:val="left" w:pos="2355"/>
                <w:tab w:val="left" w:pos="3173"/>
                <w:tab w:val="left" w:pos="3670"/>
              </w:tabs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выставки</w:t>
            </w:r>
            <w:r w:rsidRPr="004F38A7">
              <w:rPr>
                <w:sz w:val="24"/>
              </w:rPr>
              <w:tab/>
              <w:t>детских</w:t>
            </w:r>
            <w:r w:rsidRPr="004F38A7">
              <w:rPr>
                <w:sz w:val="24"/>
              </w:rPr>
              <w:tab/>
              <w:t>работ</w:t>
            </w:r>
            <w:r w:rsidRPr="004F38A7">
              <w:rPr>
                <w:sz w:val="24"/>
              </w:rPr>
              <w:tab/>
              <w:t>по</w:t>
            </w:r>
            <w:r w:rsidRPr="004F38A7">
              <w:rPr>
                <w:sz w:val="24"/>
              </w:rPr>
              <w:tab/>
              <w:t>теме</w:t>
            </w:r>
          </w:p>
        </w:tc>
      </w:tr>
      <w:tr w:rsidR="009D1A0F" w:rsidRPr="004F38A7" w14:paraId="07889EB1" w14:textId="77777777">
        <w:trPr>
          <w:trHeight w:val="265"/>
        </w:trPr>
        <w:tc>
          <w:tcPr>
            <w:tcW w:w="970" w:type="dxa"/>
            <w:tcBorders>
              <w:left w:val="single" w:sz="4" w:space="0" w:color="000000"/>
            </w:tcBorders>
          </w:tcPr>
          <w:p w14:paraId="53A14517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14:paraId="6CE457F2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14:paraId="0F0EE1E4" w14:textId="77777777"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FCAEC9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14:paraId="20CA2F63" w14:textId="77777777" w:rsidR="009D1A0F" w:rsidRPr="004F38A7" w:rsidRDefault="009D1A0F">
            <w:pPr>
              <w:pStyle w:val="TableParagraph"/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праздника);</w:t>
            </w:r>
          </w:p>
        </w:tc>
      </w:tr>
      <w:tr w:rsidR="009D1A0F" w:rsidRPr="004F38A7" w14:paraId="02F677B3" w14:textId="77777777">
        <w:trPr>
          <w:trHeight w:val="273"/>
        </w:trPr>
        <w:tc>
          <w:tcPr>
            <w:tcW w:w="970" w:type="dxa"/>
            <w:tcBorders>
              <w:left w:val="single" w:sz="4" w:space="0" w:color="000000"/>
              <w:bottom w:val="single" w:sz="4" w:space="0" w:color="000000"/>
            </w:tcBorders>
          </w:tcPr>
          <w:p w14:paraId="1F3CA8D8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286" w:type="dxa"/>
            <w:tcBorders>
              <w:bottom w:val="single" w:sz="4" w:space="0" w:color="000000"/>
            </w:tcBorders>
          </w:tcPr>
          <w:p w14:paraId="75263750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725" w:type="dxa"/>
            <w:tcBorders>
              <w:bottom w:val="single" w:sz="4" w:space="0" w:color="000000"/>
              <w:right w:val="single" w:sz="4" w:space="0" w:color="000000"/>
            </w:tcBorders>
          </w:tcPr>
          <w:p w14:paraId="5624F7E4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6BB2B" w14:textId="77777777"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875C8E" w14:textId="77777777" w:rsidR="009D1A0F" w:rsidRPr="004F38A7" w:rsidRDefault="009D1A0F">
            <w:pPr>
              <w:pStyle w:val="TableParagraph"/>
              <w:spacing w:line="254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-4"/>
                <w:sz w:val="24"/>
              </w:rPr>
              <w:t xml:space="preserve"> </w:t>
            </w:r>
            <w:proofErr w:type="spellStart"/>
            <w:r w:rsidRPr="004F38A7">
              <w:rPr>
                <w:sz w:val="24"/>
              </w:rPr>
              <w:t>пректная</w:t>
            </w:r>
            <w:proofErr w:type="spellEnd"/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деятельность.</w:t>
            </w:r>
          </w:p>
        </w:tc>
      </w:tr>
      <w:tr w:rsidR="009D1A0F" w:rsidRPr="004F38A7" w14:paraId="0962B5D0" w14:textId="77777777">
        <w:trPr>
          <w:trHeight w:val="2484"/>
        </w:trPr>
        <w:tc>
          <w:tcPr>
            <w:tcW w:w="198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AC5C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9621C2A" w14:textId="77777777" w:rsidR="009D1A0F" w:rsidRPr="004F38A7" w:rsidRDefault="009D1A0F">
            <w:pPr>
              <w:pStyle w:val="TableParagraph"/>
              <w:spacing w:before="5"/>
              <w:rPr>
                <w:b/>
                <w:i/>
                <w:sz w:val="33"/>
              </w:rPr>
            </w:pPr>
          </w:p>
          <w:p w14:paraId="73DF62ED" w14:textId="77777777" w:rsidR="009D1A0F" w:rsidRPr="004F38A7" w:rsidRDefault="009D1A0F">
            <w:pPr>
              <w:pStyle w:val="TableParagraph"/>
              <w:tabs>
                <w:tab w:val="left" w:pos="1324"/>
              </w:tabs>
              <w:ind w:left="107"/>
              <w:jc w:val="both"/>
              <w:rPr>
                <w:sz w:val="24"/>
              </w:rPr>
            </w:pPr>
            <w:r w:rsidRPr="004F38A7">
              <w:rPr>
                <w:sz w:val="24"/>
              </w:rPr>
              <w:t>1</w:t>
            </w:r>
            <w:r w:rsidRPr="004F38A7">
              <w:rPr>
                <w:sz w:val="24"/>
              </w:rPr>
              <w:tab/>
              <w:t>июня</w:t>
            </w:r>
          </w:p>
          <w:p w14:paraId="5BE31EF9" w14:textId="77777777" w:rsidR="009D1A0F" w:rsidRPr="004F38A7" w:rsidRDefault="009D1A0F">
            <w:pPr>
              <w:pStyle w:val="TableParagraph"/>
              <w:ind w:left="107" w:right="95"/>
              <w:jc w:val="both"/>
              <w:rPr>
                <w:sz w:val="24"/>
              </w:rPr>
            </w:pPr>
            <w:r w:rsidRPr="004F38A7">
              <w:rPr>
                <w:sz w:val="24"/>
              </w:rPr>
              <w:t>Международный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защиты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</w:p>
        </w:tc>
        <w:tc>
          <w:tcPr>
            <w:tcW w:w="23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328207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572E959" w14:textId="77777777" w:rsidR="009D1A0F" w:rsidRPr="004F38A7" w:rsidRDefault="009D1A0F">
            <w:pPr>
              <w:pStyle w:val="TableParagraph"/>
              <w:spacing w:before="5"/>
              <w:rPr>
                <w:b/>
                <w:i/>
                <w:sz w:val="33"/>
              </w:rPr>
            </w:pPr>
          </w:p>
          <w:p w14:paraId="446ECCEE" w14:textId="77777777" w:rsidR="009D1A0F" w:rsidRPr="004F38A7" w:rsidRDefault="009D1A0F">
            <w:pPr>
              <w:pStyle w:val="TableParagraph"/>
              <w:numPr>
                <w:ilvl w:val="0"/>
                <w:numId w:val="165"/>
              </w:numPr>
              <w:tabs>
                <w:tab w:val="left" w:pos="374"/>
              </w:tabs>
              <w:ind w:right="88" w:firstLine="0"/>
              <w:rPr>
                <w:sz w:val="24"/>
              </w:rPr>
            </w:pPr>
            <w:r w:rsidRPr="004F38A7">
              <w:rPr>
                <w:sz w:val="24"/>
              </w:rPr>
              <w:t>беседа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правах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нашей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стране;</w:t>
            </w:r>
          </w:p>
          <w:p w14:paraId="69B898E1" w14:textId="77777777" w:rsidR="009D1A0F" w:rsidRPr="004F38A7" w:rsidRDefault="009D1A0F">
            <w:pPr>
              <w:pStyle w:val="TableParagraph"/>
              <w:numPr>
                <w:ilvl w:val="0"/>
                <w:numId w:val="165"/>
              </w:numPr>
              <w:tabs>
                <w:tab w:val="left" w:pos="247"/>
              </w:tabs>
              <w:ind w:left="246" w:hanging="140"/>
              <w:rPr>
                <w:sz w:val="24"/>
              </w:rPr>
            </w:pPr>
            <w:r w:rsidRPr="004F38A7">
              <w:rPr>
                <w:sz w:val="24"/>
              </w:rPr>
              <w:t>ярмарка;</w:t>
            </w:r>
          </w:p>
          <w:p w14:paraId="69CDE872" w14:textId="77777777" w:rsidR="009D1A0F" w:rsidRPr="004F38A7" w:rsidRDefault="009D1A0F">
            <w:pPr>
              <w:pStyle w:val="TableParagraph"/>
              <w:numPr>
                <w:ilvl w:val="0"/>
                <w:numId w:val="165"/>
              </w:numPr>
              <w:tabs>
                <w:tab w:val="left" w:pos="247"/>
              </w:tabs>
              <w:ind w:left="246" w:hanging="140"/>
              <w:rPr>
                <w:sz w:val="24"/>
              </w:rPr>
            </w:pPr>
            <w:r w:rsidRPr="004F38A7">
              <w:rPr>
                <w:sz w:val="24"/>
              </w:rPr>
              <w:t>развлечение,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досуг</w:t>
            </w:r>
          </w:p>
        </w:tc>
        <w:tc>
          <w:tcPr>
            <w:tcW w:w="756" w:type="dxa"/>
            <w:tcBorders>
              <w:top w:val="single" w:sz="4" w:space="0" w:color="000000"/>
              <w:bottom w:val="single" w:sz="4" w:space="0" w:color="000000"/>
            </w:tcBorders>
          </w:tcPr>
          <w:p w14:paraId="1B5B4F2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8F88108" w14:textId="77777777" w:rsidR="009D1A0F" w:rsidRPr="004F38A7" w:rsidRDefault="009D1A0F">
            <w:pPr>
              <w:pStyle w:val="TableParagraph"/>
              <w:spacing w:before="5"/>
              <w:rPr>
                <w:b/>
                <w:i/>
                <w:sz w:val="33"/>
              </w:rPr>
            </w:pPr>
          </w:p>
          <w:p w14:paraId="107ADF09" w14:textId="77777777" w:rsidR="009D1A0F" w:rsidRPr="004F38A7" w:rsidRDefault="009D1A0F">
            <w:pPr>
              <w:pStyle w:val="TableParagraph"/>
              <w:ind w:left="98"/>
              <w:rPr>
                <w:sz w:val="24"/>
              </w:rPr>
            </w:pPr>
            <w:r w:rsidRPr="004F38A7">
              <w:rPr>
                <w:sz w:val="24"/>
              </w:rPr>
              <w:t>детей</w:t>
            </w:r>
          </w:p>
        </w:tc>
        <w:tc>
          <w:tcPr>
            <w:tcW w:w="32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B088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C13F07A" w14:textId="77777777" w:rsidR="009D1A0F" w:rsidRPr="004F38A7" w:rsidRDefault="009D1A0F">
            <w:pPr>
              <w:pStyle w:val="TableParagraph"/>
              <w:spacing w:before="5"/>
              <w:rPr>
                <w:b/>
                <w:i/>
                <w:sz w:val="33"/>
              </w:rPr>
            </w:pPr>
          </w:p>
          <w:p w14:paraId="73FD3755" w14:textId="77777777" w:rsidR="009D1A0F" w:rsidRPr="004F38A7" w:rsidRDefault="009D1A0F">
            <w:pPr>
              <w:pStyle w:val="TableParagraph"/>
              <w:ind w:left="97"/>
              <w:rPr>
                <w:sz w:val="24"/>
              </w:rPr>
            </w:pPr>
            <w:r w:rsidRPr="004F38A7">
              <w:rPr>
                <w:sz w:val="24"/>
              </w:rPr>
              <w:t>в</w:t>
            </w:r>
          </w:p>
        </w:tc>
        <w:tc>
          <w:tcPr>
            <w:tcW w:w="4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40AEDD" w14:textId="77777777" w:rsidR="009D1A0F" w:rsidRPr="004F38A7" w:rsidRDefault="009D1A0F">
            <w:pPr>
              <w:pStyle w:val="TableParagraph"/>
              <w:tabs>
                <w:tab w:val="left" w:pos="1455"/>
                <w:tab w:val="left" w:pos="3289"/>
              </w:tabs>
              <w:ind w:left="104" w:right="96"/>
              <w:rPr>
                <w:sz w:val="24"/>
              </w:rPr>
            </w:pPr>
            <w:r w:rsidRPr="004F38A7">
              <w:rPr>
                <w:sz w:val="24"/>
              </w:rPr>
              <w:t>народов,</w:t>
            </w:r>
            <w:r w:rsidRPr="004F38A7">
              <w:rPr>
                <w:sz w:val="24"/>
              </w:rPr>
              <w:tab/>
              <w:t>безопасности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каждого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ребенка,</w:t>
            </w:r>
            <w:r w:rsidRPr="004F38A7">
              <w:rPr>
                <w:spacing w:val="22"/>
                <w:sz w:val="24"/>
              </w:rPr>
              <w:t xml:space="preserve"> </w:t>
            </w:r>
            <w:r w:rsidRPr="004F38A7">
              <w:rPr>
                <w:sz w:val="24"/>
              </w:rPr>
              <w:t>правах</w:t>
            </w:r>
            <w:r w:rsidRPr="004F38A7">
              <w:rPr>
                <w:spacing w:val="2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23"/>
                <w:sz w:val="24"/>
              </w:rPr>
              <w:t xml:space="preserve"> </w:t>
            </w:r>
            <w:r w:rsidRPr="004F38A7">
              <w:rPr>
                <w:sz w:val="24"/>
              </w:rPr>
              <w:t>обязанностях</w:t>
            </w:r>
            <w:r w:rsidRPr="004F38A7">
              <w:rPr>
                <w:spacing w:val="22"/>
                <w:sz w:val="24"/>
              </w:rPr>
              <w:t xml:space="preserve"> </w:t>
            </w:r>
            <w:r w:rsidRPr="004F38A7">
              <w:rPr>
                <w:sz w:val="24"/>
              </w:rPr>
              <w:t>детей,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детских учреждениях и др.);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рассматривание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фотографий,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глобуса,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карты;</w:t>
            </w:r>
          </w:p>
          <w:p w14:paraId="50813F35" w14:textId="77777777" w:rsidR="009D1A0F" w:rsidRPr="004F38A7" w:rsidRDefault="009D1A0F">
            <w:pPr>
              <w:pStyle w:val="TableParagraph"/>
              <w:tabs>
                <w:tab w:val="left" w:pos="2184"/>
              </w:tabs>
              <w:spacing w:line="270" w:lineRule="atLeast"/>
              <w:ind w:left="104" w:right="99"/>
              <w:jc w:val="both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Формирование представлений о детях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как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особой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категории</w:t>
            </w:r>
            <w:r w:rsidRPr="004F38A7">
              <w:rPr>
                <w:spacing w:val="61"/>
                <w:sz w:val="24"/>
              </w:rPr>
              <w:t xml:space="preserve"> </w:t>
            </w:r>
            <w:r w:rsidRPr="004F38A7">
              <w:rPr>
                <w:sz w:val="24"/>
              </w:rPr>
              <w:t>членов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общества,</w:t>
            </w:r>
            <w:r w:rsidRPr="004F38A7">
              <w:rPr>
                <w:sz w:val="24"/>
                <w:u w:val="single"/>
              </w:rPr>
              <w:tab/>
            </w:r>
            <w:r w:rsidRPr="004F38A7">
              <w:rPr>
                <w:spacing w:val="-1"/>
                <w:sz w:val="24"/>
                <w:u w:val="single"/>
              </w:rPr>
              <w:t>которых</w:t>
            </w:r>
            <w:r>
              <w:rPr>
                <w:spacing w:val="-1"/>
                <w:sz w:val="24"/>
                <w:u w:val="single"/>
              </w:rPr>
              <w:t xml:space="preserve"> </w:t>
            </w:r>
            <w:r w:rsidRPr="004F38A7">
              <w:rPr>
                <w:spacing w:val="-1"/>
                <w:sz w:val="24"/>
                <w:u w:val="single"/>
              </w:rPr>
              <w:t>защищают</w:t>
            </w:r>
            <w:r w:rsidRPr="004F38A7">
              <w:rPr>
                <w:spacing w:val="-58"/>
                <w:sz w:val="24"/>
              </w:rPr>
              <w:t xml:space="preserve"> </w:t>
            </w:r>
            <w:r>
              <w:rPr>
                <w:spacing w:val="-58"/>
                <w:sz w:val="24"/>
              </w:rPr>
              <w:t xml:space="preserve">                                                                                                   </w:t>
            </w:r>
            <w:r w:rsidRPr="004F38A7">
              <w:rPr>
                <w:sz w:val="24"/>
                <w:u w:val="single"/>
              </w:rPr>
              <w:t>взрослые</w:t>
            </w:r>
            <w:r w:rsidRPr="004F38A7">
              <w:rPr>
                <w:spacing w:val="-3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люди:</w:t>
            </w:r>
          </w:p>
        </w:tc>
      </w:tr>
    </w:tbl>
    <w:p w14:paraId="2AE5B312" w14:textId="77777777" w:rsidR="009D1A0F" w:rsidRPr="004F38A7" w:rsidRDefault="00000000">
      <w:pPr>
        <w:rPr>
          <w:sz w:val="2"/>
          <w:szCs w:val="2"/>
        </w:rPr>
      </w:pPr>
      <w:r>
        <w:rPr>
          <w:noProof/>
          <w:lang w:eastAsia="ru-RU"/>
        </w:rPr>
        <w:pict w14:anchorId="5AECF91D">
          <v:rect id="_x0000_s2061" style="position:absolute;margin-left:352.5pt;margin-top:301.7pt;width:201.85pt;height:.6pt;z-index:-4;mso-position-horizontal-relative:page;mso-position-vertical-relative:page" fillcolor="black" stroked="f">
            <v:textbox>
              <w:txbxContent>
                <w:p w14:paraId="2B21285A" w14:textId="77777777" w:rsidR="009D1A0F" w:rsidRDefault="009D1A0F"/>
              </w:txbxContent>
            </v:textbox>
            <w10:wrap anchorx="page" anchory="page"/>
          </v:rect>
        </w:pict>
      </w:r>
      <w:r>
        <w:rPr>
          <w:noProof/>
          <w:lang w:eastAsia="ru-RU"/>
        </w:rPr>
        <w:pict w14:anchorId="501DBAA1">
          <v:rect id="_x0000_s2062" style="position:absolute;margin-left:352.5pt;margin-top:315.5pt;width:201.85pt;height:.55pt;z-index:-3;mso-position-horizontal-relative:page;mso-position-vertical-relative:page" fillcolor="black" stroked="f">
            <v:textbox>
              <w:txbxContent>
                <w:p w14:paraId="0BF8A017" w14:textId="77777777" w:rsidR="009D1A0F" w:rsidRDefault="009D1A0F"/>
              </w:txbxContent>
            </v:textbox>
            <w10:wrap anchorx="page" anchory="page"/>
          </v:rect>
        </w:pict>
      </w:r>
      <w:r>
        <w:rPr>
          <w:noProof/>
          <w:lang w:eastAsia="ru-RU"/>
        </w:rPr>
        <w:pict w14:anchorId="1F8D9E50">
          <v:rect id="_x0000_s2063" style="position:absolute;margin-left:352.5pt;margin-top:343.1pt;width:201.85pt;height:.6pt;z-index:-2;mso-position-horizontal-relative:page;mso-position-vertical-relative:page" fillcolor="black" stroked="f">
            <v:textbox>
              <w:txbxContent>
                <w:p w14:paraId="2CE30B43" w14:textId="77777777" w:rsidR="009D1A0F" w:rsidRDefault="009D1A0F"/>
              </w:txbxContent>
            </v:textbox>
            <w10:wrap anchorx="page" anchory="page"/>
          </v:rect>
        </w:pict>
      </w:r>
      <w:r>
        <w:rPr>
          <w:noProof/>
          <w:lang w:eastAsia="ru-RU"/>
        </w:rPr>
        <w:pict w14:anchorId="16FF2527">
          <v:rect id="_x0000_s2064" style="position:absolute;margin-left:352.5pt;margin-top:716.25pt;width:201.85pt;height:.6pt;z-index:-1;mso-position-horizontal-relative:page;mso-position-vertical-relative:page" fillcolor="black" stroked="f">
            <v:textbox>
              <w:txbxContent>
                <w:p w14:paraId="6B26474D" w14:textId="77777777" w:rsidR="009D1A0F" w:rsidRDefault="009D1A0F"/>
              </w:txbxContent>
            </v:textbox>
            <w10:wrap anchorx="page" anchory="page"/>
          </v:rect>
        </w:pict>
      </w:r>
    </w:p>
    <w:p w14:paraId="49139075" w14:textId="77777777" w:rsidR="009D1A0F" w:rsidRPr="004F38A7" w:rsidRDefault="009D1A0F">
      <w:pPr>
        <w:rPr>
          <w:sz w:val="2"/>
          <w:szCs w:val="2"/>
        </w:rPr>
        <w:sectPr w:rsidR="009D1A0F" w:rsidRPr="004F38A7">
          <w:pgSz w:w="11900" w:h="16850"/>
          <w:pgMar w:top="1140" w:right="0" w:bottom="1020" w:left="1440" w:header="0" w:footer="829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980"/>
        <w:gridCol w:w="3404"/>
        <w:gridCol w:w="4251"/>
      </w:tblGrid>
      <w:tr w:rsidR="009D1A0F" w:rsidRPr="004F38A7" w14:paraId="78B3E006" w14:textId="77777777">
        <w:trPr>
          <w:trHeight w:val="12143"/>
        </w:trPr>
        <w:tc>
          <w:tcPr>
            <w:tcW w:w="1980" w:type="dxa"/>
          </w:tcPr>
          <w:p w14:paraId="0E99A6F5" w14:textId="77777777"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3404" w:type="dxa"/>
          </w:tcPr>
          <w:p w14:paraId="37A6BF4D" w14:textId="77777777"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4251" w:type="dxa"/>
          </w:tcPr>
          <w:p w14:paraId="1305AC97" w14:textId="77777777" w:rsidR="009D1A0F" w:rsidRPr="004F38A7" w:rsidRDefault="009D1A0F">
            <w:pPr>
              <w:pStyle w:val="TableParagraph"/>
              <w:spacing w:line="268" w:lineRule="exact"/>
              <w:ind w:left="105"/>
              <w:jc w:val="both"/>
              <w:rPr>
                <w:sz w:val="24"/>
              </w:rPr>
            </w:pPr>
            <w:r w:rsidRPr="004F38A7">
              <w:rPr>
                <w:sz w:val="24"/>
              </w:rPr>
              <w:t>5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– 7 лет</w:t>
            </w:r>
          </w:p>
          <w:p w14:paraId="5BBAD87F" w14:textId="77777777" w:rsidR="009D1A0F" w:rsidRPr="004F38A7" w:rsidRDefault="009D1A0F">
            <w:pPr>
              <w:pStyle w:val="TableParagraph"/>
              <w:numPr>
                <w:ilvl w:val="0"/>
                <w:numId w:val="166"/>
              </w:numPr>
              <w:tabs>
                <w:tab w:val="left" w:pos="576"/>
              </w:tabs>
              <w:ind w:left="575"/>
              <w:jc w:val="both"/>
              <w:rPr>
                <w:sz w:val="24"/>
              </w:rPr>
            </w:pPr>
            <w:r w:rsidRPr="004F38A7">
              <w:rPr>
                <w:sz w:val="24"/>
              </w:rPr>
              <w:t xml:space="preserve">сюжетно    </w:t>
            </w:r>
            <w:r w:rsidRPr="004F38A7">
              <w:rPr>
                <w:spacing w:val="31"/>
                <w:sz w:val="24"/>
              </w:rPr>
              <w:t xml:space="preserve"> </w:t>
            </w:r>
            <w:r w:rsidRPr="004F38A7">
              <w:rPr>
                <w:sz w:val="24"/>
              </w:rPr>
              <w:t xml:space="preserve">–     </w:t>
            </w:r>
            <w:r w:rsidRPr="004F38A7">
              <w:rPr>
                <w:spacing w:val="30"/>
                <w:sz w:val="24"/>
              </w:rPr>
              <w:t xml:space="preserve"> </w:t>
            </w:r>
            <w:r w:rsidRPr="004F38A7">
              <w:rPr>
                <w:sz w:val="24"/>
              </w:rPr>
              <w:t xml:space="preserve">ролевые     </w:t>
            </w:r>
            <w:r w:rsidRPr="004F38A7">
              <w:rPr>
                <w:spacing w:val="30"/>
                <w:sz w:val="24"/>
              </w:rPr>
              <w:t xml:space="preserve"> </w:t>
            </w:r>
            <w:r w:rsidRPr="004F38A7">
              <w:rPr>
                <w:sz w:val="24"/>
              </w:rPr>
              <w:t>игры</w:t>
            </w:r>
          </w:p>
          <w:p w14:paraId="2A107075" w14:textId="77777777" w:rsidR="009D1A0F" w:rsidRPr="004F38A7" w:rsidRDefault="009D1A0F">
            <w:pPr>
              <w:pStyle w:val="TableParagraph"/>
              <w:tabs>
                <w:tab w:val="left" w:pos="2611"/>
              </w:tabs>
              <w:ind w:left="105" w:right="101"/>
              <w:jc w:val="both"/>
              <w:rPr>
                <w:sz w:val="24"/>
              </w:rPr>
            </w:pPr>
            <w:r w:rsidRPr="004F38A7">
              <w:rPr>
                <w:sz w:val="24"/>
              </w:rPr>
              <w:t>«Путешествие»,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«Юридическая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консультация»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(защита прав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детей);</w:t>
            </w:r>
          </w:p>
          <w:p w14:paraId="53B6F6B2" w14:textId="77777777" w:rsidR="009D1A0F" w:rsidRPr="004F38A7" w:rsidRDefault="009D1A0F">
            <w:pPr>
              <w:pStyle w:val="TableParagraph"/>
              <w:numPr>
                <w:ilvl w:val="0"/>
                <w:numId w:val="166"/>
              </w:numPr>
              <w:tabs>
                <w:tab w:val="left" w:pos="332"/>
              </w:tabs>
              <w:ind w:right="100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развивающие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игры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«Чрезвычайные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доме»,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«Чрезвычайные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прогулке»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 др.;</w:t>
            </w:r>
          </w:p>
          <w:p w14:paraId="2D22DB5D" w14:textId="77777777" w:rsidR="009D1A0F" w:rsidRPr="004F38A7" w:rsidRDefault="009D1A0F">
            <w:pPr>
              <w:pStyle w:val="TableParagraph"/>
              <w:numPr>
                <w:ilvl w:val="0"/>
                <w:numId w:val="166"/>
              </w:numPr>
              <w:tabs>
                <w:tab w:val="left" w:pos="389"/>
              </w:tabs>
              <w:ind w:right="98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беседы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рассказы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(об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истории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детях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других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стран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народов,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безопасности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каждого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ребенка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 обязанностях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детей);</w:t>
            </w:r>
          </w:p>
          <w:p w14:paraId="2D464A50" w14:textId="77777777" w:rsidR="009D1A0F" w:rsidRPr="004F38A7" w:rsidRDefault="009D1A0F">
            <w:pPr>
              <w:pStyle w:val="TableParagraph"/>
              <w:numPr>
                <w:ilvl w:val="0"/>
                <w:numId w:val="166"/>
              </w:numPr>
              <w:tabs>
                <w:tab w:val="left" w:pos="296"/>
              </w:tabs>
              <w:ind w:right="98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знакомство с предупреждающими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запрещающими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знаками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дорожного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движения</w:t>
            </w:r>
            <w:r w:rsidRPr="004F38A7">
              <w:rPr>
                <w:spacing w:val="34"/>
                <w:sz w:val="24"/>
              </w:rPr>
              <w:t xml:space="preserve"> </w:t>
            </w:r>
            <w:r w:rsidRPr="004F38A7">
              <w:rPr>
                <w:sz w:val="24"/>
              </w:rPr>
              <w:t>«Пешеходный</w:t>
            </w:r>
            <w:r w:rsidRPr="004F38A7">
              <w:rPr>
                <w:spacing w:val="32"/>
                <w:sz w:val="24"/>
              </w:rPr>
              <w:t xml:space="preserve"> </w:t>
            </w:r>
            <w:r w:rsidRPr="004F38A7">
              <w:rPr>
                <w:sz w:val="24"/>
              </w:rPr>
              <w:t>переход»,</w:t>
            </w:r>
          </w:p>
          <w:p w14:paraId="7C9DBC7F" w14:textId="77777777" w:rsidR="009D1A0F" w:rsidRPr="004F38A7" w:rsidRDefault="009D1A0F">
            <w:pPr>
              <w:pStyle w:val="TableParagraph"/>
              <w:ind w:left="105" w:right="98"/>
              <w:jc w:val="both"/>
              <w:rPr>
                <w:sz w:val="24"/>
              </w:rPr>
            </w:pPr>
            <w:r w:rsidRPr="004F38A7">
              <w:rPr>
                <w:sz w:val="24"/>
              </w:rPr>
              <w:t>«Дети»,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«Движение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велосипеде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запрещено»,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«Движение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пешеходов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запрещено»,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беседа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безопасности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пешеходов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 водителей;</w:t>
            </w:r>
          </w:p>
          <w:p w14:paraId="4A554162" w14:textId="77777777" w:rsidR="009D1A0F" w:rsidRPr="004F38A7" w:rsidRDefault="009D1A0F">
            <w:pPr>
              <w:pStyle w:val="TableParagraph"/>
              <w:numPr>
                <w:ilvl w:val="0"/>
                <w:numId w:val="166"/>
              </w:numPr>
              <w:tabs>
                <w:tab w:val="left" w:pos="968"/>
                <w:tab w:val="left" w:pos="2794"/>
              </w:tabs>
              <w:spacing w:before="1"/>
              <w:ind w:right="94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проектная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деятельность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(изготовление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бумажного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журавлика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как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символа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создание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презентация плакатов о безопасности,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мирной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жизни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земле;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создание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презентация макета «Планета Земля»,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настольно-печатной игры «Правильно-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неправильно», энциклопедии опасных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жизни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здоровья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др.);</w:t>
            </w:r>
          </w:p>
          <w:p w14:paraId="43BA2026" w14:textId="77777777" w:rsidR="009D1A0F" w:rsidRPr="004F38A7" w:rsidRDefault="009D1A0F">
            <w:pPr>
              <w:pStyle w:val="TableParagraph"/>
              <w:numPr>
                <w:ilvl w:val="0"/>
                <w:numId w:val="166"/>
              </w:numPr>
              <w:tabs>
                <w:tab w:val="left" w:pos="356"/>
              </w:tabs>
              <w:ind w:right="99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создание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коллекции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(дети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стран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 народов);</w:t>
            </w:r>
          </w:p>
          <w:p w14:paraId="56701996" w14:textId="77777777" w:rsidR="009D1A0F" w:rsidRPr="004F38A7" w:rsidRDefault="009D1A0F">
            <w:pPr>
              <w:pStyle w:val="TableParagraph"/>
              <w:numPr>
                <w:ilvl w:val="0"/>
                <w:numId w:val="166"/>
              </w:numPr>
              <w:tabs>
                <w:tab w:val="left" w:pos="327"/>
              </w:tabs>
              <w:ind w:right="99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организация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конкурса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рисунков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асфальте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 теме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14:paraId="259269C8" w14:textId="77777777" w:rsidR="009D1A0F" w:rsidRPr="004F38A7" w:rsidRDefault="009D1A0F">
            <w:pPr>
              <w:pStyle w:val="TableParagraph"/>
              <w:numPr>
                <w:ilvl w:val="0"/>
                <w:numId w:val="166"/>
              </w:numPr>
              <w:tabs>
                <w:tab w:val="left" w:pos="420"/>
                <w:tab w:val="left" w:pos="4011"/>
              </w:tabs>
              <w:ind w:right="97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чтение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художественной,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научно-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познавательной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3"/>
                <w:sz w:val="24"/>
              </w:rPr>
              <w:t>и</w:t>
            </w:r>
          </w:p>
          <w:p w14:paraId="7CF0F2C5" w14:textId="77777777" w:rsidR="009D1A0F" w:rsidRPr="004F38A7" w:rsidRDefault="009D1A0F">
            <w:pPr>
              <w:pStyle w:val="TableParagraph"/>
              <w:ind w:left="105" w:right="101"/>
              <w:jc w:val="both"/>
              <w:rPr>
                <w:sz w:val="24"/>
              </w:rPr>
            </w:pPr>
            <w:r w:rsidRPr="004F38A7">
              <w:rPr>
                <w:sz w:val="24"/>
              </w:rPr>
              <w:t>научно</w:t>
            </w:r>
            <w:r>
              <w:rPr>
                <w:sz w:val="24"/>
              </w:rPr>
              <w:t>-</w:t>
            </w:r>
            <w:r w:rsidRPr="004F38A7">
              <w:rPr>
                <w:sz w:val="24"/>
              </w:rPr>
              <w:t>художественной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14:paraId="429E7CF5" w14:textId="77777777" w:rsidR="009D1A0F" w:rsidRPr="004F38A7" w:rsidRDefault="009D1A0F">
            <w:pPr>
              <w:pStyle w:val="TableParagraph"/>
              <w:numPr>
                <w:ilvl w:val="0"/>
                <w:numId w:val="166"/>
              </w:numPr>
              <w:tabs>
                <w:tab w:val="left" w:pos="399"/>
              </w:tabs>
              <w:ind w:right="99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слушание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исполнение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музыки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(песен) о детях и детстве, исполнение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танцев,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имеющих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«детскую»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тематику;</w:t>
            </w:r>
          </w:p>
          <w:p w14:paraId="552C938D" w14:textId="77777777" w:rsidR="009D1A0F" w:rsidRPr="004F38A7" w:rsidRDefault="009D1A0F">
            <w:pPr>
              <w:pStyle w:val="TableParagraph"/>
              <w:numPr>
                <w:ilvl w:val="0"/>
                <w:numId w:val="166"/>
              </w:numPr>
              <w:tabs>
                <w:tab w:val="left" w:pos="380"/>
              </w:tabs>
              <w:ind w:right="98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игры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викторины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правилам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безопасного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поведения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быту,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природе,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общении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незнакомыми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людьми,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дороге);</w:t>
            </w:r>
          </w:p>
          <w:p w14:paraId="2A256C2E" w14:textId="77777777" w:rsidR="009D1A0F" w:rsidRPr="004F38A7" w:rsidRDefault="009D1A0F">
            <w:pPr>
              <w:pStyle w:val="TableParagraph"/>
              <w:numPr>
                <w:ilvl w:val="0"/>
                <w:numId w:val="166"/>
              </w:numPr>
              <w:tabs>
                <w:tab w:val="left" w:pos="466"/>
              </w:tabs>
              <w:spacing w:line="270" w:lineRule="atLeast"/>
              <w:ind w:right="98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игровые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(применение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правил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безопасного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поведения).</w:t>
            </w:r>
          </w:p>
        </w:tc>
      </w:tr>
      <w:tr w:rsidR="009D1A0F" w:rsidRPr="004F38A7" w14:paraId="0EFFD17F" w14:textId="77777777">
        <w:trPr>
          <w:trHeight w:val="1657"/>
        </w:trPr>
        <w:tc>
          <w:tcPr>
            <w:tcW w:w="1980" w:type="dxa"/>
          </w:tcPr>
          <w:p w14:paraId="27A632A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DF2F14A" w14:textId="77777777" w:rsidR="009D1A0F" w:rsidRPr="004F38A7" w:rsidRDefault="009D1A0F">
            <w:pPr>
              <w:pStyle w:val="TableParagraph"/>
              <w:spacing w:before="4"/>
              <w:rPr>
                <w:b/>
                <w:i/>
                <w:sz w:val="33"/>
              </w:rPr>
            </w:pPr>
          </w:p>
          <w:p w14:paraId="5C1F6093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России</w:t>
            </w:r>
          </w:p>
        </w:tc>
        <w:tc>
          <w:tcPr>
            <w:tcW w:w="3404" w:type="dxa"/>
          </w:tcPr>
          <w:p w14:paraId="3AC8C63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367F0A9" w14:textId="77777777" w:rsidR="009D1A0F" w:rsidRPr="004F38A7" w:rsidRDefault="009D1A0F">
            <w:pPr>
              <w:pStyle w:val="TableParagraph"/>
              <w:spacing w:before="3"/>
              <w:rPr>
                <w:b/>
                <w:i/>
                <w:sz w:val="21"/>
              </w:rPr>
            </w:pPr>
          </w:p>
          <w:p w14:paraId="05885957" w14:textId="77777777" w:rsidR="009D1A0F" w:rsidRPr="004F38A7" w:rsidRDefault="009D1A0F">
            <w:pPr>
              <w:pStyle w:val="TableParagraph"/>
              <w:ind w:left="108" w:right="1135"/>
              <w:rPr>
                <w:sz w:val="24"/>
              </w:rPr>
            </w:pPr>
            <w:r w:rsidRPr="004F38A7">
              <w:rPr>
                <w:sz w:val="24"/>
              </w:rPr>
              <w:t>см. «День народного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единства».</w:t>
            </w:r>
          </w:p>
        </w:tc>
        <w:tc>
          <w:tcPr>
            <w:tcW w:w="4251" w:type="dxa"/>
          </w:tcPr>
          <w:p w14:paraId="5AD81F31" w14:textId="77777777" w:rsidR="009D1A0F" w:rsidRPr="004F38A7" w:rsidRDefault="009D1A0F">
            <w:pPr>
              <w:pStyle w:val="TableParagraph"/>
              <w:ind w:left="105" w:right="96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Формирование первичных ценностных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представлений о «малой» и «большой»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Родине, чувства гордости за Россию,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россиян:</w:t>
            </w:r>
          </w:p>
          <w:p w14:paraId="30318AAC" w14:textId="77777777"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</w:rPr>
              <w:t>3-5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лет:</w:t>
            </w:r>
          </w:p>
          <w:p w14:paraId="77A1A33A" w14:textId="77777777" w:rsidR="009D1A0F" w:rsidRPr="004F38A7" w:rsidRDefault="009D1A0F">
            <w:pPr>
              <w:pStyle w:val="TableParagraph"/>
              <w:spacing w:line="26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рассматривание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кукол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(иллюстраций,</w:t>
            </w:r>
          </w:p>
        </w:tc>
      </w:tr>
    </w:tbl>
    <w:p w14:paraId="0714BE7F" w14:textId="77777777" w:rsidR="009D1A0F" w:rsidRPr="004F38A7" w:rsidRDefault="009D1A0F">
      <w:pPr>
        <w:spacing w:line="266" w:lineRule="exact"/>
        <w:rPr>
          <w:sz w:val="24"/>
        </w:rPr>
        <w:sectPr w:rsidR="009D1A0F" w:rsidRPr="004F38A7">
          <w:pgSz w:w="11900" w:h="16850"/>
          <w:pgMar w:top="1140" w:right="0" w:bottom="1020" w:left="1440" w:header="0" w:footer="829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980"/>
        <w:gridCol w:w="3404"/>
        <w:gridCol w:w="4251"/>
      </w:tblGrid>
      <w:tr w:rsidR="009D1A0F" w:rsidRPr="004F38A7" w14:paraId="5E647999" w14:textId="77777777">
        <w:trPr>
          <w:trHeight w:val="13799"/>
        </w:trPr>
        <w:tc>
          <w:tcPr>
            <w:tcW w:w="1980" w:type="dxa"/>
          </w:tcPr>
          <w:p w14:paraId="41DCBAF2" w14:textId="77777777"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3404" w:type="dxa"/>
          </w:tcPr>
          <w:p w14:paraId="4BFCA137" w14:textId="77777777"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4251" w:type="dxa"/>
          </w:tcPr>
          <w:p w14:paraId="35C1A9E0" w14:textId="77777777" w:rsidR="009D1A0F" w:rsidRPr="004F38A7" w:rsidRDefault="009D1A0F">
            <w:pPr>
              <w:pStyle w:val="TableParagraph"/>
              <w:ind w:left="105" w:right="497"/>
              <w:rPr>
                <w:sz w:val="24"/>
              </w:rPr>
            </w:pPr>
            <w:r w:rsidRPr="004F38A7">
              <w:rPr>
                <w:sz w:val="24"/>
              </w:rPr>
              <w:t>фотографий) в национальных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костюмах,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символов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России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(герба,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флага);</w:t>
            </w:r>
          </w:p>
          <w:p w14:paraId="619EC99E" w14:textId="77777777" w:rsidR="009D1A0F" w:rsidRPr="004F38A7" w:rsidRDefault="009D1A0F">
            <w:pPr>
              <w:pStyle w:val="TableParagraph"/>
              <w:numPr>
                <w:ilvl w:val="0"/>
                <w:numId w:val="167"/>
              </w:numPr>
              <w:tabs>
                <w:tab w:val="left" w:pos="245"/>
              </w:tabs>
              <w:ind w:right="305" w:firstLine="0"/>
              <w:rPr>
                <w:sz w:val="24"/>
              </w:rPr>
            </w:pPr>
            <w:r w:rsidRPr="004F38A7">
              <w:rPr>
                <w:sz w:val="24"/>
              </w:rPr>
              <w:t>раскрашивание изображения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российского флага, изображения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костюмов русского и других народов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России;</w:t>
            </w:r>
          </w:p>
          <w:p w14:paraId="23A9AB09" w14:textId="77777777" w:rsidR="009D1A0F" w:rsidRPr="004F38A7" w:rsidRDefault="009D1A0F">
            <w:pPr>
              <w:pStyle w:val="TableParagraph"/>
              <w:numPr>
                <w:ilvl w:val="0"/>
                <w:numId w:val="167"/>
              </w:numPr>
              <w:tabs>
                <w:tab w:val="left" w:pos="245"/>
              </w:tabs>
              <w:ind w:right="511" w:firstLine="0"/>
              <w:rPr>
                <w:sz w:val="24"/>
              </w:rPr>
            </w:pPr>
            <w:r w:rsidRPr="004F38A7">
              <w:rPr>
                <w:sz w:val="24"/>
              </w:rPr>
              <w:t>подвижные игры народов России;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слушание гимна России, песен 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России;</w:t>
            </w:r>
          </w:p>
          <w:p w14:paraId="3F133CAE" w14:textId="77777777" w:rsidR="009D1A0F" w:rsidRPr="004F38A7" w:rsidRDefault="009D1A0F">
            <w:pPr>
              <w:pStyle w:val="TableParagraph"/>
              <w:numPr>
                <w:ilvl w:val="0"/>
                <w:numId w:val="167"/>
              </w:numPr>
              <w:tabs>
                <w:tab w:val="left" w:pos="245"/>
              </w:tabs>
              <w:ind w:right="300" w:firstLine="0"/>
              <w:rPr>
                <w:sz w:val="24"/>
              </w:rPr>
            </w:pPr>
            <w:r w:rsidRPr="004F38A7">
              <w:rPr>
                <w:sz w:val="24"/>
              </w:rPr>
              <w:t>чтение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художественной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14:paraId="600BB2D4" w14:textId="77777777" w:rsidR="009D1A0F" w:rsidRPr="004F38A7" w:rsidRDefault="009D1A0F">
            <w:pPr>
              <w:pStyle w:val="TableParagraph"/>
              <w:numPr>
                <w:ilvl w:val="0"/>
                <w:numId w:val="167"/>
              </w:numPr>
              <w:tabs>
                <w:tab w:val="left" w:pos="245"/>
                <w:tab w:val="left" w:pos="1522"/>
                <w:tab w:val="left" w:pos="2938"/>
              </w:tabs>
              <w:ind w:right="293" w:firstLine="0"/>
              <w:rPr>
                <w:sz w:val="24"/>
              </w:rPr>
            </w:pPr>
            <w:r w:rsidRPr="004F38A7">
              <w:rPr>
                <w:sz w:val="24"/>
              </w:rPr>
              <w:t>развивающие игры («Кто больше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назовет</w:t>
            </w:r>
            <w:r w:rsidRPr="004F38A7">
              <w:rPr>
                <w:sz w:val="24"/>
              </w:rPr>
              <w:tab/>
              <w:t>городов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России?»,</w:t>
            </w:r>
          </w:p>
          <w:p w14:paraId="3BD86421" w14:textId="77777777"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</w:rPr>
              <w:t>«Государственные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праздники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России»,</w:t>
            </w:r>
          </w:p>
          <w:p w14:paraId="77861C27" w14:textId="77777777"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</w:rPr>
              <w:t>«Символы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России»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др.);</w:t>
            </w:r>
          </w:p>
          <w:p w14:paraId="6EF30006" w14:textId="77777777" w:rsidR="009D1A0F" w:rsidRPr="004F38A7" w:rsidRDefault="009D1A0F">
            <w:pPr>
              <w:pStyle w:val="TableParagraph"/>
              <w:numPr>
                <w:ilvl w:val="0"/>
                <w:numId w:val="167"/>
              </w:numPr>
              <w:tabs>
                <w:tab w:val="left" w:pos="245"/>
              </w:tabs>
              <w:ind w:right="426" w:firstLine="0"/>
              <w:rPr>
                <w:sz w:val="24"/>
              </w:rPr>
            </w:pPr>
            <w:r w:rsidRPr="004F38A7">
              <w:rPr>
                <w:sz w:val="24"/>
              </w:rPr>
              <w:t>рассказы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своем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городе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или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селе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(из личного опыта);</w:t>
            </w:r>
          </w:p>
          <w:p w14:paraId="7B54C9C2" w14:textId="77777777" w:rsidR="009D1A0F" w:rsidRPr="004F38A7" w:rsidRDefault="009D1A0F">
            <w:pPr>
              <w:pStyle w:val="TableParagraph"/>
              <w:numPr>
                <w:ilvl w:val="0"/>
                <w:numId w:val="167"/>
              </w:numPr>
              <w:tabs>
                <w:tab w:val="left" w:pos="245"/>
              </w:tabs>
              <w:ind w:right="1174" w:firstLine="0"/>
              <w:rPr>
                <w:sz w:val="24"/>
              </w:rPr>
            </w:pPr>
            <w:r w:rsidRPr="004F38A7">
              <w:rPr>
                <w:sz w:val="24"/>
              </w:rPr>
              <w:t>беседы по теме праздника;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отгадывание загадок по теме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14:paraId="7ECD00BF" w14:textId="77777777"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</w:rPr>
              <w:t>5-7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лет:</w:t>
            </w:r>
          </w:p>
          <w:p w14:paraId="19A2A789" w14:textId="77777777" w:rsidR="009D1A0F" w:rsidRPr="004F38A7" w:rsidRDefault="009D1A0F">
            <w:pPr>
              <w:pStyle w:val="TableParagraph"/>
              <w:numPr>
                <w:ilvl w:val="0"/>
                <w:numId w:val="168"/>
              </w:numPr>
              <w:tabs>
                <w:tab w:val="left" w:pos="245"/>
              </w:tabs>
              <w:ind w:right="160" w:firstLine="0"/>
              <w:rPr>
                <w:sz w:val="24"/>
              </w:rPr>
            </w:pPr>
            <w:r w:rsidRPr="004F38A7">
              <w:rPr>
                <w:sz w:val="24"/>
              </w:rPr>
              <w:t>сюжетно-ролевая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игра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«Путешествие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России;</w:t>
            </w:r>
          </w:p>
          <w:p w14:paraId="1001E7E6" w14:textId="77777777" w:rsidR="009D1A0F" w:rsidRPr="004F38A7" w:rsidRDefault="009D1A0F">
            <w:pPr>
              <w:pStyle w:val="TableParagraph"/>
              <w:numPr>
                <w:ilvl w:val="0"/>
                <w:numId w:val="168"/>
              </w:numPr>
              <w:tabs>
                <w:tab w:val="left" w:pos="245"/>
              </w:tabs>
              <w:ind w:right="125" w:firstLine="0"/>
              <w:rPr>
                <w:sz w:val="24"/>
              </w:rPr>
            </w:pPr>
            <w:r w:rsidRPr="004F38A7">
              <w:rPr>
                <w:sz w:val="24"/>
              </w:rPr>
              <w:t>экскурсия в краеведческий музей;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проектная деятельность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(конструирование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или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создание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макета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 презентация карты России, своего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города, села, главной улицы, площади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 т.п.);</w:t>
            </w:r>
          </w:p>
          <w:p w14:paraId="342A0DB7" w14:textId="77777777" w:rsidR="009D1A0F" w:rsidRPr="004F38A7" w:rsidRDefault="009D1A0F">
            <w:pPr>
              <w:pStyle w:val="TableParagraph"/>
              <w:numPr>
                <w:ilvl w:val="0"/>
                <w:numId w:val="168"/>
              </w:numPr>
              <w:tabs>
                <w:tab w:val="left" w:pos="245"/>
              </w:tabs>
              <w:ind w:right="279" w:firstLine="0"/>
              <w:rPr>
                <w:sz w:val="24"/>
              </w:rPr>
            </w:pPr>
            <w:r w:rsidRPr="004F38A7">
              <w:rPr>
                <w:sz w:val="24"/>
              </w:rPr>
              <w:t>беседы с детьми, педагогические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(столица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России, символы России,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государственное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устройство,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общественные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явления</w:t>
            </w:r>
          </w:p>
          <w:p w14:paraId="4C5CF0EF" w14:textId="77777777" w:rsidR="009D1A0F" w:rsidRPr="004F38A7" w:rsidRDefault="009D1A0F">
            <w:pPr>
              <w:pStyle w:val="TableParagraph"/>
              <w:ind w:left="105" w:right="174"/>
              <w:rPr>
                <w:sz w:val="24"/>
              </w:rPr>
            </w:pPr>
            <w:r w:rsidRPr="004F38A7">
              <w:rPr>
                <w:sz w:val="24"/>
              </w:rPr>
              <w:t>(государственные праздники, выборы,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благотворительные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акции),</w:t>
            </w:r>
          </w:p>
          <w:p w14:paraId="2493D74B" w14:textId="77777777" w:rsidR="009D1A0F" w:rsidRPr="004F38A7" w:rsidRDefault="009D1A0F">
            <w:pPr>
              <w:pStyle w:val="TableParagraph"/>
              <w:ind w:left="105" w:right="116"/>
              <w:rPr>
                <w:sz w:val="24"/>
              </w:rPr>
            </w:pPr>
            <w:r w:rsidRPr="004F38A7">
              <w:rPr>
                <w:sz w:val="24"/>
              </w:rPr>
              <w:t>выдающиеся люди страны, Российская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Армия, достопримечательности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России, народы России, родной город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или село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др.);</w:t>
            </w:r>
          </w:p>
          <w:p w14:paraId="56B72340" w14:textId="77777777" w:rsidR="009D1A0F" w:rsidRPr="004F38A7" w:rsidRDefault="009D1A0F">
            <w:pPr>
              <w:pStyle w:val="TableParagraph"/>
              <w:numPr>
                <w:ilvl w:val="0"/>
                <w:numId w:val="168"/>
              </w:numPr>
              <w:tabs>
                <w:tab w:val="left" w:pos="245"/>
              </w:tabs>
              <w:ind w:right="623" w:firstLine="0"/>
              <w:rPr>
                <w:sz w:val="24"/>
              </w:rPr>
            </w:pPr>
            <w:r w:rsidRPr="004F38A7">
              <w:rPr>
                <w:sz w:val="24"/>
              </w:rPr>
              <w:t>чтение художественной, научно-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познавательной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научно-</w:t>
            </w:r>
          </w:p>
          <w:p w14:paraId="4AD02145" w14:textId="77777777" w:rsidR="009D1A0F" w:rsidRPr="004F38A7" w:rsidRDefault="009D1A0F">
            <w:pPr>
              <w:pStyle w:val="TableParagraph"/>
              <w:ind w:left="105" w:right="149"/>
              <w:rPr>
                <w:sz w:val="24"/>
              </w:rPr>
            </w:pPr>
            <w:r w:rsidRPr="004F38A7">
              <w:rPr>
                <w:sz w:val="24"/>
              </w:rPr>
              <w:t>художественной литературы по теме;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разучивание стихотворений (о России,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столице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России,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родном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городе,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селе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др.);</w:t>
            </w:r>
          </w:p>
          <w:p w14:paraId="2D9937CC" w14:textId="77777777" w:rsidR="009D1A0F" w:rsidRPr="004F38A7" w:rsidRDefault="009D1A0F">
            <w:pPr>
              <w:pStyle w:val="TableParagraph"/>
              <w:numPr>
                <w:ilvl w:val="0"/>
                <w:numId w:val="168"/>
              </w:numPr>
              <w:tabs>
                <w:tab w:val="left" w:pos="245"/>
              </w:tabs>
              <w:ind w:left="244"/>
              <w:rPr>
                <w:sz w:val="24"/>
              </w:rPr>
            </w:pPr>
            <w:r w:rsidRPr="004F38A7">
              <w:rPr>
                <w:sz w:val="24"/>
              </w:rPr>
              <w:t>рассматривание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карты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России,</w:t>
            </w:r>
          </w:p>
          <w:p w14:paraId="69FE5DE1" w14:textId="77777777" w:rsidR="009D1A0F" w:rsidRPr="004F38A7" w:rsidRDefault="009D1A0F">
            <w:pPr>
              <w:pStyle w:val="TableParagraph"/>
              <w:tabs>
                <w:tab w:val="left" w:pos="2230"/>
              </w:tabs>
              <w:spacing w:line="270" w:lineRule="atLeast"/>
              <w:ind w:left="105" w:right="577"/>
              <w:rPr>
                <w:sz w:val="24"/>
              </w:rPr>
            </w:pPr>
            <w:r w:rsidRPr="004F38A7">
              <w:rPr>
                <w:sz w:val="24"/>
              </w:rPr>
              <w:t>фотоальбомов,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иллюстраций,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репродукций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(Россия -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огромная</w:t>
            </w:r>
          </w:p>
        </w:tc>
      </w:tr>
    </w:tbl>
    <w:p w14:paraId="4F99BBE5" w14:textId="77777777" w:rsidR="009D1A0F" w:rsidRPr="004F38A7" w:rsidRDefault="009D1A0F">
      <w:pPr>
        <w:spacing w:line="270" w:lineRule="atLeast"/>
        <w:rPr>
          <w:sz w:val="24"/>
        </w:rPr>
        <w:sectPr w:rsidR="009D1A0F" w:rsidRPr="004F38A7">
          <w:pgSz w:w="11900" w:h="16850"/>
          <w:pgMar w:top="1140" w:right="0" w:bottom="1020" w:left="1440" w:header="0" w:footer="829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980"/>
        <w:gridCol w:w="3404"/>
        <w:gridCol w:w="4251"/>
      </w:tblGrid>
      <w:tr w:rsidR="009D1A0F" w:rsidRPr="004F38A7" w14:paraId="6EE003EE" w14:textId="77777777">
        <w:trPr>
          <w:trHeight w:val="5520"/>
        </w:trPr>
        <w:tc>
          <w:tcPr>
            <w:tcW w:w="1980" w:type="dxa"/>
          </w:tcPr>
          <w:p w14:paraId="57CA2DCF" w14:textId="77777777"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3404" w:type="dxa"/>
          </w:tcPr>
          <w:p w14:paraId="024C5471" w14:textId="77777777"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4251" w:type="dxa"/>
          </w:tcPr>
          <w:p w14:paraId="4550184A" w14:textId="77777777" w:rsidR="009D1A0F" w:rsidRPr="004F38A7" w:rsidRDefault="009D1A0F">
            <w:pPr>
              <w:pStyle w:val="TableParagraph"/>
              <w:ind w:left="105" w:right="402"/>
              <w:rPr>
                <w:sz w:val="24"/>
              </w:rPr>
            </w:pPr>
            <w:r w:rsidRPr="004F38A7">
              <w:rPr>
                <w:sz w:val="24"/>
              </w:rPr>
              <w:t>многонациональная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страна,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ее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моря,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реки, озера, горы, леса, отдельные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города, местонахождения своего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города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или села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др.);</w:t>
            </w:r>
          </w:p>
          <w:p w14:paraId="2CC0B34A" w14:textId="77777777" w:rsidR="009D1A0F" w:rsidRPr="004F38A7" w:rsidRDefault="009D1A0F">
            <w:pPr>
              <w:pStyle w:val="TableParagraph"/>
              <w:numPr>
                <w:ilvl w:val="0"/>
                <w:numId w:val="169"/>
              </w:numPr>
              <w:tabs>
                <w:tab w:val="left" w:pos="245"/>
              </w:tabs>
              <w:ind w:right="551" w:firstLine="0"/>
              <w:rPr>
                <w:sz w:val="24"/>
              </w:rPr>
            </w:pPr>
            <w:r w:rsidRPr="004F38A7">
              <w:rPr>
                <w:sz w:val="24"/>
              </w:rPr>
              <w:t>слушание (и исполнение) песен 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России, танцев народов России,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музыки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российских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композиторов;</w:t>
            </w:r>
          </w:p>
          <w:p w14:paraId="77AAF7A5" w14:textId="77777777" w:rsidR="009D1A0F" w:rsidRPr="004F38A7" w:rsidRDefault="009D1A0F">
            <w:pPr>
              <w:pStyle w:val="TableParagraph"/>
              <w:numPr>
                <w:ilvl w:val="0"/>
                <w:numId w:val="169"/>
              </w:numPr>
              <w:tabs>
                <w:tab w:val="left" w:pos="245"/>
              </w:tabs>
              <w:ind w:right="752" w:firstLine="0"/>
              <w:rPr>
                <w:sz w:val="24"/>
              </w:rPr>
            </w:pPr>
            <w:r w:rsidRPr="004F38A7">
              <w:rPr>
                <w:sz w:val="24"/>
              </w:rPr>
              <w:t>музыкальные драматизации 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сюжетам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сказок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народов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России;</w:t>
            </w:r>
          </w:p>
          <w:p w14:paraId="74EB6601" w14:textId="77777777" w:rsidR="009D1A0F" w:rsidRPr="004F38A7" w:rsidRDefault="009D1A0F">
            <w:pPr>
              <w:pStyle w:val="TableParagraph"/>
              <w:ind w:left="105" w:right="108"/>
              <w:rPr>
                <w:sz w:val="24"/>
              </w:rPr>
            </w:pPr>
            <w:r w:rsidRPr="004F38A7">
              <w:rPr>
                <w:sz w:val="24"/>
              </w:rPr>
              <w:t>викторины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познавательного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характера;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мастерская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(российский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флаг,</w:t>
            </w:r>
          </w:p>
          <w:p w14:paraId="05B53851" w14:textId="77777777" w:rsidR="009D1A0F" w:rsidRPr="004F38A7" w:rsidRDefault="009D1A0F">
            <w:pPr>
              <w:pStyle w:val="TableParagraph"/>
              <w:tabs>
                <w:tab w:val="left" w:pos="2938"/>
              </w:tabs>
              <w:ind w:left="105" w:right="307"/>
              <w:rPr>
                <w:sz w:val="24"/>
              </w:rPr>
            </w:pPr>
            <w:r w:rsidRPr="004F38A7">
              <w:rPr>
                <w:sz w:val="24"/>
              </w:rPr>
              <w:t>достопримечательности</w:t>
            </w:r>
            <w:r w:rsidRPr="004F38A7">
              <w:rPr>
                <w:sz w:val="24"/>
              </w:rPr>
              <w:tab/>
              <w:t>России,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например,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Кремль,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костюмы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народов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России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 др.);</w:t>
            </w:r>
          </w:p>
          <w:p w14:paraId="143E29F6" w14:textId="77777777" w:rsidR="009D1A0F" w:rsidRPr="004F38A7" w:rsidRDefault="009D1A0F">
            <w:pPr>
              <w:pStyle w:val="TableParagraph"/>
              <w:numPr>
                <w:ilvl w:val="0"/>
                <w:numId w:val="169"/>
              </w:numPr>
              <w:tabs>
                <w:tab w:val="left" w:pos="245"/>
              </w:tabs>
              <w:ind w:left="244"/>
              <w:rPr>
                <w:sz w:val="24"/>
              </w:rPr>
            </w:pPr>
            <w:r w:rsidRPr="004F38A7">
              <w:rPr>
                <w:sz w:val="24"/>
              </w:rPr>
              <w:t>рассказы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городах и</w:t>
            </w:r>
          </w:p>
          <w:p w14:paraId="2FDC6E20" w14:textId="77777777" w:rsidR="009D1A0F" w:rsidRPr="004F38A7" w:rsidRDefault="009D1A0F">
            <w:pPr>
              <w:pStyle w:val="TableParagraph"/>
              <w:ind w:left="105" w:right="402"/>
              <w:rPr>
                <w:sz w:val="24"/>
              </w:rPr>
            </w:pPr>
            <w:r w:rsidRPr="004F38A7">
              <w:rPr>
                <w:sz w:val="24"/>
              </w:rPr>
              <w:t>достопримечательностях России (из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личного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опыта);</w:t>
            </w:r>
          </w:p>
          <w:p w14:paraId="36799E76" w14:textId="77777777" w:rsidR="009D1A0F" w:rsidRPr="004F38A7" w:rsidRDefault="009D1A0F">
            <w:pPr>
              <w:pStyle w:val="TableParagraph"/>
              <w:numPr>
                <w:ilvl w:val="0"/>
                <w:numId w:val="169"/>
              </w:numPr>
              <w:tabs>
                <w:tab w:val="left" w:pos="245"/>
              </w:tabs>
              <w:ind w:right="1086" w:firstLine="0"/>
              <w:rPr>
                <w:sz w:val="24"/>
              </w:rPr>
            </w:pPr>
            <w:r w:rsidRPr="004F38A7">
              <w:rPr>
                <w:sz w:val="24"/>
              </w:rPr>
              <w:t>составление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загадок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14:paraId="72C0F0BA" w14:textId="77777777" w:rsidR="009D1A0F" w:rsidRPr="004F38A7" w:rsidRDefault="009D1A0F">
            <w:pPr>
              <w:pStyle w:val="TableParagraph"/>
              <w:numPr>
                <w:ilvl w:val="0"/>
                <w:numId w:val="169"/>
              </w:numPr>
              <w:tabs>
                <w:tab w:val="left" w:pos="245"/>
              </w:tabs>
              <w:spacing w:line="264" w:lineRule="exact"/>
              <w:ind w:left="244"/>
              <w:rPr>
                <w:sz w:val="24"/>
              </w:rPr>
            </w:pPr>
            <w:r w:rsidRPr="004F38A7">
              <w:rPr>
                <w:sz w:val="24"/>
              </w:rPr>
              <w:t>разучивание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гимна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России.</w:t>
            </w:r>
          </w:p>
        </w:tc>
      </w:tr>
      <w:tr w:rsidR="009D1A0F" w:rsidRPr="004F38A7" w14:paraId="6FC454CA" w14:textId="77777777">
        <w:trPr>
          <w:trHeight w:val="8280"/>
        </w:trPr>
        <w:tc>
          <w:tcPr>
            <w:tcW w:w="1980" w:type="dxa"/>
          </w:tcPr>
          <w:p w14:paraId="2303C51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2ADA28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A42043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1A7A72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7C3D3A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E9BF47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FFDDBD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8E858F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4A9F7F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79A785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C07E25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582448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18B8F57" w14:textId="77777777" w:rsidR="009D1A0F" w:rsidRPr="004F38A7" w:rsidRDefault="009D1A0F">
            <w:pPr>
              <w:pStyle w:val="TableParagraph"/>
              <w:spacing w:before="3"/>
              <w:rPr>
                <w:b/>
                <w:i/>
                <w:sz w:val="23"/>
              </w:rPr>
            </w:pPr>
          </w:p>
          <w:p w14:paraId="6206BB18" w14:textId="77777777" w:rsidR="009D1A0F" w:rsidRPr="004F38A7" w:rsidRDefault="009D1A0F">
            <w:pPr>
              <w:pStyle w:val="TableParagraph"/>
              <w:spacing w:before="1"/>
              <w:ind w:left="107" w:right="112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Международный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друзей</w:t>
            </w:r>
          </w:p>
        </w:tc>
        <w:tc>
          <w:tcPr>
            <w:tcW w:w="3404" w:type="dxa"/>
          </w:tcPr>
          <w:p w14:paraId="3744744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82E27C1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DB7EE0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433775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576BEC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782385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9B7CC6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B2955C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BCB616B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4652853" w14:textId="77777777" w:rsidR="009D1A0F" w:rsidRPr="004F38A7" w:rsidRDefault="009D1A0F">
            <w:pPr>
              <w:pStyle w:val="TableParagraph"/>
              <w:spacing w:before="3"/>
              <w:rPr>
                <w:b/>
                <w:i/>
                <w:sz w:val="29"/>
              </w:rPr>
            </w:pPr>
          </w:p>
          <w:p w14:paraId="47C8EBEB" w14:textId="77777777" w:rsidR="009D1A0F" w:rsidRPr="004F38A7" w:rsidRDefault="009D1A0F">
            <w:pPr>
              <w:pStyle w:val="TableParagraph"/>
              <w:numPr>
                <w:ilvl w:val="0"/>
                <w:numId w:val="170"/>
              </w:numPr>
              <w:tabs>
                <w:tab w:val="left" w:pos="248"/>
              </w:tabs>
              <w:spacing w:before="1"/>
              <w:ind w:right="385" w:firstLine="0"/>
              <w:rPr>
                <w:sz w:val="24"/>
              </w:rPr>
            </w:pPr>
            <w:r w:rsidRPr="004F38A7">
              <w:rPr>
                <w:sz w:val="24"/>
              </w:rPr>
              <w:t>конкурс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плакатов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«Дружат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дети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планете»;</w:t>
            </w:r>
          </w:p>
          <w:p w14:paraId="020F6234" w14:textId="77777777" w:rsidR="009D1A0F" w:rsidRPr="004F38A7" w:rsidRDefault="009D1A0F">
            <w:pPr>
              <w:pStyle w:val="TableParagraph"/>
              <w:numPr>
                <w:ilvl w:val="0"/>
                <w:numId w:val="170"/>
              </w:numPr>
              <w:tabs>
                <w:tab w:val="left" w:pos="248"/>
                <w:tab w:val="left" w:pos="2232"/>
              </w:tabs>
              <w:ind w:right="237" w:firstLine="0"/>
              <w:rPr>
                <w:sz w:val="24"/>
              </w:rPr>
            </w:pPr>
            <w:r w:rsidRPr="004F38A7">
              <w:rPr>
                <w:sz w:val="24"/>
              </w:rPr>
              <w:t>составление фотоальбома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группы «Наши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дружные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ребята»;</w:t>
            </w:r>
          </w:p>
          <w:p w14:paraId="2337117A" w14:textId="77777777" w:rsidR="009D1A0F" w:rsidRPr="004F38A7" w:rsidRDefault="009D1A0F">
            <w:pPr>
              <w:pStyle w:val="TableParagraph"/>
              <w:numPr>
                <w:ilvl w:val="0"/>
                <w:numId w:val="170"/>
              </w:numPr>
              <w:tabs>
                <w:tab w:val="left" w:pos="248"/>
              </w:tabs>
              <w:ind w:right="268" w:firstLine="0"/>
              <w:rPr>
                <w:sz w:val="24"/>
              </w:rPr>
            </w:pPr>
            <w:r w:rsidRPr="004F38A7">
              <w:rPr>
                <w:sz w:val="24"/>
              </w:rPr>
              <w:t>досуг «Дружба верная» (по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мотивам художественных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музыкальных</w:t>
            </w:r>
            <w:r w:rsidRPr="004F38A7">
              <w:rPr>
                <w:spacing w:val="-11"/>
                <w:sz w:val="24"/>
              </w:rPr>
              <w:t xml:space="preserve"> </w:t>
            </w:r>
            <w:r w:rsidRPr="004F38A7">
              <w:rPr>
                <w:sz w:val="24"/>
              </w:rPr>
              <w:t>произведений).</w:t>
            </w:r>
          </w:p>
        </w:tc>
        <w:tc>
          <w:tcPr>
            <w:tcW w:w="4251" w:type="dxa"/>
          </w:tcPr>
          <w:p w14:paraId="12A62BB9" w14:textId="77777777" w:rsidR="009D1A0F" w:rsidRPr="004F38A7" w:rsidRDefault="009D1A0F">
            <w:pPr>
              <w:pStyle w:val="TableParagraph"/>
              <w:tabs>
                <w:tab w:val="left" w:pos="2230"/>
                <w:tab w:val="left" w:pos="2938"/>
              </w:tabs>
              <w:ind w:left="105" w:right="122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Формирование</w:t>
            </w:r>
            <w:r w:rsidRPr="004F38A7">
              <w:rPr>
                <w:spacing w:val="-7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первичных</w:t>
            </w:r>
            <w:r w:rsidRPr="004F38A7">
              <w:rPr>
                <w:spacing w:val="-4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ценностных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представлений</w:t>
            </w:r>
            <w:r w:rsidRPr="004F38A7">
              <w:rPr>
                <w:sz w:val="24"/>
                <w:u w:val="single"/>
              </w:rPr>
              <w:tab/>
              <w:t>о</w:t>
            </w:r>
            <w:r w:rsidRPr="004F38A7">
              <w:rPr>
                <w:sz w:val="24"/>
                <w:u w:val="single"/>
              </w:rPr>
              <w:tab/>
              <w:t>дружеских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взаимоотношениях между людьми,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умения устанавливать положительные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взаимоотношения</w:t>
            </w:r>
            <w:r w:rsidRPr="004F38A7">
              <w:rPr>
                <w:spacing w:val="-2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со</w:t>
            </w:r>
            <w:r w:rsidRPr="004F38A7">
              <w:rPr>
                <w:spacing w:val="-2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сверстниками:</w:t>
            </w:r>
          </w:p>
          <w:p w14:paraId="0BE81DBE" w14:textId="77777777"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</w:rPr>
              <w:t>3-5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лет:</w:t>
            </w:r>
          </w:p>
          <w:p w14:paraId="62C9CB14" w14:textId="77777777" w:rsidR="009D1A0F" w:rsidRPr="004F38A7" w:rsidRDefault="009D1A0F">
            <w:pPr>
              <w:pStyle w:val="TableParagraph"/>
              <w:numPr>
                <w:ilvl w:val="0"/>
                <w:numId w:val="171"/>
              </w:numPr>
              <w:tabs>
                <w:tab w:val="left" w:pos="245"/>
              </w:tabs>
              <w:ind w:right="111" w:firstLine="0"/>
              <w:rPr>
                <w:sz w:val="24"/>
              </w:rPr>
            </w:pPr>
            <w:r w:rsidRPr="004F38A7">
              <w:rPr>
                <w:sz w:val="24"/>
              </w:rPr>
              <w:t>наблюдения</w:t>
            </w:r>
            <w:r w:rsidRPr="004F38A7">
              <w:rPr>
                <w:spacing w:val="10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1"/>
                <w:sz w:val="24"/>
              </w:rPr>
              <w:t xml:space="preserve"> </w:t>
            </w:r>
            <w:r w:rsidRPr="004F38A7">
              <w:rPr>
                <w:sz w:val="24"/>
              </w:rPr>
              <w:t>ситуативные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разговоры с детьми по теме праздника;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слушание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исполнение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песен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</w:p>
          <w:p w14:paraId="72809BEC" w14:textId="77777777" w:rsidR="009D1A0F" w:rsidRPr="004F38A7" w:rsidRDefault="009D1A0F">
            <w:pPr>
              <w:pStyle w:val="TableParagraph"/>
              <w:ind w:left="105" w:right="1230"/>
              <w:rPr>
                <w:sz w:val="24"/>
              </w:rPr>
            </w:pPr>
            <w:r w:rsidRPr="004F38A7">
              <w:rPr>
                <w:sz w:val="24"/>
              </w:rPr>
              <w:t>друзьях и дружбе, танцев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соответствующей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тематики;</w:t>
            </w:r>
          </w:p>
          <w:p w14:paraId="4AEAAEE2" w14:textId="77777777" w:rsidR="009D1A0F" w:rsidRPr="004F38A7" w:rsidRDefault="009D1A0F">
            <w:pPr>
              <w:pStyle w:val="TableParagraph"/>
              <w:numPr>
                <w:ilvl w:val="0"/>
                <w:numId w:val="171"/>
              </w:numPr>
              <w:tabs>
                <w:tab w:val="left" w:pos="245"/>
              </w:tabs>
              <w:ind w:right="300" w:firstLine="0"/>
              <w:rPr>
                <w:sz w:val="24"/>
              </w:rPr>
            </w:pPr>
            <w:r w:rsidRPr="004F38A7">
              <w:rPr>
                <w:sz w:val="24"/>
              </w:rPr>
              <w:t>чтение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художественной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14:paraId="28440193" w14:textId="77777777" w:rsidR="009D1A0F" w:rsidRPr="004F38A7" w:rsidRDefault="009D1A0F">
            <w:pPr>
              <w:pStyle w:val="TableParagraph"/>
              <w:numPr>
                <w:ilvl w:val="0"/>
                <w:numId w:val="171"/>
              </w:numPr>
              <w:tabs>
                <w:tab w:val="left" w:pos="245"/>
              </w:tabs>
              <w:ind w:right="740" w:firstLine="0"/>
              <w:rPr>
                <w:sz w:val="24"/>
              </w:rPr>
            </w:pPr>
            <w:r w:rsidRPr="004F38A7">
              <w:rPr>
                <w:sz w:val="24"/>
              </w:rPr>
              <w:t>разговоры и беседы с детьми (о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сказочных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литературных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героях-</w:t>
            </w:r>
          </w:p>
          <w:p w14:paraId="53FD2657" w14:textId="77777777" w:rsidR="009D1A0F" w:rsidRPr="004F38A7" w:rsidRDefault="009D1A0F">
            <w:pPr>
              <w:pStyle w:val="TableParagraph"/>
              <w:tabs>
                <w:tab w:val="left" w:pos="2230"/>
              </w:tabs>
              <w:ind w:left="105" w:right="156"/>
              <w:rPr>
                <w:sz w:val="24"/>
              </w:rPr>
            </w:pPr>
            <w:r w:rsidRPr="004F38A7">
              <w:rPr>
                <w:sz w:val="24"/>
              </w:rPr>
              <w:t>друзьях,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способах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выражения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дружбы,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дружеских поступках героев и др.);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воспроизведение</w:t>
            </w:r>
            <w:r w:rsidRPr="004F38A7">
              <w:rPr>
                <w:sz w:val="24"/>
              </w:rPr>
              <w:tab/>
              <w:t>диалогов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литературных и сказочных героев;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рассказы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из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личного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опыта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теме;</w:t>
            </w:r>
          </w:p>
          <w:p w14:paraId="31B4AB74" w14:textId="77777777" w:rsidR="009D1A0F" w:rsidRPr="004F38A7" w:rsidRDefault="009D1A0F">
            <w:pPr>
              <w:pStyle w:val="TableParagraph"/>
              <w:numPr>
                <w:ilvl w:val="0"/>
                <w:numId w:val="171"/>
              </w:numPr>
              <w:tabs>
                <w:tab w:val="left" w:pos="245"/>
              </w:tabs>
              <w:ind w:right="726" w:firstLine="0"/>
              <w:rPr>
                <w:sz w:val="24"/>
              </w:rPr>
            </w:pPr>
            <w:r w:rsidRPr="004F38A7">
              <w:rPr>
                <w:sz w:val="24"/>
              </w:rPr>
              <w:t>рассматривание иллюстраций, 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репродукций</w:t>
            </w:r>
            <w:r w:rsidRPr="004F38A7">
              <w:rPr>
                <w:spacing w:val="14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15"/>
                <w:sz w:val="24"/>
              </w:rPr>
              <w:t xml:space="preserve"> </w:t>
            </w:r>
            <w:r w:rsidRPr="004F38A7">
              <w:rPr>
                <w:sz w:val="24"/>
              </w:rPr>
              <w:t>теме;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мастерская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(изобразительная</w:t>
            </w:r>
          </w:p>
          <w:p w14:paraId="7B223E6E" w14:textId="77777777" w:rsidR="009D1A0F" w:rsidRPr="004F38A7" w:rsidRDefault="009D1A0F">
            <w:pPr>
              <w:pStyle w:val="TableParagraph"/>
              <w:ind w:left="105" w:right="289"/>
              <w:rPr>
                <w:sz w:val="24"/>
              </w:rPr>
            </w:pPr>
            <w:r w:rsidRPr="004F38A7">
              <w:rPr>
                <w:sz w:val="24"/>
              </w:rPr>
              <w:t>(продуктивная) деятельность по теме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праздника);</w:t>
            </w:r>
          </w:p>
          <w:p w14:paraId="6BC1F220" w14:textId="77777777"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</w:rPr>
              <w:t>5-7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лет:</w:t>
            </w:r>
          </w:p>
          <w:p w14:paraId="0A72B2AF" w14:textId="77777777" w:rsidR="009D1A0F" w:rsidRPr="004F38A7" w:rsidRDefault="009D1A0F">
            <w:pPr>
              <w:pStyle w:val="TableParagraph"/>
              <w:ind w:left="105" w:right="362"/>
              <w:rPr>
                <w:sz w:val="24"/>
              </w:rPr>
            </w:pPr>
            <w:r w:rsidRPr="004F38A7">
              <w:rPr>
                <w:sz w:val="24"/>
              </w:rPr>
              <w:t>- разговоры, беседы, педагогические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ситуации, решение проблемных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ситуаций,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морального</w:t>
            </w:r>
          </w:p>
          <w:p w14:paraId="6D3D9D31" w14:textId="77777777" w:rsidR="009D1A0F" w:rsidRPr="004F38A7" w:rsidRDefault="009D1A0F">
            <w:pPr>
              <w:pStyle w:val="TableParagraph"/>
              <w:spacing w:line="26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выбора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темы: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друзья,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дружеские</w:t>
            </w:r>
          </w:p>
        </w:tc>
      </w:tr>
    </w:tbl>
    <w:p w14:paraId="59F5AA1D" w14:textId="77777777" w:rsidR="009D1A0F" w:rsidRPr="004F38A7" w:rsidRDefault="009D1A0F">
      <w:pPr>
        <w:spacing w:line="266" w:lineRule="exact"/>
        <w:rPr>
          <w:sz w:val="24"/>
        </w:rPr>
        <w:sectPr w:rsidR="009D1A0F" w:rsidRPr="004F38A7">
          <w:pgSz w:w="11900" w:h="16850"/>
          <w:pgMar w:top="1140" w:right="0" w:bottom="1020" w:left="1440" w:header="0" w:footer="829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980"/>
        <w:gridCol w:w="3404"/>
        <w:gridCol w:w="4251"/>
      </w:tblGrid>
      <w:tr w:rsidR="009D1A0F" w:rsidRPr="004F38A7" w14:paraId="5612C1BC" w14:textId="77777777">
        <w:trPr>
          <w:trHeight w:val="5244"/>
        </w:trPr>
        <w:tc>
          <w:tcPr>
            <w:tcW w:w="1980" w:type="dxa"/>
          </w:tcPr>
          <w:p w14:paraId="408C078E" w14:textId="77777777"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3404" w:type="dxa"/>
          </w:tcPr>
          <w:p w14:paraId="570AB770" w14:textId="77777777"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4251" w:type="dxa"/>
          </w:tcPr>
          <w:p w14:paraId="512C3042" w14:textId="77777777" w:rsidR="009D1A0F" w:rsidRPr="004F38A7" w:rsidRDefault="009D1A0F">
            <w:pPr>
              <w:pStyle w:val="TableParagraph"/>
              <w:ind w:left="105" w:right="627"/>
              <w:rPr>
                <w:sz w:val="24"/>
              </w:rPr>
            </w:pPr>
            <w:r w:rsidRPr="004F38A7">
              <w:rPr>
                <w:sz w:val="24"/>
              </w:rPr>
              <w:t>поступки,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причины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последствия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поступков, формы и способы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выражения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положительного</w:t>
            </w:r>
          </w:p>
          <w:p w14:paraId="27443563" w14:textId="77777777" w:rsidR="009D1A0F" w:rsidRPr="004F38A7" w:rsidRDefault="009D1A0F">
            <w:pPr>
              <w:pStyle w:val="TableParagraph"/>
              <w:ind w:left="105" w:right="142"/>
              <w:rPr>
                <w:sz w:val="24"/>
              </w:rPr>
            </w:pPr>
            <w:r w:rsidRPr="004F38A7">
              <w:rPr>
                <w:sz w:val="24"/>
              </w:rPr>
              <w:t>отношения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друзьям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(забота,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помощь,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комплимент,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подарок,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совместная</w:t>
            </w:r>
          </w:p>
          <w:p w14:paraId="7EC0CF88" w14:textId="77777777" w:rsidR="009D1A0F" w:rsidRPr="004F38A7" w:rsidRDefault="009D1A0F">
            <w:pPr>
              <w:pStyle w:val="TableParagraph"/>
              <w:ind w:left="105" w:right="697"/>
              <w:rPr>
                <w:sz w:val="24"/>
              </w:rPr>
            </w:pPr>
            <w:r w:rsidRPr="004F38A7">
              <w:rPr>
                <w:sz w:val="24"/>
              </w:rPr>
              <w:t>радость, сочувствие), животные 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друзья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человека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др.;</w:t>
            </w:r>
          </w:p>
          <w:p w14:paraId="45E699EE" w14:textId="77777777" w:rsidR="009D1A0F" w:rsidRPr="004F38A7" w:rsidRDefault="009D1A0F">
            <w:pPr>
              <w:pStyle w:val="TableParagraph"/>
              <w:numPr>
                <w:ilvl w:val="0"/>
                <w:numId w:val="172"/>
              </w:numPr>
              <w:tabs>
                <w:tab w:val="left" w:pos="245"/>
              </w:tabs>
              <w:ind w:right="399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мастерская (изготовление коллажа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или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панно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тему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«Друг помогает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беде»,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портретов друзей);</w:t>
            </w:r>
          </w:p>
          <w:p w14:paraId="3AAC0D50" w14:textId="77777777" w:rsidR="009D1A0F" w:rsidRPr="004F38A7" w:rsidRDefault="009D1A0F">
            <w:pPr>
              <w:pStyle w:val="TableParagraph"/>
              <w:numPr>
                <w:ilvl w:val="0"/>
                <w:numId w:val="172"/>
              </w:numPr>
              <w:tabs>
                <w:tab w:val="left" w:pos="245"/>
              </w:tabs>
              <w:ind w:right="116" w:firstLine="0"/>
              <w:rPr>
                <w:sz w:val="24"/>
              </w:rPr>
            </w:pPr>
            <w:r w:rsidRPr="004F38A7">
              <w:rPr>
                <w:sz w:val="24"/>
              </w:rPr>
              <w:t>рассказы детей о друзьях по портрету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(рисунку, фотографии) «Мой лучший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друг», из личного опыта «Как я помог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другу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(друг -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мне)»;</w:t>
            </w:r>
          </w:p>
          <w:p w14:paraId="75878555" w14:textId="77777777" w:rsidR="009D1A0F" w:rsidRPr="004F38A7" w:rsidRDefault="009D1A0F">
            <w:pPr>
              <w:pStyle w:val="TableParagraph"/>
              <w:numPr>
                <w:ilvl w:val="0"/>
                <w:numId w:val="172"/>
              </w:numPr>
              <w:tabs>
                <w:tab w:val="left" w:pos="245"/>
              </w:tabs>
              <w:ind w:right="1143" w:firstLine="0"/>
              <w:rPr>
                <w:sz w:val="24"/>
              </w:rPr>
            </w:pPr>
            <w:r w:rsidRPr="004F38A7">
              <w:rPr>
                <w:sz w:val="24"/>
              </w:rPr>
              <w:t>игры-драматизации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14:paraId="6B1314D3" w14:textId="77777777" w:rsidR="009D1A0F" w:rsidRPr="004F38A7" w:rsidRDefault="009D1A0F">
            <w:pPr>
              <w:pStyle w:val="TableParagraph"/>
              <w:numPr>
                <w:ilvl w:val="0"/>
                <w:numId w:val="172"/>
              </w:numPr>
              <w:tabs>
                <w:tab w:val="left" w:pos="245"/>
              </w:tabs>
              <w:spacing w:line="270" w:lineRule="atLeast"/>
              <w:ind w:right="228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творческое рассказывание «С кем из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литературных или сказочных героев я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хотел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бы дружить»;</w:t>
            </w:r>
          </w:p>
        </w:tc>
      </w:tr>
      <w:tr w:rsidR="009D1A0F" w:rsidRPr="004F38A7" w14:paraId="39CFFFA5" w14:textId="77777777">
        <w:trPr>
          <w:trHeight w:val="8556"/>
        </w:trPr>
        <w:tc>
          <w:tcPr>
            <w:tcW w:w="1980" w:type="dxa"/>
          </w:tcPr>
          <w:p w14:paraId="289F367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EF9660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0CBB22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17E17AC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D5F005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09D082A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34EDEB8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3C2F9CF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9F64BB0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48C253B9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6212CBEA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625C127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16FB348" w14:textId="77777777" w:rsidR="009D1A0F" w:rsidRPr="004F38A7" w:rsidRDefault="009D1A0F">
            <w:pPr>
              <w:pStyle w:val="TableParagraph"/>
              <w:spacing w:before="2"/>
              <w:rPr>
                <w:b/>
                <w:i/>
                <w:sz w:val="35"/>
              </w:rPr>
            </w:pPr>
          </w:p>
          <w:p w14:paraId="653DC13F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</w:p>
          <w:p w14:paraId="0D2B83E7" w14:textId="77777777"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физкультурника</w:t>
            </w:r>
          </w:p>
        </w:tc>
        <w:tc>
          <w:tcPr>
            <w:tcW w:w="3404" w:type="dxa"/>
          </w:tcPr>
          <w:p w14:paraId="596FEB9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5AED6CE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0F735E7A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57FC264A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F55D90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B73837D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98810D3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33FA5442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257F2725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A0D6EA4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105A45E6" w14:textId="77777777"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14:paraId="7238447F" w14:textId="77777777" w:rsidR="009D1A0F" w:rsidRPr="004F38A7" w:rsidRDefault="009D1A0F">
            <w:pPr>
              <w:pStyle w:val="TableParagraph"/>
              <w:numPr>
                <w:ilvl w:val="0"/>
                <w:numId w:val="173"/>
              </w:numPr>
              <w:tabs>
                <w:tab w:val="left" w:pos="248"/>
              </w:tabs>
              <w:spacing w:before="152"/>
              <w:ind w:right="145" w:firstLine="0"/>
              <w:rPr>
                <w:sz w:val="24"/>
              </w:rPr>
            </w:pPr>
            <w:r w:rsidRPr="004F38A7">
              <w:rPr>
                <w:sz w:val="24"/>
              </w:rPr>
              <w:t>спортивные развлечения,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соревнования,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игры,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конкурсы</w:t>
            </w:r>
          </w:p>
          <w:p w14:paraId="73A8A1F6" w14:textId="77777777" w:rsidR="009D1A0F" w:rsidRPr="004F38A7" w:rsidRDefault="009D1A0F">
            <w:pPr>
              <w:pStyle w:val="TableParagraph"/>
              <w:numPr>
                <w:ilvl w:val="0"/>
                <w:numId w:val="173"/>
              </w:numPr>
              <w:tabs>
                <w:tab w:val="left" w:pos="248"/>
              </w:tabs>
              <w:ind w:right="500" w:firstLine="0"/>
              <w:rPr>
                <w:sz w:val="24"/>
              </w:rPr>
            </w:pPr>
            <w:r w:rsidRPr="004F38A7">
              <w:rPr>
                <w:sz w:val="24"/>
              </w:rPr>
              <w:t>словесные дидактические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игры «Слова дружбы».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спортсмен»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и др.;</w:t>
            </w:r>
          </w:p>
        </w:tc>
        <w:tc>
          <w:tcPr>
            <w:tcW w:w="4251" w:type="dxa"/>
          </w:tcPr>
          <w:p w14:paraId="275A54E0" w14:textId="77777777" w:rsidR="009D1A0F" w:rsidRPr="004F38A7" w:rsidRDefault="009D1A0F">
            <w:pPr>
              <w:pStyle w:val="TableParagraph"/>
              <w:ind w:left="105" w:right="113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Формирование</w:t>
            </w:r>
            <w:r w:rsidRPr="004F38A7">
              <w:rPr>
                <w:spacing w:val="-7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первичных</w:t>
            </w:r>
            <w:r w:rsidRPr="004F38A7">
              <w:rPr>
                <w:spacing w:val="-4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ценностных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представлений о физической культуре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как средстве, обеспечивающим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сохранение и укрепление здоровья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человека, интереса и опыта здоровье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сберегающего</w:t>
            </w:r>
            <w:r w:rsidRPr="004F38A7">
              <w:rPr>
                <w:spacing w:val="-2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и безопасного</w:t>
            </w:r>
          </w:p>
          <w:p w14:paraId="4F76EE9D" w14:textId="77777777" w:rsidR="009D1A0F" w:rsidRPr="004F38A7" w:rsidRDefault="009D1A0F">
            <w:pPr>
              <w:pStyle w:val="TableParagraph"/>
              <w:ind w:left="105" w:right="3008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поведения.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5-7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лет:</w:t>
            </w:r>
          </w:p>
          <w:p w14:paraId="20ACE3B0" w14:textId="77777777" w:rsidR="009D1A0F" w:rsidRPr="004F38A7" w:rsidRDefault="009D1A0F">
            <w:pPr>
              <w:pStyle w:val="TableParagraph"/>
              <w:numPr>
                <w:ilvl w:val="0"/>
                <w:numId w:val="174"/>
              </w:numPr>
              <w:tabs>
                <w:tab w:val="left" w:pos="245"/>
              </w:tabs>
              <w:ind w:left="244"/>
              <w:rPr>
                <w:sz w:val="24"/>
              </w:rPr>
            </w:pPr>
            <w:r w:rsidRPr="004F38A7">
              <w:rPr>
                <w:sz w:val="24"/>
              </w:rPr>
              <w:t>сюжетно-ролевая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игра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«Олимпиада»;</w:t>
            </w:r>
          </w:p>
          <w:p w14:paraId="23A7AAEF" w14:textId="77777777" w:rsidR="009D1A0F" w:rsidRPr="004F38A7" w:rsidRDefault="009D1A0F">
            <w:pPr>
              <w:pStyle w:val="TableParagraph"/>
              <w:numPr>
                <w:ilvl w:val="0"/>
                <w:numId w:val="174"/>
              </w:numPr>
              <w:tabs>
                <w:tab w:val="left" w:pos="245"/>
              </w:tabs>
              <w:ind w:right="856" w:firstLine="0"/>
              <w:rPr>
                <w:sz w:val="24"/>
              </w:rPr>
            </w:pPr>
            <w:r w:rsidRPr="004F38A7">
              <w:rPr>
                <w:sz w:val="24"/>
              </w:rPr>
              <w:t>создание коллекций (зимних и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летних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видов спорта);</w:t>
            </w:r>
          </w:p>
          <w:p w14:paraId="72555E0D" w14:textId="77777777" w:rsidR="009D1A0F" w:rsidRPr="004F38A7" w:rsidRDefault="009D1A0F">
            <w:pPr>
              <w:pStyle w:val="TableParagraph"/>
              <w:numPr>
                <w:ilvl w:val="0"/>
                <w:numId w:val="174"/>
              </w:numPr>
              <w:tabs>
                <w:tab w:val="left" w:pos="245"/>
              </w:tabs>
              <w:ind w:right="1122" w:firstLine="0"/>
              <w:rPr>
                <w:sz w:val="24"/>
              </w:rPr>
            </w:pPr>
            <w:r w:rsidRPr="004F38A7">
              <w:rPr>
                <w:sz w:val="24"/>
              </w:rPr>
              <w:t>подвижные игры, эстафеты,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соревнования;</w:t>
            </w:r>
          </w:p>
          <w:p w14:paraId="500600A6" w14:textId="77777777" w:rsidR="009D1A0F" w:rsidRPr="004F38A7" w:rsidRDefault="009D1A0F">
            <w:pPr>
              <w:pStyle w:val="TableParagraph"/>
              <w:numPr>
                <w:ilvl w:val="0"/>
                <w:numId w:val="174"/>
              </w:numPr>
              <w:tabs>
                <w:tab w:val="left" w:pos="245"/>
              </w:tabs>
              <w:ind w:right="598" w:firstLine="0"/>
              <w:rPr>
                <w:sz w:val="24"/>
              </w:rPr>
            </w:pPr>
            <w:r w:rsidRPr="004F38A7">
              <w:rPr>
                <w:sz w:val="24"/>
              </w:rPr>
              <w:t>слушание и исполнение песен по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14:paraId="1153B7C0" w14:textId="77777777" w:rsidR="009D1A0F" w:rsidRPr="004F38A7" w:rsidRDefault="009D1A0F">
            <w:pPr>
              <w:pStyle w:val="TableParagraph"/>
              <w:numPr>
                <w:ilvl w:val="0"/>
                <w:numId w:val="174"/>
              </w:numPr>
              <w:tabs>
                <w:tab w:val="left" w:pos="245"/>
              </w:tabs>
              <w:ind w:right="173" w:firstLine="0"/>
              <w:rPr>
                <w:sz w:val="24"/>
              </w:rPr>
            </w:pPr>
            <w:r w:rsidRPr="004F38A7">
              <w:rPr>
                <w:sz w:val="24"/>
              </w:rPr>
              <w:t>придумывание и творческое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рассказывание «Новый вид спорта для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олимпийских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игр»;</w:t>
            </w:r>
          </w:p>
          <w:p w14:paraId="53BCF340" w14:textId="77777777" w:rsidR="009D1A0F" w:rsidRPr="004F38A7" w:rsidRDefault="009D1A0F">
            <w:pPr>
              <w:pStyle w:val="TableParagraph"/>
              <w:numPr>
                <w:ilvl w:val="0"/>
                <w:numId w:val="174"/>
              </w:numPr>
              <w:tabs>
                <w:tab w:val="left" w:pos="245"/>
              </w:tabs>
              <w:ind w:right="293" w:firstLine="0"/>
              <w:rPr>
                <w:sz w:val="24"/>
              </w:rPr>
            </w:pPr>
            <w:r w:rsidRPr="004F38A7">
              <w:rPr>
                <w:sz w:val="24"/>
              </w:rPr>
              <w:t>проектная деятельность (создание 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презентация эскизов спортивного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костюма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сборной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России,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медали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чемпионов;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организация</w:t>
            </w:r>
          </w:p>
          <w:p w14:paraId="12CCC86D" w14:textId="77777777"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</w:rPr>
              <w:t>физкультурного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уголка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группе);</w:t>
            </w:r>
          </w:p>
          <w:p w14:paraId="5531BFD5" w14:textId="77777777" w:rsidR="009D1A0F" w:rsidRPr="004F38A7" w:rsidRDefault="009D1A0F">
            <w:pPr>
              <w:pStyle w:val="TableParagraph"/>
              <w:numPr>
                <w:ilvl w:val="0"/>
                <w:numId w:val="174"/>
              </w:numPr>
              <w:tabs>
                <w:tab w:val="left" w:pos="245"/>
              </w:tabs>
              <w:spacing w:line="237" w:lineRule="auto"/>
              <w:ind w:right="319" w:firstLine="0"/>
              <w:rPr>
                <w:sz w:val="24"/>
              </w:rPr>
            </w:pPr>
            <w:r w:rsidRPr="004F38A7">
              <w:rPr>
                <w:sz w:val="24"/>
              </w:rPr>
              <w:t>беседы, рассказы педагогов по теме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14:paraId="70993E18" w14:textId="77777777" w:rsidR="009D1A0F" w:rsidRPr="004F38A7" w:rsidRDefault="009D1A0F">
            <w:pPr>
              <w:pStyle w:val="TableParagraph"/>
              <w:numPr>
                <w:ilvl w:val="0"/>
                <w:numId w:val="174"/>
              </w:numPr>
              <w:tabs>
                <w:tab w:val="left" w:pos="245"/>
              </w:tabs>
              <w:ind w:right="955" w:firstLine="0"/>
              <w:rPr>
                <w:sz w:val="24"/>
              </w:rPr>
            </w:pPr>
            <w:r w:rsidRPr="004F38A7">
              <w:rPr>
                <w:sz w:val="24"/>
              </w:rPr>
              <w:t>разучивание музыкально-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ритмических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физкультурных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композиций;</w:t>
            </w:r>
          </w:p>
          <w:p w14:paraId="41F01841" w14:textId="77777777" w:rsidR="009D1A0F" w:rsidRPr="004F38A7" w:rsidRDefault="009D1A0F">
            <w:pPr>
              <w:pStyle w:val="TableParagraph"/>
              <w:numPr>
                <w:ilvl w:val="0"/>
                <w:numId w:val="174"/>
              </w:numPr>
              <w:tabs>
                <w:tab w:val="left" w:pos="245"/>
              </w:tabs>
              <w:ind w:left="244"/>
              <w:rPr>
                <w:sz w:val="24"/>
              </w:rPr>
            </w:pPr>
            <w:r w:rsidRPr="004F38A7">
              <w:rPr>
                <w:sz w:val="24"/>
              </w:rPr>
              <w:t>рассказы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темы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«Мой</w:t>
            </w:r>
          </w:p>
          <w:p w14:paraId="32DF4111" w14:textId="77777777" w:rsidR="009D1A0F" w:rsidRPr="004F38A7" w:rsidRDefault="009D1A0F">
            <w:pPr>
              <w:pStyle w:val="TableParagraph"/>
              <w:spacing w:line="270" w:lineRule="atLeast"/>
              <w:ind w:left="105" w:right="145"/>
              <w:rPr>
                <w:sz w:val="24"/>
              </w:rPr>
            </w:pPr>
            <w:r w:rsidRPr="004F38A7">
              <w:rPr>
                <w:sz w:val="24"/>
              </w:rPr>
              <w:t>любимый вид спорта», «Моя любимая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команда», «Мой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любимый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спортсмен»</w:t>
            </w:r>
          </w:p>
        </w:tc>
      </w:tr>
    </w:tbl>
    <w:p w14:paraId="7B8F27F1" w14:textId="77777777" w:rsidR="009D1A0F" w:rsidRPr="004F38A7" w:rsidRDefault="009D1A0F">
      <w:pPr>
        <w:spacing w:line="270" w:lineRule="atLeast"/>
        <w:rPr>
          <w:sz w:val="24"/>
        </w:rPr>
        <w:sectPr w:rsidR="009D1A0F" w:rsidRPr="004F38A7">
          <w:pgSz w:w="11900" w:h="16850"/>
          <w:pgMar w:top="1140" w:right="0" w:bottom="1020" w:left="1440" w:header="0" w:footer="829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980"/>
        <w:gridCol w:w="3404"/>
        <w:gridCol w:w="4251"/>
      </w:tblGrid>
      <w:tr w:rsidR="009D1A0F" w:rsidRPr="004F38A7" w14:paraId="7204CCAF" w14:textId="77777777">
        <w:trPr>
          <w:trHeight w:val="827"/>
        </w:trPr>
        <w:tc>
          <w:tcPr>
            <w:tcW w:w="1980" w:type="dxa"/>
          </w:tcPr>
          <w:p w14:paraId="3DFC41EF" w14:textId="77777777"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3404" w:type="dxa"/>
          </w:tcPr>
          <w:p w14:paraId="117A518F" w14:textId="77777777"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4251" w:type="dxa"/>
          </w:tcPr>
          <w:p w14:paraId="1C97855C" w14:textId="77777777" w:rsidR="009D1A0F" w:rsidRPr="004F38A7" w:rsidRDefault="009D1A0F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и др.;</w:t>
            </w:r>
          </w:p>
          <w:p w14:paraId="7BE3ECEA" w14:textId="77777777" w:rsidR="009D1A0F" w:rsidRPr="004F38A7" w:rsidRDefault="009D1A0F">
            <w:pPr>
              <w:pStyle w:val="TableParagraph"/>
              <w:spacing w:line="276" w:lineRule="exact"/>
              <w:ind w:left="105" w:right="354"/>
              <w:rPr>
                <w:sz w:val="24"/>
              </w:rPr>
            </w:pPr>
            <w:r w:rsidRPr="004F38A7">
              <w:rPr>
                <w:sz w:val="24"/>
              </w:rPr>
              <w:t>-чтение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художественной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теме.</w:t>
            </w:r>
          </w:p>
        </w:tc>
      </w:tr>
      <w:tr w:rsidR="009D1A0F" w:rsidRPr="004F38A7" w14:paraId="36711818" w14:textId="77777777">
        <w:trPr>
          <w:trHeight w:val="272"/>
        </w:trPr>
        <w:tc>
          <w:tcPr>
            <w:tcW w:w="1980" w:type="dxa"/>
            <w:tcBorders>
              <w:bottom w:val="nil"/>
            </w:tcBorders>
          </w:tcPr>
          <w:p w14:paraId="3D2D4332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bottom w:val="nil"/>
            </w:tcBorders>
          </w:tcPr>
          <w:p w14:paraId="0C77A51E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bottom w:val="nil"/>
            </w:tcBorders>
          </w:tcPr>
          <w:p w14:paraId="65061C1B" w14:textId="77777777" w:rsidR="009D1A0F" w:rsidRPr="004F38A7" w:rsidRDefault="009D1A0F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Формирование</w:t>
            </w:r>
            <w:r w:rsidRPr="004F38A7">
              <w:rPr>
                <w:spacing w:val="-4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представлений</w:t>
            </w:r>
            <w:r w:rsidRPr="004F38A7">
              <w:rPr>
                <w:spacing w:val="-2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о</w:t>
            </w:r>
          </w:p>
        </w:tc>
      </w:tr>
      <w:tr w:rsidR="009D1A0F" w:rsidRPr="004F38A7" w14:paraId="6285DAF5" w14:textId="77777777">
        <w:trPr>
          <w:trHeight w:val="276"/>
        </w:trPr>
        <w:tc>
          <w:tcPr>
            <w:tcW w:w="1980" w:type="dxa"/>
            <w:tcBorders>
              <w:top w:val="nil"/>
              <w:bottom w:val="nil"/>
            </w:tcBorders>
          </w:tcPr>
          <w:p w14:paraId="2BB613DB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032488D0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2BA13548" w14:textId="77777777"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символе</w:t>
            </w:r>
            <w:r w:rsidRPr="004F38A7">
              <w:rPr>
                <w:spacing w:val="-4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страны,</w:t>
            </w:r>
            <w:r w:rsidRPr="004F38A7">
              <w:rPr>
                <w:spacing w:val="-3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о</w:t>
            </w:r>
            <w:r w:rsidRPr="004F38A7">
              <w:rPr>
                <w:spacing w:val="-2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Дне</w:t>
            </w:r>
            <w:r w:rsidRPr="004F38A7">
              <w:rPr>
                <w:spacing w:val="-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Российского</w:t>
            </w:r>
          </w:p>
        </w:tc>
      </w:tr>
      <w:tr w:rsidR="009D1A0F" w:rsidRPr="004F38A7" w14:paraId="727A4EAF" w14:textId="7777777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14:paraId="442DC4A4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2ADDA70A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145DEDD9" w14:textId="77777777"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флага,</w:t>
            </w:r>
            <w:r w:rsidRPr="004F38A7">
              <w:rPr>
                <w:spacing w:val="-4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воспитание</w:t>
            </w:r>
            <w:r w:rsidRPr="004F38A7">
              <w:rPr>
                <w:spacing w:val="-4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любви</w:t>
            </w:r>
            <w:r w:rsidRPr="004F38A7">
              <w:rPr>
                <w:spacing w:val="-3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к</w:t>
            </w:r>
            <w:r w:rsidRPr="004F38A7">
              <w:rPr>
                <w:spacing w:val="-3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своей</w:t>
            </w:r>
          </w:p>
        </w:tc>
      </w:tr>
      <w:tr w:rsidR="009D1A0F" w:rsidRPr="004F38A7" w14:paraId="0C90712C" w14:textId="77777777">
        <w:trPr>
          <w:trHeight w:val="276"/>
        </w:trPr>
        <w:tc>
          <w:tcPr>
            <w:tcW w:w="1980" w:type="dxa"/>
            <w:tcBorders>
              <w:top w:val="nil"/>
              <w:bottom w:val="nil"/>
            </w:tcBorders>
          </w:tcPr>
          <w:p w14:paraId="592979E5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27363CCE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66C772EA" w14:textId="77777777"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Родине,</w:t>
            </w:r>
            <w:r w:rsidRPr="004F38A7">
              <w:rPr>
                <w:spacing w:val="-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уважительного</w:t>
            </w:r>
            <w:r w:rsidRPr="004F38A7">
              <w:rPr>
                <w:spacing w:val="-5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отношения</w:t>
            </w:r>
            <w:r w:rsidRPr="004F38A7">
              <w:rPr>
                <w:spacing w:val="-5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к</w:t>
            </w:r>
          </w:p>
        </w:tc>
      </w:tr>
      <w:tr w:rsidR="009D1A0F" w:rsidRPr="004F38A7" w14:paraId="1D6AE457" w14:textId="7777777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14:paraId="1C52699F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20AABAED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50D1D87C" w14:textId="77777777"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флагу</w:t>
            </w:r>
            <w:r w:rsidRPr="004F38A7">
              <w:rPr>
                <w:spacing w:val="-5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РФ.</w:t>
            </w:r>
          </w:p>
        </w:tc>
      </w:tr>
      <w:tr w:rsidR="009D1A0F" w:rsidRPr="004F38A7" w14:paraId="5C03887A" w14:textId="7777777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14:paraId="28C6A889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683C5BD2" w14:textId="77777777"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исследовательский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проект</w:t>
            </w: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6E9B6F23" w14:textId="77777777"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5-7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лет:</w:t>
            </w:r>
          </w:p>
        </w:tc>
      </w:tr>
      <w:tr w:rsidR="009D1A0F" w:rsidRPr="004F38A7" w14:paraId="29F64C44" w14:textId="77777777">
        <w:trPr>
          <w:trHeight w:val="276"/>
        </w:trPr>
        <w:tc>
          <w:tcPr>
            <w:tcW w:w="1980" w:type="dxa"/>
            <w:tcBorders>
              <w:top w:val="nil"/>
              <w:bottom w:val="nil"/>
            </w:tcBorders>
          </w:tcPr>
          <w:p w14:paraId="0E97866B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660C5F08" w14:textId="77777777"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«История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флага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России»;</w:t>
            </w: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03A69D89" w14:textId="77777777"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чтение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художественной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литературы</w:t>
            </w:r>
          </w:p>
        </w:tc>
      </w:tr>
      <w:tr w:rsidR="009D1A0F" w:rsidRPr="004F38A7" w14:paraId="253BE47D" w14:textId="77777777">
        <w:trPr>
          <w:trHeight w:val="1380"/>
        </w:trPr>
        <w:tc>
          <w:tcPr>
            <w:tcW w:w="1980" w:type="dxa"/>
            <w:tcBorders>
              <w:top w:val="nil"/>
              <w:bottom w:val="nil"/>
            </w:tcBorders>
          </w:tcPr>
          <w:p w14:paraId="68D888B8" w14:textId="77777777" w:rsidR="009D1A0F" w:rsidRPr="004F38A7" w:rsidRDefault="009D1A0F">
            <w:pPr>
              <w:pStyle w:val="TableParagraph"/>
              <w:spacing w:before="131"/>
              <w:ind w:left="107" w:right="558"/>
              <w:rPr>
                <w:sz w:val="24"/>
              </w:rPr>
            </w:pPr>
            <w:r w:rsidRPr="004F38A7">
              <w:rPr>
                <w:sz w:val="24"/>
              </w:rPr>
              <w:t>22 августа 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Российского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флага</w:t>
            </w: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5601E7A3" w14:textId="77777777" w:rsidR="009D1A0F" w:rsidRPr="004F38A7" w:rsidRDefault="009D1A0F">
            <w:pPr>
              <w:pStyle w:val="TableParagraph"/>
              <w:numPr>
                <w:ilvl w:val="0"/>
                <w:numId w:val="175"/>
              </w:numPr>
              <w:tabs>
                <w:tab w:val="left" w:pos="248"/>
              </w:tabs>
              <w:spacing w:line="271" w:lineRule="exact"/>
              <w:ind w:left="247"/>
              <w:rPr>
                <w:sz w:val="24"/>
              </w:rPr>
            </w:pPr>
            <w:r w:rsidRPr="004F38A7">
              <w:rPr>
                <w:sz w:val="24"/>
              </w:rPr>
              <w:t>выставка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рисунков,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поделок</w:t>
            </w:r>
          </w:p>
          <w:p w14:paraId="22204E87" w14:textId="77777777" w:rsidR="009D1A0F" w:rsidRPr="004F38A7" w:rsidRDefault="009D1A0F">
            <w:pPr>
              <w:pStyle w:val="TableParagraph"/>
              <w:ind w:left="108" w:right="498"/>
              <w:rPr>
                <w:sz w:val="24"/>
              </w:rPr>
            </w:pPr>
            <w:r w:rsidRPr="004F38A7">
              <w:rPr>
                <w:sz w:val="24"/>
              </w:rPr>
              <w:t>«Все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флаги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будут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гости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нам»;</w:t>
            </w:r>
          </w:p>
          <w:p w14:paraId="4C71639D" w14:textId="77777777" w:rsidR="009D1A0F" w:rsidRPr="004F38A7" w:rsidRDefault="009D1A0F">
            <w:pPr>
              <w:pStyle w:val="TableParagraph"/>
              <w:numPr>
                <w:ilvl w:val="0"/>
                <w:numId w:val="175"/>
              </w:numPr>
              <w:tabs>
                <w:tab w:val="left" w:pos="248"/>
              </w:tabs>
              <w:spacing w:line="270" w:lineRule="atLeast"/>
              <w:ind w:right="945" w:firstLine="0"/>
              <w:rPr>
                <w:sz w:val="24"/>
              </w:rPr>
            </w:pPr>
            <w:r w:rsidRPr="004F38A7">
              <w:rPr>
                <w:sz w:val="24"/>
              </w:rPr>
              <w:t>викторина</w:t>
            </w:r>
            <w:r w:rsidRPr="004F38A7">
              <w:rPr>
                <w:spacing w:val="-11"/>
                <w:sz w:val="24"/>
              </w:rPr>
              <w:t xml:space="preserve"> </w:t>
            </w:r>
            <w:r w:rsidRPr="004F38A7">
              <w:rPr>
                <w:sz w:val="24"/>
              </w:rPr>
              <w:t>«Символы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России»</w:t>
            </w: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35075E52" w14:textId="77777777" w:rsidR="009D1A0F" w:rsidRPr="004F38A7" w:rsidRDefault="009D1A0F">
            <w:pPr>
              <w:pStyle w:val="TableParagraph"/>
              <w:ind w:left="105" w:right="816"/>
              <w:rPr>
                <w:sz w:val="24"/>
              </w:rPr>
            </w:pPr>
            <w:r w:rsidRPr="004F38A7">
              <w:rPr>
                <w:sz w:val="24"/>
              </w:rPr>
              <w:t>на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тему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«Государственный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флаг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России»;</w:t>
            </w:r>
          </w:p>
          <w:p w14:paraId="76BA32EC" w14:textId="77777777" w:rsidR="009D1A0F" w:rsidRPr="004F38A7" w:rsidRDefault="009D1A0F">
            <w:pPr>
              <w:pStyle w:val="TableParagraph"/>
              <w:numPr>
                <w:ilvl w:val="0"/>
                <w:numId w:val="176"/>
              </w:numPr>
              <w:tabs>
                <w:tab w:val="left" w:pos="245"/>
              </w:tabs>
              <w:ind w:right="598" w:firstLine="0"/>
              <w:rPr>
                <w:sz w:val="24"/>
              </w:rPr>
            </w:pPr>
            <w:r w:rsidRPr="004F38A7">
              <w:rPr>
                <w:sz w:val="24"/>
              </w:rPr>
              <w:t>слушание и исполнение песен по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14:paraId="60407E58" w14:textId="77777777" w:rsidR="009D1A0F" w:rsidRPr="004F38A7" w:rsidRDefault="009D1A0F">
            <w:pPr>
              <w:pStyle w:val="TableParagraph"/>
              <w:numPr>
                <w:ilvl w:val="0"/>
                <w:numId w:val="176"/>
              </w:numPr>
              <w:tabs>
                <w:tab w:val="left" w:pos="245"/>
              </w:tabs>
              <w:spacing w:line="261" w:lineRule="exact"/>
              <w:ind w:left="244"/>
              <w:rPr>
                <w:sz w:val="24"/>
              </w:rPr>
            </w:pPr>
            <w:r w:rsidRPr="004F38A7">
              <w:rPr>
                <w:sz w:val="24"/>
              </w:rPr>
              <w:t>проектная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«История</w:t>
            </w:r>
          </w:p>
        </w:tc>
      </w:tr>
      <w:tr w:rsidR="009D1A0F" w:rsidRPr="004F38A7" w14:paraId="058D718A" w14:textId="77777777">
        <w:trPr>
          <w:trHeight w:val="276"/>
        </w:trPr>
        <w:tc>
          <w:tcPr>
            <w:tcW w:w="1980" w:type="dxa"/>
            <w:tcBorders>
              <w:top w:val="nil"/>
              <w:bottom w:val="nil"/>
            </w:tcBorders>
          </w:tcPr>
          <w:p w14:paraId="05B9662E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3491B33A" w14:textId="77777777"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флешмоб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«Российский</w:t>
            </w: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54957A9B" w14:textId="77777777"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Российского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флага»;</w:t>
            </w:r>
          </w:p>
        </w:tc>
      </w:tr>
      <w:tr w:rsidR="009D1A0F" w:rsidRPr="004F38A7" w14:paraId="641DDDCF" w14:textId="7777777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14:paraId="1E497DD2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046CAE18" w14:textId="77777777"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триколор».</w:t>
            </w: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585F8929" w14:textId="77777777"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беседы,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рассказы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педагогов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</w:p>
        </w:tc>
      </w:tr>
      <w:tr w:rsidR="009D1A0F" w:rsidRPr="004F38A7" w14:paraId="4E868398" w14:textId="7777777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14:paraId="68D327F6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07B0F970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2B5DF4D6" w14:textId="77777777"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праздника;</w:t>
            </w:r>
          </w:p>
        </w:tc>
      </w:tr>
      <w:tr w:rsidR="009D1A0F" w:rsidRPr="004F38A7" w14:paraId="708DDF4D" w14:textId="7777777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14:paraId="19732D7F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72A51B5A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43175111" w14:textId="77777777"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продуктивные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виды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деятельности:</w:t>
            </w:r>
          </w:p>
        </w:tc>
      </w:tr>
      <w:tr w:rsidR="009D1A0F" w:rsidRPr="004F38A7" w14:paraId="721AFD42" w14:textId="77777777">
        <w:trPr>
          <w:trHeight w:val="276"/>
        </w:trPr>
        <w:tc>
          <w:tcPr>
            <w:tcW w:w="1980" w:type="dxa"/>
            <w:tcBorders>
              <w:top w:val="nil"/>
              <w:bottom w:val="nil"/>
            </w:tcBorders>
          </w:tcPr>
          <w:p w14:paraId="0DBC7CEB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1311053C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0F029BAD" w14:textId="77777777"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«Флаг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России»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(рисование,</w:t>
            </w:r>
          </w:p>
        </w:tc>
      </w:tr>
      <w:tr w:rsidR="009D1A0F" w:rsidRPr="004F38A7" w14:paraId="4B589118" w14:textId="7777777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14:paraId="1072BCC6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1CC0ABB5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14:paraId="268805F0" w14:textId="77777777"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коллективная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работа);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аппликация</w:t>
            </w:r>
          </w:p>
        </w:tc>
      </w:tr>
      <w:tr w:rsidR="009D1A0F" w:rsidRPr="004F38A7" w14:paraId="5F434605" w14:textId="77777777">
        <w:trPr>
          <w:trHeight w:val="278"/>
        </w:trPr>
        <w:tc>
          <w:tcPr>
            <w:tcW w:w="1980" w:type="dxa"/>
            <w:tcBorders>
              <w:top w:val="nil"/>
            </w:tcBorders>
          </w:tcPr>
          <w:p w14:paraId="1FC31572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</w:tcBorders>
          </w:tcPr>
          <w:p w14:paraId="1A1A7415" w14:textId="77777777"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</w:tcBorders>
          </w:tcPr>
          <w:p w14:paraId="03E40FEA" w14:textId="77777777" w:rsidR="009D1A0F" w:rsidRPr="004F38A7" w:rsidRDefault="009D1A0F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«Российский</w:t>
            </w:r>
            <w:r w:rsidRPr="004F38A7">
              <w:rPr>
                <w:spacing w:val="-5"/>
                <w:sz w:val="24"/>
              </w:rPr>
              <w:t xml:space="preserve"> </w:t>
            </w:r>
            <w:proofErr w:type="spellStart"/>
            <w:r w:rsidRPr="004F38A7">
              <w:rPr>
                <w:sz w:val="24"/>
              </w:rPr>
              <w:t>тиколор</w:t>
            </w:r>
            <w:proofErr w:type="spellEnd"/>
            <w:r w:rsidRPr="004F38A7">
              <w:rPr>
                <w:sz w:val="24"/>
              </w:rPr>
              <w:t>».</w:t>
            </w:r>
          </w:p>
        </w:tc>
      </w:tr>
    </w:tbl>
    <w:p w14:paraId="32E208A1" w14:textId="77777777" w:rsidR="009D1A0F" w:rsidRPr="004F38A7" w:rsidRDefault="009D1A0F">
      <w:pPr>
        <w:pStyle w:val="a3"/>
        <w:spacing w:before="9"/>
        <w:ind w:left="0" w:firstLine="0"/>
        <w:jc w:val="left"/>
        <w:rPr>
          <w:b/>
          <w:i/>
          <w:sz w:val="15"/>
        </w:rPr>
      </w:pPr>
    </w:p>
    <w:p w14:paraId="2471E806" w14:textId="77777777" w:rsidR="009D1A0F" w:rsidRPr="004F38A7" w:rsidRDefault="009D1A0F">
      <w:pPr>
        <w:pStyle w:val="2"/>
        <w:numPr>
          <w:ilvl w:val="1"/>
          <w:numId w:val="129"/>
        </w:numPr>
        <w:tabs>
          <w:tab w:val="left" w:pos="1658"/>
        </w:tabs>
        <w:spacing w:before="90" w:line="240" w:lineRule="auto"/>
        <w:ind w:left="1657" w:hanging="362"/>
        <w:jc w:val="left"/>
        <w:rPr>
          <w:sz w:val="22"/>
        </w:rPr>
      </w:pPr>
      <w:r w:rsidRPr="004F38A7">
        <w:t>Часть,</w:t>
      </w:r>
      <w:r w:rsidRPr="004F38A7">
        <w:rPr>
          <w:spacing w:val="-4"/>
        </w:rPr>
        <w:t xml:space="preserve"> </w:t>
      </w:r>
      <w:r w:rsidRPr="004F38A7">
        <w:t>формируемая</w:t>
      </w:r>
      <w:r w:rsidRPr="004F38A7">
        <w:rPr>
          <w:spacing w:val="-5"/>
        </w:rPr>
        <w:t xml:space="preserve"> </w:t>
      </w:r>
      <w:r w:rsidRPr="004F38A7">
        <w:t>участниками</w:t>
      </w:r>
      <w:r w:rsidRPr="004F38A7">
        <w:rPr>
          <w:spacing w:val="-4"/>
        </w:rPr>
        <w:t xml:space="preserve"> </w:t>
      </w:r>
      <w:r w:rsidRPr="004F38A7">
        <w:t>образовательного</w:t>
      </w:r>
      <w:r w:rsidRPr="004F38A7">
        <w:rPr>
          <w:spacing w:val="-4"/>
        </w:rPr>
        <w:t xml:space="preserve"> </w:t>
      </w:r>
      <w:r w:rsidRPr="004F38A7">
        <w:t>процесса</w:t>
      </w:r>
    </w:p>
    <w:p w14:paraId="40DEF85C" w14:textId="77777777" w:rsidR="009D1A0F" w:rsidRPr="004F38A7" w:rsidRDefault="009D1A0F">
      <w:pPr>
        <w:pStyle w:val="a3"/>
        <w:ind w:left="0" w:firstLine="0"/>
        <w:jc w:val="left"/>
        <w:rPr>
          <w:b/>
        </w:rPr>
      </w:pPr>
    </w:p>
    <w:p w14:paraId="44EAB484" w14:textId="77777777" w:rsidR="009D1A0F" w:rsidRPr="004F38A7" w:rsidRDefault="009D1A0F">
      <w:pPr>
        <w:pStyle w:val="3"/>
        <w:spacing w:line="240" w:lineRule="auto"/>
        <w:ind w:right="735"/>
      </w:pPr>
      <w:r w:rsidRPr="004F38A7">
        <w:t>Методическая литература, позволяющая ознакомиться с содержанием</w:t>
      </w:r>
      <w:r w:rsidRPr="004F38A7">
        <w:rPr>
          <w:spacing w:val="1"/>
        </w:rPr>
        <w:t xml:space="preserve"> </w:t>
      </w:r>
      <w:r w:rsidRPr="004F38A7">
        <w:t>парциальных</w:t>
      </w:r>
      <w:r w:rsidRPr="004F38A7">
        <w:rPr>
          <w:spacing w:val="-5"/>
        </w:rPr>
        <w:t xml:space="preserve"> </w:t>
      </w:r>
      <w:r w:rsidRPr="004F38A7">
        <w:t>программ,</w:t>
      </w:r>
      <w:r w:rsidRPr="004F38A7">
        <w:rPr>
          <w:spacing w:val="-4"/>
        </w:rPr>
        <w:t xml:space="preserve"> </w:t>
      </w:r>
      <w:r w:rsidRPr="004F38A7">
        <w:t>методик,</w:t>
      </w:r>
      <w:r w:rsidRPr="004F38A7">
        <w:rPr>
          <w:spacing w:val="-4"/>
        </w:rPr>
        <w:t xml:space="preserve"> </w:t>
      </w:r>
      <w:r w:rsidRPr="004F38A7">
        <w:t>форм</w:t>
      </w:r>
      <w:r w:rsidRPr="004F38A7">
        <w:rPr>
          <w:spacing w:val="-4"/>
        </w:rPr>
        <w:t xml:space="preserve"> </w:t>
      </w:r>
      <w:r w:rsidRPr="004F38A7">
        <w:t>организации</w:t>
      </w:r>
      <w:r w:rsidRPr="004F38A7">
        <w:rPr>
          <w:spacing w:val="-4"/>
        </w:rPr>
        <w:t xml:space="preserve"> </w:t>
      </w:r>
      <w:r w:rsidRPr="004F38A7">
        <w:t>образовательной</w:t>
      </w:r>
      <w:r w:rsidRPr="004F38A7">
        <w:rPr>
          <w:spacing w:val="-4"/>
        </w:rPr>
        <w:t xml:space="preserve"> </w:t>
      </w:r>
      <w:r w:rsidRPr="004F38A7">
        <w:t>работы.</w:t>
      </w:r>
    </w:p>
    <w:p w14:paraId="7B1C16A6" w14:textId="77777777" w:rsidR="009D1A0F" w:rsidRPr="004F38A7" w:rsidRDefault="009D1A0F">
      <w:pPr>
        <w:pStyle w:val="a5"/>
        <w:numPr>
          <w:ilvl w:val="0"/>
          <w:numId w:val="177"/>
        </w:numPr>
        <w:tabs>
          <w:tab w:val="left" w:pos="1657"/>
        </w:tabs>
        <w:ind w:right="732"/>
        <w:rPr>
          <w:sz w:val="24"/>
        </w:rPr>
      </w:pPr>
      <w:r w:rsidRPr="004F38A7">
        <w:rPr>
          <w:sz w:val="24"/>
        </w:rPr>
        <w:t>Образовательный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модуль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«Математическое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развитие»,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Маркова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В.А.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ЭЛТИ-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КУДИЦ, 2018</w:t>
      </w:r>
    </w:p>
    <w:p w14:paraId="7F9DD151" w14:textId="77777777" w:rsidR="009D1A0F" w:rsidRPr="004F38A7" w:rsidRDefault="009D1A0F">
      <w:pPr>
        <w:pStyle w:val="a5"/>
        <w:numPr>
          <w:ilvl w:val="0"/>
          <w:numId w:val="177"/>
        </w:numPr>
        <w:tabs>
          <w:tab w:val="left" w:pos="1657"/>
        </w:tabs>
        <w:ind w:right="733"/>
        <w:rPr>
          <w:sz w:val="24"/>
        </w:rPr>
      </w:pPr>
      <w:proofErr w:type="spellStart"/>
      <w:r w:rsidRPr="004F38A7">
        <w:rPr>
          <w:sz w:val="24"/>
        </w:rPr>
        <w:t>Веракса</w:t>
      </w:r>
      <w:proofErr w:type="spellEnd"/>
      <w:r w:rsidRPr="004F38A7">
        <w:rPr>
          <w:sz w:val="24"/>
        </w:rPr>
        <w:t xml:space="preserve"> Н. Е., </w:t>
      </w:r>
      <w:proofErr w:type="spellStart"/>
      <w:r w:rsidRPr="004F38A7">
        <w:rPr>
          <w:sz w:val="24"/>
        </w:rPr>
        <w:t>Веракса</w:t>
      </w:r>
      <w:proofErr w:type="spellEnd"/>
      <w:r w:rsidRPr="004F38A7">
        <w:rPr>
          <w:sz w:val="24"/>
        </w:rPr>
        <w:t xml:space="preserve"> А. Н. Проектная деятельность дошкольников — М.: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Мозаика-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Синтез, 2008.</w:t>
      </w:r>
    </w:p>
    <w:p w14:paraId="647409BC" w14:textId="77777777" w:rsidR="009D1A0F" w:rsidRPr="004F38A7" w:rsidRDefault="009D1A0F">
      <w:pPr>
        <w:pStyle w:val="a5"/>
        <w:numPr>
          <w:ilvl w:val="0"/>
          <w:numId w:val="177"/>
        </w:numPr>
        <w:tabs>
          <w:tab w:val="left" w:pos="1657"/>
        </w:tabs>
        <w:ind w:right="735"/>
        <w:rPr>
          <w:sz w:val="24"/>
        </w:rPr>
      </w:pPr>
      <w:r w:rsidRPr="004F38A7">
        <w:rPr>
          <w:sz w:val="24"/>
        </w:rPr>
        <w:t>Парциальная программа «Математика — это интересно», Михайловой З.А.,</w:t>
      </w:r>
      <w:r w:rsidRPr="004F38A7">
        <w:rPr>
          <w:spacing w:val="1"/>
          <w:sz w:val="24"/>
        </w:rPr>
        <w:t xml:space="preserve"> </w:t>
      </w:r>
      <w:proofErr w:type="spellStart"/>
      <w:r w:rsidRPr="004F38A7">
        <w:rPr>
          <w:sz w:val="24"/>
        </w:rPr>
        <w:t>Чеплашкиной</w:t>
      </w:r>
      <w:proofErr w:type="spellEnd"/>
      <w:r w:rsidRPr="004F38A7">
        <w:rPr>
          <w:sz w:val="24"/>
        </w:rPr>
        <w:t xml:space="preserve"> И.Н. - СПб, ДЕТСТВО-ПРЕСС, 2016. Программа направлена на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логико-математических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способностей дошкольников.</w:t>
      </w:r>
    </w:p>
    <w:p w14:paraId="52A64E22" w14:textId="77777777" w:rsidR="009D1A0F" w:rsidRPr="004F38A7" w:rsidRDefault="009D1A0F">
      <w:pPr>
        <w:pStyle w:val="a5"/>
        <w:numPr>
          <w:ilvl w:val="0"/>
          <w:numId w:val="177"/>
        </w:numPr>
        <w:tabs>
          <w:tab w:val="left" w:pos="1657"/>
        </w:tabs>
        <w:ind w:right="732"/>
        <w:rPr>
          <w:sz w:val="24"/>
        </w:rPr>
      </w:pPr>
      <w:r w:rsidRPr="004F38A7">
        <w:rPr>
          <w:sz w:val="24"/>
        </w:rPr>
        <w:t>Методическое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пособие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«Логико-математическое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дошкольников»,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Михайловой З.А., Носовой Е.А. - СПб, ДЕТСТВО-ПРЕСС, 2016. В пособии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описаны содержание, эффективные методы логико-математического развития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дошкольников.</w:t>
      </w:r>
    </w:p>
    <w:p w14:paraId="51104A37" w14:textId="77777777" w:rsidR="009D1A0F" w:rsidRPr="004F38A7" w:rsidRDefault="009D1A0F">
      <w:pPr>
        <w:pStyle w:val="a5"/>
        <w:numPr>
          <w:ilvl w:val="0"/>
          <w:numId w:val="177"/>
        </w:numPr>
        <w:tabs>
          <w:tab w:val="left" w:pos="1657"/>
        </w:tabs>
        <w:ind w:right="730"/>
        <w:rPr>
          <w:sz w:val="24"/>
        </w:rPr>
      </w:pPr>
      <w:r w:rsidRPr="004F38A7">
        <w:rPr>
          <w:sz w:val="24"/>
        </w:rPr>
        <w:t>Дорогою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добра.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Концепция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программа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социально-коммуникативного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 и социального воспитания дошкольников / Коломийченко Л.В. - М.: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ТЦ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Сфера, 2017.</w:t>
      </w:r>
    </w:p>
    <w:p w14:paraId="78FBEDFA" w14:textId="77777777" w:rsidR="009D1A0F" w:rsidRPr="004F38A7" w:rsidRDefault="009D1A0F">
      <w:pPr>
        <w:pStyle w:val="a5"/>
        <w:numPr>
          <w:ilvl w:val="0"/>
          <w:numId w:val="177"/>
        </w:numPr>
        <w:tabs>
          <w:tab w:val="left" w:pos="1657"/>
        </w:tabs>
        <w:ind w:right="733"/>
        <w:rPr>
          <w:sz w:val="24"/>
        </w:rPr>
      </w:pPr>
      <w:r w:rsidRPr="004F38A7">
        <w:rPr>
          <w:sz w:val="24"/>
        </w:rPr>
        <w:t>Азбука юного россиянина. Патриотическое воспитание детей дошкольного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возраста/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Лыкова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И.А,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Шипунова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В.А.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М.: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ИД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«Цветной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мир»,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2017.</w:t>
      </w:r>
    </w:p>
    <w:p w14:paraId="73E59364" w14:textId="77777777" w:rsidR="009D1A0F" w:rsidRPr="004F38A7" w:rsidRDefault="009D1A0F">
      <w:pPr>
        <w:pStyle w:val="a5"/>
        <w:numPr>
          <w:ilvl w:val="0"/>
          <w:numId w:val="177"/>
        </w:numPr>
        <w:tabs>
          <w:tab w:val="left" w:pos="1657"/>
        </w:tabs>
        <w:ind w:right="734"/>
        <w:rPr>
          <w:sz w:val="24"/>
        </w:rPr>
      </w:pPr>
      <w:r w:rsidRPr="004F38A7">
        <w:rPr>
          <w:sz w:val="24"/>
        </w:rPr>
        <w:t>Воспитание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духовности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через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приобщение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традиционной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праздничной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русского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народа/авт.-сост.: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Антонова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Г.А.,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Ельцова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О.М.,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Николаева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Н.Н.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СПб.: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ООО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«Издательство «ДЕТСТВО-ПРЕСС»,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2012</w:t>
      </w:r>
    </w:p>
    <w:p w14:paraId="49546208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1140" w:right="0" w:bottom="1020" w:left="1440" w:header="0" w:footer="829" w:gutter="0"/>
          <w:cols w:space="720"/>
        </w:sectPr>
      </w:pPr>
    </w:p>
    <w:p w14:paraId="4541ACBD" w14:textId="77777777" w:rsidR="009D1A0F" w:rsidRPr="004F38A7" w:rsidRDefault="009D1A0F">
      <w:pPr>
        <w:pStyle w:val="a5"/>
        <w:numPr>
          <w:ilvl w:val="0"/>
          <w:numId w:val="177"/>
        </w:numPr>
        <w:tabs>
          <w:tab w:val="left" w:pos="1657"/>
        </w:tabs>
        <w:spacing w:before="71"/>
        <w:ind w:right="734"/>
        <w:rPr>
          <w:sz w:val="24"/>
        </w:rPr>
      </w:pPr>
      <w:r w:rsidRPr="004F38A7">
        <w:rPr>
          <w:sz w:val="24"/>
        </w:rPr>
        <w:lastRenderedPageBreak/>
        <w:t>Формирование культуры безопасности у детей от 3 до 8 лет. Парциальная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программа/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Тимофеева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Л.Л.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СПб.: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ООО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«Издательство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«ДЕТСТВО-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ПРЕСС»,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2018.</w:t>
      </w:r>
    </w:p>
    <w:p w14:paraId="038CB4B7" w14:textId="77777777" w:rsidR="009D1A0F" w:rsidRPr="004F38A7" w:rsidRDefault="009D1A0F">
      <w:pPr>
        <w:pStyle w:val="a5"/>
        <w:numPr>
          <w:ilvl w:val="0"/>
          <w:numId w:val="177"/>
        </w:numPr>
        <w:tabs>
          <w:tab w:val="left" w:pos="1657"/>
        </w:tabs>
        <w:ind w:right="734"/>
        <w:rPr>
          <w:sz w:val="24"/>
        </w:rPr>
      </w:pPr>
      <w:r w:rsidRPr="004F38A7">
        <w:rPr>
          <w:sz w:val="24"/>
        </w:rPr>
        <w:t>Введение детей в проблемы социальной действительности (</w:t>
      </w:r>
      <w:proofErr w:type="spellStart"/>
      <w:r w:rsidRPr="004F38A7">
        <w:rPr>
          <w:sz w:val="24"/>
        </w:rPr>
        <w:t>родиноведческий</w:t>
      </w:r>
      <w:proofErr w:type="spellEnd"/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подход)/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Майер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А.А.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СПб.: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ООО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«Издательство «ДЕТСТВО-ПРЕСС»,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2012.</w:t>
      </w:r>
    </w:p>
    <w:p w14:paraId="47FD9317" w14:textId="77777777" w:rsidR="009D1A0F" w:rsidRPr="004F38A7" w:rsidRDefault="009D1A0F">
      <w:pPr>
        <w:pStyle w:val="a3"/>
        <w:ind w:left="0" w:firstLine="0"/>
        <w:jc w:val="left"/>
        <w:rPr>
          <w:sz w:val="26"/>
        </w:rPr>
      </w:pPr>
    </w:p>
    <w:p w14:paraId="6600C58D" w14:textId="77777777" w:rsidR="009D1A0F" w:rsidRPr="004F38A7" w:rsidRDefault="009D1A0F">
      <w:pPr>
        <w:pStyle w:val="a3"/>
        <w:spacing w:before="3"/>
        <w:ind w:left="0" w:firstLine="0"/>
        <w:jc w:val="left"/>
        <w:rPr>
          <w:sz w:val="22"/>
        </w:rPr>
      </w:pPr>
    </w:p>
    <w:p w14:paraId="46A79727" w14:textId="77777777" w:rsidR="009D1A0F" w:rsidRPr="004F38A7" w:rsidRDefault="009D1A0F">
      <w:pPr>
        <w:pStyle w:val="2"/>
        <w:numPr>
          <w:ilvl w:val="0"/>
          <w:numId w:val="14"/>
        </w:numPr>
        <w:tabs>
          <w:tab w:val="left" w:pos="1263"/>
        </w:tabs>
        <w:spacing w:line="240" w:lineRule="auto"/>
        <w:ind w:left="1262" w:hanging="327"/>
      </w:pPr>
      <w:r w:rsidRPr="004F38A7">
        <w:t>ДОПОЛНИТЕЛЬНЫЙ</w:t>
      </w:r>
      <w:r w:rsidRPr="004F38A7">
        <w:rPr>
          <w:spacing w:val="-6"/>
        </w:rPr>
        <w:t xml:space="preserve"> </w:t>
      </w:r>
      <w:r w:rsidRPr="004F38A7">
        <w:t>РАЗДЕЛ</w:t>
      </w:r>
    </w:p>
    <w:p w14:paraId="265E8059" w14:textId="77777777" w:rsidR="009D1A0F" w:rsidRPr="004F38A7" w:rsidRDefault="009D1A0F">
      <w:pPr>
        <w:pStyle w:val="3"/>
        <w:jc w:val="both"/>
      </w:pPr>
      <w:r w:rsidRPr="004F38A7">
        <w:t>4.1.Краткая</w:t>
      </w:r>
      <w:r w:rsidRPr="004F38A7">
        <w:rPr>
          <w:spacing w:val="-4"/>
        </w:rPr>
        <w:t xml:space="preserve"> </w:t>
      </w:r>
      <w:r w:rsidRPr="004F38A7">
        <w:t>презентация</w:t>
      </w:r>
      <w:r w:rsidRPr="004F38A7">
        <w:rPr>
          <w:spacing w:val="-4"/>
        </w:rPr>
        <w:t xml:space="preserve"> </w:t>
      </w:r>
      <w:r w:rsidRPr="004F38A7">
        <w:t>программы ООП</w:t>
      </w:r>
      <w:r w:rsidRPr="004F38A7">
        <w:rPr>
          <w:spacing w:val="-1"/>
        </w:rPr>
        <w:t xml:space="preserve"> </w:t>
      </w:r>
      <w:r w:rsidRPr="004F38A7">
        <w:t>ДОО</w:t>
      </w:r>
    </w:p>
    <w:p w14:paraId="126E8D42" w14:textId="77777777" w:rsidR="009D1A0F" w:rsidRPr="004F38A7" w:rsidRDefault="009D1A0F">
      <w:pPr>
        <w:pStyle w:val="a3"/>
        <w:ind w:left="228" w:right="735"/>
      </w:pPr>
      <w:r w:rsidRPr="004F38A7">
        <w:t xml:space="preserve">Основная образовательная программа МДОУ «Детский сад </w:t>
      </w:r>
      <w:r>
        <w:t>№65 комбинированного вида</w:t>
      </w:r>
      <w:r w:rsidRPr="004F38A7">
        <w:t xml:space="preserve">» </w:t>
      </w:r>
      <w:proofErr w:type="spellStart"/>
      <w:r w:rsidRPr="004F38A7">
        <w:t>г.о</w:t>
      </w:r>
      <w:proofErr w:type="spellEnd"/>
      <w:r w:rsidRPr="004F38A7">
        <w:t>. С</w:t>
      </w:r>
      <w:r>
        <w:t xml:space="preserve">аранск </w:t>
      </w:r>
      <w:r w:rsidRPr="004F38A7">
        <w:t>—</w:t>
      </w:r>
      <w:r w:rsidRPr="004F38A7">
        <w:rPr>
          <w:spacing w:val="1"/>
        </w:rPr>
        <w:t xml:space="preserve"> </w:t>
      </w:r>
      <w:r w:rsidRPr="004F38A7">
        <w:t>это</w:t>
      </w:r>
      <w:r w:rsidRPr="004F38A7">
        <w:rPr>
          <w:spacing w:val="1"/>
        </w:rPr>
        <w:t xml:space="preserve"> </w:t>
      </w:r>
      <w:r w:rsidRPr="004F38A7">
        <w:t>нормативно-управленческий</w:t>
      </w:r>
      <w:r w:rsidRPr="004F38A7">
        <w:rPr>
          <w:spacing w:val="1"/>
        </w:rPr>
        <w:t xml:space="preserve"> </w:t>
      </w:r>
      <w:r w:rsidRPr="004F38A7">
        <w:t>документ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учреждения,</w:t>
      </w:r>
      <w:r w:rsidRPr="004F38A7">
        <w:rPr>
          <w:spacing w:val="1"/>
        </w:rPr>
        <w:t xml:space="preserve"> </w:t>
      </w:r>
      <w:r w:rsidRPr="004F38A7">
        <w:t>разработанный на основе «Федеральной образовательной программы», в соответствии с</w:t>
      </w:r>
      <w:r w:rsidRPr="004F38A7">
        <w:rPr>
          <w:spacing w:val="1"/>
        </w:rPr>
        <w:t xml:space="preserve"> </w:t>
      </w:r>
      <w:r w:rsidRPr="004F38A7">
        <w:t>Федеральным</w:t>
      </w:r>
      <w:r w:rsidRPr="004F38A7">
        <w:rPr>
          <w:spacing w:val="1"/>
        </w:rPr>
        <w:t xml:space="preserve"> </w:t>
      </w:r>
      <w:r w:rsidRPr="004F38A7">
        <w:t>законом</w:t>
      </w:r>
      <w:r w:rsidRPr="004F38A7">
        <w:rPr>
          <w:spacing w:val="1"/>
        </w:rPr>
        <w:t xml:space="preserve"> </w:t>
      </w:r>
      <w:r w:rsidRPr="004F38A7">
        <w:t>«Об</w:t>
      </w:r>
      <w:r w:rsidRPr="004F38A7">
        <w:rPr>
          <w:spacing w:val="1"/>
        </w:rPr>
        <w:t xml:space="preserve"> </w:t>
      </w:r>
      <w:r w:rsidRPr="004F38A7">
        <w:t>образовании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Российской</w:t>
      </w:r>
      <w:r w:rsidRPr="004F38A7">
        <w:rPr>
          <w:spacing w:val="1"/>
        </w:rPr>
        <w:t xml:space="preserve"> </w:t>
      </w:r>
      <w:r w:rsidRPr="004F38A7">
        <w:t>Федерации»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Стандартом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-1"/>
        </w:rPr>
        <w:t xml:space="preserve"> </w:t>
      </w:r>
      <w:r w:rsidRPr="004F38A7">
        <w:t>образования (ФГОС ДО).</w:t>
      </w:r>
    </w:p>
    <w:p w14:paraId="362DD5EC" w14:textId="77777777" w:rsidR="009D1A0F" w:rsidRPr="004F38A7" w:rsidRDefault="009D1A0F">
      <w:pPr>
        <w:pStyle w:val="a3"/>
        <w:ind w:left="228" w:right="736"/>
      </w:pPr>
      <w:r w:rsidRPr="004F38A7">
        <w:rPr>
          <w:i/>
        </w:rPr>
        <w:t xml:space="preserve">Целью Программы </w:t>
      </w:r>
      <w:r w:rsidRPr="004F38A7">
        <w:t>является создание социальной ситуации развития дошкольников,</w:t>
      </w:r>
      <w:r w:rsidRPr="004F38A7">
        <w:rPr>
          <w:spacing w:val="1"/>
        </w:rPr>
        <w:t xml:space="preserve"> </w:t>
      </w:r>
      <w:r w:rsidRPr="004F38A7">
        <w:t>социальных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материальных</w:t>
      </w:r>
      <w:r w:rsidRPr="004F38A7">
        <w:rPr>
          <w:spacing w:val="1"/>
        </w:rPr>
        <w:t xml:space="preserve"> </w:t>
      </w:r>
      <w:r w:rsidRPr="004F38A7">
        <w:t>условий,</w:t>
      </w:r>
      <w:r w:rsidRPr="004F38A7">
        <w:rPr>
          <w:spacing w:val="1"/>
        </w:rPr>
        <w:t xml:space="preserve"> </w:t>
      </w:r>
      <w:r w:rsidRPr="004F38A7">
        <w:t>открывающих</w:t>
      </w:r>
      <w:r w:rsidRPr="004F38A7">
        <w:rPr>
          <w:spacing w:val="1"/>
        </w:rPr>
        <w:t xml:space="preserve"> </w:t>
      </w:r>
      <w:r w:rsidRPr="004F38A7">
        <w:t>возможности</w:t>
      </w:r>
      <w:r w:rsidRPr="004F38A7">
        <w:rPr>
          <w:spacing w:val="1"/>
        </w:rPr>
        <w:t xml:space="preserve"> </w:t>
      </w:r>
      <w:r w:rsidRPr="004F38A7">
        <w:t>позитивной</w:t>
      </w:r>
      <w:r w:rsidRPr="004F38A7">
        <w:rPr>
          <w:spacing w:val="1"/>
        </w:rPr>
        <w:t xml:space="preserve"> </w:t>
      </w:r>
      <w:r w:rsidRPr="004F38A7">
        <w:t>социализации</w:t>
      </w:r>
      <w:r w:rsidRPr="004F38A7">
        <w:rPr>
          <w:spacing w:val="1"/>
        </w:rPr>
        <w:t xml:space="preserve"> </w:t>
      </w:r>
      <w:r w:rsidRPr="004F38A7">
        <w:t>ребенка,</w:t>
      </w:r>
      <w:r w:rsidRPr="004F38A7">
        <w:rPr>
          <w:spacing w:val="1"/>
        </w:rPr>
        <w:t xml:space="preserve"> </w:t>
      </w:r>
      <w:r w:rsidRPr="004F38A7">
        <w:t>формирования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него</w:t>
      </w:r>
      <w:r w:rsidRPr="004F38A7">
        <w:rPr>
          <w:spacing w:val="1"/>
        </w:rPr>
        <w:t xml:space="preserve"> </w:t>
      </w:r>
      <w:r w:rsidRPr="004F38A7">
        <w:t>доверия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миру,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людям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себе,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>личностного и познавательного развития, развития инициативы и творческих способностей</w:t>
      </w:r>
      <w:r w:rsidRPr="004F38A7">
        <w:rPr>
          <w:spacing w:val="1"/>
        </w:rPr>
        <w:t xml:space="preserve"> </w:t>
      </w:r>
      <w:r w:rsidRPr="004F38A7">
        <w:t xml:space="preserve">посредством </w:t>
      </w:r>
      <w:proofErr w:type="spellStart"/>
      <w:r w:rsidRPr="004F38A7">
        <w:t>культуросообразных</w:t>
      </w:r>
      <w:proofErr w:type="spellEnd"/>
      <w:r w:rsidRPr="004F38A7">
        <w:t xml:space="preserve"> видов деятельности в соответствии с возрастом детей в</w:t>
      </w:r>
      <w:r w:rsidRPr="004F38A7">
        <w:rPr>
          <w:spacing w:val="1"/>
        </w:rPr>
        <w:t xml:space="preserve"> </w:t>
      </w:r>
      <w:r w:rsidRPr="004F38A7">
        <w:t>сотрудничестве</w:t>
      </w:r>
      <w:r w:rsidRPr="004F38A7">
        <w:rPr>
          <w:spacing w:val="1"/>
        </w:rPr>
        <w:t xml:space="preserve"> </w:t>
      </w:r>
      <w:r w:rsidRPr="004F38A7">
        <w:t>со</w:t>
      </w:r>
      <w:r w:rsidRPr="004F38A7">
        <w:rPr>
          <w:spacing w:val="1"/>
        </w:rPr>
        <w:t xml:space="preserve"> </w:t>
      </w:r>
      <w:r w:rsidRPr="004F38A7">
        <w:t>взрослыми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другими</w:t>
      </w:r>
      <w:r w:rsidRPr="004F38A7">
        <w:rPr>
          <w:spacing w:val="1"/>
        </w:rPr>
        <w:t xml:space="preserve"> </w:t>
      </w:r>
      <w:r w:rsidRPr="004F38A7">
        <w:t>детьми,</w:t>
      </w:r>
      <w:r w:rsidRPr="004F38A7">
        <w:rPr>
          <w:spacing w:val="1"/>
        </w:rPr>
        <w:t xml:space="preserve"> </w:t>
      </w:r>
      <w:r w:rsidRPr="004F38A7">
        <w:t>а</w:t>
      </w:r>
      <w:r w:rsidRPr="004F38A7">
        <w:rPr>
          <w:spacing w:val="1"/>
        </w:rPr>
        <w:t xml:space="preserve"> </w:t>
      </w:r>
      <w:r w:rsidRPr="004F38A7">
        <w:t>также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обеспечение</w:t>
      </w:r>
      <w:r w:rsidRPr="004F38A7">
        <w:rPr>
          <w:spacing w:val="1"/>
        </w:rPr>
        <w:t xml:space="preserve"> </w:t>
      </w:r>
      <w:r w:rsidRPr="004F38A7">
        <w:t>здоровья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безопасности</w:t>
      </w:r>
      <w:r w:rsidRPr="004F38A7">
        <w:rPr>
          <w:spacing w:val="-1"/>
        </w:rPr>
        <w:t xml:space="preserve"> </w:t>
      </w:r>
      <w:r w:rsidRPr="004F38A7">
        <w:t>детей.</w:t>
      </w:r>
    </w:p>
    <w:p w14:paraId="17749A60" w14:textId="77777777" w:rsidR="009D1A0F" w:rsidRPr="004F38A7" w:rsidRDefault="009D1A0F">
      <w:pPr>
        <w:pStyle w:val="a3"/>
        <w:ind w:left="228" w:right="740"/>
      </w:pPr>
      <w:r w:rsidRPr="004F38A7">
        <w:t xml:space="preserve">Образовательная программа МДОУ «Детский сад </w:t>
      </w:r>
      <w:r>
        <w:t>№65 комбинированного вида</w:t>
      </w:r>
      <w:r w:rsidRPr="004F38A7">
        <w:t xml:space="preserve">» </w:t>
      </w:r>
      <w:proofErr w:type="spellStart"/>
      <w:r w:rsidRPr="004F38A7">
        <w:t>г.о</w:t>
      </w:r>
      <w:proofErr w:type="spellEnd"/>
      <w:r w:rsidRPr="004F38A7">
        <w:t>. С</w:t>
      </w:r>
      <w:r>
        <w:t>аранск</w:t>
      </w:r>
      <w:r w:rsidRPr="004F38A7">
        <w:t xml:space="preserve"> направлена на</w:t>
      </w:r>
      <w:r w:rsidRPr="004F38A7">
        <w:rPr>
          <w:spacing w:val="1"/>
        </w:rPr>
        <w:t xml:space="preserve"> </w:t>
      </w:r>
      <w:r w:rsidRPr="004F38A7">
        <w:t>решение</w:t>
      </w:r>
      <w:r w:rsidRPr="004F38A7">
        <w:rPr>
          <w:spacing w:val="-2"/>
        </w:rPr>
        <w:t xml:space="preserve"> </w:t>
      </w:r>
      <w:r w:rsidRPr="004F38A7">
        <w:t>следующих</w:t>
      </w:r>
      <w:r w:rsidRPr="004F38A7">
        <w:rPr>
          <w:spacing w:val="2"/>
        </w:rPr>
        <w:t xml:space="preserve"> </w:t>
      </w:r>
      <w:r w:rsidRPr="004F38A7">
        <w:t>задач:</w:t>
      </w:r>
    </w:p>
    <w:p w14:paraId="6F530DF8" w14:textId="77777777" w:rsidR="009D1A0F" w:rsidRPr="004F38A7" w:rsidRDefault="009D1A0F">
      <w:pPr>
        <w:pStyle w:val="a5"/>
        <w:numPr>
          <w:ilvl w:val="0"/>
          <w:numId w:val="178"/>
        </w:numPr>
        <w:tabs>
          <w:tab w:val="left" w:pos="1657"/>
        </w:tabs>
        <w:spacing w:before="3" w:line="237" w:lineRule="auto"/>
        <w:ind w:right="738"/>
        <w:rPr>
          <w:sz w:val="24"/>
        </w:rPr>
      </w:pPr>
      <w:r w:rsidRPr="004F38A7">
        <w:rPr>
          <w:sz w:val="24"/>
        </w:rPr>
        <w:t>охрану и укрепление физического и психического здоровья детей, в том числе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эмоционального благополучия;</w:t>
      </w:r>
    </w:p>
    <w:p w14:paraId="604BCCAB" w14:textId="77777777" w:rsidR="009D1A0F" w:rsidRPr="004F38A7" w:rsidRDefault="009D1A0F">
      <w:pPr>
        <w:pStyle w:val="a5"/>
        <w:numPr>
          <w:ilvl w:val="0"/>
          <w:numId w:val="178"/>
        </w:numPr>
        <w:tabs>
          <w:tab w:val="left" w:pos="1657"/>
        </w:tabs>
        <w:spacing w:before="2"/>
        <w:ind w:right="739"/>
        <w:rPr>
          <w:sz w:val="24"/>
        </w:rPr>
      </w:pPr>
      <w:r w:rsidRPr="004F38A7">
        <w:rPr>
          <w:sz w:val="24"/>
        </w:rPr>
        <w:t>обеспечение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возможностей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полноценного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каждого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период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независимо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места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проживания,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пола,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нации, языка, социального статуса;</w:t>
      </w:r>
    </w:p>
    <w:p w14:paraId="56F79369" w14:textId="77777777" w:rsidR="009D1A0F" w:rsidRPr="004F38A7" w:rsidRDefault="009D1A0F">
      <w:pPr>
        <w:pStyle w:val="a5"/>
        <w:numPr>
          <w:ilvl w:val="0"/>
          <w:numId w:val="178"/>
        </w:numPr>
        <w:tabs>
          <w:tab w:val="left" w:pos="1657"/>
        </w:tabs>
        <w:spacing w:before="2"/>
        <w:ind w:right="742"/>
        <w:rPr>
          <w:sz w:val="24"/>
        </w:rPr>
      </w:pPr>
      <w:r w:rsidRPr="004F38A7">
        <w:rPr>
          <w:sz w:val="24"/>
        </w:rPr>
        <w:t>создание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благоприятных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возрастными и индивидуальными особенностями, развитие способностей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творческого потенциала каждого ребенка как субъекта отношений с другими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взрослыми и миром;</w:t>
      </w:r>
    </w:p>
    <w:p w14:paraId="72DF146F" w14:textId="77777777" w:rsidR="009D1A0F" w:rsidRPr="004F38A7" w:rsidRDefault="009D1A0F">
      <w:pPr>
        <w:pStyle w:val="a5"/>
        <w:numPr>
          <w:ilvl w:val="0"/>
          <w:numId w:val="178"/>
        </w:numPr>
        <w:tabs>
          <w:tab w:val="left" w:pos="1657"/>
        </w:tabs>
        <w:spacing w:before="1" w:line="237" w:lineRule="auto"/>
        <w:ind w:right="734"/>
        <w:rPr>
          <w:sz w:val="24"/>
        </w:rPr>
      </w:pPr>
      <w:r w:rsidRPr="004F38A7">
        <w:rPr>
          <w:sz w:val="24"/>
        </w:rPr>
        <w:t>объединение обучения и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воспитания в целостный образовательный процесс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 основе духовно-нравственных и социокультурных ценностей, принятых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обществе,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правил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норм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интересах человека,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семьи,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общества;</w:t>
      </w:r>
    </w:p>
    <w:p w14:paraId="731FD8BD" w14:textId="77777777" w:rsidR="009D1A0F" w:rsidRPr="004F38A7" w:rsidRDefault="009D1A0F">
      <w:pPr>
        <w:pStyle w:val="a5"/>
        <w:numPr>
          <w:ilvl w:val="0"/>
          <w:numId w:val="178"/>
        </w:numPr>
        <w:tabs>
          <w:tab w:val="left" w:pos="1657"/>
        </w:tabs>
        <w:spacing w:before="5"/>
        <w:ind w:right="731"/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нравственных,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эстетических,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интеллектуальных,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инициативности,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ответственности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предпосылок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учебной деятельности;</w:t>
      </w:r>
    </w:p>
    <w:p w14:paraId="27CAB296" w14:textId="77777777" w:rsidR="009D1A0F" w:rsidRPr="004F38A7" w:rsidRDefault="009D1A0F">
      <w:pPr>
        <w:pStyle w:val="a5"/>
        <w:numPr>
          <w:ilvl w:val="0"/>
          <w:numId w:val="178"/>
        </w:numPr>
        <w:tabs>
          <w:tab w:val="left" w:pos="1657"/>
        </w:tabs>
        <w:spacing w:before="2" w:line="237" w:lineRule="auto"/>
        <w:ind w:right="738"/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социокультурной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соответствующей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индивидуальным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особенностям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детей;</w:t>
      </w:r>
    </w:p>
    <w:p w14:paraId="2631FBEF" w14:textId="77777777" w:rsidR="009D1A0F" w:rsidRPr="004F38A7" w:rsidRDefault="009D1A0F">
      <w:pPr>
        <w:pStyle w:val="a5"/>
        <w:numPr>
          <w:ilvl w:val="0"/>
          <w:numId w:val="178"/>
        </w:numPr>
        <w:tabs>
          <w:tab w:val="left" w:pos="1657"/>
        </w:tabs>
        <w:spacing w:before="4" w:line="237" w:lineRule="auto"/>
        <w:ind w:right="737"/>
        <w:rPr>
          <w:sz w:val="24"/>
        </w:rPr>
      </w:pPr>
      <w:r w:rsidRPr="004F38A7">
        <w:rPr>
          <w:sz w:val="24"/>
        </w:rPr>
        <w:t>обеспечение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психолого-педагогической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повышение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компетентности родителей (законных представителей) в вопросах развития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образования,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охраны 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укрепления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здоровья детей;</w:t>
      </w:r>
    </w:p>
    <w:p w14:paraId="669AD8B0" w14:textId="77777777" w:rsidR="009D1A0F" w:rsidRPr="004F38A7" w:rsidRDefault="009D1A0F">
      <w:pPr>
        <w:pStyle w:val="a5"/>
        <w:numPr>
          <w:ilvl w:val="0"/>
          <w:numId w:val="178"/>
        </w:numPr>
        <w:tabs>
          <w:tab w:val="left" w:pos="1657"/>
        </w:tabs>
        <w:spacing w:before="5"/>
        <w:ind w:right="731"/>
        <w:rPr>
          <w:sz w:val="24"/>
        </w:rPr>
      </w:pPr>
      <w:r w:rsidRPr="004F38A7">
        <w:rPr>
          <w:sz w:val="24"/>
        </w:rPr>
        <w:t>обеспечение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преемственности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целей,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задач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дошкольного,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начального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общего образования.</w:t>
      </w:r>
    </w:p>
    <w:p w14:paraId="5D77C21C" w14:textId="77777777"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1060" w:right="0" w:bottom="1100" w:left="1440" w:header="0" w:footer="829" w:gutter="0"/>
          <w:cols w:space="720"/>
        </w:sectPr>
      </w:pPr>
    </w:p>
    <w:p w14:paraId="565E94C5" w14:textId="77777777" w:rsidR="009D1A0F" w:rsidRPr="004F1BC7" w:rsidRDefault="009D1A0F">
      <w:pPr>
        <w:spacing w:before="78" w:line="237" w:lineRule="auto"/>
        <w:ind w:left="1356" w:right="735" w:hanging="60"/>
        <w:rPr>
          <w:b/>
          <w:i/>
          <w:sz w:val="24"/>
          <w:szCs w:val="24"/>
        </w:rPr>
      </w:pPr>
      <w:r w:rsidRPr="004F1BC7">
        <w:rPr>
          <w:b/>
          <w:i/>
          <w:sz w:val="24"/>
          <w:szCs w:val="24"/>
        </w:rPr>
        <w:lastRenderedPageBreak/>
        <w:t>Возрастные и иные категории детей, на которые ориентирована ООП</w:t>
      </w:r>
    </w:p>
    <w:p w14:paraId="057E394A" w14:textId="77777777" w:rsidR="009D1A0F" w:rsidRPr="004F1BC7" w:rsidRDefault="009D1A0F" w:rsidP="004F1BC7">
      <w:pPr>
        <w:spacing w:before="78" w:line="237" w:lineRule="auto"/>
        <w:ind w:left="330" w:right="735" w:firstLine="39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Pr="004F1BC7">
        <w:rPr>
          <w:sz w:val="24"/>
          <w:szCs w:val="24"/>
        </w:rPr>
        <w:t xml:space="preserve">МДОУ «Детский сад №65 комбинированного вида» </w:t>
      </w:r>
      <w:proofErr w:type="spellStart"/>
      <w:r w:rsidRPr="004F1BC7">
        <w:rPr>
          <w:sz w:val="24"/>
          <w:szCs w:val="24"/>
        </w:rPr>
        <w:t>г.о</w:t>
      </w:r>
      <w:proofErr w:type="spellEnd"/>
      <w:r w:rsidRPr="004F1BC7">
        <w:rPr>
          <w:sz w:val="24"/>
          <w:szCs w:val="24"/>
        </w:rPr>
        <w:t>. Саранск обеспечивает</w:t>
      </w:r>
      <w:r w:rsidRPr="004F1BC7">
        <w:rPr>
          <w:spacing w:val="31"/>
          <w:sz w:val="24"/>
          <w:szCs w:val="24"/>
        </w:rPr>
        <w:t xml:space="preserve"> </w:t>
      </w:r>
      <w:r w:rsidRPr="004F1BC7">
        <w:rPr>
          <w:sz w:val="24"/>
          <w:szCs w:val="24"/>
        </w:rPr>
        <w:t>воспитание,</w:t>
      </w:r>
      <w:r w:rsidRPr="004F1BC7">
        <w:rPr>
          <w:spacing w:val="31"/>
          <w:sz w:val="24"/>
          <w:szCs w:val="24"/>
        </w:rPr>
        <w:t xml:space="preserve"> </w:t>
      </w:r>
      <w:r w:rsidRPr="004F1BC7">
        <w:rPr>
          <w:sz w:val="24"/>
          <w:szCs w:val="24"/>
        </w:rPr>
        <w:t>обучение</w:t>
      </w:r>
      <w:r w:rsidRPr="004F1BC7">
        <w:rPr>
          <w:spacing w:val="29"/>
          <w:sz w:val="24"/>
          <w:szCs w:val="24"/>
        </w:rPr>
        <w:t xml:space="preserve"> </w:t>
      </w:r>
      <w:r w:rsidRPr="004F1BC7">
        <w:rPr>
          <w:sz w:val="24"/>
          <w:szCs w:val="24"/>
        </w:rPr>
        <w:t>и</w:t>
      </w:r>
      <w:r w:rsidRPr="004F1BC7">
        <w:rPr>
          <w:spacing w:val="-57"/>
          <w:sz w:val="24"/>
          <w:szCs w:val="24"/>
        </w:rPr>
        <w:t xml:space="preserve"> </w:t>
      </w:r>
      <w:r w:rsidRPr="004F1BC7">
        <w:rPr>
          <w:sz w:val="24"/>
          <w:szCs w:val="24"/>
        </w:rPr>
        <w:t>развитие</w:t>
      </w:r>
      <w:r w:rsidRPr="004F1BC7">
        <w:rPr>
          <w:spacing w:val="36"/>
          <w:sz w:val="24"/>
          <w:szCs w:val="24"/>
        </w:rPr>
        <w:t xml:space="preserve"> </w:t>
      </w:r>
      <w:r w:rsidRPr="004F1BC7">
        <w:rPr>
          <w:sz w:val="24"/>
          <w:szCs w:val="24"/>
        </w:rPr>
        <w:t>детей,</w:t>
      </w:r>
      <w:r w:rsidRPr="004F1BC7">
        <w:rPr>
          <w:spacing w:val="37"/>
          <w:sz w:val="24"/>
          <w:szCs w:val="24"/>
        </w:rPr>
        <w:t xml:space="preserve"> </w:t>
      </w:r>
      <w:r w:rsidRPr="004F1BC7">
        <w:rPr>
          <w:sz w:val="24"/>
          <w:szCs w:val="24"/>
        </w:rPr>
        <w:t>а</w:t>
      </w:r>
      <w:r w:rsidRPr="004F1BC7">
        <w:rPr>
          <w:spacing w:val="33"/>
          <w:sz w:val="24"/>
          <w:szCs w:val="24"/>
        </w:rPr>
        <w:t xml:space="preserve"> </w:t>
      </w:r>
      <w:r w:rsidRPr="004F1BC7">
        <w:rPr>
          <w:sz w:val="24"/>
          <w:szCs w:val="24"/>
        </w:rPr>
        <w:t>также</w:t>
      </w:r>
      <w:r w:rsidRPr="004F1BC7">
        <w:rPr>
          <w:spacing w:val="35"/>
          <w:sz w:val="24"/>
          <w:szCs w:val="24"/>
        </w:rPr>
        <w:t xml:space="preserve"> </w:t>
      </w:r>
      <w:r w:rsidRPr="004F1BC7">
        <w:rPr>
          <w:sz w:val="24"/>
          <w:szCs w:val="24"/>
        </w:rPr>
        <w:t>присмотр,</w:t>
      </w:r>
      <w:r w:rsidRPr="004F1BC7">
        <w:rPr>
          <w:spacing w:val="39"/>
          <w:sz w:val="24"/>
          <w:szCs w:val="24"/>
        </w:rPr>
        <w:t xml:space="preserve"> </w:t>
      </w:r>
      <w:r w:rsidRPr="004F1BC7">
        <w:rPr>
          <w:sz w:val="24"/>
          <w:szCs w:val="24"/>
        </w:rPr>
        <w:t>уход</w:t>
      </w:r>
      <w:r w:rsidRPr="004F1BC7">
        <w:rPr>
          <w:spacing w:val="37"/>
          <w:sz w:val="24"/>
          <w:szCs w:val="24"/>
        </w:rPr>
        <w:t xml:space="preserve"> </w:t>
      </w:r>
      <w:r w:rsidRPr="004F1BC7">
        <w:rPr>
          <w:sz w:val="24"/>
          <w:szCs w:val="24"/>
        </w:rPr>
        <w:t>и</w:t>
      </w:r>
      <w:r w:rsidRPr="004F1BC7">
        <w:rPr>
          <w:spacing w:val="35"/>
          <w:sz w:val="24"/>
          <w:szCs w:val="24"/>
        </w:rPr>
        <w:t xml:space="preserve"> </w:t>
      </w:r>
      <w:r w:rsidRPr="004F1BC7">
        <w:rPr>
          <w:sz w:val="24"/>
          <w:szCs w:val="24"/>
        </w:rPr>
        <w:t>оздоровление</w:t>
      </w:r>
      <w:r w:rsidRPr="004F1BC7">
        <w:rPr>
          <w:spacing w:val="36"/>
          <w:sz w:val="24"/>
          <w:szCs w:val="24"/>
        </w:rPr>
        <w:t xml:space="preserve"> </w:t>
      </w:r>
      <w:r w:rsidRPr="004F1BC7">
        <w:rPr>
          <w:sz w:val="24"/>
          <w:szCs w:val="24"/>
        </w:rPr>
        <w:t>воспитанников</w:t>
      </w:r>
      <w:r w:rsidRPr="004F1BC7">
        <w:rPr>
          <w:spacing w:val="34"/>
          <w:sz w:val="24"/>
          <w:szCs w:val="24"/>
        </w:rPr>
        <w:t xml:space="preserve"> </w:t>
      </w:r>
      <w:r w:rsidRPr="004F1BC7">
        <w:rPr>
          <w:sz w:val="24"/>
          <w:szCs w:val="24"/>
        </w:rPr>
        <w:t>в</w:t>
      </w:r>
      <w:r w:rsidRPr="004F1BC7">
        <w:rPr>
          <w:spacing w:val="-57"/>
          <w:sz w:val="24"/>
          <w:szCs w:val="24"/>
        </w:rPr>
        <w:t xml:space="preserve"> </w:t>
      </w:r>
      <w:r w:rsidRPr="004F1BC7">
        <w:rPr>
          <w:sz w:val="24"/>
          <w:szCs w:val="24"/>
        </w:rPr>
        <w:t>возрасте</w:t>
      </w:r>
      <w:r w:rsidRPr="004F1BC7">
        <w:rPr>
          <w:spacing w:val="-2"/>
          <w:sz w:val="24"/>
          <w:szCs w:val="24"/>
        </w:rPr>
        <w:t xml:space="preserve"> </w:t>
      </w:r>
      <w:r w:rsidRPr="004F1BC7">
        <w:rPr>
          <w:sz w:val="24"/>
          <w:szCs w:val="24"/>
        </w:rPr>
        <w:t>от 2-х</w:t>
      </w:r>
      <w:r w:rsidRPr="004F1BC7">
        <w:rPr>
          <w:spacing w:val="2"/>
          <w:sz w:val="24"/>
          <w:szCs w:val="24"/>
        </w:rPr>
        <w:t xml:space="preserve"> </w:t>
      </w:r>
      <w:r w:rsidRPr="004F1BC7">
        <w:rPr>
          <w:sz w:val="24"/>
          <w:szCs w:val="24"/>
        </w:rPr>
        <w:t>до 7 лет.</w:t>
      </w:r>
    </w:p>
    <w:p w14:paraId="566878B0" w14:textId="77777777" w:rsidR="009D1A0F" w:rsidRPr="004F1BC7" w:rsidRDefault="009D1A0F">
      <w:pPr>
        <w:pStyle w:val="a3"/>
        <w:spacing w:before="4"/>
        <w:ind w:left="228" w:right="731"/>
      </w:pPr>
      <w:r w:rsidRPr="004F1BC7">
        <w:t>Основной</w:t>
      </w:r>
      <w:r w:rsidRPr="004F1BC7">
        <w:rPr>
          <w:spacing w:val="1"/>
        </w:rPr>
        <w:t xml:space="preserve"> </w:t>
      </w:r>
      <w:r w:rsidRPr="004F1BC7">
        <w:t>структурной</w:t>
      </w:r>
      <w:r w:rsidRPr="004F1BC7">
        <w:rPr>
          <w:spacing w:val="1"/>
        </w:rPr>
        <w:t xml:space="preserve"> </w:t>
      </w:r>
      <w:r w:rsidRPr="004F1BC7">
        <w:t>единицей</w:t>
      </w:r>
      <w:r w:rsidRPr="004F1BC7">
        <w:rPr>
          <w:spacing w:val="1"/>
        </w:rPr>
        <w:t xml:space="preserve"> </w:t>
      </w:r>
      <w:r w:rsidRPr="004F1BC7">
        <w:t>дошкольного</w:t>
      </w:r>
      <w:r w:rsidRPr="004F1BC7">
        <w:rPr>
          <w:spacing w:val="1"/>
        </w:rPr>
        <w:t xml:space="preserve"> </w:t>
      </w:r>
      <w:r w:rsidRPr="004F1BC7">
        <w:t>образовательного</w:t>
      </w:r>
      <w:r w:rsidRPr="004F1BC7">
        <w:rPr>
          <w:spacing w:val="1"/>
        </w:rPr>
        <w:t xml:space="preserve"> </w:t>
      </w:r>
      <w:r w:rsidRPr="004F1BC7">
        <w:t>учреждения</w:t>
      </w:r>
      <w:r w:rsidRPr="004F1BC7">
        <w:rPr>
          <w:spacing w:val="1"/>
        </w:rPr>
        <w:t xml:space="preserve"> </w:t>
      </w:r>
      <w:r w:rsidRPr="004F1BC7">
        <w:t>является</w:t>
      </w:r>
      <w:r w:rsidRPr="004F1BC7">
        <w:rPr>
          <w:spacing w:val="1"/>
        </w:rPr>
        <w:t xml:space="preserve"> </w:t>
      </w:r>
      <w:r w:rsidRPr="004F1BC7">
        <w:t>группа</w:t>
      </w:r>
      <w:r w:rsidRPr="004F1BC7">
        <w:rPr>
          <w:spacing w:val="1"/>
        </w:rPr>
        <w:t xml:space="preserve"> </w:t>
      </w:r>
      <w:r w:rsidRPr="004F1BC7">
        <w:t>детей</w:t>
      </w:r>
      <w:r w:rsidRPr="004F1BC7">
        <w:rPr>
          <w:spacing w:val="1"/>
        </w:rPr>
        <w:t xml:space="preserve"> </w:t>
      </w:r>
      <w:r w:rsidRPr="004F1BC7">
        <w:t>дошкольного</w:t>
      </w:r>
      <w:r w:rsidRPr="004F1BC7">
        <w:rPr>
          <w:spacing w:val="1"/>
        </w:rPr>
        <w:t xml:space="preserve"> </w:t>
      </w:r>
      <w:r w:rsidRPr="004F1BC7">
        <w:t>возраста.</w:t>
      </w:r>
      <w:r w:rsidRPr="004F1BC7">
        <w:rPr>
          <w:spacing w:val="1"/>
        </w:rPr>
        <w:t xml:space="preserve"> </w:t>
      </w:r>
      <w:r w:rsidRPr="004F1BC7">
        <w:t>В</w:t>
      </w:r>
      <w:r w:rsidRPr="004F1BC7">
        <w:rPr>
          <w:spacing w:val="1"/>
        </w:rPr>
        <w:t xml:space="preserve"> </w:t>
      </w:r>
      <w:r w:rsidRPr="004F1BC7">
        <w:t>детском</w:t>
      </w:r>
      <w:r w:rsidRPr="004F1BC7">
        <w:rPr>
          <w:spacing w:val="1"/>
        </w:rPr>
        <w:t xml:space="preserve"> </w:t>
      </w:r>
      <w:r w:rsidRPr="004F1BC7">
        <w:t>саду</w:t>
      </w:r>
      <w:r w:rsidRPr="004F1BC7">
        <w:rPr>
          <w:spacing w:val="1"/>
        </w:rPr>
        <w:t xml:space="preserve"> </w:t>
      </w:r>
      <w:r w:rsidRPr="004F1BC7">
        <w:t>функционирует</w:t>
      </w:r>
      <w:r w:rsidRPr="004F1BC7">
        <w:rPr>
          <w:spacing w:val="1"/>
        </w:rPr>
        <w:t xml:space="preserve"> </w:t>
      </w:r>
      <w:r w:rsidRPr="004F1BC7">
        <w:t>8</w:t>
      </w:r>
      <w:r w:rsidRPr="004F1BC7">
        <w:rPr>
          <w:spacing w:val="1"/>
        </w:rPr>
        <w:t xml:space="preserve"> </w:t>
      </w:r>
      <w:r w:rsidRPr="004F1BC7">
        <w:t>групп</w:t>
      </w:r>
      <w:r w:rsidRPr="004F1BC7">
        <w:rPr>
          <w:spacing w:val="1"/>
        </w:rPr>
        <w:t xml:space="preserve"> </w:t>
      </w:r>
      <w:r w:rsidRPr="004F1BC7">
        <w:t>общеразвивающей направленности, в которых воспитывается 218 детей. По наполняемости</w:t>
      </w:r>
      <w:r w:rsidRPr="004F1BC7">
        <w:rPr>
          <w:spacing w:val="1"/>
        </w:rPr>
        <w:t xml:space="preserve"> </w:t>
      </w:r>
      <w:r w:rsidRPr="004F1BC7">
        <w:t>группы соответствуют требованиям СанПиН 2.4.3648-20 от 28.09.2020 № 28. «Санитарно-</w:t>
      </w:r>
      <w:r w:rsidRPr="004F1BC7">
        <w:rPr>
          <w:spacing w:val="1"/>
        </w:rPr>
        <w:t xml:space="preserve"> </w:t>
      </w:r>
      <w:r w:rsidRPr="004F1BC7">
        <w:t>эпидемиологические</w:t>
      </w:r>
      <w:r w:rsidRPr="004F1BC7">
        <w:rPr>
          <w:spacing w:val="1"/>
        </w:rPr>
        <w:t xml:space="preserve"> </w:t>
      </w:r>
      <w:r w:rsidRPr="004F1BC7">
        <w:t>требования</w:t>
      </w:r>
      <w:r w:rsidRPr="004F1BC7">
        <w:rPr>
          <w:spacing w:val="1"/>
        </w:rPr>
        <w:t xml:space="preserve"> </w:t>
      </w:r>
      <w:r w:rsidRPr="004F1BC7">
        <w:t>к</w:t>
      </w:r>
      <w:r w:rsidRPr="004F1BC7">
        <w:rPr>
          <w:spacing w:val="1"/>
        </w:rPr>
        <w:t xml:space="preserve"> </w:t>
      </w:r>
      <w:r w:rsidRPr="004F1BC7">
        <w:t>организации</w:t>
      </w:r>
      <w:r w:rsidRPr="004F1BC7">
        <w:rPr>
          <w:spacing w:val="1"/>
        </w:rPr>
        <w:t xml:space="preserve"> </w:t>
      </w:r>
      <w:r w:rsidRPr="004F1BC7">
        <w:t>воспитания</w:t>
      </w:r>
      <w:r w:rsidRPr="004F1BC7">
        <w:rPr>
          <w:spacing w:val="1"/>
        </w:rPr>
        <w:t xml:space="preserve"> </w:t>
      </w:r>
      <w:r w:rsidRPr="004F1BC7">
        <w:t>и</w:t>
      </w:r>
      <w:r w:rsidRPr="004F1BC7">
        <w:rPr>
          <w:spacing w:val="1"/>
        </w:rPr>
        <w:t xml:space="preserve"> </w:t>
      </w:r>
      <w:r w:rsidRPr="004F1BC7">
        <w:t>обучения,</w:t>
      </w:r>
      <w:r w:rsidRPr="004F1BC7">
        <w:rPr>
          <w:spacing w:val="1"/>
        </w:rPr>
        <w:t xml:space="preserve"> </w:t>
      </w:r>
      <w:r w:rsidRPr="004F1BC7">
        <w:t>отдыха</w:t>
      </w:r>
      <w:r w:rsidRPr="004F1BC7">
        <w:rPr>
          <w:spacing w:val="1"/>
        </w:rPr>
        <w:t xml:space="preserve"> </w:t>
      </w:r>
      <w:r w:rsidRPr="004F1BC7">
        <w:t>и</w:t>
      </w:r>
      <w:r w:rsidRPr="004F1BC7">
        <w:rPr>
          <w:spacing w:val="1"/>
        </w:rPr>
        <w:t xml:space="preserve"> </w:t>
      </w:r>
      <w:r w:rsidRPr="004F1BC7">
        <w:t>оздоровления</w:t>
      </w:r>
      <w:r w:rsidRPr="004F1BC7">
        <w:rPr>
          <w:spacing w:val="-1"/>
        </w:rPr>
        <w:t xml:space="preserve"> </w:t>
      </w:r>
      <w:r w:rsidRPr="004F1BC7">
        <w:t>детей</w:t>
      </w:r>
      <w:r w:rsidRPr="004F1BC7">
        <w:rPr>
          <w:spacing w:val="-2"/>
        </w:rPr>
        <w:t xml:space="preserve"> </w:t>
      </w:r>
      <w:r w:rsidRPr="004F1BC7">
        <w:t>и молодежи»;</w:t>
      </w:r>
    </w:p>
    <w:p w14:paraId="00EAE99C" w14:textId="77777777" w:rsidR="009D1A0F" w:rsidRPr="004F1BC7" w:rsidRDefault="009D1A0F">
      <w:pPr>
        <w:pStyle w:val="a3"/>
        <w:ind w:left="228" w:right="736"/>
      </w:pPr>
      <w:r w:rsidRPr="004F1BC7">
        <w:t>Все</w:t>
      </w:r>
      <w:r w:rsidRPr="004F1BC7">
        <w:rPr>
          <w:spacing w:val="1"/>
        </w:rPr>
        <w:t xml:space="preserve"> </w:t>
      </w:r>
      <w:r w:rsidRPr="004F1BC7">
        <w:t>группы</w:t>
      </w:r>
      <w:r w:rsidRPr="004F1BC7">
        <w:rPr>
          <w:spacing w:val="1"/>
        </w:rPr>
        <w:t xml:space="preserve"> </w:t>
      </w:r>
      <w:r w:rsidRPr="004F1BC7">
        <w:t>работают</w:t>
      </w:r>
      <w:r w:rsidRPr="004F1BC7">
        <w:rPr>
          <w:spacing w:val="1"/>
        </w:rPr>
        <w:t xml:space="preserve"> </w:t>
      </w:r>
      <w:r w:rsidRPr="004F1BC7">
        <w:t>в</w:t>
      </w:r>
      <w:r w:rsidRPr="004F1BC7">
        <w:rPr>
          <w:spacing w:val="1"/>
        </w:rPr>
        <w:t xml:space="preserve"> </w:t>
      </w:r>
      <w:r w:rsidRPr="004F1BC7">
        <w:t>режиме</w:t>
      </w:r>
      <w:r w:rsidRPr="004F1BC7">
        <w:rPr>
          <w:spacing w:val="1"/>
        </w:rPr>
        <w:t xml:space="preserve"> </w:t>
      </w:r>
      <w:r w:rsidRPr="004F1BC7">
        <w:t>5-дневной</w:t>
      </w:r>
      <w:r w:rsidRPr="004F1BC7">
        <w:rPr>
          <w:spacing w:val="1"/>
        </w:rPr>
        <w:t xml:space="preserve"> </w:t>
      </w:r>
      <w:r w:rsidRPr="004F1BC7">
        <w:t>недели</w:t>
      </w:r>
      <w:r w:rsidRPr="004F1BC7">
        <w:rPr>
          <w:spacing w:val="1"/>
        </w:rPr>
        <w:t xml:space="preserve"> </w:t>
      </w:r>
      <w:r w:rsidRPr="004F1BC7">
        <w:t>с</w:t>
      </w:r>
      <w:r w:rsidRPr="004F1BC7">
        <w:rPr>
          <w:spacing w:val="1"/>
        </w:rPr>
        <w:t xml:space="preserve"> </w:t>
      </w:r>
      <w:r w:rsidRPr="004F1BC7">
        <w:t>12</w:t>
      </w:r>
      <w:r w:rsidRPr="004F1BC7">
        <w:rPr>
          <w:spacing w:val="1"/>
        </w:rPr>
        <w:t xml:space="preserve"> </w:t>
      </w:r>
      <w:r w:rsidRPr="004F1BC7">
        <w:t>часовым</w:t>
      </w:r>
      <w:r w:rsidRPr="004F1BC7">
        <w:rPr>
          <w:spacing w:val="1"/>
        </w:rPr>
        <w:t xml:space="preserve"> </w:t>
      </w:r>
      <w:r w:rsidRPr="004F1BC7">
        <w:t>пребыванием</w:t>
      </w:r>
      <w:r w:rsidRPr="004F1BC7">
        <w:rPr>
          <w:spacing w:val="1"/>
        </w:rPr>
        <w:t xml:space="preserve"> </w:t>
      </w:r>
      <w:r w:rsidRPr="004F1BC7">
        <w:t>дошкольников,</w:t>
      </w:r>
      <w:r w:rsidRPr="004F1BC7">
        <w:rPr>
          <w:spacing w:val="-1"/>
        </w:rPr>
        <w:t xml:space="preserve"> </w:t>
      </w:r>
      <w:r w:rsidRPr="004F1BC7">
        <w:t>однородны по возрастному</w:t>
      </w:r>
      <w:r w:rsidRPr="004F1BC7">
        <w:rPr>
          <w:spacing w:val="-6"/>
        </w:rPr>
        <w:t xml:space="preserve"> </w:t>
      </w:r>
      <w:r w:rsidRPr="004F1BC7">
        <w:t>составу</w:t>
      </w:r>
      <w:r w:rsidRPr="004F1BC7">
        <w:rPr>
          <w:spacing w:val="-5"/>
        </w:rPr>
        <w:t xml:space="preserve"> </w:t>
      </w:r>
      <w:r w:rsidRPr="004F1BC7">
        <w:t>детей.</w:t>
      </w:r>
    </w:p>
    <w:p w14:paraId="4F10A7D7" w14:textId="77777777" w:rsidR="009D1A0F" w:rsidRPr="004F1BC7" w:rsidRDefault="009D1A0F">
      <w:pPr>
        <w:pStyle w:val="a3"/>
        <w:spacing w:before="6"/>
        <w:ind w:left="0" w:firstLine="0"/>
        <w:jc w:val="left"/>
      </w:pPr>
    </w:p>
    <w:tbl>
      <w:tblPr>
        <w:tblW w:w="0" w:type="auto"/>
        <w:tblInd w:w="3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986"/>
        <w:gridCol w:w="5672"/>
        <w:gridCol w:w="2692"/>
      </w:tblGrid>
      <w:tr w:rsidR="009D1A0F" w:rsidRPr="004F38A7" w14:paraId="1C2CB3C2" w14:textId="77777777">
        <w:trPr>
          <w:trHeight w:val="553"/>
        </w:trPr>
        <w:tc>
          <w:tcPr>
            <w:tcW w:w="986" w:type="dxa"/>
          </w:tcPr>
          <w:p w14:paraId="4D03B65A" w14:textId="77777777" w:rsidR="009D1A0F" w:rsidRPr="004F38A7" w:rsidRDefault="009D1A0F">
            <w:pPr>
              <w:pStyle w:val="TableParagraph"/>
              <w:spacing w:before="135"/>
              <w:ind w:left="107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№</w:t>
            </w:r>
            <w:r w:rsidRPr="004F38A7">
              <w:rPr>
                <w:b/>
                <w:spacing w:val="-2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п/п</w:t>
            </w:r>
          </w:p>
        </w:tc>
        <w:tc>
          <w:tcPr>
            <w:tcW w:w="5672" w:type="dxa"/>
          </w:tcPr>
          <w:p w14:paraId="2277786F" w14:textId="77777777" w:rsidR="009D1A0F" w:rsidRPr="004F38A7" w:rsidRDefault="009D1A0F">
            <w:pPr>
              <w:pStyle w:val="TableParagraph"/>
              <w:spacing w:before="135"/>
              <w:ind w:left="108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Возрастная</w:t>
            </w:r>
            <w:r w:rsidRPr="004F38A7">
              <w:rPr>
                <w:b/>
                <w:spacing w:val="-2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группа</w:t>
            </w:r>
          </w:p>
        </w:tc>
        <w:tc>
          <w:tcPr>
            <w:tcW w:w="2692" w:type="dxa"/>
          </w:tcPr>
          <w:p w14:paraId="5C53F6B7" w14:textId="77777777" w:rsidR="009D1A0F" w:rsidRPr="004F38A7" w:rsidRDefault="009D1A0F"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Количество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групп</w:t>
            </w:r>
          </w:p>
        </w:tc>
      </w:tr>
      <w:tr w:rsidR="009D1A0F" w:rsidRPr="004F38A7" w14:paraId="6DA88D89" w14:textId="77777777">
        <w:trPr>
          <w:trHeight w:val="552"/>
        </w:trPr>
        <w:tc>
          <w:tcPr>
            <w:tcW w:w="986" w:type="dxa"/>
          </w:tcPr>
          <w:p w14:paraId="79F8D4D1" w14:textId="77777777" w:rsidR="009D1A0F" w:rsidRPr="004F38A7" w:rsidRDefault="009D1A0F">
            <w:pPr>
              <w:pStyle w:val="TableParagraph"/>
              <w:spacing w:before="129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1.</w:t>
            </w:r>
          </w:p>
        </w:tc>
        <w:tc>
          <w:tcPr>
            <w:tcW w:w="5672" w:type="dxa"/>
          </w:tcPr>
          <w:p w14:paraId="5A0950BB" w14:textId="77777777"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Первая младшая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группа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возрасте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от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2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до</w:t>
            </w:r>
          </w:p>
          <w:p w14:paraId="326B0B0C" w14:textId="77777777"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3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</w:t>
            </w:r>
          </w:p>
        </w:tc>
        <w:tc>
          <w:tcPr>
            <w:tcW w:w="2692" w:type="dxa"/>
          </w:tcPr>
          <w:p w14:paraId="4F93A187" w14:textId="77777777" w:rsidR="009D1A0F" w:rsidRPr="004F38A7" w:rsidRDefault="009D1A0F">
            <w:pPr>
              <w:pStyle w:val="TableParagraph"/>
              <w:spacing w:before="129"/>
              <w:ind w:left="108"/>
              <w:rPr>
                <w:sz w:val="24"/>
              </w:rPr>
            </w:pPr>
            <w:r w:rsidRPr="004F38A7">
              <w:rPr>
                <w:sz w:val="24"/>
              </w:rPr>
              <w:t>2</w:t>
            </w:r>
          </w:p>
        </w:tc>
      </w:tr>
      <w:tr w:rsidR="009D1A0F" w:rsidRPr="004F38A7" w14:paraId="3E443C8C" w14:textId="77777777">
        <w:trPr>
          <w:trHeight w:val="551"/>
        </w:trPr>
        <w:tc>
          <w:tcPr>
            <w:tcW w:w="986" w:type="dxa"/>
          </w:tcPr>
          <w:p w14:paraId="764AA445" w14:textId="77777777" w:rsidR="009D1A0F" w:rsidRPr="004F38A7" w:rsidRDefault="009D1A0F">
            <w:pPr>
              <w:pStyle w:val="TableParagraph"/>
              <w:spacing w:before="128"/>
              <w:ind w:left="107"/>
              <w:rPr>
                <w:sz w:val="24"/>
              </w:rPr>
            </w:pPr>
            <w:r w:rsidRPr="004F38A7">
              <w:rPr>
                <w:sz w:val="24"/>
              </w:rPr>
              <w:t>2.</w:t>
            </w:r>
          </w:p>
        </w:tc>
        <w:tc>
          <w:tcPr>
            <w:tcW w:w="5672" w:type="dxa"/>
          </w:tcPr>
          <w:p w14:paraId="288CF3AA" w14:textId="77777777"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Вторая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младшая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группа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возрасте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от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3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до</w:t>
            </w:r>
          </w:p>
          <w:p w14:paraId="426C7954" w14:textId="77777777"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4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</w:t>
            </w:r>
          </w:p>
        </w:tc>
        <w:tc>
          <w:tcPr>
            <w:tcW w:w="2692" w:type="dxa"/>
          </w:tcPr>
          <w:p w14:paraId="56776AAC" w14:textId="77777777" w:rsidR="009D1A0F" w:rsidRPr="004F38A7" w:rsidRDefault="009D1A0F">
            <w:pPr>
              <w:pStyle w:val="TableParagraph"/>
              <w:spacing w:before="128"/>
              <w:ind w:left="10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 w:rsidR="009D1A0F" w:rsidRPr="004F38A7" w14:paraId="2B8A2C9C" w14:textId="77777777">
        <w:trPr>
          <w:trHeight w:val="275"/>
        </w:trPr>
        <w:tc>
          <w:tcPr>
            <w:tcW w:w="986" w:type="dxa"/>
          </w:tcPr>
          <w:p w14:paraId="5AD3AE8F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3.</w:t>
            </w:r>
          </w:p>
        </w:tc>
        <w:tc>
          <w:tcPr>
            <w:tcW w:w="5672" w:type="dxa"/>
          </w:tcPr>
          <w:p w14:paraId="05DC8CC7" w14:textId="77777777"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Средняя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группа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возрасте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от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4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до 5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</w:t>
            </w:r>
          </w:p>
        </w:tc>
        <w:tc>
          <w:tcPr>
            <w:tcW w:w="2692" w:type="dxa"/>
          </w:tcPr>
          <w:p w14:paraId="79116630" w14:textId="77777777"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 w:rsidR="009D1A0F" w:rsidRPr="004F38A7" w14:paraId="6203E011" w14:textId="77777777">
        <w:trPr>
          <w:trHeight w:val="275"/>
        </w:trPr>
        <w:tc>
          <w:tcPr>
            <w:tcW w:w="986" w:type="dxa"/>
          </w:tcPr>
          <w:p w14:paraId="6EDE292C" w14:textId="77777777"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4.</w:t>
            </w:r>
          </w:p>
        </w:tc>
        <w:tc>
          <w:tcPr>
            <w:tcW w:w="5672" w:type="dxa"/>
          </w:tcPr>
          <w:p w14:paraId="5BDE6848" w14:textId="77777777"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Старшая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группа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возрасте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от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5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6 лет</w:t>
            </w:r>
          </w:p>
        </w:tc>
        <w:tc>
          <w:tcPr>
            <w:tcW w:w="2692" w:type="dxa"/>
          </w:tcPr>
          <w:p w14:paraId="7E537030" w14:textId="77777777"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 w:rsidR="009D1A0F" w:rsidRPr="004F38A7" w14:paraId="12FE7B8A" w14:textId="77777777">
        <w:trPr>
          <w:trHeight w:val="553"/>
        </w:trPr>
        <w:tc>
          <w:tcPr>
            <w:tcW w:w="986" w:type="dxa"/>
          </w:tcPr>
          <w:p w14:paraId="49B7C51E" w14:textId="77777777" w:rsidR="009D1A0F" w:rsidRPr="004F38A7" w:rsidRDefault="009D1A0F">
            <w:pPr>
              <w:pStyle w:val="TableParagraph"/>
              <w:spacing w:before="13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5.</w:t>
            </w:r>
          </w:p>
        </w:tc>
        <w:tc>
          <w:tcPr>
            <w:tcW w:w="5672" w:type="dxa"/>
          </w:tcPr>
          <w:p w14:paraId="2A11DAAE" w14:textId="77777777"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Подготовительная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группа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возрасте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от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6</w:t>
            </w:r>
          </w:p>
          <w:p w14:paraId="09FF0355" w14:textId="77777777" w:rsidR="009D1A0F" w:rsidRPr="004F38A7" w:rsidRDefault="009D1A0F">
            <w:pPr>
              <w:pStyle w:val="TableParagraph"/>
              <w:spacing w:line="26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до 7 лет</w:t>
            </w:r>
          </w:p>
        </w:tc>
        <w:tc>
          <w:tcPr>
            <w:tcW w:w="2692" w:type="dxa"/>
          </w:tcPr>
          <w:p w14:paraId="172F773F" w14:textId="77777777" w:rsidR="009D1A0F" w:rsidRPr="004F38A7" w:rsidRDefault="009D1A0F">
            <w:pPr>
              <w:pStyle w:val="TableParagraph"/>
              <w:spacing w:before="131"/>
              <w:ind w:left="10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 w:rsidR="009D1A0F" w:rsidRPr="004F38A7" w14:paraId="08BAE75F" w14:textId="77777777">
        <w:trPr>
          <w:trHeight w:val="553"/>
        </w:trPr>
        <w:tc>
          <w:tcPr>
            <w:tcW w:w="986" w:type="dxa"/>
          </w:tcPr>
          <w:p w14:paraId="47D613D5" w14:textId="77777777" w:rsidR="009D1A0F" w:rsidRPr="004F38A7" w:rsidRDefault="009D1A0F">
            <w:pPr>
              <w:pStyle w:val="TableParagraph"/>
              <w:spacing w:before="131"/>
              <w:ind w:left="107"/>
              <w:rPr>
                <w:sz w:val="24"/>
              </w:rPr>
            </w:pPr>
            <w:r>
              <w:rPr>
                <w:sz w:val="24"/>
              </w:rPr>
              <w:t>6.</w:t>
            </w:r>
          </w:p>
        </w:tc>
        <w:tc>
          <w:tcPr>
            <w:tcW w:w="5672" w:type="dxa"/>
          </w:tcPr>
          <w:p w14:paraId="7AC39CC8" w14:textId="77777777"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 xml:space="preserve">Разновозрастная группа для детей с ЗПР </w:t>
            </w:r>
          </w:p>
        </w:tc>
        <w:tc>
          <w:tcPr>
            <w:tcW w:w="2692" w:type="dxa"/>
          </w:tcPr>
          <w:p w14:paraId="3D628CA8" w14:textId="77777777" w:rsidR="009D1A0F" w:rsidRDefault="009D1A0F">
            <w:pPr>
              <w:pStyle w:val="TableParagraph"/>
              <w:spacing w:before="131"/>
              <w:ind w:left="10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9D1A0F" w:rsidRPr="004F38A7" w14:paraId="3341B9E6" w14:textId="77777777">
        <w:trPr>
          <w:trHeight w:val="553"/>
        </w:trPr>
        <w:tc>
          <w:tcPr>
            <w:tcW w:w="986" w:type="dxa"/>
          </w:tcPr>
          <w:p w14:paraId="054ACEEE" w14:textId="77777777" w:rsidR="009D1A0F" w:rsidRPr="004F38A7" w:rsidRDefault="009D1A0F">
            <w:pPr>
              <w:pStyle w:val="TableParagraph"/>
              <w:spacing w:before="131"/>
              <w:ind w:left="107"/>
              <w:rPr>
                <w:sz w:val="24"/>
              </w:rPr>
            </w:pPr>
            <w:r>
              <w:rPr>
                <w:sz w:val="24"/>
              </w:rPr>
              <w:t>7.</w:t>
            </w:r>
          </w:p>
        </w:tc>
        <w:tc>
          <w:tcPr>
            <w:tcW w:w="5672" w:type="dxa"/>
          </w:tcPr>
          <w:p w14:paraId="21F12268" w14:textId="77777777"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Старшая логопедическая группа для детей с ОНР</w:t>
            </w:r>
          </w:p>
        </w:tc>
        <w:tc>
          <w:tcPr>
            <w:tcW w:w="2692" w:type="dxa"/>
          </w:tcPr>
          <w:p w14:paraId="3AC1AE1F" w14:textId="77777777" w:rsidR="009D1A0F" w:rsidRDefault="009D1A0F">
            <w:pPr>
              <w:pStyle w:val="TableParagraph"/>
              <w:spacing w:before="131"/>
              <w:ind w:left="10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 w:rsidR="009D1A0F" w:rsidRPr="004F38A7" w14:paraId="314F5669" w14:textId="77777777">
        <w:trPr>
          <w:trHeight w:val="553"/>
        </w:trPr>
        <w:tc>
          <w:tcPr>
            <w:tcW w:w="986" w:type="dxa"/>
          </w:tcPr>
          <w:p w14:paraId="7B856FD6" w14:textId="77777777" w:rsidR="009D1A0F" w:rsidRDefault="009D1A0F">
            <w:pPr>
              <w:pStyle w:val="TableParagraph"/>
              <w:spacing w:before="131"/>
              <w:ind w:left="107"/>
              <w:rPr>
                <w:sz w:val="24"/>
              </w:rPr>
            </w:pPr>
            <w:r>
              <w:rPr>
                <w:sz w:val="24"/>
              </w:rPr>
              <w:t>8.</w:t>
            </w:r>
          </w:p>
        </w:tc>
        <w:tc>
          <w:tcPr>
            <w:tcW w:w="5672" w:type="dxa"/>
          </w:tcPr>
          <w:p w14:paraId="4920694A" w14:textId="77777777" w:rsidR="009D1A0F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Подготовительная логопедическая группа для детей с ОНР</w:t>
            </w:r>
          </w:p>
        </w:tc>
        <w:tc>
          <w:tcPr>
            <w:tcW w:w="2692" w:type="dxa"/>
          </w:tcPr>
          <w:p w14:paraId="7B742228" w14:textId="77777777" w:rsidR="009D1A0F" w:rsidRDefault="009D1A0F">
            <w:pPr>
              <w:pStyle w:val="TableParagraph"/>
              <w:spacing w:before="131"/>
              <w:ind w:left="10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</w:tbl>
    <w:p w14:paraId="4BB2D9FA" w14:textId="77777777" w:rsidR="009D1A0F" w:rsidRPr="004F38A7" w:rsidRDefault="009D1A0F">
      <w:pPr>
        <w:pStyle w:val="a3"/>
        <w:spacing w:before="3"/>
        <w:ind w:left="0" w:firstLine="0"/>
        <w:jc w:val="left"/>
        <w:rPr>
          <w:sz w:val="23"/>
        </w:rPr>
      </w:pPr>
    </w:p>
    <w:p w14:paraId="276131E0" w14:textId="77777777" w:rsidR="009D1A0F" w:rsidRPr="004F38A7" w:rsidRDefault="009D1A0F">
      <w:pPr>
        <w:pStyle w:val="a3"/>
        <w:ind w:left="228" w:right="740"/>
      </w:pPr>
      <w:r w:rsidRPr="004F38A7">
        <w:t>Обучение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воспитание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дошкольном</w:t>
      </w:r>
      <w:r w:rsidRPr="004F38A7">
        <w:rPr>
          <w:spacing w:val="1"/>
        </w:rPr>
        <w:t xml:space="preserve"> </w:t>
      </w:r>
      <w:r w:rsidRPr="004F38A7">
        <w:t>учреждении</w:t>
      </w:r>
      <w:r w:rsidRPr="004F38A7">
        <w:rPr>
          <w:spacing w:val="1"/>
        </w:rPr>
        <w:t xml:space="preserve"> </w:t>
      </w:r>
      <w:r w:rsidRPr="004F38A7">
        <w:t>ведётся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русском</w:t>
      </w:r>
      <w:r w:rsidRPr="004F38A7">
        <w:rPr>
          <w:spacing w:val="1"/>
        </w:rPr>
        <w:t xml:space="preserve"> </w:t>
      </w:r>
      <w:r w:rsidRPr="004F38A7">
        <w:t>языке.</w:t>
      </w:r>
      <w:r w:rsidRPr="004F38A7">
        <w:rPr>
          <w:spacing w:val="1"/>
        </w:rPr>
        <w:t xml:space="preserve"> </w:t>
      </w:r>
      <w:r w:rsidRPr="004F38A7">
        <w:t>Образовательный</w:t>
      </w:r>
      <w:r w:rsidRPr="004F38A7">
        <w:rPr>
          <w:spacing w:val="1"/>
        </w:rPr>
        <w:t xml:space="preserve"> </w:t>
      </w:r>
      <w:r w:rsidRPr="004F38A7">
        <w:t>процесс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воспитанниками</w:t>
      </w:r>
      <w:r w:rsidRPr="004F38A7">
        <w:rPr>
          <w:spacing w:val="1"/>
        </w:rPr>
        <w:t xml:space="preserve"> </w:t>
      </w:r>
      <w:r w:rsidRPr="004F38A7">
        <w:t>строится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учетом</w:t>
      </w:r>
      <w:r w:rsidRPr="004F38A7">
        <w:rPr>
          <w:spacing w:val="1"/>
        </w:rPr>
        <w:t xml:space="preserve"> </w:t>
      </w:r>
      <w:r w:rsidRPr="004F38A7">
        <w:t>возрастных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индивидуальных особенностей</w:t>
      </w:r>
      <w:r w:rsidRPr="004F38A7">
        <w:rPr>
          <w:spacing w:val="-1"/>
        </w:rPr>
        <w:t xml:space="preserve"> </w:t>
      </w:r>
      <w:r w:rsidRPr="004F38A7">
        <w:t>развития детей</w:t>
      </w:r>
      <w:r w:rsidRPr="004F38A7">
        <w:rPr>
          <w:spacing w:val="-3"/>
        </w:rPr>
        <w:t xml:space="preserve"> </w:t>
      </w:r>
      <w:r w:rsidRPr="004F38A7">
        <w:t>дошкольного</w:t>
      </w:r>
      <w:r w:rsidRPr="004F38A7">
        <w:rPr>
          <w:spacing w:val="-1"/>
        </w:rPr>
        <w:t xml:space="preserve"> </w:t>
      </w:r>
      <w:r w:rsidRPr="004F38A7">
        <w:t>возраста.</w:t>
      </w:r>
    </w:p>
    <w:p w14:paraId="56C320FC" w14:textId="77777777" w:rsidR="009D1A0F" w:rsidRPr="004F38A7" w:rsidRDefault="009D1A0F">
      <w:pPr>
        <w:pStyle w:val="a3"/>
        <w:spacing w:before="3"/>
        <w:ind w:left="0" w:firstLine="0"/>
        <w:jc w:val="left"/>
      </w:pPr>
    </w:p>
    <w:p w14:paraId="16D54FBF" w14:textId="77777777" w:rsidR="009D1A0F" w:rsidRPr="004F38A7" w:rsidRDefault="009D1A0F">
      <w:pPr>
        <w:pStyle w:val="3"/>
        <w:numPr>
          <w:ilvl w:val="1"/>
          <w:numId w:val="179"/>
        </w:numPr>
        <w:tabs>
          <w:tab w:val="left" w:pos="1718"/>
        </w:tabs>
        <w:ind w:hanging="362"/>
        <w:jc w:val="both"/>
        <w:rPr>
          <w:sz w:val="22"/>
        </w:rPr>
      </w:pPr>
      <w:r w:rsidRPr="004F38A7">
        <w:t>Используемые</w:t>
      </w:r>
      <w:r w:rsidRPr="004F38A7">
        <w:rPr>
          <w:spacing w:val="-2"/>
        </w:rPr>
        <w:t xml:space="preserve"> </w:t>
      </w:r>
      <w:r w:rsidRPr="004F38A7">
        <w:t>Примерные</w:t>
      </w:r>
      <w:r w:rsidRPr="004F38A7">
        <w:rPr>
          <w:spacing w:val="-2"/>
        </w:rPr>
        <w:t xml:space="preserve"> </w:t>
      </w:r>
      <w:r w:rsidRPr="004F38A7">
        <w:t>программы</w:t>
      </w:r>
    </w:p>
    <w:p w14:paraId="106110F4" w14:textId="77777777" w:rsidR="009D1A0F" w:rsidRPr="004F38A7" w:rsidRDefault="009D1A0F">
      <w:pPr>
        <w:pStyle w:val="a5"/>
        <w:numPr>
          <w:ilvl w:val="0"/>
          <w:numId w:val="180"/>
        </w:numPr>
        <w:tabs>
          <w:tab w:val="left" w:pos="1076"/>
        </w:tabs>
        <w:spacing w:line="274" w:lineRule="exact"/>
        <w:rPr>
          <w:i/>
          <w:sz w:val="24"/>
        </w:rPr>
      </w:pPr>
      <w:r w:rsidRPr="004F38A7">
        <w:rPr>
          <w:i/>
          <w:sz w:val="24"/>
        </w:rPr>
        <w:t>Федеральная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образовательная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программа</w:t>
      </w:r>
    </w:p>
    <w:p w14:paraId="76D42DD0" w14:textId="77777777" w:rsidR="009D1A0F" w:rsidRPr="004F38A7" w:rsidRDefault="009D1A0F">
      <w:pPr>
        <w:pStyle w:val="a5"/>
        <w:numPr>
          <w:ilvl w:val="0"/>
          <w:numId w:val="180"/>
        </w:numPr>
        <w:tabs>
          <w:tab w:val="left" w:pos="1076"/>
        </w:tabs>
        <w:rPr>
          <w:i/>
          <w:sz w:val="24"/>
        </w:rPr>
      </w:pPr>
      <w:r w:rsidRPr="004F38A7">
        <w:rPr>
          <w:i/>
          <w:sz w:val="24"/>
        </w:rPr>
        <w:t>Парциальные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программы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учебно-методические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пособия:</w:t>
      </w:r>
    </w:p>
    <w:p w14:paraId="44EE8836" w14:textId="77777777" w:rsidR="009D1A0F" w:rsidRDefault="009D1A0F" w:rsidP="004F1BC7">
      <w:pPr>
        <w:pStyle w:val="a5"/>
        <w:numPr>
          <w:ilvl w:val="0"/>
          <w:numId w:val="180"/>
        </w:numPr>
        <w:tabs>
          <w:tab w:val="left" w:pos="1474"/>
        </w:tabs>
        <w:ind w:right="693"/>
        <w:rPr>
          <w:sz w:val="24"/>
        </w:rPr>
      </w:pPr>
      <w:proofErr w:type="spellStart"/>
      <w:r>
        <w:rPr>
          <w:sz w:val="24"/>
        </w:rPr>
        <w:t>Веракса</w:t>
      </w:r>
      <w:proofErr w:type="spellEnd"/>
      <w:r>
        <w:rPr>
          <w:sz w:val="24"/>
        </w:rPr>
        <w:t xml:space="preserve"> Н.Е., О.А. Галимов. Познавательно – исследовательская деятельность дошкольников. – М.: </w:t>
      </w:r>
      <w:r>
        <w:rPr>
          <w:sz w:val="24"/>
          <w:szCs w:val="24"/>
        </w:rPr>
        <w:t>МОЗАИКА – СИНТЕЗ</w:t>
      </w:r>
    </w:p>
    <w:p w14:paraId="0DEC5F01" w14:textId="77777777" w:rsidR="009D1A0F" w:rsidRDefault="009D1A0F" w:rsidP="004F1BC7">
      <w:pPr>
        <w:pStyle w:val="a5"/>
        <w:numPr>
          <w:ilvl w:val="0"/>
          <w:numId w:val="180"/>
        </w:numPr>
        <w:tabs>
          <w:tab w:val="left" w:pos="1474"/>
        </w:tabs>
        <w:ind w:right="691"/>
        <w:rPr>
          <w:sz w:val="24"/>
        </w:rPr>
      </w:pPr>
      <w:r>
        <w:rPr>
          <w:sz w:val="24"/>
        </w:rPr>
        <w:t>Бурляева О.В. Мы в Мордовии живем. Примерный региональный модуль программы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дошкольного образования / О.В. Бурляева, Л.В. Карпушкина. – Саранск: </w:t>
      </w:r>
      <w:proofErr w:type="spellStart"/>
      <w:r>
        <w:rPr>
          <w:sz w:val="24"/>
        </w:rPr>
        <w:t>МордГПИ</w:t>
      </w:r>
      <w:proofErr w:type="spellEnd"/>
      <w:r>
        <w:rPr>
          <w:sz w:val="24"/>
        </w:rPr>
        <w:t>. –</w:t>
      </w:r>
      <w:r>
        <w:rPr>
          <w:spacing w:val="1"/>
          <w:sz w:val="24"/>
        </w:rPr>
        <w:t xml:space="preserve"> </w:t>
      </w:r>
      <w:smartTag w:uri="urn:schemas-microsoft-com:office:smarttags" w:element="metricconverter">
        <w:smartTagPr>
          <w:attr w:name="ProductID" w:val="2013 г"/>
        </w:smartTagPr>
        <w:r>
          <w:rPr>
            <w:sz w:val="24"/>
          </w:rPr>
          <w:t>2013 г</w:t>
        </w:r>
      </w:smartTag>
      <w:r>
        <w:rPr>
          <w:sz w:val="24"/>
        </w:rPr>
        <w:t>.</w:t>
      </w:r>
      <w:r>
        <w:rPr>
          <w:spacing w:val="-1"/>
          <w:sz w:val="24"/>
        </w:rPr>
        <w:t xml:space="preserve"> </w:t>
      </w:r>
    </w:p>
    <w:p w14:paraId="4005659B" w14:textId="77777777" w:rsidR="009D1A0F" w:rsidRDefault="009D1A0F" w:rsidP="004F1BC7">
      <w:pPr>
        <w:pStyle w:val="a5"/>
        <w:numPr>
          <w:ilvl w:val="0"/>
          <w:numId w:val="180"/>
        </w:numPr>
        <w:tabs>
          <w:tab w:val="left" w:pos="1474"/>
        </w:tabs>
        <w:ind w:right="691"/>
        <w:rPr>
          <w:sz w:val="24"/>
          <w:szCs w:val="24"/>
        </w:rPr>
      </w:pPr>
      <w:r>
        <w:rPr>
          <w:sz w:val="24"/>
        </w:rPr>
        <w:t xml:space="preserve">Николаева С.Н. ФГОС. «Юный эколог». Парциальная программа (3-7 лет). – М.: </w:t>
      </w:r>
      <w:r>
        <w:rPr>
          <w:sz w:val="24"/>
          <w:szCs w:val="24"/>
        </w:rPr>
        <w:t xml:space="preserve">МОЗАИКА – СИНТЕЗ, </w:t>
      </w:r>
      <w:smartTag w:uri="urn:schemas-microsoft-com:office:smarttags" w:element="metricconverter">
        <w:smartTagPr>
          <w:attr w:name="ProductID" w:val="2016 г"/>
        </w:smartTagPr>
        <w:r>
          <w:rPr>
            <w:sz w:val="24"/>
            <w:szCs w:val="24"/>
          </w:rPr>
          <w:t>2016 г</w:t>
        </w:r>
      </w:smartTag>
      <w:r>
        <w:rPr>
          <w:sz w:val="24"/>
          <w:szCs w:val="24"/>
        </w:rPr>
        <w:t>.</w:t>
      </w:r>
    </w:p>
    <w:p w14:paraId="2A17C6A6" w14:textId="77777777" w:rsidR="009D1A0F" w:rsidRDefault="009D1A0F" w:rsidP="004F1BC7">
      <w:pPr>
        <w:pStyle w:val="a5"/>
        <w:numPr>
          <w:ilvl w:val="0"/>
          <w:numId w:val="180"/>
        </w:numPr>
        <w:tabs>
          <w:tab w:val="left" w:pos="1474"/>
        </w:tabs>
        <w:ind w:right="691"/>
        <w:rPr>
          <w:sz w:val="24"/>
          <w:szCs w:val="24"/>
        </w:rPr>
      </w:pPr>
      <w:r>
        <w:rPr>
          <w:sz w:val="24"/>
          <w:szCs w:val="24"/>
        </w:rPr>
        <w:t>«От рождения до школы». П</w:t>
      </w:r>
      <w:r w:rsidRPr="002636DF">
        <w:rPr>
          <w:sz w:val="24"/>
          <w:szCs w:val="24"/>
        </w:rPr>
        <w:t>римерн</w:t>
      </w:r>
      <w:r>
        <w:rPr>
          <w:sz w:val="24"/>
          <w:szCs w:val="24"/>
        </w:rPr>
        <w:t>ая</w:t>
      </w:r>
      <w:r w:rsidRPr="002636DF">
        <w:rPr>
          <w:sz w:val="24"/>
          <w:szCs w:val="24"/>
        </w:rPr>
        <w:t xml:space="preserve"> общеобразовательн</w:t>
      </w:r>
      <w:r>
        <w:rPr>
          <w:sz w:val="24"/>
          <w:szCs w:val="24"/>
        </w:rPr>
        <w:t>ая</w:t>
      </w:r>
      <w:r w:rsidRPr="002636DF">
        <w:rPr>
          <w:sz w:val="24"/>
          <w:szCs w:val="24"/>
        </w:rPr>
        <w:t xml:space="preserve"> программ</w:t>
      </w:r>
      <w:r>
        <w:rPr>
          <w:sz w:val="24"/>
          <w:szCs w:val="24"/>
        </w:rPr>
        <w:t>а</w:t>
      </w:r>
      <w:r w:rsidRPr="002636DF">
        <w:rPr>
          <w:sz w:val="24"/>
          <w:szCs w:val="24"/>
        </w:rPr>
        <w:t xml:space="preserve"> дошкольного образования «От рожден</w:t>
      </w:r>
      <w:r>
        <w:rPr>
          <w:sz w:val="24"/>
          <w:szCs w:val="24"/>
        </w:rPr>
        <w:t xml:space="preserve">ия до школы»/ Под редакцией </w:t>
      </w:r>
      <w:r w:rsidRPr="002636DF">
        <w:rPr>
          <w:sz w:val="24"/>
          <w:szCs w:val="24"/>
        </w:rPr>
        <w:t xml:space="preserve">Н.Е. </w:t>
      </w:r>
      <w:proofErr w:type="spellStart"/>
      <w:r w:rsidRPr="002636DF">
        <w:rPr>
          <w:sz w:val="24"/>
          <w:szCs w:val="24"/>
        </w:rPr>
        <w:t>Вераксы</w:t>
      </w:r>
      <w:proofErr w:type="spellEnd"/>
      <w:r w:rsidRPr="002636DF">
        <w:rPr>
          <w:sz w:val="24"/>
          <w:szCs w:val="24"/>
        </w:rPr>
        <w:t>, Т.С. Комаровой, М.А. Васильевой</w:t>
      </w:r>
      <w:r>
        <w:rPr>
          <w:sz w:val="24"/>
          <w:szCs w:val="24"/>
        </w:rPr>
        <w:t xml:space="preserve">. – М.: МОЗАИКА – СИНТЕЗ, </w:t>
      </w:r>
      <w:smartTag w:uri="urn:schemas-microsoft-com:office:smarttags" w:element="metricconverter">
        <w:smartTagPr>
          <w:attr w:name="ProductID" w:val="2014 г"/>
        </w:smartTagPr>
        <w:r>
          <w:rPr>
            <w:sz w:val="24"/>
            <w:szCs w:val="24"/>
          </w:rPr>
          <w:t>2014 г</w:t>
        </w:r>
      </w:smartTag>
      <w:r>
        <w:rPr>
          <w:sz w:val="24"/>
          <w:szCs w:val="24"/>
        </w:rPr>
        <w:t>.</w:t>
      </w:r>
    </w:p>
    <w:p w14:paraId="6D2C91E3" w14:textId="77777777" w:rsidR="009D1A0F" w:rsidRDefault="009D1A0F" w:rsidP="004F1BC7">
      <w:pPr>
        <w:pStyle w:val="a5"/>
        <w:numPr>
          <w:ilvl w:val="0"/>
          <w:numId w:val="180"/>
        </w:numPr>
        <w:tabs>
          <w:tab w:val="left" w:pos="1474"/>
        </w:tabs>
        <w:ind w:right="691"/>
        <w:rPr>
          <w:sz w:val="24"/>
          <w:szCs w:val="24"/>
        </w:rPr>
      </w:pPr>
      <w:r w:rsidRPr="004F38A7">
        <w:rPr>
          <w:sz w:val="24"/>
        </w:rPr>
        <w:t>- Воспитание духовности через приобщение дошкольников к традиционной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праздничной культуре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русского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народа/авт.-сост.: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Антонова Г.А.,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Ельцова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О.М.,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Николаева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Н.Н.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СПб.: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ООО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«Издательство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«ДЕТСТВО-ПРЕСС»,</w:t>
      </w:r>
      <w:r w:rsidRPr="004F38A7">
        <w:rPr>
          <w:spacing w:val="1"/>
          <w:sz w:val="24"/>
        </w:rPr>
        <w:t xml:space="preserve"> </w:t>
      </w:r>
      <w:smartTag w:uri="urn:schemas-microsoft-com:office:smarttags" w:element="metricconverter">
        <w:smartTagPr>
          <w:attr w:name="ProductID" w:val="2012 г"/>
        </w:smartTagPr>
        <w:r w:rsidRPr="004F38A7">
          <w:rPr>
            <w:sz w:val="24"/>
          </w:rPr>
          <w:t>2012</w:t>
        </w:r>
        <w:r>
          <w:rPr>
            <w:sz w:val="24"/>
          </w:rPr>
          <w:t xml:space="preserve"> г</w:t>
        </w:r>
      </w:smartTag>
      <w:r>
        <w:rPr>
          <w:sz w:val="24"/>
        </w:rPr>
        <w:t>.</w:t>
      </w:r>
    </w:p>
    <w:p w14:paraId="61E5AB85" w14:textId="77777777" w:rsidR="009D1A0F" w:rsidRPr="004F1BC7" w:rsidRDefault="009D1A0F" w:rsidP="004F1BC7">
      <w:pPr>
        <w:pStyle w:val="a5"/>
        <w:tabs>
          <w:tab w:val="left" w:pos="1474"/>
        </w:tabs>
        <w:ind w:left="935" w:right="691" w:firstLine="0"/>
        <w:rPr>
          <w:sz w:val="24"/>
          <w:szCs w:val="24"/>
        </w:rPr>
      </w:pPr>
      <w:r w:rsidRPr="004F38A7">
        <w:t>-</w:t>
      </w:r>
      <w:r w:rsidRPr="004F38A7">
        <w:rPr>
          <w:spacing w:val="1"/>
        </w:rPr>
        <w:t xml:space="preserve"> </w:t>
      </w:r>
      <w:r w:rsidRPr="004F38A7">
        <w:t>Введение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проблемы</w:t>
      </w:r>
      <w:r w:rsidRPr="004F38A7">
        <w:rPr>
          <w:spacing w:val="1"/>
        </w:rPr>
        <w:t xml:space="preserve"> </w:t>
      </w:r>
      <w:r w:rsidRPr="004F38A7">
        <w:t>социальной</w:t>
      </w:r>
      <w:r w:rsidRPr="004F38A7">
        <w:rPr>
          <w:spacing w:val="1"/>
        </w:rPr>
        <w:t xml:space="preserve"> </w:t>
      </w:r>
      <w:r w:rsidRPr="004F38A7">
        <w:t>действительности</w:t>
      </w:r>
      <w:r w:rsidRPr="004F38A7">
        <w:rPr>
          <w:spacing w:val="-57"/>
        </w:rPr>
        <w:t xml:space="preserve"> </w:t>
      </w:r>
      <w:r w:rsidRPr="004F38A7">
        <w:t>(</w:t>
      </w:r>
      <w:proofErr w:type="spellStart"/>
      <w:r w:rsidRPr="004F38A7">
        <w:t>родиноведческий</w:t>
      </w:r>
      <w:proofErr w:type="spellEnd"/>
      <w:r w:rsidRPr="004F38A7">
        <w:rPr>
          <w:spacing w:val="20"/>
        </w:rPr>
        <w:t xml:space="preserve"> </w:t>
      </w:r>
      <w:r w:rsidRPr="004F38A7">
        <w:t>подход)/</w:t>
      </w:r>
      <w:r w:rsidRPr="004F38A7">
        <w:rPr>
          <w:spacing w:val="19"/>
        </w:rPr>
        <w:t xml:space="preserve"> </w:t>
      </w:r>
      <w:r w:rsidRPr="004F38A7">
        <w:t>Майер</w:t>
      </w:r>
      <w:r w:rsidRPr="004F38A7">
        <w:rPr>
          <w:spacing w:val="19"/>
        </w:rPr>
        <w:t xml:space="preserve"> </w:t>
      </w:r>
      <w:r w:rsidRPr="004F38A7">
        <w:t>А.А.</w:t>
      </w:r>
      <w:r w:rsidRPr="004F38A7">
        <w:rPr>
          <w:spacing w:val="23"/>
        </w:rPr>
        <w:t xml:space="preserve"> </w:t>
      </w:r>
      <w:r w:rsidRPr="004F38A7">
        <w:t>-</w:t>
      </w:r>
      <w:r w:rsidRPr="004F38A7">
        <w:rPr>
          <w:spacing w:val="19"/>
        </w:rPr>
        <w:t xml:space="preserve"> </w:t>
      </w:r>
      <w:r w:rsidRPr="004F38A7">
        <w:t>СПб.:</w:t>
      </w:r>
      <w:r w:rsidRPr="004F38A7">
        <w:rPr>
          <w:spacing w:val="19"/>
        </w:rPr>
        <w:t xml:space="preserve"> </w:t>
      </w:r>
      <w:r w:rsidRPr="004F38A7">
        <w:t>ООО</w:t>
      </w:r>
      <w:r w:rsidRPr="004F38A7">
        <w:rPr>
          <w:spacing w:val="24"/>
        </w:rPr>
        <w:t xml:space="preserve"> </w:t>
      </w:r>
      <w:r w:rsidRPr="004F38A7">
        <w:t>«Издательство</w:t>
      </w:r>
      <w:r>
        <w:t xml:space="preserve"> </w:t>
      </w:r>
      <w:r w:rsidRPr="004F38A7">
        <w:t>«ДЕТСТВО-ПРЕСС»,</w:t>
      </w:r>
      <w:r w:rsidRPr="004F38A7">
        <w:rPr>
          <w:spacing w:val="-3"/>
        </w:rPr>
        <w:t xml:space="preserve"> </w:t>
      </w:r>
      <w:r w:rsidRPr="004F38A7">
        <w:t>2012.</w:t>
      </w:r>
    </w:p>
    <w:p w14:paraId="42F20979" w14:textId="77777777" w:rsidR="009D1A0F" w:rsidRPr="004F38A7" w:rsidRDefault="009D1A0F">
      <w:pPr>
        <w:sectPr w:rsidR="009D1A0F" w:rsidRPr="004F38A7">
          <w:pgSz w:w="11900" w:h="16850"/>
          <w:pgMar w:top="1060" w:right="0" w:bottom="1100" w:left="1440" w:header="0" w:footer="829" w:gutter="0"/>
          <w:cols w:space="720"/>
        </w:sectPr>
      </w:pPr>
    </w:p>
    <w:p w14:paraId="5A623FF8" w14:textId="77777777" w:rsidR="009D1A0F" w:rsidRPr="004F38A7" w:rsidRDefault="009D1A0F" w:rsidP="004F1BC7">
      <w:pPr>
        <w:pStyle w:val="a5"/>
        <w:tabs>
          <w:tab w:val="left" w:pos="1722"/>
        </w:tabs>
        <w:spacing w:before="75" w:line="237" w:lineRule="auto"/>
        <w:ind w:left="1361" w:right="1404" w:firstLine="0"/>
        <w:rPr>
          <w:sz w:val="24"/>
        </w:rPr>
      </w:pPr>
      <w:r w:rsidRPr="004F38A7">
        <w:rPr>
          <w:sz w:val="24"/>
        </w:rPr>
        <w:lastRenderedPageBreak/>
        <w:t xml:space="preserve">- О.Л. Князева, М.Д. </w:t>
      </w:r>
      <w:proofErr w:type="spellStart"/>
      <w:r w:rsidRPr="004F38A7">
        <w:rPr>
          <w:sz w:val="24"/>
        </w:rPr>
        <w:t>Маханёва</w:t>
      </w:r>
      <w:proofErr w:type="spellEnd"/>
      <w:r w:rsidRPr="004F38A7">
        <w:rPr>
          <w:sz w:val="24"/>
        </w:rPr>
        <w:t>, «Приобщение детей к истокам русской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народной культуры». Учебно-методическое пособие, СПб., ДЕТСТВО-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ПРЕСС,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2008.</w:t>
      </w:r>
    </w:p>
    <w:p w14:paraId="063D0535" w14:textId="77777777" w:rsidR="009D1A0F" w:rsidRPr="004F38A7" w:rsidRDefault="009D1A0F" w:rsidP="004F1BC7">
      <w:pPr>
        <w:pStyle w:val="a5"/>
        <w:tabs>
          <w:tab w:val="left" w:pos="1722"/>
        </w:tabs>
        <w:spacing w:before="8" w:line="237" w:lineRule="auto"/>
        <w:ind w:left="1361" w:right="738" w:firstLine="0"/>
        <w:rPr>
          <w:sz w:val="24"/>
        </w:rPr>
      </w:pPr>
      <w:r w:rsidRPr="004F38A7">
        <w:rPr>
          <w:sz w:val="24"/>
        </w:rPr>
        <w:t xml:space="preserve">- Н.Н. Авдеева, Р.Б. </w:t>
      </w:r>
      <w:proofErr w:type="spellStart"/>
      <w:r w:rsidRPr="004F38A7">
        <w:rPr>
          <w:sz w:val="24"/>
        </w:rPr>
        <w:t>Стеркина</w:t>
      </w:r>
      <w:proofErr w:type="spellEnd"/>
      <w:r w:rsidRPr="004F38A7">
        <w:rPr>
          <w:sz w:val="24"/>
        </w:rPr>
        <w:t>, «Основы безопасности детей дошкольного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возраста»,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СПб.,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ДЕТСТВО-ПРЕСС, 2005.</w:t>
      </w:r>
    </w:p>
    <w:p w14:paraId="6DFD7C3F" w14:textId="77777777" w:rsidR="009D1A0F" w:rsidRPr="004F38A7" w:rsidRDefault="009D1A0F" w:rsidP="004F1BC7">
      <w:pPr>
        <w:pStyle w:val="a5"/>
        <w:tabs>
          <w:tab w:val="left" w:pos="1722"/>
        </w:tabs>
        <w:spacing w:before="4" w:line="237" w:lineRule="auto"/>
        <w:ind w:left="1361" w:right="732" w:firstLine="0"/>
        <w:rPr>
          <w:sz w:val="24"/>
        </w:rPr>
      </w:pP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Дорогою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добра.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Концепция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программа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социально-коммуникативного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 и социального воспитания дошкольников / Коломийченко Л.В. - М.: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ТЦ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Сфера, 2017</w:t>
      </w:r>
    </w:p>
    <w:p w14:paraId="30946D5B" w14:textId="77777777" w:rsidR="009D1A0F" w:rsidRDefault="009D1A0F" w:rsidP="004F1BC7">
      <w:pPr>
        <w:pStyle w:val="a5"/>
        <w:tabs>
          <w:tab w:val="left" w:pos="1722"/>
        </w:tabs>
        <w:spacing w:before="8" w:line="237" w:lineRule="auto"/>
        <w:ind w:left="1361" w:right="732" w:firstLine="0"/>
        <w:rPr>
          <w:sz w:val="24"/>
        </w:rPr>
      </w:pP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Филичева,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Чиркина,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«Логопедическая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преодолению</w:t>
      </w:r>
      <w:r w:rsidRPr="004F38A7">
        <w:rPr>
          <w:spacing w:val="1"/>
          <w:sz w:val="24"/>
        </w:rPr>
        <w:t xml:space="preserve"> </w:t>
      </w:r>
      <w:proofErr w:type="spellStart"/>
      <w:r w:rsidRPr="004F38A7">
        <w:rPr>
          <w:sz w:val="24"/>
        </w:rPr>
        <w:t>фонетикофонематического</w:t>
      </w:r>
      <w:proofErr w:type="spellEnd"/>
      <w:r w:rsidRPr="004F38A7">
        <w:rPr>
          <w:sz w:val="24"/>
        </w:rPr>
        <w:t xml:space="preserve"> недоразвития речи у детей» Учебно-методическое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пособие.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М.,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 xml:space="preserve">Просвещение, </w:t>
      </w:r>
      <w:smartTag w:uri="urn:schemas-microsoft-com:office:smarttags" w:element="metricconverter">
        <w:smartTagPr>
          <w:attr w:name="ProductID" w:val="2009 г"/>
        </w:smartTagPr>
        <w:r w:rsidRPr="004F38A7">
          <w:rPr>
            <w:sz w:val="24"/>
          </w:rPr>
          <w:t>2009 г</w:t>
        </w:r>
      </w:smartTag>
      <w:r w:rsidRPr="004F38A7">
        <w:rPr>
          <w:sz w:val="24"/>
        </w:rPr>
        <w:t>.</w:t>
      </w:r>
    </w:p>
    <w:p w14:paraId="49340843" w14:textId="77777777" w:rsidR="009D1A0F" w:rsidRPr="006468FE" w:rsidRDefault="009D1A0F" w:rsidP="006468FE">
      <w:pPr>
        <w:pStyle w:val="a5"/>
        <w:numPr>
          <w:ilvl w:val="0"/>
          <w:numId w:val="174"/>
        </w:numPr>
        <w:tabs>
          <w:tab w:val="left" w:pos="1370"/>
        </w:tabs>
        <w:spacing w:line="274" w:lineRule="exact"/>
        <w:ind w:left="1370" w:hanging="50"/>
        <w:jc w:val="left"/>
        <w:rPr>
          <w:color w:val="000009"/>
          <w:sz w:val="24"/>
        </w:rPr>
      </w:pPr>
      <w:r>
        <w:rPr>
          <w:sz w:val="24"/>
        </w:rPr>
        <w:t>Шевченко,</w:t>
      </w:r>
      <w:r>
        <w:rPr>
          <w:spacing w:val="11"/>
          <w:sz w:val="24"/>
        </w:rPr>
        <w:t xml:space="preserve"> </w:t>
      </w:r>
      <w:r>
        <w:rPr>
          <w:sz w:val="24"/>
        </w:rPr>
        <w:t>С.Г.</w:t>
      </w:r>
      <w:r>
        <w:rPr>
          <w:spacing w:val="13"/>
          <w:sz w:val="24"/>
        </w:rPr>
        <w:t xml:space="preserve"> </w:t>
      </w:r>
      <w:r>
        <w:rPr>
          <w:sz w:val="24"/>
        </w:rPr>
        <w:t>Подготовка</w:t>
      </w:r>
      <w:r>
        <w:rPr>
          <w:spacing w:val="9"/>
          <w:sz w:val="24"/>
        </w:rPr>
        <w:t xml:space="preserve"> </w:t>
      </w:r>
      <w:r>
        <w:rPr>
          <w:sz w:val="24"/>
        </w:rPr>
        <w:t>к</w:t>
      </w:r>
      <w:r>
        <w:rPr>
          <w:spacing w:val="13"/>
          <w:sz w:val="24"/>
        </w:rPr>
        <w:t xml:space="preserve"> </w:t>
      </w:r>
      <w:r>
        <w:rPr>
          <w:sz w:val="24"/>
        </w:rPr>
        <w:t>школе</w:t>
      </w:r>
      <w:r>
        <w:rPr>
          <w:spacing w:val="10"/>
          <w:sz w:val="24"/>
        </w:rPr>
        <w:t xml:space="preserve"> </w:t>
      </w:r>
      <w:r>
        <w:rPr>
          <w:sz w:val="24"/>
        </w:rPr>
        <w:t>детей</w:t>
      </w:r>
      <w:r>
        <w:rPr>
          <w:spacing w:val="10"/>
          <w:sz w:val="24"/>
        </w:rPr>
        <w:t xml:space="preserve"> </w:t>
      </w:r>
      <w:r>
        <w:rPr>
          <w:sz w:val="24"/>
        </w:rPr>
        <w:t>с</w:t>
      </w:r>
      <w:r>
        <w:rPr>
          <w:spacing w:val="9"/>
          <w:sz w:val="24"/>
        </w:rPr>
        <w:t xml:space="preserve"> </w:t>
      </w:r>
      <w:r>
        <w:rPr>
          <w:sz w:val="24"/>
        </w:rPr>
        <w:t>задержкой</w:t>
      </w:r>
      <w:r>
        <w:rPr>
          <w:spacing w:val="17"/>
          <w:sz w:val="24"/>
        </w:rPr>
        <w:t xml:space="preserve"> </w:t>
      </w:r>
      <w:r>
        <w:rPr>
          <w:sz w:val="24"/>
        </w:rPr>
        <w:t>психического</w:t>
      </w:r>
      <w:r>
        <w:rPr>
          <w:spacing w:val="13"/>
          <w:sz w:val="24"/>
        </w:rPr>
        <w:t xml:space="preserve"> </w:t>
      </w:r>
      <w:r>
        <w:rPr>
          <w:sz w:val="24"/>
        </w:rPr>
        <w:t xml:space="preserve">развития </w:t>
      </w:r>
      <w:r>
        <w:t>/</w:t>
      </w:r>
      <w:r>
        <w:rPr>
          <w:spacing w:val="-1"/>
        </w:rPr>
        <w:t xml:space="preserve"> </w:t>
      </w:r>
      <w:r>
        <w:t>С.Г.</w:t>
      </w:r>
      <w:r>
        <w:rPr>
          <w:spacing w:val="-1"/>
        </w:rPr>
        <w:t xml:space="preserve"> </w:t>
      </w:r>
      <w:r>
        <w:t>Шевченко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др.;</w:t>
      </w:r>
      <w:r>
        <w:rPr>
          <w:spacing w:val="-3"/>
        </w:rPr>
        <w:t xml:space="preserve"> </w:t>
      </w:r>
      <w:r>
        <w:t>под</w:t>
      </w:r>
      <w:r>
        <w:rPr>
          <w:spacing w:val="-1"/>
        </w:rPr>
        <w:t xml:space="preserve"> </w:t>
      </w:r>
      <w:r>
        <w:t>общ.</w:t>
      </w:r>
      <w:r>
        <w:rPr>
          <w:spacing w:val="-1"/>
        </w:rPr>
        <w:t xml:space="preserve"> </w:t>
      </w:r>
      <w:r>
        <w:t>ред.</w:t>
      </w:r>
      <w:r>
        <w:rPr>
          <w:spacing w:val="-1"/>
        </w:rPr>
        <w:t xml:space="preserve"> </w:t>
      </w:r>
      <w:r>
        <w:t>С.Г.</w:t>
      </w:r>
      <w:r>
        <w:rPr>
          <w:spacing w:val="-1"/>
        </w:rPr>
        <w:t xml:space="preserve"> </w:t>
      </w:r>
      <w:r>
        <w:t>Шевченко.</w:t>
      </w:r>
      <w:r>
        <w:rPr>
          <w:spacing w:val="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М.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Школьная</w:t>
      </w:r>
      <w:r>
        <w:rPr>
          <w:spacing w:val="-4"/>
        </w:rPr>
        <w:t xml:space="preserve"> </w:t>
      </w:r>
      <w:r>
        <w:t>Пресса,</w:t>
      </w:r>
      <w:r>
        <w:rPr>
          <w:spacing w:val="-1"/>
        </w:rPr>
        <w:t xml:space="preserve"> </w:t>
      </w:r>
      <w:r>
        <w:t>2003. –</w:t>
      </w:r>
      <w:r>
        <w:rPr>
          <w:spacing w:val="-1"/>
        </w:rPr>
        <w:t xml:space="preserve"> </w:t>
      </w:r>
      <w:r>
        <w:t>Кн.</w:t>
      </w:r>
      <w:r>
        <w:rPr>
          <w:spacing w:val="-1"/>
        </w:rPr>
        <w:t xml:space="preserve"> </w:t>
      </w:r>
    </w:p>
    <w:p w14:paraId="6C2DC1C3" w14:textId="77777777" w:rsidR="009D1A0F" w:rsidRDefault="009D1A0F" w:rsidP="006468FE">
      <w:pPr>
        <w:pStyle w:val="a5"/>
        <w:numPr>
          <w:ilvl w:val="0"/>
          <w:numId w:val="174"/>
        </w:numPr>
        <w:tabs>
          <w:tab w:val="left" w:pos="1370"/>
        </w:tabs>
        <w:spacing w:line="274" w:lineRule="exact"/>
        <w:ind w:left="1370" w:hanging="50"/>
        <w:jc w:val="left"/>
        <w:rPr>
          <w:color w:val="000009"/>
          <w:sz w:val="24"/>
        </w:rPr>
      </w:pPr>
      <w:r>
        <w:rPr>
          <w:color w:val="000009"/>
          <w:sz w:val="24"/>
        </w:rPr>
        <w:t>Шевченко,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С.Г.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Коррекционно-развивающее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обучение: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Организационно-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педагогические</w:t>
      </w:r>
      <w:r>
        <w:rPr>
          <w:color w:val="000009"/>
          <w:spacing w:val="-2"/>
          <w:sz w:val="24"/>
        </w:rPr>
        <w:t xml:space="preserve"> </w:t>
      </w:r>
      <w:r>
        <w:rPr>
          <w:color w:val="000009"/>
          <w:sz w:val="24"/>
        </w:rPr>
        <w:t>аспекты / С.Г.</w:t>
      </w:r>
      <w:r>
        <w:rPr>
          <w:color w:val="000009"/>
          <w:spacing w:val="-1"/>
          <w:sz w:val="24"/>
        </w:rPr>
        <w:t xml:space="preserve"> </w:t>
      </w:r>
      <w:r>
        <w:rPr>
          <w:color w:val="000009"/>
          <w:sz w:val="24"/>
        </w:rPr>
        <w:t>Шевченко.</w:t>
      </w:r>
      <w:r>
        <w:rPr>
          <w:color w:val="000009"/>
          <w:spacing w:val="3"/>
          <w:sz w:val="24"/>
        </w:rPr>
        <w:t xml:space="preserve"> </w:t>
      </w:r>
      <w:r>
        <w:rPr>
          <w:color w:val="000009"/>
          <w:sz w:val="24"/>
        </w:rPr>
        <w:t>– М.</w:t>
      </w:r>
      <w:r>
        <w:rPr>
          <w:color w:val="000009"/>
          <w:spacing w:val="-2"/>
          <w:sz w:val="24"/>
        </w:rPr>
        <w:t xml:space="preserve"> </w:t>
      </w:r>
      <w:r>
        <w:rPr>
          <w:color w:val="000009"/>
          <w:sz w:val="24"/>
        </w:rPr>
        <w:t xml:space="preserve">: </w:t>
      </w:r>
      <w:proofErr w:type="spellStart"/>
      <w:r>
        <w:rPr>
          <w:color w:val="000009"/>
          <w:sz w:val="24"/>
        </w:rPr>
        <w:t>Владос</w:t>
      </w:r>
      <w:proofErr w:type="spellEnd"/>
      <w:r>
        <w:rPr>
          <w:color w:val="000009"/>
          <w:sz w:val="24"/>
        </w:rPr>
        <w:t>,</w:t>
      </w:r>
      <w:r>
        <w:rPr>
          <w:color w:val="000009"/>
          <w:spacing w:val="-3"/>
          <w:sz w:val="24"/>
        </w:rPr>
        <w:t xml:space="preserve"> </w:t>
      </w:r>
      <w:r>
        <w:rPr>
          <w:color w:val="000009"/>
          <w:sz w:val="24"/>
        </w:rPr>
        <w:t>2001.</w:t>
      </w:r>
    </w:p>
    <w:p w14:paraId="326F445C" w14:textId="77777777" w:rsidR="009D1A0F" w:rsidRDefault="009D1A0F" w:rsidP="006468FE">
      <w:pPr>
        <w:pStyle w:val="a5"/>
        <w:numPr>
          <w:ilvl w:val="0"/>
          <w:numId w:val="174"/>
        </w:numPr>
        <w:tabs>
          <w:tab w:val="left" w:pos="1370"/>
        </w:tabs>
        <w:spacing w:line="274" w:lineRule="exact"/>
        <w:ind w:left="1370" w:hanging="50"/>
        <w:jc w:val="left"/>
        <w:rPr>
          <w:color w:val="000009"/>
          <w:sz w:val="24"/>
        </w:rPr>
      </w:pPr>
      <w:r>
        <w:rPr>
          <w:color w:val="000009"/>
          <w:sz w:val="24"/>
        </w:rPr>
        <w:t>Шевченко, С.Г. Диагностика и коррекция задержки психического развития у детей /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 xml:space="preserve">С.Г. Шевченко, Н.Н. Малофеев, А.О. </w:t>
      </w:r>
      <w:proofErr w:type="spellStart"/>
      <w:r>
        <w:rPr>
          <w:color w:val="000009"/>
          <w:sz w:val="24"/>
        </w:rPr>
        <w:t>Дробинская</w:t>
      </w:r>
      <w:proofErr w:type="spellEnd"/>
      <w:r>
        <w:rPr>
          <w:color w:val="000009"/>
          <w:sz w:val="24"/>
        </w:rPr>
        <w:t xml:space="preserve"> и др. ; под ред. С.Г. Шевченко. – М. : АРКТИ,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2001.</w:t>
      </w:r>
    </w:p>
    <w:p w14:paraId="719E5443" w14:textId="77777777" w:rsidR="009D1A0F" w:rsidRPr="004F38A7" w:rsidRDefault="009D1A0F" w:rsidP="004F1BC7">
      <w:pPr>
        <w:pStyle w:val="a5"/>
        <w:tabs>
          <w:tab w:val="left" w:pos="1722"/>
        </w:tabs>
        <w:spacing w:before="5" w:line="292" w:lineRule="exact"/>
        <w:ind w:left="1360" w:firstLine="0"/>
        <w:rPr>
          <w:sz w:val="24"/>
        </w:rPr>
      </w:pPr>
      <w:r w:rsidRPr="004F38A7">
        <w:rPr>
          <w:sz w:val="24"/>
        </w:rPr>
        <w:t>-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Лыкова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И.А.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«Цветные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ладошки»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(для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3-7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лет),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СПб.,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«Издательство</w:t>
      </w:r>
    </w:p>
    <w:p w14:paraId="62137C2F" w14:textId="77777777" w:rsidR="009D1A0F" w:rsidRPr="004F38A7" w:rsidRDefault="009D1A0F">
      <w:pPr>
        <w:pStyle w:val="a3"/>
        <w:spacing w:line="274" w:lineRule="exact"/>
        <w:ind w:left="1721" w:firstLine="0"/>
        <w:jc w:val="left"/>
      </w:pPr>
      <w:r w:rsidRPr="004F38A7">
        <w:t>«ДЕТСТВО-ПРЕСС»,</w:t>
      </w:r>
      <w:r w:rsidRPr="004F38A7">
        <w:rPr>
          <w:spacing w:val="-3"/>
        </w:rPr>
        <w:t xml:space="preserve"> </w:t>
      </w:r>
      <w:r w:rsidRPr="004F38A7">
        <w:t>2013.</w:t>
      </w:r>
    </w:p>
    <w:p w14:paraId="208FFC01" w14:textId="77777777" w:rsidR="009D1A0F" w:rsidRPr="004F38A7" w:rsidRDefault="009D1A0F" w:rsidP="004F1BC7">
      <w:pPr>
        <w:pStyle w:val="a5"/>
        <w:tabs>
          <w:tab w:val="left" w:pos="1722"/>
        </w:tabs>
        <w:spacing w:before="2"/>
        <w:ind w:left="1361" w:right="741" w:firstLine="0"/>
        <w:rPr>
          <w:sz w:val="24"/>
        </w:rPr>
      </w:pP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К.В.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Тарасова,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Т.В.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Нестеренко,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Т.Г.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Рубан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«Гармония».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Программа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музыкальности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М.,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Центр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«Гармония»,</w:t>
      </w:r>
      <w:r w:rsidRPr="004F38A7">
        <w:rPr>
          <w:spacing w:val="-1"/>
          <w:sz w:val="24"/>
        </w:rPr>
        <w:t xml:space="preserve"> </w:t>
      </w:r>
      <w:smartTag w:uri="urn:schemas-microsoft-com:office:smarttags" w:element="metricconverter">
        <w:smartTagPr>
          <w:attr w:name="ProductID" w:val="1999 г"/>
        </w:smartTagPr>
        <w:r w:rsidRPr="004F38A7">
          <w:rPr>
            <w:sz w:val="24"/>
          </w:rPr>
          <w:t>1999</w:t>
        </w:r>
        <w:r>
          <w:rPr>
            <w:sz w:val="24"/>
          </w:rPr>
          <w:t xml:space="preserve"> г</w:t>
        </w:r>
      </w:smartTag>
      <w:r>
        <w:rPr>
          <w:sz w:val="24"/>
        </w:rPr>
        <w:t>.</w:t>
      </w:r>
    </w:p>
    <w:p w14:paraId="4EC37F8A" w14:textId="77777777" w:rsidR="009D1A0F" w:rsidRPr="004F38A7" w:rsidRDefault="009D1A0F" w:rsidP="004F1BC7">
      <w:pPr>
        <w:pStyle w:val="a5"/>
        <w:tabs>
          <w:tab w:val="left" w:pos="1722"/>
        </w:tabs>
        <w:spacing w:before="4" w:line="237" w:lineRule="auto"/>
        <w:ind w:left="1361" w:right="732" w:firstLine="0"/>
        <w:rPr>
          <w:sz w:val="24"/>
        </w:rPr>
      </w:pPr>
      <w:r w:rsidRPr="004F38A7">
        <w:rPr>
          <w:sz w:val="24"/>
        </w:rPr>
        <w:t xml:space="preserve">- </w:t>
      </w:r>
      <w:proofErr w:type="spellStart"/>
      <w:r w:rsidRPr="004F38A7">
        <w:rPr>
          <w:sz w:val="24"/>
        </w:rPr>
        <w:t>Пензулаева</w:t>
      </w:r>
      <w:proofErr w:type="spellEnd"/>
      <w:r w:rsidRPr="004F38A7">
        <w:rPr>
          <w:sz w:val="24"/>
        </w:rPr>
        <w:t xml:space="preserve"> Л.И., Физическая культура в детском саду (для детей 3-7 лет).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М.,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 xml:space="preserve">МОЗАИКА-СИНТЕЗ. </w:t>
      </w:r>
      <w:smartTag w:uri="urn:schemas-microsoft-com:office:smarttags" w:element="metricconverter">
        <w:smartTagPr>
          <w:attr w:name="ProductID" w:val="2014 г"/>
        </w:smartTagPr>
        <w:r w:rsidRPr="004F38A7">
          <w:rPr>
            <w:sz w:val="24"/>
          </w:rPr>
          <w:t>2014</w:t>
        </w:r>
        <w:r>
          <w:rPr>
            <w:sz w:val="24"/>
          </w:rPr>
          <w:t xml:space="preserve"> г</w:t>
        </w:r>
      </w:smartTag>
      <w:r>
        <w:rPr>
          <w:sz w:val="24"/>
        </w:rPr>
        <w:t>.</w:t>
      </w:r>
    </w:p>
    <w:p w14:paraId="3D00AE6B" w14:textId="77777777" w:rsidR="009D1A0F" w:rsidRPr="004F38A7" w:rsidRDefault="009D1A0F">
      <w:pPr>
        <w:pStyle w:val="a3"/>
        <w:ind w:left="228" w:right="736"/>
      </w:pPr>
      <w:r w:rsidRPr="004F38A7">
        <w:t>При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образовательных</w:t>
      </w:r>
      <w:r w:rsidRPr="004F38A7">
        <w:rPr>
          <w:spacing w:val="1"/>
        </w:rPr>
        <w:t xml:space="preserve"> </w:t>
      </w:r>
      <w:r w:rsidRPr="004F38A7">
        <w:t>программ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образования</w:t>
      </w:r>
      <w:r w:rsidRPr="004F38A7">
        <w:rPr>
          <w:spacing w:val="1"/>
        </w:rPr>
        <w:t xml:space="preserve"> </w:t>
      </w:r>
      <w:r w:rsidRPr="004F38A7">
        <w:t>могут</w:t>
      </w:r>
      <w:r w:rsidRPr="004F38A7">
        <w:rPr>
          <w:spacing w:val="1"/>
        </w:rPr>
        <w:t xml:space="preserve"> </w:t>
      </w:r>
      <w:r w:rsidRPr="004F38A7">
        <w:t>использоваться</w:t>
      </w:r>
      <w:r w:rsidRPr="004F38A7">
        <w:rPr>
          <w:spacing w:val="1"/>
        </w:rPr>
        <w:t xml:space="preserve"> </w:t>
      </w:r>
      <w:r w:rsidRPr="004F38A7">
        <w:t>различные</w:t>
      </w:r>
      <w:r w:rsidRPr="004F38A7">
        <w:rPr>
          <w:spacing w:val="1"/>
        </w:rPr>
        <w:t xml:space="preserve"> </w:t>
      </w:r>
      <w:r w:rsidRPr="004F38A7">
        <w:t>образовательные</w:t>
      </w:r>
      <w:r w:rsidRPr="004F38A7">
        <w:rPr>
          <w:spacing w:val="1"/>
        </w:rPr>
        <w:t xml:space="preserve"> </w:t>
      </w:r>
      <w:r w:rsidRPr="004F38A7">
        <w:t>технологии,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том</w:t>
      </w:r>
      <w:r w:rsidRPr="004F38A7">
        <w:rPr>
          <w:spacing w:val="1"/>
        </w:rPr>
        <w:t xml:space="preserve"> </w:t>
      </w:r>
      <w:r w:rsidRPr="004F38A7">
        <w:t>числе</w:t>
      </w:r>
      <w:r w:rsidRPr="004F38A7">
        <w:rPr>
          <w:spacing w:val="1"/>
        </w:rPr>
        <w:t xml:space="preserve"> </w:t>
      </w:r>
      <w:r w:rsidRPr="004F38A7">
        <w:t>дистанционные</w:t>
      </w:r>
      <w:r w:rsidRPr="004F38A7">
        <w:rPr>
          <w:spacing w:val="1"/>
        </w:rPr>
        <w:t xml:space="preserve"> </w:t>
      </w:r>
      <w:r w:rsidRPr="004F38A7">
        <w:t>образовательные</w:t>
      </w:r>
      <w:r w:rsidRPr="004F38A7">
        <w:rPr>
          <w:spacing w:val="1"/>
        </w:rPr>
        <w:t xml:space="preserve"> </w:t>
      </w:r>
      <w:r w:rsidRPr="004F38A7">
        <w:t>технологии,</w:t>
      </w:r>
      <w:r w:rsidRPr="004F38A7">
        <w:rPr>
          <w:spacing w:val="1"/>
        </w:rPr>
        <w:t xml:space="preserve"> </w:t>
      </w:r>
      <w:r w:rsidRPr="004F38A7">
        <w:t>электронное</w:t>
      </w:r>
      <w:r w:rsidRPr="004F38A7">
        <w:rPr>
          <w:spacing w:val="1"/>
        </w:rPr>
        <w:t xml:space="preserve"> </w:t>
      </w:r>
      <w:r w:rsidRPr="004F38A7">
        <w:t>обучение</w:t>
      </w:r>
      <w:r w:rsidRPr="004F38A7">
        <w:rPr>
          <w:spacing w:val="1"/>
        </w:rPr>
        <w:t xml:space="preserve"> </w:t>
      </w:r>
      <w:r w:rsidRPr="004F38A7">
        <w:t>(ч.2,</w:t>
      </w:r>
      <w:r w:rsidRPr="004F38A7">
        <w:rPr>
          <w:spacing w:val="1"/>
        </w:rPr>
        <w:t xml:space="preserve"> </w:t>
      </w:r>
      <w:r w:rsidRPr="004F38A7">
        <w:t>ст.</w:t>
      </w:r>
      <w:r w:rsidRPr="004F38A7">
        <w:rPr>
          <w:spacing w:val="1"/>
        </w:rPr>
        <w:t xml:space="preserve"> </w:t>
      </w:r>
      <w:r w:rsidRPr="004F38A7">
        <w:t>13</w:t>
      </w:r>
      <w:r w:rsidRPr="004F38A7">
        <w:rPr>
          <w:spacing w:val="1"/>
        </w:rPr>
        <w:t xml:space="preserve"> </w:t>
      </w:r>
      <w:r w:rsidRPr="004F38A7">
        <w:t>№</w:t>
      </w:r>
      <w:r w:rsidRPr="004F38A7">
        <w:rPr>
          <w:spacing w:val="1"/>
        </w:rPr>
        <w:t xml:space="preserve"> </w:t>
      </w:r>
      <w:r w:rsidRPr="004F38A7">
        <w:t>273-ФЗ),</w:t>
      </w:r>
      <w:r w:rsidRPr="004F38A7">
        <w:rPr>
          <w:spacing w:val="1"/>
        </w:rPr>
        <w:t xml:space="preserve"> </w:t>
      </w:r>
      <w:r w:rsidRPr="004F38A7">
        <w:t>исключая</w:t>
      </w:r>
      <w:r w:rsidRPr="004F38A7">
        <w:rPr>
          <w:spacing w:val="1"/>
        </w:rPr>
        <w:t xml:space="preserve"> </w:t>
      </w:r>
      <w:r w:rsidRPr="004F38A7">
        <w:t>образовательные технологии, которые могут нанести вред здоровью детей. Применение</w:t>
      </w:r>
      <w:r w:rsidRPr="004F38A7">
        <w:rPr>
          <w:spacing w:val="1"/>
        </w:rPr>
        <w:t xml:space="preserve"> </w:t>
      </w:r>
      <w:r w:rsidRPr="004F38A7">
        <w:t>электронного</w:t>
      </w:r>
      <w:r w:rsidRPr="004F38A7">
        <w:rPr>
          <w:spacing w:val="1"/>
        </w:rPr>
        <w:t xml:space="preserve"> </w:t>
      </w:r>
      <w:r w:rsidRPr="004F38A7">
        <w:t>обучения,</w:t>
      </w:r>
      <w:r w:rsidRPr="004F38A7">
        <w:rPr>
          <w:spacing w:val="1"/>
        </w:rPr>
        <w:t xml:space="preserve"> </w:t>
      </w:r>
      <w:r w:rsidRPr="004F38A7">
        <w:t>дистанционных</w:t>
      </w:r>
      <w:r w:rsidRPr="004F38A7">
        <w:rPr>
          <w:spacing w:val="1"/>
        </w:rPr>
        <w:t xml:space="preserve"> </w:t>
      </w:r>
      <w:r w:rsidRPr="004F38A7">
        <w:t>образовательных</w:t>
      </w:r>
      <w:r w:rsidRPr="004F38A7">
        <w:rPr>
          <w:spacing w:val="1"/>
        </w:rPr>
        <w:t xml:space="preserve"> </w:t>
      </w:r>
      <w:r w:rsidRPr="004F38A7">
        <w:t>технологий,</w:t>
      </w:r>
      <w:r w:rsidRPr="004F38A7">
        <w:rPr>
          <w:spacing w:val="1"/>
        </w:rPr>
        <w:t xml:space="preserve"> </w:t>
      </w:r>
      <w:r w:rsidRPr="004F38A7">
        <w:t>а</w:t>
      </w:r>
      <w:r w:rsidRPr="004F38A7">
        <w:rPr>
          <w:spacing w:val="1"/>
        </w:rPr>
        <w:t xml:space="preserve"> </w:t>
      </w:r>
      <w:r w:rsidRPr="004F38A7">
        <w:t>также</w:t>
      </w:r>
      <w:r w:rsidRPr="004F38A7">
        <w:rPr>
          <w:spacing w:val="1"/>
        </w:rPr>
        <w:t xml:space="preserve"> </w:t>
      </w:r>
      <w:r w:rsidRPr="004F38A7">
        <w:t>работа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-57"/>
        </w:rPr>
        <w:t xml:space="preserve"> </w:t>
      </w:r>
      <w:r w:rsidRPr="004F38A7">
        <w:t>электронными</w:t>
      </w:r>
      <w:r w:rsidRPr="004F38A7">
        <w:rPr>
          <w:spacing w:val="1"/>
        </w:rPr>
        <w:t xml:space="preserve"> </w:t>
      </w:r>
      <w:r w:rsidRPr="004F38A7">
        <w:t>средствами</w:t>
      </w:r>
      <w:r w:rsidRPr="004F38A7">
        <w:rPr>
          <w:spacing w:val="1"/>
        </w:rPr>
        <w:t xml:space="preserve"> </w:t>
      </w:r>
      <w:r w:rsidRPr="004F38A7">
        <w:t>обучения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Федеральной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должны</w:t>
      </w:r>
      <w:r w:rsidRPr="004F38A7">
        <w:rPr>
          <w:spacing w:val="1"/>
        </w:rPr>
        <w:t xml:space="preserve"> </w:t>
      </w:r>
      <w:r w:rsidRPr="004F38A7">
        <w:t>осуществляться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соответствии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требованиями</w:t>
      </w:r>
      <w:r w:rsidRPr="004F38A7">
        <w:rPr>
          <w:spacing w:val="-1"/>
        </w:rPr>
        <w:t xml:space="preserve"> </w:t>
      </w:r>
      <w:r w:rsidRPr="004F38A7">
        <w:t>СП</w:t>
      </w:r>
      <w:r w:rsidRPr="004F38A7">
        <w:rPr>
          <w:spacing w:val="-2"/>
        </w:rPr>
        <w:t xml:space="preserve"> </w:t>
      </w:r>
      <w:r w:rsidRPr="004F38A7">
        <w:t>2.4.3648-20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СанПиН</w:t>
      </w:r>
      <w:r w:rsidRPr="004F38A7">
        <w:rPr>
          <w:spacing w:val="-2"/>
        </w:rPr>
        <w:t xml:space="preserve"> </w:t>
      </w:r>
      <w:r w:rsidRPr="004F38A7">
        <w:t>1.2.3685-21.</w:t>
      </w:r>
    </w:p>
    <w:p w14:paraId="5E301E2E" w14:textId="77777777" w:rsidR="009D1A0F" w:rsidRPr="004F38A7" w:rsidRDefault="009D1A0F">
      <w:pPr>
        <w:pStyle w:val="a3"/>
        <w:spacing w:before="5"/>
        <w:ind w:left="0" w:firstLine="0"/>
        <w:jc w:val="left"/>
      </w:pPr>
    </w:p>
    <w:p w14:paraId="7702A658" w14:textId="77777777" w:rsidR="009D1A0F" w:rsidRPr="004F38A7" w:rsidRDefault="009D1A0F">
      <w:pPr>
        <w:pStyle w:val="2"/>
        <w:numPr>
          <w:ilvl w:val="1"/>
          <w:numId w:val="179"/>
        </w:numPr>
        <w:tabs>
          <w:tab w:val="left" w:pos="1732"/>
        </w:tabs>
        <w:spacing w:line="240" w:lineRule="auto"/>
        <w:ind w:left="1731" w:hanging="1120"/>
        <w:jc w:val="left"/>
        <w:rPr>
          <w:sz w:val="22"/>
        </w:rPr>
      </w:pPr>
      <w:r w:rsidRPr="004F38A7">
        <w:t>Характеристика</w:t>
      </w:r>
      <w:r w:rsidRPr="004F38A7">
        <w:rPr>
          <w:spacing w:val="-5"/>
        </w:rPr>
        <w:t xml:space="preserve"> </w:t>
      </w:r>
      <w:r w:rsidRPr="004F38A7">
        <w:t>взаимодействия</w:t>
      </w:r>
      <w:r w:rsidRPr="004F38A7">
        <w:rPr>
          <w:spacing w:val="-5"/>
        </w:rPr>
        <w:t xml:space="preserve"> </w:t>
      </w:r>
      <w:r w:rsidRPr="004F38A7">
        <w:t>педагогического</w:t>
      </w:r>
      <w:r w:rsidRPr="004F38A7">
        <w:rPr>
          <w:spacing w:val="-5"/>
        </w:rPr>
        <w:t xml:space="preserve"> </w:t>
      </w:r>
      <w:r w:rsidRPr="004F38A7">
        <w:t>коллектива</w:t>
      </w:r>
      <w:r w:rsidRPr="004F38A7">
        <w:rPr>
          <w:spacing w:val="-6"/>
        </w:rPr>
        <w:t xml:space="preserve"> </w:t>
      </w:r>
      <w:r w:rsidRPr="004F38A7">
        <w:t>с</w:t>
      </w:r>
      <w:r w:rsidRPr="004F38A7">
        <w:rPr>
          <w:spacing w:val="-6"/>
        </w:rPr>
        <w:t xml:space="preserve"> </w:t>
      </w:r>
      <w:r w:rsidRPr="004F38A7">
        <w:t>семьями</w:t>
      </w:r>
    </w:p>
    <w:p w14:paraId="3BB483CB" w14:textId="77777777" w:rsidR="009D1A0F" w:rsidRPr="004F38A7" w:rsidRDefault="009D1A0F">
      <w:pPr>
        <w:spacing w:line="274" w:lineRule="exact"/>
        <w:ind w:left="5406" w:right="4423"/>
        <w:jc w:val="center"/>
        <w:rPr>
          <w:b/>
          <w:sz w:val="24"/>
        </w:rPr>
      </w:pPr>
      <w:r w:rsidRPr="004F38A7">
        <w:rPr>
          <w:b/>
          <w:sz w:val="24"/>
        </w:rPr>
        <w:t>детей</w:t>
      </w:r>
    </w:p>
    <w:p w14:paraId="1730C61C" w14:textId="77777777" w:rsidR="009D1A0F" w:rsidRPr="004F38A7" w:rsidRDefault="009D1A0F">
      <w:pPr>
        <w:pStyle w:val="a3"/>
        <w:ind w:left="228" w:right="734"/>
      </w:pPr>
      <w:r w:rsidRPr="004F38A7">
        <w:t>Важнейшим условием обеспечения целостного развития личности ребенка является</w:t>
      </w:r>
      <w:r w:rsidRPr="004F38A7">
        <w:rPr>
          <w:spacing w:val="1"/>
        </w:rPr>
        <w:t xml:space="preserve"> </w:t>
      </w:r>
      <w:r w:rsidRPr="004F38A7">
        <w:t>развитие конструктивного взаимодействия с семьей. Стандарт направлен на обеспечение</w:t>
      </w:r>
      <w:r w:rsidRPr="004F38A7">
        <w:rPr>
          <w:spacing w:val="1"/>
        </w:rPr>
        <w:t xml:space="preserve"> </w:t>
      </w:r>
      <w:r w:rsidRPr="004F38A7">
        <w:t>психолого-педагогической</w:t>
      </w:r>
      <w:r w:rsidRPr="004F38A7">
        <w:rPr>
          <w:spacing w:val="1"/>
        </w:rPr>
        <w:t xml:space="preserve"> </w:t>
      </w:r>
      <w:r w:rsidRPr="004F38A7">
        <w:t>поддержки</w:t>
      </w:r>
      <w:r w:rsidRPr="004F38A7">
        <w:rPr>
          <w:spacing w:val="1"/>
        </w:rPr>
        <w:t xml:space="preserve"> </w:t>
      </w:r>
      <w:r w:rsidRPr="004F38A7">
        <w:t>семьи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повышение</w:t>
      </w:r>
      <w:r w:rsidRPr="004F38A7">
        <w:rPr>
          <w:spacing w:val="1"/>
        </w:rPr>
        <w:t xml:space="preserve"> </w:t>
      </w:r>
      <w:r w:rsidRPr="004F38A7">
        <w:t>компетентности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(законных</w:t>
      </w:r>
      <w:r w:rsidRPr="004F38A7">
        <w:rPr>
          <w:spacing w:val="1"/>
        </w:rPr>
        <w:t xml:space="preserve"> </w:t>
      </w:r>
      <w:r w:rsidRPr="004F38A7">
        <w:t>представителей)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вопросах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образования,</w:t>
      </w:r>
      <w:r w:rsidRPr="004F38A7">
        <w:rPr>
          <w:spacing w:val="1"/>
        </w:rPr>
        <w:t xml:space="preserve"> </w:t>
      </w:r>
      <w:r w:rsidRPr="004F38A7">
        <w:t>охраны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укрепления</w:t>
      </w:r>
      <w:r w:rsidRPr="004F38A7">
        <w:rPr>
          <w:spacing w:val="1"/>
        </w:rPr>
        <w:t xml:space="preserve"> </w:t>
      </w:r>
      <w:r w:rsidRPr="004F38A7">
        <w:t>здоровья</w:t>
      </w:r>
      <w:r w:rsidRPr="004F38A7">
        <w:rPr>
          <w:spacing w:val="-1"/>
        </w:rPr>
        <w:t xml:space="preserve"> </w:t>
      </w:r>
      <w:r w:rsidRPr="004F38A7">
        <w:t>детей.</w:t>
      </w:r>
    </w:p>
    <w:p w14:paraId="452CDEF6" w14:textId="77777777" w:rsidR="009D1A0F" w:rsidRPr="004F38A7" w:rsidRDefault="009D1A0F">
      <w:pPr>
        <w:pStyle w:val="a3"/>
        <w:ind w:left="228" w:right="732"/>
      </w:pPr>
      <w:r w:rsidRPr="004F38A7">
        <w:t>Взаимодействие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родителями</w:t>
      </w:r>
      <w:r w:rsidRPr="004F38A7">
        <w:rPr>
          <w:spacing w:val="1"/>
        </w:rPr>
        <w:t xml:space="preserve"> </w:t>
      </w:r>
      <w:r w:rsidRPr="004F38A7">
        <w:t>(законными</w:t>
      </w:r>
      <w:r w:rsidRPr="004F38A7">
        <w:rPr>
          <w:spacing w:val="1"/>
        </w:rPr>
        <w:t xml:space="preserve"> </w:t>
      </w:r>
      <w:r w:rsidRPr="004F38A7">
        <w:t>представителями)</w:t>
      </w:r>
      <w:r w:rsidRPr="004F38A7">
        <w:rPr>
          <w:spacing w:val="1"/>
        </w:rPr>
        <w:t xml:space="preserve"> </w:t>
      </w:r>
      <w:r w:rsidRPr="004F38A7">
        <w:t>происходит</w:t>
      </w:r>
      <w:r w:rsidRPr="004F38A7">
        <w:rPr>
          <w:spacing w:val="1"/>
        </w:rPr>
        <w:t xml:space="preserve"> </w:t>
      </w:r>
      <w:r w:rsidRPr="004F38A7">
        <w:t>через</w:t>
      </w:r>
      <w:r w:rsidRPr="004F38A7">
        <w:rPr>
          <w:spacing w:val="1"/>
        </w:rPr>
        <w:t xml:space="preserve"> </w:t>
      </w:r>
      <w:r w:rsidRPr="004F38A7">
        <w:t>непосредственное вовлечение их в образовательную деятельность, посредством создания</w:t>
      </w:r>
      <w:r w:rsidRPr="004F38A7">
        <w:rPr>
          <w:spacing w:val="1"/>
        </w:rPr>
        <w:t xml:space="preserve"> </w:t>
      </w:r>
      <w:r w:rsidRPr="004F38A7">
        <w:t>образовательных</w:t>
      </w:r>
      <w:r w:rsidRPr="004F38A7">
        <w:rPr>
          <w:spacing w:val="1"/>
        </w:rPr>
        <w:t xml:space="preserve"> </w:t>
      </w:r>
      <w:r w:rsidRPr="004F38A7">
        <w:t>проектов</w:t>
      </w:r>
      <w:r w:rsidRPr="004F38A7">
        <w:rPr>
          <w:spacing w:val="1"/>
        </w:rPr>
        <w:t xml:space="preserve"> </w:t>
      </w:r>
      <w:r w:rsidRPr="004F38A7">
        <w:t>совместно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семьёй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r w:rsidRPr="004F38A7">
        <w:t>выявления</w:t>
      </w:r>
      <w:r w:rsidRPr="004F38A7">
        <w:rPr>
          <w:spacing w:val="1"/>
        </w:rPr>
        <w:t xml:space="preserve"> </w:t>
      </w:r>
      <w:r w:rsidRPr="004F38A7">
        <w:t>потребностей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поддержки</w:t>
      </w:r>
      <w:r w:rsidRPr="004F38A7">
        <w:rPr>
          <w:spacing w:val="-1"/>
        </w:rPr>
        <w:t xml:space="preserve"> </w:t>
      </w:r>
      <w:r w:rsidRPr="004F38A7">
        <w:t>образовательных</w:t>
      </w:r>
      <w:r w:rsidRPr="004F38A7">
        <w:rPr>
          <w:spacing w:val="2"/>
        </w:rPr>
        <w:t xml:space="preserve"> </w:t>
      </w:r>
      <w:r w:rsidRPr="004F38A7">
        <w:t>инициатив</w:t>
      </w:r>
      <w:r w:rsidRPr="004F38A7">
        <w:rPr>
          <w:spacing w:val="-1"/>
        </w:rPr>
        <w:t xml:space="preserve"> </w:t>
      </w:r>
      <w:r w:rsidRPr="004F38A7">
        <w:t>семьи.</w:t>
      </w:r>
    </w:p>
    <w:p w14:paraId="65726572" w14:textId="77777777" w:rsidR="009D1A0F" w:rsidRPr="004F38A7" w:rsidRDefault="009D1A0F">
      <w:pPr>
        <w:pStyle w:val="a3"/>
        <w:spacing w:line="274" w:lineRule="exact"/>
        <w:ind w:left="936" w:firstLine="0"/>
      </w:pPr>
      <w:r w:rsidRPr="004F38A7">
        <w:t>Основные</w:t>
      </w:r>
      <w:r w:rsidRPr="004F38A7">
        <w:rPr>
          <w:spacing w:val="-5"/>
        </w:rPr>
        <w:t xml:space="preserve"> </w:t>
      </w:r>
      <w:r w:rsidRPr="004F38A7">
        <w:t>задачи</w:t>
      </w:r>
      <w:r w:rsidRPr="004F38A7">
        <w:rPr>
          <w:spacing w:val="-2"/>
        </w:rPr>
        <w:t xml:space="preserve"> </w:t>
      </w:r>
      <w:r w:rsidRPr="004F38A7">
        <w:t>взаимодействия</w:t>
      </w:r>
      <w:r w:rsidRPr="004F38A7">
        <w:rPr>
          <w:spacing w:val="-3"/>
        </w:rPr>
        <w:t xml:space="preserve"> </w:t>
      </w:r>
      <w:r w:rsidRPr="004F38A7">
        <w:t>детского</w:t>
      </w:r>
      <w:r w:rsidRPr="004F38A7">
        <w:rPr>
          <w:spacing w:val="-2"/>
        </w:rPr>
        <w:t xml:space="preserve"> </w:t>
      </w:r>
      <w:r w:rsidRPr="004F38A7">
        <w:t>сада</w:t>
      </w:r>
      <w:r w:rsidRPr="004F38A7">
        <w:rPr>
          <w:spacing w:val="-4"/>
        </w:rPr>
        <w:t xml:space="preserve"> </w:t>
      </w:r>
      <w:r w:rsidRPr="004F38A7">
        <w:t>с</w:t>
      </w:r>
      <w:r w:rsidRPr="004F38A7">
        <w:rPr>
          <w:spacing w:val="-3"/>
        </w:rPr>
        <w:t xml:space="preserve"> </w:t>
      </w:r>
      <w:r w:rsidRPr="004F38A7">
        <w:t>семьей:</w:t>
      </w:r>
    </w:p>
    <w:p w14:paraId="70AABDB2" w14:textId="77777777" w:rsidR="009D1A0F" w:rsidRPr="004F38A7" w:rsidRDefault="009D1A0F">
      <w:pPr>
        <w:pStyle w:val="a5"/>
        <w:numPr>
          <w:ilvl w:val="1"/>
          <w:numId w:val="180"/>
        </w:numPr>
        <w:tabs>
          <w:tab w:val="left" w:pos="1717"/>
        </w:tabs>
        <w:ind w:right="740"/>
        <w:rPr>
          <w:sz w:val="24"/>
        </w:rPr>
      </w:pPr>
      <w:r w:rsidRPr="004F38A7">
        <w:tab/>
      </w:r>
      <w:r w:rsidRPr="004F38A7">
        <w:rPr>
          <w:sz w:val="24"/>
        </w:rPr>
        <w:t>изучение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воспитания, обучения, развития детей, условий организации разнообразной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детском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саду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 семье;</w:t>
      </w:r>
    </w:p>
    <w:p w14:paraId="613C5C75" w14:textId="77777777" w:rsidR="009D1A0F" w:rsidRPr="004F38A7" w:rsidRDefault="009D1A0F">
      <w:pPr>
        <w:pStyle w:val="a5"/>
        <w:numPr>
          <w:ilvl w:val="1"/>
          <w:numId w:val="180"/>
        </w:numPr>
        <w:tabs>
          <w:tab w:val="left" w:pos="1657"/>
        </w:tabs>
        <w:spacing w:before="4" w:line="237" w:lineRule="auto"/>
        <w:ind w:right="742"/>
        <w:rPr>
          <w:sz w:val="24"/>
        </w:rPr>
      </w:pPr>
      <w:r w:rsidRPr="004F38A7">
        <w:rPr>
          <w:sz w:val="24"/>
        </w:rPr>
        <w:t>знакомство педагогов и родителей с лучшим опытом воспитания в детском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саду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также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трудностями,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возникающими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семейном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общественном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воспитании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дошкольников;</w:t>
      </w:r>
    </w:p>
    <w:p w14:paraId="63B3EC03" w14:textId="77777777" w:rsidR="009D1A0F" w:rsidRPr="004F38A7" w:rsidRDefault="009D1A0F">
      <w:pPr>
        <w:pStyle w:val="a5"/>
        <w:numPr>
          <w:ilvl w:val="1"/>
          <w:numId w:val="180"/>
        </w:numPr>
        <w:tabs>
          <w:tab w:val="left" w:pos="1657"/>
        </w:tabs>
        <w:spacing w:before="7" w:line="237" w:lineRule="auto"/>
        <w:ind w:right="733"/>
        <w:rPr>
          <w:sz w:val="24"/>
        </w:rPr>
      </w:pPr>
      <w:r w:rsidRPr="004F38A7">
        <w:rPr>
          <w:sz w:val="24"/>
        </w:rPr>
        <w:t>информирование друг друга об актуальных задачах воспитания и обучения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возможностях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детского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сада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семьи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решении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данных задач;</w:t>
      </w:r>
    </w:p>
    <w:p w14:paraId="0872246E" w14:textId="77777777" w:rsidR="009D1A0F" w:rsidRPr="004F38A7" w:rsidRDefault="009D1A0F">
      <w:pPr>
        <w:pStyle w:val="a5"/>
        <w:numPr>
          <w:ilvl w:val="1"/>
          <w:numId w:val="180"/>
        </w:numPr>
        <w:tabs>
          <w:tab w:val="left" w:pos="1657"/>
        </w:tabs>
        <w:spacing w:before="5" w:line="237" w:lineRule="auto"/>
        <w:ind w:right="738"/>
        <w:rPr>
          <w:sz w:val="24"/>
        </w:rPr>
      </w:pPr>
      <w:r w:rsidRPr="004F38A7">
        <w:rPr>
          <w:sz w:val="24"/>
        </w:rPr>
        <w:lastRenderedPageBreak/>
        <w:t>создание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саду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разнообразного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сотрудничества,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способствующего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конструктивного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взаимодействия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педагогов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родителей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детьми;</w:t>
      </w:r>
    </w:p>
    <w:p w14:paraId="1DEC54AC" w14:textId="77777777" w:rsidR="009D1A0F" w:rsidRPr="004F38A7" w:rsidRDefault="009D1A0F">
      <w:pPr>
        <w:pStyle w:val="a5"/>
        <w:numPr>
          <w:ilvl w:val="1"/>
          <w:numId w:val="180"/>
        </w:numPr>
        <w:tabs>
          <w:tab w:val="left" w:pos="1657"/>
        </w:tabs>
        <w:spacing w:before="75" w:line="237" w:lineRule="auto"/>
        <w:ind w:right="742"/>
        <w:rPr>
          <w:sz w:val="24"/>
        </w:rPr>
      </w:pPr>
      <w:r w:rsidRPr="004F38A7">
        <w:rPr>
          <w:sz w:val="24"/>
        </w:rPr>
        <w:t>привлечение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мероприятиях,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организуемых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районе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(городе,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области);</w:t>
      </w:r>
    </w:p>
    <w:p w14:paraId="0E79139E" w14:textId="77777777" w:rsidR="009D1A0F" w:rsidRPr="004F38A7" w:rsidRDefault="009D1A0F">
      <w:pPr>
        <w:pStyle w:val="a5"/>
        <w:numPr>
          <w:ilvl w:val="1"/>
          <w:numId w:val="180"/>
        </w:numPr>
        <w:tabs>
          <w:tab w:val="left" w:pos="1657"/>
        </w:tabs>
        <w:spacing w:before="5" w:line="237" w:lineRule="auto"/>
        <w:ind w:right="741"/>
        <w:rPr>
          <w:sz w:val="24"/>
        </w:rPr>
      </w:pPr>
      <w:r w:rsidRPr="004F38A7">
        <w:rPr>
          <w:sz w:val="24"/>
        </w:rPr>
        <w:t>поощрение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внимательное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потребностям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ребенка,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создание условий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реализации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семье.</w:t>
      </w:r>
    </w:p>
    <w:p w14:paraId="55F252AA" w14:textId="77777777" w:rsidR="009D1A0F" w:rsidRPr="004F38A7" w:rsidRDefault="009D1A0F">
      <w:pPr>
        <w:pStyle w:val="a3"/>
        <w:ind w:left="0" w:firstLine="0"/>
        <w:jc w:val="left"/>
      </w:pPr>
    </w:p>
    <w:p w14:paraId="4C5A1B6C" w14:textId="77777777" w:rsidR="009D1A0F" w:rsidRPr="004F38A7" w:rsidRDefault="009D1A0F">
      <w:pPr>
        <w:ind w:left="936"/>
        <w:jc w:val="both"/>
        <w:rPr>
          <w:i/>
          <w:sz w:val="24"/>
        </w:rPr>
      </w:pPr>
      <w:r w:rsidRPr="004F38A7">
        <w:rPr>
          <w:i/>
          <w:sz w:val="24"/>
        </w:rPr>
        <w:t>Направления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формы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работы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с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семьей.</w:t>
      </w:r>
    </w:p>
    <w:p w14:paraId="37DAEC01" w14:textId="77777777" w:rsidR="009D1A0F" w:rsidRPr="004F38A7" w:rsidRDefault="009D1A0F">
      <w:pPr>
        <w:pStyle w:val="a5"/>
        <w:numPr>
          <w:ilvl w:val="1"/>
          <w:numId w:val="180"/>
        </w:numPr>
        <w:tabs>
          <w:tab w:val="left" w:pos="1657"/>
        </w:tabs>
        <w:spacing w:before="2"/>
        <w:ind w:right="738"/>
        <w:rPr>
          <w:sz w:val="24"/>
        </w:rPr>
      </w:pPr>
      <w:r w:rsidRPr="004F38A7">
        <w:rPr>
          <w:sz w:val="24"/>
        </w:rPr>
        <w:t>Организационно-посредническое (вовлечение родителей в образовательный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 детского сада; участие в работе педагогического совета, Совета ДОУ,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родительских комитетах и других объединениях родителей, взаимодействие с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общественными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организациями).</w:t>
      </w:r>
    </w:p>
    <w:p w14:paraId="649CC02C" w14:textId="77777777" w:rsidR="009D1A0F" w:rsidRPr="004F38A7" w:rsidRDefault="009D1A0F">
      <w:pPr>
        <w:pStyle w:val="a5"/>
        <w:numPr>
          <w:ilvl w:val="1"/>
          <w:numId w:val="180"/>
        </w:numPr>
        <w:tabs>
          <w:tab w:val="left" w:pos="1657"/>
        </w:tabs>
        <w:ind w:right="734"/>
        <w:rPr>
          <w:sz w:val="24"/>
        </w:rPr>
      </w:pPr>
      <w:r w:rsidRPr="004F38A7">
        <w:rPr>
          <w:sz w:val="24"/>
        </w:rPr>
        <w:t>Информационно-просветительское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(обеспечение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информацией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ДОУ и документацией, регламентирующей деятельность ДОУ; организация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коллективом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индивидуально-педагогическая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помощь;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разнообразных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актуальной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информации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родителей);</w:t>
      </w:r>
    </w:p>
    <w:p w14:paraId="6C8541B5" w14:textId="77777777" w:rsidR="009D1A0F" w:rsidRPr="004F38A7" w:rsidRDefault="009D1A0F">
      <w:pPr>
        <w:pStyle w:val="a5"/>
        <w:numPr>
          <w:ilvl w:val="1"/>
          <w:numId w:val="180"/>
        </w:numPr>
        <w:tabs>
          <w:tab w:val="left" w:pos="1657"/>
        </w:tabs>
        <w:spacing w:before="1" w:line="237" w:lineRule="auto"/>
        <w:ind w:right="739"/>
        <w:rPr>
          <w:sz w:val="24"/>
        </w:rPr>
      </w:pPr>
      <w:r w:rsidRPr="004F38A7">
        <w:rPr>
          <w:sz w:val="24"/>
        </w:rPr>
        <w:t>Организационно-педагогическое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(вовлечение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детьми и педагогами деятельность, участие в досуговых, оздоровительных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мероприятиях,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оказание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посильной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помощи ДОУ).</w:t>
      </w:r>
    </w:p>
    <w:sectPr w:rsidR="009D1A0F" w:rsidRPr="004F38A7" w:rsidSect="00585683">
      <w:pgSz w:w="11900" w:h="16850"/>
      <w:pgMar w:top="1060" w:right="0" w:bottom="1100" w:left="1440" w:header="0" w:footer="829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3B92AD4" w14:textId="77777777" w:rsidR="00EC51D1" w:rsidRDefault="00EC51D1">
      <w:r>
        <w:separator/>
      </w:r>
    </w:p>
  </w:endnote>
  <w:endnote w:type="continuationSeparator" w:id="0">
    <w:p w14:paraId="0BBD36F7" w14:textId="77777777" w:rsidR="00EC51D1" w:rsidRDefault="00EC51D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60E3061" w14:textId="77777777" w:rsidR="009D1A0F" w:rsidRDefault="00000000">
    <w:pPr>
      <w:pStyle w:val="a3"/>
      <w:spacing w:line="14" w:lineRule="auto"/>
      <w:ind w:left="0" w:firstLine="0"/>
      <w:jc w:val="left"/>
      <w:rPr>
        <w:sz w:val="20"/>
      </w:rPr>
    </w:pPr>
    <w:r>
      <w:rPr>
        <w:noProof/>
        <w:lang w:eastAsia="ru-RU"/>
      </w:rPr>
      <w:pict w14:anchorId="2CED9A42">
        <v:shapetype id="_x0000_t202" coordsize="21600,21600" o:spt="202" path="m,l,21600r21600,l21600,xe">
          <v:stroke joinstyle="miter"/>
          <v:path gradientshapeok="t" o:connecttype="rect"/>
        </v:shapetype>
        <v:shape id="_x0000_s1025" type="#_x0000_t202" style="position:absolute;margin-left:558.55pt;margin-top:762.65pt;width:11.6pt;height:13.05pt;z-index:-7;mso-position-horizontal-relative:page;mso-position-vertical-relative:page" filled="f" stroked="f">
          <v:textbox inset="0,0,0,0">
            <w:txbxContent>
              <w:p w14:paraId="5C5FD398" w14:textId="77777777" w:rsidR="009D1A0F" w:rsidRDefault="009D1A0F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rPr>
                    <w:rFonts w:ascii="Calibri"/>
                  </w:rP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rPr>
                    <w:rFonts w:ascii="Calibri"/>
                  </w:rPr>
                  <w:fldChar w:fldCharType="separate"/>
                </w:r>
                <w:r>
                  <w:rPr>
                    <w:rFonts w:ascii="Calibri"/>
                    <w:noProof/>
                  </w:rPr>
                  <w:t>2</w:t>
                </w:r>
                <w:r>
                  <w:rPr>
                    <w:rFonts w:ascii="Calibri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BB0A153" w14:textId="77777777" w:rsidR="009D1A0F" w:rsidRDefault="00000000">
    <w:pPr>
      <w:pStyle w:val="a3"/>
      <w:spacing w:line="14" w:lineRule="auto"/>
      <w:ind w:left="0" w:firstLine="0"/>
      <w:jc w:val="left"/>
      <w:rPr>
        <w:sz w:val="20"/>
      </w:rPr>
    </w:pPr>
    <w:r>
      <w:rPr>
        <w:noProof/>
        <w:lang w:eastAsia="ru-RU"/>
      </w:rPr>
      <w:pict w14:anchorId="324396CA">
        <v:shapetype id="_x0000_t202" coordsize="21600,21600" o:spt="202" path="m,l,21600r21600,l21600,xe">
          <v:stroke joinstyle="miter"/>
          <v:path gradientshapeok="t" o:connecttype="rect"/>
        </v:shapetype>
        <v:shape id="_x0000_s1026" type="#_x0000_t202" style="position:absolute;margin-left:544.3pt;margin-top:798.05pt;width:17.3pt;height:13.05pt;z-index:-6;mso-position-horizontal-relative:page;mso-position-vertical-relative:page" filled="f" stroked="f">
          <v:textbox inset="0,0,0,0">
            <w:txbxContent>
              <w:p w14:paraId="76349EBC" w14:textId="77777777" w:rsidR="009D1A0F" w:rsidRDefault="009D1A0F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rPr>
                    <w:rFonts w:ascii="Calibri"/>
                  </w:rP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rPr>
                    <w:rFonts w:ascii="Calibri"/>
                  </w:rPr>
                  <w:fldChar w:fldCharType="separate"/>
                </w:r>
                <w:r>
                  <w:rPr>
                    <w:rFonts w:ascii="Calibri"/>
                    <w:noProof/>
                  </w:rPr>
                  <w:t>4</w:t>
                </w:r>
                <w:r>
                  <w:rPr>
                    <w:rFonts w:ascii="Calibri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41ABA1C" w14:textId="77777777" w:rsidR="009D1A0F" w:rsidRDefault="00000000">
    <w:pPr>
      <w:pStyle w:val="a3"/>
      <w:spacing w:line="14" w:lineRule="auto"/>
      <w:ind w:left="0" w:firstLine="0"/>
      <w:jc w:val="left"/>
      <w:rPr>
        <w:sz w:val="20"/>
      </w:rPr>
    </w:pPr>
    <w:r>
      <w:rPr>
        <w:noProof/>
        <w:lang w:eastAsia="ru-RU"/>
      </w:rPr>
      <w:pict w14:anchorId="65FCA1CA">
        <v:shapetype id="_x0000_t202" coordsize="21600,21600" o:spt="202" path="m,l,21600r21600,l21600,xe">
          <v:stroke joinstyle="miter"/>
          <v:path gradientshapeok="t" o:connecttype="rect"/>
        </v:shapetype>
        <v:shape id="_x0000_s1027" type="#_x0000_t202" style="position:absolute;margin-left:552.35pt;margin-top:798.05pt;width:22.8pt;height:13.05pt;z-index:-5;mso-position-horizontal-relative:page;mso-position-vertical-relative:page" filled="f" stroked="f">
          <v:textbox inset="0,0,0,0">
            <w:txbxContent>
              <w:p w14:paraId="20004556" w14:textId="77777777" w:rsidR="009D1A0F" w:rsidRDefault="009D1A0F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rPr>
                    <w:rFonts w:ascii="Calibri"/>
                  </w:rP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rPr>
                    <w:rFonts w:ascii="Calibri"/>
                  </w:rPr>
                  <w:fldChar w:fldCharType="separate"/>
                </w:r>
                <w:r>
                  <w:rPr>
                    <w:rFonts w:ascii="Calibri"/>
                    <w:noProof/>
                  </w:rPr>
                  <w:t>32</w:t>
                </w:r>
                <w:r>
                  <w:rPr>
                    <w:rFonts w:ascii="Calibri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CA08376" w14:textId="77777777" w:rsidR="009D1A0F" w:rsidRDefault="00000000">
    <w:pPr>
      <w:pStyle w:val="a3"/>
      <w:spacing w:line="14" w:lineRule="auto"/>
      <w:ind w:left="0" w:firstLine="0"/>
      <w:jc w:val="left"/>
      <w:rPr>
        <w:sz w:val="20"/>
      </w:rPr>
    </w:pPr>
    <w:r>
      <w:rPr>
        <w:noProof/>
        <w:lang w:eastAsia="ru-RU"/>
      </w:rPr>
      <w:pict w14:anchorId="27D7BD7E">
        <v:shapetype id="_x0000_t202" coordsize="21600,21600" o:spt="202" path="m,l,21600r21600,l21600,xe">
          <v:stroke joinstyle="miter"/>
          <v:path gradientshapeok="t" o:connecttype="rect"/>
        </v:shapetype>
        <v:shape id="_x0000_s1028" type="#_x0000_t202" style="position:absolute;margin-left:772.4pt;margin-top:551pt;width:22.75pt;height:13.05pt;z-index:-4;mso-position-horizontal-relative:page;mso-position-vertical-relative:page" filled="f" stroked="f">
          <v:textbox inset="0,0,0,0">
            <w:txbxContent>
              <w:p w14:paraId="0E6069B3" w14:textId="77777777" w:rsidR="009D1A0F" w:rsidRDefault="009D1A0F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rPr>
                    <w:rFonts w:ascii="Calibri"/>
                  </w:rP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rPr>
                    <w:rFonts w:ascii="Calibri"/>
                  </w:rPr>
                  <w:fldChar w:fldCharType="separate"/>
                </w:r>
                <w:r>
                  <w:rPr>
                    <w:rFonts w:ascii="Calibri"/>
                    <w:noProof/>
                  </w:rPr>
                  <w:t>115</w:t>
                </w:r>
                <w:r>
                  <w:rPr>
                    <w:rFonts w:ascii="Calibri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7077F16" w14:textId="77777777" w:rsidR="009D1A0F" w:rsidRDefault="00000000">
    <w:pPr>
      <w:pStyle w:val="a3"/>
      <w:spacing w:line="14" w:lineRule="auto"/>
      <w:ind w:left="0" w:firstLine="0"/>
      <w:jc w:val="left"/>
      <w:rPr>
        <w:sz w:val="14"/>
      </w:rPr>
    </w:pPr>
    <w:r>
      <w:rPr>
        <w:noProof/>
        <w:lang w:eastAsia="ru-RU"/>
      </w:rPr>
      <w:pict w14:anchorId="1A8D4EF6">
        <v:shapetype id="_x0000_t202" coordsize="21600,21600" o:spt="202" path="m,l,21600r21600,l21600,xe">
          <v:stroke joinstyle="miter"/>
          <v:path gradientshapeok="t" o:connecttype="rect"/>
        </v:shapetype>
        <v:shape id="_x0000_s1029" type="#_x0000_t202" style="position:absolute;margin-left:539.5pt;margin-top:786.5pt;width:21.15pt;height:13.05pt;z-index:-3;mso-position-horizontal-relative:page;mso-position-vertical-relative:page" filled="f" stroked="f">
          <v:textbox inset="0,0,0,0">
            <w:txbxContent>
              <w:p w14:paraId="257A5B52" w14:textId="77777777" w:rsidR="009D1A0F" w:rsidRDefault="009D1A0F">
                <w:pPr>
                  <w:spacing w:before="10"/>
                  <w:ind w:left="60"/>
                  <w:rPr>
                    <w:sz w:val="20"/>
                  </w:rPr>
                </w:pPr>
                <w:r>
                  <w:rPr>
                    <w:sz w:val="20"/>
                  </w:rPr>
                  <w:fldChar w:fldCharType="begin"/>
                </w:r>
                <w:r>
                  <w:rPr>
                    <w:sz w:val="20"/>
                  </w:rPr>
                  <w:instrText xml:space="preserve"> PAGE </w:instrText>
                </w:r>
                <w:r>
                  <w:rPr>
                    <w:sz w:val="20"/>
                  </w:rPr>
                  <w:fldChar w:fldCharType="separate"/>
                </w:r>
                <w:r>
                  <w:rPr>
                    <w:noProof/>
                    <w:sz w:val="20"/>
                  </w:rPr>
                  <w:t>116</w:t>
                </w:r>
                <w:r>
                  <w:rPr>
                    <w:sz w:val="2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5B4D376" w14:textId="77777777" w:rsidR="009D1A0F" w:rsidRDefault="00000000">
    <w:pPr>
      <w:pStyle w:val="a3"/>
      <w:spacing w:line="14" w:lineRule="auto"/>
      <w:ind w:left="0" w:firstLine="0"/>
      <w:jc w:val="left"/>
      <w:rPr>
        <w:sz w:val="20"/>
      </w:rPr>
    </w:pPr>
    <w:r>
      <w:rPr>
        <w:noProof/>
        <w:lang w:eastAsia="ru-RU"/>
      </w:rPr>
      <w:pict w14:anchorId="3A1AF215">
        <v:shapetype id="_x0000_t202" coordsize="21600,21600" o:spt="202" path="m,l,21600r21600,l21600,xe">
          <v:stroke joinstyle="miter"/>
          <v:path gradientshapeok="t" o:connecttype="rect"/>
        </v:shapetype>
        <v:shape id="_x0000_s1030" type="#_x0000_t202" style="position:absolute;margin-left:766.25pt;margin-top:536.2pt;width:21.15pt;height:13.05pt;z-index:-2;mso-position-horizontal-relative:page;mso-position-vertical-relative:page" filled="f" stroked="f">
          <v:textbox inset="0,0,0,0">
            <w:txbxContent>
              <w:p w14:paraId="52DC1D23" w14:textId="77777777" w:rsidR="009D1A0F" w:rsidRDefault="009D1A0F">
                <w:pPr>
                  <w:spacing w:before="10"/>
                  <w:ind w:left="60"/>
                  <w:rPr>
                    <w:i/>
                    <w:sz w:val="20"/>
                  </w:rPr>
                </w:pPr>
                <w:r>
                  <w:rPr>
                    <w:i/>
                    <w:sz w:val="20"/>
                  </w:rPr>
                  <w:fldChar w:fldCharType="begin"/>
                </w:r>
                <w:r>
                  <w:rPr>
                    <w:i/>
                    <w:sz w:val="20"/>
                  </w:rPr>
                  <w:instrText xml:space="preserve"> PAGE </w:instrText>
                </w:r>
                <w:r>
                  <w:rPr>
                    <w:i/>
                    <w:sz w:val="20"/>
                  </w:rPr>
                  <w:fldChar w:fldCharType="separate"/>
                </w:r>
                <w:r>
                  <w:rPr>
                    <w:i/>
                    <w:noProof/>
                    <w:sz w:val="20"/>
                  </w:rPr>
                  <w:t>195</w:t>
                </w:r>
                <w:r>
                  <w:rPr>
                    <w:i/>
                    <w:sz w:val="2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75DAB69" w14:textId="77777777" w:rsidR="009D1A0F" w:rsidRDefault="00000000">
    <w:pPr>
      <w:pStyle w:val="a3"/>
      <w:spacing w:line="14" w:lineRule="auto"/>
      <w:ind w:left="0" w:firstLine="0"/>
      <w:jc w:val="left"/>
      <w:rPr>
        <w:sz w:val="14"/>
      </w:rPr>
    </w:pPr>
    <w:r>
      <w:rPr>
        <w:noProof/>
        <w:lang w:eastAsia="ru-RU"/>
      </w:rPr>
      <w:pict w14:anchorId="36C5EABE">
        <v:shapetype id="_x0000_t202" coordsize="21600,21600" o:spt="202" path="m,l,21600r21600,l21600,xe">
          <v:stroke joinstyle="miter"/>
          <v:path gradientshapeok="t" o:connecttype="rect"/>
        </v:shapetype>
        <v:shape id="_x0000_s1031" type="#_x0000_t202" style="position:absolute;margin-left:532.4pt;margin-top:785.55pt;width:22.75pt;height:13.05pt;z-index:-1;mso-position-horizontal-relative:page;mso-position-vertical-relative:page" filled="f" stroked="f">
          <v:textbox inset="0,0,0,0">
            <w:txbxContent>
              <w:p w14:paraId="55B11D0A" w14:textId="77777777" w:rsidR="009D1A0F" w:rsidRDefault="009D1A0F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rPr>
                    <w:rFonts w:ascii="Calibri"/>
                  </w:rP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rPr>
                    <w:rFonts w:ascii="Calibri"/>
                  </w:rPr>
                  <w:fldChar w:fldCharType="separate"/>
                </w:r>
                <w:r>
                  <w:rPr>
                    <w:rFonts w:ascii="Calibri"/>
                    <w:noProof/>
                  </w:rPr>
                  <w:t>246</w:t>
                </w:r>
                <w:r>
                  <w:rPr>
                    <w:rFonts w:ascii="Calibri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56AAEBA" w14:textId="77777777" w:rsidR="00EC51D1" w:rsidRDefault="00EC51D1">
      <w:r>
        <w:separator/>
      </w:r>
    </w:p>
  </w:footnote>
  <w:footnote w:type="continuationSeparator" w:id="0">
    <w:p w14:paraId="522D362C" w14:textId="77777777" w:rsidR="00EC51D1" w:rsidRDefault="00EC51D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804E4E29"/>
    <w:multiLevelType w:val="multilevel"/>
    <w:tmpl w:val="804E4E29"/>
    <w:lvl w:ilvl="0">
      <w:start w:val="1"/>
      <w:numFmt w:val="decimal"/>
      <w:lvlText w:val="%1."/>
      <w:lvlJc w:val="left"/>
      <w:pPr>
        <w:ind w:left="1299" w:hanging="36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numFmt w:val="bullet"/>
      <w:lvlText w:val="•"/>
      <w:lvlJc w:val="left"/>
      <w:pPr>
        <w:ind w:left="2191" w:hanging="360"/>
      </w:pPr>
      <w:rPr>
        <w:rFonts w:hint="default"/>
      </w:rPr>
    </w:lvl>
    <w:lvl w:ilvl="2">
      <w:numFmt w:val="bullet"/>
      <w:lvlText w:val="•"/>
      <w:lvlJc w:val="left"/>
      <w:pPr>
        <w:ind w:left="3083" w:hanging="360"/>
      </w:pPr>
      <w:rPr>
        <w:rFonts w:hint="default"/>
      </w:rPr>
    </w:lvl>
    <w:lvl w:ilvl="3">
      <w:numFmt w:val="bullet"/>
      <w:lvlText w:val="•"/>
      <w:lvlJc w:val="left"/>
      <w:pPr>
        <w:ind w:left="3975" w:hanging="360"/>
      </w:pPr>
      <w:rPr>
        <w:rFonts w:hint="default"/>
      </w:rPr>
    </w:lvl>
    <w:lvl w:ilvl="4">
      <w:numFmt w:val="bullet"/>
      <w:lvlText w:val="•"/>
      <w:lvlJc w:val="left"/>
      <w:pPr>
        <w:ind w:left="4867" w:hanging="360"/>
      </w:pPr>
      <w:rPr>
        <w:rFonts w:hint="default"/>
      </w:rPr>
    </w:lvl>
    <w:lvl w:ilvl="5">
      <w:numFmt w:val="bullet"/>
      <w:lvlText w:val="•"/>
      <w:lvlJc w:val="left"/>
      <w:pPr>
        <w:ind w:left="5759" w:hanging="360"/>
      </w:pPr>
      <w:rPr>
        <w:rFonts w:hint="default"/>
      </w:rPr>
    </w:lvl>
    <w:lvl w:ilvl="6">
      <w:numFmt w:val="bullet"/>
      <w:lvlText w:val="•"/>
      <w:lvlJc w:val="left"/>
      <w:pPr>
        <w:ind w:left="6651" w:hanging="360"/>
      </w:pPr>
      <w:rPr>
        <w:rFonts w:hint="default"/>
      </w:rPr>
    </w:lvl>
    <w:lvl w:ilvl="7">
      <w:numFmt w:val="bullet"/>
      <w:lvlText w:val="•"/>
      <w:lvlJc w:val="left"/>
      <w:pPr>
        <w:ind w:left="7543" w:hanging="360"/>
      </w:pPr>
      <w:rPr>
        <w:rFonts w:hint="default"/>
      </w:rPr>
    </w:lvl>
    <w:lvl w:ilvl="8">
      <w:numFmt w:val="bullet"/>
      <w:lvlText w:val="•"/>
      <w:lvlJc w:val="left"/>
      <w:pPr>
        <w:ind w:left="8435" w:hanging="360"/>
      </w:pPr>
      <w:rPr>
        <w:rFonts w:hint="default"/>
      </w:rPr>
    </w:lvl>
  </w:abstractNum>
  <w:abstractNum w:abstractNumId="1" w15:restartNumberingAfterBreak="0">
    <w:nsid w:val="813A4B87"/>
    <w:multiLevelType w:val="multilevel"/>
    <w:tmpl w:val="813A4B87"/>
    <w:lvl w:ilvl="0">
      <w:start w:val="1"/>
      <w:numFmt w:val="decimal"/>
      <w:lvlText w:val="%1)"/>
      <w:lvlJc w:val="left"/>
      <w:pPr>
        <w:ind w:left="116" w:hanging="279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1133" w:hanging="279"/>
      </w:pPr>
      <w:rPr>
        <w:rFonts w:hint="default"/>
      </w:rPr>
    </w:lvl>
    <w:lvl w:ilvl="2">
      <w:numFmt w:val="bullet"/>
      <w:lvlText w:val="•"/>
      <w:lvlJc w:val="left"/>
      <w:pPr>
        <w:ind w:left="2147" w:hanging="279"/>
      </w:pPr>
      <w:rPr>
        <w:rFonts w:hint="default"/>
      </w:rPr>
    </w:lvl>
    <w:lvl w:ilvl="3">
      <w:numFmt w:val="bullet"/>
      <w:lvlText w:val="•"/>
      <w:lvlJc w:val="left"/>
      <w:pPr>
        <w:ind w:left="3161" w:hanging="279"/>
      </w:pPr>
      <w:rPr>
        <w:rFonts w:hint="default"/>
      </w:rPr>
    </w:lvl>
    <w:lvl w:ilvl="4">
      <w:numFmt w:val="bullet"/>
      <w:lvlText w:val="•"/>
      <w:lvlJc w:val="left"/>
      <w:pPr>
        <w:ind w:left="4175" w:hanging="279"/>
      </w:pPr>
      <w:rPr>
        <w:rFonts w:hint="default"/>
      </w:rPr>
    </w:lvl>
    <w:lvl w:ilvl="5">
      <w:numFmt w:val="bullet"/>
      <w:lvlText w:val="•"/>
      <w:lvlJc w:val="left"/>
      <w:pPr>
        <w:ind w:left="5189" w:hanging="279"/>
      </w:pPr>
      <w:rPr>
        <w:rFonts w:hint="default"/>
      </w:rPr>
    </w:lvl>
    <w:lvl w:ilvl="6">
      <w:numFmt w:val="bullet"/>
      <w:lvlText w:val="•"/>
      <w:lvlJc w:val="left"/>
      <w:pPr>
        <w:ind w:left="6203" w:hanging="279"/>
      </w:pPr>
      <w:rPr>
        <w:rFonts w:hint="default"/>
      </w:rPr>
    </w:lvl>
    <w:lvl w:ilvl="7">
      <w:numFmt w:val="bullet"/>
      <w:lvlText w:val="•"/>
      <w:lvlJc w:val="left"/>
      <w:pPr>
        <w:ind w:left="7217" w:hanging="279"/>
      </w:pPr>
      <w:rPr>
        <w:rFonts w:hint="default"/>
      </w:rPr>
    </w:lvl>
    <w:lvl w:ilvl="8">
      <w:numFmt w:val="bullet"/>
      <w:lvlText w:val="•"/>
      <w:lvlJc w:val="left"/>
      <w:pPr>
        <w:ind w:left="8231" w:hanging="279"/>
      </w:pPr>
      <w:rPr>
        <w:rFonts w:hint="default"/>
      </w:rPr>
    </w:lvl>
  </w:abstractNum>
  <w:abstractNum w:abstractNumId="2" w15:restartNumberingAfterBreak="0">
    <w:nsid w:val="825EC3C5"/>
    <w:multiLevelType w:val="multilevel"/>
    <w:tmpl w:val="825EC3C5"/>
    <w:lvl w:ilvl="0">
      <w:start w:val="1"/>
      <w:numFmt w:val="decimal"/>
      <w:lvlText w:val="%1)"/>
      <w:lvlJc w:val="left"/>
      <w:pPr>
        <w:ind w:left="1299" w:hanging="3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2191" w:hanging="360"/>
      </w:pPr>
      <w:rPr>
        <w:rFonts w:hint="default"/>
      </w:rPr>
    </w:lvl>
    <w:lvl w:ilvl="2">
      <w:numFmt w:val="bullet"/>
      <w:lvlText w:val="•"/>
      <w:lvlJc w:val="left"/>
      <w:pPr>
        <w:ind w:left="3083" w:hanging="360"/>
      </w:pPr>
      <w:rPr>
        <w:rFonts w:hint="default"/>
      </w:rPr>
    </w:lvl>
    <w:lvl w:ilvl="3">
      <w:numFmt w:val="bullet"/>
      <w:lvlText w:val="•"/>
      <w:lvlJc w:val="left"/>
      <w:pPr>
        <w:ind w:left="3975" w:hanging="360"/>
      </w:pPr>
      <w:rPr>
        <w:rFonts w:hint="default"/>
      </w:rPr>
    </w:lvl>
    <w:lvl w:ilvl="4">
      <w:numFmt w:val="bullet"/>
      <w:lvlText w:val="•"/>
      <w:lvlJc w:val="left"/>
      <w:pPr>
        <w:ind w:left="4867" w:hanging="360"/>
      </w:pPr>
      <w:rPr>
        <w:rFonts w:hint="default"/>
      </w:rPr>
    </w:lvl>
    <w:lvl w:ilvl="5">
      <w:numFmt w:val="bullet"/>
      <w:lvlText w:val="•"/>
      <w:lvlJc w:val="left"/>
      <w:pPr>
        <w:ind w:left="5759" w:hanging="360"/>
      </w:pPr>
      <w:rPr>
        <w:rFonts w:hint="default"/>
      </w:rPr>
    </w:lvl>
    <w:lvl w:ilvl="6">
      <w:numFmt w:val="bullet"/>
      <w:lvlText w:val="•"/>
      <w:lvlJc w:val="left"/>
      <w:pPr>
        <w:ind w:left="6651" w:hanging="360"/>
      </w:pPr>
      <w:rPr>
        <w:rFonts w:hint="default"/>
      </w:rPr>
    </w:lvl>
    <w:lvl w:ilvl="7">
      <w:numFmt w:val="bullet"/>
      <w:lvlText w:val="•"/>
      <w:lvlJc w:val="left"/>
      <w:pPr>
        <w:ind w:left="7543" w:hanging="360"/>
      </w:pPr>
      <w:rPr>
        <w:rFonts w:hint="default"/>
      </w:rPr>
    </w:lvl>
    <w:lvl w:ilvl="8">
      <w:numFmt w:val="bullet"/>
      <w:lvlText w:val="•"/>
      <w:lvlJc w:val="left"/>
      <w:pPr>
        <w:ind w:left="8435" w:hanging="360"/>
      </w:pPr>
      <w:rPr>
        <w:rFonts w:hint="default"/>
      </w:rPr>
    </w:lvl>
  </w:abstractNum>
  <w:abstractNum w:abstractNumId="3" w15:restartNumberingAfterBreak="0">
    <w:nsid w:val="845B5372"/>
    <w:multiLevelType w:val="multilevel"/>
    <w:tmpl w:val="845B5372"/>
    <w:lvl w:ilvl="0">
      <w:start w:val="1"/>
      <w:numFmt w:val="decimal"/>
      <w:lvlText w:val="%1."/>
      <w:lvlJc w:val="left"/>
      <w:pPr>
        <w:ind w:left="116" w:hanging="452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start w:val="1"/>
      <w:numFmt w:val="decimal"/>
      <w:lvlText w:val="%2)"/>
      <w:lvlJc w:val="left"/>
      <w:pPr>
        <w:ind w:left="1083" w:hanging="2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2">
      <w:numFmt w:val="bullet"/>
      <w:lvlText w:val="•"/>
      <w:lvlJc w:val="left"/>
      <w:pPr>
        <w:ind w:left="2099" w:hanging="260"/>
      </w:pPr>
      <w:rPr>
        <w:rFonts w:hint="default"/>
      </w:rPr>
    </w:lvl>
    <w:lvl w:ilvl="3">
      <w:numFmt w:val="bullet"/>
      <w:lvlText w:val="•"/>
      <w:lvlJc w:val="left"/>
      <w:pPr>
        <w:ind w:left="3119" w:hanging="260"/>
      </w:pPr>
      <w:rPr>
        <w:rFonts w:hint="default"/>
      </w:rPr>
    </w:lvl>
    <w:lvl w:ilvl="4">
      <w:numFmt w:val="bullet"/>
      <w:lvlText w:val="•"/>
      <w:lvlJc w:val="left"/>
      <w:pPr>
        <w:ind w:left="4139" w:hanging="260"/>
      </w:pPr>
      <w:rPr>
        <w:rFonts w:hint="default"/>
      </w:rPr>
    </w:lvl>
    <w:lvl w:ilvl="5">
      <w:numFmt w:val="bullet"/>
      <w:lvlText w:val="•"/>
      <w:lvlJc w:val="left"/>
      <w:pPr>
        <w:ind w:left="5159" w:hanging="260"/>
      </w:pPr>
      <w:rPr>
        <w:rFonts w:hint="default"/>
      </w:rPr>
    </w:lvl>
    <w:lvl w:ilvl="6">
      <w:numFmt w:val="bullet"/>
      <w:lvlText w:val="•"/>
      <w:lvlJc w:val="left"/>
      <w:pPr>
        <w:ind w:left="6179" w:hanging="260"/>
      </w:pPr>
      <w:rPr>
        <w:rFonts w:hint="default"/>
      </w:rPr>
    </w:lvl>
    <w:lvl w:ilvl="7">
      <w:numFmt w:val="bullet"/>
      <w:lvlText w:val="•"/>
      <w:lvlJc w:val="left"/>
      <w:pPr>
        <w:ind w:left="7199" w:hanging="260"/>
      </w:pPr>
      <w:rPr>
        <w:rFonts w:hint="default"/>
      </w:rPr>
    </w:lvl>
    <w:lvl w:ilvl="8">
      <w:numFmt w:val="bullet"/>
      <w:lvlText w:val="•"/>
      <w:lvlJc w:val="left"/>
      <w:pPr>
        <w:ind w:left="8219" w:hanging="260"/>
      </w:pPr>
      <w:rPr>
        <w:rFonts w:hint="default"/>
      </w:rPr>
    </w:lvl>
  </w:abstractNum>
  <w:abstractNum w:abstractNumId="4" w15:restartNumberingAfterBreak="0">
    <w:nsid w:val="8461FADE"/>
    <w:multiLevelType w:val="multilevel"/>
    <w:tmpl w:val="8461FADE"/>
    <w:lvl w:ilvl="0">
      <w:start w:val="1"/>
      <w:numFmt w:val="decimal"/>
      <w:lvlText w:val="%1)"/>
      <w:lvlJc w:val="left"/>
      <w:pPr>
        <w:ind w:left="1083" w:hanging="260"/>
      </w:pPr>
      <w:rPr>
        <w:rFonts w:ascii="Times New Roman" w:eastAsia="Times New Roman" w:hAnsi="Times New Roman" w:cs="Times New Roman" w:hint="default"/>
        <w:i/>
        <w:iCs/>
        <w:w w:val="99"/>
        <w:sz w:val="24"/>
        <w:szCs w:val="24"/>
      </w:rPr>
    </w:lvl>
    <w:lvl w:ilvl="1">
      <w:numFmt w:val="bullet"/>
      <w:lvlText w:val="•"/>
      <w:lvlJc w:val="left"/>
      <w:pPr>
        <w:ind w:left="1997" w:hanging="260"/>
      </w:pPr>
      <w:rPr>
        <w:rFonts w:hint="default"/>
      </w:rPr>
    </w:lvl>
    <w:lvl w:ilvl="2">
      <w:numFmt w:val="bullet"/>
      <w:lvlText w:val="•"/>
      <w:lvlJc w:val="left"/>
      <w:pPr>
        <w:ind w:left="2915" w:hanging="260"/>
      </w:pPr>
      <w:rPr>
        <w:rFonts w:hint="default"/>
      </w:rPr>
    </w:lvl>
    <w:lvl w:ilvl="3">
      <w:numFmt w:val="bullet"/>
      <w:lvlText w:val="•"/>
      <w:lvlJc w:val="left"/>
      <w:pPr>
        <w:ind w:left="3833" w:hanging="260"/>
      </w:pPr>
      <w:rPr>
        <w:rFonts w:hint="default"/>
      </w:rPr>
    </w:lvl>
    <w:lvl w:ilvl="4">
      <w:numFmt w:val="bullet"/>
      <w:lvlText w:val="•"/>
      <w:lvlJc w:val="left"/>
      <w:pPr>
        <w:ind w:left="4751" w:hanging="260"/>
      </w:pPr>
      <w:rPr>
        <w:rFonts w:hint="default"/>
      </w:rPr>
    </w:lvl>
    <w:lvl w:ilvl="5">
      <w:numFmt w:val="bullet"/>
      <w:lvlText w:val="•"/>
      <w:lvlJc w:val="left"/>
      <w:pPr>
        <w:ind w:left="5669" w:hanging="260"/>
      </w:pPr>
      <w:rPr>
        <w:rFonts w:hint="default"/>
      </w:rPr>
    </w:lvl>
    <w:lvl w:ilvl="6">
      <w:numFmt w:val="bullet"/>
      <w:lvlText w:val="•"/>
      <w:lvlJc w:val="left"/>
      <w:pPr>
        <w:ind w:left="6587" w:hanging="260"/>
      </w:pPr>
      <w:rPr>
        <w:rFonts w:hint="default"/>
      </w:rPr>
    </w:lvl>
    <w:lvl w:ilvl="7">
      <w:numFmt w:val="bullet"/>
      <w:lvlText w:val="•"/>
      <w:lvlJc w:val="left"/>
      <w:pPr>
        <w:ind w:left="7505" w:hanging="260"/>
      </w:pPr>
      <w:rPr>
        <w:rFonts w:hint="default"/>
      </w:rPr>
    </w:lvl>
    <w:lvl w:ilvl="8">
      <w:numFmt w:val="bullet"/>
      <w:lvlText w:val="•"/>
      <w:lvlJc w:val="left"/>
      <w:pPr>
        <w:ind w:left="8423" w:hanging="260"/>
      </w:pPr>
      <w:rPr>
        <w:rFonts w:hint="default"/>
      </w:rPr>
    </w:lvl>
  </w:abstractNum>
  <w:abstractNum w:abstractNumId="5" w15:restartNumberingAfterBreak="0">
    <w:nsid w:val="87B75F0A"/>
    <w:multiLevelType w:val="multilevel"/>
    <w:tmpl w:val="87B75F0A"/>
    <w:lvl w:ilvl="0">
      <w:numFmt w:val="bullet"/>
      <w:lvlText w:val="-"/>
      <w:lvlJc w:val="left"/>
      <w:pPr>
        <w:ind w:left="108" w:hanging="142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429" w:hanging="142"/>
      </w:pPr>
      <w:rPr>
        <w:rFonts w:hint="default"/>
      </w:rPr>
    </w:lvl>
    <w:lvl w:ilvl="2">
      <w:numFmt w:val="bullet"/>
      <w:lvlText w:val="•"/>
      <w:lvlJc w:val="left"/>
      <w:pPr>
        <w:ind w:left="758" w:hanging="142"/>
      </w:pPr>
      <w:rPr>
        <w:rFonts w:hint="default"/>
      </w:rPr>
    </w:lvl>
    <w:lvl w:ilvl="3">
      <w:numFmt w:val="bullet"/>
      <w:lvlText w:val="•"/>
      <w:lvlJc w:val="left"/>
      <w:pPr>
        <w:ind w:left="1088" w:hanging="142"/>
      </w:pPr>
      <w:rPr>
        <w:rFonts w:hint="default"/>
      </w:rPr>
    </w:lvl>
    <w:lvl w:ilvl="4">
      <w:numFmt w:val="bullet"/>
      <w:lvlText w:val="•"/>
      <w:lvlJc w:val="left"/>
      <w:pPr>
        <w:ind w:left="1417" w:hanging="142"/>
      </w:pPr>
      <w:rPr>
        <w:rFonts w:hint="default"/>
      </w:rPr>
    </w:lvl>
    <w:lvl w:ilvl="5">
      <w:numFmt w:val="bullet"/>
      <w:lvlText w:val="•"/>
      <w:lvlJc w:val="left"/>
      <w:pPr>
        <w:ind w:left="1747" w:hanging="142"/>
      </w:pPr>
      <w:rPr>
        <w:rFonts w:hint="default"/>
      </w:rPr>
    </w:lvl>
    <w:lvl w:ilvl="6">
      <w:numFmt w:val="bullet"/>
      <w:lvlText w:val="•"/>
      <w:lvlJc w:val="left"/>
      <w:pPr>
        <w:ind w:left="2076" w:hanging="142"/>
      </w:pPr>
      <w:rPr>
        <w:rFonts w:hint="default"/>
      </w:rPr>
    </w:lvl>
    <w:lvl w:ilvl="7">
      <w:numFmt w:val="bullet"/>
      <w:lvlText w:val="•"/>
      <w:lvlJc w:val="left"/>
      <w:pPr>
        <w:ind w:left="2405" w:hanging="142"/>
      </w:pPr>
      <w:rPr>
        <w:rFonts w:hint="default"/>
      </w:rPr>
    </w:lvl>
    <w:lvl w:ilvl="8">
      <w:numFmt w:val="bullet"/>
      <w:lvlText w:val="•"/>
      <w:lvlJc w:val="left"/>
      <w:pPr>
        <w:ind w:left="2735" w:hanging="142"/>
      </w:pPr>
      <w:rPr>
        <w:rFonts w:hint="default"/>
      </w:rPr>
    </w:lvl>
  </w:abstractNum>
  <w:abstractNum w:abstractNumId="6" w15:restartNumberingAfterBreak="0">
    <w:nsid w:val="883B3669"/>
    <w:multiLevelType w:val="multilevel"/>
    <w:tmpl w:val="883B3669"/>
    <w:lvl w:ilvl="0">
      <w:start w:val="1"/>
      <w:numFmt w:val="decimal"/>
      <w:lvlText w:val="%1)"/>
      <w:lvlJc w:val="left"/>
      <w:pPr>
        <w:ind w:left="1299" w:hanging="3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2191" w:hanging="360"/>
      </w:pPr>
      <w:rPr>
        <w:rFonts w:hint="default"/>
      </w:rPr>
    </w:lvl>
    <w:lvl w:ilvl="2">
      <w:numFmt w:val="bullet"/>
      <w:lvlText w:val="•"/>
      <w:lvlJc w:val="left"/>
      <w:pPr>
        <w:ind w:left="3083" w:hanging="360"/>
      </w:pPr>
      <w:rPr>
        <w:rFonts w:hint="default"/>
      </w:rPr>
    </w:lvl>
    <w:lvl w:ilvl="3">
      <w:numFmt w:val="bullet"/>
      <w:lvlText w:val="•"/>
      <w:lvlJc w:val="left"/>
      <w:pPr>
        <w:ind w:left="3975" w:hanging="360"/>
      </w:pPr>
      <w:rPr>
        <w:rFonts w:hint="default"/>
      </w:rPr>
    </w:lvl>
    <w:lvl w:ilvl="4">
      <w:numFmt w:val="bullet"/>
      <w:lvlText w:val="•"/>
      <w:lvlJc w:val="left"/>
      <w:pPr>
        <w:ind w:left="4867" w:hanging="360"/>
      </w:pPr>
      <w:rPr>
        <w:rFonts w:hint="default"/>
      </w:rPr>
    </w:lvl>
    <w:lvl w:ilvl="5">
      <w:numFmt w:val="bullet"/>
      <w:lvlText w:val="•"/>
      <w:lvlJc w:val="left"/>
      <w:pPr>
        <w:ind w:left="5759" w:hanging="360"/>
      </w:pPr>
      <w:rPr>
        <w:rFonts w:hint="default"/>
      </w:rPr>
    </w:lvl>
    <w:lvl w:ilvl="6">
      <w:numFmt w:val="bullet"/>
      <w:lvlText w:val="•"/>
      <w:lvlJc w:val="left"/>
      <w:pPr>
        <w:ind w:left="6651" w:hanging="360"/>
      </w:pPr>
      <w:rPr>
        <w:rFonts w:hint="default"/>
      </w:rPr>
    </w:lvl>
    <w:lvl w:ilvl="7">
      <w:numFmt w:val="bullet"/>
      <w:lvlText w:val="•"/>
      <w:lvlJc w:val="left"/>
      <w:pPr>
        <w:ind w:left="7543" w:hanging="360"/>
      </w:pPr>
      <w:rPr>
        <w:rFonts w:hint="default"/>
      </w:rPr>
    </w:lvl>
    <w:lvl w:ilvl="8">
      <w:numFmt w:val="bullet"/>
      <w:lvlText w:val="•"/>
      <w:lvlJc w:val="left"/>
      <w:pPr>
        <w:ind w:left="8435" w:hanging="360"/>
      </w:pPr>
      <w:rPr>
        <w:rFonts w:hint="default"/>
      </w:rPr>
    </w:lvl>
  </w:abstractNum>
  <w:abstractNum w:abstractNumId="7" w15:restartNumberingAfterBreak="0">
    <w:nsid w:val="8CAEB125"/>
    <w:multiLevelType w:val="multilevel"/>
    <w:tmpl w:val="8CAEB125"/>
    <w:lvl w:ilvl="0">
      <w:start w:val="1"/>
      <w:numFmt w:val="decimal"/>
      <w:lvlText w:val="%1)"/>
      <w:lvlJc w:val="left"/>
      <w:pPr>
        <w:ind w:left="1083" w:hanging="260"/>
      </w:pPr>
      <w:rPr>
        <w:rFonts w:ascii="Times New Roman" w:eastAsia="Times New Roman" w:hAnsi="Times New Roman" w:cs="Times New Roman" w:hint="default"/>
        <w:i/>
        <w:iCs/>
        <w:w w:val="99"/>
        <w:sz w:val="24"/>
        <w:szCs w:val="24"/>
      </w:rPr>
    </w:lvl>
    <w:lvl w:ilvl="1">
      <w:numFmt w:val="bullet"/>
      <w:lvlText w:val="•"/>
      <w:lvlJc w:val="left"/>
      <w:pPr>
        <w:ind w:left="1997" w:hanging="260"/>
      </w:pPr>
      <w:rPr>
        <w:rFonts w:hint="default"/>
      </w:rPr>
    </w:lvl>
    <w:lvl w:ilvl="2">
      <w:numFmt w:val="bullet"/>
      <w:lvlText w:val="•"/>
      <w:lvlJc w:val="left"/>
      <w:pPr>
        <w:ind w:left="2915" w:hanging="260"/>
      </w:pPr>
      <w:rPr>
        <w:rFonts w:hint="default"/>
      </w:rPr>
    </w:lvl>
    <w:lvl w:ilvl="3">
      <w:numFmt w:val="bullet"/>
      <w:lvlText w:val="•"/>
      <w:lvlJc w:val="left"/>
      <w:pPr>
        <w:ind w:left="3833" w:hanging="260"/>
      </w:pPr>
      <w:rPr>
        <w:rFonts w:hint="default"/>
      </w:rPr>
    </w:lvl>
    <w:lvl w:ilvl="4">
      <w:numFmt w:val="bullet"/>
      <w:lvlText w:val="•"/>
      <w:lvlJc w:val="left"/>
      <w:pPr>
        <w:ind w:left="4751" w:hanging="260"/>
      </w:pPr>
      <w:rPr>
        <w:rFonts w:hint="default"/>
      </w:rPr>
    </w:lvl>
    <w:lvl w:ilvl="5">
      <w:numFmt w:val="bullet"/>
      <w:lvlText w:val="•"/>
      <w:lvlJc w:val="left"/>
      <w:pPr>
        <w:ind w:left="5669" w:hanging="260"/>
      </w:pPr>
      <w:rPr>
        <w:rFonts w:hint="default"/>
      </w:rPr>
    </w:lvl>
    <w:lvl w:ilvl="6">
      <w:numFmt w:val="bullet"/>
      <w:lvlText w:val="•"/>
      <w:lvlJc w:val="left"/>
      <w:pPr>
        <w:ind w:left="6587" w:hanging="260"/>
      </w:pPr>
      <w:rPr>
        <w:rFonts w:hint="default"/>
      </w:rPr>
    </w:lvl>
    <w:lvl w:ilvl="7">
      <w:numFmt w:val="bullet"/>
      <w:lvlText w:val="•"/>
      <w:lvlJc w:val="left"/>
      <w:pPr>
        <w:ind w:left="7505" w:hanging="260"/>
      </w:pPr>
      <w:rPr>
        <w:rFonts w:hint="default"/>
      </w:rPr>
    </w:lvl>
    <w:lvl w:ilvl="8">
      <w:numFmt w:val="bullet"/>
      <w:lvlText w:val="•"/>
      <w:lvlJc w:val="left"/>
      <w:pPr>
        <w:ind w:left="8423" w:hanging="260"/>
      </w:pPr>
      <w:rPr>
        <w:rFonts w:hint="default"/>
      </w:rPr>
    </w:lvl>
  </w:abstractNum>
  <w:abstractNum w:abstractNumId="8" w15:restartNumberingAfterBreak="0">
    <w:nsid w:val="91995D4F"/>
    <w:multiLevelType w:val="multilevel"/>
    <w:tmpl w:val="91995D4F"/>
    <w:lvl w:ilvl="0">
      <w:start w:val="1"/>
      <w:numFmt w:val="decimal"/>
      <w:lvlText w:val="%1)"/>
      <w:lvlJc w:val="left"/>
      <w:pPr>
        <w:ind w:left="1081" w:hanging="257"/>
      </w:pPr>
      <w:rPr>
        <w:rFonts w:ascii="Times New Roman" w:eastAsia="Times New Roman" w:hAnsi="Times New Roman" w:cs="Times New Roman" w:hint="default"/>
        <w:i/>
        <w:iCs/>
        <w:w w:val="99"/>
        <w:sz w:val="24"/>
        <w:szCs w:val="24"/>
      </w:rPr>
    </w:lvl>
    <w:lvl w:ilvl="1">
      <w:numFmt w:val="bullet"/>
      <w:lvlText w:val="•"/>
      <w:lvlJc w:val="left"/>
      <w:pPr>
        <w:ind w:left="1997" w:hanging="257"/>
      </w:pPr>
      <w:rPr>
        <w:rFonts w:hint="default"/>
      </w:rPr>
    </w:lvl>
    <w:lvl w:ilvl="2">
      <w:numFmt w:val="bullet"/>
      <w:lvlText w:val="•"/>
      <w:lvlJc w:val="left"/>
      <w:pPr>
        <w:ind w:left="2915" w:hanging="257"/>
      </w:pPr>
      <w:rPr>
        <w:rFonts w:hint="default"/>
      </w:rPr>
    </w:lvl>
    <w:lvl w:ilvl="3">
      <w:numFmt w:val="bullet"/>
      <w:lvlText w:val="•"/>
      <w:lvlJc w:val="left"/>
      <w:pPr>
        <w:ind w:left="3833" w:hanging="257"/>
      </w:pPr>
      <w:rPr>
        <w:rFonts w:hint="default"/>
      </w:rPr>
    </w:lvl>
    <w:lvl w:ilvl="4">
      <w:numFmt w:val="bullet"/>
      <w:lvlText w:val="•"/>
      <w:lvlJc w:val="left"/>
      <w:pPr>
        <w:ind w:left="4751" w:hanging="257"/>
      </w:pPr>
      <w:rPr>
        <w:rFonts w:hint="default"/>
      </w:rPr>
    </w:lvl>
    <w:lvl w:ilvl="5">
      <w:numFmt w:val="bullet"/>
      <w:lvlText w:val="•"/>
      <w:lvlJc w:val="left"/>
      <w:pPr>
        <w:ind w:left="5669" w:hanging="257"/>
      </w:pPr>
      <w:rPr>
        <w:rFonts w:hint="default"/>
      </w:rPr>
    </w:lvl>
    <w:lvl w:ilvl="6">
      <w:numFmt w:val="bullet"/>
      <w:lvlText w:val="•"/>
      <w:lvlJc w:val="left"/>
      <w:pPr>
        <w:ind w:left="6587" w:hanging="257"/>
      </w:pPr>
      <w:rPr>
        <w:rFonts w:hint="default"/>
      </w:rPr>
    </w:lvl>
    <w:lvl w:ilvl="7">
      <w:numFmt w:val="bullet"/>
      <w:lvlText w:val="•"/>
      <w:lvlJc w:val="left"/>
      <w:pPr>
        <w:ind w:left="7505" w:hanging="257"/>
      </w:pPr>
      <w:rPr>
        <w:rFonts w:hint="default"/>
      </w:rPr>
    </w:lvl>
    <w:lvl w:ilvl="8">
      <w:numFmt w:val="bullet"/>
      <w:lvlText w:val="•"/>
      <w:lvlJc w:val="left"/>
      <w:pPr>
        <w:ind w:left="8423" w:hanging="257"/>
      </w:pPr>
      <w:rPr>
        <w:rFonts w:hint="default"/>
      </w:rPr>
    </w:lvl>
  </w:abstractNum>
  <w:abstractNum w:abstractNumId="9" w15:restartNumberingAfterBreak="0">
    <w:nsid w:val="91B69C97"/>
    <w:multiLevelType w:val="multilevel"/>
    <w:tmpl w:val="91B69C97"/>
    <w:lvl w:ilvl="0">
      <w:start w:val="1"/>
      <w:numFmt w:val="decimal"/>
      <w:lvlText w:val="%1."/>
      <w:lvlJc w:val="left"/>
      <w:pPr>
        <w:ind w:left="1184" w:hanging="36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numFmt w:val="bullet"/>
      <w:lvlText w:val="•"/>
      <w:lvlJc w:val="left"/>
      <w:pPr>
        <w:ind w:left="2087" w:hanging="360"/>
      </w:pPr>
      <w:rPr>
        <w:rFonts w:hint="default"/>
      </w:rPr>
    </w:lvl>
    <w:lvl w:ilvl="2">
      <w:numFmt w:val="bullet"/>
      <w:lvlText w:val="•"/>
      <w:lvlJc w:val="left"/>
      <w:pPr>
        <w:ind w:left="2995" w:hanging="360"/>
      </w:pPr>
      <w:rPr>
        <w:rFonts w:hint="default"/>
      </w:rPr>
    </w:lvl>
    <w:lvl w:ilvl="3">
      <w:numFmt w:val="bullet"/>
      <w:lvlText w:val="•"/>
      <w:lvlJc w:val="left"/>
      <w:pPr>
        <w:ind w:left="3903" w:hanging="360"/>
      </w:pPr>
      <w:rPr>
        <w:rFonts w:hint="default"/>
      </w:rPr>
    </w:lvl>
    <w:lvl w:ilvl="4">
      <w:numFmt w:val="bullet"/>
      <w:lvlText w:val="•"/>
      <w:lvlJc w:val="left"/>
      <w:pPr>
        <w:ind w:left="4811" w:hanging="360"/>
      </w:pPr>
      <w:rPr>
        <w:rFonts w:hint="default"/>
      </w:rPr>
    </w:lvl>
    <w:lvl w:ilvl="5">
      <w:numFmt w:val="bullet"/>
      <w:lvlText w:val="•"/>
      <w:lvlJc w:val="left"/>
      <w:pPr>
        <w:ind w:left="5719" w:hanging="360"/>
      </w:pPr>
      <w:rPr>
        <w:rFonts w:hint="default"/>
      </w:rPr>
    </w:lvl>
    <w:lvl w:ilvl="6">
      <w:numFmt w:val="bullet"/>
      <w:lvlText w:val="•"/>
      <w:lvlJc w:val="left"/>
      <w:pPr>
        <w:ind w:left="6627" w:hanging="360"/>
      </w:pPr>
      <w:rPr>
        <w:rFonts w:hint="default"/>
      </w:rPr>
    </w:lvl>
    <w:lvl w:ilvl="7">
      <w:numFmt w:val="bullet"/>
      <w:lvlText w:val="•"/>
      <w:lvlJc w:val="left"/>
      <w:pPr>
        <w:ind w:left="7535" w:hanging="360"/>
      </w:pPr>
      <w:rPr>
        <w:rFonts w:hint="default"/>
      </w:rPr>
    </w:lvl>
    <w:lvl w:ilvl="8">
      <w:numFmt w:val="bullet"/>
      <w:lvlText w:val="•"/>
      <w:lvlJc w:val="left"/>
      <w:pPr>
        <w:ind w:left="8443" w:hanging="360"/>
      </w:pPr>
      <w:rPr>
        <w:rFonts w:hint="default"/>
      </w:rPr>
    </w:lvl>
  </w:abstractNum>
  <w:abstractNum w:abstractNumId="10" w15:restartNumberingAfterBreak="0">
    <w:nsid w:val="9239341B"/>
    <w:multiLevelType w:val="multilevel"/>
    <w:tmpl w:val="9239341B"/>
    <w:lvl w:ilvl="0">
      <w:start w:val="3"/>
      <w:numFmt w:val="decimal"/>
      <w:lvlText w:val="%1."/>
      <w:lvlJc w:val="left"/>
      <w:pPr>
        <w:ind w:left="347" w:hanging="24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</w:rPr>
    </w:lvl>
    <w:lvl w:ilvl="1">
      <w:start w:val="1"/>
      <w:numFmt w:val="decimal"/>
      <w:lvlText w:val="%1.%2."/>
      <w:lvlJc w:val="left"/>
      <w:pPr>
        <w:ind w:left="107" w:hanging="708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</w:rPr>
    </w:lvl>
    <w:lvl w:ilvl="2">
      <w:numFmt w:val="bullet"/>
      <w:lvlText w:val="•"/>
      <w:lvlJc w:val="left"/>
      <w:pPr>
        <w:ind w:left="1293" w:hanging="708"/>
      </w:pPr>
      <w:rPr>
        <w:rFonts w:hint="default"/>
      </w:rPr>
    </w:lvl>
    <w:lvl w:ilvl="3">
      <w:numFmt w:val="bullet"/>
      <w:lvlText w:val="•"/>
      <w:lvlJc w:val="left"/>
      <w:pPr>
        <w:ind w:left="2246" w:hanging="708"/>
      </w:pPr>
      <w:rPr>
        <w:rFonts w:hint="default"/>
      </w:rPr>
    </w:lvl>
    <w:lvl w:ilvl="4">
      <w:numFmt w:val="bullet"/>
      <w:lvlText w:val="•"/>
      <w:lvlJc w:val="left"/>
      <w:pPr>
        <w:ind w:left="3200" w:hanging="708"/>
      </w:pPr>
      <w:rPr>
        <w:rFonts w:hint="default"/>
      </w:rPr>
    </w:lvl>
    <w:lvl w:ilvl="5">
      <w:numFmt w:val="bullet"/>
      <w:lvlText w:val="•"/>
      <w:lvlJc w:val="left"/>
      <w:pPr>
        <w:ind w:left="4153" w:hanging="708"/>
      </w:pPr>
      <w:rPr>
        <w:rFonts w:hint="default"/>
      </w:rPr>
    </w:lvl>
    <w:lvl w:ilvl="6">
      <w:numFmt w:val="bullet"/>
      <w:lvlText w:val="•"/>
      <w:lvlJc w:val="left"/>
      <w:pPr>
        <w:ind w:left="5106" w:hanging="708"/>
      </w:pPr>
      <w:rPr>
        <w:rFonts w:hint="default"/>
      </w:rPr>
    </w:lvl>
    <w:lvl w:ilvl="7">
      <w:numFmt w:val="bullet"/>
      <w:lvlText w:val="•"/>
      <w:lvlJc w:val="left"/>
      <w:pPr>
        <w:ind w:left="6060" w:hanging="708"/>
      </w:pPr>
      <w:rPr>
        <w:rFonts w:hint="default"/>
      </w:rPr>
    </w:lvl>
    <w:lvl w:ilvl="8">
      <w:numFmt w:val="bullet"/>
      <w:lvlText w:val="•"/>
      <w:lvlJc w:val="left"/>
      <w:pPr>
        <w:ind w:left="7013" w:hanging="708"/>
      </w:pPr>
      <w:rPr>
        <w:rFonts w:hint="default"/>
      </w:rPr>
    </w:lvl>
  </w:abstractNum>
  <w:abstractNum w:abstractNumId="11" w15:restartNumberingAfterBreak="0">
    <w:nsid w:val="9288B902"/>
    <w:multiLevelType w:val="multilevel"/>
    <w:tmpl w:val="9288B902"/>
    <w:lvl w:ilvl="0">
      <w:start w:val="1"/>
      <w:numFmt w:val="decimal"/>
      <w:lvlText w:val="%1)"/>
      <w:lvlJc w:val="left"/>
      <w:pPr>
        <w:ind w:left="1083" w:hanging="260"/>
      </w:pPr>
      <w:rPr>
        <w:rFonts w:cs="Times New Roman" w:hint="default"/>
        <w:w w:val="99"/>
      </w:rPr>
    </w:lvl>
    <w:lvl w:ilvl="1">
      <w:numFmt w:val="bullet"/>
      <w:lvlText w:val="•"/>
      <w:lvlJc w:val="left"/>
      <w:pPr>
        <w:ind w:left="1997" w:hanging="260"/>
      </w:pPr>
      <w:rPr>
        <w:rFonts w:hint="default"/>
      </w:rPr>
    </w:lvl>
    <w:lvl w:ilvl="2">
      <w:numFmt w:val="bullet"/>
      <w:lvlText w:val="•"/>
      <w:lvlJc w:val="left"/>
      <w:pPr>
        <w:ind w:left="2915" w:hanging="260"/>
      </w:pPr>
      <w:rPr>
        <w:rFonts w:hint="default"/>
      </w:rPr>
    </w:lvl>
    <w:lvl w:ilvl="3">
      <w:numFmt w:val="bullet"/>
      <w:lvlText w:val="•"/>
      <w:lvlJc w:val="left"/>
      <w:pPr>
        <w:ind w:left="3833" w:hanging="260"/>
      </w:pPr>
      <w:rPr>
        <w:rFonts w:hint="default"/>
      </w:rPr>
    </w:lvl>
    <w:lvl w:ilvl="4">
      <w:numFmt w:val="bullet"/>
      <w:lvlText w:val="•"/>
      <w:lvlJc w:val="left"/>
      <w:pPr>
        <w:ind w:left="4751" w:hanging="260"/>
      </w:pPr>
      <w:rPr>
        <w:rFonts w:hint="default"/>
      </w:rPr>
    </w:lvl>
    <w:lvl w:ilvl="5">
      <w:numFmt w:val="bullet"/>
      <w:lvlText w:val="•"/>
      <w:lvlJc w:val="left"/>
      <w:pPr>
        <w:ind w:left="5669" w:hanging="260"/>
      </w:pPr>
      <w:rPr>
        <w:rFonts w:hint="default"/>
      </w:rPr>
    </w:lvl>
    <w:lvl w:ilvl="6">
      <w:numFmt w:val="bullet"/>
      <w:lvlText w:val="•"/>
      <w:lvlJc w:val="left"/>
      <w:pPr>
        <w:ind w:left="6587" w:hanging="260"/>
      </w:pPr>
      <w:rPr>
        <w:rFonts w:hint="default"/>
      </w:rPr>
    </w:lvl>
    <w:lvl w:ilvl="7">
      <w:numFmt w:val="bullet"/>
      <w:lvlText w:val="•"/>
      <w:lvlJc w:val="left"/>
      <w:pPr>
        <w:ind w:left="7505" w:hanging="260"/>
      </w:pPr>
      <w:rPr>
        <w:rFonts w:hint="default"/>
      </w:rPr>
    </w:lvl>
    <w:lvl w:ilvl="8">
      <w:numFmt w:val="bullet"/>
      <w:lvlText w:val="•"/>
      <w:lvlJc w:val="left"/>
      <w:pPr>
        <w:ind w:left="8423" w:hanging="260"/>
      </w:pPr>
      <w:rPr>
        <w:rFonts w:hint="default"/>
      </w:rPr>
    </w:lvl>
  </w:abstractNum>
  <w:abstractNum w:abstractNumId="12" w15:restartNumberingAfterBreak="0">
    <w:nsid w:val="9377BC45"/>
    <w:multiLevelType w:val="multilevel"/>
    <w:tmpl w:val="9377BC45"/>
    <w:lvl w:ilvl="0">
      <w:start w:val="1"/>
      <w:numFmt w:val="decimal"/>
      <w:lvlText w:val="%1."/>
      <w:lvlJc w:val="left"/>
      <w:pPr>
        <w:ind w:left="399" w:hanging="284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start w:val="1"/>
      <w:numFmt w:val="decimal"/>
      <w:lvlText w:val="%2)"/>
      <w:lvlJc w:val="left"/>
      <w:pPr>
        <w:ind w:left="514" w:hanging="284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2">
      <w:numFmt w:val="bullet"/>
      <w:lvlText w:val="•"/>
      <w:lvlJc w:val="left"/>
      <w:pPr>
        <w:ind w:left="1597" w:hanging="284"/>
      </w:pPr>
      <w:rPr>
        <w:rFonts w:hint="default"/>
      </w:rPr>
    </w:lvl>
    <w:lvl w:ilvl="3">
      <w:numFmt w:val="bullet"/>
      <w:lvlText w:val="•"/>
      <w:lvlJc w:val="left"/>
      <w:pPr>
        <w:ind w:left="2675" w:hanging="284"/>
      </w:pPr>
      <w:rPr>
        <w:rFonts w:hint="default"/>
      </w:rPr>
    </w:lvl>
    <w:lvl w:ilvl="4">
      <w:numFmt w:val="bullet"/>
      <w:lvlText w:val="•"/>
      <w:lvlJc w:val="left"/>
      <w:pPr>
        <w:ind w:left="3753" w:hanging="284"/>
      </w:pPr>
      <w:rPr>
        <w:rFonts w:hint="default"/>
      </w:rPr>
    </w:lvl>
    <w:lvl w:ilvl="5">
      <w:numFmt w:val="bullet"/>
      <w:lvlText w:val="•"/>
      <w:lvlJc w:val="left"/>
      <w:pPr>
        <w:ind w:left="4830" w:hanging="284"/>
      </w:pPr>
      <w:rPr>
        <w:rFonts w:hint="default"/>
      </w:rPr>
    </w:lvl>
    <w:lvl w:ilvl="6">
      <w:numFmt w:val="bullet"/>
      <w:lvlText w:val="•"/>
      <w:lvlJc w:val="left"/>
      <w:pPr>
        <w:ind w:left="5908" w:hanging="284"/>
      </w:pPr>
      <w:rPr>
        <w:rFonts w:hint="default"/>
      </w:rPr>
    </w:lvl>
    <w:lvl w:ilvl="7">
      <w:numFmt w:val="bullet"/>
      <w:lvlText w:val="•"/>
      <w:lvlJc w:val="left"/>
      <w:pPr>
        <w:ind w:left="6986" w:hanging="284"/>
      </w:pPr>
      <w:rPr>
        <w:rFonts w:hint="default"/>
      </w:rPr>
    </w:lvl>
    <w:lvl w:ilvl="8">
      <w:numFmt w:val="bullet"/>
      <w:lvlText w:val="•"/>
      <w:lvlJc w:val="left"/>
      <w:pPr>
        <w:ind w:left="8063" w:hanging="284"/>
      </w:pPr>
      <w:rPr>
        <w:rFonts w:hint="default"/>
      </w:rPr>
    </w:lvl>
  </w:abstractNum>
  <w:abstractNum w:abstractNumId="13" w15:restartNumberingAfterBreak="0">
    <w:nsid w:val="941D12A9"/>
    <w:multiLevelType w:val="multilevel"/>
    <w:tmpl w:val="941D12A9"/>
    <w:lvl w:ilvl="0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429" w:hanging="140"/>
      </w:pPr>
      <w:rPr>
        <w:rFonts w:hint="default"/>
      </w:rPr>
    </w:lvl>
    <w:lvl w:ilvl="2">
      <w:numFmt w:val="bullet"/>
      <w:lvlText w:val="•"/>
      <w:lvlJc w:val="left"/>
      <w:pPr>
        <w:ind w:left="758" w:hanging="140"/>
      </w:pPr>
      <w:rPr>
        <w:rFonts w:hint="default"/>
      </w:rPr>
    </w:lvl>
    <w:lvl w:ilvl="3">
      <w:numFmt w:val="bullet"/>
      <w:lvlText w:val="•"/>
      <w:lvlJc w:val="left"/>
      <w:pPr>
        <w:ind w:left="1088" w:hanging="140"/>
      </w:pPr>
      <w:rPr>
        <w:rFonts w:hint="default"/>
      </w:rPr>
    </w:lvl>
    <w:lvl w:ilvl="4">
      <w:numFmt w:val="bullet"/>
      <w:lvlText w:val="•"/>
      <w:lvlJc w:val="left"/>
      <w:pPr>
        <w:ind w:left="1417" w:hanging="140"/>
      </w:pPr>
      <w:rPr>
        <w:rFonts w:hint="default"/>
      </w:rPr>
    </w:lvl>
    <w:lvl w:ilvl="5">
      <w:numFmt w:val="bullet"/>
      <w:lvlText w:val="•"/>
      <w:lvlJc w:val="left"/>
      <w:pPr>
        <w:ind w:left="1747" w:hanging="140"/>
      </w:pPr>
      <w:rPr>
        <w:rFonts w:hint="default"/>
      </w:rPr>
    </w:lvl>
    <w:lvl w:ilvl="6">
      <w:numFmt w:val="bullet"/>
      <w:lvlText w:val="•"/>
      <w:lvlJc w:val="left"/>
      <w:pPr>
        <w:ind w:left="2076" w:hanging="140"/>
      </w:pPr>
      <w:rPr>
        <w:rFonts w:hint="default"/>
      </w:rPr>
    </w:lvl>
    <w:lvl w:ilvl="7">
      <w:numFmt w:val="bullet"/>
      <w:lvlText w:val="•"/>
      <w:lvlJc w:val="left"/>
      <w:pPr>
        <w:ind w:left="2405" w:hanging="140"/>
      </w:pPr>
      <w:rPr>
        <w:rFonts w:hint="default"/>
      </w:rPr>
    </w:lvl>
    <w:lvl w:ilvl="8">
      <w:numFmt w:val="bullet"/>
      <w:lvlText w:val="•"/>
      <w:lvlJc w:val="left"/>
      <w:pPr>
        <w:ind w:left="2735" w:hanging="140"/>
      </w:pPr>
      <w:rPr>
        <w:rFonts w:hint="default"/>
      </w:rPr>
    </w:lvl>
  </w:abstractNum>
  <w:abstractNum w:abstractNumId="14" w15:restartNumberingAfterBreak="0">
    <w:nsid w:val="95E682A1"/>
    <w:multiLevelType w:val="multilevel"/>
    <w:tmpl w:val="95E682A1"/>
    <w:lvl w:ilvl="0">
      <w:numFmt w:val="bullet"/>
      <w:lvlText w:val="-"/>
      <w:lvlJc w:val="left"/>
      <w:pPr>
        <w:ind w:left="105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140"/>
      </w:pPr>
      <w:rPr>
        <w:rFonts w:hint="default"/>
      </w:rPr>
    </w:lvl>
    <w:lvl w:ilvl="2">
      <w:numFmt w:val="bullet"/>
      <w:lvlText w:val="•"/>
      <w:lvlJc w:val="left"/>
      <w:pPr>
        <w:ind w:left="928" w:hanging="140"/>
      </w:pPr>
      <w:rPr>
        <w:rFonts w:hint="default"/>
      </w:rPr>
    </w:lvl>
    <w:lvl w:ilvl="3">
      <w:numFmt w:val="bullet"/>
      <w:lvlText w:val="•"/>
      <w:lvlJc w:val="left"/>
      <w:pPr>
        <w:ind w:left="1342" w:hanging="140"/>
      </w:pPr>
      <w:rPr>
        <w:rFonts w:hint="default"/>
      </w:rPr>
    </w:lvl>
    <w:lvl w:ilvl="4">
      <w:numFmt w:val="bullet"/>
      <w:lvlText w:val="•"/>
      <w:lvlJc w:val="left"/>
      <w:pPr>
        <w:ind w:left="1756" w:hanging="140"/>
      </w:pPr>
      <w:rPr>
        <w:rFonts w:hint="default"/>
      </w:rPr>
    </w:lvl>
    <w:lvl w:ilvl="5">
      <w:numFmt w:val="bullet"/>
      <w:lvlText w:val="•"/>
      <w:lvlJc w:val="left"/>
      <w:pPr>
        <w:ind w:left="2170" w:hanging="140"/>
      </w:pPr>
      <w:rPr>
        <w:rFonts w:hint="default"/>
      </w:rPr>
    </w:lvl>
    <w:lvl w:ilvl="6">
      <w:numFmt w:val="bullet"/>
      <w:lvlText w:val="•"/>
      <w:lvlJc w:val="left"/>
      <w:pPr>
        <w:ind w:left="2584" w:hanging="140"/>
      </w:pPr>
      <w:rPr>
        <w:rFonts w:hint="default"/>
      </w:rPr>
    </w:lvl>
    <w:lvl w:ilvl="7">
      <w:numFmt w:val="bullet"/>
      <w:lvlText w:val="•"/>
      <w:lvlJc w:val="left"/>
      <w:pPr>
        <w:ind w:left="2998" w:hanging="140"/>
      </w:pPr>
      <w:rPr>
        <w:rFonts w:hint="default"/>
      </w:rPr>
    </w:lvl>
    <w:lvl w:ilvl="8">
      <w:numFmt w:val="bullet"/>
      <w:lvlText w:val="•"/>
      <w:lvlJc w:val="left"/>
      <w:pPr>
        <w:ind w:left="3412" w:hanging="140"/>
      </w:pPr>
      <w:rPr>
        <w:rFonts w:hint="default"/>
      </w:rPr>
    </w:lvl>
  </w:abstractNum>
  <w:abstractNum w:abstractNumId="15" w15:restartNumberingAfterBreak="0">
    <w:nsid w:val="98CD717A"/>
    <w:multiLevelType w:val="multilevel"/>
    <w:tmpl w:val="98CD717A"/>
    <w:lvl w:ilvl="0">
      <w:start w:val="1"/>
      <w:numFmt w:val="decimal"/>
      <w:lvlText w:val="%1)"/>
      <w:lvlJc w:val="left"/>
      <w:pPr>
        <w:ind w:left="514" w:hanging="284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1489" w:hanging="284"/>
      </w:pPr>
      <w:rPr>
        <w:rFonts w:hint="default"/>
      </w:rPr>
    </w:lvl>
    <w:lvl w:ilvl="2">
      <w:numFmt w:val="bullet"/>
      <w:lvlText w:val="•"/>
      <w:lvlJc w:val="left"/>
      <w:pPr>
        <w:ind w:left="2459" w:hanging="284"/>
      </w:pPr>
      <w:rPr>
        <w:rFonts w:hint="default"/>
      </w:rPr>
    </w:lvl>
    <w:lvl w:ilvl="3">
      <w:numFmt w:val="bullet"/>
      <w:lvlText w:val="•"/>
      <w:lvlJc w:val="left"/>
      <w:pPr>
        <w:ind w:left="3429" w:hanging="284"/>
      </w:pPr>
      <w:rPr>
        <w:rFonts w:hint="default"/>
      </w:rPr>
    </w:lvl>
    <w:lvl w:ilvl="4">
      <w:numFmt w:val="bullet"/>
      <w:lvlText w:val="•"/>
      <w:lvlJc w:val="left"/>
      <w:pPr>
        <w:ind w:left="4399" w:hanging="284"/>
      </w:pPr>
      <w:rPr>
        <w:rFonts w:hint="default"/>
      </w:rPr>
    </w:lvl>
    <w:lvl w:ilvl="5">
      <w:numFmt w:val="bullet"/>
      <w:lvlText w:val="•"/>
      <w:lvlJc w:val="left"/>
      <w:pPr>
        <w:ind w:left="5369" w:hanging="284"/>
      </w:pPr>
      <w:rPr>
        <w:rFonts w:hint="default"/>
      </w:rPr>
    </w:lvl>
    <w:lvl w:ilvl="6">
      <w:numFmt w:val="bullet"/>
      <w:lvlText w:val="•"/>
      <w:lvlJc w:val="left"/>
      <w:pPr>
        <w:ind w:left="6339" w:hanging="284"/>
      </w:pPr>
      <w:rPr>
        <w:rFonts w:hint="default"/>
      </w:rPr>
    </w:lvl>
    <w:lvl w:ilvl="7">
      <w:numFmt w:val="bullet"/>
      <w:lvlText w:val="•"/>
      <w:lvlJc w:val="left"/>
      <w:pPr>
        <w:ind w:left="7309" w:hanging="284"/>
      </w:pPr>
      <w:rPr>
        <w:rFonts w:hint="default"/>
      </w:rPr>
    </w:lvl>
    <w:lvl w:ilvl="8">
      <w:numFmt w:val="bullet"/>
      <w:lvlText w:val="•"/>
      <w:lvlJc w:val="left"/>
      <w:pPr>
        <w:ind w:left="8279" w:hanging="284"/>
      </w:pPr>
      <w:rPr>
        <w:rFonts w:hint="default"/>
      </w:rPr>
    </w:lvl>
  </w:abstractNum>
  <w:abstractNum w:abstractNumId="16" w15:restartNumberingAfterBreak="0">
    <w:nsid w:val="9ACF65A0"/>
    <w:multiLevelType w:val="multilevel"/>
    <w:tmpl w:val="9ACF65A0"/>
    <w:lvl w:ilvl="0">
      <w:start w:val="2"/>
      <w:numFmt w:val="decimal"/>
      <w:lvlText w:val="%1)"/>
      <w:lvlJc w:val="left"/>
      <w:pPr>
        <w:ind w:left="116" w:hanging="317"/>
      </w:pPr>
      <w:rPr>
        <w:rFonts w:cs="Times New Roman" w:hint="default"/>
        <w:i/>
        <w:iCs/>
        <w:w w:val="100"/>
      </w:rPr>
    </w:lvl>
    <w:lvl w:ilvl="1">
      <w:numFmt w:val="bullet"/>
      <w:lvlText w:val="•"/>
      <w:lvlJc w:val="left"/>
      <w:pPr>
        <w:ind w:left="1133" w:hanging="317"/>
      </w:pPr>
      <w:rPr>
        <w:rFonts w:hint="default"/>
      </w:rPr>
    </w:lvl>
    <w:lvl w:ilvl="2">
      <w:numFmt w:val="bullet"/>
      <w:lvlText w:val="•"/>
      <w:lvlJc w:val="left"/>
      <w:pPr>
        <w:ind w:left="2147" w:hanging="317"/>
      </w:pPr>
      <w:rPr>
        <w:rFonts w:hint="default"/>
      </w:rPr>
    </w:lvl>
    <w:lvl w:ilvl="3">
      <w:numFmt w:val="bullet"/>
      <w:lvlText w:val="•"/>
      <w:lvlJc w:val="left"/>
      <w:pPr>
        <w:ind w:left="3161" w:hanging="317"/>
      </w:pPr>
      <w:rPr>
        <w:rFonts w:hint="default"/>
      </w:rPr>
    </w:lvl>
    <w:lvl w:ilvl="4">
      <w:numFmt w:val="bullet"/>
      <w:lvlText w:val="•"/>
      <w:lvlJc w:val="left"/>
      <w:pPr>
        <w:ind w:left="4175" w:hanging="317"/>
      </w:pPr>
      <w:rPr>
        <w:rFonts w:hint="default"/>
      </w:rPr>
    </w:lvl>
    <w:lvl w:ilvl="5">
      <w:numFmt w:val="bullet"/>
      <w:lvlText w:val="•"/>
      <w:lvlJc w:val="left"/>
      <w:pPr>
        <w:ind w:left="5189" w:hanging="317"/>
      </w:pPr>
      <w:rPr>
        <w:rFonts w:hint="default"/>
      </w:rPr>
    </w:lvl>
    <w:lvl w:ilvl="6">
      <w:numFmt w:val="bullet"/>
      <w:lvlText w:val="•"/>
      <w:lvlJc w:val="left"/>
      <w:pPr>
        <w:ind w:left="6203" w:hanging="317"/>
      </w:pPr>
      <w:rPr>
        <w:rFonts w:hint="default"/>
      </w:rPr>
    </w:lvl>
    <w:lvl w:ilvl="7">
      <w:numFmt w:val="bullet"/>
      <w:lvlText w:val="•"/>
      <w:lvlJc w:val="left"/>
      <w:pPr>
        <w:ind w:left="7217" w:hanging="317"/>
      </w:pPr>
      <w:rPr>
        <w:rFonts w:hint="default"/>
      </w:rPr>
    </w:lvl>
    <w:lvl w:ilvl="8">
      <w:numFmt w:val="bullet"/>
      <w:lvlText w:val="•"/>
      <w:lvlJc w:val="left"/>
      <w:pPr>
        <w:ind w:left="8231" w:hanging="317"/>
      </w:pPr>
      <w:rPr>
        <w:rFonts w:hint="default"/>
      </w:rPr>
    </w:lvl>
  </w:abstractNum>
  <w:abstractNum w:abstractNumId="17" w15:restartNumberingAfterBreak="0">
    <w:nsid w:val="9C11E984"/>
    <w:multiLevelType w:val="multilevel"/>
    <w:tmpl w:val="9C11E984"/>
    <w:lvl w:ilvl="0">
      <w:numFmt w:val="bullet"/>
      <w:lvlText w:val="-"/>
      <w:lvlJc w:val="left"/>
      <w:pPr>
        <w:ind w:left="161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-"/>
      <w:lvlJc w:val="left"/>
      <w:pPr>
        <w:ind w:left="231" w:hanging="149"/>
      </w:pPr>
      <w:rPr>
        <w:rFonts w:ascii="Times New Roman" w:eastAsia="Times New Roman" w:hAnsi="Times New Roman" w:hint="default"/>
        <w:w w:val="99"/>
        <w:sz w:val="24"/>
      </w:rPr>
    </w:lvl>
    <w:lvl w:ilvl="2">
      <w:numFmt w:val="bullet"/>
      <w:lvlText w:val="•"/>
      <w:lvlJc w:val="left"/>
      <w:pPr>
        <w:ind w:left="1246" w:hanging="149"/>
      </w:pPr>
      <w:rPr>
        <w:rFonts w:hint="default"/>
      </w:rPr>
    </w:lvl>
    <w:lvl w:ilvl="3">
      <w:numFmt w:val="bullet"/>
      <w:lvlText w:val="•"/>
      <w:lvlJc w:val="left"/>
      <w:pPr>
        <w:ind w:left="2253" w:hanging="149"/>
      </w:pPr>
      <w:rPr>
        <w:rFonts w:hint="default"/>
      </w:rPr>
    </w:lvl>
    <w:lvl w:ilvl="4">
      <w:numFmt w:val="bullet"/>
      <w:lvlText w:val="•"/>
      <w:lvlJc w:val="left"/>
      <w:pPr>
        <w:ind w:left="3260" w:hanging="149"/>
      </w:pPr>
      <w:rPr>
        <w:rFonts w:hint="default"/>
      </w:rPr>
    </w:lvl>
    <w:lvl w:ilvl="5">
      <w:numFmt w:val="bullet"/>
      <w:lvlText w:val="•"/>
      <w:lvlJc w:val="left"/>
      <w:pPr>
        <w:ind w:left="4267" w:hanging="149"/>
      </w:pPr>
      <w:rPr>
        <w:rFonts w:hint="default"/>
      </w:rPr>
    </w:lvl>
    <w:lvl w:ilvl="6">
      <w:numFmt w:val="bullet"/>
      <w:lvlText w:val="•"/>
      <w:lvlJc w:val="left"/>
      <w:pPr>
        <w:ind w:left="5274" w:hanging="149"/>
      </w:pPr>
      <w:rPr>
        <w:rFonts w:hint="default"/>
      </w:rPr>
    </w:lvl>
    <w:lvl w:ilvl="7">
      <w:numFmt w:val="bullet"/>
      <w:lvlText w:val="•"/>
      <w:lvlJc w:val="left"/>
      <w:pPr>
        <w:ind w:left="6281" w:hanging="149"/>
      </w:pPr>
      <w:rPr>
        <w:rFonts w:hint="default"/>
      </w:rPr>
    </w:lvl>
    <w:lvl w:ilvl="8">
      <w:numFmt w:val="bullet"/>
      <w:lvlText w:val="•"/>
      <w:lvlJc w:val="left"/>
      <w:pPr>
        <w:ind w:left="7288" w:hanging="149"/>
      </w:pPr>
      <w:rPr>
        <w:rFonts w:hint="default"/>
      </w:rPr>
    </w:lvl>
  </w:abstractNum>
  <w:abstractNum w:abstractNumId="18" w15:restartNumberingAfterBreak="0">
    <w:nsid w:val="9C7198AA"/>
    <w:multiLevelType w:val="multilevel"/>
    <w:tmpl w:val="9C7198AA"/>
    <w:lvl w:ilvl="0">
      <w:numFmt w:val="bullet"/>
      <w:lvlText w:val="•"/>
      <w:lvlJc w:val="left"/>
      <w:pPr>
        <w:ind w:left="407" w:hanging="144"/>
      </w:pPr>
      <w:rPr>
        <w:rFonts w:ascii="Times New Roman" w:eastAsia="Times New Roman" w:hAnsi="Times New Roman" w:hint="default"/>
        <w:w w:val="100"/>
        <w:sz w:val="24"/>
      </w:rPr>
    </w:lvl>
    <w:lvl w:ilvl="1">
      <w:numFmt w:val="bullet"/>
      <w:lvlText w:val="•"/>
      <w:lvlJc w:val="left"/>
      <w:pPr>
        <w:ind w:left="581" w:hanging="144"/>
      </w:pPr>
      <w:rPr>
        <w:rFonts w:hint="default"/>
      </w:rPr>
    </w:lvl>
    <w:lvl w:ilvl="2">
      <w:numFmt w:val="bullet"/>
      <w:lvlText w:val="•"/>
      <w:lvlJc w:val="left"/>
      <w:pPr>
        <w:ind w:left="762" w:hanging="144"/>
      </w:pPr>
      <w:rPr>
        <w:rFonts w:hint="default"/>
      </w:rPr>
    </w:lvl>
    <w:lvl w:ilvl="3">
      <w:numFmt w:val="bullet"/>
      <w:lvlText w:val="•"/>
      <w:lvlJc w:val="left"/>
      <w:pPr>
        <w:ind w:left="943" w:hanging="144"/>
      </w:pPr>
      <w:rPr>
        <w:rFonts w:hint="default"/>
      </w:rPr>
    </w:lvl>
    <w:lvl w:ilvl="4">
      <w:numFmt w:val="bullet"/>
      <w:lvlText w:val="•"/>
      <w:lvlJc w:val="left"/>
      <w:pPr>
        <w:ind w:left="1124" w:hanging="144"/>
      </w:pPr>
      <w:rPr>
        <w:rFonts w:hint="default"/>
      </w:rPr>
    </w:lvl>
    <w:lvl w:ilvl="5">
      <w:numFmt w:val="bullet"/>
      <w:lvlText w:val="•"/>
      <w:lvlJc w:val="left"/>
      <w:pPr>
        <w:ind w:left="1305" w:hanging="144"/>
      </w:pPr>
      <w:rPr>
        <w:rFonts w:hint="default"/>
      </w:rPr>
    </w:lvl>
    <w:lvl w:ilvl="6">
      <w:numFmt w:val="bullet"/>
      <w:lvlText w:val="•"/>
      <w:lvlJc w:val="left"/>
      <w:pPr>
        <w:ind w:left="1486" w:hanging="144"/>
      </w:pPr>
      <w:rPr>
        <w:rFonts w:hint="default"/>
      </w:rPr>
    </w:lvl>
    <w:lvl w:ilvl="7">
      <w:numFmt w:val="bullet"/>
      <w:lvlText w:val="•"/>
      <w:lvlJc w:val="left"/>
      <w:pPr>
        <w:ind w:left="1667" w:hanging="144"/>
      </w:pPr>
      <w:rPr>
        <w:rFonts w:hint="default"/>
      </w:rPr>
    </w:lvl>
    <w:lvl w:ilvl="8">
      <w:numFmt w:val="bullet"/>
      <w:lvlText w:val="•"/>
      <w:lvlJc w:val="left"/>
      <w:pPr>
        <w:ind w:left="1848" w:hanging="144"/>
      </w:pPr>
      <w:rPr>
        <w:rFonts w:hint="default"/>
      </w:rPr>
    </w:lvl>
  </w:abstractNum>
  <w:abstractNum w:abstractNumId="19" w15:restartNumberingAfterBreak="0">
    <w:nsid w:val="9C8AC8EF"/>
    <w:multiLevelType w:val="multilevel"/>
    <w:tmpl w:val="9C8AC8EF"/>
    <w:lvl w:ilvl="0">
      <w:start w:val="1"/>
      <w:numFmt w:val="decimal"/>
      <w:lvlText w:val="%1"/>
      <w:lvlJc w:val="left"/>
      <w:pPr>
        <w:ind w:left="1232" w:hanging="420"/>
      </w:pPr>
      <w:rPr>
        <w:rFonts w:cs="Times New Roman" w:hint="default"/>
      </w:rPr>
    </w:lvl>
    <w:lvl w:ilvl="1">
      <w:start w:val="2"/>
      <w:numFmt w:val="decimal"/>
      <w:lvlText w:val="%1.%2."/>
      <w:lvlJc w:val="left"/>
      <w:pPr>
        <w:ind w:left="1232" w:hanging="42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</w:rPr>
    </w:lvl>
    <w:lvl w:ilvl="2">
      <w:start w:val="1"/>
      <w:numFmt w:val="decimal"/>
      <w:lvlText w:val="%1.%2.%3."/>
      <w:lvlJc w:val="left"/>
      <w:pPr>
        <w:ind w:left="104" w:hanging="541"/>
      </w:pPr>
      <w:rPr>
        <w:rFonts w:cs="Times New Roman" w:hint="default"/>
        <w:b/>
        <w:bCs/>
        <w:i/>
        <w:iCs/>
        <w:w w:val="100"/>
      </w:rPr>
    </w:lvl>
    <w:lvl w:ilvl="3">
      <w:numFmt w:val="bullet"/>
      <w:lvlText w:val="•"/>
      <w:lvlJc w:val="left"/>
      <w:pPr>
        <w:ind w:left="3244" w:hanging="541"/>
      </w:pPr>
      <w:rPr>
        <w:rFonts w:hint="default"/>
      </w:rPr>
    </w:lvl>
    <w:lvl w:ilvl="4">
      <w:numFmt w:val="bullet"/>
      <w:lvlText w:val="•"/>
      <w:lvlJc w:val="left"/>
      <w:pPr>
        <w:ind w:left="4246" w:hanging="541"/>
      </w:pPr>
      <w:rPr>
        <w:rFonts w:hint="default"/>
      </w:rPr>
    </w:lvl>
    <w:lvl w:ilvl="5">
      <w:numFmt w:val="bullet"/>
      <w:lvlText w:val="•"/>
      <w:lvlJc w:val="left"/>
      <w:pPr>
        <w:ind w:left="5248" w:hanging="541"/>
      </w:pPr>
      <w:rPr>
        <w:rFonts w:hint="default"/>
      </w:rPr>
    </w:lvl>
    <w:lvl w:ilvl="6">
      <w:numFmt w:val="bullet"/>
      <w:lvlText w:val="•"/>
      <w:lvlJc w:val="left"/>
      <w:pPr>
        <w:ind w:left="6250" w:hanging="541"/>
      </w:pPr>
      <w:rPr>
        <w:rFonts w:hint="default"/>
      </w:rPr>
    </w:lvl>
    <w:lvl w:ilvl="7">
      <w:numFmt w:val="bullet"/>
      <w:lvlText w:val="•"/>
      <w:lvlJc w:val="left"/>
      <w:pPr>
        <w:ind w:left="7252" w:hanging="541"/>
      </w:pPr>
      <w:rPr>
        <w:rFonts w:hint="default"/>
      </w:rPr>
    </w:lvl>
    <w:lvl w:ilvl="8">
      <w:numFmt w:val="bullet"/>
      <w:lvlText w:val="•"/>
      <w:lvlJc w:val="left"/>
      <w:pPr>
        <w:ind w:left="8254" w:hanging="541"/>
      </w:pPr>
      <w:rPr>
        <w:rFonts w:hint="default"/>
      </w:rPr>
    </w:lvl>
  </w:abstractNum>
  <w:abstractNum w:abstractNumId="20" w15:restartNumberingAfterBreak="0">
    <w:nsid w:val="9D5D7490"/>
    <w:multiLevelType w:val="multilevel"/>
    <w:tmpl w:val="9D5D7490"/>
    <w:lvl w:ilvl="0">
      <w:numFmt w:val="bullet"/>
      <w:lvlText w:val="-"/>
      <w:lvlJc w:val="left"/>
      <w:pPr>
        <w:ind w:left="116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1133" w:hanging="140"/>
      </w:pPr>
      <w:rPr>
        <w:rFonts w:hint="default"/>
      </w:rPr>
    </w:lvl>
    <w:lvl w:ilvl="2">
      <w:numFmt w:val="bullet"/>
      <w:lvlText w:val="•"/>
      <w:lvlJc w:val="left"/>
      <w:pPr>
        <w:ind w:left="2147" w:hanging="140"/>
      </w:pPr>
      <w:rPr>
        <w:rFonts w:hint="default"/>
      </w:rPr>
    </w:lvl>
    <w:lvl w:ilvl="3">
      <w:numFmt w:val="bullet"/>
      <w:lvlText w:val="•"/>
      <w:lvlJc w:val="left"/>
      <w:pPr>
        <w:ind w:left="3161" w:hanging="140"/>
      </w:pPr>
      <w:rPr>
        <w:rFonts w:hint="default"/>
      </w:rPr>
    </w:lvl>
    <w:lvl w:ilvl="4">
      <w:numFmt w:val="bullet"/>
      <w:lvlText w:val="•"/>
      <w:lvlJc w:val="left"/>
      <w:pPr>
        <w:ind w:left="4175" w:hanging="140"/>
      </w:pPr>
      <w:rPr>
        <w:rFonts w:hint="default"/>
      </w:rPr>
    </w:lvl>
    <w:lvl w:ilvl="5">
      <w:numFmt w:val="bullet"/>
      <w:lvlText w:val="•"/>
      <w:lvlJc w:val="left"/>
      <w:pPr>
        <w:ind w:left="5189" w:hanging="140"/>
      </w:pPr>
      <w:rPr>
        <w:rFonts w:hint="default"/>
      </w:rPr>
    </w:lvl>
    <w:lvl w:ilvl="6">
      <w:numFmt w:val="bullet"/>
      <w:lvlText w:val="•"/>
      <w:lvlJc w:val="left"/>
      <w:pPr>
        <w:ind w:left="6203" w:hanging="140"/>
      </w:pPr>
      <w:rPr>
        <w:rFonts w:hint="default"/>
      </w:rPr>
    </w:lvl>
    <w:lvl w:ilvl="7">
      <w:numFmt w:val="bullet"/>
      <w:lvlText w:val="•"/>
      <w:lvlJc w:val="left"/>
      <w:pPr>
        <w:ind w:left="7217" w:hanging="140"/>
      </w:pPr>
      <w:rPr>
        <w:rFonts w:hint="default"/>
      </w:rPr>
    </w:lvl>
    <w:lvl w:ilvl="8">
      <w:numFmt w:val="bullet"/>
      <w:lvlText w:val="•"/>
      <w:lvlJc w:val="left"/>
      <w:pPr>
        <w:ind w:left="8231" w:hanging="140"/>
      </w:pPr>
      <w:rPr>
        <w:rFonts w:hint="default"/>
      </w:rPr>
    </w:lvl>
  </w:abstractNum>
  <w:abstractNum w:abstractNumId="21" w15:restartNumberingAfterBreak="0">
    <w:nsid w:val="9D7EB8E6"/>
    <w:multiLevelType w:val="multilevel"/>
    <w:tmpl w:val="9D7EB8E6"/>
    <w:lvl w:ilvl="0">
      <w:start w:val="3"/>
      <w:numFmt w:val="decimal"/>
      <w:lvlText w:val="%1)"/>
      <w:lvlJc w:val="left"/>
      <w:pPr>
        <w:ind w:left="1195" w:hanging="2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2125" w:hanging="260"/>
      </w:pPr>
      <w:rPr>
        <w:rFonts w:hint="default"/>
      </w:rPr>
    </w:lvl>
    <w:lvl w:ilvl="2">
      <w:numFmt w:val="bullet"/>
      <w:lvlText w:val="•"/>
      <w:lvlJc w:val="left"/>
      <w:pPr>
        <w:ind w:left="3051" w:hanging="260"/>
      </w:pPr>
      <w:rPr>
        <w:rFonts w:hint="default"/>
      </w:rPr>
    </w:lvl>
    <w:lvl w:ilvl="3">
      <w:numFmt w:val="bullet"/>
      <w:lvlText w:val="•"/>
      <w:lvlJc w:val="left"/>
      <w:pPr>
        <w:ind w:left="3977" w:hanging="260"/>
      </w:pPr>
      <w:rPr>
        <w:rFonts w:hint="default"/>
      </w:rPr>
    </w:lvl>
    <w:lvl w:ilvl="4">
      <w:numFmt w:val="bullet"/>
      <w:lvlText w:val="•"/>
      <w:lvlJc w:val="left"/>
      <w:pPr>
        <w:ind w:left="4903" w:hanging="260"/>
      </w:pPr>
      <w:rPr>
        <w:rFonts w:hint="default"/>
      </w:rPr>
    </w:lvl>
    <w:lvl w:ilvl="5">
      <w:numFmt w:val="bullet"/>
      <w:lvlText w:val="•"/>
      <w:lvlJc w:val="left"/>
      <w:pPr>
        <w:ind w:left="5829" w:hanging="260"/>
      </w:pPr>
      <w:rPr>
        <w:rFonts w:hint="default"/>
      </w:rPr>
    </w:lvl>
    <w:lvl w:ilvl="6">
      <w:numFmt w:val="bullet"/>
      <w:lvlText w:val="•"/>
      <w:lvlJc w:val="left"/>
      <w:pPr>
        <w:ind w:left="6755" w:hanging="260"/>
      </w:pPr>
      <w:rPr>
        <w:rFonts w:hint="default"/>
      </w:rPr>
    </w:lvl>
    <w:lvl w:ilvl="7">
      <w:numFmt w:val="bullet"/>
      <w:lvlText w:val="•"/>
      <w:lvlJc w:val="left"/>
      <w:pPr>
        <w:ind w:left="7681" w:hanging="260"/>
      </w:pPr>
      <w:rPr>
        <w:rFonts w:hint="default"/>
      </w:rPr>
    </w:lvl>
    <w:lvl w:ilvl="8">
      <w:numFmt w:val="bullet"/>
      <w:lvlText w:val="•"/>
      <w:lvlJc w:val="left"/>
      <w:pPr>
        <w:ind w:left="8607" w:hanging="260"/>
      </w:pPr>
      <w:rPr>
        <w:rFonts w:hint="default"/>
      </w:rPr>
    </w:lvl>
  </w:abstractNum>
  <w:abstractNum w:abstractNumId="22" w15:restartNumberingAfterBreak="0">
    <w:nsid w:val="9DFC6F65"/>
    <w:multiLevelType w:val="multilevel"/>
    <w:tmpl w:val="9DFC6F65"/>
    <w:lvl w:ilvl="0">
      <w:start w:val="1"/>
      <w:numFmt w:val="decimal"/>
      <w:lvlText w:val="%1)"/>
      <w:lvlJc w:val="left"/>
      <w:pPr>
        <w:ind w:left="514" w:hanging="284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-"/>
      <w:lvlJc w:val="left"/>
      <w:pPr>
        <w:ind w:left="798" w:hanging="408"/>
      </w:pPr>
      <w:rPr>
        <w:rFonts w:ascii="Times New Roman" w:eastAsia="Times New Roman" w:hAnsi="Times New Roman" w:hint="default"/>
        <w:w w:val="99"/>
        <w:sz w:val="24"/>
      </w:rPr>
    </w:lvl>
    <w:lvl w:ilvl="2">
      <w:numFmt w:val="bullet"/>
      <w:lvlText w:val="•"/>
      <w:lvlJc w:val="left"/>
      <w:pPr>
        <w:ind w:left="1846" w:hanging="408"/>
      </w:pPr>
      <w:rPr>
        <w:rFonts w:hint="default"/>
      </w:rPr>
    </w:lvl>
    <w:lvl w:ilvl="3">
      <w:numFmt w:val="bullet"/>
      <w:lvlText w:val="•"/>
      <w:lvlJc w:val="left"/>
      <w:pPr>
        <w:ind w:left="2893" w:hanging="408"/>
      </w:pPr>
      <w:rPr>
        <w:rFonts w:hint="default"/>
      </w:rPr>
    </w:lvl>
    <w:lvl w:ilvl="4">
      <w:numFmt w:val="bullet"/>
      <w:lvlText w:val="•"/>
      <w:lvlJc w:val="left"/>
      <w:pPr>
        <w:ind w:left="3939" w:hanging="408"/>
      </w:pPr>
      <w:rPr>
        <w:rFonts w:hint="default"/>
      </w:rPr>
    </w:lvl>
    <w:lvl w:ilvl="5">
      <w:numFmt w:val="bullet"/>
      <w:lvlText w:val="•"/>
      <w:lvlJc w:val="left"/>
      <w:pPr>
        <w:ind w:left="4986" w:hanging="408"/>
      </w:pPr>
      <w:rPr>
        <w:rFonts w:hint="default"/>
      </w:rPr>
    </w:lvl>
    <w:lvl w:ilvl="6">
      <w:numFmt w:val="bullet"/>
      <w:lvlText w:val="•"/>
      <w:lvlJc w:val="left"/>
      <w:pPr>
        <w:ind w:left="6032" w:hanging="408"/>
      </w:pPr>
      <w:rPr>
        <w:rFonts w:hint="default"/>
      </w:rPr>
    </w:lvl>
    <w:lvl w:ilvl="7">
      <w:numFmt w:val="bullet"/>
      <w:lvlText w:val="•"/>
      <w:lvlJc w:val="left"/>
      <w:pPr>
        <w:ind w:left="7079" w:hanging="408"/>
      </w:pPr>
      <w:rPr>
        <w:rFonts w:hint="default"/>
      </w:rPr>
    </w:lvl>
    <w:lvl w:ilvl="8">
      <w:numFmt w:val="bullet"/>
      <w:lvlText w:val="•"/>
      <w:lvlJc w:val="left"/>
      <w:pPr>
        <w:ind w:left="8126" w:hanging="408"/>
      </w:pPr>
      <w:rPr>
        <w:rFonts w:hint="default"/>
      </w:rPr>
    </w:lvl>
  </w:abstractNum>
  <w:abstractNum w:abstractNumId="23" w15:restartNumberingAfterBreak="0">
    <w:nsid w:val="9F81B9F9"/>
    <w:multiLevelType w:val="multilevel"/>
    <w:tmpl w:val="9F81B9F9"/>
    <w:lvl w:ilvl="0">
      <w:start w:val="1"/>
      <w:numFmt w:val="decimal"/>
      <w:lvlText w:val="%1)"/>
      <w:lvlJc w:val="left"/>
      <w:pPr>
        <w:ind w:left="1299" w:hanging="3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2191" w:hanging="360"/>
      </w:pPr>
      <w:rPr>
        <w:rFonts w:hint="default"/>
      </w:rPr>
    </w:lvl>
    <w:lvl w:ilvl="2">
      <w:numFmt w:val="bullet"/>
      <w:lvlText w:val="•"/>
      <w:lvlJc w:val="left"/>
      <w:pPr>
        <w:ind w:left="3083" w:hanging="360"/>
      </w:pPr>
      <w:rPr>
        <w:rFonts w:hint="default"/>
      </w:rPr>
    </w:lvl>
    <w:lvl w:ilvl="3">
      <w:numFmt w:val="bullet"/>
      <w:lvlText w:val="•"/>
      <w:lvlJc w:val="left"/>
      <w:pPr>
        <w:ind w:left="3975" w:hanging="360"/>
      </w:pPr>
      <w:rPr>
        <w:rFonts w:hint="default"/>
      </w:rPr>
    </w:lvl>
    <w:lvl w:ilvl="4">
      <w:numFmt w:val="bullet"/>
      <w:lvlText w:val="•"/>
      <w:lvlJc w:val="left"/>
      <w:pPr>
        <w:ind w:left="4867" w:hanging="360"/>
      </w:pPr>
      <w:rPr>
        <w:rFonts w:hint="default"/>
      </w:rPr>
    </w:lvl>
    <w:lvl w:ilvl="5">
      <w:numFmt w:val="bullet"/>
      <w:lvlText w:val="•"/>
      <w:lvlJc w:val="left"/>
      <w:pPr>
        <w:ind w:left="5759" w:hanging="360"/>
      </w:pPr>
      <w:rPr>
        <w:rFonts w:hint="default"/>
      </w:rPr>
    </w:lvl>
    <w:lvl w:ilvl="6">
      <w:numFmt w:val="bullet"/>
      <w:lvlText w:val="•"/>
      <w:lvlJc w:val="left"/>
      <w:pPr>
        <w:ind w:left="6651" w:hanging="360"/>
      </w:pPr>
      <w:rPr>
        <w:rFonts w:hint="default"/>
      </w:rPr>
    </w:lvl>
    <w:lvl w:ilvl="7">
      <w:numFmt w:val="bullet"/>
      <w:lvlText w:val="•"/>
      <w:lvlJc w:val="left"/>
      <w:pPr>
        <w:ind w:left="7543" w:hanging="360"/>
      </w:pPr>
      <w:rPr>
        <w:rFonts w:hint="default"/>
      </w:rPr>
    </w:lvl>
    <w:lvl w:ilvl="8">
      <w:numFmt w:val="bullet"/>
      <w:lvlText w:val="•"/>
      <w:lvlJc w:val="left"/>
      <w:pPr>
        <w:ind w:left="8435" w:hanging="360"/>
      </w:pPr>
      <w:rPr>
        <w:rFonts w:hint="default"/>
      </w:rPr>
    </w:lvl>
  </w:abstractNum>
  <w:abstractNum w:abstractNumId="24" w15:restartNumberingAfterBreak="0">
    <w:nsid w:val="A0C93552"/>
    <w:multiLevelType w:val="multilevel"/>
    <w:tmpl w:val="A0C93552"/>
    <w:lvl w:ilvl="0">
      <w:start w:val="1"/>
      <w:numFmt w:val="decimal"/>
      <w:lvlText w:val="%1)"/>
      <w:lvlJc w:val="left"/>
      <w:pPr>
        <w:ind w:left="1184" w:hanging="360"/>
      </w:pPr>
      <w:rPr>
        <w:rFonts w:cs="Times New Roman" w:hint="default"/>
        <w:w w:val="99"/>
      </w:rPr>
    </w:lvl>
    <w:lvl w:ilvl="1">
      <w:numFmt w:val="bullet"/>
      <w:lvlText w:val="•"/>
      <w:lvlJc w:val="left"/>
      <w:pPr>
        <w:ind w:left="2087" w:hanging="360"/>
      </w:pPr>
      <w:rPr>
        <w:rFonts w:hint="default"/>
      </w:rPr>
    </w:lvl>
    <w:lvl w:ilvl="2">
      <w:numFmt w:val="bullet"/>
      <w:lvlText w:val="•"/>
      <w:lvlJc w:val="left"/>
      <w:pPr>
        <w:ind w:left="2995" w:hanging="360"/>
      </w:pPr>
      <w:rPr>
        <w:rFonts w:hint="default"/>
      </w:rPr>
    </w:lvl>
    <w:lvl w:ilvl="3">
      <w:numFmt w:val="bullet"/>
      <w:lvlText w:val="•"/>
      <w:lvlJc w:val="left"/>
      <w:pPr>
        <w:ind w:left="3903" w:hanging="360"/>
      </w:pPr>
      <w:rPr>
        <w:rFonts w:hint="default"/>
      </w:rPr>
    </w:lvl>
    <w:lvl w:ilvl="4">
      <w:numFmt w:val="bullet"/>
      <w:lvlText w:val="•"/>
      <w:lvlJc w:val="left"/>
      <w:pPr>
        <w:ind w:left="4811" w:hanging="360"/>
      </w:pPr>
      <w:rPr>
        <w:rFonts w:hint="default"/>
      </w:rPr>
    </w:lvl>
    <w:lvl w:ilvl="5">
      <w:numFmt w:val="bullet"/>
      <w:lvlText w:val="•"/>
      <w:lvlJc w:val="left"/>
      <w:pPr>
        <w:ind w:left="5719" w:hanging="360"/>
      </w:pPr>
      <w:rPr>
        <w:rFonts w:hint="default"/>
      </w:rPr>
    </w:lvl>
    <w:lvl w:ilvl="6">
      <w:numFmt w:val="bullet"/>
      <w:lvlText w:val="•"/>
      <w:lvlJc w:val="left"/>
      <w:pPr>
        <w:ind w:left="6627" w:hanging="360"/>
      </w:pPr>
      <w:rPr>
        <w:rFonts w:hint="default"/>
      </w:rPr>
    </w:lvl>
    <w:lvl w:ilvl="7">
      <w:numFmt w:val="bullet"/>
      <w:lvlText w:val="•"/>
      <w:lvlJc w:val="left"/>
      <w:pPr>
        <w:ind w:left="7535" w:hanging="360"/>
      </w:pPr>
      <w:rPr>
        <w:rFonts w:hint="default"/>
      </w:rPr>
    </w:lvl>
    <w:lvl w:ilvl="8">
      <w:numFmt w:val="bullet"/>
      <w:lvlText w:val="•"/>
      <w:lvlJc w:val="left"/>
      <w:pPr>
        <w:ind w:left="8443" w:hanging="360"/>
      </w:pPr>
      <w:rPr>
        <w:rFonts w:hint="default"/>
      </w:rPr>
    </w:lvl>
  </w:abstractNum>
  <w:abstractNum w:abstractNumId="25" w15:restartNumberingAfterBreak="0">
    <w:nsid w:val="A0F05207"/>
    <w:multiLevelType w:val="multilevel"/>
    <w:tmpl w:val="A0F05207"/>
    <w:lvl w:ilvl="0">
      <w:start w:val="1"/>
      <w:numFmt w:val="decimal"/>
      <w:lvlText w:val="%1)"/>
      <w:lvlJc w:val="left"/>
      <w:pPr>
        <w:ind w:left="116" w:hanging="312"/>
      </w:pPr>
      <w:rPr>
        <w:rFonts w:cs="Times New Roman" w:hint="default"/>
        <w:w w:val="99"/>
      </w:rPr>
    </w:lvl>
    <w:lvl w:ilvl="1">
      <w:numFmt w:val="bullet"/>
      <w:lvlText w:val="•"/>
      <w:lvlJc w:val="left"/>
      <w:pPr>
        <w:ind w:left="1133" w:hanging="312"/>
      </w:pPr>
      <w:rPr>
        <w:rFonts w:hint="default"/>
      </w:rPr>
    </w:lvl>
    <w:lvl w:ilvl="2">
      <w:numFmt w:val="bullet"/>
      <w:lvlText w:val="•"/>
      <w:lvlJc w:val="left"/>
      <w:pPr>
        <w:ind w:left="2147" w:hanging="312"/>
      </w:pPr>
      <w:rPr>
        <w:rFonts w:hint="default"/>
      </w:rPr>
    </w:lvl>
    <w:lvl w:ilvl="3">
      <w:numFmt w:val="bullet"/>
      <w:lvlText w:val="•"/>
      <w:lvlJc w:val="left"/>
      <w:pPr>
        <w:ind w:left="3161" w:hanging="312"/>
      </w:pPr>
      <w:rPr>
        <w:rFonts w:hint="default"/>
      </w:rPr>
    </w:lvl>
    <w:lvl w:ilvl="4">
      <w:numFmt w:val="bullet"/>
      <w:lvlText w:val="•"/>
      <w:lvlJc w:val="left"/>
      <w:pPr>
        <w:ind w:left="4175" w:hanging="312"/>
      </w:pPr>
      <w:rPr>
        <w:rFonts w:hint="default"/>
      </w:rPr>
    </w:lvl>
    <w:lvl w:ilvl="5">
      <w:numFmt w:val="bullet"/>
      <w:lvlText w:val="•"/>
      <w:lvlJc w:val="left"/>
      <w:pPr>
        <w:ind w:left="5189" w:hanging="312"/>
      </w:pPr>
      <w:rPr>
        <w:rFonts w:hint="default"/>
      </w:rPr>
    </w:lvl>
    <w:lvl w:ilvl="6">
      <w:numFmt w:val="bullet"/>
      <w:lvlText w:val="•"/>
      <w:lvlJc w:val="left"/>
      <w:pPr>
        <w:ind w:left="6203" w:hanging="312"/>
      </w:pPr>
      <w:rPr>
        <w:rFonts w:hint="default"/>
      </w:rPr>
    </w:lvl>
    <w:lvl w:ilvl="7">
      <w:numFmt w:val="bullet"/>
      <w:lvlText w:val="•"/>
      <w:lvlJc w:val="left"/>
      <w:pPr>
        <w:ind w:left="7217" w:hanging="312"/>
      </w:pPr>
      <w:rPr>
        <w:rFonts w:hint="default"/>
      </w:rPr>
    </w:lvl>
    <w:lvl w:ilvl="8">
      <w:numFmt w:val="bullet"/>
      <w:lvlText w:val="•"/>
      <w:lvlJc w:val="left"/>
      <w:pPr>
        <w:ind w:left="8231" w:hanging="312"/>
      </w:pPr>
      <w:rPr>
        <w:rFonts w:hint="default"/>
      </w:rPr>
    </w:lvl>
  </w:abstractNum>
  <w:abstractNum w:abstractNumId="26" w15:restartNumberingAfterBreak="0">
    <w:nsid w:val="A5435042"/>
    <w:multiLevelType w:val="multilevel"/>
    <w:tmpl w:val="A5435042"/>
    <w:lvl w:ilvl="0">
      <w:numFmt w:val="bullet"/>
      <w:lvlText w:val="-"/>
      <w:lvlJc w:val="left"/>
      <w:pPr>
        <w:ind w:left="105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140"/>
      </w:pPr>
      <w:rPr>
        <w:rFonts w:hint="default"/>
      </w:rPr>
    </w:lvl>
    <w:lvl w:ilvl="2">
      <w:numFmt w:val="bullet"/>
      <w:lvlText w:val="•"/>
      <w:lvlJc w:val="left"/>
      <w:pPr>
        <w:ind w:left="928" w:hanging="140"/>
      </w:pPr>
      <w:rPr>
        <w:rFonts w:hint="default"/>
      </w:rPr>
    </w:lvl>
    <w:lvl w:ilvl="3">
      <w:numFmt w:val="bullet"/>
      <w:lvlText w:val="•"/>
      <w:lvlJc w:val="left"/>
      <w:pPr>
        <w:ind w:left="1342" w:hanging="140"/>
      </w:pPr>
      <w:rPr>
        <w:rFonts w:hint="default"/>
      </w:rPr>
    </w:lvl>
    <w:lvl w:ilvl="4">
      <w:numFmt w:val="bullet"/>
      <w:lvlText w:val="•"/>
      <w:lvlJc w:val="left"/>
      <w:pPr>
        <w:ind w:left="1756" w:hanging="140"/>
      </w:pPr>
      <w:rPr>
        <w:rFonts w:hint="default"/>
      </w:rPr>
    </w:lvl>
    <w:lvl w:ilvl="5">
      <w:numFmt w:val="bullet"/>
      <w:lvlText w:val="•"/>
      <w:lvlJc w:val="left"/>
      <w:pPr>
        <w:ind w:left="2170" w:hanging="140"/>
      </w:pPr>
      <w:rPr>
        <w:rFonts w:hint="default"/>
      </w:rPr>
    </w:lvl>
    <w:lvl w:ilvl="6">
      <w:numFmt w:val="bullet"/>
      <w:lvlText w:val="•"/>
      <w:lvlJc w:val="left"/>
      <w:pPr>
        <w:ind w:left="2584" w:hanging="140"/>
      </w:pPr>
      <w:rPr>
        <w:rFonts w:hint="default"/>
      </w:rPr>
    </w:lvl>
    <w:lvl w:ilvl="7">
      <w:numFmt w:val="bullet"/>
      <w:lvlText w:val="•"/>
      <w:lvlJc w:val="left"/>
      <w:pPr>
        <w:ind w:left="2998" w:hanging="140"/>
      </w:pPr>
      <w:rPr>
        <w:rFonts w:hint="default"/>
      </w:rPr>
    </w:lvl>
    <w:lvl w:ilvl="8">
      <w:numFmt w:val="bullet"/>
      <w:lvlText w:val="•"/>
      <w:lvlJc w:val="left"/>
      <w:pPr>
        <w:ind w:left="3412" w:hanging="140"/>
      </w:pPr>
      <w:rPr>
        <w:rFonts w:hint="default"/>
      </w:rPr>
    </w:lvl>
  </w:abstractNum>
  <w:abstractNum w:abstractNumId="27" w15:restartNumberingAfterBreak="0">
    <w:nsid w:val="A97D620A"/>
    <w:multiLevelType w:val="multilevel"/>
    <w:tmpl w:val="A97D620A"/>
    <w:lvl w:ilvl="0">
      <w:numFmt w:val="bullet"/>
      <w:lvlText w:val="-"/>
      <w:lvlJc w:val="left"/>
      <w:pPr>
        <w:ind w:left="105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140"/>
      </w:pPr>
      <w:rPr>
        <w:rFonts w:hint="default"/>
      </w:rPr>
    </w:lvl>
    <w:lvl w:ilvl="2">
      <w:numFmt w:val="bullet"/>
      <w:lvlText w:val="•"/>
      <w:lvlJc w:val="left"/>
      <w:pPr>
        <w:ind w:left="928" w:hanging="140"/>
      </w:pPr>
      <w:rPr>
        <w:rFonts w:hint="default"/>
      </w:rPr>
    </w:lvl>
    <w:lvl w:ilvl="3">
      <w:numFmt w:val="bullet"/>
      <w:lvlText w:val="•"/>
      <w:lvlJc w:val="left"/>
      <w:pPr>
        <w:ind w:left="1342" w:hanging="140"/>
      </w:pPr>
      <w:rPr>
        <w:rFonts w:hint="default"/>
      </w:rPr>
    </w:lvl>
    <w:lvl w:ilvl="4">
      <w:numFmt w:val="bullet"/>
      <w:lvlText w:val="•"/>
      <w:lvlJc w:val="left"/>
      <w:pPr>
        <w:ind w:left="1756" w:hanging="140"/>
      </w:pPr>
      <w:rPr>
        <w:rFonts w:hint="default"/>
      </w:rPr>
    </w:lvl>
    <w:lvl w:ilvl="5">
      <w:numFmt w:val="bullet"/>
      <w:lvlText w:val="•"/>
      <w:lvlJc w:val="left"/>
      <w:pPr>
        <w:ind w:left="2170" w:hanging="140"/>
      </w:pPr>
      <w:rPr>
        <w:rFonts w:hint="default"/>
      </w:rPr>
    </w:lvl>
    <w:lvl w:ilvl="6">
      <w:numFmt w:val="bullet"/>
      <w:lvlText w:val="•"/>
      <w:lvlJc w:val="left"/>
      <w:pPr>
        <w:ind w:left="2584" w:hanging="140"/>
      </w:pPr>
      <w:rPr>
        <w:rFonts w:hint="default"/>
      </w:rPr>
    </w:lvl>
    <w:lvl w:ilvl="7">
      <w:numFmt w:val="bullet"/>
      <w:lvlText w:val="•"/>
      <w:lvlJc w:val="left"/>
      <w:pPr>
        <w:ind w:left="2998" w:hanging="140"/>
      </w:pPr>
      <w:rPr>
        <w:rFonts w:hint="default"/>
      </w:rPr>
    </w:lvl>
    <w:lvl w:ilvl="8">
      <w:numFmt w:val="bullet"/>
      <w:lvlText w:val="•"/>
      <w:lvlJc w:val="left"/>
      <w:pPr>
        <w:ind w:left="3412" w:hanging="140"/>
      </w:pPr>
      <w:rPr>
        <w:rFonts w:hint="default"/>
      </w:rPr>
    </w:lvl>
  </w:abstractNum>
  <w:abstractNum w:abstractNumId="28" w15:restartNumberingAfterBreak="0">
    <w:nsid w:val="A9AC3AA7"/>
    <w:multiLevelType w:val="multilevel"/>
    <w:tmpl w:val="A9AC3AA7"/>
    <w:lvl w:ilvl="0">
      <w:start w:val="1"/>
      <w:numFmt w:val="decimal"/>
      <w:lvlText w:val="%1)"/>
      <w:lvlJc w:val="left"/>
      <w:pPr>
        <w:ind w:left="1299" w:hanging="3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2191" w:hanging="360"/>
      </w:pPr>
      <w:rPr>
        <w:rFonts w:hint="default"/>
      </w:rPr>
    </w:lvl>
    <w:lvl w:ilvl="2">
      <w:numFmt w:val="bullet"/>
      <w:lvlText w:val="•"/>
      <w:lvlJc w:val="left"/>
      <w:pPr>
        <w:ind w:left="3083" w:hanging="360"/>
      </w:pPr>
      <w:rPr>
        <w:rFonts w:hint="default"/>
      </w:rPr>
    </w:lvl>
    <w:lvl w:ilvl="3">
      <w:numFmt w:val="bullet"/>
      <w:lvlText w:val="•"/>
      <w:lvlJc w:val="left"/>
      <w:pPr>
        <w:ind w:left="3975" w:hanging="360"/>
      </w:pPr>
      <w:rPr>
        <w:rFonts w:hint="default"/>
      </w:rPr>
    </w:lvl>
    <w:lvl w:ilvl="4">
      <w:numFmt w:val="bullet"/>
      <w:lvlText w:val="•"/>
      <w:lvlJc w:val="left"/>
      <w:pPr>
        <w:ind w:left="4867" w:hanging="360"/>
      </w:pPr>
      <w:rPr>
        <w:rFonts w:hint="default"/>
      </w:rPr>
    </w:lvl>
    <w:lvl w:ilvl="5">
      <w:numFmt w:val="bullet"/>
      <w:lvlText w:val="•"/>
      <w:lvlJc w:val="left"/>
      <w:pPr>
        <w:ind w:left="5759" w:hanging="360"/>
      </w:pPr>
      <w:rPr>
        <w:rFonts w:hint="default"/>
      </w:rPr>
    </w:lvl>
    <w:lvl w:ilvl="6">
      <w:numFmt w:val="bullet"/>
      <w:lvlText w:val="•"/>
      <w:lvlJc w:val="left"/>
      <w:pPr>
        <w:ind w:left="6651" w:hanging="360"/>
      </w:pPr>
      <w:rPr>
        <w:rFonts w:hint="default"/>
      </w:rPr>
    </w:lvl>
    <w:lvl w:ilvl="7">
      <w:numFmt w:val="bullet"/>
      <w:lvlText w:val="•"/>
      <w:lvlJc w:val="left"/>
      <w:pPr>
        <w:ind w:left="7543" w:hanging="360"/>
      </w:pPr>
      <w:rPr>
        <w:rFonts w:hint="default"/>
      </w:rPr>
    </w:lvl>
    <w:lvl w:ilvl="8">
      <w:numFmt w:val="bullet"/>
      <w:lvlText w:val="•"/>
      <w:lvlJc w:val="left"/>
      <w:pPr>
        <w:ind w:left="8435" w:hanging="360"/>
      </w:pPr>
      <w:rPr>
        <w:rFonts w:hint="default"/>
      </w:rPr>
    </w:lvl>
  </w:abstractNum>
  <w:abstractNum w:abstractNumId="29" w15:restartNumberingAfterBreak="0">
    <w:nsid w:val="AAF3F3FA"/>
    <w:multiLevelType w:val="multilevel"/>
    <w:tmpl w:val="AAF3F3FA"/>
    <w:lvl w:ilvl="0">
      <w:start w:val="1"/>
      <w:numFmt w:val="decimal"/>
      <w:lvlText w:val="%1)"/>
      <w:lvlJc w:val="left"/>
      <w:pPr>
        <w:ind w:left="1184" w:hanging="3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2087" w:hanging="360"/>
      </w:pPr>
      <w:rPr>
        <w:rFonts w:hint="default"/>
      </w:rPr>
    </w:lvl>
    <w:lvl w:ilvl="2">
      <w:numFmt w:val="bullet"/>
      <w:lvlText w:val="•"/>
      <w:lvlJc w:val="left"/>
      <w:pPr>
        <w:ind w:left="2995" w:hanging="360"/>
      </w:pPr>
      <w:rPr>
        <w:rFonts w:hint="default"/>
      </w:rPr>
    </w:lvl>
    <w:lvl w:ilvl="3">
      <w:numFmt w:val="bullet"/>
      <w:lvlText w:val="•"/>
      <w:lvlJc w:val="left"/>
      <w:pPr>
        <w:ind w:left="3903" w:hanging="360"/>
      </w:pPr>
      <w:rPr>
        <w:rFonts w:hint="default"/>
      </w:rPr>
    </w:lvl>
    <w:lvl w:ilvl="4">
      <w:numFmt w:val="bullet"/>
      <w:lvlText w:val="•"/>
      <w:lvlJc w:val="left"/>
      <w:pPr>
        <w:ind w:left="4811" w:hanging="360"/>
      </w:pPr>
      <w:rPr>
        <w:rFonts w:hint="default"/>
      </w:rPr>
    </w:lvl>
    <w:lvl w:ilvl="5">
      <w:numFmt w:val="bullet"/>
      <w:lvlText w:val="•"/>
      <w:lvlJc w:val="left"/>
      <w:pPr>
        <w:ind w:left="5719" w:hanging="360"/>
      </w:pPr>
      <w:rPr>
        <w:rFonts w:hint="default"/>
      </w:rPr>
    </w:lvl>
    <w:lvl w:ilvl="6">
      <w:numFmt w:val="bullet"/>
      <w:lvlText w:val="•"/>
      <w:lvlJc w:val="left"/>
      <w:pPr>
        <w:ind w:left="6627" w:hanging="360"/>
      </w:pPr>
      <w:rPr>
        <w:rFonts w:hint="default"/>
      </w:rPr>
    </w:lvl>
    <w:lvl w:ilvl="7">
      <w:numFmt w:val="bullet"/>
      <w:lvlText w:val="•"/>
      <w:lvlJc w:val="left"/>
      <w:pPr>
        <w:ind w:left="7535" w:hanging="360"/>
      </w:pPr>
      <w:rPr>
        <w:rFonts w:hint="default"/>
      </w:rPr>
    </w:lvl>
    <w:lvl w:ilvl="8">
      <w:numFmt w:val="bullet"/>
      <w:lvlText w:val="•"/>
      <w:lvlJc w:val="left"/>
      <w:pPr>
        <w:ind w:left="8443" w:hanging="360"/>
      </w:pPr>
      <w:rPr>
        <w:rFonts w:hint="default"/>
      </w:rPr>
    </w:lvl>
  </w:abstractNum>
  <w:abstractNum w:abstractNumId="30" w15:restartNumberingAfterBreak="0">
    <w:nsid w:val="B08374AC"/>
    <w:multiLevelType w:val="multilevel"/>
    <w:tmpl w:val="B08374AC"/>
    <w:lvl w:ilvl="0">
      <w:numFmt w:val="bullet"/>
      <w:lvlText w:val="-"/>
      <w:lvlJc w:val="left"/>
      <w:pPr>
        <w:ind w:left="108" w:hanging="144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429" w:hanging="144"/>
      </w:pPr>
      <w:rPr>
        <w:rFonts w:hint="default"/>
      </w:rPr>
    </w:lvl>
    <w:lvl w:ilvl="2">
      <w:numFmt w:val="bullet"/>
      <w:lvlText w:val="•"/>
      <w:lvlJc w:val="left"/>
      <w:pPr>
        <w:ind w:left="758" w:hanging="144"/>
      </w:pPr>
      <w:rPr>
        <w:rFonts w:hint="default"/>
      </w:rPr>
    </w:lvl>
    <w:lvl w:ilvl="3">
      <w:numFmt w:val="bullet"/>
      <w:lvlText w:val="•"/>
      <w:lvlJc w:val="left"/>
      <w:pPr>
        <w:ind w:left="1088" w:hanging="144"/>
      </w:pPr>
      <w:rPr>
        <w:rFonts w:hint="default"/>
      </w:rPr>
    </w:lvl>
    <w:lvl w:ilvl="4">
      <w:numFmt w:val="bullet"/>
      <w:lvlText w:val="•"/>
      <w:lvlJc w:val="left"/>
      <w:pPr>
        <w:ind w:left="1417" w:hanging="144"/>
      </w:pPr>
      <w:rPr>
        <w:rFonts w:hint="default"/>
      </w:rPr>
    </w:lvl>
    <w:lvl w:ilvl="5">
      <w:numFmt w:val="bullet"/>
      <w:lvlText w:val="•"/>
      <w:lvlJc w:val="left"/>
      <w:pPr>
        <w:ind w:left="1747" w:hanging="144"/>
      </w:pPr>
      <w:rPr>
        <w:rFonts w:hint="default"/>
      </w:rPr>
    </w:lvl>
    <w:lvl w:ilvl="6">
      <w:numFmt w:val="bullet"/>
      <w:lvlText w:val="•"/>
      <w:lvlJc w:val="left"/>
      <w:pPr>
        <w:ind w:left="2076" w:hanging="144"/>
      </w:pPr>
      <w:rPr>
        <w:rFonts w:hint="default"/>
      </w:rPr>
    </w:lvl>
    <w:lvl w:ilvl="7">
      <w:numFmt w:val="bullet"/>
      <w:lvlText w:val="•"/>
      <w:lvlJc w:val="left"/>
      <w:pPr>
        <w:ind w:left="2405" w:hanging="144"/>
      </w:pPr>
      <w:rPr>
        <w:rFonts w:hint="default"/>
      </w:rPr>
    </w:lvl>
    <w:lvl w:ilvl="8">
      <w:numFmt w:val="bullet"/>
      <w:lvlText w:val="•"/>
      <w:lvlJc w:val="left"/>
      <w:pPr>
        <w:ind w:left="2735" w:hanging="144"/>
      </w:pPr>
      <w:rPr>
        <w:rFonts w:hint="default"/>
      </w:rPr>
    </w:lvl>
  </w:abstractNum>
  <w:abstractNum w:abstractNumId="31" w15:restartNumberingAfterBreak="0">
    <w:nsid w:val="B0ED9BEA"/>
    <w:multiLevelType w:val="multilevel"/>
    <w:tmpl w:val="B0ED9BEA"/>
    <w:lvl w:ilvl="0">
      <w:numFmt w:val="bullet"/>
      <w:lvlText w:val=""/>
      <w:lvlJc w:val="left"/>
      <w:pPr>
        <w:ind w:left="116" w:hanging="708"/>
      </w:pPr>
      <w:rPr>
        <w:rFonts w:ascii="Symbol" w:eastAsia="Times New Roman" w:hAnsi="Symbol" w:hint="default"/>
        <w:w w:val="100"/>
        <w:sz w:val="24"/>
      </w:rPr>
    </w:lvl>
    <w:lvl w:ilvl="1">
      <w:numFmt w:val="bullet"/>
      <w:lvlText w:val="•"/>
      <w:lvlJc w:val="left"/>
      <w:pPr>
        <w:ind w:left="1133" w:hanging="708"/>
      </w:pPr>
      <w:rPr>
        <w:rFonts w:hint="default"/>
      </w:rPr>
    </w:lvl>
    <w:lvl w:ilvl="2">
      <w:numFmt w:val="bullet"/>
      <w:lvlText w:val="•"/>
      <w:lvlJc w:val="left"/>
      <w:pPr>
        <w:ind w:left="2147" w:hanging="708"/>
      </w:pPr>
      <w:rPr>
        <w:rFonts w:hint="default"/>
      </w:rPr>
    </w:lvl>
    <w:lvl w:ilvl="3">
      <w:numFmt w:val="bullet"/>
      <w:lvlText w:val="•"/>
      <w:lvlJc w:val="left"/>
      <w:pPr>
        <w:ind w:left="3161" w:hanging="708"/>
      </w:pPr>
      <w:rPr>
        <w:rFonts w:hint="default"/>
      </w:rPr>
    </w:lvl>
    <w:lvl w:ilvl="4">
      <w:numFmt w:val="bullet"/>
      <w:lvlText w:val="•"/>
      <w:lvlJc w:val="left"/>
      <w:pPr>
        <w:ind w:left="4175" w:hanging="708"/>
      </w:pPr>
      <w:rPr>
        <w:rFonts w:hint="default"/>
      </w:rPr>
    </w:lvl>
    <w:lvl w:ilvl="5">
      <w:numFmt w:val="bullet"/>
      <w:lvlText w:val="•"/>
      <w:lvlJc w:val="left"/>
      <w:pPr>
        <w:ind w:left="5189" w:hanging="708"/>
      </w:pPr>
      <w:rPr>
        <w:rFonts w:hint="default"/>
      </w:rPr>
    </w:lvl>
    <w:lvl w:ilvl="6">
      <w:numFmt w:val="bullet"/>
      <w:lvlText w:val="•"/>
      <w:lvlJc w:val="left"/>
      <w:pPr>
        <w:ind w:left="6203" w:hanging="708"/>
      </w:pPr>
      <w:rPr>
        <w:rFonts w:hint="default"/>
      </w:rPr>
    </w:lvl>
    <w:lvl w:ilvl="7">
      <w:numFmt w:val="bullet"/>
      <w:lvlText w:val="•"/>
      <w:lvlJc w:val="left"/>
      <w:pPr>
        <w:ind w:left="7217" w:hanging="708"/>
      </w:pPr>
      <w:rPr>
        <w:rFonts w:hint="default"/>
      </w:rPr>
    </w:lvl>
    <w:lvl w:ilvl="8">
      <w:numFmt w:val="bullet"/>
      <w:lvlText w:val="•"/>
      <w:lvlJc w:val="left"/>
      <w:pPr>
        <w:ind w:left="8231" w:hanging="708"/>
      </w:pPr>
      <w:rPr>
        <w:rFonts w:hint="default"/>
      </w:rPr>
    </w:lvl>
  </w:abstractNum>
  <w:abstractNum w:abstractNumId="32" w15:restartNumberingAfterBreak="0">
    <w:nsid w:val="B0F1ACD9"/>
    <w:multiLevelType w:val="multilevel"/>
    <w:tmpl w:val="B0F1ACD9"/>
    <w:lvl w:ilvl="0">
      <w:numFmt w:val="bullet"/>
      <w:lvlText w:val="-"/>
      <w:lvlJc w:val="left"/>
      <w:pPr>
        <w:ind w:left="116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1133" w:hanging="140"/>
      </w:pPr>
      <w:rPr>
        <w:rFonts w:hint="default"/>
      </w:rPr>
    </w:lvl>
    <w:lvl w:ilvl="2">
      <w:numFmt w:val="bullet"/>
      <w:lvlText w:val="•"/>
      <w:lvlJc w:val="left"/>
      <w:pPr>
        <w:ind w:left="2147" w:hanging="140"/>
      </w:pPr>
      <w:rPr>
        <w:rFonts w:hint="default"/>
      </w:rPr>
    </w:lvl>
    <w:lvl w:ilvl="3">
      <w:numFmt w:val="bullet"/>
      <w:lvlText w:val="•"/>
      <w:lvlJc w:val="left"/>
      <w:pPr>
        <w:ind w:left="3161" w:hanging="140"/>
      </w:pPr>
      <w:rPr>
        <w:rFonts w:hint="default"/>
      </w:rPr>
    </w:lvl>
    <w:lvl w:ilvl="4">
      <w:numFmt w:val="bullet"/>
      <w:lvlText w:val="•"/>
      <w:lvlJc w:val="left"/>
      <w:pPr>
        <w:ind w:left="4175" w:hanging="140"/>
      </w:pPr>
      <w:rPr>
        <w:rFonts w:hint="default"/>
      </w:rPr>
    </w:lvl>
    <w:lvl w:ilvl="5">
      <w:numFmt w:val="bullet"/>
      <w:lvlText w:val="•"/>
      <w:lvlJc w:val="left"/>
      <w:pPr>
        <w:ind w:left="5189" w:hanging="140"/>
      </w:pPr>
      <w:rPr>
        <w:rFonts w:hint="default"/>
      </w:rPr>
    </w:lvl>
    <w:lvl w:ilvl="6">
      <w:numFmt w:val="bullet"/>
      <w:lvlText w:val="•"/>
      <w:lvlJc w:val="left"/>
      <w:pPr>
        <w:ind w:left="6203" w:hanging="140"/>
      </w:pPr>
      <w:rPr>
        <w:rFonts w:hint="default"/>
      </w:rPr>
    </w:lvl>
    <w:lvl w:ilvl="7">
      <w:numFmt w:val="bullet"/>
      <w:lvlText w:val="•"/>
      <w:lvlJc w:val="left"/>
      <w:pPr>
        <w:ind w:left="7217" w:hanging="140"/>
      </w:pPr>
      <w:rPr>
        <w:rFonts w:hint="default"/>
      </w:rPr>
    </w:lvl>
    <w:lvl w:ilvl="8">
      <w:numFmt w:val="bullet"/>
      <w:lvlText w:val="•"/>
      <w:lvlJc w:val="left"/>
      <w:pPr>
        <w:ind w:left="8231" w:hanging="140"/>
      </w:pPr>
      <w:rPr>
        <w:rFonts w:hint="default"/>
      </w:rPr>
    </w:lvl>
  </w:abstractNum>
  <w:abstractNum w:abstractNumId="33" w15:restartNumberingAfterBreak="0">
    <w:nsid w:val="B1CC6FF1"/>
    <w:multiLevelType w:val="multilevel"/>
    <w:tmpl w:val="B1CC6FF1"/>
    <w:lvl w:ilvl="0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429" w:hanging="140"/>
      </w:pPr>
      <w:rPr>
        <w:rFonts w:hint="default"/>
      </w:rPr>
    </w:lvl>
    <w:lvl w:ilvl="2">
      <w:numFmt w:val="bullet"/>
      <w:lvlText w:val="•"/>
      <w:lvlJc w:val="left"/>
      <w:pPr>
        <w:ind w:left="758" w:hanging="140"/>
      </w:pPr>
      <w:rPr>
        <w:rFonts w:hint="default"/>
      </w:rPr>
    </w:lvl>
    <w:lvl w:ilvl="3">
      <w:numFmt w:val="bullet"/>
      <w:lvlText w:val="•"/>
      <w:lvlJc w:val="left"/>
      <w:pPr>
        <w:ind w:left="1088" w:hanging="140"/>
      </w:pPr>
      <w:rPr>
        <w:rFonts w:hint="default"/>
      </w:rPr>
    </w:lvl>
    <w:lvl w:ilvl="4">
      <w:numFmt w:val="bullet"/>
      <w:lvlText w:val="•"/>
      <w:lvlJc w:val="left"/>
      <w:pPr>
        <w:ind w:left="1417" w:hanging="140"/>
      </w:pPr>
      <w:rPr>
        <w:rFonts w:hint="default"/>
      </w:rPr>
    </w:lvl>
    <w:lvl w:ilvl="5">
      <w:numFmt w:val="bullet"/>
      <w:lvlText w:val="•"/>
      <w:lvlJc w:val="left"/>
      <w:pPr>
        <w:ind w:left="1747" w:hanging="140"/>
      </w:pPr>
      <w:rPr>
        <w:rFonts w:hint="default"/>
      </w:rPr>
    </w:lvl>
    <w:lvl w:ilvl="6">
      <w:numFmt w:val="bullet"/>
      <w:lvlText w:val="•"/>
      <w:lvlJc w:val="left"/>
      <w:pPr>
        <w:ind w:left="2076" w:hanging="140"/>
      </w:pPr>
      <w:rPr>
        <w:rFonts w:hint="default"/>
      </w:rPr>
    </w:lvl>
    <w:lvl w:ilvl="7">
      <w:numFmt w:val="bullet"/>
      <w:lvlText w:val="•"/>
      <w:lvlJc w:val="left"/>
      <w:pPr>
        <w:ind w:left="2405" w:hanging="140"/>
      </w:pPr>
      <w:rPr>
        <w:rFonts w:hint="default"/>
      </w:rPr>
    </w:lvl>
    <w:lvl w:ilvl="8">
      <w:numFmt w:val="bullet"/>
      <w:lvlText w:val="•"/>
      <w:lvlJc w:val="left"/>
      <w:pPr>
        <w:ind w:left="2735" w:hanging="140"/>
      </w:pPr>
      <w:rPr>
        <w:rFonts w:hint="default"/>
      </w:rPr>
    </w:lvl>
  </w:abstractNum>
  <w:abstractNum w:abstractNumId="34" w15:restartNumberingAfterBreak="0">
    <w:nsid w:val="B23A94A9"/>
    <w:multiLevelType w:val="multilevel"/>
    <w:tmpl w:val="B23A94A9"/>
    <w:lvl w:ilvl="0">
      <w:start w:val="1"/>
      <w:numFmt w:val="decimal"/>
      <w:lvlText w:val="%1)"/>
      <w:lvlJc w:val="left"/>
      <w:pPr>
        <w:ind w:left="1184" w:hanging="3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2087" w:hanging="360"/>
      </w:pPr>
      <w:rPr>
        <w:rFonts w:hint="default"/>
      </w:rPr>
    </w:lvl>
    <w:lvl w:ilvl="2">
      <w:numFmt w:val="bullet"/>
      <w:lvlText w:val="•"/>
      <w:lvlJc w:val="left"/>
      <w:pPr>
        <w:ind w:left="2995" w:hanging="360"/>
      </w:pPr>
      <w:rPr>
        <w:rFonts w:hint="default"/>
      </w:rPr>
    </w:lvl>
    <w:lvl w:ilvl="3">
      <w:numFmt w:val="bullet"/>
      <w:lvlText w:val="•"/>
      <w:lvlJc w:val="left"/>
      <w:pPr>
        <w:ind w:left="3903" w:hanging="360"/>
      </w:pPr>
      <w:rPr>
        <w:rFonts w:hint="default"/>
      </w:rPr>
    </w:lvl>
    <w:lvl w:ilvl="4">
      <w:numFmt w:val="bullet"/>
      <w:lvlText w:val="•"/>
      <w:lvlJc w:val="left"/>
      <w:pPr>
        <w:ind w:left="4811" w:hanging="360"/>
      </w:pPr>
      <w:rPr>
        <w:rFonts w:hint="default"/>
      </w:rPr>
    </w:lvl>
    <w:lvl w:ilvl="5">
      <w:numFmt w:val="bullet"/>
      <w:lvlText w:val="•"/>
      <w:lvlJc w:val="left"/>
      <w:pPr>
        <w:ind w:left="5719" w:hanging="360"/>
      </w:pPr>
      <w:rPr>
        <w:rFonts w:hint="default"/>
      </w:rPr>
    </w:lvl>
    <w:lvl w:ilvl="6">
      <w:numFmt w:val="bullet"/>
      <w:lvlText w:val="•"/>
      <w:lvlJc w:val="left"/>
      <w:pPr>
        <w:ind w:left="6627" w:hanging="360"/>
      </w:pPr>
      <w:rPr>
        <w:rFonts w:hint="default"/>
      </w:rPr>
    </w:lvl>
    <w:lvl w:ilvl="7">
      <w:numFmt w:val="bullet"/>
      <w:lvlText w:val="•"/>
      <w:lvlJc w:val="left"/>
      <w:pPr>
        <w:ind w:left="7535" w:hanging="360"/>
      </w:pPr>
      <w:rPr>
        <w:rFonts w:hint="default"/>
      </w:rPr>
    </w:lvl>
    <w:lvl w:ilvl="8">
      <w:numFmt w:val="bullet"/>
      <w:lvlText w:val="•"/>
      <w:lvlJc w:val="left"/>
      <w:pPr>
        <w:ind w:left="8443" w:hanging="360"/>
      </w:pPr>
      <w:rPr>
        <w:rFonts w:hint="default"/>
      </w:rPr>
    </w:lvl>
  </w:abstractNum>
  <w:abstractNum w:abstractNumId="35" w15:restartNumberingAfterBreak="0">
    <w:nsid w:val="B4E02BC3"/>
    <w:multiLevelType w:val="multilevel"/>
    <w:tmpl w:val="B4E02BC3"/>
    <w:lvl w:ilvl="0">
      <w:numFmt w:val="bullet"/>
      <w:lvlText w:val="-"/>
      <w:lvlJc w:val="left"/>
      <w:pPr>
        <w:ind w:left="105" w:hanging="672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672"/>
      </w:pPr>
      <w:rPr>
        <w:rFonts w:hint="default"/>
      </w:rPr>
    </w:lvl>
    <w:lvl w:ilvl="2">
      <w:numFmt w:val="bullet"/>
      <w:lvlText w:val="•"/>
      <w:lvlJc w:val="left"/>
      <w:pPr>
        <w:ind w:left="928" w:hanging="672"/>
      </w:pPr>
      <w:rPr>
        <w:rFonts w:hint="default"/>
      </w:rPr>
    </w:lvl>
    <w:lvl w:ilvl="3">
      <w:numFmt w:val="bullet"/>
      <w:lvlText w:val="•"/>
      <w:lvlJc w:val="left"/>
      <w:pPr>
        <w:ind w:left="1342" w:hanging="672"/>
      </w:pPr>
      <w:rPr>
        <w:rFonts w:hint="default"/>
      </w:rPr>
    </w:lvl>
    <w:lvl w:ilvl="4">
      <w:numFmt w:val="bullet"/>
      <w:lvlText w:val="•"/>
      <w:lvlJc w:val="left"/>
      <w:pPr>
        <w:ind w:left="1756" w:hanging="672"/>
      </w:pPr>
      <w:rPr>
        <w:rFonts w:hint="default"/>
      </w:rPr>
    </w:lvl>
    <w:lvl w:ilvl="5">
      <w:numFmt w:val="bullet"/>
      <w:lvlText w:val="•"/>
      <w:lvlJc w:val="left"/>
      <w:pPr>
        <w:ind w:left="2170" w:hanging="672"/>
      </w:pPr>
      <w:rPr>
        <w:rFonts w:hint="default"/>
      </w:rPr>
    </w:lvl>
    <w:lvl w:ilvl="6">
      <w:numFmt w:val="bullet"/>
      <w:lvlText w:val="•"/>
      <w:lvlJc w:val="left"/>
      <w:pPr>
        <w:ind w:left="2584" w:hanging="672"/>
      </w:pPr>
      <w:rPr>
        <w:rFonts w:hint="default"/>
      </w:rPr>
    </w:lvl>
    <w:lvl w:ilvl="7">
      <w:numFmt w:val="bullet"/>
      <w:lvlText w:val="•"/>
      <w:lvlJc w:val="left"/>
      <w:pPr>
        <w:ind w:left="2998" w:hanging="672"/>
      </w:pPr>
      <w:rPr>
        <w:rFonts w:hint="default"/>
      </w:rPr>
    </w:lvl>
    <w:lvl w:ilvl="8">
      <w:numFmt w:val="bullet"/>
      <w:lvlText w:val="•"/>
      <w:lvlJc w:val="left"/>
      <w:pPr>
        <w:ind w:left="3412" w:hanging="672"/>
      </w:pPr>
      <w:rPr>
        <w:rFonts w:hint="default"/>
      </w:rPr>
    </w:lvl>
  </w:abstractNum>
  <w:abstractNum w:abstractNumId="36" w15:restartNumberingAfterBreak="0">
    <w:nsid w:val="B53F3350"/>
    <w:multiLevelType w:val="multilevel"/>
    <w:tmpl w:val="B53F3350"/>
    <w:lvl w:ilvl="0">
      <w:numFmt w:val="bullet"/>
      <w:lvlText w:val="-"/>
      <w:lvlJc w:val="left"/>
      <w:pPr>
        <w:ind w:left="116" w:hanging="221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1133" w:hanging="221"/>
      </w:pPr>
      <w:rPr>
        <w:rFonts w:hint="default"/>
      </w:rPr>
    </w:lvl>
    <w:lvl w:ilvl="2">
      <w:numFmt w:val="bullet"/>
      <w:lvlText w:val="•"/>
      <w:lvlJc w:val="left"/>
      <w:pPr>
        <w:ind w:left="2147" w:hanging="221"/>
      </w:pPr>
      <w:rPr>
        <w:rFonts w:hint="default"/>
      </w:rPr>
    </w:lvl>
    <w:lvl w:ilvl="3">
      <w:numFmt w:val="bullet"/>
      <w:lvlText w:val="•"/>
      <w:lvlJc w:val="left"/>
      <w:pPr>
        <w:ind w:left="3161" w:hanging="221"/>
      </w:pPr>
      <w:rPr>
        <w:rFonts w:hint="default"/>
      </w:rPr>
    </w:lvl>
    <w:lvl w:ilvl="4">
      <w:numFmt w:val="bullet"/>
      <w:lvlText w:val="•"/>
      <w:lvlJc w:val="left"/>
      <w:pPr>
        <w:ind w:left="4175" w:hanging="221"/>
      </w:pPr>
      <w:rPr>
        <w:rFonts w:hint="default"/>
      </w:rPr>
    </w:lvl>
    <w:lvl w:ilvl="5">
      <w:numFmt w:val="bullet"/>
      <w:lvlText w:val="•"/>
      <w:lvlJc w:val="left"/>
      <w:pPr>
        <w:ind w:left="5189" w:hanging="221"/>
      </w:pPr>
      <w:rPr>
        <w:rFonts w:hint="default"/>
      </w:rPr>
    </w:lvl>
    <w:lvl w:ilvl="6">
      <w:numFmt w:val="bullet"/>
      <w:lvlText w:val="•"/>
      <w:lvlJc w:val="left"/>
      <w:pPr>
        <w:ind w:left="6203" w:hanging="221"/>
      </w:pPr>
      <w:rPr>
        <w:rFonts w:hint="default"/>
      </w:rPr>
    </w:lvl>
    <w:lvl w:ilvl="7">
      <w:numFmt w:val="bullet"/>
      <w:lvlText w:val="•"/>
      <w:lvlJc w:val="left"/>
      <w:pPr>
        <w:ind w:left="7217" w:hanging="221"/>
      </w:pPr>
      <w:rPr>
        <w:rFonts w:hint="default"/>
      </w:rPr>
    </w:lvl>
    <w:lvl w:ilvl="8">
      <w:numFmt w:val="bullet"/>
      <w:lvlText w:val="•"/>
      <w:lvlJc w:val="left"/>
      <w:pPr>
        <w:ind w:left="8231" w:hanging="221"/>
      </w:pPr>
      <w:rPr>
        <w:rFonts w:hint="default"/>
      </w:rPr>
    </w:lvl>
  </w:abstractNum>
  <w:abstractNum w:abstractNumId="37" w15:restartNumberingAfterBreak="0">
    <w:nsid w:val="B5E306ED"/>
    <w:multiLevelType w:val="multilevel"/>
    <w:tmpl w:val="B5E306ED"/>
    <w:lvl w:ilvl="0">
      <w:start w:val="2"/>
      <w:numFmt w:val="decimal"/>
      <w:lvlText w:val="%1"/>
      <w:lvlJc w:val="left"/>
      <w:pPr>
        <w:ind w:left="815" w:hanging="708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815" w:hanging="708"/>
      </w:pPr>
      <w:rPr>
        <w:rFonts w:cs="Times New Roman" w:hint="default"/>
      </w:rPr>
    </w:lvl>
    <w:lvl w:ilvl="2">
      <w:start w:val="2"/>
      <w:numFmt w:val="decimal"/>
      <w:lvlText w:val="%1.%2.%3."/>
      <w:lvlJc w:val="left"/>
      <w:pPr>
        <w:ind w:left="815" w:hanging="708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3">
      <w:numFmt w:val="bullet"/>
      <w:lvlText w:val="•"/>
      <w:lvlJc w:val="left"/>
      <w:pPr>
        <w:ind w:left="3250" w:hanging="708"/>
      </w:pPr>
      <w:rPr>
        <w:rFonts w:hint="default"/>
      </w:rPr>
    </w:lvl>
    <w:lvl w:ilvl="4">
      <w:numFmt w:val="bullet"/>
      <w:lvlText w:val="•"/>
      <w:lvlJc w:val="left"/>
      <w:pPr>
        <w:ind w:left="4060" w:hanging="708"/>
      </w:pPr>
      <w:rPr>
        <w:rFonts w:hint="default"/>
      </w:rPr>
    </w:lvl>
    <w:lvl w:ilvl="5">
      <w:numFmt w:val="bullet"/>
      <w:lvlText w:val="•"/>
      <w:lvlJc w:val="left"/>
      <w:pPr>
        <w:ind w:left="4870" w:hanging="708"/>
      </w:pPr>
      <w:rPr>
        <w:rFonts w:hint="default"/>
      </w:rPr>
    </w:lvl>
    <w:lvl w:ilvl="6">
      <w:numFmt w:val="bullet"/>
      <w:lvlText w:val="•"/>
      <w:lvlJc w:val="left"/>
      <w:pPr>
        <w:ind w:left="5680" w:hanging="708"/>
      </w:pPr>
      <w:rPr>
        <w:rFonts w:hint="default"/>
      </w:rPr>
    </w:lvl>
    <w:lvl w:ilvl="7">
      <w:numFmt w:val="bullet"/>
      <w:lvlText w:val="•"/>
      <w:lvlJc w:val="left"/>
      <w:pPr>
        <w:ind w:left="6490" w:hanging="708"/>
      </w:pPr>
      <w:rPr>
        <w:rFonts w:hint="default"/>
      </w:rPr>
    </w:lvl>
    <w:lvl w:ilvl="8">
      <w:numFmt w:val="bullet"/>
      <w:lvlText w:val="•"/>
      <w:lvlJc w:val="left"/>
      <w:pPr>
        <w:ind w:left="7300" w:hanging="708"/>
      </w:pPr>
      <w:rPr>
        <w:rFonts w:hint="default"/>
      </w:rPr>
    </w:lvl>
  </w:abstractNum>
  <w:abstractNum w:abstractNumId="38" w15:restartNumberingAfterBreak="0">
    <w:nsid w:val="B88D21A8"/>
    <w:multiLevelType w:val="multilevel"/>
    <w:tmpl w:val="B88D21A8"/>
    <w:lvl w:ilvl="0">
      <w:numFmt w:val="bullet"/>
      <w:lvlText w:val=""/>
      <w:lvlJc w:val="left"/>
      <w:pPr>
        <w:ind w:left="399" w:hanging="284"/>
      </w:pPr>
      <w:rPr>
        <w:rFonts w:ascii="Symbol" w:eastAsia="Times New Roman" w:hAnsi="Symbol" w:hint="default"/>
        <w:w w:val="100"/>
        <w:sz w:val="24"/>
      </w:rPr>
    </w:lvl>
    <w:lvl w:ilvl="1">
      <w:numFmt w:val="bullet"/>
      <w:lvlText w:val="•"/>
      <w:lvlJc w:val="left"/>
      <w:pPr>
        <w:ind w:left="1385" w:hanging="284"/>
      </w:pPr>
      <w:rPr>
        <w:rFonts w:hint="default"/>
      </w:rPr>
    </w:lvl>
    <w:lvl w:ilvl="2">
      <w:numFmt w:val="bullet"/>
      <w:lvlText w:val="•"/>
      <w:lvlJc w:val="left"/>
      <w:pPr>
        <w:ind w:left="2371" w:hanging="284"/>
      </w:pPr>
      <w:rPr>
        <w:rFonts w:hint="default"/>
      </w:rPr>
    </w:lvl>
    <w:lvl w:ilvl="3">
      <w:numFmt w:val="bullet"/>
      <w:lvlText w:val="•"/>
      <w:lvlJc w:val="left"/>
      <w:pPr>
        <w:ind w:left="3357" w:hanging="284"/>
      </w:pPr>
      <w:rPr>
        <w:rFonts w:hint="default"/>
      </w:rPr>
    </w:lvl>
    <w:lvl w:ilvl="4">
      <w:numFmt w:val="bullet"/>
      <w:lvlText w:val="•"/>
      <w:lvlJc w:val="left"/>
      <w:pPr>
        <w:ind w:left="4343" w:hanging="284"/>
      </w:pPr>
      <w:rPr>
        <w:rFonts w:hint="default"/>
      </w:rPr>
    </w:lvl>
    <w:lvl w:ilvl="5">
      <w:numFmt w:val="bullet"/>
      <w:lvlText w:val="•"/>
      <w:lvlJc w:val="left"/>
      <w:pPr>
        <w:ind w:left="5329" w:hanging="284"/>
      </w:pPr>
      <w:rPr>
        <w:rFonts w:hint="default"/>
      </w:rPr>
    </w:lvl>
    <w:lvl w:ilvl="6">
      <w:numFmt w:val="bullet"/>
      <w:lvlText w:val="•"/>
      <w:lvlJc w:val="left"/>
      <w:pPr>
        <w:ind w:left="6315" w:hanging="284"/>
      </w:pPr>
      <w:rPr>
        <w:rFonts w:hint="default"/>
      </w:rPr>
    </w:lvl>
    <w:lvl w:ilvl="7">
      <w:numFmt w:val="bullet"/>
      <w:lvlText w:val="•"/>
      <w:lvlJc w:val="left"/>
      <w:pPr>
        <w:ind w:left="7301" w:hanging="284"/>
      </w:pPr>
      <w:rPr>
        <w:rFonts w:hint="default"/>
      </w:rPr>
    </w:lvl>
    <w:lvl w:ilvl="8">
      <w:numFmt w:val="bullet"/>
      <w:lvlText w:val="•"/>
      <w:lvlJc w:val="left"/>
      <w:pPr>
        <w:ind w:left="8287" w:hanging="284"/>
      </w:pPr>
      <w:rPr>
        <w:rFonts w:hint="default"/>
      </w:rPr>
    </w:lvl>
  </w:abstractNum>
  <w:abstractNum w:abstractNumId="39" w15:restartNumberingAfterBreak="0">
    <w:nsid w:val="B8CEF35B"/>
    <w:multiLevelType w:val="multilevel"/>
    <w:tmpl w:val="B8CEF35B"/>
    <w:lvl w:ilvl="0">
      <w:start w:val="1"/>
      <w:numFmt w:val="decimal"/>
      <w:lvlText w:val="%1)"/>
      <w:lvlJc w:val="left"/>
      <w:pPr>
        <w:ind w:left="116" w:hanging="435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1133" w:hanging="435"/>
      </w:pPr>
      <w:rPr>
        <w:rFonts w:hint="default"/>
      </w:rPr>
    </w:lvl>
    <w:lvl w:ilvl="2">
      <w:numFmt w:val="bullet"/>
      <w:lvlText w:val="•"/>
      <w:lvlJc w:val="left"/>
      <w:pPr>
        <w:ind w:left="2147" w:hanging="435"/>
      </w:pPr>
      <w:rPr>
        <w:rFonts w:hint="default"/>
      </w:rPr>
    </w:lvl>
    <w:lvl w:ilvl="3">
      <w:numFmt w:val="bullet"/>
      <w:lvlText w:val="•"/>
      <w:lvlJc w:val="left"/>
      <w:pPr>
        <w:ind w:left="3161" w:hanging="435"/>
      </w:pPr>
      <w:rPr>
        <w:rFonts w:hint="default"/>
      </w:rPr>
    </w:lvl>
    <w:lvl w:ilvl="4">
      <w:numFmt w:val="bullet"/>
      <w:lvlText w:val="•"/>
      <w:lvlJc w:val="left"/>
      <w:pPr>
        <w:ind w:left="4175" w:hanging="435"/>
      </w:pPr>
      <w:rPr>
        <w:rFonts w:hint="default"/>
      </w:rPr>
    </w:lvl>
    <w:lvl w:ilvl="5">
      <w:numFmt w:val="bullet"/>
      <w:lvlText w:val="•"/>
      <w:lvlJc w:val="left"/>
      <w:pPr>
        <w:ind w:left="5189" w:hanging="435"/>
      </w:pPr>
      <w:rPr>
        <w:rFonts w:hint="default"/>
      </w:rPr>
    </w:lvl>
    <w:lvl w:ilvl="6">
      <w:numFmt w:val="bullet"/>
      <w:lvlText w:val="•"/>
      <w:lvlJc w:val="left"/>
      <w:pPr>
        <w:ind w:left="6203" w:hanging="435"/>
      </w:pPr>
      <w:rPr>
        <w:rFonts w:hint="default"/>
      </w:rPr>
    </w:lvl>
    <w:lvl w:ilvl="7">
      <w:numFmt w:val="bullet"/>
      <w:lvlText w:val="•"/>
      <w:lvlJc w:val="left"/>
      <w:pPr>
        <w:ind w:left="7217" w:hanging="435"/>
      </w:pPr>
      <w:rPr>
        <w:rFonts w:hint="default"/>
      </w:rPr>
    </w:lvl>
    <w:lvl w:ilvl="8">
      <w:numFmt w:val="bullet"/>
      <w:lvlText w:val="•"/>
      <w:lvlJc w:val="left"/>
      <w:pPr>
        <w:ind w:left="8231" w:hanging="435"/>
      </w:pPr>
      <w:rPr>
        <w:rFonts w:hint="default"/>
      </w:rPr>
    </w:lvl>
  </w:abstractNum>
  <w:abstractNum w:abstractNumId="40" w15:restartNumberingAfterBreak="0">
    <w:nsid w:val="BB64CFA9"/>
    <w:multiLevelType w:val="multilevel"/>
    <w:tmpl w:val="BB64CFA9"/>
    <w:lvl w:ilvl="0">
      <w:start w:val="1"/>
      <w:numFmt w:val="decimal"/>
      <w:lvlText w:val="%1)"/>
      <w:lvlJc w:val="left"/>
      <w:pPr>
        <w:ind w:left="116" w:hanging="274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1133" w:hanging="274"/>
      </w:pPr>
      <w:rPr>
        <w:rFonts w:hint="default"/>
      </w:rPr>
    </w:lvl>
    <w:lvl w:ilvl="2">
      <w:numFmt w:val="bullet"/>
      <w:lvlText w:val="•"/>
      <w:lvlJc w:val="left"/>
      <w:pPr>
        <w:ind w:left="2147" w:hanging="274"/>
      </w:pPr>
      <w:rPr>
        <w:rFonts w:hint="default"/>
      </w:rPr>
    </w:lvl>
    <w:lvl w:ilvl="3">
      <w:numFmt w:val="bullet"/>
      <w:lvlText w:val="•"/>
      <w:lvlJc w:val="left"/>
      <w:pPr>
        <w:ind w:left="3161" w:hanging="274"/>
      </w:pPr>
      <w:rPr>
        <w:rFonts w:hint="default"/>
      </w:rPr>
    </w:lvl>
    <w:lvl w:ilvl="4">
      <w:numFmt w:val="bullet"/>
      <w:lvlText w:val="•"/>
      <w:lvlJc w:val="left"/>
      <w:pPr>
        <w:ind w:left="4175" w:hanging="274"/>
      </w:pPr>
      <w:rPr>
        <w:rFonts w:hint="default"/>
      </w:rPr>
    </w:lvl>
    <w:lvl w:ilvl="5">
      <w:numFmt w:val="bullet"/>
      <w:lvlText w:val="•"/>
      <w:lvlJc w:val="left"/>
      <w:pPr>
        <w:ind w:left="5189" w:hanging="274"/>
      </w:pPr>
      <w:rPr>
        <w:rFonts w:hint="default"/>
      </w:rPr>
    </w:lvl>
    <w:lvl w:ilvl="6">
      <w:numFmt w:val="bullet"/>
      <w:lvlText w:val="•"/>
      <w:lvlJc w:val="left"/>
      <w:pPr>
        <w:ind w:left="6203" w:hanging="274"/>
      </w:pPr>
      <w:rPr>
        <w:rFonts w:hint="default"/>
      </w:rPr>
    </w:lvl>
    <w:lvl w:ilvl="7">
      <w:numFmt w:val="bullet"/>
      <w:lvlText w:val="•"/>
      <w:lvlJc w:val="left"/>
      <w:pPr>
        <w:ind w:left="7217" w:hanging="274"/>
      </w:pPr>
      <w:rPr>
        <w:rFonts w:hint="default"/>
      </w:rPr>
    </w:lvl>
    <w:lvl w:ilvl="8">
      <w:numFmt w:val="bullet"/>
      <w:lvlText w:val="•"/>
      <w:lvlJc w:val="left"/>
      <w:pPr>
        <w:ind w:left="8231" w:hanging="274"/>
      </w:pPr>
      <w:rPr>
        <w:rFonts w:hint="default"/>
      </w:rPr>
    </w:lvl>
  </w:abstractNum>
  <w:abstractNum w:abstractNumId="41" w15:restartNumberingAfterBreak="0">
    <w:nsid w:val="BCECA0B4"/>
    <w:multiLevelType w:val="multilevel"/>
    <w:tmpl w:val="BCECA0B4"/>
    <w:lvl w:ilvl="0">
      <w:numFmt w:val="bullet"/>
      <w:lvlText w:val="-"/>
      <w:lvlJc w:val="left"/>
      <w:pPr>
        <w:ind w:left="1078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1993" w:hanging="140"/>
      </w:pPr>
      <w:rPr>
        <w:rFonts w:hint="default"/>
      </w:rPr>
    </w:lvl>
    <w:lvl w:ilvl="2">
      <w:numFmt w:val="bullet"/>
      <w:lvlText w:val="•"/>
      <w:lvlJc w:val="left"/>
      <w:pPr>
        <w:ind w:left="2907" w:hanging="140"/>
      </w:pPr>
      <w:rPr>
        <w:rFonts w:hint="default"/>
      </w:rPr>
    </w:lvl>
    <w:lvl w:ilvl="3">
      <w:numFmt w:val="bullet"/>
      <w:lvlText w:val="•"/>
      <w:lvlJc w:val="left"/>
      <w:pPr>
        <w:ind w:left="3821" w:hanging="140"/>
      </w:pPr>
      <w:rPr>
        <w:rFonts w:hint="default"/>
      </w:rPr>
    </w:lvl>
    <w:lvl w:ilvl="4">
      <w:numFmt w:val="bullet"/>
      <w:lvlText w:val="•"/>
      <w:lvlJc w:val="left"/>
      <w:pPr>
        <w:ind w:left="4735" w:hanging="140"/>
      </w:pPr>
      <w:rPr>
        <w:rFonts w:hint="default"/>
      </w:rPr>
    </w:lvl>
    <w:lvl w:ilvl="5">
      <w:numFmt w:val="bullet"/>
      <w:lvlText w:val="•"/>
      <w:lvlJc w:val="left"/>
      <w:pPr>
        <w:ind w:left="5649" w:hanging="140"/>
      </w:pPr>
      <w:rPr>
        <w:rFonts w:hint="default"/>
      </w:rPr>
    </w:lvl>
    <w:lvl w:ilvl="6">
      <w:numFmt w:val="bullet"/>
      <w:lvlText w:val="•"/>
      <w:lvlJc w:val="left"/>
      <w:pPr>
        <w:ind w:left="6563" w:hanging="140"/>
      </w:pPr>
      <w:rPr>
        <w:rFonts w:hint="default"/>
      </w:rPr>
    </w:lvl>
    <w:lvl w:ilvl="7">
      <w:numFmt w:val="bullet"/>
      <w:lvlText w:val="•"/>
      <w:lvlJc w:val="left"/>
      <w:pPr>
        <w:ind w:left="7477" w:hanging="140"/>
      </w:pPr>
      <w:rPr>
        <w:rFonts w:hint="default"/>
      </w:rPr>
    </w:lvl>
    <w:lvl w:ilvl="8">
      <w:numFmt w:val="bullet"/>
      <w:lvlText w:val="•"/>
      <w:lvlJc w:val="left"/>
      <w:pPr>
        <w:ind w:left="8391" w:hanging="140"/>
      </w:pPr>
      <w:rPr>
        <w:rFonts w:hint="default"/>
      </w:rPr>
    </w:lvl>
  </w:abstractNum>
  <w:abstractNum w:abstractNumId="42" w15:restartNumberingAfterBreak="0">
    <w:nsid w:val="BDA1395C"/>
    <w:multiLevelType w:val="multilevel"/>
    <w:tmpl w:val="BDA1395C"/>
    <w:lvl w:ilvl="0">
      <w:start w:val="1"/>
      <w:numFmt w:val="decimal"/>
      <w:lvlText w:val="%1)"/>
      <w:lvlJc w:val="left"/>
      <w:pPr>
        <w:ind w:left="116" w:hanging="708"/>
      </w:pPr>
      <w:rPr>
        <w:rFonts w:cs="Times New Roman" w:hint="default"/>
        <w:i/>
        <w:iCs/>
        <w:w w:val="99"/>
      </w:rPr>
    </w:lvl>
    <w:lvl w:ilvl="1">
      <w:numFmt w:val="bullet"/>
      <w:lvlText w:val="•"/>
      <w:lvlJc w:val="left"/>
      <w:pPr>
        <w:ind w:left="1133" w:hanging="708"/>
      </w:pPr>
      <w:rPr>
        <w:rFonts w:hint="default"/>
      </w:rPr>
    </w:lvl>
    <w:lvl w:ilvl="2">
      <w:numFmt w:val="bullet"/>
      <w:lvlText w:val="•"/>
      <w:lvlJc w:val="left"/>
      <w:pPr>
        <w:ind w:left="2147" w:hanging="708"/>
      </w:pPr>
      <w:rPr>
        <w:rFonts w:hint="default"/>
      </w:rPr>
    </w:lvl>
    <w:lvl w:ilvl="3">
      <w:numFmt w:val="bullet"/>
      <w:lvlText w:val="•"/>
      <w:lvlJc w:val="left"/>
      <w:pPr>
        <w:ind w:left="3161" w:hanging="708"/>
      </w:pPr>
      <w:rPr>
        <w:rFonts w:hint="default"/>
      </w:rPr>
    </w:lvl>
    <w:lvl w:ilvl="4">
      <w:numFmt w:val="bullet"/>
      <w:lvlText w:val="•"/>
      <w:lvlJc w:val="left"/>
      <w:pPr>
        <w:ind w:left="4175" w:hanging="708"/>
      </w:pPr>
      <w:rPr>
        <w:rFonts w:hint="default"/>
      </w:rPr>
    </w:lvl>
    <w:lvl w:ilvl="5">
      <w:numFmt w:val="bullet"/>
      <w:lvlText w:val="•"/>
      <w:lvlJc w:val="left"/>
      <w:pPr>
        <w:ind w:left="5189" w:hanging="708"/>
      </w:pPr>
      <w:rPr>
        <w:rFonts w:hint="default"/>
      </w:rPr>
    </w:lvl>
    <w:lvl w:ilvl="6">
      <w:numFmt w:val="bullet"/>
      <w:lvlText w:val="•"/>
      <w:lvlJc w:val="left"/>
      <w:pPr>
        <w:ind w:left="6203" w:hanging="708"/>
      </w:pPr>
      <w:rPr>
        <w:rFonts w:hint="default"/>
      </w:rPr>
    </w:lvl>
    <w:lvl w:ilvl="7">
      <w:numFmt w:val="bullet"/>
      <w:lvlText w:val="•"/>
      <w:lvlJc w:val="left"/>
      <w:pPr>
        <w:ind w:left="7217" w:hanging="708"/>
      </w:pPr>
      <w:rPr>
        <w:rFonts w:hint="default"/>
      </w:rPr>
    </w:lvl>
    <w:lvl w:ilvl="8">
      <w:numFmt w:val="bullet"/>
      <w:lvlText w:val="•"/>
      <w:lvlJc w:val="left"/>
      <w:pPr>
        <w:ind w:left="8231" w:hanging="708"/>
      </w:pPr>
      <w:rPr>
        <w:rFonts w:hint="default"/>
      </w:rPr>
    </w:lvl>
  </w:abstractNum>
  <w:abstractNum w:abstractNumId="43" w15:restartNumberingAfterBreak="0">
    <w:nsid w:val="BE8A4F4C"/>
    <w:multiLevelType w:val="multilevel"/>
    <w:tmpl w:val="BE8A4F4C"/>
    <w:lvl w:ilvl="0">
      <w:start w:val="1"/>
      <w:numFmt w:val="decimal"/>
      <w:lvlText w:val="%1."/>
      <w:lvlJc w:val="left"/>
      <w:pPr>
        <w:ind w:left="1299" w:hanging="36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numFmt w:val="bullet"/>
      <w:lvlText w:val="•"/>
      <w:lvlJc w:val="left"/>
      <w:pPr>
        <w:ind w:left="2191" w:hanging="360"/>
      </w:pPr>
      <w:rPr>
        <w:rFonts w:hint="default"/>
      </w:rPr>
    </w:lvl>
    <w:lvl w:ilvl="2">
      <w:numFmt w:val="bullet"/>
      <w:lvlText w:val="•"/>
      <w:lvlJc w:val="left"/>
      <w:pPr>
        <w:ind w:left="3083" w:hanging="360"/>
      </w:pPr>
      <w:rPr>
        <w:rFonts w:hint="default"/>
      </w:rPr>
    </w:lvl>
    <w:lvl w:ilvl="3">
      <w:numFmt w:val="bullet"/>
      <w:lvlText w:val="•"/>
      <w:lvlJc w:val="left"/>
      <w:pPr>
        <w:ind w:left="3975" w:hanging="360"/>
      </w:pPr>
      <w:rPr>
        <w:rFonts w:hint="default"/>
      </w:rPr>
    </w:lvl>
    <w:lvl w:ilvl="4">
      <w:numFmt w:val="bullet"/>
      <w:lvlText w:val="•"/>
      <w:lvlJc w:val="left"/>
      <w:pPr>
        <w:ind w:left="4867" w:hanging="360"/>
      </w:pPr>
      <w:rPr>
        <w:rFonts w:hint="default"/>
      </w:rPr>
    </w:lvl>
    <w:lvl w:ilvl="5">
      <w:numFmt w:val="bullet"/>
      <w:lvlText w:val="•"/>
      <w:lvlJc w:val="left"/>
      <w:pPr>
        <w:ind w:left="5759" w:hanging="360"/>
      </w:pPr>
      <w:rPr>
        <w:rFonts w:hint="default"/>
      </w:rPr>
    </w:lvl>
    <w:lvl w:ilvl="6">
      <w:numFmt w:val="bullet"/>
      <w:lvlText w:val="•"/>
      <w:lvlJc w:val="left"/>
      <w:pPr>
        <w:ind w:left="6651" w:hanging="360"/>
      </w:pPr>
      <w:rPr>
        <w:rFonts w:hint="default"/>
      </w:rPr>
    </w:lvl>
    <w:lvl w:ilvl="7">
      <w:numFmt w:val="bullet"/>
      <w:lvlText w:val="•"/>
      <w:lvlJc w:val="left"/>
      <w:pPr>
        <w:ind w:left="7543" w:hanging="360"/>
      </w:pPr>
      <w:rPr>
        <w:rFonts w:hint="default"/>
      </w:rPr>
    </w:lvl>
    <w:lvl w:ilvl="8">
      <w:numFmt w:val="bullet"/>
      <w:lvlText w:val="•"/>
      <w:lvlJc w:val="left"/>
      <w:pPr>
        <w:ind w:left="8435" w:hanging="360"/>
      </w:pPr>
      <w:rPr>
        <w:rFonts w:hint="default"/>
      </w:rPr>
    </w:lvl>
  </w:abstractNum>
  <w:abstractNum w:abstractNumId="44" w15:restartNumberingAfterBreak="0">
    <w:nsid w:val="BE923771"/>
    <w:multiLevelType w:val="multilevel"/>
    <w:tmpl w:val="BE923771"/>
    <w:lvl w:ilvl="0">
      <w:start w:val="1"/>
      <w:numFmt w:val="decimal"/>
      <w:lvlText w:val="%1)"/>
      <w:lvlJc w:val="left"/>
      <w:pPr>
        <w:ind w:left="1083" w:hanging="26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numFmt w:val="bullet"/>
      <w:lvlText w:val="•"/>
      <w:lvlJc w:val="left"/>
      <w:pPr>
        <w:ind w:left="1997" w:hanging="260"/>
      </w:pPr>
      <w:rPr>
        <w:rFonts w:hint="default"/>
      </w:rPr>
    </w:lvl>
    <w:lvl w:ilvl="2">
      <w:numFmt w:val="bullet"/>
      <w:lvlText w:val="•"/>
      <w:lvlJc w:val="left"/>
      <w:pPr>
        <w:ind w:left="2915" w:hanging="260"/>
      </w:pPr>
      <w:rPr>
        <w:rFonts w:hint="default"/>
      </w:rPr>
    </w:lvl>
    <w:lvl w:ilvl="3">
      <w:numFmt w:val="bullet"/>
      <w:lvlText w:val="•"/>
      <w:lvlJc w:val="left"/>
      <w:pPr>
        <w:ind w:left="3833" w:hanging="260"/>
      </w:pPr>
      <w:rPr>
        <w:rFonts w:hint="default"/>
      </w:rPr>
    </w:lvl>
    <w:lvl w:ilvl="4">
      <w:numFmt w:val="bullet"/>
      <w:lvlText w:val="•"/>
      <w:lvlJc w:val="left"/>
      <w:pPr>
        <w:ind w:left="4751" w:hanging="260"/>
      </w:pPr>
      <w:rPr>
        <w:rFonts w:hint="default"/>
      </w:rPr>
    </w:lvl>
    <w:lvl w:ilvl="5">
      <w:numFmt w:val="bullet"/>
      <w:lvlText w:val="•"/>
      <w:lvlJc w:val="left"/>
      <w:pPr>
        <w:ind w:left="5669" w:hanging="260"/>
      </w:pPr>
      <w:rPr>
        <w:rFonts w:hint="default"/>
      </w:rPr>
    </w:lvl>
    <w:lvl w:ilvl="6">
      <w:numFmt w:val="bullet"/>
      <w:lvlText w:val="•"/>
      <w:lvlJc w:val="left"/>
      <w:pPr>
        <w:ind w:left="6587" w:hanging="260"/>
      </w:pPr>
      <w:rPr>
        <w:rFonts w:hint="default"/>
      </w:rPr>
    </w:lvl>
    <w:lvl w:ilvl="7">
      <w:numFmt w:val="bullet"/>
      <w:lvlText w:val="•"/>
      <w:lvlJc w:val="left"/>
      <w:pPr>
        <w:ind w:left="7505" w:hanging="260"/>
      </w:pPr>
      <w:rPr>
        <w:rFonts w:hint="default"/>
      </w:rPr>
    </w:lvl>
    <w:lvl w:ilvl="8">
      <w:numFmt w:val="bullet"/>
      <w:lvlText w:val="•"/>
      <w:lvlJc w:val="left"/>
      <w:pPr>
        <w:ind w:left="8423" w:hanging="260"/>
      </w:pPr>
      <w:rPr>
        <w:rFonts w:hint="default"/>
      </w:rPr>
    </w:lvl>
  </w:abstractNum>
  <w:abstractNum w:abstractNumId="45" w15:restartNumberingAfterBreak="0">
    <w:nsid w:val="BF205925"/>
    <w:multiLevelType w:val="multilevel"/>
    <w:tmpl w:val="BF205925"/>
    <w:lvl w:ilvl="0">
      <w:numFmt w:val="bullet"/>
      <w:lvlText w:val="—"/>
      <w:lvlJc w:val="left"/>
      <w:pPr>
        <w:ind w:left="815" w:hanging="708"/>
      </w:pPr>
      <w:rPr>
        <w:rFonts w:ascii="Times New Roman" w:eastAsia="Times New Roman" w:hAnsi="Times New Roman" w:hint="default"/>
        <w:w w:val="100"/>
        <w:sz w:val="24"/>
      </w:rPr>
    </w:lvl>
    <w:lvl w:ilvl="1">
      <w:numFmt w:val="bullet"/>
      <w:lvlText w:val="•"/>
      <w:lvlJc w:val="left"/>
      <w:pPr>
        <w:ind w:left="1630" w:hanging="708"/>
      </w:pPr>
      <w:rPr>
        <w:rFonts w:hint="default"/>
      </w:rPr>
    </w:lvl>
    <w:lvl w:ilvl="2">
      <w:numFmt w:val="bullet"/>
      <w:lvlText w:val="•"/>
      <w:lvlJc w:val="left"/>
      <w:pPr>
        <w:ind w:left="2440" w:hanging="708"/>
      </w:pPr>
      <w:rPr>
        <w:rFonts w:hint="default"/>
      </w:rPr>
    </w:lvl>
    <w:lvl w:ilvl="3">
      <w:numFmt w:val="bullet"/>
      <w:lvlText w:val="•"/>
      <w:lvlJc w:val="left"/>
      <w:pPr>
        <w:ind w:left="3250" w:hanging="708"/>
      </w:pPr>
      <w:rPr>
        <w:rFonts w:hint="default"/>
      </w:rPr>
    </w:lvl>
    <w:lvl w:ilvl="4">
      <w:numFmt w:val="bullet"/>
      <w:lvlText w:val="•"/>
      <w:lvlJc w:val="left"/>
      <w:pPr>
        <w:ind w:left="4060" w:hanging="708"/>
      </w:pPr>
      <w:rPr>
        <w:rFonts w:hint="default"/>
      </w:rPr>
    </w:lvl>
    <w:lvl w:ilvl="5">
      <w:numFmt w:val="bullet"/>
      <w:lvlText w:val="•"/>
      <w:lvlJc w:val="left"/>
      <w:pPr>
        <w:ind w:left="4870" w:hanging="708"/>
      </w:pPr>
      <w:rPr>
        <w:rFonts w:hint="default"/>
      </w:rPr>
    </w:lvl>
    <w:lvl w:ilvl="6">
      <w:numFmt w:val="bullet"/>
      <w:lvlText w:val="•"/>
      <w:lvlJc w:val="left"/>
      <w:pPr>
        <w:ind w:left="5680" w:hanging="708"/>
      </w:pPr>
      <w:rPr>
        <w:rFonts w:hint="default"/>
      </w:rPr>
    </w:lvl>
    <w:lvl w:ilvl="7">
      <w:numFmt w:val="bullet"/>
      <w:lvlText w:val="•"/>
      <w:lvlJc w:val="left"/>
      <w:pPr>
        <w:ind w:left="6490" w:hanging="708"/>
      </w:pPr>
      <w:rPr>
        <w:rFonts w:hint="default"/>
      </w:rPr>
    </w:lvl>
    <w:lvl w:ilvl="8">
      <w:numFmt w:val="bullet"/>
      <w:lvlText w:val="•"/>
      <w:lvlJc w:val="left"/>
      <w:pPr>
        <w:ind w:left="7300" w:hanging="708"/>
      </w:pPr>
      <w:rPr>
        <w:rFonts w:hint="default"/>
      </w:rPr>
    </w:lvl>
  </w:abstractNum>
  <w:abstractNum w:abstractNumId="46" w15:restartNumberingAfterBreak="0">
    <w:nsid w:val="BF50FE6B"/>
    <w:multiLevelType w:val="multilevel"/>
    <w:tmpl w:val="BF50FE6B"/>
    <w:lvl w:ilvl="0">
      <w:start w:val="1"/>
      <w:numFmt w:val="decimal"/>
      <w:lvlText w:val="%1)"/>
      <w:lvlJc w:val="left"/>
      <w:pPr>
        <w:ind w:left="1299" w:hanging="3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2191" w:hanging="360"/>
      </w:pPr>
      <w:rPr>
        <w:rFonts w:hint="default"/>
      </w:rPr>
    </w:lvl>
    <w:lvl w:ilvl="2">
      <w:numFmt w:val="bullet"/>
      <w:lvlText w:val="•"/>
      <w:lvlJc w:val="left"/>
      <w:pPr>
        <w:ind w:left="3083" w:hanging="360"/>
      </w:pPr>
      <w:rPr>
        <w:rFonts w:hint="default"/>
      </w:rPr>
    </w:lvl>
    <w:lvl w:ilvl="3">
      <w:numFmt w:val="bullet"/>
      <w:lvlText w:val="•"/>
      <w:lvlJc w:val="left"/>
      <w:pPr>
        <w:ind w:left="3975" w:hanging="360"/>
      </w:pPr>
      <w:rPr>
        <w:rFonts w:hint="default"/>
      </w:rPr>
    </w:lvl>
    <w:lvl w:ilvl="4">
      <w:numFmt w:val="bullet"/>
      <w:lvlText w:val="•"/>
      <w:lvlJc w:val="left"/>
      <w:pPr>
        <w:ind w:left="4867" w:hanging="360"/>
      </w:pPr>
      <w:rPr>
        <w:rFonts w:hint="default"/>
      </w:rPr>
    </w:lvl>
    <w:lvl w:ilvl="5">
      <w:numFmt w:val="bullet"/>
      <w:lvlText w:val="•"/>
      <w:lvlJc w:val="left"/>
      <w:pPr>
        <w:ind w:left="5759" w:hanging="360"/>
      </w:pPr>
      <w:rPr>
        <w:rFonts w:hint="default"/>
      </w:rPr>
    </w:lvl>
    <w:lvl w:ilvl="6">
      <w:numFmt w:val="bullet"/>
      <w:lvlText w:val="•"/>
      <w:lvlJc w:val="left"/>
      <w:pPr>
        <w:ind w:left="6651" w:hanging="360"/>
      </w:pPr>
      <w:rPr>
        <w:rFonts w:hint="default"/>
      </w:rPr>
    </w:lvl>
    <w:lvl w:ilvl="7">
      <w:numFmt w:val="bullet"/>
      <w:lvlText w:val="•"/>
      <w:lvlJc w:val="left"/>
      <w:pPr>
        <w:ind w:left="7543" w:hanging="360"/>
      </w:pPr>
      <w:rPr>
        <w:rFonts w:hint="default"/>
      </w:rPr>
    </w:lvl>
    <w:lvl w:ilvl="8">
      <w:numFmt w:val="bullet"/>
      <w:lvlText w:val="•"/>
      <w:lvlJc w:val="left"/>
      <w:pPr>
        <w:ind w:left="8435" w:hanging="360"/>
      </w:pPr>
      <w:rPr>
        <w:rFonts w:hint="default"/>
      </w:rPr>
    </w:lvl>
  </w:abstractNum>
  <w:abstractNum w:abstractNumId="47" w15:restartNumberingAfterBreak="0">
    <w:nsid w:val="C0283A65"/>
    <w:multiLevelType w:val="multilevel"/>
    <w:tmpl w:val="C0283A65"/>
    <w:lvl w:ilvl="0">
      <w:numFmt w:val="bullet"/>
      <w:lvlText w:val="-"/>
      <w:lvlJc w:val="left"/>
      <w:pPr>
        <w:ind w:left="105" w:hanging="471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471"/>
      </w:pPr>
      <w:rPr>
        <w:rFonts w:hint="default"/>
      </w:rPr>
    </w:lvl>
    <w:lvl w:ilvl="2">
      <w:numFmt w:val="bullet"/>
      <w:lvlText w:val="•"/>
      <w:lvlJc w:val="left"/>
      <w:pPr>
        <w:ind w:left="928" w:hanging="471"/>
      </w:pPr>
      <w:rPr>
        <w:rFonts w:hint="default"/>
      </w:rPr>
    </w:lvl>
    <w:lvl w:ilvl="3">
      <w:numFmt w:val="bullet"/>
      <w:lvlText w:val="•"/>
      <w:lvlJc w:val="left"/>
      <w:pPr>
        <w:ind w:left="1342" w:hanging="471"/>
      </w:pPr>
      <w:rPr>
        <w:rFonts w:hint="default"/>
      </w:rPr>
    </w:lvl>
    <w:lvl w:ilvl="4">
      <w:numFmt w:val="bullet"/>
      <w:lvlText w:val="•"/>
      <w:lvlJc w:val="left"/>
      <w:pPr>
        <w:ind w:left="1756" w:hanging="471"/>
      </w:pPr>
      <w:rPr>
        <w:rFonts w:hint="default"/>
      </w:rPr>
    </w:lvl>
    <w:lvl w:ilvl="5">
      <w:numFmt w:val="bullet"/>
      <w:lvlText w:val="•"/>
      <w:lvlJc w:val="left"/>
      <w:pPr>
        <w:ind w:left="2170" w:hanging="471"/>
      </w:pPr>
      <w:rPr>
        <w:rFonts w:hint="default"/>
      </w:rPr>
    </w:lvl>
    <w:lvl w:ilvl="6">
      <w:numFmt w:val="bullet"/>
      <w:lvlText w:val="•"/>
      <w:lvlJc w:val="left"/>
      <w:pPr>
        <w:ind w:left="2584" w:hanging="471"/>
      </w:pPr>
      <w:rPr>
        <w:rFonts w:hint="default"/>
      </w:rPr>
    </w:lvl>
    <w:lvl w:ilvl="7">
      <w:numFmt w:val="bullet"/>
      <w:lvlText w:val="•"/>
      <w:lvlJc w:val="left"/>
      <w:pPr>
        <w:ind w:left="2998" w:hanging="471"/>
      </w:pPr>
      <w:rPr>
        <w:rFonts w:hint="default"/>
      </w:rPr>
    </w:lvl>
    <w:lvl w:ilvl="8">
      <w:numFmt w:val="bullet"/>
      <w:lvlText w:val="•"/>
      <w:lvlJc w:val="left"/>
      <w:pPr>
        <w:ind w:left="3412" w:hanging="471"/>
      </w:pPr>
      <w:rPr>
        <w:rFonts w:hint="default"/>
      </w:rPr>
    </w:lvl>
  </w:abstractNum>
  <w:abstractNum w:abstractNumId="48" w15:restartNumberingAfterBreak="0">
    <w:nsid w:val="C0915F4F"/>
    <w:multiLevelType w:val="multilevel"/>
    <w:tmpl w:val="C0915F4F"/>
    <w:lvl w:ilvl="0">
      <w:numFmt w:val="bullet"/>
      <w:lvlText w:val="-"/>
      <w:lvlJc w:val="left"/>
      <w:pPr>
        <w:ind w:left="116" w:hanging="255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1133" w:hanging="255"/>
      </w:pPr>
      <w:rPr>
        <w:rFonts w:hint="default"/>
      </w:rPr>
    </w:lvl>
    <w:lvl w:ilvl="2">
      <w:numFmt w:val="bullet"/>
      <w:lvlText w:val="•"/>
      <w:lvlJc w:val="left"/>
      <w:pPr>
        <w:ind w:left="2147" w:hanging="255"/>
      </w:pPr>
      <w:rPr>
        <w:rFonts w:hint="default"/>
      </w:rPr>
    </w:lvl>
    <w:lvl w:ilvl="3">
      <w:numFmt w:val="bullet"/>
      <w:lvlText w:val="•"/>
      <w:lvlJc w:val="left"/>
      <w:pPr>
        <w:ind w:left="3161" w:hanging="255"/>
      </w:pPr>
      <w:rPr>
        <w:rFonts w:hint="default"/>
      </w:rPr>
    </w:lvl>
    <w:lvl w:ilvl="4">
      <w:numFmt w:val="bullet"/>
      <w:lvlText w:val="•"/>
      <w:lvlJc w:val="left"/>
      <w:pPr>
        <w:ind w:left="4175" w:hanging="255"/>
      </w:pPr>
      <w:rPr>
        <w:rFonts w:hint="default"/>
      </w:rPr>
    </w:lvl>
    <w:lvl w:ilvl="5">
      <w:numFmt w:val="bullet"/>
      <w:lvlText w:val="•"/>
      <w:lvlJc w:val="left"/>
      <w:pPr>
        <w:ind w:left="5189" w:hanging="255"/>
      </w:pPr>
      <w:rPr>
        <w:rFonts w:hint="default"/>
      </w:rPr>
    </w:lvl>
    <w:lvl w:ilvl="6">
      <w:numFmt w:val="bullet"/>
      <w:lvlText w:val="•"/>
      <w:lvlJc w:val="left"/>
      <w:pPr>
        <w:ind w:left="6203" w:hanging="255"/>
      </w:pPr>
      <w:rPr>
        <w:rFonts w:hint="default"/>
      </w:rPr>
    </w:lvl>
    <w:lvl w:ilvl="7">
      <w:numFmt w:val="bullet"/>
      <w:lvlText w:val="•"/>
      <w:lvlJc w:val="left"/>
      <w:pPr>
        <w:ind w:left="7217" w:hanging="255"/>
      </w:pPr>
      <w:rPr>
        <w:rFonts w:hint="default"/>
      </w:rPr>
    </w:lvl>
    <w:lvl w:ilvl="8">
      <w:numFmt w:val="bullet"/>
      <w:lvlText w:val="•"/>
      <w:lvlJc w:val="left"/>
      <w:pPr>
        <w:ind w:left="8231" w:hanging="255"/>
      </w:pPr>
      <w:rPr>
        <w:rFonts w:hint="default"/>
      </w:rPr>
    </w:lvl>
  </w:abstractNum>
  <w:abstractNum w:abstractNumId="49" w15:restartNumberingAfterBreak="0">
    <w:nsid w:val="C4E0D24A"/>
    <w:multiLevelType w:val="multilevel"/>
    <w:tmpl w:val="C4E0D24A"/>
    <w:lvl w:ilvl="0">
      <w:start w:val="1"/>
      <w:numFmt w:val="decimal"/>
      <w:lvlText w:val="%1)"/>
      <w:lvlJc w:val="left"/>
      <w:pPr>
        <w:ind w:left="1184" w:hanging="3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2087" w:hanging="360"/>
      </w:pPr>
      <w:rPr>
        <w:rFonts w:hint="default"/>
      </w:rPr>
    </w:lvl>
    <w:lvl w:ilvl="2">
      <w:numFmt w:val="bullet"/>
      <w:lvlText w:val="•"/>
      <w:lvlJc w:val="left"/>
      <w:pPr>
        <w:ind w:left="2995" w:hanging="360"/>
      </w:pPr>
      <w:rPr>
        <w:rFonts w:hint="default"/>
      </w:rPr>
    </w:lvl>
    <w:lvl w:ilvl="3">
      <w:numFmt w:val="bullet"/>
      <w:lvlText w:val="•"/>
      <w:lvlJc w:val="left"/>
      <w:pPr>
        <w:ind w:left="3903" w:hanging="360"/>
      </w:pPr>
      <w:rPr>
        <w:rFonts w:hint="default"/>
      </w:rPr>
    </w:lvl>
    <w:lvl w:ilvl="4">
      <w:numFmt w:val="bullet"/>
      <w:lvlText w:val="•"/>
      <w:lvlJc w:val="left"/>
      <w:pPr>
        <w:ind w:left="4811" w:hanging="360"/>
      </w:pPr>
      <w:rPr>
        <w:rFonts w:hint="default"/>
      </w:rPr>
    </w:lvl>
    <w:lvl w:ilvl="5">
      <w:numFmt w:val="bullet"/>
      <w:lvlText w:val="•"/>
      <w:lvlJc w:val="left"/>
      <w:pPr>
        <w:ind w:left="5719" w:hanging="360"/>
      </w:pPr>
      <w:rPr>
        <w:rFonts w:hint="default"/>
      </w:rPr>
    </w:lvl>
    <w:lvl w:ilvl="6">
      <w:numFmt w:val="bullet"/>
      <w:lvlText w:val="•"/>
      <w:lvlJc w:val="left"/>
      <w:pPr>
        <w:ind w:left="6627" w:hanging="360"/>
      </w:pPr>
      <w:rPr>
        <w:rFonts w:hint="default"/>
      </w:rPr>
    </w:lvl>
    <w:lvl w:ilvl="7">
      <w:numFmt w:val="bullet"/>
      <w:lvlText w:val="•"/>
      <w:lvlJc w:val="left"/>
      <w:pPr>
        <w:ind w:left="7535" w:hanging="360"/>
      </w:pPr>
      <w:rPr>
        <w:rFonts w:hint="default"/>
      </w:rPr>
    </w:lvl>
    <w:lvl w:ilvl="8">
      <w:numFmt w:val="bullet"/>
      <w:lvlText w:val="•"/>
      <w:lvlJc w:val="left"/>
      <w:pPr>
        <w:ind w:left="8443" w:hanging="360"/>
      </w:pPr>
      <w:rPr>
        <w:rFonts w:hint="default"/>
      </w:rPr>
    </w:lvl>
  </w:abstractNum>
  <w:abstractNum w:abstractNumId="50" w15:restartNumberingAfterBreak="0">
    <w:nsid w:val="C8879AEF"/>
    <w:multiLevelType w:val="multilevel"/>
    <w:tmpl w:val="C8879AEF"/>
    <w:lvl w:ilvl="0">
      <w:start w:val="4"/>
      <w:numFmt w:val="decimal"/>
      <w:lvlText w:val="%1"/>
      <w:lvlJc w:val="left"/>
      <w:pPr>
        <w:ind w:left="815" w:hanging="708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815" w:hanging="708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</w:rPr>
    </w:lvl>
    <w:lvl w:ilvl="2">
      <w:numFmt w:val="bullet"/>
      <w:lvlText w:val="•"/>
      <w:lvlJc w:val="left"/>
      <w:pPr>
        <w:ind w:left="2440" w:hanging="708"/>
      </w:pPr>
      <w:rPr>
        <w:rFonts w:hint="default"/>
      </w:rPr>
    </w:lvl>
    <w:lvl w:ilvl="3">
      <w:numFmt w:val="bullet"/>
      <w:lvlText w:val="•"/>
      <w:lvlJc w:val="left"/>
      <w:pPr>
        <w:ind w:left="3250" w:hanging="708"/>
      </w:pPr>
      <w:rPr>
        <w:rFonts w:hint="default"/>
      </w:rPr>
    </w:lvl>
    <w:lvl w:ilvl="4">
      <w:numFmt w:val="bullet"/>
      <w:lvlText w:val="•"/>
      <w:lvlJc w:val="left"/>
      <w:pPr>
        <w:ind w:left="4060" w:hanging="708"/>
      </w:pPr>
      <w:rPr>
        <w:rFonts w:hint="default"/>
      </w:rPr>
    </w:lvl>
    <w:lvl w:ilvl="5">
      <w:numFmt w:val="bullet"/>
      <w:lvlText w:val="•"/>
      <w:lvlJc w:val="left"/>
      <w:pPr>
        <w:ind w:left="4870" w:hanging="708"/>
      </w:pPr>
      <w:rPr>
        <w:rFonts w:hint="default"/>
      </w:rPr>
    </w:lvl>
    <w:lvl w:ilvl="6">
      <w:numFmt w:val="bullet"/>
      <w:lvlText w:val="•"/>
      <w:lvlJc w:val="left"/>
      <w:pPr>
        <w:ind w:left="5680" w:hanging="708"/>
      </w:pPr>
      <w:rPr>
        <w:rFonts w:hint="default"/>
      </w:rPr>
    </w:lvl>
    <w:lvl w:ilvl="7">
      <w:numFmt w:val="bullet"/>
      <w:lvlText w:val="•"/>
      <w:lvlJc w:val="left"/>
      <w:pPr>
        <w:ind w:left="6490" w:hanging="708"/>
      </w:pPr>
      <w:rPr>
        <w:rFonts w:hint="default"/>
      </w:rPr>
    </w:lvl>
    <w:lvl w:ilvl="8">
      <w:numFmt w:val="bullet"/>
      <w:lvlText w:val="•"/>
      <w:lvlJc w:val="left"/>
      <w:pPr>
        <w:ind w:left="7300" w:hanging="708"/>
      </w:pPr>
      <w:rPr>
        <w:rFonts w:hint="default"/>
      </w:rPr>
    </w:lvl>
  </w:abstractNum>
  <w:abstractNum w:abstractNumId="51" w15:restartNumberingAfterBreak="0">
    <w:nsid w:val="C90D1B09"/>
    <w:multiLevelType w:val="multilevel"/>
    <w:tmpl w:val="C90D1B09"/>
    <w:lvl w:ilvl="0">
      <w:numFmt w:val="bullet"/>
      <w:lvlText w:val=""/>
      <w:lvlJc w:val="left"/>
      <w:pPr>
        <w:ind w:left="798" w:hanging="567"/>
      </w:pPr>
      <w:rPr>
        <w:rFonts w:ascii="Symbol" w:eastAsia="Times New Roman" w:hAnsi="Symbol" w:hint="default"/>
        <w:w w:val="100"/>
        <w:sz w:val="24"/>
      </w:rPr>
    </w:lvl>
    <w:lvl w:ilvl="1">
      <w:numFmt w:val="bullet"/>
      <w:lvlText w:val=""/>
      <w:lvlJc w:val="left"/>
      <w:pPr>
        <w:ind w:left="1225" w:hanging="286"/>
      </w:pPr>
      <w:rPr>
        <w:rFonts w:ascii="Symbol" w:eastAsia="Times New Roman" w:hAnsi="Symbol" w:hint="default"/>
        <w:w w:val="100"/>
        <w:sz w:val="24"/>
      </w:rPr>
    </w:lvl>
    <w:lvl w:ilvl="2">
      <w:numFmt w:val="bullet"/>
      <w:lvlText w:val="•"/>
      <w:lvlJc w:val="left"/>
      <w:pPr>
        <w:ind w:left="1220" w:hanging="286"/>
      </w:pPr>
      <w:rPr>
        <w:rFonts w:hint="default"/>
      </w:rPr>
    </w:lvl>
    <w:lvl w:ilvl="3">
      <w:numFmt w:val="bullet"/>
      <w:lvlText w:val="•"/>
      <w:lvlJc w:val="left"/>
      <w:pPr>
        <w:ind w:left="2344" w:hanging="286"/>
      </w:pPr>
      <w:rPr>
        <w:rFonts w:hint="default"/>
      </w:rPr>
    </w:lvl>
    <w:lvl w:ilvl="4">
      <w:numFmt w:val="bullet"/>
      <w:lvlText w:val="•"/>
      <w:lvlJc w:val="left"/>
      <w:pPr>
        <w:ind w:left="3469" w:hanging="286"/>
      </w:pPr>
      <w:rPr>
        <w:rFonts w:hint="default"/>
      </w:rPr>
    </w:lvl>
    <w:lvl w:ilvl="5">
      <w:numFmt w:val="bullet"/>
      <w:lvlText w:val="•"/>
      <w:lvlJc w:val="left"/>
      <w:pPr>
        <w:ind w:left="4594" w:hanging="286"/>
      </w:pPr>
      <w:rPr>
        <w:rFonts w:hint="default"/>
      </w:rPr>
    </w:lvl>
    <w:lvl w:ilvl="6">
      <w:numFmt w:val="bullet"/>
      <w:lvlText w:val="•"/>
      <w:lvlJc w:val="left"/>
      <w:pPr>
        <w:ind w:left="5719" w:hanging="286"/>
      </w:pPr>
      <w:rPr>
        <w:rFonts w:hint="default"/>
      </w:rPr>
    </w:lvl>
    <w:lvl w:ilvl="7">
      <w:numFmt w:val="bullet"/>
      <w:lvlText w:val="•"/>
      <w:lvlJc w:val="left"/>
      <w:pPr>
        <w:ind w:left="6844" w:hanging="286"/>
      </w:pPr>
      <w:rPr>
        <w:rFonts w:hint="default"/>
      </w:rPr>
    </w:lvl>
    <w:lvl w:ilvl="8">
      <w:numFmt w:val="bullet"/>
      <w:lvlText w:val="•"/>
      <w:lvlJc w:val="left"/>
      <w:pPr>
        <w:ind w:left="7969" w:hanging="286"/>
      </w:pPr>
      <w:rPr>
        <w:rFonts w:hint="default"/>
      </w:rPr>
    </w:lvl>
  </w:abstractNum>
  <w:abstractNum w:abstractNumId="52" w15:restartNumberingAfterBreak="0">
    <w:nsid w:val="C9412743"/>
    <w:multiLevelType w:val="multilevel"/>
    <w:tmpl w:val="C9412743"/>
    <w:lvl w:ilvl="0">
      <w:numFmt w:val="bullet"/>
      <w:lvlText w:val="-"/>
      <w:lvlJc w:val="left"/>
      <w:pPr>
        <w:ind w:left="108" w:hanging="149"/>
      </w:pPr>
      <w:rPr>
        <w:rFonts w:hint="default"/>
        <w:w w:val="99"/>
      </w:rPr>
    </w:lvl>
    <w:lvl w:ilvl="1">
      <w:numFmt w:val="bullet"/>
      <w:lvlText w:val="•"/>
      <w:lvlJc w:val="left"/>
      <w:pPr>
        <w:ind w:left="429" w:hanging="149"/>
      </w:pPr>
      <w:rPr>
        <w:rFonts w:hint="default"/>
      </w:rPr>
    </w:lvl>
    <w:lvl w:ilvl="2">
      <w:numFmt w:val="bullet"/>
      <w:lvlText w:val="•"/>
      <w:lvlJc w:val="left"/>
      <w:pPr>
        <w:ind w:left="758" w:hanging="149"/>
      </w:pPr>
      <w:rPr>
        <w:rFonts w:hint="default"/>
      </w:rPr>
    </w:lvl>
    <w:lvl w:ilvl="3">
      <w:numFmt w:val="bullet"/>
      <w:lvlText w:val="•"/>
      <w:lvlJc w:val="left"/>
      <w:pPr>
        <w:ind w:left="1088" w:hanging="149"/>
      </w:pPr>
      <w:rPr>
        <w:rFonts w:hint="default"/>
      </w:rPr>
    </w:lvl>
    <w:lvl w:ilvl="4">
      <w:numFmt w:val="bullet"/>
      <w:lvlText w:val="•"/>
      <w:lvlJc w:val="left"/>
      <w:pPr>
        <w:ind w:left="1417" w:hanging="149"/>
      </w:pPr>
      <w:rPr>
        <w:rFonts w:hint="default"/>
      </w:rPr>
    </w:lvl>
    <w:lvl w:ilvl="5">
      <w:numFmt w:val="bullet"/>
      <w:lvlText w:val="•"/>
      <w:lvlJc w:val="left"/>
      <w:pPr>
        <w:ind w:left="1747" w:hanging="149"/>
      </w:pPr>
      <w:rPr>
        <w:rFonts w:hint="default"/>
      </w:rPr>
    </w:lvl>
    <w:lvl w:ilvl="6">
      <w:numFmt w:val="bullet"/>
      <w:lvlText w:val="•"/>
      <w:lvlJc w:val="left"/>
      <w:pPr>
        <w:ind w:left="2076" w:hanging="149"/>
      </w:pPr>
      <w:rPr>
        <w:rFonts w:hint="default"/>
      </w:rPr>
    </w:lvl>
    <w:lvl w:ilvl="7">
      <w:numFmt w:val="bullet"/>
      <w:lvlText w:val="•"/>
      <w:lvlJc w:val="left"/>
      <w:pPr>
        <w:ind w:left="2405" w:hanging="149"/>
      </w:pPr>
      <w:rPr>
        <w:rFonts w:hint="default"/>
      </w:rPr>
    </w:lvl>
    <w:lvl w:ilvl="8">
      <w:numFmt w:val="bullet"/>
      <w:lvlText w:val="•"/>
      <w:lvlJc w:val="left"/>
      <w:pPr>
        <w:ind w:left="2735" w:hanging="149"/>
      </w:pPr>
      <w:rPr>
        <w:rFonts w:hint="default"/>
      </w:rPr>
    </w:lvl>
  </w:abstractNum>
  <w:abstractNum w:abstractNumId="53" w15:restartNumberingAfterBreak="0">
    <w:nsid w:val="CB94649F"/>
    <w:multiLevelType w:val="multilevel"/>
    <w:tmpl w:val="CB94649F"/>
    <w:lvl w:ilvl="0">
      <w:start w:val="1"/>
      <w:numFmt w:val="decimal"/>
      <w:lvlText w:val="%1."/>
      <w:lvlJc w:val="left"/>
      <w:pPr>
        <w:ind w:left="1656" w:hanging="36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numFmt w:val="bullet"/>
      <w:lvlText w:val="•"/>
      <w:lvlJc w:val="left"/>
      <w:pPr>
        <w:ind w:left="2539" w:hanging="360"/>
      </w:pPr>
      <w:rPr>
        <w:rFonts w:hint="default"/>
      </w:rPr>
    </w:lvl>
    <w:lvl w:ilvl="2">
      <w:numFmt w:val="bullet"/>
      <w:lvlText w:val="•"/>
      <w:lvlJc w:val="left"/>
      <w:pPr>
        <w:ind w:left="3419" w:hanging="360"/>
      </w:pPr>
      <w:rPr>
        <w:rFonts w:hint="default"/>
      </w:rPr>
    </w:lvl>
    <w:lvl w:ilvl="3">
      <w:numFmt w:val="bullet"/>
      <w:lvlText w:val="•"/>
      <w:lvlJc w:val="left"/>
      <w:pPr>
        <w:ind w:left="4299" w:hanging="360"/>
      </w:pPr>
      <w:rPr>
        <w:rFonts w:hint="default"/>
      </w:rPr>
    </w:lvl>
    <w:lvl w:ilvl="4">
      <w:numFmt w:val="bullet"/>
      <w:lvlText w:val="•"/>
      <w:lvlJc w:val="left"/>
      <w:pPr>
        <w:ind w:left="5179" w:hanging="360"/>
      </w:pPr>
      <w:rPr>
        <w:rFonts w:hint="default"/>
      </w:rPr>
    </w:lvl>
    <w:lvl w:ilvl="5">
      <w:numFmt w:val="bullet"/>
      <w:lvlText w:val="•"/>
      <w:lvlJc w:val="left"/>
      <w:pPr>
        <w:ind w:left="6059" w:hanging="360"/>
      </w:pPr>
      <w:rPr>
        <w:rFonts w:hint="default"/>
      </w:rPr>
    </w:lvl>
    <w:lvl w:ilvl="6">
      <w:numFmt w:val="bullet"/>
      <w:lvlText w:val="•"/>
      <w:lvlJc w:val="left"/>
      <w:pPr>
        <w:ind w:left="6939" w:hanging="360"/>
      </w:pPr>
      <w:rPr>
        <w:rFonts w:hint="default"/>
      </w:rPr>
    </w:lvl>
    <w:lvl w:ilvl="7">
      <w:numFmt w:val="bullet"/>
      <w:lvlText w:val="•"/>
      <w:lvlJc w:val="left"/>
      <w:pPr>
        <w:ind w:left="7819" w:hanging="360"/>
      </w:pPr>
      <w:rPr>
        <w:rFonts w:hint="default"/>
      </w:rPr>
    </w:lvl>
    <w:lvl w:ilvl="8">
      <w:numFmt w:val="bullet"/>
      <w:lvlText w:val="•"/>
      <w:lvlJc w:val="left"/>
      <w:pPr>
        <w:ind w:left="8699" w:hanging="360"/>
      </w:pPr>
      <w:rPr>
        <w:rFonts w:hint="default"/>
      </w:rPr>
    </w:lvl>
  </w:abstractNum>
  <w:abstractNum w:abstractNumId="54" w15:restartNumberingAfterBreak="0">
    <w:nsid w:val="CD699D1D"/>
    <w:multiLevelType w:val="multilevel"/>
    <w:tmpl w:val="CD699D1D"/>
    <w:lvl w:ilvl="0">
      <w:start w:val="1"/>
      <w:numFmt w:val="decimal"/>
      <w:lvlText w:val="%1."/>
      <w:lvlJc w:val="left"/>
      <w:pPr>
        <w:ind w:left="1225" w:hanging="286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numFmt w:val="bullet"/>
      <w:lvlText w:val="•"/>
      <w:lvlJc w:val="left"/>
      <w:pPr>
        <w:ind w:left="2119" w:hanging="286"/>
      </w:pPr>
      <w:rPr>
        <w:rFonts w:hint="default"/>
      </w:rPr>
    </w:lvl>
    <w:lvl w:ilvl="2">
      <w:numFmt w:val="bullet"/>
      <w:lvlText w:val="•"/>
      <w:lvlJc w:val="left"/>
      <w:pPr>
        <w:ind w:left="3019" w:hanging="286"/>
      </w:pPr>
      <w:rPr>
        <w:rFonts w:hint="default"/>
      </w:rPr>
    </w:lvl>
    <w:lvl w:ilvl="3">
      <w:numFmt w:val="bullet"/>
      <w:lvlText w:val="•"/>
      <w:lvlJc w:val="left"/>
      <w:pPr>
        <w:ind w:left="3919" w:hanging="286"/>
      </w:pPr>
      <w:rPr>
        <w:rFonts w:hint="default"/>
      </w:rPr>
    </w:lvl>
    <w:lvl w:ilvl="4">
      <w:numFmt w:val="bullet"/>
      <w:lvlText w:val="•"/>
      <w:lvlJc w:val="left"/>
      <w:pPr>
        <w:ind w:left="4819" w:hanging="286"/>
      </w:pPr>
      <w:rPr>
        <w:rFonts w:hint="default"/>
      </w:rPr>
    </w:lvl>
    <w:lvl w:ilvl="5">
      <w:numFmt w:val="bullet"/>
      <w:lvlText w:val="•"/>
      <w:lvlJc w:val="left"/>
      <w:pPr>
        <w:ind w:left="5719" w:hanging="286"/>
      </w:pPr>
      <w:rPr>
        <w:rFonts w:hint="default"/>
      </w:rPr>
    </w:lvl>
    <w:lvl w:ilvl="6">
      <w:numFmt w:val="bullet"/>
      <w:lvlText w:val="•"/>
      <w:lvlJc w:val="left"/>
      <w:pPr>
        <w:ind w:left="6619" w:hanging="286"/>
      </w:pPr>
      <w:rPr>
        <w:rFonts w:hint="default"/>
      </w:rPr>
    </w:lvl>
    <w:lvl w:ilvl="7">
      <w:numFmt w:val="bullet"/>
      <w:lvlText w:val="•"/>
      <w:lvlJc w:val="left"/>
      <w:pPr>
        <w:ind w:left="7519" w:hanging="286"/>
      </w:pPr>
      <w:rPr>
        <w:rFonts w:hint="default"/>
      </w:rPr>
    </w:lvl>
    <w:lvl w:ilvl="8">
      <w:numFmt w:val="bullet"/>
      <w:lvlText w:val="•"/>
      <w:lvlJc w:val="left"/>
      <w:pPr>
        <w:ind w:left="8419" w:hanging="286"/>
      </w:pPr>
      <w:rPr>
        <w:rFonts w:hint="default"/>
      </w:rPr>
    </w:lvl>
  </w:abstractNum>
  <w:abstractNum w:abstractNumId="55" w15:restartNumberingAfterBreak="0">
    <w:nsid w:val="CF092B84"/>
    <w:multiLevelType w:val="multilevel"/>
    <w:tmpl w:val="CF092B84"/>
    <w:lvl w:ilvl="0">
      <w:start w:val="1"/>
      <w:numFmt w:val="decimal"/>
      <w:lvlText w:val="%1"/>
      <w:lvlJc w:val="left"/>
      <w:pPr>
        <w:ind w:left="815" w:hanging="708"/>
      </w:pPr>
      <w:rPr>
        <w:rFonts w:cs="Times New Roman" w:hint="default"/>
      </w:rPr>
    </w:lvl>
    <w:lvl w:ilvl="1">
      <w:start w:val="2"/>
      <w:numFmt w:val="decimal"/>
      <w:lvlText w:val="%1.%2."/>
      <w:lvlJc w:val="left"/>
      <w:pPr>
        <w:ind w:left="815" w:hanging="708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</w:rPr>
    </w:lvl>
    <w:lvl w:ilvl="2">
      <w:start w:val="1"/>
      <w:numFmt w:val="decimal"/>
      <w:lvlText w:val="%1.%2.%3."/>
      <w:lvlJc w:val="left"/>
      <w:pPr>
        <w:ind w:left="107" w:hanging="60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3">
      <w:numFmt w:val="bullet"/>
      <w:lvlText w:val="•"/>
      <w:lvlJc w:val="left"/>
      <w:pPr>
        <w:ind w:left="1832" w:hanging="600"/>
      </w:pPr>
      <w:rPr>
        <w:rFonts w:hint="default"/>
      </w:rPr>
    </w:lvl>
    <w:lvl w:ilvl="4">
      <w:numFmt w:val="bullet"/>
      <w:lvlText w:val="•"/>
      <w:lvlJc w:val="left"/>
      <w:pPr>
        <w:ind w:left="2845" w:hanging="600"/>
      </w:pPr>
      <w:rPr>
        <w:rFonts w:hint="default"/>
      </w:rPr>
    </w:lvl>
    <w:lvl w:ilvl="5">
      <w:numFmt w:val="bullet"/>
      <w:lvlText w:val="•"/>
      <w:lvlJc w:val="left"/>
      <w:pPr>
        <w:ind w:left="3857" w:hanging="600"/>
      </w:pPr>
      <w:rPr>
        <w:rFonts w:hint="default"/>
      </w:rPr>
    </w:lvl>
    <w:lvl w:ilvl="6">
      <w:numFmt w:val="bullet"/>
      <w:lvlText w:val="•"/>
      <w:lvlJc w:val="left"/>
      <w:pPr>
        <w:ind w:left="4870" w:hanging="600"/>
      </w:pPr>
      <w:rPr>
        <w:rFonts w:hint="default"/>
      </w:rPr>
    </w:lvl>
    <w:lvl w:ilvl="7">
      <w:numFmt w:val="bullet"/>
      <w:lvlText w:val="•"/>
      <w:lvlJc w:val="left"/>
      <w:pPr>
        <w:ind w:left="5882" w:hanging="600"/>
      </w:pPr>
      <w:rPr>
        <w:rFonts w:hint="default"/>
      </w:rPr>
    </w:lvl>
    <w:lvl w:ilvl="8">
      <w:numFmt w:val="bullet"/>
      <w:lvlText w:val="•"/>
      <w:lvlJc w:val="left"/>
      <w:pPr>
        <w:ind w:left="6895" w:hanging="600"/>
      </w:pPr>
      <w:rPr>
        <w:rFonts w:hint="default"/>
      </w:rPr>
    </w:lvl>
  </w:abstractNum>
  <w:abstractNum w:abstractNumId="56" w15:restartNumberingAfterBreak="0">
    <w:nsid w:val="D1EB1714"/>
    <w:multiLevelType w:val="multilevel"/>
    <w:tmpl w:val="D1EB1714"/>
    <w:lvl w:ilvl="0">
      <w:start w:val="1"/>
      <w:numFmt w:val="decimal"/>
      <w:lvlText w:val="%1."/>
      <w:lvlJc w:val="left"/>
      <w:pPr>
        <w:ind w:left="1299" w:hanging="36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numFmt w:val="bullet"/>
      <w:lvlText w:val="•"/>
      <w:lvlJc w:val="left"/>
      <w:pPr>
        <w:ind w:left="2191" w:hanging="360"/>
      </w:pPr>
      <w:rPr>
        <w:rFonts w:hint="default"/>
      </w:rPr>
    </w:lvl>
    <w:lvl w:ilvl="2">
      <w:numFmt w:val="bullet"/>
      <w:lvlText w:val="•"/>
      <w:lvlJc w:val="left"/>
      <w:pPr>
        <w:ind w:left="3083" w:hanging="360"/>
      </w:pPr>
      <w:rPr>
        <w:rFonts w:hint="default"/>
      </w:rPr>
    </w:lvl>
    <w:lvl w:ilvl="3">
      <w:numFmt w:val="bullet"/>
      <w:lvlText w:val="•"/>
      <w:lvlJc w:val="left"/>
      <w:pPr>
        <w:ind w:left="3975" w:hanging="360"/>
      </w:pPr>
      <w:rPr>
        <w:rFonts w:hint="default"/>
      </w:rPr>
    </w:lvl>
    <w:lvl w:ilvl="4">
      <w:numFmt w:val="bullet"/>
      <w:lvlText w:val="•"/>
      <w:lvlJc w:val="left"/>
      <w:pPr>
        <w:ind w:left="4867" w:hanging="360"/>
      </w:pPr>
      <w:rPr>
        <w:rFonts w:hint="default"/>
      </w:rPr>
    </w:lvl>
    <w:lvl w:ilvl="5">
      <w:numFmt w:val="bullet"/>
      <w:lvlText w:val="•"/>
      <w:lvlJc w:val="left"/>
      <w:pPr>
        <w:ind w:left="5759" w:hanging="360"/>
      </w:pPr>
      <w:rPr>
        <w:rFonts w:hint="default"/>
      </w:rPr>
    </w:lvl>
    <w:lvl w:ilvl="6">
      <w:numFmt w:val="bullet"/>
      <w:lvlText w:val="•"/>
      <w:lvlJc w:val="left"/>
      <w:pPr>
        <w:ind w:left="6651" w:hanging="360"/>
      </w:pPr>
      <w:rPr>
        <w:rFonts w:hint="default"/>
      </w:rPr>
    </w:lvl>
    <w:lvl w:ilvl="7">
      <w:numFmt w:val="bullet"/>
      <w:lvlText w:val="•"/>
      <w:lvlJc w:val="left"/>
      <w:pPr>
        <w:ind w:left="7543" w:hanging="360"/>
      </w:pPr>
      <w:rPr>
        <w:rFonts w:hint="default"/>
      </w:rPr>
    </w:lvl>
    <w:lvl w:ilvl="8">
      <w:numFmt w:val="bullet"/>
      <w:lvlText w:val="•"/>
      <w:lvlJc w:val="left"/>
      <w:pPr>
        <w:ind w:left="8435" w:hanging="360"/>
      </w:pPr>
      <w:rPr>
        <w:rFonts w:hint="default"/>
      </w:rPr>
    </w:lvl>
  </w:abstractNum>
  <w:abstractNum w:abstractNumId="57" w15:restartNumberingAfterBreak="0">
    <w:nsid w:val="D7936317"/>
    <w:multiLevelType w:val="multilevel"/>
    <w:tmpl w:val="D7936317"/>
    <w:lvl w:ilvl="0">
      <w:numFmt w:val="bullet"/>
      <w:lvlText w:val="-"/>
      <w:lvlJc w:val="left"/>
      <w:pPr>
        <w:ind w:left="105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140"/>
      </w:pPr>
      <w:rPr>
        <w:rFonts w:hint="default"/>
      </w:rPr>
    </w:lvl>
    <w:lvl w:ilvl="2">
      <w:numFmt w:val="bullet"/>
      <w:lvlText w:val="•"/>
      <w:lvlJc w:val="left"/>
      <w:pPr>
        <w:ind w:left="928" w:hanging="140"/>
      </w:pPr>
      <w:rPr>
        <w:rFonts w:hint="default"/>
      </w:rPr>
    </w:lvl>
    <w:lvl w:ilvl="3">
      <w:numFmt w:val="bullet"/>
      <w:lvlText w:val="•"/>
      <w:lvlJc w:val="left"/>
      <w:pPr>
        <w:ind w:left="1342" w:hanging="140"/>
      </w:pPr>
      <w:rPr>
        <w:rFonts w:hint="default"/>
      </w:rPr>
    </w:lvl>
    <w:lvl w:ilvl="4">
      <w:numFmt w:val="bullet"/>
      <w:lvlText w:val="•"/>
      <w:lvlJc w:val="left"/>
      <w:pPr>
        <w:ind w:left="1756" w:hanging="140"/>
      </w:pPr>
      <w:rPr>
        <w:rFonts w:hint="default"/>
      </w:rPr>
    </w:lvl>
    <w:lvl w:ilvl="5">
      <w:numFmt w:val="bullet"/>
      <w:lvlText w:val="•"/>
      <w:lvlJc w:val="left"/>
      <w:pPr>
        <w:ind w:left="2170" w:hanging="140"/>
      </w:pPr>
      <w:rPr>
        <w:rFonts w:hint="default"/>
      </w:rPr>
    </w:lvl>
    <w:lvl w:ilvl="6">
      <w:numFmt w:val="bullet"/>
      <w:lvlText w:val="•"/>
      <w:lvlJc w:val="left"/>
      <w:pPr>
        <w:ind w:left="2584" w:hanging="140"/>
      </w:pPr>
      <w:rPr>
        <w:rFonts w:hint="default"/>
      </w:rPr>
    </w:lvl>
    <w:lvl w:ilvl="7">
      <w:numFmt w:val="bullet"/>
      <w:lvlText w:val="•"/>
      <w:lvlJc w:val="left"/>
      <w:pPr>
        <w:ind w:left="2998" w:hanging="140"/>
      </w:pPr>
      <w:rPr>
        <w:rFonts w:hint="default"/>
      </w:rPr>
    </w:lvl>
    <w:lvl w:ilvl="8">
      <w:numFmt w:val="bullet"/>
      <w:lvlText w:val="•"/>
      <w:lvlJc w:val="left"/>
      <w:pPr>
        <w:ind w:left="3412" w:hanging="140"/>
      </w:pPr>
      <w:rPr>
        <w:rFonts w:hint="default"/>
      </w:rPr>
    </w:lvl>
  </w:abstractNum>
  <w:abstractNum w:abstractNumId="58" w15:restartNumberingAfterBreak="0">
    <w:nsid w:val="D7D140E4"/>
    <w:multiLevelType w:val="multilevel"/>
    <w:tmpl w:val="D7D140E4"/>
    <w:lvl w:ilvl="0">
      <w:start w:val="1"/>
      <w:numFmt w:val="decimal"/>
      <w:lvlText w:val="%1)"/>
      <w:lvlJc w:val="left"/>
      <w:pPr>
        <w:ind w:left="1083" w:hanging="260"/>
      </w:pPr>
      <w:rPr>
        <w:rFonts w:ascii="Times New Roman" w:eastAsia="Times New Roman" w:hAnsi="Times New Roman" w:cs="Times New Roman" w:hint="default"/>
        <w:i/>
        <w:iCs/>
        <w:w w:val="99"/>
        <w:sz w:val="24"/>
        <w:szCs w:val="24"/>
      </w:rPr>
    </w:lvl>
    <w:lvl w:ilvl="1">
      <w:start w:val="1"/>
      <w:numFmt w:val="decimal"/>
      <w:lvlText w:val="%2."/>
      <w:lvlJc w:val="left"/>
      <w:pPr>
        <w:ind w:left="1544" w:hanging="36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•"/>
      <w:lvlJc w:val="left"/>
      <w:pPr>
        <w:ind w:left="2508" w:hanging="360"/>
      </w:pPr>
      <w:rPr>
        <w:rFonts w:hint="default"/>
      </w:rPr>
    </w:lvl>
    <w:lvl w:ilvl="3">
      <w:numFmt w:val="bullet"/>
      <w:lvlText w:val="•"/>
      <w:lvlJc w:val="left"/>
      <w:pPr>
        <w:ind w:left="3477" w:hanging="360"/>
      </w:pPr>
      <w:rPr>
        <w:rFonts w:hint="default"/>
      </w:rPr>
    </w:lvl>
    <w:lvl w:ilvl="4">
      <w:numFmt w:val="bullet"/>
      <w:lvlText w:val="•"/>
      <w:lvlJc w:val="left"/>
      <w:pPr>
        <w:ind w:left="4446" w:hanging="360"/>
      </w:pPr>
      <w:rPr>
        <w:rFonts w:hint="default"/>
      </w:rPr>
    </w:lvl>
    <w:lvl w:ilvl="5">
      <w:numFmt w:val="bullet"/>
      <w:lvlText w:val="•"/>
      <w:lvlJc w:val="left"/>
      <w:pPr>
        <w:ind w:left="5415" w:hanging="360"/>
      </w:pPr>
      <w:rPr>
        <w:rFonts w:hint="default"/>
      </w:rPr>
    </w:lvl>
    <w:lvl w:ilvl="6">
      <w:numFmt w:val="bullet"/>
      <w:lvlText w:val="•"/>
      <w:lvlJc w:val="left"/>
      <w:pPr>
        <w:ind w:left="6384" w:hanging="360"/>
      </w:pPr>
      <w:rPr>
        <w:rFonts w:hint="default"/>
      </w:rPr>
    </w:lvl>
    <w:lvl w:ilvl="7">
      <w:numFmt w:val="bullet"/>
      <w:lvlText w:val="•"/>
      <w:lvlJc w:val="left"/>
      <w:pPr>
        <w:ind w:left="7352" w:hanging="360"/>
      </w:pPr>
      <w:rPr>
        <w:rFonts w:hint="default"/>
      </w:rPr>
    </w:lvl>
    <w:lvl w:ilvl="8">
      <w:numFmt w:val="bullet"/>
      <w:lvlText w:val="•"/>
      <w:lvlJc w:val="left"/>
      <w:pPr>
        <w:ind w:left="8321" w:hanging="360"/>
      </w:pPr>
      <w:rPr>
        <w:rFonts w:hint="default"/>
      </w:rPr>
    </w:lvl>
  </w:abstractNum>
  <w:abstractNum w:abstractNumId="59" w15:restartNumberingAfterBreak="0">
    <w:nsid w:val="D7F9FE59"/>
    <w:multiLevelType w:val="multilevel"/>
    <w:tmpl w:val="D7F9FE59"/>
    <w:lvl w:ilvl="0">
      <w:start w:val="1"/>
      <w:numFmt w:val="decimal"/>
      <w:lvlText w:val="%1)"/>
      <w:lvlJc w:val="left"/>
      <w:pPr>
        <w:ind w:left="104" w:hanging="37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1115" w:hanging="370"/>
      </w:pPr>
      <w:rPr>
        <w:rFonts w:hint="default"/>
      </w:rPr>
    </w:lvl>
    <w:lvl w:ilvl="2">
      <w:numFmt w:val="bullet"/>
      <w:lvlText w:val="•"/>
      <w:lvlJc w:val="left"/>
      <w:pPr>
        <w:ind w:left="2131" w:hanging="370"/>
      </w:pPr>
      <w:rPr>
        <w:rFonts w:hint="default"/>
      </w:rPr>
    </w:lvl>
    <w:lvl w:ilvl="3">
      <w:numFmt w:val="bullet"/>
      <w:lvlText w:val="•"/>
      <w:lvlJc w:val="left"/>
      <w:pPr>
        <w:ind w:left="3147" w:hanging="370"/>
      </w:pPr>
      <w:rPr>
        <w:rFonts w:hint="default"/>
      </w:rPr>
    </w:lvl>
    <w:lvl w:ilvl="4">
      <w:numFmt w:val="bullet"/>
      <w:lvlText w:val="•"/>
      <w:lvlJc w:val="left"/>
      <w:pPr>
        <w:ind w:left="4163" w:hanging="370"/>
      </w:pPr>
      <w:rPr>
        <w:rFonts w:hint="default"/>
      </w:rPr>
    </w:lvl>
    <w:lvl w:ilvl="5">
      <w:numFmt w:val="bullet"/>
      <w:lvlText w:val="•"/>
      <w:lvlJc w:val="left"/>
      <w:pPr>
        <w:ind w:left="5179" w:hanging="370"/>
      </w:pPr>
      <w:rPr>
        <w:rFonts w:hint="default"/>
      </w:rPr>
    </w:lvl>
    <w:lvl w:ilvl="6">
      <w:numFmt w:val="bullet"/>
      <w:lvlText w:val="•"/>
      <w:lvlJc w:val="left"/>
      <w:pPr>
        <w:ind w:left="6195" w:hanging="370"/>
      </w:pPr>
      <w:rPr>
        <w:rFonts w:hint="default"/>
      </w:rPr>
    </w:lvl>
    <w:lvl w:ilvl="7">
      <w:numFmt w:val="bullet"/>
      <w:lvlText w:val="•"/>
      <w:lvlJc w:val="left"/>
      <w:pPr>
        <w:ind w:left="7211" w:hanging="370"/>
      </w:pPr>
      <w:rPr>
        <w:rFonts w:hint="default"/>
      </w:rPr>
    </w:lvl>
    <w:lvl w:ilvl="8">
      <w:numFmt w:val="bullet"/>
      <w:lvlText w:val="•"/>
      <w:lvlJc w:val="left"/>
      <w:pPr>
        <w:ind w:left="8227" w:hanging="370"/>
      </w:pPr>
      <w:rPr>
        <w:rFonts w:hint="default"/>
      </w:rPr>
    </w:lvl>
  </w:abstractNum>
  <w:abstractNum w:abstractNumId="60" w15:restartNumberingAfterBreak="0">
    <w:nsid w:val="DAD3A854"/>
    <w:multiLevelType w:val="multilevel"/>
    <w:tmpl w:val="DAD3A854"/>
    <w:lvl w:ilvl="0">
      <w:start w:val="1"/>
      <w:numFmt w:val="decimal"/>
      <w:lvlText w:val="%1)"/>
      <w:lvlJc w:val="left"/>
      <w:pPr>
        <w:ind w:left="1184" w:hanging="360"/>
      </w:pPr>
      <w:rPr>
        <w:rFonts w:ascii="Times New Roman" w:eastAsia="Times New Roman" w:hAnsi="Times New Roman" w:cs="Times New Roman" w:hint="default"/>
        <w:i/>
        <w:iCs/>
        <w:w w:val="99"/>
        <w:sz w:val="24"/>
        <w:szCs w:val="24"/>
      </w:rPr>
    </w:lvl>
    <w:lvl w:ilvl="1">
      <w:numFmt w:val="bullet"/>
      <w:lvlText w:val="•"/>
      <w:lvlJc w:val="left"/>
      <w:pPr>
        <w:ind w:left="2087" w:hanging="360"/>
      </w:pPr>
      <w:rPr>
        <w:rFonts w:hint="default"/>
      </w:rPr>
    </w:lvl>
    <w:lvl w:ilvl="2">
      <w:numFmt w:val="bullet"/>
      <w:lvlText w:val="•"/>
      <w:lvlJc w:val="left"/>
      <w:pPr>
        <w:ind w:left="2995" w:hanging="360"/>
      </w:pPr>
      <w:rPr>
        <w:rFonts w:hint="default"/>
      </w:rPr>
    </w:lvl>
    <w:lvl w:ilvl="3">
      <w:numFmt w:val="bullet"/>
      <w:lvlText w:val="•"/>
      <w:lvlJc w:val="left"/>
      <w:pPr>
        <w:ind w:left="3903" w:hanging="360"/>
      </w:pPr>
      <w:rPr>
        <w:rFonts w:hint="default"/>
      </w:rPr>
    </w:lvl>
    <w:lvl w:ilvl="4">
      <w:numFmt w:val="bullet"/>
      <w:lvlText w:val="•"/>
      <w:lvlJc w:val="left"/>
      <w:pPr>
        <w:ind w:left="4811" w:hanging="360"/>
      </w:pPr>
      <w:rPr>
        <w:rFonts w:hint="default"/>
      </w:rPr>
    </w:lvl>
    <w:lvl w:ilvl="5">
      <w:numFmt w:val="bullet"/>
      <w:lvlText w:val="•"/>
      <w:lvlJc w:val="left"/>
      <w:pPr>
        <w:ind w:left="5719" w:hanging="360"/>
      </w:pPr>
      <w:rPr>
        <w:rFonts w:hint="default"/>
      </w:rPr>
    </w:lvl>
    <w:lvl w:ilvl="6">
      <w:numFmt w:val="bullet"/>
      <w:lvlText w:val="•"/>
      <w:lvlJc w:val="left"/>
      <w:pPr>
        <w:ind w:left="6627" w:hanging="360"/>
      </w:pPr>
      <w:rPr>
        <w:rFonts w:hint="default"/>
      </w:rPr>
    </w:lvl>
    <w:lvl w:ilvl="7">
      <w:numFmt w:val="bullet"/>
      <w:lvlText w:val="•"/>
      <w:lvlJc w:val="left"/>
      <w:pPr>
        <w:ind w:left="7535" w:hanging="360"/>
      </w:pPr>
      <w:rPr>
        <w:rFonts w:hint="default"/>
      </w:rPr>
    </w:lvl>
    <w:lvl w:ilvl="8">
      <w:numFmt w:val="bullet"/>
      <w:lvlText w:val="•"/>
      <w:lvlJc w:val="left"/>
      <w:pPr>
        <w:ind w:left="8443" w:hanging="360"/>
      </w:pPr>
      <w:rPr>
        <w:rFonts w:hint="default"/>
      </w:rPr>
    </w:lvl>
  </w:abstractNum>
  <w:abstractNum w:abstractNumId="61" w15:restartNumberingAfterBreak="0">
    <w:nsid w:val="DAE62134"/>
    <w:multiLevelType w:val="multilevel"/>
    <w:tmpl w:val="DAE62134"/>
    <w:lvl w:ilvl="0">
      <w:numFmt w:val="bullet"/>
      <w:lvlText w:val="-"/>
      <w:lvlJc w:val="left"/>
      <w:pPr>
        <w:ind w:left="105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140"/>
      </w:pPr>
      <w:rPr>
        <w:rFonts w:hint="default"/>
      </w:rPr>
    </w:lvl>
    <w:lvl w:ilvl="2">
      <w:numFmt w:val="bullet"/>
      <w:lvlText w:val="•"/>
      <w:lvlJc w:val="left"/>
      <w:pPr>
        <w:ind w:left="928" w:hanging="140"/>
      </w:pPr>
      <w:rPr>
        <w:rFonts w:hint="default"/>
      </w:rPr>
    </w:lvl>
    <w:lvl w:ilvl="3">
      <w:numFmt w:val="bullet"/>
      <w:lvlText w:val="•"/>
      <w:lvlJc w:val="left"/>
      <w:pPr>
        <w:ind w:left="1342" w:hanging="140"/>
      </w:pPr>
      <w:rPr>
        <w:rFonts w:hint="default"/>
      </w:rPr>
    </w:lvl>
    <w:lvl w:ilvl="4">
      <w:numFmt w:val="bullet"/>
      <w:lvlText w:val="•"/>
      <w:lvlJc w:val="left"/>
      <w:pPr>
        <w:ind w:left="1756" w:hanging="140"/>
      </w:pPr>
      <w:rPr>
        <w:rFonts w:hint="default"/>
      </w:rPr>
    </w:lvl>
    <w:lvl w:ilvl="5">
      <w:numFmt w:val="bullet"/>
      <w:lvlText w:val="•"/>
      <w:lvlJc w:val="left"/>
      <w:pPr>
        <w:ind w:left="2170" w:hanging="140"/>
      </w:pPr>
      <w:rPr>
        <w:rFonts w:hint="default"/>
      </w:rPr>
    </w:lvl>
    <w:lvl w:ilvl="6">
      <w:numFmt w:val="bullet"/>
      <w:lvlText w:val="•"/>
      <w:lvlJc w:val="left"/>
      <w:pPr>
        <w:ind w:left="2584" w:hanging="140"/>
      </w:pPr>
      <w:rPr>
        <w:rFonts w:hint="default"/>
      </w:rPr>
    </w:lvl>
    <w:lvl w:ilvl="7">
      <w:numFmt w:val="bullet"/>
      <w:lvlText w:val="•"/>
      <w:lvlJc w:val="left"/>
      <w:pPr>
        <w:ind w:left="2998" w:hanging="140"/>
      </w:pPr>
      <w:rPr>
        <w:rFonts w:hint="default"/>
      </w:rPr>
    </w:lvl>
    <w:lvl w:ilvl="8">
      <w:numFmt w:val="bullet"/>
      <w:lvlText w:val="•"/>
      <w:lvlJc w:val="left"/>
      <w:pPr>
        <w:ind w:left="3412" w:hanging="140"/>
      </w:pPr>
      <w:rPr>
        <w:rFonts w:hint="default"/>
      </w:rPr>
    </w:lvl>
  </w:abstractNum>
  <w:abstractNum w:abstractNumId="62" w15:restartNumberingAfterBreak="0">
    <w:nsid w:val="DCBA6B53"/>
    <w:multiLevelType w:val="multilevel"/>
    <w:tmpl w:val="DCBA6B53"/>
    <w:lvl w:ilvl="0">
      <w:start w:val="1"/>
      <w:numFmt w:val="decimal"/>
      <w:lvlText w:val="%1."/>
      <w:lvlJc w:val="left"/>
      <w:pPr>
        <w:ind w:left="104" w:hanging="296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numFmt w:val="bullet"/>
      <w:lvlText w:val="•"/>
      <w:lvlJc w:val="left"/>
      <w:pPr>
        <w:ind w:left="1115" w:hanging="296"/>
      </w:pPr>
      <w:rPr>
        <w:rFonts w:hint="default"/>
      </w:rPr>
    </w:lvl>
    <w:lvl w:ilvl="2">
      <w:numFmt w:val="bullet"/>
      <w:lvlText w:val="•"/>
      <w:lvlJc w:val="left"/>
      <w:pPr>
        <w:ind w:left="2131" w:hanging="296"/>
      </w:pPr>
      <w:rPr>
        <w:rFonts w:hint="default"/>
      </w:rPr>
    </w:lvl>
    <w:lvl w:ilvl="3">
      <w:numFmt w:val="bullet"/>
      <w:lvlText w:val="•"/>
      <w:lvlJc w:val="left"/>
      <w:pPr>
        <w:ind w:left="3147" w:hanging="296"/>
      </w:pPr>
      <w:rPr>
        <w:rFonts w:hint="default"/>
      </w:rPr>
    </w:lvl>
    <w:lvl w:ilvl="4">
      <w:numFmt w:val="bullet"/>
      <w:lvlText w:val="•"/>
      <w:lvlJc w:val="left"/>
      <w:pPr>
        <w:ind w:left="4163" w:hanging="296"/>
      </w:pPr>
      <w:rPr>
        <w:rFonts w:hint="default"/>
      </w:rPr>
    </w:lvl>
    <w:lvl w:ilvl="5">
      <w:numFmt w:val="bullet"/>
      <w:lvlText w:val="•"/>
      <w:lvlJc w:val="left"/>
      <w:pPr>
        <w:ind w:left="5179" w:hanging="296"/>
      </w:pPr>
      <w:rPr>
        <w:rFonts w:hint="default"/>
      </w:rPr>
    </w:lvl>
    <w:lvl w:ilvl="6">
      <w:numFmt w:val="bullet"/>
      <w:lvlText w:val="•"/>
      <w:lvlJc w:val="left"/>
      <w:pPr>
        <w:ind w:left="6195" w:hanging="296"/>
      </w:pPr>
      <w:rPr>
        <w:rFonts w:hint="default"/>
      </w:rPr>
    </w:lvl>
    <w:lvl w:ilvl="7">
      <w:numFmt w:val="bullet"/>
      <w:lvlText w:val="•"/>
      <w:lvlJc w:val="left"/>
      <w:pPr>
        <w:ind w:left="7211" w:hanging="296"/>
      </w:pPr>
      <w:rPr>
        <w:rFonts w:hint="default"/>
      </w:rPr>
    </w:lvl>
    <w:lvl w:ilvl="8">
      <w:numFmt w:val="bullet"/>
      <w:lvlText w:val="•"/>
      <w:lvlJc w:val="left"/>
      <w:pPr>
        <w:ind w:left="8227" w:hanging="296"/>
      </w:pPr>
      <w:rPr>
        <w:rFonts w:hint="default"/>
      </w:rPr>
    </w:lvl>
  </w:abstractNum>
  <w:abstractNum w:abstractNumId="63" w15:restartNumberingAfterBreak="0">
    <w:nsid w:val="E0294EC7"/>
    <w:multiLevelType w:val="multilevel"/>
    <w:tmpl w:val="E0294EC7"/>
    <w:lvl w:ilvl="0">
      <w:start w:val="1"/>
      <w:numFmt w:val="decimal"/>
      <w:lvlText w:val="%1)"/>
      <w:lvlJc w:val="left"/>
      <w:pPr>
        <w:ind w:left="1299" w:hanging="3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2191" w:hanging="360"/>
      </w:pPr>
      <w:rPr>
        <w:rFonts w:hint="default"/>
      </w:rPr>
    </w:lvl>
    <w:lvl w:ilvl="2">
      <w:numFmt w:val="bullet"/>
      <w:lvlText w:val="•"/>
      <w:lvlJc w:val="left"/>
      <w:pPr>
        <w:ind w:left="3083" w:hanging="360"/>
      </w:pPr>
      <w:rPr>
        <w:rFonts w:hint="default"/>
      </w:rPr>
    </w:lvl>
    <w:lvl w:ilvl="3">
      <w:numFmt w:val="bullet"/>
      <w:lvlText w:val="•"/>
      <w:lvlJc w:val="left"/>
      <w:pPr>
        <w:ind w:left="3975" w:hanging="360"/>
      </w:pPr>
      <w:rPr>
        <w:rFonts w:hint="default"/>
      </w:rPr>
    </w:lvl>
    <w:lvl w:ilvl="4">
      <w:numFmt w:val="bullet"/>
      <w:lvlText w:val="•"/>
      <w:lvlJc w:val="left"/>
      <w:pPr>
        <w:ind w:left="4867" w:hanging="360"/>
      </w:pPr>
      <w:rPr>
        <w:rFonts w:hint="default"/>
      </w:rPr>
    </w:lvl>
    <w:lvl w:ilvl="5">
      <w:numFmt w:val="bullet"/>
      <w:lvlText w:val="•"/>
      <w:lvlJc w:val="left"/>
      <w:pPr>
        <w:ind w:left="5759" w:hanging="360"/>
      </w:pPr>
      <w:rPr>
        <w:rFonts w:hint="default"/>
      </w:rPr>
    </w:lvl>
    <w:lvl w:ilvl="6">
      <w:numFmt w:val="bullet"/>
      <w:lvlText w:val="•"/>
      <w:lvlJc w:val="left"/>
      <w:pPr>
        <w:ind w:left="6651" w:hanging="360"/>
      </w:pPr>
      <w:rPr>
        <w:rFonts w:hint="default"/>
      </w:rPr>
    </w:lvl>
    <w:lvl w:ilvl="7">
      <w:numFmt w:val="bullet"/>
      <w:lvlText w:val="•"/>
      <w:lvlJc w:val="left"/>
      <w:pPr>
        <w:ind w:left="7543" w:hanging="360"/>
      </w:pPr>
      <w:rPr>
        <w:rFonts w:hint="default"/>
      </w:rPr>
    </w:lvl>
    <w:lvl w:ilvl="8">
      <w:numFmt w:val="bullet"/>
      <w:lvlText w:val="•"/>
      <w:lvlJc w:val="left"/>
      <w:pPr>
        <w:ind w:left="8435" w:hanging="360"/>
      </w:pPr>
      <w:rPr>
        <w:rFonts w:hint="default"/>
      </w:rPr>
    </w:lvl>
  </w:abstractNum>
  <w:abstractNum w:abstractNumId="64" w15:restartNumberingAfterBreak="0">
    <w:nsid w:val="E093A4B0"/>
    <w:multiLevelType w:val="multilevel"/>
    <w:tmpl w:val="E093A4B0"/>
    <w:lvl w:ilvl="0">
      <w:start w:val="1"/>
      <w:numFmt w:val="decimal"/>
      <w:lvlText w:val="%1)"/>
      <w:lvlJc w:val="left"/>
      <w:pPr>
        <w:ind w:left="1081" w:hanging="257"/>
      </w:pPr>
      <w:rPr>
        <w:rFonts w:ascii="Times New Roman" w:eastAsia="Times New Roman" w:hAnsi="Times New Roman" w:cs="Times New Roman" w:hint="default"/>
        <w:i/>
        <w:iCs/>
        <w:w w:val="99"/>
        <w:sz w:val="24"/>
        <w:szCs w:val="24"/>
      </w:rPr>
    </w:lvl>
    <w:lvl w:ilvl="1">
      <w:numFmt w:val="bullet"/>
      <w:lvlText w:val="•"/>
      <w:lvlJc w:val="left"/>
      <w:pPr>
        <w:ind w:left="1997" w:hanging="257"/>
      </w:pPr>
      <w:rPr>
        <w:rFonts w:hint="default"/>
      </w:rPr>
    </w:lvl>
    <w:lvl w:ilvl="2">
      <w:numFmt w:val="bullet"/>
      <w:lvlText w:val="•"/>
      <w:lvlJc w:val="left"/>
      <w:pPr>
        <w:ind w:left="2915" w:hanging="257"/>
      </w:pPr>
      <w:rPr>
        <w:rFonts w:hint="default"/>
      </w:rPr>
    </w:lvl>
    <w:lvl w:ilvl="3">
      <w:numFmt w:val="bullet"/>
      <w:lvlText w:val="•"/>
      <w:lvlJc w:val="left"/>
      <w:pPr>
        <w:ind w:left="3833" w:hanging="257"/>
      </w:pPr>
      <w:rPr>
        <w:rFonts w:hint="default"/>
      </w:rPr>
    </w:lvl>
    <w:lvl w:ilvl="4">
      <w:numFmt w:val="bullet"/>
      <w:lvlText w:val="•"/>
      <w:lvlJc w:val="left"/>
      <w:pPr>
        <w:ind w:left="4751" w:hanging="257"/>
      </w:pPr>
      <w:rPr>
        <w:rFonts w:hint="default"/>
      </w:rPr>
    </w:lvl>
    <w:lvl w:ilvl="5">
      <w:numFmt w:val="bullet"/>
      <w:lvlText w:val="•"/>
      <w:lvlJc w:val="left"/>
      <w:pPr>
        <w:ind w:left="5669" w:hanging="257"/>
      </w:pPr>
      <w:rPr>
        <w:rFonts w:hint="default"/>
      </w:rPr>
    </w:lvl>
    <w:lvl w:ilvl="6">
      <w:numFmt w:val="bullet"/>
      <w:lvlText w:val="•"/>
      <w:lvlJc w:val="left"/>
      <w:pPr>
        <w:ind w:left="6587" w:hanging="257"/>
      </w:pPr>
      <w:rPr>
        <w:rFonts w:hint="default"/>
      </w:rPr>
    </w:lvl>
    <w:lvl w:ilvl="7">
      <w:numFmt w:val="bullet"/>
      <w:lvlText w:val="•"/>
      <w:lvlJc w:val="left"/>
      <w:pPr>
        <w:ind w:left="7505" w:hanging="257"/>
      </w:pPr>
      <w:rPr>
        <w:rFonts w:hint="default"/>
      </w:rPr>
    </w:lvl>
    <w:lvl w:ilvl="8">
      <w:numFmt w:val="bullet"/>
      <w:lvlText w:val="•"/>
      <w:lvlJc w:val="left"/>
      <w:pPr>
        <w:ind w:left="8423" w:hanging="257"/>
      </w:pPr>
      <w:rPr>
        <w:rFonts w:hint="default"/>
      </w:rPr>
    </w:lvl>
  </w:abstractNum>
  <w:abstractNum w:abstractNumId="65" w15:restartNumberingAfterBreak="0">
    <w:nsid w:val="E43A772E"/>
    <w:multiLevelType w:val="multilevel"/>
    <w:tmpl w:val="E43A772E"/>
    <w:lvl w:ilvl="0">
      <w:numFmt w:val="bullet"/>
      <w:lvlText w:val="-"/>
      <w:lvlJc w:val="left"/>
      <w:pPr>
        <w:ind w:left="816" w:hanging="708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1077" w:hanging="708"/>
      </w:pPr>
      <w:rPr>
        <w:rFonts w:hint="default"/>
      </w:rPr>
    </w:lvl>
    <w:lvl w:ilvl="2">
      <w:numFmt w:val="bullet"/>
      <w:lvlText w:val="•"/>
      <w:lvlJc w:val="left"/>
      <w:pPr>
        <w:ind w:left="1334" w:hanging="708"/>
      </w:pPr>
      <w:rPr>
        <w:rFonts w:hint="default"/>
      </w:rPr>
    </w:lvl>
    <w:lvl w:ilvl="3">
      <w:numFmt w:val="bullet"/>
      <w:lvlText w:val="•"/>
      <w:lvlJc w:val="left"/>
      <w:pPr>
        <w:ind w:left="1592" w:hanging="708"/>
      </w:pPr>
      <w:rPr>
        <w:rFonts w:hint="default"/>
      </w:rPr>
    </w:lvl>
    <w:lvl w:ilvl="4">
      <w:numFmt w:val="bullet"/>
      <w:lvlText w:val="•"/>
      <w:lvlJc w:val="left"/>
      <w:pPr>
        <w:ind w:left="1849" w:hanging="708"/>
      </w:pPr>
      <w:rPr>
        <w:rFonts w:hint="default"/>
      </w:rPr>
    </w:lvl>
    <w:lvl w:ilvl="5">
      <w:numFmt w:val="bullet"/>
      <w:lvlText w:val="•"/>
      <w:lvlJc w:val="left"/>
      <w:pPr>
        <w:ind w:left="2107" w:hanging="708"/>
      </w:pPr>
      <w:rPr>
        <w:rFonts w:hint="default"/>
      </w:rPr>
    </w:lvl>
    <w:lvl w:ilvl="6">
      <w:numFmt w:val="bullet"/>
      <w:lvlText w:val="•"/>
      <w:lvlJc w:val="left"/>
      <w:pPr>
        <w:ind w:left="2364" w:hanging="708"/>
      </w:pPr>
      <w:rPr>
        <w:rFonts w:hint="default"/>
      </w:rPr>
    </w:lvl>
    <w:lvl w:ilvl="7">
      <w:numFmt w:val="bullet"/>
      <w:lvlText w:val="•"/>
      <w:lvlJc w:val="left"/>
      <w:pPr>
        <w:ind w:left="2621" w:hanging="708"/>
      </w:pPr>
      <w:rPr>
        <w:rFonts w:hint="default"/>
      </w:rPr>
    </w:lvl>
    <w:lvl w:ilvl="8">
      <w:numFmt w:val="bullet"/>
      <w:lvlText w:val="•"/>
      <w:lvlJc w:val="left"/>
      <w:pPr>
        <w:ind w:left="2879" w:hanging="708"/>
      </w:pPr>
      <w:rPr>
        <w:rFonts w:hint="default"/>
      </w:rPr>
    </w:lvl>
  </w:abstractNum>
  <w:abstractNum w:abstractNumId="66" w15:restartNumberingAfterBreak="0">
    <w:nsid w:val="E504947C"/>
    <w:multiLevelType w:val="multilevel"/>
    <w:tmpl w:val="E504947C"/>
    <w:lvl w:ilvl="0">
      <w:start w:val="1"/>
      <w:numFmt w:val="decimal"/>
      <w:lvlText w:val="%1)"/>
      <w:lvlJc w:val="left"/>
      <w:pPr>
        <w:ind w:left="1184" w:hanging="3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2087" w:hanging="360"/>
      </w:pPr>
      <w:rPr>
        <w:rFonts w:hint="default"/>
      </w:rPr>
    </w:lvl>
    <w:lvl w:ilvl="2">
      <w:numFmt w:val="bullet"/>
      <w:lvlText w:val="•"/>
      <w:lvlJc w:val="left"/>
      <w:pPr>
        <w:ind w:left="2995" w:hanging="360"/>
      </w:pPr>
      <w:rPr>
        <w:rFonts w:hint="default"/>
      </w:rPr>
    </w:lvl>
    <w:lvl w:ilvl="3">
      <w:numFmt w:val="bullet"/>
      <w:lvlText w:val="•"/>
      <w:lvlJc w:val="left"/>
      <w:pPr>
        <w:ind w:left="3903" w:hanging="360"/>
      </w:pPr>
      <w:rPr>
        <w:rFonts w:hint="default"/>
      </w:rPr>
    </w:lvl>
    <w:lvl w:ilvl="4">
      <w:numFmt w:val="bullet"/>
      <w:lvlText w:val="•"/>
      <w:lvlJc w:val="left"/>
      <w:pPr>
        <w:ind w:left="4811" w:hanging="360"/>
      </w:pPr>
      <w:rPr>
        <w:rFonts w:hint="default"/>
      </w:rPr>
    </w:lvl>
    <w:lvl w:ilvl="5">
      <w:numFmt w:val="bullet"/>
      <w:lvlText w:val="•"/>
      <w:lvlJc w:val="left"/>
      <w:pPr>
        <w:ind w:left="5719" w:hanging="360"/>
      </w:pPr>
      <w:rPr>
        <w:rFonts w:hint="default"/>
      </w:rPr>
    </w:lvl>
    <w:lvl w:ilvl="6">
      <w:numFmt w:val="bullet"/>
      <w:lvlText w:val="•"/>
      <w:lvlJc w:val="left"/>
      <w:pPr>
        <w:ind w:left="6627" w:hanging="360"/>
      </w:pPr>
      <w:rPr>
        <w:rFonts w:hint="default"/>
      </w:rPr>
    </w:lvl>
    <w:lvl w:ilvl="7">
      <w:numFmt w:val="bullet"/>
      <w:lvlText w:val="•"/>
      <w:lvlJc w:val="left"/>
      <w:pPr>
        <w:ind w:left="7535" w:hanging="360"/>
      </w:pPr>
      <w:rPr>
        <w:rFonts w:hint="default"/>
      </w:rPr>
    </w:lvl>
    <w:lvl w:ilvl="8">
      <w:numFmt w:val="bullet"/>
      <w:lvlText w:val="•"/>
      <w:lvlJc w:val="left"/>
      <w:pPr>
        <w:ind w:left="8443" w:hanging="360"/>
      </w:pPr>
      <w:rPr>
        <w:rFonts w:hint="default"/>
      </w:rPr>
    </w:lvl>
  </w:abstractNum>
  <w:abstractNum w:abstractNumId="67" w15:restartNumberingAfterBreak="0">
    <w:nsid w:val="E52D9448"/>
    <w:multiLevelType w:val="multilevel"/>
    <w:tmpl w:val="E52D9448"/>
    <w:lvl w:ilvl="0">
      <w:numFmt w:val="bullet"/>
      <w:lvlText w:val="-"/>
      <w:lvlJc w:val="left"/>
      <w:pPr>
        <w:ind w:left="447" w:hanging="322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-"/>
      <w:lvlJc w:val="left"/>
      <w:pPr>
        <w:ind w:left="228" w:hanging="140"/>
      </w:pPr>
      <w:rPr>
        <w:rFonts w:ascii="Times New Roman" w:eastAsia="Times New Roman" w:hAnsi="Times New Roman" w:hint="default"/>
        <w:w w:val="99"/>
        <w:sz w:val="24"/>
      </w:rPr>
    </w:lvl>
    <w:lvl w:ilvl="2">
      <w:numFmt w:val="bullet"/>
      <w:lvlText w:val="•"/>
      <w:lvlJc w:val="left"/>
      <w:pPr>
        <w:ind w:left="1463" w:hanging="140"/>
      </w:pPr>
      <w:rPr>
        <w:rFonts w:hint="default"/>
      </w:rPr>
    </w:lvl>
    <w:lvl w:ilvl="3">
      <w:numFmt w:val="bullet"/>
      <w:lvlText w:val="•"/>
      <w:lvlJc w:val="left"/>
      <w:pPr>
        <w:ind w:left="2486" w:hanging="140"/>
      </w:pPr>
      <w:rPr>
        <w:rFonts w:hint="default"/>
      </w:rPr>
    </w:lvl>
    <w:lvl w:ilvl="4">
      <w:numFmt w:val="bullet"/>
      <w:lvlText w:val="•"/>
      <w:lvlJc w:val="left"/>
      <w:pPr>
        <w:ind w:left="3509" w:hanging="140"/>
      </w:pPr>
      <w:rPr>
        <w:rFonts w:hint="default"/>
      </w:rPr>
    </w:lvl>
    <w:lvl w:ilvl="5">
      <w:numFmt w:val="bullet"/>
      <w:lvlText w:val="•"/>
      <w:lvlJc w:val="left"/>
      <w:pPr>
        <w:ind w:left="4532" w:hanging="140"/>
      </w:pPr>
      <w:rPr>
        <w:rFonts w:hint="default"/>
      </w:rPr>
    </w:lvl>
    <w:lvl w:ilvl="6">
      <w:numFmt w:val="bullet"/>
      <w:lvlText w:val="•"/>
      <w:lvlJc w:val="left"/>
      <w:pPr>
        <w:ind w:left="5556" w:hanging="140"/>
      </w:pPr>
      <w:rPr>
        <w:rFonts w:hint="default"/>
      </w:rPr>
    </w:lvl>
    <w:lvl w:ilvl="7">
      <w:numFmt w:val="bullet"/>
      <w:lvlText w:val="•"/>
      <w:lvlJc w:val="left"/>
      <w:pPr>
        <w:ind w:left="6579" w:hanging="140"/>
      </w:pPr>
      <w:rPr>
        <w:rFonts w:hint="default"/>
      </w:rPr>
    </w:lvl>
    <w:lvl w:ilvl="8">
      <w:numFmt w:val="bullet"/>
      <w:lvlText w:val="•"/>
      <w:lvlJc w:val="left"/>
      <w:pPr>
        <w:ind w:left="7602" w:hanging="140"/>
      </w:pPr>
      <w:rPr>
        <w:rFonts w:hint="default"/>
      </w:rPr>
    </w:lvl>
  </w:abstractNum>
  <w:abstractNum w:abstractNumId="68" w15:restartNumberingAfterBreak="0">
    <w:nsid w:val="E7B27C5B"/>
    <w:multiLevelType w:val="multilevel"/>
    <w:tmpl w:val="E7B27C5B"/>
    <w:lvl w:ilvl="0">
      <w:start w:val="1"/>
      <w:numFmt w:val="decimal"/>
      <w:lvlText w:val="%1)"/>
      <w:lvlJc w:val="left"/>
      <w:pPr>
        <w:ind w:left="1393" w:hanging="569"/>
      </w:pPr>
      <w:rPr>
        <w:rFonts w:cs="Times New Roman" w:hint="default"/>
        <w:i/>
        <w:iCs/>
        <w:w w:val="99"/>
      </w:rPr>
    </w:lvl>
    <w:lvl w:ilvl="1">
      <w:numFmt w:val="bullet"/>
      <w:lvlText w:val="•"/>
      <w:lvlJc w:val="left"/>
      <w:pPr>
        <w:ind w:left="2285" w:hanging="569"/>
      </w:pPr>
      <w:rPr>
        <w:rFonts w:hint="default"/>
      </w:rPr>
    </w:lvl>
    <w:lvl w:ilvl="2">
      <w:numFmt w:val="bullet"/>
      <w:lvlText w:val="•"/>
      <w:lvlJc w:val="left"/>
      <w:pPr>
        <w:ind w:left="3171" w:hanging="569"/>
      </w:pPr>
      <w:rPr>
        <w:rFonts w:hint="default"/>
      </w:rPr>
    </w:lvl>
    <w:lvl w:ilvl="3">
      <w:numFmt w:val="bullet"/>
      <w:lvlText w:val="•"/>
      <w:lvlJc w:val="left"/>
      <w:pPr>
        <w:ind w:left="4057" w:hanging="569"/>
      </w:pPr>
      <w:rPr>
        <w:rFonts w:hint="default"/>
      </w:rPr>
    </w:lvl>
    <w:lvl w:ilvl="4">
      <w:numFmt w:val="bullet"/>
      <w:lvlText w:val="•"/>
      <w:lvlJc w:val="left"/>
      <w:pPr>
        <w:ind w:left="4943" w:hanging="569"/>
      </w:pPr>
      <w:rPr>
        <w:rFonts w:hint="default"/>
      </w:rPr>
    </w:lvl>
    <w:lvl w:ilvl="5">
      <w:numFmt w:val="bullet"/>
      <w:lvlText w:val="•"/>
      <w:lvlJc w:val="left"/>
      <w:pPr>
        <w:ind w:left="5829" w:hanging="569"/>
      </w:pPr>
      <w:rPr>
        <w:rFonts w:hint="default"/>
      </w:rPr>
    </w:lvl>
    <w:lvl w:ilvl="6">
      <w:numFmt w:val="bullet"/>
      <w:lvlText w:val="•"/>
      <w:lvlJc w:val="left"/>
      <w:pPr>
        <w:ind w:left="6715" w:hanging="569"/>
      </w:pPr>
      <w:rPr>
        <w:rFonts w:hint="default"/>
      </w:rPr>
    </w:lvl>
    <w:lvl w:ilvl="7">
      <w:numFmt w:val="bullet"/>
      <w:lvlText w:val="•"/>
      <w:lvlJc w:val="left"/>
      <w:pPr>
        <w:ind w:left="7601" w:hanging="569"/>
      </w:pPr>
      <w:rPr>
        <w:rFonts w:hint="default"/>
      </w:rPr>
    </w:lvl>
    <w:lvl w:ilvl="8">
      <w:numFmt w:val="bullet"/>
      <w:lvlText w:val="•"/>
      <w:lvlJc w:val="left"/>
      <w:pPr>
        <w:ind w:left="8487" w:hanging="569"/>
      </w:pPr>
      <w:rPr>
        <w:rFonts w:hint="default"/>
      </w:rPr>
    </w:lvl>
  </w:abstractNum>
  <w:abstractNum w:abstractNumId="69" w15:restartNumberingAfterBreak="0">
    <w:nsid w:val="EA28CC15"/>
    <w:multiLevelType w:val="multilevel"/>
    <w:tmpl w:val="EA28CC15"/>
    <w:lvl w:ilvl="0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429" w:hanging="140"/>
      </w:pPr>
      <w:rPr>
        <w:rFonts w:hint="default"/>
      </w:rPr>
    </w:lvl>
    <w:lvl w:ilvl="2">
      <w:numFmt w:val="bullet"/>
      <w:lvlText w:val="•"/>
      <w:lvlJc w:val="left"/>
      <w:pPr>
        <w:ind w:left="758" w:hanging="140"/>
      </w:pPr>
      <w:rPr>
        <w:rFonts w:hint="default"/>
      </w:rPr>
    </w:lvl>
    <w:lvl w:ilvl="3">
      <w:numFmt w:val="bullet"/>
      <w:lvlText w:val="•"/>
      <w:lvlJc w:val="left"/>
      <w:pPr>
        <w:ind w:left="1088" w:hanging="140"/>
      </w:pPr>
      <w:rPr>
        <w:rFonts w:hint="default"/>
      </w:rPr>
    </w:lvl>
    <w:lvl w:ilvl="4">
      <w:numFmt w:val="bullet"/>
      <w:lvlText w:val="•"/>
      <w:lvlJc w:val="left"/>
      <w:pPr>
        <w:ind w:left="1417" w:hanging="140"/>
      </w:pPr>
      <w:rPr>
        <w:rFonts w:hint="default"/>
      </w:rPr>
    </w:lvl>
    <w:lvl w:ilvl="5">
      <w:numFmt w:val="bullet"/>
      <w:lvlText w:val="•"/>
      <w:lvlJc w:val="left"/>
      <w:pPr>
        <w:ind w:left="1747" w:hanging="140"/>
      </w:pPr>
      <w:rPr>
        <w:rFonts w:hint="default"/>
      </w:rPr>
    </w:lvl>
    <w:lvl w:ilvl="6">
      <w:numFmt w:val="bullet"/>
      <w:lvlText w:val="•"/>
      <w:lvlJc w:val="left"/>
      <w:pPr>
        <w:ind w:left="2076" w:hanging="140"/>
      </w:pPr>
      <w:rPr>
        <w:rFonts w:hint="default"/>
      </w:rPr>
    </w:lvl>
    <w:lvl w:ilvl="7">
      <w:numFmt w:val="bullet"/>
      <w:lvlText w:val="•"/>
      <w:lvlJc w:val="left"/>
      <w:pPr>
        <w:ind w:left="2405" w:hanging="140"/>
      </w:pPr>
      <w:rPr>
        <w:rFonts w:hint="default"/>
      </w:rPr>
    </w:lvl>
    <w:lvl w:ilvl="8">
      <w:numFmt w:val="bullet"/>
      <w:lvlText w:val="•"/>
      <w:lvlJc w:val="left"/>
      <w:pPr>
        <w:ind w:left="2735" w:hanging="140"/>
      </w:pPr>
      <w:rPr>
        <w:rFonts w:hint="default"/>
      </w:rPr>
    </w:lvl>
  </w:abstractNum>
  <w:abstractNum w:abstractNumId="70" w15:restartNumberingAfterBreak="0">
    <w:nsid w:val="F066642F"/>
    <w:multiLevelType w:val="multilevel"/>
    <w:tmpl w:val="F066642F"/>
    <w:lvl w:ilvl="0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429" w:hanging="140"/>
      </w:pPr>
      <w:rPr>
        <w:rFonts w:hint="default"/>
      </w:rPr>
    </w:lvl>
    <w:lvl w:ilvl="2">
      <w:numFmt w:val="bullet"/>
      <w:lvlText w:val="•"/>
      <w:lvlJc w:val="left"/>
      <w:pPr>
        <w:ind w:left="758" w:hanging="140"/>
      </w:pPr>
      <w:rPr>
        <w:rFonts w:hint="default"/>
      </w:rPr>
    </w:lvl>
    <w:lvl w:ilvl="3">
      <w:numFmt w:val="bullet"/>
      <w:lvlText w:val="•"/>
      <w:lvlJc w:val="left"/>
      <w:pPr>
        <w:ind w:left="1088" w:hanging="140"/>
      </w:pPr>
      <w:rPr>
        <w:rFonts w:hint="default"/>
      </w:rPr>
    </w:lvl>
    <w:lvl w:ilvl="4">
      <w:numFmt w:val="bullet"/>
      <w:lvlText w:val="•"/>
      <w:lvlJc w:val="left"/>
      <w:pPr>
        <w:ind w:left="1417" w:hanging="140"/>
      </w:pPr>
      <w:rPr>
        <w:rFonts w:hint="default"/>
      </w:rPr>
    </w:lvl>
    <w:lvl w:ilvl="5">
      <w:numFmt w:val="bullet"/>
      <w:lvlText w:val="•"/>
      <w:lvlJc w:val="left"/>
      <w:pPr>
        <w:ind w:left="1747" w:hanging="140"/>
      </w:pPr>
      <w:rPr>
        <w:rFonts w:hint="default"/>
      </w:rPr>
    </w:lvl>
    <w:lvl w:ilvl="6">
      <w:numFmt w:val="bullet"/>
      <w:lvlText w:val="•"/>
      <w:lvlJc w:val="left"/>
      <w:pPr>
        <w:ind w:left="2076" w:hanging="140"/>
      </w:pPr>
      <w:rPr>
        <w:rFonts w:hint="default"/>
      </w:rPr>
    </w:lvl>
    <w:lvl w:ilvl="7">
      <w:numFmt w:val="bullet"/>
      <w:lvlText w:val="•"/>
      <w:lvlJc w:val="left"/>
      <w:pPr>
        <w:ind w:left="2405" w:hanging="140"/>
      </w:pPr>
      <w:rPr>
        <w:rFonts w:hint="default"/>
      </w:rPr>
    </w:lvl>
    <w:lvl w:ilvl="8">
      <w:numFmt w:val="bullet"/>
      <w:lvlText w:val="•"/>
      <w:lvlJc w:val="left"/>
      <w:pPr>
        <w:ind w:left="2735" w:hanging="140"/>
      </w:pPr>
      <w:rPr>
        <w:rFonts w:hint="default"/>
      </w:rPr>
    </w:lvl>
  </w:abstractNum>
  <w:abstractNum w:abstractNumId="71" w15:restartNumberingAfterBreak="0">
    <w:nsid w:val="F0E89278"/>
    <w:multiLevelType w:val="multilevel"/>
    <w:tmpl w:val="F0E89278"/>
    <w:lvl w:ilvl="0">
      <w:numFmt w:val="bullet"/>
      <w:lvlText w:val="-"/>
      <w:lvlJc w:val="left"/>
      <w:pPr>
        <w:ind w:left="116" w:hanging="166"/>
      </w:pPr>
      <w:rPr>
        <w:rFonts w:ascii="Times New Roman" w:eastAsia="Times New Roman" w:hAnsi="Times New Roman" w:hint="default"/>
        <w:i/>
        <w:w w:val="99"/>
        <w:sz w:val="24"/>
      </w:rPr>
    </w:lvl>
    <w:lvl w:ilvl="1">
      <w:numFmt w:val="bullet"/>
      <w:lvlText w:val="•"/>
      <w:lvlJc w:val="left"/>
      <w:pPr>
        <w:ind w:left="1133" w:hanging="166"/>
      </w:pPr>
      <w:rPr>
        <w:rFonts w:hint="default"/>
      </w:rPr>
    </w:lvl>
    <w:lvl w:ilvl="2">
      <w:numFmt w:val="bullet"/>
      <w:lvlText w:val="•"/>
      <w:lvlJc w:val="left"/>
      <w:pPr>
        <w:ind w:left="2147" w:hanging="166"/>
      </w:pPr>
      <w:rPr>
        <w:rFonts w:hint="default"/>
      </w:rPr>
    </w:lvl>
    <w:lvl w:ilvl="3">
      <w:numFmt w:val="bullet"/>
      <w:lvlText w:val="•"/>
      <w:lvlJc w:val="left"/>
      <w:pPr>
        <w:ind w:left="3161" w:hanging="166"/>
      </w:pPr>
      <w:rPr>
        <w:rFonts w:hint="default"/>
      </w:rPr>
    </w:lvl>
    <w:lvl w:ilvl="4">
      <w:numFmt w:val="bullet"/>
      <w:lvlText w:val="•"/>
      <w:lvlJc w:val="left"/>
      <w:pPr>
        <w:ind w:left="4175" w:hanging="166"/>
      </w:pPr>
      <w:rPr>
        <w:rFonts w:hint="default"/>
      </w:rPr>
    </w:lvl>
    <w:lvl w:ilvl="5">
      <w:numFmt w:val="bullet"/>
      <w:lvlText w:val="•"/>
      <w:lvlJc w:val="left"/>
      <w:pPr>
        <w:ind w:left="5189" w:hanging="166"/>
      </w:pPr>
      <w:rPr>
        <w:rFonts w:hint="default"/>
      </w:rPr>
    </w:lvl>
    <w:lvl w:ilvl="6">
      <w:numFmt w:val="bullet"/>
      <w:lvlText w:val="•"/>
      <w:lvlJc w:val="left"/>
      <w:pPr>
        <w:ind w:left="6203" w:hanging="166"/>
      </w:pPr>
      <w:rPr>
        <w:rFonts w:hint="default"/>
      </w:rPr>
    </w:lvl>
    <w:lvl w:ilvl="7">
      <w:numFmt w:val="bullet"/>
      <w:lvlText w:val="•"/>
      <w:lvlJc w:val="left"/>
      <w:pPr>
        <w:ind w:left="7217" w:hanging="166"/>
      </w:pPr>
      <w:rPr>
        <w:rFonts w:hint="default"/>
      </w:rPr>
    </w:lvl>
    <w:lvl w:ilvl="8">
      <w:numFmt w:val="bullet"/>
      <w:lvlText w:val="•"/>
      <w:lvlJc w:val="left"/>
      <w:pPr>
        <w:ind w:left="8231" w:hanging="166"/>
      </w:pPr>
      <w:rPr>
        <w:rFonts w:hint="default"/>
      </w:rPr>
    </w:lvl>
  </w:abstractNum>
  <w:abstractNum w:abstractNumId="72" w15:restartNumberingAfterBreak="0">
    <w:nsid w:val="F1FCDEFA"/>
    <w:multiLevelType w:val="multilevel"/>
    <w:tmpl w:val="F1FCDEFA"/>
    <w:lvl w:ilvl="0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429" w:hanging="140"/>
      </w:pPr>
      <w:rPr>
        <w:rFonts w:hint="default"/>
      </w:rPr>
    </w:lvl>
    <w:lvl w:ilvl="2">
      <w:numFmt w:val="bullet"/>
      <w:lvlText w:val="•"/>
      <w:lvlJc w:val="left"/>
      <w:pPr>
        <w:ind w:left="758" w:hanging="140"/>
      </w:pPr>
      <w:rPr>
        <w:rFonts w:hint="default"/>
      </w:rPr>
    </w:lvl>
    <w:lvl w:ilvl="3">
      <w:numFmt w:val="bullet"/>
      <w:lvlText w:val="•"/>
      <w:lvlJc w:val="left"/>
      <w:pPr>
        <w:ind w:left="1088" w:hanging="140"/>
      </w:pPr>
      <w:rPr>
        <w:rFonts w:hint="default"/>
      </w:rPr>
    </w:lvl>
    <w:lvl w:ilvl="4">
      <w:numFmt w:val="bullet"/>
      <w:lvlText w:val="•"/>
      <w:lvlJc w:val="left"/>
      <w:pPr>
        <w:ind w:left="1417" w:hanging="140"/>
      </w:pPr>
      <w:rPr>
        <w:rFonts w:hint="default"/>
      </w:rPr>
    </w:lvl>
    <w:lvl w:ilvl="5">
      <w:numFmt w:val="bullet"/>
      <w:lvlText w:val="•"/>
      <w:lvlJc w:val="left"/>
      <w:pPr>
        <w:ind w:left="1747" w:hanging="140"/>
      </w:pPr>
      <w:rPr>
        <w:rFonts w:hint="default"/>
      </w:rPr>
    </w:lvl>
    <w:lvl w:ilvl="6">
      <w:numFmt w:val="bullet"/>
      <w:lvlText w:val="•"/>
      <w:lvlJc w:val="left"/>
      <w:pPr>
        <w:ind w:left="2076" w:hanging="140"/>
      </w:pPr>
      <w:rPr>
        <w:rFonts w:hint="default"/>
      </w:rPr>
    </w:lvl>
    <w:lvl w:ilvl="7">
      <w:numFmt w:val="bullet"/>
      <w:lvlText w:val="•"/>
      <w:lvlJc w:val="left"/>
      <w:pPr>
        <w:ind w:left="2405" w:hanging="140"/>
      </w:pPr>
      <w:rPr>
        <w:rFonts w:hint="default"/>
      </w:rPr>
    </w:lvl>
    <w:lvl w:ilvl="8">
      <w:numFmt w:val="bullet"/>
      <w:lvlText w:val="•"/>
      <w:lvlJc w:val="left"/>
      <w:pPr>
        <w:ind w:left="2735" w:hanging="140"/>
      </w:pPr>
      <w:rPr>
        <w:rFonts w:hint="default"/>
      </w:rPr>
    </w:lvl>
  </w:abstractNum>
  <w:abstractNum w:abstractNumId="73" w15:restartNumberingAfterBreak="0">
    <w:nsid w:val="F237ACA1"/>
    <w:multiLevelType w:val="multilevel"/>
    <w:tmpl w:val="F237ACA1"/>
    <w:lvl w:ilvl="0">
      <w:numFmt w:val="bullet"/>
      <w:lvlText w:val="-"/>
      <w:lvlJc w:val="left"/>
      <w:pPr>
        <w:ind w:left="105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140"/>
      </w:pPr>
      <w:rPr>
        <w:rFonts w:hint="default"/>
      </w:rPr>
    </w:lvl>
    <w:lvl w:ilvl="2">
      <w:numFmt w:val="bullet"/>
      <w:lvlText w:val="•"/>
      <w:lvlJc w:val="left"/>
      <w:pPr>
        <w:ind w:left="928" w:hanging="140"/>
      </w:pPr>
      <w:rPr>
        <w:rFonts w:hint="default"/>
      </w:rPr>
    </w:lvl>
    <w:lvl w:ilvl="3">
      <w:numFmt w:val="bullet"/>
      <w:lvlText w:val="•"/>
      <w:lvlJc w:val="left"/>
      <w:pPr>
        <w:ind w:left="1342" w:hanging="140"/>
      </w:pPr>
      <w:rPr>
        <w:rFonts w:hint="default"/>
      </w:rPr>
    </w:lvl>
    <w:lvl w:ilvl="4">
      <w:numFmt w:val="bullet"/>
      <w:lvlText w:val="•"/>
      <w:lvlJc w:val="left"/>
      <w:pPr>
        <w:ind w:left="1756" w:hanging="140"/>
      </w:pPr>
      <w:rPr>
        <w:rFonts w:hint="default"/>
      </w:rPr>
    </w:lvl>
    <w:lvl w:ilvl="5">
      <w:numFmt w:val="bullet"/>
      <w:lvlText w:val="•"/>
      <w:lvlJc w:val="left"/>
      <w:pPr>
        <w:ind w:left="2170" w:hanging="140"/>
      </w:pPr>
      <w:rPr>
        <w:rFonts w:hint="default"/>
      </w:rPr>
    </w:lvl>
    <w:lvl w:ilvl="6">
      <w:numFmt w:val="bullet"/>
      <w:lvlText w:val="•"/>
      <w:lvlJc w:val="left"/>
      <w:pPr>
        <w:ind w:left="2584" w:hanging="140"/>
      </w:pPr>
      <w:rPr>
        <w:rFonts w:hint="default"/>
      </w:rPr>
    </w:lvl>
    <w:lvl w:ilvl="7">
      <w:numFmt w:val="bullet"/>
      <w:lvlText w:val="•"/>
      <w:lvlJc w:val="left"/>
      <w:pPr>
        <w:ind w:left="2998" w:hanging="140"/>
      </w:pPr>
      <w:rPr>
        <w:rFonts w:hint="default"/>
      </w:rPr>
    </w:lvl>
    <w:lvl w:ilvl="8">
      <w:numFmt w:val="bullet"/>
      <w:lvlText w:val="•"/>
      <w:lvlJc w:val="left"/>
      <w:pPr>
        <w:ind w:left="3412" w:hanging="140"/>
      </w:pPr>
      <w:rPr>
        <w:rFonts w:hint="default"/>
      </w:rPr>
    </w:lvl>
  </w:abstractNum>
  <w:abstractNum w:abstractNumId="74" w15:restartNumberingAfterBreak="0">
    <w:nsid w:val="F2A81E1A"/>
    <w:multiLevelType w:val="multilevel"/>
    <w:tmpl w:val="F2A81E1A"/>
    <w:lvl w:ilvl="0">
      <w:numFmt w:val="bullet"/>
      <w:lvlText w:val="-"/>
      <w:lvlJc w:val="left"/>
      <w:pPr>
        <w:ind w:left="105" w:hanging="185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185"/>
      </w:pPr>
      <w:rPr>
        <w:rFonts w:hint="default"/>
      </w:rPr>
    </w:lvl>
    <w:lvl w:ilvl="2">
      <w:numFmt w:val="bullet"/>
      <w:lvlText w:val="•"/>
      <w:lvlJc w:val="left"/>
      <w:pPr>
        <w:ind w:left="928" w:hanging="185"/>
      </w:pPr>
      <w:rPr>
        <w:rFonts w:hint="default"/>
      </w:rPr>
    </w:lvl>
    <w:lvl w:ilvl="3">
      <w:numFmt w:val="bullet"/>
      <w:lvlText w:val="•"/>
      <w:lvlJc w:val="left"/>
      <w:pPr>
        <w:ind w:left="1342" w:hanging="185"/>
      </w:pPr>
      <w:rPr>
        <w:rFonts w:hint="default"/>
      </w:rPr>
    </w:lvl>
    <w:lvl w:ilvl="4">
      <w:numFmt w:val="bullet"/>
      <w:lvlText w:val="•"/>
      <w:lvlJc w:val="left"/>
      <w:pPr>
        <w:ind w:left="1756" w:hanging="185"/>
      </w:pPr>
      <w:rPr>
        <w:rFonts w:hint="default"/>
      </w:rPr>
    </w:lvl>
    <w:lvl w:ilvl="5">
      <w:numFmt w:val="bullet"/>
      <w:lvlText w:val="•"/>
      <w:lvlJc w:val="left"/>
      <w:pPr>
        <w:ind w:left="2170" w:hanging="185"/>
      </w:pPr>
      <w:rPr>
        <w:rFonts w:hint="default"/>
      </w:rPr>
    </w:lvl>
    <w:lvl w:ilvl="6">
      <w:numFmt w:val="bullet"/>
      <w:lvlText w:val="•"/>
      <w:lvlJc w:val="left"/>
      <w:pPr>
        <w:ind w:left="2584" w:hanging="185"/>
      </w:pPr>
      <w:rPr>
        <w:rFonts w:hint="default"/>
      </w:rPr>
    </w:lvl>
    <w:lvl w:ilvl="7">
      <w:numFmt w:val="bullet"/>
      <w:lvlText w:val="•"/>
      <w:lvlJc w:val="left"/>
      <w:pPr>
        <w:ind w:left="2998" w:hanging="185"/>
      </w:pPr>
      <w:rPr>
        <w:rFonts w:hint="default"/>
      </w:rPr>
    </w:lvl>
    <w:lvl w:ilvl="8">
      <w:numFmt w:val="bullet"/>
      <w:lvlText w:val="•"/>
      <w:lvlJc w:val="left"/>
      <w:pPr>
        <w:ind w:left="3412" w:hanging="185"/>
      </w:pPr>
      <w:rPr>
        <w:rFonts w:hint="default"/>
      </w:rPr>
    </w:lvl>
  </w:abstractNum>
  <w:abstractNum w:abstractNumId="75" w15:restartNumberingAfterBreak="0">
    <w:nsid w:val="F3A33954"/>
    <w:multiLevelType w:val="multilevel"/>
    <w:tmpl w:val="F3A33954"/>
    <w:lvl w:ilvl="0">
      <w:start w:val="1"/>
      <w:numFmt w:val="decimal"/>
      <w:lvlText w:val="%1."/>
      <w:lvlJc w:val="left"/>
      <w:pPr>
        <w:ind w:left="514" w:hanging="284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numFmt w:val="bullet"/>
      <w:lvlText w:val="•"/>
      <w:lvlJc w:val="left"/>
      <w:pPr>
        <w:ind w:left="1489" w:hanging="284"/>
      </w:pPr>
      <w:rPr>
        <w:rFonts w:hint="default"/>
      </w:rPr>
    </w:lvl>
    <w:lvl w:ilvl="2">
      <w:numFmt w:val="bullet"/>
      <w:lvlText w:val="•"/>
      <w:lvlJc w:val="left"/>
      <w:pPr>
        <w:ind w:left="2459" w:hanging="284"/>
      </w:pPr>
      <w:rPr>
        <w:rFonts w:hint="default"/>
      </w:rPr>
    </w:lvl>
    <w:lvl w:ilvl="3">
      <w:numFmt w:val="bullet"/>
      <w:lvlText w:val="•"/>
      <w:lvlJc w:val="left"/>
      <w:pPr>
        <w:ind w:left="3429" w:hanging="284"/>
      </w:pPr>
      <w:rPr>
        <w:rFonts w:hint="default"/>
      </w:rPr>
    </w:lvl>
    <w:lvl w:ilvl="4">
      <w:numFmt w:val="bullet"/>
      <w:lvlText w:val="•"/>
      <w:lvlJc w:val="left"/>
      <w:pPr>
        <w:ind w:left="4399" w:hanging="284"/>
      </w:pPr>
      <w:rPr>
        <w:rFonts w:hint="default"/>
      </w:rPr>
    </w:lvl>
    <w:lvl w:ilvl="5">
      <w:numFmt w:val="bullet"/>
      <w:lvlText w:val="•"/>
      <w:lvlJc w:val="left"/>
      <w:pPr>
        <w:ind w:left="5369" w:hanging="284"/>
      </w:pPr>
      <w:rPr>
        <w:rFonts w:hint="default"/>
      </w:rPr>
    </w:lvl>
    <w:lvl w:ilvl="6">
      <w:numFmt w:val="bullet"/>
      <w:lvlText w:val="•"/>
      <w:lvlJc w:val="left"/>
      <w:pPr>
        <w:ind w:left="6339" w:hanging="284"/>
      </w:pPr>
      <w:rPr>
        <w:rFonts w:hint="default"/>
      </w:rPr>
    </w:lvl>
    <w:lvl w:ilvl="7">
      <w:numFmt w:val="bullet"/>
      <w:lvlText w:val="•"/>
      <w:lvlJc w:val="left"/>
      <w:pPr>
        <w:ind w:left="7309" w:hanging="284"/>
      </w:pPr>
      <w:rPr>
        <w:rFonts w:hint="default"/>
      </w:rPr>
    </w:lvl>
    <w:lvl w:ilvl="8">
      <w:numFmt w:val="bullet"/>
      <w:lvlText w:val="•"/>
      <w:lvlJc w:val="left"/>
      <w:pPr>
        <w:ind w:left="8279" w:hanging="284"/>
      </w:pPr>
      <w:rPr>
        <w:rFonts w:hint="default"/>
      </w:rPr>
    </w:lvl>
  </w:abstractNum>
  <w:abstractNum w:abstractNumId="76" w15:restartNumberingAfterBreak="0">
    <w:nsid w:val="F46CCC20"/>
    <w:multiLevelType w:val="multilevel"/>
    <w:tmpl w:val="F46CCC20"/>
    <w:lvl w:ilvl="0">
      <w:numFmt w:val="bullet"/>
      <w:lvlText w:val="-"/>
      <w:lvlJc w:val="left"/>
      <w:pPr>
        <w:ind w:left="105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140"/>
      </w:pPr>
      <w:rPr>
        <w:rFonts w:hint="default"/>
      </w:rPr>
    </w:lvl>
    <w:lvl w:ilvl="2">
      <w:numFmt w:val="bullet"/>
      <w:lvlText w:val="•"/>
      <w:lvlJc w:val="left"/>
      <w:pPr>
        <w:ind w:left="928" w:hanging="140"/>
      </w:pPr>
      <w:rPr>
        <w:rFonts w:hint="default"/>
      </w:rPr>
    </w:lvl>
    <w:lvl w:ilvl="3">
      <w:numFmt w:val="bullet"/>
      <w:lvlText w:val="•"/>
      <w:lvlJc w:val="left"/>
      <w:pPr>
        <w:ind w:left="1342" w:hanging="140"/>
      </w:pPr>
      <w:rPr>
        <w:rFonts w:hint="default"/>
      </w:rPr>
    </w:lvl>
    <w:lvl w:ilvl="4">
      <w:numFmt w:val="bullet"/>
      <w:lvlText w:val="•"/>
      <w:lvlJc w:val="left"/>
      <w:pPr>
        <w:ind w:left="1756" w:hanging="140"/>
      </w:pPr>
      <w:rPr>
        <w:rFonts w:hint="default"/>
      </w:rPr>
    </w:lvl>
    <w:lvl w:ilvl="5">
      <w:numFmt w:val="bullet"/>
      <w:lvlText w:val="•"/>
      <w:lvlJc w:val="left"/>
      <w:pPr>
        <w:ind w:left="2170" w:hanging="140"/>
      </w:pPr>
      <w:rPr>
        <w:rFonts w:hint="default"/>
      </w:rPr>
    </w:lvl>
    <w:lvl w:ilvl="6">
      <w:numFmt w:val="bullet"/>
      <w:lvlText w:val="•"/>
      <w:lvlJc w:val="left"/>
      <w:pPr>
        <w:ind w:left="2584" w:hanging="140"/>
      </w:pPr>
      <w:rPr>
        <w:rFonts w:hint="default"/>
      </w:rPr>
    </w:lvl>
    <w:lvl w:ilvl="7">
      <w:numFmt w:val="bullet"/>
      <w:lvlText w:val="•"/>
      <w:lvlJc w:val="left"/>
      <w:pPr>
        <w:ind w:left="2998" w:hanging="140"/>
      </w:pPr>
      <w:rPr>
        <w:rFonts w:hint="default"/>
      </w:rPr>
    </w:lvl>
    <w:lvl w:ilvl="8">
      <w:numFmt w:val="bullet"/>
      <w:lvlText w:val="•"/>
      <w:lvlJc w:val="left"/>
      <w:pPr>
        <w:ind w:left="3412" w:hanging="140"/>
      </w:pPr>
      <w:rPr>
        <w:rFonts w:hint="default"/>
      </w:rPr>
    </w:lvl>
  </w:abstractNum>
  <w:abstractNum w:abstractNumId="77" w15:restartNumberingAfterBreak="0">
    <w:nsid w:val="F4A942FE"/>
    <w:multiLevelType w:val="multilevel"/>
    <w:tmpl w:val="F4A942FE"/>
    <w:lvl w:ilvl="0">
      <w:start w:val="1"/>
      <w:numFmt w:val="decimal"/>
      <w:lvlText w:val="%1."/>
      <w:lvlJc w:val="left"/>
      <w:pPr>
        <w:ind w:left="1647" w:hanging="708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numFmt w:val="bullet"/>
      <w:lvlText w:val="•"/>
      <w:lvlJc w:val="left"/>
      <w:pPr>
        <w:ind w:left="2497" w:hanging="708"/>
      </w:pPr>
      <w:rPr>
        <w:rFonts w:hint="default"/>
      </w:rPr>
    </w:lvl>
    <w:lvl w:ilvl="2">
      <w:numFmt w:val="bullet"/>
      <w:lvlText w:val="•"/>
      <w:lvlJc w:val="left"/>
      <w:pPr>
        <w:ind w:left="3355" w:hanging="708"/>
      </w:pPr>
      <w:rPr>
        <w:rFonts w:hint="default"/>
      </w:rPr>
    </w:lvl>
    <w:lvl w:ilvl="3">
      <w:numFmt w:val="bullet"/>
      <w:lvlText w:val="•"/>
      <w:lvlJc w:val="left"/>
      <w:pPr>
        <w:ind w:left="4213" w:hanging="708"/>
      </w:pPr>
      <w:rPr>
        <w:rFonts w:hint="default"/>
      </w:rPr>
    </w:lvl>
    <w:lvl w:ilvl="4">
      <w:numFmt w:val="bullet"/>
      <w:lvlText w:val="•"/>
      <w:lvlJc w:val="left"/>
      <w:pPr>
        <w:ind w:left="5071" w:hanging="708"/>
      </w:pPr>
      <w:rPr>
        <w:rFonts w:hint="default"/>
      </w:rPr>
    </w:lvl>
    <w:lvl w:ilvl="5">
      <w:numFmt w:val="bullet"/>
      <w:lvlText w:val="•"/>
      <w:lvlJc w:val="left"/>
      <w:pPr>
        <w:ind w:left="5929" w:hanging="708"/>
      </w:pPr>
      <w:rPr>
        <w:rFonts w:hint="default"/>
      </w:rPr>
    </w:lvl>
    <w:lvl w:ilvl="6">
      <w:numFmt w:val="bullet"/>
      <w:lvlText w:val="•"/>
      <w:lvlJc w:val="left"/>
      <w:pPr>
        <w:ind w:left="6787" w:hanging="708"/>
      </w:pPr>
      <w:rPr>
        <w:rFonts w:hint="default"/>
      </w:rPr>
    </w:lvl>
    <w:lvl w:ilvl="7">
      <w:numFmt w:val="bullet"/>
      <w:lvlText w:val="•"/>
      <w:lvlJc w:val="left"/>
      <w:pPr>
        <w:ind w:left="7645" w:hanging="708"/>
      </w:pPr>
      <w:rPr>
        <w:rFonts w:hint="default"/>
      </w:rPr>
    </w:lvl>
    <w:lvl w:ilvl="8">
      <w:numFmt w:val="bullet"/>
      <w:lvlText w:val="•"/>
      <w:lvlJc w:val="left"/>
      <w:pPr>
        <w:ind w:left="8503" w:hanging="708"/>
      </w:pPr>
      <w:rPr>
        <w:rFonts w:hint="default"/>
      </w:rPr>
    </w:lvl>
  </w:abstractNum>
  <w:abstractNum w:abstractNumId="78" w15:restartNumberingAfterBreak="0">
    <w:nsid w:val="F4B5D9F5"/>
    <w:multiLevelType w:val="multilevel"/>
    <w:tmpl w:val="F4B5D9F5"/>
    <w:lvl w:ilvl="0">
      <w:start w:val="1"/>
      <w:numFmt w:val="decimal"/>
      <w:lvlText w:val="%1"/>
      <w:lvlJc w:val="left"/>
      <w:pPr>
        <w:ind w:left="1412" w:hanging="60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412" w:hanging="60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412" w:hanging="600"/>
      </w:pPr>
      <w:rPr>
        <w:rFonts w:cs="Times New Roman" w:hint="default"/>
        <w:i/>
        <w:iCs/>
        <w:w w:val="100"/>
      </w:rPr>
    </w:lvl>
    <w:lvl w:ilvl="3">
      <w:numFmt w:val="bullet"/>
      <w:lvlText w:val=""/>
      <w:lvlJc w:val="left"/>
      <w:pPr>
        <w:ind w:left="1532" w:hanging="360"/>
      </w:pPr>
      <w:rPr>
        <w:rFonts w:ascii="Symbol" w:eastAsia="Times New Roman" w:hAnsi="Symbol" w:hint="default"/>
        <w:w w:val="100"/>
        <w:sz w:val="24"/>
      </w:rPr>
    </w:lvl>
    <w:lvl w:ilvl="4">
      <w:numFmt w:val="bullet"/>
      <w:lvlText w:val="•"/>
      <w:lvlJc w:val="left"/>
      <w:pPr>
        <w:ind w:left="4446" w:hanging="360"/>
      </w:pPr>
      <w:rPr>
        <w:rFonts w:hint="default"/>
      </w:rPr>
    </w:lvl>
    <w:lvl w:ilvl="5">
      <w:numFmt w:val="bullet"/>
      <w:lvlText w:val="•"/>
      <w:lvlJc w:val="left"/>
      <w:pPr>
        <w:ind w:left="5415" w:hanging="360"/>
      </w:pPr>
      <w:rPr>
        <w:rFonts w:hint="default"/>
      </w:rPr>
    </w:lvl>
    <w:lvl w:ilvl="6">
      <w:numFmt w:val="bullet"/>
      <w:lvlText w:val="•"/>
      <w:lvlJc w:val="left"/>
      <w:pPr>
        <w:ind w:left="6384" w:hanging="360"/>
      </w:pPr>
      <w:rPr>
        <w:rFonts w:hint="default"/>
      </w:rPr>
    </w:lvl>
    <w:lvl w:ilvl="7">
      <w:numFmt w:val="bullet"/>
      <w:lvlText w:val="•"/>
      <w:lvlJc w:val="left"/>
      <w:pPr>
        <w:ind w:left="7352" w:hanging="360"/>
      </w:pPr>
      <w:rPr>
        <w:rFonts w:hint="default"/>
      </w:rPr>
    </w:lvl>
    <w:lvl w:ilvl="8">
      <w:numFmt w:val="bullet"/>
      <w:lvlText w:val="•"/>
      <w:lvlJc w:val="left"/>
      <w:pPr>
        <w:ind w:left="8321" w:hanging="360"/>
      </w:pPr>
      <w:rPr>
        <w:rFonts w:hint="default"/>
      </w:rPr>
    </w:lvl>
  </w:abstractNum>
  <w:abstractNum w:abstractNumId="79" w15:restartNumberingAfterBreak="0">
    <w:nsid w:val="F585BF25"/>
    <w:multiLevelType w:val="multilevel"/>
    <w:tmpl w:val="F585BF25"/>
    <w:lvl w:ilvl="0">
      <w:numFmt w:val="bullet"/>
      <w:lvlText w:val="-"/>
      <w:lvlJc w:val="left"/>
      <w:pPr>
        <w:ind w:left="231" w:hanging="178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1237" w:hanging="178"/>
      </w:pPr>
      <w:rPr>
        <w:rFonts w:hint="default"/>
      </w:rPr>
    </w:lvl>
    <w:lvl w:ilvl="2">
      <w:numFmt w:val="bullet"/>
      <w:lvlText w:val="•"/>
      <w:lvlJc w:val="left"/>
      <w:pPr>
        <w:ind w:left="2235" w:hanging="178"/>
      </w:pPr>
      <w:rPr>
        <w:rFonts w:hint="default"/>
      </w:rPr>
    </w:lvl>
    <w:lvl w:ilvl="3">
      <w:numFmt w:val="bullet"/>
      <w:lvlText w:val="•"/>
      <w:lvlJc w:val="left"/>
      <w:pPr>
        <w:ind w:left="3233" w:hanging="178"/>
      </w:pPr>
      <w:rPr>
        <w:rFonts w:hint="default"/>
      </w:rPr>
    </w:lvl>
    <w:lvl w:ilvl="4">
      <w:numFmt w:val="bullet"/>
      <w:lvlText w:val="•"/>
      <w:lvlJc w:val="left"/>
      <w:pPr>
        <w:ind w:left="4231" w:hanging="178"/>
      </w:pPr>
      <w:rPr>
        <w:rFonts w:hint="default"/>
      </w:rPr>
    </w:lvl>
    <w:lvl w:ilvl="5">
      <w:numFmt w:val="bullet"/>
      <w:lvlText w:val="•"/>
      <w:lvlJc w:val="left"/>
      <w:pPr>
        <w:ind w:left="5229" w:hanging="178"/>
      </w:pPr>
      <w:rPr>
        <w:rFonts w:hint="default"/>
      </w:rPr>
    </w:lvl>
    <w:lvl w:ilvl="6">
      <w:numFmt w:val="bullet"/>
      <w:lvlText w:val="•"/>
      <w:lvlJc w:val="left"/>
      <w:pPr>
        <w:ind w:left="6227" w:hanging="178"/>
      </w:pPr>
      <w:rPr>
        <w:rFonts w:hint="default"/>
      </w:rPr>
    </w:lvl>
    <w:lvl w:ilvl="7">
      <w:numFmt w:val="bullet"/>
      <w:lvlText w:val="•"/>
      <w:lvlJc w:val="left"/>
      <w:pPr>
        <w:ind w:left="7225" w:hanging="178"/>
      </w:pPr>
      <w:rPr>
        <w:rFonts w:hint="default"/>
      </w:rPr>
    </w:lvl>
    <w:lvl w:ilvl="8">
      <w:numFmt w:val="bullet"/>
      <w:lvlText w:val="•"/>
      <w:lvlJc w:val="left"/>
      <w:pPr>
        <w:ind w:left="8223" w:hanging="178"/>
      </w:pPr>
      <w:rPr>
        <w:rFonts w:hint="default"/>
      </w:rPr>
    </w:lvl>
  </w:abstractNum>
  <w:abstractNum w:abstractNumId="80" w15:restartNumberingAfterBreak="0">
    <w:nsid w:val="F689643B"/>
    <w:multiLevelType w:val="multilevel"/>
    <w:tmpl w:val="F689643B"/>
    <w:lvl w:ilvl="0">
      <w:start w:val="1"/>
      <w:numFmt w:val="decimal"/>
      <w:lvlText w:val="%1)"/>
      <w:lvlJc w:val="left"/>
      <w:pPr>
        <w:ind w:left="1184" w:hanging="3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2087" w:hanging="360"/>
      </w:pPr>
      <w:rPr>
        <w:rFonts w:hint="default"/>
      </w:rPr>
    </w:lvl>
    <w:lvl w:ilvl="2">
      <w:numFmt w:val="bullet"/>
      <w:lvlText w:val="•"/>
      <w:lvlJc w:val="left"/>
      <w:pPr>
        <w:ind w:left="2995" w:hanging="360"/>
      </w:pPr>
      <w:rPr>
        <w:rFonts w:hint="default"/>
      </w:rPr>
    </w:lvl>
    <w:lvl w:ilvl="3">
      <w:numFmt w:val="bullet"/>
      <w:lvlText w:val="•"/>
      <w:lvlJc w:val="left"/>
      <w:pPr>
        <w:ind w:left="3903" w:hanging="360"/>
      </w:pPr>
      <w:rPr>
        <w:rFonts w:hint="default"/>
      </w:rPr>
    </w:lvl>
    <w:lvl w:ilvl="4">
      <w:numFmt w:val="bullet"/>
      <w:lvlText w:val="•"/>
      <w:lvlJc w:val="left"/>
      <w:pPr>
        <w:ind w:left="4811" w:hanging="360"/>
      </w:pPr>
      <w:rPr>
        <w:rFonts w:hint="default"/>
      </w:rPr>
    </w:lvl>
    <w:lvl w:ilvl="5">
      <w:numFmt w:val="bullet"/>
      <w:lvlText w:val="•"/>
      <w:lvlJc w:val="left"/>
      <w:pPr>
        <w:ind w:left="5719" w:hanging="360"/>
      </w:pPr>
      <w:rPr>
        <w:rFonts w:hint="default"/>
      </w:rPr>
    </w:lvl>
    <w:lvl w:ilvl="6">
      <w:numFmt w:val="bullet"/>
      <w:lvlText w:val="•"/>
      <w:lvlJc w:val="left"/>
      <w:pPr>
        <w:ind w:left="6627" w:hanging="360"/>
      </w:pPr>
      <w:rPr>
        <w:rFonts w:hint="default"/>
      </w:rPr>
    </w:lvl>
    <w:lvl w:ilvl="7">
      <w:numFmt w:val="bullet"/>
      <w:lvlText w:val="•"/>
      <w:lvlJc w:val="left"/>
      <w:pPr>
        <w:ind w:left="7535" w:hanging="360"/>
      </w:pPr>
      <w:rPr>
        <w:rFonts w:hint="default"/>
      </w:rPr>
    </w:lvl>
    <w:lvl w:ilvl="8">
      <w:numFmt w:val="bullet"/>
      <w:lvlText w:val="•"/>
      <w:lvlJc w:val="left"/>
      <w:pPr>
        <w:ind w:left="8443" w:hanging="360"/>
      </w:pPr>
      <w:rPr>
        <w:rFonts w:hint="default"/>
      </w:rPr>
    </w:lvl>
  </w:abstractNum>
  <w:abstractNum w:abstractNumId="81" w15:restartNumberingAfterBreak="0">
    <w:nsid w:val="F7735DC9"/>
    <w:multiLevelType w:val="multilevel"/>
    <w:tmpl w:val="F7735DC9"/>
    <w:lvl w:ilvl="0">
      <w:start w:val="1"/>
      <w:numFmt w:val="decimal"/>
      <w:lvlText w:val="%1)"/>
      <w:lvlJc w:val="left"/>
      <w:pPr>
        <w:ind w:left="116" w:hanging="387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1133" w:hanging="387"/>
      </w:pPr>
      <w:rPr>
        <w:rFonts w:hint="default"/>
      </w:rPr>
    </w:lvl>
    <w:lvl w:ilvl="2">
      <w:numFmt w:val="bullet"/>
      <w:lvlText w:val="•"/>
      <w:lvlJc w:val="left"/>
      <w:pPr>
        <w:ind w:left="2147" w:hanging="387"/>
      </w:pPr>
      <w:rPr>
        <w:rFonts w:hint="default"/>
      </w:rPr>
    </w:lvl>
    <w:lvl w:ilvl="3">
      <w:numFmt w:val="bullet"/>
      <w:lvlText w:val="•"/>
      <w:lvlJc w:val="left"/>
      <w:pPr>
        <w:ind w:left="3161" w:hanging="387"/>
      </w:pPr>
      <w:rPr>
        <w:rFonts w:hint="default"/>
      </w:rPr>
    </w:lvl>
    <w:lvl w:ilvl="4">
      <w:numFmt w:val="bullet"/>
      <w:lvlText w:val="•"/>
      <w:lvlJc w:val="left"/>
      <w:pPr>
        <w:ind w:left="4175" w:hanging="387"/>
      </w:pPr>
      <w:rPr>
        <w:rFonts w:hint="default"/>
      </w:rPr>
    </w:lvl>
    <w:lvl w:ilvl="5">
      <w:numFmt w:val="bullet"/>
      <w:lvlText w:val="•"/>
      <w:lvlJc w:val="left"/>
      <w:pPr>
        <w:ind w:left="5189" w:hanging="387"/>
      </w:pPr>
      <w:rPr>
        <w:rFonts w:hint="default"/>
      </w:rPr>
    </w:lvl>
    <w:lvl w:ilvl="6">
      <w:numFmt w:val="bullet"/>
      <w:lvlText w:val="•"/>
      <w:lvlJc w:val="left"/>
      <w:pPr>
        <w:ind w:left="6203" w:hanging="387"/>
      </w:pPr>
      <w:rPr>
        <w:rFonts w:hint="default"/>
      </w:rPr>
    </w:lvl>
    <w:lvl w:ilvl="7">
      <w:numFmt w:val="bullet"/>
      <w:lvlText w:val="•"/>
      <w:lvlJc w:val="left"/>
      <w:pPr>
        <w:ind w:left="7217" w:hanging="387"/>
      </w:pPr>
      <w:rPr>
        <w:rFonts w:hint="default"/>
      </w:rPr>
    </w:lvl>
    <w:lvl w:ilvl="8">
      <w:numFmt w:val="bullet"/>
      <w:lvlText w:val="•"/>
      <w:lvlJc w:val="left"/>
      <w:pPr>
        <w:ind w:left="8231" w:hanging="387"/>
      </w:pPr>
      <w:rPr>
        <w:rFonts w:hint="default"/>
      </w:rPr>
    </w:lvl>
  </w:abstractNum>
  <w:abstractNum w:abstractNumId="82" w15:restartNumberingAfterBreak="0">
    <w:nsid w:val="F9718D3C"/>
    <w:multiLevelType w:val="multilevel"/>
    <w:tmpl w:val="F9718D3C"/>
    <w:lvl w:ilvl="0">
      <w:numFmt w:val="bullet"/>
      <w:lvlText w:val="-"/>
      <w:lvlJc w:val="left"/>
      <w:pPr>
        <w:ind w:left="104" w:hanging="264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264"/>
      </w:pPr>
      <w:rPr>
        <w:rFonts w:hint="default"/>
      </w:rPr>
    </w:lvl>
    <w:lvl w:ilvl="2">
      <w:numFmt w:val="bullet"/>
      <w:lvlText w:val="•"/>
      <w:lvlJc w:val="left"/>
      <w:pPr>
        <w:ind w:left="928" w:hanging="264"/>
      </w:pPr>
      <w:rPr>
        <w:rFonts w:hint="default"/>
      </w:rPr>
    </w:lvl>
    <w:lvl w:ilvl="3">
      <w:numFmt w:val="bullet"/>
      <w:lvlText w:val="•"/>
      <w:lvlJc w:val="left"/>
      <w:pPr>
        <w:ind w:left="1342" w:hanging="264"/>
      </w:pPr>
      <w:rPr>
        <w:rFonts w:hint="default"/>
      </w:rPr>
    </w:lvl>
    <w:lvl w:ilvl="4">
      <w:numFmt w:val="bullet"/>
      <w:lvlText w:val="•"/>
      <w:lvlJc w:val="left"/>
      <w:pPr>
        <w:ind w:left="1756" w:hanging="264"/>
      </w:pPr>
      <w:rPr>
        <w:rFonts w:hint="default"/>
      </w:rPr>
    </w:lvl>
    <w:lvl w:ilvl="5">
      <w:numFmt w:val="bullet"/>
      <w:lvlText w:val="•"/>
      <w:lvlJc w:val="left"/>
      <w:pPr>
        <w:ind w:left="2170" w:hanging="264"/>
      </w:pPr>
      <w:rPr>
        <w:rFonts w:hint="default"/>
      </w:rPr>
    </w:lvl>
    <w:lvl w:ilvl="6">
      <w:numFmt w:val="bullet"/>
      <w:lvlText w:val="•"/>
      <w:lvlJc w:val="left"/>
      <w:pPr>
        <w:ind w:left="2584" w:hanging="264"/>
      </w:pPr>
      <w:rPr>
        <w:rFonts w:hint="default"/>
      </w:rPr>
    </w:lvl>
    <w:lvl w:ilvl="7">
      <w:numFmt w:val="bullet"/>
      <w:lvlText w:val="•"/>
      <w:lvlJc w:val="left"/>
      <w:pPr>
        <w:ind w:left="2998" w:hanging="264"/>
      </w:pPr>
      <w:rPr>
        <w:rFonts w:hint="default"/>
      </w:rPr>
    </w:lvl>
    <w:lvl w:ilvl="8">
      <w:numFmt w:val="bullet"/>
      <w:lvlText w:val="•"/>
      <w:lvlJc w:val="left"/>
      <w:pPr>
        <w:ind w:left="3412" w:hanging="264"/>
      </w:pPr>
      <w:rPr>
        <w:rFonts w:hint="default"/>
      </w:rPr>
    </w:lvl>
  </w:abstractNum>
  <w:abstractNum w:abstractNumId="83" w15:restartNumberingAfterBreak="0">
    <w:nsid w:val="FEC2EA36"/>
    <w:multiLevelType w:val="multilevel"/>
    <w:tmpl w:val="FEC2EA36"/>
    <w:lvl w:ilvl="0">
      <w:start w:val="2"/>
      <w:numFmt w:val="decimal"/>
      <w:lvlText w:val="%1)"/>
      <w:lvlJc w:val="left"/>
      <w:pPr>
        <w:ind w:left="1184" w:hanging="360"/>
      </w:pPr>
      <w:rPr>
        <w:rFonts w:cs="Times New Roman" w:hint="default"/>
        <w:i/>
        <w:iCs/>
        <w:w w:val="99"/>
      </w:rPr>
    </w:lvl>
    <w:lvl w:ilvl="1">
      <w:numFmt w:val="bullet"/>
      <w:lvlText w:val="•"/>
      <w:lvlJc w:val="left"/>
      <w:pPr>
        <w:ind w:left="2087" w:hanging="360"/>
      </w:pPr>
      <w:rPr>
        <w:rFonts w:hint="default"/>
      </w:rPr>
    </w:lvl>
    <w:lvl w:ilvl="2">
      <w:numFmt w:val="bullet"/>
      <w:lvlText w:val="•"/>
      <w:lvlJc w:val="left"/>
      <w:pPr>
        <w:ind w:left="2995" w:hanging="360"/>
      </w:pPr>
      <w:rPr>
        <w:rFonts w:hint="default"/>
      </w:rPr>
    </w:lvl>
    <w:lvl w:ilvl="3">
      <w:numFmt w:val="bullet"/>
      <w:lvlText w:val="•"/>
      <w:lvlJc w:val="left"/>
      <w:pPr>
        <w:ind w:left="3903" w:hanging="360"/>
      </w:pPr>
      <w:rPr>
        <w:rFonts w:hint="default"/>
      </w:rPr>
    </w:lvl>
    <w:lvl w:ilvl="4">
      <w:numFmt w:val="bullet"/>
      <w:lvlText w:val="•"/>
      <w:lvlJc w:val="left"/>
      <w:pPr>
        <w:ind w:left="4811" w:hanging="360"/>
      </w:pPr>
      <w:rPr>
        <w:rFonts w:hint="default"/>
      </w:rPr>
    </w:lvl>
    <w:lvl w:ilvl="5">
      <w:numFmt w:val="bullet"/>
      <w:lvlText w:val="•"/>
      <w:lvlJc w:val="left"/>
      <w:pPr>
        <w:ind w:left="5719" w:hanging="360"/>
      </w:pPr>
      <w:rPr>
        <w:rFonts w:hint="default"/>
      </w:rPr>
    </w:lvl>
    <w:lvl w:ilvl="6">
      <w:numFmt w:val="bullet"/>
      <w:lvlText w:val="•"/>
      <w:lvlJc w:val="left"/>
      <w:pPr>
        <w:ind w:left="6627" w:hanging="360"/>
      </w:pPr>
      <w:rPr>
        <w:rFonts w:hint="default"/>
      </w:rPr>
    </w:lvl>
    <w:lvl w:ilvl="7">
      <w:numFmt w:val="bullet"/>
      <w:lvlText w:val="•"/>
      <w:lvlJc w:val="left"/>
      <w:pPr>
        <w:ind w:left="7535" w:hanging="360"/>
      </w:pPr>
      <w:rPr>
        <w:rFonts w:hint="default"/>
      </w:rPr>
    </w:lvl>
    <w:lvl w:ilvl="8">
      <w:numFmt w:val="bullet"/>
      <w:lvlText w:val="•"/>
      <w:lvlJc w:val="left"/>
      <w:pPr>
        <w:ind w:left="8443" w:hanging="360"/>
      </w:pPr>
      <w:rPr>
        <w:rFonts w:hint="default"/>
      </w:rPr>
    </w:lvl>
  </w:abstractNum>
  <w:abstractNum w:abstractNumId="84" w15:restartNumberingAfterBreak="0">
    <w:nsid w:val="0053208E"/>
    <w:multiLevelType w:val="multilevel"/>
    <w:tmpl w:val="0053208E"/>
    <w:lvl w:ilvl="0">
      <w:start w:val="1"/>
      <w:numFmt w:val="decimal"/>
      <w:lvlText w:val="%1"/>
      <w:lvlJc w:val="left"/>
      <w:pPr>
        <w:ind w:left="707" w:hanging="60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707" w:hanging="60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707" w:hanging="600"/>
      </w:pPr>
      <w:rPr>
        <w:rFonts w:cs="Times New Roman" w:hint="default"/>
        <w:b/>
        <w:bCs/>
        <w:w w:val="100"/>
      </w:rPr>
    </w:lvl>
    <w:lvl w:ilvl="3">
      <w:numFmt w:val="bullet"/>
      <w:lvlText w:val="•"/>
      <w:lvlJc w:val="left"/>
      <w:pPr>
        <w:ind w:left="3166" w:hanging="600"/>
      </w:pPr>
      <w:rPr>
        <w:rFonts w:hint="default"/>
      </w:rPr>
    </w:lvl>
    <w:lvl w:ilvl="4">
      <w:numFmt w:val="bullet"/>
      <w:lvlText w:val="•"/>
      <w:lvlJc w:val="left"/>
      <w:pPr>
        <w:ind w:left="3988" w:hanging="600"/>
      </w:pPr>
      <w:rPr>
        <w:rFonts w:hint="default"/>
      </w:rPr>
    </w:lvl>
    <w:lvl w:ilvl="5">
      <w:numFmt w:val="bullet"/>
      <w:lvlText w:val="•"/>
      <w:lvlJc w:val="left"/>
      <w:pPr>
        <w:ind w:left="4810" w:hanging="600"/>
      </w:pPr>
      <w:rPr>
        <w:rFonts w:hint="default"/>
      </w:rPr>
    </w:lvl>
    <w:lvl w:ilvl="6">
      <w:numFmt w:val="bullet"/>
      <w:lvlText w:val="•"/>
      <w:lvlJc w:val="left"/>
      <w:pPr>
        <w:ind w:left="5632" w:hanging="600"/>
      </w:pPr>
      <w:rPr>
        <w:rFonts w:hint="default"/>
      </w:rPr>
    </w:lvl>
    <w:lvl w:ilvl="7">
      <w:numFmt w:val="bullet"/>
      <w:lvlText w:val="•"/>
      <w:lvlJc w:val="left"/>
      <w:pPr>
        <w:ind w:left="6454" w:hanging="600"/>
      </w:pPr>
      <w:rPr>
        <w:rFonts w:hint="default"/>
      </w:rPr>
    </w:lvl>
    <w:lvl w:ilvl="8">
      <w:numFmt w:val="bullet"/>
      <w:lvlText w:val="•"/>
      <w:lvlJc w:val="left"/>
      <w:pPr>
        <w:ind w:left="7276" w:hanging="600"/>
      </w:pPr>
      <w:rPr>
        <w:rFonts w:hint="default"/>
      </w:rPr>
    </w:lvl>
  </w:abstractNum>
  <w:abstractNum w:abstractNumId="85" w15:restartNumberingAfterBreak="0">
    <w:nsid w:val="01836A6D"/>
    <w:multiLevelType w:val="multilevel"/>
    <w:tmpl w:val="01836A6D"/>
    <w:lvl w:ilvl="0">
      <w:start w:val="1"/>
      <w:numFmt w:val="decimal"/>
      <w:lvlText w:val="%1)"/>
      <w:lvlJc w:val="left"/>
      <w:pPr>
        <w:ind w:left="1299" w:hanging="3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2191" w:hanging="360"/>
      </w:pPr>
      <w:rPr>
        <w:rFonts w:hint="default"/>
      </w:rPr>
    </w:lvl>
    <w:lvl w:ilvl="2">
      <w:numFmt w:val="bullet"/>
      <w:lvlText w:val="•"/>
      <w:lvlJc w:val="left"/>
      <w:pPr>
        <w:ind w:left="3083" w:hanging="360"/>
      </w:pPr>
      <w:rPr>
        <w:rFonts w:hint="default"/>
      </w:rPr>
    </w:lvl>
    <w:lvl w:ilvl="3">
      <w:numFmt w:val="bullet"/>
      <w:lvlText w:val="•"/>
      <w:lvlJc w:val="left"/>
      <w:pPr>
        <w:ind w:left="3975" w:hanging="360"/>
      </w:pPr>
      <w:rPr>
        <w:rFonts w:hint="default"/>
      </w:rPr>
    </w:lvl>
    <w:lvl w:ilvl="4">
      <w:numFmt w:val="bullet"/>
      <w:lvlText w:val="•"/>
      <w:lvlJc w:val="left"/>
      <w:pPr>
        <w:ind w:left="4867" w:hanging="360"/>
      </w:pPr>
      <w:rPr>
        <w:rFonts w:hint="default"/>
      </w:rPr>
    </w:lvl>
    <w:lvl w:ilvl="5">
      <w:numFmt w:val="bullet"/>
      <w:lvlText w:val="•"/>
      <w:lvlJc w:val="left"/>
      <w:pPr>
        <w:ind w:left="5759" w:hanging="360"/>
      </w:pPr>
      <w:rPr>
        <w:rFonts w:hint="default"/>
      </w:rPr>
    </w:lvl>
    <w:lvl w:ilvl="6">
      <w:numFmt w:val="bullet"/>
      <w:lvlText w:val="•"/>
      <w:lvlJc w:val="left"/>
      <w:pPr>
        <w:ind w:left="6651" w:hanging="360"/>
      </w:pPr>
      <w:rPr>
        <w:rFonts w:hint="default"/>
      </w:rPr>
    </w:lvl>
    <w:lvl w:ilvl="7">
      <w:numFmt w:val="bullet"/>
      <w:lvlText w:val="•"/>
      <w:lvlJc w:val="left"/>
      <w:pPr>
        <w:ind w:left="7543" w:hanging="360"/>
      </w:pPr>
      <w:rPr>
        <w:rFonts w:hint="default"/>
      </w:rPr>
    </w:lvl>
    <w:lvl w:ilvl="8">
      <w:numFmt w:val="bullet"/>
      <w:lvlText w:val="•"/>
      <w:lvlJc w:val="left"/>
      <w:pPr>
        <w:ind w:left="8435" w:hanging="360"/>
      </w:pPr>
      <w:rPr>
        <w:rFonts w:hint="default"/>
      </w:rPr>
    </w:lvl>
  </w:abstractNum>
  <w:abstractNum w:abstractNumId="86" w15:restartNumberingAfterBreak="0">
    <w:nsid w:val="01D7E1C7"/>
    <w:multiLevelType w:val="multilevel"/>
    <w:tmpl w:val="01D7E1C7"/>
    <w:lvl w:ilvl="0">
      <w:numFmt w:val="bullet"/>
      <w:lvlText w:val="-"/>
      <w:lvlJc w:val="left"/>
      <w:pPr>
        <w:ind w:left="105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140"/>
      </w:pPr>
      <w:rPr>
        <w:rFonts w:hint="default"/>
      </w:rPr>
    </w:lvl>
    <w:lvl w:ilvl="2">
      <w:numFmt w:val="bullet"/>
      <w:lvlText w:val="•"/>
      <w:lvlJc w:val="left"/>
      <w:pPr>
        <w:ind w:left="928" w:hanging="140"/>
      </w:pPr>
      <w:rPr>
        <w:rFonts w:hint="default"/>
      </w:rPr>
    </w:lvl>
    <w:lvl w:ilvl="3">
      <w:numFmt w:val="bullet"/>
      <w:lvlText w:val="•"/>
      <w:lvlJc w:val="left"/>
      <w:pPr>
        <w:ind w:left="1342" w:hanging="140"/>
      </w:pPr>
      <w:rPr>
        <w:rFonts w:hint="default"/>
      </w:rPr>
    </w:lvl>
    <w:lvl w:ilvl="4">
      <w:numFmt w:val="bullet"/>
      <w:lvlText w:val="•"/>
      <w:lvlJc w:val="left"/>
      <w:pPr>
        <w:ind w:left="1756" w:hanging="140"/>
      </w:pPr>
      <w:rPr>
        <w:rFonts w:hint="default"/>
      </w:rPr>
    </w:lvl>
    <w:lvl w:ilvl="5">
      <w:numFmt w:val="bullet"/>
      <w:lvlText w:val="•"/>
      <w:lvlJc w:val="left"/>
      <w:pPr>
        <w:ind w:left="2170" w:hanging="140"/>
      </w:pPr>
      <w:rPr>
        <w:rFonts w:hint="default"/>
      </w:rPr>
    </w:lvl>
    <w:lvl w:ilvl="6">
      <w:numFmt w:val="bullet"/>
      <w:lvlText w:val="•"/>
      <w:lvlJc w:val="left"/>
      <w:pPr>
        <w:ind w:left="2584" w:hanging="140"/>
      </w:pPr>
      <w:rPr>
        <w:rFonts w:hint="default"/>
      </w:rPr>
    </w:lvl>
    <w:lvl w:ilvl="7">
      <w:numFmt w:val="bullet"/>
      <w:lvlText w:val="•"/>
      <w:lvlJc w:val="left"/>
      <w:pPr>
        <w:ind w:left="2998" w:hanging="140"/>
      </w:pPr>
      <w:rPr>
        <w:rFonts w:hint="default"/>
      </w:rPr>
    </w:lvl>
    <w:lvl w:ilvl="8">
      <w:numFmt w:val="bullet"/>
      <w:lvlText w:val="•"/>
      <w:lvlJc w:val="left"/>
      <w:pPr>
        <w:ind w:left="3412" w:hanging="140"/>
      </w:pPr>
      <w:rPr>
        <w:rFonts w:hint="default"/>
      </w:rPr>
    </w:lvl>
  </w:abstractNum>
  <w:abstractNum w:abstractNumId="87" w15:restartNumberingAfterBreak="0">
    <w:nsid w:val="0248C179"/>
    <w:multiLevelType w:val="multilevel"/>
    <w:tmpl w:val="0248C179"/>
    <w:lvl w:ilvl="0">
      <w:start w:val="2"/>
      <w:numFmt w:val="decimal"/>
      <w:lvlText w:val="%1"/>
      <w:lvlJc w:val="left"/>
      <w:pPr>
        <w:ind w:left="815" w:hanging="708"/>
      </w:pPr>
      <w:rPr>
        <w:rFonts w:cs="Times New Roman" w:hint="default"/>
      </w:rPr>
    </w:lvl>
    <w:lvl w:ilvl="1">
      <w:start w:val="4"/>
      <w:numFmt w:val="decimal"/>
      <w:lvlText w:val="%1.%2."/>
      <w:lvlJc w:val="left"/>
      <w:pPr>
        <w:ind w:left="815" w:hanging="708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</w:rPr>
    </w:lvl>
    <w:lvl w:ilvl="2">
      <w:start w:val="1"/>
      <w:numFmt w:val="decimal"/>
      <w:lvlText w:val="%1.%2.%3."/>
      <w:lvlJc w:val="left"/>
      <w:pPr>
        <w:ind w:left="107" w:hanging="708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3">
      <w:numFmt w:val="bullet"/>
      <w:lvlText w:val="•"/>
      <w:lvlJc w:val="left"/>
      <w:pPr>
        <w:ind w:left="2620" w:hanging="708"/>
      </w:pPr>
      <w:rPr>
        <w:rFonts w:hint="default"/>
      </w:rPr>
    </w:lvl>
    <w:lvl w:ilvl="4">
      <w:numFmt w:val="bullet"/>
      <w:lvlText w:val="•"/>
      <w:lvlJc w:val="left"/>
      <w:pPr>
        <w:ind w:left="3520" w:hanging="708"/>
      </w:pPr>
      <w:rPr>
        <w:rFonts w:hint="default"/>
      </w:rPr>
    </w:lvl>
    <w:lvl w:ilvl="5">
      <w:numFmt w:val="bullet"/>
      <w:lvlText w:val="•"/>
      <w:lvlJc w:val="left"/>
      <w:pPr>
        <w:ind w:left="4420" w:hanging="708"/>
      </w:pPr>
      <w:rPr>
        <w:rFonts w:hint="default"/>
      </w:rPr>
    </w:lvl>
    <w:lvl w:ilvl="6">
      <w:numFmt w:val="bullet"/>
      <w:lvlText w:val="•"/>
      <w:lvlJc w:val="left"/>
      <w:pPr>
        <w:ind w:left="5320" w:hanging="708"/>
      </w:pPr>
      <w:rPr>
        <w:rFonts w:hint="default"/>
      </w:rPr>
    </w:lvl>
    <w:lvl w:ilvl="7">
      <w:numFmt w:val="bullet"/>
      <w:lvlText w:val="•"/>
      <w:lvlJc w:val="left"/>
      <w:pPr>
        <w:ind w:left="6220" w:hanging="708"/>
      </w:pPr>
      <w:rPr>
        <w:rFonts w:hint="default"/>
      </w:rPr>
    </w:lvl>
    <w:lvl w:ilvl="8">
      <w:numFmt w:val="bullet"/>
      <w:lvlText w:val="•"/>
      <w:lvlJc w:val="left"/>
      <w:pPr>
        <w:ind w:left="7120" w:hanging="708"/>
      </w:pPr>
      <w:rPr>
        <w:rFonts w:hint="default"/>
      </w:rPr>
    </w:lvl>
  </w:abstractNum>
  <w:abstractNum w:abstractNumId="88" w15:restartNumberingAfterBreak="0">
    <w:nsid w:val="03A63A41"/>
    <w:multiLevelType w:val="multilevel"/>
    <w:tmpl w:val="03A63A41"/>
    <w:lvl w:ilvl="0">
      <w:numFmt w:val="bullet"/>
      <w:lvlText w:val="-"/>
      <w:lvlJc w:val="left"/>
      <w:pPr>
        <w:ind w:left="116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1133" w:hanging="140"/>
      </w:pPr>
      <w:rPr>
        <w:rFonts w:hint="default"/>
      </w:rPr>
    </w:lvl>
    <w:lvl w:ilvl="2">
      <w:numFmt w:val="bullet"/>
      <w:lvlText w:val="•"/>
      <w:lvlJc w:val="left"/>
      <w:pPr>
        <w:ind w:left="2147" w:hanging="140"/>
      </w:pPr>
      <w:rPr>
        <w:rFonts w:hint="default"/>
      </w:rPr>
    </w:lvl>
    <w:lvl w:ilvl="3">
      <w:numFmt w:val="bullet"/>
      <w:lvlText w:val="•"/>
      <w:lvlJc w:val="left"/>
      <w:pPr>
        <w:ind w:left="3161" w:hanging="140"/>
      </w:pPr>
      <w:rPr>
        <w:rFonts w:hint="default"/>
      </w:rPr>
    </w:lvl>
    <w:lvl w:ilvl="4">
      <w:numFmt w:val="bullet"/>
      <w:lvlText w:val="•"/>
      <w:lvlJc w:val="left"/>
      <w:pPr>
        <w:ind w:left="4175" w:hanging="140"/>
      </w:pPr>
      <w:rPr>
        <w:rFonts w:hint="default"/>
      </w:rPr>
    </w:lvl>
    <w:lvl w:ilvl="5">
      <w:numFmt w:val="bullet"/>
      <w:lvlText w:val="•"/>
      <w:lvlJc w:val="left"/>
      <w:pPr>
        <w:ind w:left="5189" w:hanging="140"/>
      </w:pPr>
      <w:rPr>
        <w:rFonts w:hint="default"/>
      </w:rPr>
    </w:lvl>
    <w:lvl w:ilvl="6">
      <w:numFmt w:val="bullet"/>
      <w:lvlText w:val="•"/>
      <w:lvlJc w:val="left"/>
      <w:pPr>
        <w:ind w:left="6203" w:hanging="140"/>
      </w:pPr>
      <w:rPr>
        <w:rFonts w:hint="default"/>
      </w:rPr>
    </w:lvl>
    <w:lvl w:ilvl="7">
      <w:numFmt w:val="bullet"/>
      <w:lvlText w:val="•"/>
      <w:lvlJc w:val="left"/>
      <w:pPr>
        <w:ind w:left="7217" w:hanging="140"/>
      </w:pPr>
      <w:rPr>
        <w:rFonts w:hint="default"/>
      </w:rPr>
    </w:lvl>
    <w:lvl w:ilvl="8">
      <w:numFmt w:val="bullet"/>
      <w:lvlText w:val="•"/>
      <w:lvlJc w:val="left"/>
      <w:pPr>
        <w:ind w:left="8231" w:hanging="140"/>
      </w:pPr>
      <w:rPr>
        <w:rFonts w:hint="default"/>
      </w:rPr>
    </w:lvl>
  </w:abstractNum>
  <w:abstractNum w:abstractNumId="89" w15:restartNumberingAfterBreak="0">
    <w:nsid w:val="03C240C0"/>
    <w:multiLevelType w:val="multilevel"/>
    <w:tmpl w:val="03C240C0"/>
    <w:lvl w:ilvl="0">
      <w:numFmt w:val="bullet"/>
      <w:lvlText w:val="-"/>
      <w:lvlJc w:val="left"/>
      <w:pPr>
        <w:ind w:left="798" w:hanging="164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1741" w:hanging="164"/>
      </w:pPr>
      <w:rPr>
        <w:rFonts w:hint="default"/>
      </w:rPr>
    </w:lvl>
    <w:lvl w:ilvl="2">
      <w:numFmt w:val="bullet"/>
      <w:lvlText w:val="•"/>
      <w:lvlJc w:val="left"/>
      <w:pPr>
        <w:ind w:left="2683" w:hanging="164"/>
      </w:pPr>
      <w:rPr>
        <w:rFonts w:hint="default"/>
      </w:rPr>
    </w:lvl>
    <w:lvl w:ilvl="3">
      <w:numFmt w:val="bullet"/>
      <w:lvlText w:val="•"/>
      <w:lvlJc w:val="left"/>
      <w:pPr>
        <w:ind w:left="3625" w:hanging="164"/>
      </w:pPr>
      <w:rPr>
        <w:rFonts w:hint="default"/>
      </w:rPr>
    </w:lvl>
    <w:lvl w:ilvl="4">
      <w:numFmt w:val="bullet"/>
      <w:lvlText w:val="•"/>
      <w:lvlJc w:val="left"/>
      <w:pPr>
        <w:ind w:left="4567" w:hanging="164"/>
      </w:pPr>
      <w:rPr>
        <w:rFonts w:hint="default"/>
      </w:rPr>
    </w:lvl>
    <w:lvl w:ilvl="5">
      <w:numFmt w:val="bullet"/>
      <w:lvlText w:val="•"/>
      <w:lvlJc w:val="left"/>
      <w:pPr>
        <w:ind w:left="5509" w:hanging="164"/>
      </w:pPr>
      <w:rPr>
        <w:rFonts w:hint="default"/>
      </w:rPr>
    </w:lvl>
    <w:lvl w:ilvl="6">
      <w:numFmt w:val="bullet"/>
      <w:lvlText w:val="•"/>
      <w:lvlJc w:val="left"/>
      <w:pPr>
        <w:ind w:left="6451" w:hanging="164"/>
      </w:pPr>
      <w:rPr>
        <w:rFonts w:hint="default"/>
      </w:rPr>
    </w:lvl>
    <w:lvl w:ilvl="7">
      <w:numFmt w:val="bullet"/>
      <w:lvlText w:val="•"/>
      <w:lvlJc w:val="left"/>
      <w:pPr>
        <w:ind w:left="7393" w:hanging="164"/>
      </w:pPr>
      <w:rPr>
        <w:rFonts w:hint="default"/>
      </w:rPr>
    </w:lvl>
    <w:lvl w:ilvl="8">
      <w:numFmt w:val="bullet"/>
      <w:lvlText w:val="•"/>
      <w:lvlJc w:val="left"/>
      <w:pPr>
        <w:ind w:left="8335" w:hanging="164"/>
      </w:pPr>
      <w:rPr>
        <w:rFonts w:hint="default"/>
      </w:rPr>
    </w:lvl>
  </w:abstractNum>
  <w:abstractNum w:abstractNumId="90" w15:restartNumberingAfterBreak="0">
    <w:nsid w:val="03D62ECE"/>
    <w:multiLevelType w:val="multilevel"/>
    <w:tmpl w:val="03D62ECE"/>
    <w:lvl w:ilvl="0">
      <w:start w:val="2"/>
      <w:numFmt w:val="decimal"/>
      <w:lvlText w:val="%1"/>
      <w:lvlJc w:val="left"/>
      <w:pPr>
        <w:ind w:left="815" w:hanging="708"/>
      </w:pPr>
      <w:rPr>
        <w:rFonts w:cs="Times New Roman" w:hint="default"/>
      </w:rPr>
    </w:lvl>
    <w:lvl w:ilvl="1">
      <w:start w:val="3"/>
      <w:numFmt w:val="decimal"/>
      <w:lvlText w:val="%1.%2."/>
      <w:lvlJc w:val="left"/>
      <w:pPr>
        <w:ind w:left="815" w:hanging="708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</w:rPr>
    </w:lvl>
    <w:lvl w:ilvl="2">
      <w:start w:val="1"/>
      <w:numFmt w:val="decimal"/>
      <w:lvlText w:val="%1.%2.%3."/>
      <w:lvlJc w:val="left"/>
      <w:pPr>
        <w:ind w:left="815" w:hanging="708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3">
      <w:numFmt w:val="bullet"/>
      <w:lvlText w:val="•"/>
      <w:lvlJc w:val="left"/>
      <w:pPr>
        <w:ind w:left="3250" w:hanging="708"/>
      </w:pPr>
      <w:rPr>
        <w:rFonts w:hint="default"/>
      </w:rPr>
    </w:lvl>
    <w:lvl w:ilvl="4">
      <w:numFmt w:val="bullet"/>
      <w:lvlText w:val="•"/>
      <w:lvlJc w:val="left"/>
      <w:pPr>
        <w:ind w:left="4060" w:hanging="708"/>
      </w:pPr>
      <w:rPr>
        <w:rFonts w:hint="default"/>
      </w:rPr>
    </w:lvl>
    <w:lvl w:ilvl="5">
      <w:numFmt w:val="bullet"/>
      <w:lvlText w:val="•"/>
      <w:lvlJc w:val="left"/>
      <w:pPr>
        <w:ind w:left="4870" w:hanging="708"/>
      </w:pPr>
      <w:rPr>
        <w:rFonts w:hint="default"/>
      </w:rPr>
    </w:lvl>
    <w:lvl w:ilvl="6">
      <w:numFmt w:val="bullet"/>
      <w:lvlText w:val="•"/>
      <w:lvlJc w:val="left"/>
      <w:pPr>
        <w:ind w:left="5680" w:hanging="708"/>
      </w:pPr>
      <w:rPr>
        <w:rFonts w:hint="default"/>
      </w:rPr>
    </w:lvl>
    <w:lvl w:ilvl="7">
      <w:numFmt w:val="bullet"/>
      <w:lvlText w:val="•"/>
      <w:lvlJc w:val="left"/>
      <w:pPr>
        <w:ind w:left="6490" w:hanging="708"/>
      </w:pPr>
      <w:rPr>
        <w:rFonts w:hint="default"/>
      </w:rPr>
    </w:lvl>
    <w:lvl w:ilvl="8">
      <w:numFmt w:val="bullet"/>
      <w:lvlText w:val="•"/>
      <w:lvlJc w:val="left"/>
      <w:pPr>
        <w:ind w:left="7300" w:hanging="708"/>
      </w:pPr>
      <w:rPr>
        <w:rFonts w:hint="default"/>
      </w:rPr>
    </w:lvl>
  </w:abstractNum>
  <w:abstractNum w:abstractNumId="91" w15:restartNumberingAfterBreak="0">
    <w:nsid w:val="0709FD3E"/>
    <w:multiLevelType w:val="multilevel"/>
    <w:tmpl w:val="0709FD3E"/>
    <w:lvl w:ilvl="0">
      <w:start w:val="1"/>
      <w:numFmt w:val="decimal"/>
      <w:lvlText w:val="%1)"/>
      <w:lvlJc w:val="left"/>
      <w:pPr>
        <w:ind w:left="1083" w:hanging="260"/>
      </w:pPr>
      <w:rPr>
        <w:rFonts w:cs="Times New Roman" w:hint="default"/>
        <w:i/>
        <w:iCs/>
        <w:w w:val="99"/>
      </w:rPr>
    </w:lvl>
    <w:lvl w:ilvl="1">
      <w:numFmt w:val="bullet"/>
      <w:lvlText w:val="•"/>
      <w:lvlJc w:val="left"/>
      <w:pPr>
        <w:ind w:left="1997" w:hanging="260"/>
      </w:pPr>
      <w:rPr>
        <w:rFonts w:hint="default"/>
      </w:rPr>
    </w:lvl>
    <w:lvl w:ilvl="2">
      <w:numFmt w:val="bullet"/>
      <w:lvlText w:val="•"/>
      <w:lvlJc w:val="left"/>
      <w:pPr>
        <w:ind w:left="2915" w:hanging="260"/>
      </w:pPr>
      <w:rPr>
        <w:rFonts w:hint="default"/>
      </w:rPr>
    </w:lvl>
    <w:lvl w:ilvl="3">
      <w:numFmt w:val="bullet"/>
      <w:lvlText w:val="•"/>
      <w:lvlJc w:val="left"/>
      <w:pPr>
        <w:ind w:left="3833" w:hanging="260"/>
      </w:pPr>
      <w:rPr>
        <w:rFonts w:hint="default"/>
      </w:rPr>
    </w:lvl>
    <w:lvl w:ilvl="4">
      <w:numFmt w:val="bullet"/>
      <w:lvlText w:val="•"/>
      <w:lvlJc w:val="left"/>
      <w:pPr>
        <w:ind w:left="4751" w:hanging="260"/>
      </w:pPr>
      <w:rPr>
        <w:rFonts w:hint="default"/>
      </w:rPr>
    </w:lvl>
    <w:lvl w:ilvl="5">
      <w:numFmt w:val="bullet"/>
      <w:lvlText w:val="•"/>
      <w:lvlJc w:val="left"/>
      <w:pPr>
        <w:ind w:left="5669" w:hanging="260"/>
      </w:pPr>
      <w:rPr>
        <w:rFonts w:hint="default"/>
      </w:rPr>
    </w:lvl>
    <w:lvl w:ilvl="6">
      <w:numFmt w:val="bullet"/>
      <w:lvlText w:val="•"/>
      <w:lvlJc w:val="left"/>
      <w:pPr>
        <w:ind w:left="6587" w:hanging="260"/>
      </w:pPr>
      <w:rPr>
        <w:rFonts w:hint="default"/>
      </w:rPr>
    </w:lvl>
    <w:lvl w:ilvl="7">
      <w:numFmt w:val="bullet"/>
      <w:lvlText w:val="•"/>
      <w:lvlJc w:val="left"/>
      <w:pPr>
        <w:ind w:left="7505" w:hanging="260"/>
      </w:pPr>
      <w:rPr>
        <w:rFonts w:hint="default"/>
      </w:rPr>
    </w:lvl>
    <w:lvl w:ilvl="8">
      <w:numFmt w:val="bullet"/>
      <w:lvlText w:val="•"/>
      <w:lvlJc w:val="left"/>
      <w:pPr>
        <w:ind w:left="8423" w:hanging="260"/>
      </w:pPr>
      <w:rPr>
        <w:rFonts w:hint="default"/>
      </w:rPr>
    </w:lvl>
  </w:abstractNum>
  <w:abstractNum w:abstractNumId="92" w15:restartNumberingAfterBreak="0">
    <w:nsid w:val="07F5BCC3"/>
    <w:multiLevelType w:val="multilevel"/>
    <w:tmpl w:val="07F5BCC3"/>
    <w:lvl w:ilvl="0">
      <w:numFmt w:val="bullet"/>
      <w:lvlText w:val="-"/>
      <w:lvlJc w:val="left"/>
      <w:pPr>
        <w:ind w:left="105" w:hanging="936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936"/>
      </w:pPr>
      <w:rPr>
        <w:rFonts w:hint="default"/>
      </w:rPr>
    </w:lvl>
    <w:lvl w:ilvl="2">
      <w:numFmt w:val="bullet"/>
      <w:lvlText w:val="•"/>
      <w:lvlJc w:val="left"/>
      <w:pPr>
        <w:ind w:left="928" w:hanging="936"/>
      </w:pPr>
      <w:rPr>
        <w:rFonts w:hint="default"/>
      </w:rPr>
    </w:lvl>
    <w:lvl w:ilvl="3">
      <w:numFmt w:val="bullet"/>
      <w:lvlText w:val="•"/>
      <w:lvlJc w:val="left"/>
      <w:pPr>
        <w:ind w:left="1342" w:hanging="936"/>
      </w:pPr>
      <w:rPr>
        <w:rFonts w:hint="default"/>
      </w:rPr>
    </w:lvl>
    <w:lvl w:ilvl="4">
      <w:numFmt w:val="bullet"/>
      <w:lvlText w:val="•"/>
      <w:lvlJc w:val="left"/>
      <w:pPr>
        <w:ind w:left="1756" w:hanging="936"/>
      </w:pPr>
      <w:rPr>
        <w:rFonts w:hint="default"/>
      </w:rPr>
    </w:lvl>
    <w:lvl w:ilvl="5">
      <w:numFmt w:val="bullet"/>
      <w:lvlText w:val="•"/>
      <w:lvlJc w:val="left"/>
      <w:pPr>
        <w:ind w:left="2170" w:hanging="936"/>
      </w:pPr>
      <w:rPr>
        <w:rFonts w:hint="default"/>
      </w:rPr>
    </w:lvl>
    <w:lvl w:ilvl="6">
      <w:numFmt w:val="bullet"/>
      <w:lvlText w:val="•"/>
      <w:lvlJc w:val="left"/>
      <w:pPr>
        <w:ind w:left="2584" w:hanging="936"/>
      </w:pPr>
      <w:rPr>
        <w:rFonts w:hint="default"/>
      </w:rPr>
    </w:lvl>
    <w:lvl w:ilvl="7">
      <w:numFmt w:val="bullet"/>
      <w:lvlText w:val="•"/>
      <w:lvlJc w:val="left"/>
      <w:pPr>
        <w:ind w:left="2998" w:hanging="936"/>
      </w:pPr>
      <w:rPr>
        <w:rFonts w:hint="default"/>
      </w:rPr>
    </w:lvl>
    <w:lvl w:ilvl="8">
      <w:numFmt w:val="bullet"/>
      <w:lvlText w:val="•"/>
      <w:lvlJc w:val="left"/>
      <w:pPr>
        <w:ind w:left="3412" w:hanging="936"/>
      </w:pPr>
      <w:rPr>
        <w:rFonts w:hint="default"/>
      </w:rPr>
    </w:lvl>
  </w:abstractNum>
  <w:abstractNum w:abstractNumId="93" w15:restartNumberingAfterBreak="0">
    <w:nsid w:val="0C0E1E13"/>
    <w:multiLevelType w:val="multilevel"/>
    <w:tmpl w:val="0C0E1E13"/>
    <w:lvl w:ilvl="0">
      <w:numFmt w:val="bullet"/>
      <w:lvlText w:val="-"/>
      <w:lvlJc w:val="left"/>
      <w:pPr>
        <w:ind w:left="105" w:hanging="708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708"/>
      </w:pPr>
      <w:rPr>
        <w:rFonts w:hint="default"/>
      </w:rPr>
    </w:lvl>
    <w:lvl w:ilvl="2">
      <w:numFmt w:val="bullet"/>
      <w:lvlText w:val="•"/>
      <w:lvlJc w:val="left"/>
      <w:pPr>
        <w:ind w:left="928" w:hanging="708"/>
      </w:pPr>
      <w:rPr>
        <w:rFonts w:hint="default"/>
      </w:rPr>
    </w:lvl>
    <w:lvl w:ilvl="3">
      <w:numFmt w:val="bullet"/>
      <w:lvlText w:val="•"/>
      <w:lvlJc w:val="left"/>
      <w:pPr>
        <w:ind w:left="1342" w:hanging="708"/>
      </w:pPr>
      <w:rPr>
        <w:rFonts w:hint="default"/>
      </w:rPr>
    </w:lvl>
    <w:lvl w:ilvl="4">
      <w:numFmt w:val="bullet"/>
      <w:lvlText w:val="•"/>
      <w:lvlJc w:val="left"/>
      <w:pPr>
        <w:ind w:left="1756" w:hanging="708"/>
      </w:pPr>
      <w:rPr>
        <w:rFonts w:hint="default"/>
      </w:rPr>
    </w:lvl>
    <w:lvl w:ilvl="5">
      <w:numFmt w:val="bullet"/>
      <w:lvlText w:val="•"/>
      <w:lvlJc w:val="left"/>
      <w:pPr>
        <w:ind w:left="2170" w:hanging="708"/>
      </w:pPr>
      <w:rPr>
        <w:rFonts w:hint="default"/>
      </w:rPr>
    </w:lvl>
    <w:lvl w:ilvl="6">
      <w:numFmt w:val="bullet"/>
      <w:lvlText w:val="•"/>
      <w:lvlJc w:val="left"/>
      <w:pPr>
        <w:ind w:left="2584" w:hanging="708"/>
      </w:pPr>
      <w:rPr>
        <w:rFonts w:hint="default"/>
      </w:rPr>
    </w:lvl>
    <w:lvl w:ilvl="7">
      <w:numFmt w:val="bullet"/>
      <w:lvlText w:val="•"/>
      <w:lvlJc w:val="left"/>
      <w:pPr>
        <w:ind w:left="2998" w:hanging="708"/>
      </w:pPr>
      <w:rPr>
        <w:rFonts w:hint="default"/>
      </w:rPr>
    </w:lvl>
    <w:lvl w:ilvl="8">
      <w:numFmt w:val="bullet"/>
      <w:lvlText w:val="•"/>
      <w:lvlJc w:val="left"/>
      <w:pPr>
        <w:ind w:left="3412" w:hanging="708"/>
      </w:pPr>
      <w:rPr>
        <w:rFonts w:hint="default"/>
      </w:rPr>
    </w:lvl>
  </w:abstractNum>
  <w:abstractNum w:abstractNumId="94" w15:restartNumberingAfterBreak="0">
    <w:nsid w:val="0CEF100B"/>
    <w:multiLevelType w:val="multilevel"/>
    <w:tmpl w:val="0CEF100B"/>
    <w:lvl w:ilvl="0">
      <w:start w:val="1"/>
      <w:numFmt w:val="decimal"/>
      <w:lvlText w:val="%1)"/>
      <w:lvlJc w:val="left"/>
      <w:pPr>
        <w:ind w:left="1083" w:hanging="2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1997" w:hanging="260"/>
      </w:pPr>
      <w:rPr>
        <w:rFonts w:hint="default"/>
      </w:rPr>
    </w:lvl>
    <w:lvl w:ilvl="2">
      <w:numFmt w:val="bullet"/>
      <w:lvlText w:val="•"/>
      <w:lvlJc w:val="left"/>
      <w:pPr>
        <w:ind w:left="2915" w:hanging="260"/>
      </w:pPr>
      <w:rPr>
        <w:rFonts w:hint="default"/>
      </w:rPr>
    </w:lvl>
    <w:lvl w:ilvl="3">
      <w:numFmt w:val="bullet"/>
      <w:lvlText w:val="•"/>
      <w:lvlJc w:val="left"/>
      <w:pPr>
        <w:ind w:left="3833" w:hanging="260"/>
      </w:pPr>
      <w:rPr>
        <w:rFonts w:hint="default"/>
      </w:rPr>
    </w:lvl>
    <w:lvl w:ilvl="4">
      <w:numFmt w:val="bullet"/>
      <w:lvlText w:val="•"/>
      <w:lvlJc w:val="left"/>
      <w:pPr>
        <w:ind w:left="4751" w:hanging="260"/>
      </w:pPr>
      <w:rPr>
        <w:rFonts w:hint="default"/>
      </w:rPr>
    </w:lvl>
    <w:lvl w:ilvl="5">
      <w:numFmt w:val="bullet"/>
      <w:lvlText w:val="•"/>
      <w:lvlJc w:val="left"/>
      <w:pPr>
        <w:ind w:left="5669" w:hanging="260"/>
      </w:pPr>
      <w:rPr>
        <w:rFonts w:hint="default"/>
      </w:rPr>
    </w:lvl>
    <w:lvl w:ilvl="6">
      <w:numFmt w:val="bullet"/>
      <w:lvlText w:val="•"/>
      <w:lvlJc w:val="left"/>
      <w:pPr>
        <w:ind w:left="6587" w:hanging="260"/>
      </w:pPr>
      <w:rPr>
        <w:rFonts w:hint="default"/>
      </w:rPr>
    </w:lvl>
    <w:lvl w:ilvl="7">
      <w:numFmt w:val="bullet"/>
      <w:lvlText w:val="•"/>
      <w:lvlJc w:val="left"/>
      <w:pPr>
        <w:ind w:left="7505" w:hanging="260"/>
      </w:pPr>
      <w:rPr>
        <w:rFonts w:hint="default"/>
      </w:rPr>
    </w:lvl>
    <w:lvl w:ilvl="8">
      <w:numFmt w:val="bullet"/>
      <w:lvlText w:val="•"/>
      <w:lvlJc w:val="left"/>
      <w:pPr>
        <w:ind w:left="8423" w:hanging="260"/>
      </w:pPr>
      <w:rPr>
        <w:rFonts w:hint="default"/>
      </w:rPr>
    </w:lvl>
  </w:abstractNum>
  <w:abstractNum w:abstractNumId="95" w15:restartNumberingAfterBreak="0">
    <w:nsid w:val="0DC629B0"/>
    <w:multiLevelType w:val="multilevel"/>
    <w:tmpl w:val="0DC629B0"/>
    <w:lvl w:ilvl="0">
      <w:numFmt w:val="bullet"/>
      <w:lvlText w:val="-"/>
      <w:lvlJc w:val="left"/>
      <w:pPr>
        <w:ind w:left="228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"/>
      <w:lvlJc w:val="left"/>
      <w:pPr>
        <w:ind w:left="1721" w:hanging="360"/>
      </w:pPr>
      <w:rPr>
        <w:rFonts w:ascii="Symbol" w:eastAsia="Times New Roman" w:hAnsi="Symbol" w:hint="default"/>
        <w:w w:val="100"/>
        <w:sz w:val="24"/>
      </w:rPr>
    </w:lvl>
    <w:lvl w:ilvl="2">
      <w:numFmt w:val="bullet"/>
      <w:lvlText w:val="•"/>
      <w:lvlJc w:val="left"/>
      <w:pPr>
        <w:ind w:left="2691" w:hanging="360"/>
      </w:pPr>
      <w:rPr>
        <w:rFonts w:hint="default"/>
      </w:rPr>
    </w:lvl>
    <w:lvl w:ilvl="3">
      <w:numFmt w:val="bullet"/>
      <w:lvlText w:val="•"/>
      <w:lvlJc w:val="left"/>
      <w:pPr>
        <w:ind w:left="3662" w:hanging="360"/>
      </w:pPr>
      <w:rPr>
        <w:rFonts w:hint="default"/>
      </w:rPr>
    </w:lvl>
    <w:lvl w:ilvl="4">
      <w:numFmt w:val="bullet"/>
      <w:lvlText w:val="•"/>
      <w:lvlJc w:val="left"/>
      <w:pPr>
        <w:ind w:left="4633" w:hanging="360"/>
      </w:pPr>
      <w:rPr>
        <w:rFonts w:hint="default"/>
      </w:rPr>
    </w:lvl>
    <w:lvl w:ilvl="5">
      <w:numFmt w:val="bullet"/>
      <w:lvlText w:val="•"/>
      <w:lvlJc w:val="left"/>
      <w:pPr>
        <w:ind w:left="5604" w:hanging="360"/>
      </w:pPr>
      <w:rPr>
        <w:rFonts w:hint="default"/>
      </w:rPr>
    </w:lvl>
    <w:lvl w:ilvl="6">
      <w:numFmt w:val="bullet"/>
      <w:lvlText w:val="•"/>
      <w:lvlJc w:val="left"/>
      <w:pPr>
        <w:ind w:left="6575" w:hanging="360"/>
      </w:pPr>
      <w:rPr>
        <w:rFonts w:hint="default"/>
      </w:rPr>
    </w:lvl>
    <w:lvl w:ilvl="7">
      <w:numFmt w:val="bullet"/>
      <w:lvlText w:val="•"/>
      <w:lvlJc w:val="left"/>
      <w:pPr>
        <w:ind w:left="7546" w:hanging="360"/>
      </w:pPr>
      <w:rPr>
        <w:rFonts w:hint="default"/>
      </w:rPr>
    </w:lvl>
    <w:lvl w:ilvl="8">
      <w:numFmt w:val="bullet"/>
      <w:lvlText w:val="•"/>
      <w:lvlJc w:val="left"/>
      <w:pPr>
        <w:ind w:left="8517" w:hanging="360"/>
      </w:pPr>
      <w:rPr>
        <w:rFonts w:hint="default"/>
      </w:rPr>
    </w:lvl>
  </w:abstractNum>
  <w:abstractNum w:abstractNumId="96" w15:restartNumberingAfterBreak="0">
    <w:nsid w:val="0E640482"/>
    <w:multiLevelType w:val="multilevel"/>
    <w:tmpl w:val="0E640482"/>
    <w:lvl w:ilvl="0">
      <w:numFmt w:val="bullet"/>
      <w:lvlText w:val="-"/>
      <w:lvlJc w:val="left"/>
      <w:pPr>
        <w:ind w:left="104" w:hanging="156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"/>
      <w:lvlJc w:val="left"/>
      <w:pPr>
        <w:ind w:left="1532" w:hanging="360"/>
      </w:pPr>
      <w:rPr>
        <w:rFonts w:ascii="Symbol" w:eastAsia="Times New Roman" w:hAnsi="Symbol" w:hint="default"/>
        <w:w w:val="100"/>
        <w:sz w:val="24"/>
      </w:rPr>
    </w:lvl>
    <w:lvl w:ilvl="2">
      <w:numFmt w:val="bullet"/>
      <w:lvlText w:val="-"/>
      <w:lvlJc w:val="left"/>
      <w:pPr>
        <w:ind w:left="963" w:hanging="140"/>
      </w:pPr>
      <w:rPr>
        <w:rFonts w:ascii="Times New Roman" w:eastAsia="Times New Roman" w:hAnsi="Times New Roman" w:hint="default"/>
        <w:w w:val="99"/>
        <w:sz w:val="24"/>
      </w:rPr>
    </w:lvl>
    <w:lvl w:ilvl="3">
      <w:numFmt w:val="bullet"/>
      <w:lvlText w:val="•"/>
      <w:lvlJc w:val="left"/>
      <w:pPr>
        <w:ind w:left="1520" w:hanging="140"/>
      </w:pPr>
      <w:rPr>
        <w:rFonts w:hint="default"/>
      </w:rPr>
    </w:lvl>
    <w:lvl w:ilvl="4">
      <w:numFmt w:val="bullet"/>
      <w:lvlText w:val="•"/>
      <w:lvlJc w:val="left"/>
      <w:pPr>
        <w:ind w:left="1540" w:hanging="140"/>
      </w:pPr>
      <w:rPr>
        <w:rFonts w:hint="default"/>
      </w:rPr>
    </w:lvl>
    <w:lvl w:ilvl="5">
      <w:numFmt w:val="bullet"/>
      <w:lvlText w:val="•"/>
      <w:lvlJc w:val="left"/>
      <w:pPr>
        <w:ind w:left="2993" w:hanging="140"/>
      </w:pPr>
      <w:rPr>
        <w:rFonts w:hint="default"/>
      </w:rPr>
    </w:lvl>
    <w:lvl w:ilvl="6">
      <w:numFmt w:val="bullet"/>
      <w:lvlText w:val="•"/>
      <w:lvlJc w:val="left"/>
      <w:pPr>
        <w:ind w:left="4446" w:hanging="140"/>
      </w:pPr>
      <w:rPr>
        <w:rFonts w:hint="default"/>
      </w:rPr>
    </w:lvl>
    <w:lvl w:ilvl="7">
      <w:numFmt w:val="bullet"/>
      <w:lvlText w:val="•"/>
      <w:lvlJc w:val="left"/>
      <w:pPr>
        <w:ind w:left="5899" w:hanging="140"/>
      </w:pPr>
      <w:rPr>
        <w:rFonts w:hint="default"/>
      </w:rPr>
    </w:lvl>
    <w:lvl w:ilvl="8">
      <w:numFmt w:val="bullet"/>
      <w:lvlText w:val="•"/>
      <w:lvlJc w:val="left"/>
      <w:pPr>
        <w:ind w:left="7352" w:hanging="140"/>
      </w:pPr>
      <w:rPr>
        <w:rFonts w:hint="default"/>
      </w:rPr>
    </w:lvl>
  </w:abstractNum>
  <w:abstractNum w:abstractNumId="97" w15:restartNumberingAfterBreak="0">
    <w:nsid w:val="0F9F9CCA"/>
    <w:multiLevelType w:val="multilevel"/>
    <w:tmpl w:val="0F9F9CCA"/>
    <w:lvl w:ilvl="0">
      <w:start w:val="1"/>
      <w:numFmt w:val="decimal"/>
      <w:lvlText w:val="%1)"/>
      <w:lvlJc w:val="left"/>
      <w:pPr>
        <w:ind w:left="1081" w:hanging="257"/>
      </w:pPr>
      <w:rPr>
        <w:rFonts w:ascii="Times New Roman" w:eastAsia="Times New Roman" w:hAnsi="Times New Roman" w:cs="Times New Roman" w:hint="default"/>
        <w:i/>
        <w:iCs/>
        <w:w w:val="99"/>
        <w:sz w:val="24"/>
        <w:szCs w:val="24"/>
      </w:rPr>
    </w:lvl>
    <w:lvl w:ilvl="1">
      <w:numFmt w:val="bullet"/>
      <w:lvlText w:val="•"/>
      <w:lvlJc w:val="left"/>
      <w:pPr>
        <w:ind w:left="1997" w:hanging="257"/>
      </w:pPr>
      <w:rPr>
        <w:rFonts w:hint="default"/>
      </w:rPr>
    </w:lvl>
    <w:lvl w:ilvl="2">
      <w:numFmt w:val="bullet"/>
      <w:lvlText w:val="•"/>
      <w:lvlJc w:val="left"/>
      <w:pPr>
        <w:ind w:left="2915" w:hanging="257"/>
      </w:pPr>
      <w:rPr>
        <w:rFonts w:hint="default"/>
      </w:rPr>
    </w:lvl>
    <w:lvl w:ilvl="3">
      <w:numFmt w:val="bullet"/>
      <w:lvlText w:val="•"/>
      <w:lvlJc w:val="left"/>
      <w:pPr>
        <w:ind w:left="3833" w:hanging="257"/>
      </w:pPr>
      <w:rPr>
        <w:rFonts w:hint="default"/>
      </w:rPr>
    </w:lvl>
    <w:lvl w:ilvl="4">
      <w:numFmt w:val="bullet"/>
      <w:lvlText w:val="•"/>
      <w:lvlJc w:val="left"/>
      <w:pPr>
        <w:ind w:left="4751" w:hanging="257"/>
      </w:pPr>
      <w:rPr>
        <w:rFonts w:hint="default"/>
      </w:rPr>
    </w:lvl>
    <w:lvl w:ilvl="5">
      <w:numFmt w:val="bullet"/>
      <w:lvlText w:val="•"/>
      <w:lvlJc w:val="left"/>
      <w:pPr>
        <w:ind w:left="5669" w:hanging="257"/>
      </w:pPr>
      <w:rPr>
        <w:rFonts w:hint="default"/>
      </w:rPr>
    </w:lvl>
    <w:lvl w:ilvl="6">
      <w:numFmt w:val="bullet"/>
      <w:lvlText w:val="•"/>
      <w:lvlJc w:val="left"/>
      <w:pPr>
        <w:ind w:left="6587" w:hanging="257"/>
      </w:pPr>
      <w:rPr>
        <w:rFonts w:hint="default"/>
      </w:rPr>
    </w:lvl>
    <w:lvl w:ilvl="7">
      <w:numFmt w:val="bullet"/>
      <w:lvlText w:val="•"/>
      <w:lvlJc w:val="left"/>
      <w:pPr>
        <w:ind w:left="7505" w:hanging="257"/>
      </w:pPr>
      <w:rPr>
        <w:rFonts w:hint="default"/>
      </w:rPr>
    </w:lvl>
    <w:lvl w:ilvl="8">
      <w:numFmt w:val="bullet"/>
      <w:lvlText w:val="•"/>
      <w:lvlJc w:val="left"/>
      <w:pPr>
        <w:ind w:left="8423" w:hanging="257"/>
      </w:pPr>
      <w:rPr>
        <w:rFonts w:hint="default"/>
      </w:rPr>
    </w:lvl>
  </w:abstractNum>
  <w:abstractNum w:abstractNumId="98" w15:restartNumberingAfterBreak="0">
    <w:nsid w:val="10D591E5"/>
    <w:multiLevelType w:val="multilevel"/>
    <w:tmpl w:val="10D591E5"/>
    <w:lvl w:ilvl="0">
      <w:start w:val="1"/>
      <w:numFmt w:val="decimal"/>
      <w:lvlText w:val="%1."/>
      <w:lvlJc w:val="left"/>
      <w:pPr>
        <w:ind w:left="1299" w:hanging="36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numFmt w:val="bullet"/>
      <w:lvlText w:val="•"/>
      <w:lvlJc w:val="left"/>
      <w:pPr>
        <w:ind w:left="2191" w:hanging="360"/>
      </w:pPr>
      <w:rPr>
        <w:rFonts w:hint="default"/>
      </w:rPr>
    </w:lvl>
    <w:lvl w:ilvl="2">
      <w:numFmt w:val="bullet"/>
      <w:lvlText w:val="•"/>
      <w:lvlJc w:val="left"/>
      <w:pPr>
        <w:ind w:left="3083" w:hanging="360"/>
      </w:pPr>
      <w:rPr>
        <w:rFonts w:hint="default"/>
      </w:rPr>
    </w:lvl>
    <w:lvl w:ilvl="3">
      <w:numFmt w:val="bullet"/>
      <w:lvlText w:val="•"/>
      <w:lvlJc w:val="left"/>
      <w:pPr>
        <w:ind w:left="3975" w:hanging="360"/>
      </w:pPr>
      <w:rPr>
        <w:rFonts w:hint="default"/>
      </w:rPr>
    </w:lvl>
    <w:lvl w:ilvl="4">
      <w:numFmt w:val="bullet"/>
      <w:lvlText w:val="•"/>
      <w:lvlJc w:val="left"/>
      <w:pPr>
        <w:ind w:left="4867" w:hanging="360"/>
      </w:pPr>
      <w:rPr>
        <w:rFonts w:hint="default"/>
      </w:rPr>
    </w:lvl>
    <w:lvl w:ilvl="5">
      <w:numFmt w:val="bullet"/>
      <w:lvlText w:val="•"/>
      <w:lvlJc w:val="left"/>
      <w:pPr>
        <w:ind w:left="5759" w:hanging="360"/>
      </w:pPr>
      <w:rPr>
        <w:rFonts w:hint="default"/>
      </w:rPr>
    </w:lvl>
    <w:lvl w:ilvl="6">
      <w:numFmt w:val="bullet"/>
      <w:lvlText w:val="•"/>
      <w:lvlJc w:val="left"/>
      <w:pPr>
        <w:ind w:left="6651" w:hanging="360"/>
      </w:pPr>
      <w:rPr>
        <w:rFonts w:hint="default"/>
      </w:rPr>
    </w:lvl>
    <w:lvl w:ilvl="7">
      <w:numFmt w:val="bullet"/>
      <w:lvlText w:val="•"/>
      <w:lvlJc w:val="left"/>
      <w:pPr>
        <w:ind w:left="7543" w:hanging="360"/>
      </w:pPr>
      <w:rPr>
        <w:rFonts w:hint="default"/>
      </w:rPr>
    </w:lvl>
    <w:lvl w:ilvl="8">
      <w:numFmt w:val="bullet"/>
      <w:lvlText w:val="•"/>
      <w:lvlJc w:val="left"/>
      <w:pPr>
        <w:ind w:left="8435" w:hanging="360"/>
      </w:pPr>
      <w:rPr>
        <w:rFonts w:hint="default"/>
      </w:rPr>
    </w:lvl>
  </w:abstractNum>
  <w:abstractNum w:abstractNumId="99" w15:restartNumberingAfterBreak="0">
    <w:nsid w:val="10F0DB0B"/>
    <w:multiLevelType w:val="multilevel"/>
    <w:tmpl w:val="10F0DB0B"/>
    <w:lvl w:ilvl="0">
      <w:numFmt w:val="bullet"/>
      <w:lvlText w:val=""/>
      <w:lvlJc w:val="left"/>
      <w:pPr>
        <w:ind w:left="1724" w:hanging="360"/>
      </w:pPr>
      <w:rPr>
        <w:rFonts w:ascii="Wingdings" w:eastAsia="Times New Roman" w:hAnsi="Wingdings" w:hint="default"/>
        <w:w w:val="100"/>
        <w:sz w:val="24"/>
      </w:rPr>
    </w:lvl>
    <w:lvl w:ilvl="1">
      <w:numFmt w:val="bullet"/>
      <w:lvlText w:val="•"/>
      <w:lvlJc w:val="left"/>
      <w:pPr>
        <w:ind w:left="2569" w:hanging="360"/>
      </w:pPr>
      <w:rPr>
        <w:rFonts w:hint="default"/>
      </w:rPr>
    </w:lvl>
    <w:lvl w:ilvl="2">
      <w:numFmt w:val="bullet"/>
      <w:lvlText w:val="•"/>
      <w:lvlJc w:val="left"/>
      <w:pPr>
        <w:ind w:left="3419" w:hanging="360"/>
      </w:pPr>
      <w:rPr>
        <w:rFonts w:hint="default"/>
      </w:rPr>
    </w:lvl>
    <w:lvl w:ilvl="3">
      <w:numFmt w:val="bullet"/>
      <w:lvlText w:val="•"/>
      <w:lvlJc w:val="left"/>
      <w:pPr>
        <w:ind w:left="4269" w:hanging="360"/>
      </w:pPr>
      <w:rPr>
        <w:rFonts w:hint="default"/>
      </w:rPr>
    </w:lvl>
    <w:lvl w:ilvl="4">
      <w:numFmt w:val="bullet"/>
      <w:lvlText w:val="•"/>
      <w:lvlJc w:val="left"/>
      <w:pPr>
        <w:ind w:left="5119" w:hanging="360"/>
      </w:pPr>
      <w:rPr>
        <w:rFonts w:hint="default"/>
      </w:rPr>
    </w:lvl>
    <w:lvl w:ilvl="5">
      <w:numFmt w:val="bullet"/>
      <w:lvlText w:val="•"/>
      <w:lvlJc w:val="left"/>
      <w:pPr>
        <w:ind w:left="5969" w:hanging="360"/>
      </w:pPr>
      <w:rPr>
        <w:rFonts w:hint="default"/>
      </w:rPr>
    </w:lvl>
    <w:lvl w:ilvl="6">
      <w:numFmt w:val="bullet"/>
      <w:lvlText w:val="•"/>
      <w:lvlJc w:val="left"/>
      <w:pPr>
        <w:ind w:left="6819" w:hanging="360"/>
      </w:pPr>
      <w:rPr>
        <w:rFonts w:hint="default"/>
      </w:rPr>
    </w:lvl>
    <w:lvl w:ilvl="7">
      <w:numFmt w:val="bullet"/>
      <w:lvlText w:val="•"/>
      <w:lvlJc w:val="left"/>
      <w:pPr>
        <w:ind w:left="7669" w:hanging="360"/>
      </w:pPr>
      <w:rPr>
        <w:rFonts w:hint="default"/>
      </w:rPr>
    </w:lvl>
    <w:lvl w:ilvl="8">
      <w:numFmt w:val="bullet"/>
      <w:lvlText w:val="•"/>
      <w:lvlJc w:val="left"/>
      <w:pPr>
        <w:ind w:left="8519" w:hanging="360"/>
      </w:pPr>
      <w:rPr>
        <w:rFonts w:hint="default"/>
      </w:rPr>
    </w:lvl>
  </w:abstractNum>
  <w:abstractNum w:abstractNumId="100" w15:restartNumberingAfterBreak="0">
    <w:nsid w:val="12EADF99"/>
    <w:multiLevelType w:val="multilevel"/>
    <w:tmpl w:val="12EADF99"/>
    <w:lvl w:ilvl="0">
      <w:start w:val="1"/>
      <w:numFmt w:val="decimal"/>
      <w:lvlText w:val="%1)"/>
      <w:lvlJc w:val="left"/>
      <w:pPr>
        <w:ind w:left="1184" w:hanging="3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2087" w:hanging="360"/>
      </w:pPr>
      <w:rPr>
        <w:rFonts w:hint="default"/>
      </w:rPr>
    </w:lvl>
    <w:lvl w:ilvl="2">
      <w:numFmt w:val="bullet"/>
      <w:lvlText w:val="•"/>
      <w:lvlJc w:val="left"/>
      <w:pPr>
        <w:ind w:left="2995" w:hanging="360"/>
      </w:pPr>
      <w:rPr>
        <w:rFonts w:hint="default"/>
      </w:rPr>
    </w:lvl>
    <w:lvl w:ilvl="3">
      <w:numFmt w:val="bullet"/>
      <w:lvlText w:val="•"/>
      <w:lvlJc w:val="left"/>
      <w:pPr>
        <w:ind w:left="3903" w:hanging="360"/>
      </w:pPr>
      <w:rPr>
        <w:rFonts w:hint="default"/>
      </w:rPr>
    </w:lvl>
    <w:lvl w:ilvl="4">
      <w:numFmt w:val="bullet"/>
      <w:lvlText w:val="•"/>
      <w:lvlJc w:val="left"/>
      <w:pPr>
        <w:ind w:left="4811" w:hanging="360"/>
      </w:pPr>
      <w:rPr>
        <w:rFonts w:hint="default"/>
      </w:rPr>
    </w:lvl>
    <w:lvl w:ilvl="5">
      <w:numFmt w:val="bullet"/>
      <w:lvlText w:val="•"/>
      <w:lvlJc w:val="left"/>
      <w:pPr>
        <w:ind w:left="5719" w:hanging="360"/>
      </w:pPr>
      <w:rPr>
        <w:rFonts w:hint="default"/>
      </w:rPr>
    </w:lvl>
    <w:lvl w:ilvl="6">
      <w:numFmt w:val="bullet"/>
      <w:lvlText w:val="•"/>
      <w:lvlJc w:val="left"/>
      <w:pPr>
        <w:ind w:left="6627" w:hanging="360"/>
      </w:pPr>
      <w:rPr>
        <w:rFonts w:hint="default"/>
      </w:rPr>
    </w:lvl>
    <w:lvl w:ilvl="7">
      <w:numFmt w:val="bullet"/>
      <w:lvlText w:val="•"/>
      <w:lvlJc w:val="left"/>
      <w:pPr>
        <w:ind w:left="7535" w:hanging="360"/>
      </w:pPr>
      <w:rPr>
        <w:rFonts w:hint="default"/>
      </w:rPr>
    </w:lvl>
    <w:lvl w:ilvl="8">
      <w:numFmt w:val="bullet"/>
      <w:lvlText w:val="•"/>
      <w:lvlJc w:val="left"/>
      <w:pPr>
        <w:ind w:left="8443" w:hanging="360"/>
      </w:pPr>
      <w:rPr>
        <w:rFonts w:hint="default"/>
      </w:rPr>
    </w:lvl>
  </w:abstractNum>
  <w:abstractNum w:abstractNumId="101" w15:restartNumberingAfterBreak="0">
    <w:nsid w:val="1450273B"/>
    <w:multiLevelType w:val="multilevel"/>
    <w:tmpl w:val="1450273B"/>
    <w:lvl w:ilvl="0">
      <w:start w:val="1"/>
      <w:numFmt w:val="decimal"/>
      <w:lvlText w:val="%1."/>
      <w:lvlJc w:val="left"/>
      <w:pPr>
        <w:ind w:left="1299" w:hanging="36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numFmt w:val="bullet"/>
      <w:lvlText w:val="•"/>
      <w:lvlJc w:val="left"/>
      <w:pPr>
        <w:ind w:left="2191" w:hanging="360"/>
      </w:pPr>
      <w:rPr>
        <w:rFonts w:hint="default"/>
      </w:rPr>
    </w:lvl>
    <w:lvl w:ilvl="2">
      <w:numFmt w:val="bullet"/>
      <w:lvlText w:val="•"/>
      <w:lvlJc w:val="left"/>
      <w:pPr>
        <w:ind w:left="3083" w:hanging="360"/>
      </w:pPr>
      <w:rPr>
        <w:rFonts w:hint="default"/>
      </w:rPr>
    </w:lvl>
    <w:lvl w:ilvl="3">
      <w:numFmt w:val="bullet"/>
      <w:lvlText w:val="•"/>
      <w:lvlJc w:val="left"/>
      <w:pPr>
        <w:ind w:left="3975" w:hanging="360"/>
      </w:pPr>
      <w:rPr>
        <w:rFonts w:hint="default"/>
      </w:rPr>
    </w:lvl>
    <w:lvl w:ilvl="4">
      <w:numFmt w:val="bullet"/>
      <w:lvlText w:val="•"/>
      <w:lvlJc w:val="left"/>
      <w:pPr>
        <w:ind w:left="4867" w:hanging="360"/>
      </w:pPr>
      <w:rPr>
        <w:rFonts w:hint="default"/>
      </w:rPr>
    </w:lvl>
    <w:lvl w:ilvl="5">
      <w:numFmt w:val="bullet"/>
      <w:lvlText w:val="•"/>
      <w:lvlJc w:val="left"/>
      <w:pPr>
        <w:ind w:left="5759" w:hanging="360"/>
      </w:pPr>
      <w:rPr>
        <w:rFonts w:hint="default"/>
      </w:rPr>
    </w:lvl>
    <w:lvl w:ilvl="6">
      <w:numFmt w:val="bullet"/>
      <w:lvlText w:val="•"/>
      <w:lvlJc w:val="left"/>
      <w:pPr>
        <w:ind w:left="6651" w:hanging="360"/>
      </w:pPr>
      <w:rPr>
        <w:rFonts w:hint="default"/>
      </w:rPr>
    </w:lvl>
    <w:lvl w:ilvl="7">
      <w:numFmt w:val="bullet"/>
      <w:lvlText w:val="•"/>
      <w:lvlJc w:val="left"/>
      <w:pPr>
        <w:ind w:left="7543" w:hanging="360"/>
      </w:pPr>
      <w:rPr>
        <w:rFonts w:hint="default"/>
      </w:rPr>
    </w:lvl>
    <w:lvl w:ilvl="8">
      <w:numFmt w:val="bullet"/>
      <w:lvlText w:val="•"/>
      <w:lvlJc w:val="left"/>
      <w:pPr>
        <w:ind w:left="8435" w:hanging="360"/>
      </w:pPr>
      <w:rPr>
        <w:rFonts w:hint="default"/>
      </w:rPr>
    </w:lvl>
  </w:abstractNum>
  <w:abstractNum w:abstractNumId="102" w15:restartNumberingAfterBreak="0">
    <w:nsid w:val="1483906D"/>
    <w:multiLevelType w:val="multilevel"/>
    <w:tmpl w:val="1483906D"/>
    <w:lvl w:ilvl="0">
      <w:numFmt w:val="bullet"/>
      <w:lvlText w:val="-"/>
      <w:lvlJc w:val="left"/>
      <w:pPr>
        <w:ind w:left="107" w:hanging="358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429" w:hanging="358"/>
      </w:pPr>
      <w:rPr>
        <w:rFonts w:hint="default"/>
      </w:rPr>
    </w:lvl>
    <w:lvl w:ilvl="2">
      <w:numFmt w:val="bullet"/>
      <w:lvlText w:val="•"/>
      <w:lvlJc w:val="left"/>
      <w:pPr>
        <w:ind w:left="758" w:hanging="358"/>
      </w:pPr>
      <w:rPr>
        <w:rFonts w:hint="default"/>
      </w:rPr>
    </w:lvl>
    <w:lvl w:ilvl="3">
      <w:numFmt w:val="bullet"/>
      <w:lvlText w:val="•"/>
      <w:lvlJc w:val="left"/>
      <w:pPr>
        <w:ind w:left="1088" w:hanging="358"/>
      </w:pPr>
      <w:rPr>
        <w:rFonts w:hint="default"/>
      </w:rPr>
    </w:lvl>
    <w:lvl w:ilvl="4">
      <w:numFmt w:val="bullet"/>
      <w:lvlText w:val="•"/>
      <w:lvlJc w:val="left"/>
      <w:pPr>
        <w:ind w:left="1417" w:hanging="358"/>
      </w:pPr>
      <w:rPr>
        <w:rFonts w:hint="default"/>
      </w:rPr>
    </w:lvl>
    <w:lvl w:ilvl="5">
      <w:numFmt w:val="bullet"/>
      <w:lvlText w:val="•"/>
      <w:lvlJc w:val="left"/>
      <w:pPr>
        <w:ind w:left="1747" w:hanging="358"/>
      </w:pPr>
      <w:rPr>
        <w:rFonts w:hint="default"/>
      </w:rPr>
    </w:lvl>
    <w:lvl w:ilvl="6">
      <w:numFmt w:val="bullet"/>
      <w:lvlText w:val="•"/>
      <w:lvlJc w:val="left"/>
      <w:pPr>
        <w:ind w:left="2076" w:hanging="358"/>
      </w:pPr>
      <w:rPr>
        <w:rFonts w:hint="default"/>
      </w:rPr>
    </w:lvl>
    <w:lvl w:ilvl="7">
      <w:numFmt w:val="bullet"/>
      <w:lvlText w:val="•"/>
      <w:lvlJc w:val="left"/>
      <w:pPr>
        <w:ind w:left="2405" w:hanging="358"/>
      </w:pPr>
      <w:rPr>
        <w:rFonts w:hint="default"/>
      </w:rPr>
    </w:lvl>
    <w:lvl w:ilvl="8">
      <w:numFmt w:val="bullet"/>
      <w:lvlText w:val="•"/>
      <w:lvlJc w:val="left"/>
      <w:pPr>
        <w:ind w:left="2735" w:hanging="358"/>
      </w:pPr>
      <w:rPr>
        <w:rFonts w:hint="default"/>
      </w:rPr>
    </w:lvl>
  </w:abstractNum>
  <w:abstractNum w:abstractNumId="103" w15:restartNumberingAfterBreak="0">
    <w:nsid w:val="18F74015"/>
    <w:multiLevelType w:val="multilevel"/>
    <w:tmpl w:val="18F74015"/>
    <w:lvl w:ilvl="0">
      <w:numFmt w:val="bullet"/>
      <w:lvlText w:val="-"/>
      <w:lvlJc w:val="left"/>
      <w:pPr>
        <w:ind w:left="116" w:hanging="202"/>
      </w:pPr>
      <w:rPr>
        <w:rFonts w:ascii="Times New Roman" w:eastAsia="Times New Roman" w:hAnsi="Times New Roman" w:hint="default"/>
        <w:i/>
        <w:w w:val="99"/>
        <w:sz w:val="24"/>
      </w:rPr>
    </w:lvl>
    <w:lvl w:ilvl="1">
      <w:numFmt w:val="bullet"/>
      <w:lvlText w:val="•"/>
      <w:lvlJc w:val="left"/>
      <w:pPr>
        <w:ind w:left="1133" w:hanging="202"/>
      </w:pPr>
      <w:rPr>
        <w:rFonts w:hint="default"/>
      </w:rPr>
    </w:lvl>
    <w:lvl w:ilvl="2">
      <w:numFmt w:val="bullet"/>
      <w:lvlText w:val="•"/>
      <w:lvlJc w:val="left"/>
      <w:pPr>
        <w:ind w:left="2147" w:hanging="202"/>
      </w:pPr>
      <w:rPr>
        <w:rFonts w:hint="default"/>
      </w:rPr>
    </w:lvl>
    <w:lvl w:ilvl="3">
      <w:numFmt w:val="bullet"/>
      <w:lvlText w:val="•"/>
      <w:lvlJc w:val="left"/>
      <w:pPr>
        <w:ind w:left="3161" w:hanging="202"/>
      </w:pPr>
      <w:rPr>
        <w:rFonts w:hint="default"/>
      </w:rPr>
    </w:lvl>
    <w:lvl w:ilvl="4">
      <w:numFmt w:val="bullet"/>
      <w:lvlText w:val="•"/>
      <w:lvlJc w:val="left"/>
      <w:pPr>
        <w:ind w:left="4175" w:hanging="202"/>
      </w:pPr>
      <w:rPr>
        <w:rFonts w:hint="default"/>
      </w:rPr>
    </w:lvl>
    <w:lvl w:ilvl="5">
      <w:numFmt w:val="bullet"/>
      <w:lvlText w:val="•"/>
      <w:lvlJc w:val="left"/>
      <w:pPr>
        <w:ind w:left="5189" w:hanging="202"/>
      </w:pPr>
      <w:rPr>
        <w:rFonts w:hint="default"/>
      </w:rPr>
    </w:lvl>
    <w:lvl w:ilvl="6">
      <w:numFmt w:val="bullet"/>
      <w:lvlText w:val="•"/>
      <w:lvlJc w:val="left"/>
      <w:pPr>
        <w:ind w:left="6203" w:hanging="202"/>
      </w:pPr>
      <w:rPr>
        <w:rFonts w:hint="default"/>
      </w:rPr>
    </w:lvl>
    <w:lvl w:ilvl="7">
      <w:numFmt w:val="bullet"/>
      <w:lvlText w:val="•"/>
      <w:lvlJc w:val="left"/>
      <w:pPr>
        <w:ind w:left="7217" w:hanging="202"/>
      </w:pPr>
      <w:rPr>
        <w:rFonts w:hint="default"/>
      </w:rPr>
    </w:lvl>
    <w:lvl w:ilvl="8">
      <w:numFmt w:val="bullet"/>
      <w:lvlText w:val="•"/>
      <w:lvlJc w:val="left"/>
      <w:pPr>
        <w:ind w:left="8231" w:hanging="202"/>
      </w:pPr>
      <w:rPr>
        <w:rFonts w:hint="default"/>
      </w:rPr>
    </w:lvl>
  </w:abstractNum>
  <w:abstractNum w:abstractNumId="104" w15:restartNumberingAfterBreak="0">
    <w:nsid w:val="1ACDE60F"/>
    <w:multiLevelType w:val="multilevel"/>
    <w:tmpl w:val="1ACDE60F"/>
    <w:lvl w:ilvl="0">
      <w:numFmt w:val="bullet"/>
      <w:lvlText w:val="-"/>
      <w:lvlJc w:val="left"/>
      <w:pPr>
        <w:ind w:left="116" w:hanging="171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1133" w:hanging="171"/>
      </w:pPr>
      <w:rPr>
        <w:rFonts w:hint="default"/>
      </w:rPr>
    </w:lvl>
    <w:lvl w:ilvl="2">
      <w:numFmt w:val="bullet"/>
      <w:lvlText w:val="•"/>
      <w:lvlJc w:val="left"/>
      <w:pPr>
        <w:ind w:left="2147" w:hanging="171"/>
      </w:pPr>
      <w:rPr>
        <w:rFonts w:hint="default"/>
      </w:rPr>
    </w:lvl>
    <w:lvl w:ilvl="3">
      <w:numFmt w:val="bullet"/>
      <w:lvlText w:val="•"/>
      <w:lvlJc w:val="left"/>
      <w:pPr>
        <w:ind w:left="3161" w:hanging="171"/>
      </w:pPr>
      <w:rPr>
        <w:rFonts w:hint="default"/>
      </w:rPr>
    </w:lvl>
    <w:lvl w:ilvl="4">
      <w:numFmt w:val="bullet"/>
      <w:lvlText w:val="•"/>
      <w:lvlJc w:val="left"/>
      <w:pPr>
        <w:ind w:left="4175" w:hanging="171"/>
      </w:pPr>
      <w:rPr>
        <w:rFonts w:hint="default"/>
      </w:rPr>
    </w:lvl>
    <w:lvl w:ilvl="5">
      <w:numFmt w:val="bullet"/>
      <w:lvlText w:val="•"/>
      <w:lvlJc w:val="left"/>
      <w:pPr>
        <w:ind w:left="5189" w:hanging="171"/>
      </w:pPr>
      <w:rPr>
        <w:rFonts w:hint="default"/>
      </w:rPr>
    </w:lvl>
    <w:lvl w:ilvl="6">
      <w:numFmt w:val="bullet"/>
      <w:lvlText w:val="•"/>
      <w:lvlJc w:val="left"/>
      <w:pPr>
        <w:ind w:left="6203" w:hanging="171"/>
      </w:pPr>
      <w:rPr>
        <w:rFonts w:hint="default"/>
      </w:rPr>
    </w:lvl>
    <w:lvl w:ilvl="7">
      <w:numFmt w:val="bullet"/>
      <w:lvlText w:val="•"/>
      <w:lvlJc w:val="left"/>
      <w:pPr>
        <w:ind w:left="7217" w:hanging="171"/>
      </w:pPr>
      <w:rPr>
        <w:rFonts w:hint="default"/>
      </w:rPr>
    </w:lvl>
    <w:lvl w:ilvl="8">
      <w:numFmt w:val="bullet"/>
      <w:lvlText w:val="•"/>
      <w:lvlJc w:val="left"/>
      <w:pPr>
        <w:ind w:left="8231" w:hanging="171"/>
      </w:pPr>
      <w:rPr>
        <w:rFonts w:hint="default"/>
      </w:rPr>
    </w:lvl>
  </w:abstractNum>
  <w:abstractNum w:abstractNumId="105" w15:restartNumberingAfterBreak="0">
    <w:nsid w:val="1AD50295"/>
    <w:multiLevelType w:val="multilevel"/>
    <w:tmpl w:val="1AD50295"/>
    <w:lvl w:ilvl="0">
      <w:numFmt w:val="bullet"/>
      <w:lvlText w:val="-"/>
      <w:lvlJc w:val="left"/>
      <w:pPr>
        <w:ind w:left="370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-"/>
      <w:lvlJc w:val="left"/>
      <w:pPr>
        <w:ind w:left="231" w:hanging="140"/>
      </w:pPr>
      <w:rPr>
        <w:rFonts w:ascii="Times New Roman" w:eastAsia="Times New Roman" w:hAnsi="Times New Roman" w:hint="default"/>
        <w:w w:val="99"/>
        <w:sz w:val="24"/>
      </w:rPr>
    </w:lvl>
    <w:lvl w:ilvl="2">
      <w:numFmt w:val="bullet"/>
      <w:lvlText w:val="•"/>
      <w:lvlJc w:val="left"/>
      <w:pPr>
        <w:ind w:left="1473" w:hanging="140"/>
      </w:pPr>
      <w:rPr>
        <w:rFonts w:hint="default"/>
      </w:rPr>
    </w:lvl>
    <w:lvl w:ilvl="3">
      <w:numFmt w:val="bullet"/>
      <w:lvlText w:val="•"/>
      <w:lvlJc w:val="left"/>
      <w:pPr>
        <w:ind w:left="2566" w:hanging="140"/>
      </w:pPr>
      <w:rPr>
        <w:rFonts w:hint="default"/>
      </w:rPr>
    </w:lvl>
    <w:lvl w:ilvl="4">
      <w:numFmt w:val="bullet"/>
      <w:lvlText w:val="•"/>
      <w:lvlJc w:val="left"/>
      <w:pPr>
        <w:ind w:left="3659" w:hanging="140"/>
      </w:pPr>
      <w:rPr>
        <w:rFonts w:hint="default"/>
      </w:rPr>
    </w:lvl>
    <w:lvl w:ilvl="5">
      <w:numFmt w:val="bullet"/>
      <w:lvlText w:val="•"/>
      <w:lvlJc w:val="left"/>
      <w:pPr>
        <w:ind w:left="4752" w:hanging="140"/>
      </w:pPr>
      <w:rPr>
        <w:rFonts w:hint="default"/>
      </w:rPr>
    </w:lvl>
    <w:lvl w:ilvl="6">
      <w:numFmt w:val="bullet"/>
      <w:lvlText w:val="•"/>
      <w:lvlJc w:val="left"/>
      <w:pPr>
        <w:ind w:left="5846" w:hanging="140"/>
      </w:pPr>
      <w:rPr>
        <w:rFonts w:hint="default"/>
      </w:rPr>
    </w:lvl>
    <w:lvl w:ilvl="7">
      <w:numFmt w:val="bullet"/>
      <w:lvlText w:val="•"/>
      <w:lvlJc w:val="left"/>
      <w:pPr>
        <w:ind w:left="6939" w:hanging="140"/>
      </w:pPr>
      <w:rPr>
        <w:rFonts w:hint="default"/>
      </w:rPr>
    </w:lvl>
    <w:lvl w:ilvl="8">
      <w:numFmt w:val="bullet"/>
      <w:lvlText w:val="•"/>
      <w:lvlJc w:val="left"/>
      <w:pPr>
        <w:ind w:left="8032" w:hanging="140"/>
      </w:pPr>
      <w:rPr>
        <w:rFonts w:hint="default"/>
      </w:rPr>
    </w:lvl>
  </w:abstractNum>
  <w:abstractNum w:abstractNumId="106" w15:restartNumberingAfterBreak="0">
    <w:nsid w:val="1B3FCE26"/>
    <w:multiLevelType w:val="multilevel"/>
    <w:tmpl w:val="1B3FCE26"/>
    <w:lvl w:ilvl="0">
      <w:numFmt w:val="bullet"/>
      <w:lvlText w:val="-"/>
      <w:lvlJc w:val="left"/>
      <w:pPr>
        <w:ind w:left="104" w:hanging="708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708"/>
      </w:pPr>
      <w:rPr>
        <w:rFonts w:hint="default"/>
      </w:rPr>
    </w:lvl>
    <w:lvl w:ilvl="2">
      <w:numFmt w:val="bullet"/>
      <w:lvlText w:val="•"/>
      <w:lvlJc w:val="left"/>
      <w:pPr>
        <w:ind w:left="928" w:hanging="708"/>
      </w:pPr>
      <w:rPr>
        <w:rFonts w:hint="default"/>
      </w:rPr>
    </w:lvl>
    <w:lvl w:ilvl="3">
      <w:numFmt w:val="bullet"/>
      <w:lvlText w:val="•"/>
      <w:lvlJc w:val="left"/>
      <w:pPr>
        <w:ind w:left="1342" w:hanging="708"/>
      </w:pPr>
      <w:rPr>
        <w:rFonts w:hint="default"/>
      </w:rPr>
    </w:lvl>
    <w:lvl w:ilvl="4">
      <w:numFmt w:val="bullet"/>
      <w:lvlText w:val="•"/>
      <w:lvlJc w:val="left"/>
      <w:pPr>
        <w:ind w:left="1756" w:hanging="708"/>
      </w:pPr>
      <w:rPr>
        <w:rFonts w:hint="default"/>
      </w:rPr>
    </w:lvl>
    <w:lvl w:ilvl="5">
      <w:numFmt w:val="bullet"/>
      <w:lvlText w:val="•"/>
      <w:lvlJc w:val="left"/>
      <w:pPr>
        <w:ind w:left="2170" w:hanging="708"/>
      </w:pPr>
      <w:rPr>
        <w:rFonts w:hint="default"/>
      </w:rPr>
    </w:lvl>
    <w:lvl w:ilvl="6">
      <w:numFmt w:val="bullet"/>
      <w:lvlText w:val="•"/>
      <w:lvlJc w:val="left"/>
      <w:pPr>
        <w:ind w:left="2584" w:hanging="708"/>
      </w:pPr>
      <w:rPr>
        <w:rFonts w:hint="default"/>
      </w:rPr>
    </w:lvl>
    <w:lvl w:ilvl="7">
      <w:numFmt w:val="bullet"/>
      <w:lvlText w:val="•"/>
      <w:lvlJc w:val="left"/>
      <w:pPr>
        <w:ind w:left="2998" w:hanging="708"/>
      </w:pPr>
      <w:rPr>
        <w:rFonts w:hint="default"/>
      </w:rPr>
    </w:lvl>
    <w:lvl w:ilvl="8">
      <w:numFmt w:val="bullet"/>
      <w:lvlText w:val="•"/>
      <w:lvlJc w:val="left"/>
      <w:pPr>
        <w:ind w:left="3412" w:hanging="708"/>
      </w:pPr>
      <w:rPr>
        <w:rFonts w:hint="default"/>
      </w:rPr>
    </w:lvl>
  </w:abstractNum>
  <w:abstractNum w:abstractNumId="107" w15:restartNumberingAfterBreak="0">
    <w:nsid w:val="1BCBBCF0"/>
    <w:multiLevelType w:val="multilevel"/>
    <w:tmpl w:val="1BCBBCF0"/>
    <w:lvl w:ilvl="0">
      <w:numFmt w:val="bullet"/>
      <w:lvlText w:val="-"/>
      <w:lvlJc w:val="left"/>
      <w:pPr>
        <w:ind w:left="231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1237" w:hanging="140"/>
      </w:pPr>
      <w:rPr>
        <w:rFonts w:hint="default"/>
      </w:rPr>
    </w:lvl>
    <w:lvl w:ilvl="2">
      <w:numFmt w:val="bullet"/>
      <w:lvlText w:val="•"/>
      <w:lvlJc w:val="left"/>
      <w:pPr>
        <w:ind w:left="2235" w:hanging="140"/>
      </w:pPr>
      <w:rPr>
        <w:rFonts w:hint="default"/>
      </w:rPr>
    </w:lvl>
    <w:lvl w:ilvl="3">
      <w:numFmt w:val="bullet"/>
      <w:lvlText w:val="•"/>
      <w:lvlJc w:val="left"/>
      <w:pPr>
        <w:ind w:left="3233" w:hanging="140"/>
      </w:pPr>
      <w:rPr>
        <w:rFonts w:hint="default"/>
      </w:rPr>
    </w:lvl>
    <w:lvl w:ilvl="4">
      <w:numFmt w:val="bullet"/>
      <w:lvlText w:val="•"/>
      <w:lvlJc w:val="left"/>
      <w:pPr>
        <w:ind w:left="4231" w:hanging="140"/>
      </w:pPr>
      <w:rPr>
        <w:rFonts w:hint="default"/>
      </w:rPr>
    </w:lvl>
    <w:lvl w:ilvl="5">
      <w:numFmt w:val="bullet"/>
      <w:lvlText w:val="•"/>
      <w:lvlJc w:val="left"/>
      <w:pPr>
        <w:ind w:left="5229" w:hanging="140"/>
      </w:pPr>
      <w:rPr>
        <w:rFonts w:hint="default"/>
      </w:rPr>
    </w:lvl>
    <w:lvl w:ilvl="6">
      <w:numFmt w:val="bullet"/>
      <w:lvlText w:val="•"/>
      <w:lvlJc w:val="left"/>
      <w:pPr>
        <w:ind w:left="6227" w:hanging="140"/>
      </w:pPr>
      <w:rPr>
        <w:rFonts w:hint="default"/>
      </w:rPr>
    </w:lvl>
    <w:lvl w:ilvl="7">
      <w:numFmt w:val="bullet"/>
      <w:lvlText w:val="•"/>
      <w:lvlJc w:val="left"/>
      <w:pPr>
        <w:ind w:left="7225" w:hanging="140"/>
      </w:pPr>
      <w:rPr>
        <w:rFonts w:hint="default"/>
      </w:rPr>
    </w:lvl>
    <w:lvl w:ilvl="8">
      <w:numFmt w:val="bullet"/>
      <w:lvlText w:val="•"/>
      <w:lvlJc w:val="left"/>
      <w:pPr>
        <w:ind w:left="8223" w:hanging="140"/>
      </w:pPr>
      <w:rPr>
        <w:rFonts w:hint="default"/>
      </w:rPr>
    </w:lvl>
  </w:abstractNum>
  <w:abstractNum w:abstractNumId="108" w15:restartNumberingAfterBreak="0">
    <w:nsid w:val="1C257C7B"/>
    <w:multiLevelType w:val="multilevel"/>
    <w:tmpl w:val="1C257C7B"/>
    <w:lvl w:ilvl="0">
      <w:start w:val="1"/>
      <w:numFmt w:val="decimal"/>
      <w:lvlText w:val="%1)"/>
      <w:lvlJc w:val="left"/>
      <w:pPr>
        <w:ind w:left="1083" w:hanging="2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1997" w:hanging="260"/>
      </w:pPr>
      <w:rPr>
        <w:rFonts w:hint="default"/>
      </w:rPr>
    </w:lvl>
    <w:lvl w:ilvl="2">
      <w:numFmt w:val="bullet"/>
      <w:lvlText w:val="•"/>
      <w:lvlJc w:val="left"/>
      <w:pPr>
        <w:ind w:left="2915" w:hanging="260"/>
      </w:pPr>
      <w:rPr>
        <w:rFonts w:hint="default"/>
      </w:rPr>
    </w:lvl>
    <w:lvl w:ilvl="3">
      <w:numFmt w:val="bullet"/>
      <w:lvlText w:val="•"/>
      <w:lvlJc w:val="left"/>
      <w:pPr>
        <w:ind w:left="3833" w:hanging="260"/>
      </w:pPr>
      <w:rPr>
        <w:rFonts w:hint="default"/>
      </w:rPr>
    </w:lvl>
    <w:lvl w:ilvl="4">
      <w:numFmt w:val="bullet"/>
      <w:lvlText w:val="•"/>
      <w:lvlJc w:val="left"/>
      <w:pPr>
        <w:ind w:left="4751" w:hanging="260"/>
      </w:pPr>
      <w:rPr>
        <w:rFonts w:hint="default"/>
      </w:rPr>
    </w:lvl>
    <w:lvl w:ilvl="5">
      <w:numFmt w:val="bullet"/>
      <w:lvlText w:val="•"/>
      <w:lvlJc w:val="left"/>
      <w:pPr>
        <w:ind w:left="5669" w:hanging="260"/>
      </w:pPr>
      <w:rPr>
        <w:rFonts w:hint="default"/>
      </w:rPr>
    </w:lvl>
    <w:lvl w:ilvl="6">
      <w:numFmt w:val="bullet"/>
      <w:lvlText w:val="•"/>
      <w:lvlJc w:val="left"/>
      <w:pPr>
        <w:ind w:left="6587" w:hanging="260"/>
      </w:pPr>
      <w:rPr>
        <w:rFonts w:hint="default"/>
      </w:rPr>
    </w:lvl>
    <w:lvl w:ilvl="7">
      <w:numFmt w:val="bullet"/>
      <w:lvlText w:val="•"/>
      <w:lvlJc w:val="left"/>
      <w:pPr>
        <w:ind w:left="7505" w:hanging="260"/>
      </w:pPr>
      <w:rPr>
        <w:rFonts w:hint="default"/>
      </w:rPr>
    </w:lvl>
    <w:lvl w:ilvl="8">
      <w:numFmt w:val="bullet"/>
      <w:lvlText w:val="•"/>
      <w:lvlJc w:val="left"/>
      <w:pPr>
        <w:ind w:left="8423" w:hanging="260"/>
      </w:pPr>
      <w:rPr>
        <w:rFonts w:hint="default"/>
      </w:rPr>
    </w:lvl>
  </w:abstractNum>
  <w:abstractNum w:abstractNumId="109" w15:restartNumberingAfterBreak="0">
    <w:nsid w:val="1DE041B6"/>
    <w:multiLevelType w:val="hybridMultilevel"/>
    <w:tmpl w:val="FFFFFFFF"/>
    <w:lvl w:ilvl="0" w:tplc="33EC662E">
      <w:start w:val="1"/>
      <w:numFmt w:val="decimal"/>
      <w:lvlText w:val="%1."/>
      <w:lvlJc w:val="left"/>
      <w:pPr>
        <w:ind w:left="1473" w:hanging="36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 w:tplc="4C32989C">
      <w:numFmt w:val="bullet"/>
      <w:lvlText w:val="•"/>
      <w:lvlJc w:val="left"/>
      <w:pPr>
        <w:ind w:left="2440" w:hanging="360"/>
      </w:pPr>
      <w:rPr>
        <w:rFonts w:hint="default"/>
      </w:rPr>
    </w:lvl>
    <w:lvl w:ilvl="2" w:tplc="04AEC1CC">
      <w:numFmt w:val="bullet"/>
      <w:lvlText w:val="•"/>
      <w:lvlJc w:val="left"/>
      <w:pPr>
        <w:ind w:left="3401" w:hanging="360"/>
      </w:pPr>
      <w:rPr>
        <w:rFonts w:hint="default"/>
      </w:rPr>
    </w:lvl>
    <w:lvl w:ilvl="3" w:tplc="6358B786">
      <w:numFmt w:val="bullet"/>
      <w:lvlText w:val="•"/>
      <w:lvlJc w:val="left"/>
      <w:pPr>
        <w:ind w:left="4361" w:hanging="360"/>
      </w:pPr>
      <w:rPr>
        <w:rFonts w:hint="default"/>
      </w:rPr>
    </w:lvl>
    <w:lvl w:ilvl="4" w:tplc="FD484C42">
      <w:numFmt w:val="bullet"/>
      <w:lvlText w:val="•"/>
      <w:lvlJc w:val="left"/>
      <w:pPr>
        <w:ind w:left="5322" w:hanging="360"/>
      </w:pPr>
      <w:rPr>
        <w:rFonts w:hint="default"/>
      </w:rPr>
    </w:lvl>
    <w:lvl w:ilvl="5" w:tplc="05DE5F5A">
      <w:numFmt w:val="bullet"/>
      <w:lvlText w:val="•"/>
      <w:lvlJc w:val="left"/>
      <w:pPr>
        <w:ind w:left="6283" w:hanging="360"/>
      </w:pPr>
      <w:rPr>
        <w:rFonts w:hint="default"/>
      </w:rPr>
    </w:lvl>
    <w:lvl w:ilvl="6" w:tplc="9BF46F4E">
      <w:numFmt w:val="bullet"/>
      <w:lvlText w:val="•"/>
      <w:lvlJc w:val="left"/>
      <w:pPr>
        <w:ind w:left="7243" w:hanging="360"/>
      </w:pPr>
      <w:rPr>
        <w:rFonts w:hint="default"/>
      </w:rPr>
    </w:lvl>
    <w:lvl w:ilvl="7" w:tplc="8BC44A0A">
      <w:numFmt w:val="bullet"/>
      <w:lvlText w:val="•"/>
      <w:lvlJc w:val="left"/>
      <w:pPr>
        <w:ind w:left="8204" w:hanging="360"/>
      </w:pPr>
      <w:rPr>
        <w:rFonts w:hint="default"/>
      </w:rPr>
    </w:lvl>
    <w:lvl w:ilvl="8" w:tplc="F6E2EB26">
      <w:numFmt w:val="bullet"/>
      <w:lvlText w:val="•"/>
      <w:lvlJc w:val="left"/>
      <w:pPr>
        <w:ind w:left="9165" w:hanging="360"/>
      </w:pPr>
      <w:rPr>
        <w:rFonts w:hint="default"/>
      </w:rPr>
    </w:lvl>
  </w:abstractNum>
  <w:abstractNum w:abstractNumId="110" w15:restartNumberingAfterBreak="0">
    <w:nsid w:val="2007DCFD"/>
    <w:multiLevelType w:val="multilevel"/>
    <w:tmpl w:val="2007DCFD"/>
    <w:lvl w:ilvl="0">
      <w:numFmt w:val="bullet"/>
      <w:lvlText w:val="-"/>
      <w:lvlJc w:val="left"/>
      <w:pPr>
        <w:ind w:left="105" w:hanging="708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708"/>
      </w:pPr>
      <w:rPr>
        <w:rFonts w:hint="default"/>
      </w:rPr>
    </w:lvl>
    <w:lvl w:ilvl="2">
      <w:numFmt w:val="bullet"/>
      <w:lvlText w:val="•"/>
      <w:lvlJc w:val="left"/>
      <w:pPr>
        <w:ind w:left="928" w:hanging="708"/>
      </w:pPr>
      <w:rPr>
        <w:rFonts w:hint="default"/>
      </w:rPr>
    </w:lvl>
    <w:lvl w:ilvl="3">
      <w:numFmt w:val="bullet"/>
      <w:lvlText w:val="•"/>
      <w:lvlJc w:val="left"/>
      <w:pPr>
        <w:ind w:left="1342" w:hanging="708"/>
      </w:pPr>
      <w:rPr>
        <w:rFonts w:hint="default"/>
      </w:rPr>
    </w:lvl>
    <w:lvl w:ilvl="4">
      <w:numFmt w:val="bullet"/>
      <w:lvlText w:val="•"/>
      <w:lvlJc w:val="left"/>
      <w:pPr>
        <w:ind w:left="1756" w:hanging="708"/>
      </w:pPr>
      <w:rPr>
        <w:rFonts w:hint="default"/>
      </w:rPr>
    </w:lvl>
    <w:lvl w:ilvl="5">
      <w:numFmt w:val="bullet"/>
      <w:lvlText w:val="•"/>
      <w:lvlJc w:val="left"/>
      <w:pPr>
        <w:ind w:left="2170" w:hanging="708"/>
      </w:pPr>
      <w:rPr>
        <w:rFonts w:hint="default"/>
      </w:rPr>
    </w:lvl>
    <w:lvl w:ilvl="6">
      <w:numFmt w:val="bullet"/>
      <w:lvlText w:val="•"/>
      <w:lvlJc w:val="left"/>
      <w:pPr>
        <w:ind w:left="2584" w:hanging="708"/>
      </w:pPr>
      <w:rPr>
        <w:rFonts w:hint="default"/>
      </w:rPr>
    </w:lvl>
    <w:lvl w:ilvl="7">
      <w:numFmt w:val="bullet"/>
      <w:lvlText w:val="•"/>
      <w:lvlJc w:val="left"/>
      <w:pPr>
        <w:ind w:left="2998" w:hanging="708"/>
      </w:pPr>
      <w:rPr>
        <w:rFonts w:hint="default"/>
      </w:rPr>
    </w:lvl>
    <w:lvl w:ilvl="8">
      <w:numFmt w:val="bullet"/>
      <w:lvlText w:val="•"/>
      <w:lvlJc w:val="left"/>
      <w:pPr>
        <w:ind w:left="3412" w:hanging="708"/>
      </w:pPr>
      <w:rPr>
        <w:rFonts w:hint="default"/>
      </w:rPr>
    </w:lvl>
  </w:abstractNum>
  <w:abstractNum w:abstractNumId="111" w15:restartNumberingAfterBreak="0">
    <w:nsid w:val="21B3B1B1"/>
    <w:multiLevelType w:val="multilevel"/>
    <w:tmpl w:val="21B3B1B1"/>
    <w:lvl w:ilvl="0">
      <w:start w:val="1"/>
      <w:numFmt w:val="decimal"/>
      <w:lvlText w:val="%1."/>
      <w:lvlJc w:val="left"/>
      <w:pPr>
        <w:ind w:left="514" w:hanging="284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numFmt w:val="bullet"/>
      <w:lvlText w:val="•"/>
      <w:lvlJc w:val="left"/>
      <w:pPr>
        <w:ind w:left="1489" w:hanging="284"/>
      </w:pPr>
      <w:rPr>
        <w:rFonts w:hint="default"/>
      </w:rPr>
    </w:lvl>
    <w:lvl w:ilvl="2">
      <w:numFmt w:val="bullet"/>
      <w:lvlText w:val="•"/>
      <w:lvlJc w:val="left"/>
      <w:pPr>
        <w:ind w:left="2459" w:hanging="284"/>
      </w:pPr>
      <w:rPr>
        <w:rFonts w:hint="default"/>
      </w:rPr>
    </w:lvl>
    <w:lvl w:ilvl="3">
      <w:numFmt w:val="bullet"/>
      <w:lvlText w:val="•"/>
      <w:lvlJc w:val="left"/>
      <w:pPr>
        <w:ind w:left="3429" w:hanging="284"/>
      </w:pPr>
      <w:rPr>
        <w:rFonts w:hint="default"/>
      </w:rPr>
    </w:lvl>
    <w:lvl w:ilvl="4">
      <w:numFmt w:val="bullet"/>
      <w:lvlText w:val="•"/>
      <w:lvlJc w:val="left"/>
      <w:pPr>
        <w:ind w:left="4399" w:hanging="284"/>
      </w:pPr>
      <w:rPr>
        <w:rFonts w:hint="default"/>
      </w:rPr>
    </w:lvl>
    <w:lvl w:ilvl="5">
      <w:numFmt w:val="bullet"/>
      <w:lvlText w:val="•"/>
      <w:lvlJc w:val="left"/>
      <w:pPr>
        <w:ind w:left="5369" w:hanging="284"/>
      </w:pPr>
      <w:rPr>
        <w:rFonts w:hint="default"/>
      </w:rPr>
    </w:lvl>
    <w:lvl w:ilvl="6">
      <w:numFmt w:val="bullet"/>
      <w:lvlText w:val="•"/>
      <w:lvlJc w:val="left"/>
      <w:pPr>
        <w:ind w:left="6339" w:hanging="284"/>
      </w:pPr>
      <w:rPr>
        <w:rFonts w:hint="default"/>
      </w:rPr>
    </w:lvl>
    <w:lvl w:ilvl="7">
      <w:numFmt w:val="bullet"/>
      <w:lvlText w:val="•"/>
      <w:lvlJc w:val="left"/>
      <w:pPr>
        <w:ind w:left="7309" w:hanging="284"/>
      </w:pPr>
      <w:rPr>
        <w:rFonts w:hint="default"/>
      </w:rPr>
    </w:lvl>
    <w:lvl w:ilvl="8">
      <w:numFmt w:val="bullet"/>
      <w:lvlText w:val="•"/>
      <w:lvlJc w:val="left"/>
      <w:pPr>
        <w:ind w:left="8279" w:hanging="284"/>
      </w:pPr>
      <w:rPr>
        <w:rFonts w:hint="default"/>
      </w:rPr>
    </w:lvl>
  </w:abstractNum>
  <w:abstractNum w:abstractNumId="112" w15:restartNumberingAfterBreak="0">
    <w:nsid w:val="227C9188"/>
    <w:multiLevelType w:val="multilevel"/>
    <w:tmpl w:val="227C9188"/>
    <w:lvl w:ilvl="0">
      <w:start w:val="1"/>
      <w:numFmt w:val="decimal"/>
      <w:lvlText w:val="%1."/>
      <w:lvlJc w:val="left"/>
      <w:pPr>
        <w:ind w:left="486" w:hanging="36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numFmt w:val="bullet"/>
      <w:lvlText w:val="•"/>
      <w:lvlJc w:val="left"/>
      <w:pPr>
        <w:ind w:left="1396" w:hanging="360"/>
      </w:pPr>
      <w:rPr>
        <w:rFonts w:hint="default"/>
      </w:rPr>
    </w:lvl>
    <w:lvl w:ilvl="2">
      <w:numFmt w:val="bullet"/>
      <w:lvlText w:val="•"/>
      <w:lvlJc w:val="left"/>
      <w:pPr>
        <w:ind w:left="2313" w:hanging="360"/>
      </w:pPr>
      <w:rPr>
        <w:rFonts w:hint="default"/>
      </w:rPr>
    </w:lvl>
    <w:lvl w:ilvl="3">
      <w:numFmt w:val="bullet"/>
      <w:lvlText w:val="•"/>
      <w:lvlJc w:val="left"/>
      <w:pPr>
        <w:ind w:left="3230" w:hanging="360"/>
      </w:pPr>
      <w:rPr>
        <w:rFonts w:hint="default"/>
      </w:rPr>
    </w:lvl>
    <w:lvl w:ilvl="4">
      <w:numFmt w:val="bullet"/>
      <w:lvlText w:val="•"/>
      <w:lvlJc w:val="left"/>
      <w:pPr>
        <w:ind w:left="4147" w:hanging="360"/>
      </w:pPr>
      <w:rPr>
        <w:rFonts w:hint="default"/>
      </w:rPr>
    </w:lvl>
    <w:lvl w:ilvl="5">
      <w:numFmt w:val="bullet"/>
      <w:lvlText w:val="•"/>
      <w:lvlJc w:val="left"/>
      <w:pPr>
        <w:ind w:left="5064" w:hanging="360"/>
      </w:pPr>
      <w:rPr>
        <w:rFonts w:hint="default"/>
      </w:rPr>
    </w:lvl>
    <w:lvl w:ilvl="6">
      <w:numFmt w:val="bullet"/>
      <w:lvlText w:val="•"/>
      <w:lvlJc w:val="left"/>
      <w:pPr>
        <w:ind w:left="5981" w:hanging="360"/>
      </w:pPr>
      <w:rPr>
        <w:rFonts w:hint="default"/>
      </w:rPr>
    </w:lvl>
    <w:lvl w:ilvl="7">
      <w:numFmt w:val="bullet"/>
      <w:lvlText w:val="•"/>
      <w:lvlJc w:val="left"/>
      <w:pPr>
        <w:ind w:left="6898" w:hanging="360"/>
      </w:pPr>
      <w:rPr>
        <w:rFonts w:hint="default"/>
      </w:rPr>
    </w:lvl>
    <w:lvl w:ilvl="8">
      <w:numFmt w:val="bullet"/>
      <w:lvlText w:val="•"/>
      <w:lvlJc w:val="left"/>
      <w:pPr>
        <w:ind w:left="7815" w:hanging="360"/>
      </w:pPr>
      <w:rPr>
        <w:rFonts w:hint="default"/>
      </w:rPr>
    </w:lvl>
  </w:abstractNum>
  <w:abstractNum w:abstractNumId="113" w15:restartNumberingAfterBreak="0">
    <w:nsid w:val="23E97754"/>
    <w:multiLevelType w:val="multilevel"/>
    <w:tmpl w:val="23E97754"/>
    <w:lvl w:ilvl="0">
      <w:start w:val="1"/>
      <w:numFmt w:val="decimal"/>
      <w:lvlText w:val="%1)"/>
      <w:lvlJc w:val="left"/>
      <w:pPr>
        <w:ind w:left="1083" w:hanging="2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1997" w:hanging="260"/>
      </w:pPr>
      <w:rPr>
        <w:rFonts w:hint="default"/>
      </w:rPr>
    </w:lvl>
    <w:lvl w:ilvl="2">
      <w:numFmt w:val="bullet"/>
      <w:lvlText w:val="•"/>
      <w:lvlJc w:val="left"/>
      <w:pPr>
        <w:ind w:left="2915" w:hanging="260"/>
      </w:pPr>
      <w:rPr>
        <w:rFonts w:hint="default"/>
      </w:rPr>
    </w:lvl>
    <w:lvl w:ilvl="3">
      <w:numFmt w:val="bullet"/>
      <w:lvlText w:val="•"/>
      <w:lvlJc w:val="left"/>
      <w:pPr>
        <w:ind w:left="3833" w:hanging="260"/>
      </w:pPr>
      <w:rPr>
        <w:rFonts w:hint="default"/>
      </w:rPr>
    </w:lvl>
    <w:lvl w:ilvl="4">
      <w:numFmt w:val="bullet"/>
      <w:lvlText w:val="•"/>
      <w:lvlJc w:val="left"/>
      <w:pPr>
        <w:ind w:left="4751" w:hanging="260"/>
      </w:pPr>
      <w:rPr>
        <w:rFonts w:hint="default"/>
      </w:rPr>
    </w:lvl>
    <w:lvl w:ilvl="5">
      <w:numFmt w:val="bullet"/>
      <w:lvlText w:val="•"/>
      <w:lvlJc w:val="left"/>
      <w:pPr>
        <w:ind w:left="5669" w:hanging="260"/>
      </w:pPr>
      <w:rPr>
        <w:rFonts w:hint="default"/>
      </w:rPr>
    </w:lvl>
    <w:lvl w:ilvl="6">
      <w:numFmt w:val="bullet"/>
      <w:lvlText w:val="•"/>
      <w:lvlJc w:val="left"/>
      <w:pPr>
        <w:ind w:left="6587" w:hanging="260"/>
      </w:pPr>
      <w:rPr>
        <w:rFonts w:hint="default"/>
      </w:rPr>
    </w:lvl>
    <w:lvl w:ilvl="7">
      <w:numFmt w:val="bullet"/>
      <w:lvlText w:val="•"/>
      <w:lvlJc w:val="left"/>
      <w:pPr>
        <w:ind w:left="7505" w:hanging="260"/>
      </w:pPr>
      <w:rPr>
        <w:rFonts w:hint="default"/>
      </w:rPr>
    </w:lvl>
    <w:lvl w:ilvl="8">
      <w:numFmt w:val="bullet"/>
      <w:lvlText w:val="•"/>
      <w:lvlJc w:val="left"/>
      <w:pPr>
        <w:ind w:left="8423" w:hanging="260"/>
      </w:pPr>
      <w:rPr>
        <w:rFonts w:hint="default"/>
      </w:rPr>
    </w:lvl>
  </w:abstractNum>
  <w:abstractNum w:abstractNumId="114" w15:restartNumberingAfterBreak="0">
    <w:nsid w:val="243FCF68"/>
    <w:multiLevelType w:val="multilevel"/>
    <w:tmpl w:val="243FCF68"/>
    <w:lvl w:ilvl="0">
      <w:start w:val="1"/>
      <w:numFmt w:val="decimal"/>
      <w:lvlText w:val="%1."/>
      <w:lvlJc w:val="left"/>
      <w:pPr>
        <w:ind w:left="1064" w:hanging="240"/>
      </w:pPr>
      <w:rPr>
        <w:rFonts w:ascii="Times New Roman" w:eastAsia="Times New Roman" w:hAnsi="Times New Roman" w:cs="Times New Roman" w:hint="default"/>
        <w:i/>
        <w:iCs/>
        <w:w w:val="100"/>
        <w:sz w:val="24"/>
        <w:szCs w:val="24"/>
      </w:rPr>
    </w:lvl>
    <w:lvl w:ilvl="1">
      <w:numFmt w:val="bullet"/>
      <w:lvlText w:val="•"/>
      <w:lvlJc w:val="left"/>
      <w:pPr>
        <w:ind w:left="1979" w:hanging="240"/>
      </w:pPr>
      <w:rPr>
        <w:rFonts w:hint="default"/>
      </w:rPr>
    </w:lvl>
    <w:lvl w:ilvl="2">
      <w:numFmt w:val="bullet"/>
      <w:lvlText w:val="•"/>
      <w:lvlJc w:val="left"/>
      <w:pPr>
        <w:ind w:left="2899" w:hanging="240"/>
      </w:pPr>
      <w:rPr>
        <w:rFonts w:hint="default"/>
      </w:rPr>
    </w:lvl>
    <w:lvl w:ilvl="3">
      <w:numFmt w:val="bullet"/>
      <w:lvlText w:val="•"/>
      <w:lvlJc w:val="left"/>
      <w:pPr>
        <w:ind w:left="3819" w:hanging="240"/>
      </w:pPr>
      <w:rPr>
        <w:rFonts w:hint="default"/>
      </w:rPr>
    </w:lvl>
    <w:lvl w:ilvl="4">
      <w:numFmt w:val="bullet"/>
      <w:lvlText w:val="•"/>
      <w:lvlJc w:val="left"/>
      <w:pPr>
        <w:ind w:left="4739" w:hanging="240"/>
      </w:pPr>
      <w:rPr>
        <w:rFonts w:hint="default"/>
      </w:rPr>
    </w:lvl>
    <w:lvl w:ilvl="5">
      <w:numFmt w:val="bullet"/>
      <w:lvlText w:val="•"/>
      <w:lvlJc w:val="left"/>
      <w:pPr>
        <w:ind w:left="5659" w:hanging="240"/>
      </w:pPr>
      <w:rPr>
        <w:rFonts w:hint="default"/>
      </w:rPr>
    </w:lvl>
    <w:lvl w:ilvl="6">
      <w:numFmt w:val="bullet"/>
      <w:lvlText w:val="•"/>
      <w:lvlJc w:val="left"/>
      <w:pPr>
        <w:ind w:left="6579" w:hanging="240"/>
      </w:pPr>
      <w:rPr>
        <w:rFonts w:hint="default"/>
      </w:rPr>
    </w:lvl>
    <w:lvl w:ilvl="7">
      <w:numFmt w:val="bullet"/>
      <w:lvlText w:val="•"/>
      <w:lvlJc w:val="left"/>
      <w:pPr>
        <w:ind w:left="7499" w:hanging="240"/>
      </w:pPr>
      <w:rPr>
        <w:rFonts w:hint="default"/>
      </w:rPr>
    </w:lvl>
    <w:lvl w:ilvl="8">
      <w:numFmt w:val="bullet"/>
      <w:lvlText w:val="•"/>
      <w:lvlJc w:val="left"/>
      <w:pPr>
        <w:ind w:left="8419" w:hanging="240"/>
      </w:pPr>
      <w:rPr>
        <w:rFonts w:hint="default"/>
      </w:rPr>
    </w:lvl>
  </w:abstractNum>
  <w:abstractNum w:abstractNumId="115" w15:restartNumberingAfterBreak="0">
    <w:nsid w:val="2470EC97"/>
    <w:multiLevelType w:val="multilevel"/>
    <w:tmpl w:val="2470EC97"/>
    <w:lvl w:ilvl="0">
      <w:numFmt w:val="bullet"/>
      <w:lvlText w:val="-"/>
      <w:lvlJc w:val="left"/>
      <w:pPr>
        <w:ind w:left="104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"/>
      <w:lvlJc w:val="left"/>
      <w:pPr>
        <w:ind w:left="1532" w:hanging="360"/>
      </w:pPr>
      <w:rPr>
        <w:rFonts w:ascii="Symbol" w:eastAsia="Times New Roman" w:hAnsi="Symbol" w:hint="default"/>
        <w:w w:val="100"/>
        <w:sz w:val="24"/>
      </w:rPr>
    </w:lvl>
    <w:lvl w:ilvl="2">
      <w:numFmt w:val="bullet"/>
      <w:lvlText w:val="•"/>
      <w:lvlJc w:val="left"/>
      <w:pPr>
        <w:ind w:left="2508" w:hanging="360"/>
      </w:pPr>
      <w:rPr>
        <w:rFonts w:hint="default"/>
      </w:rPr>
    </w:lvl>
    <w:lvl w:ilvl="3">
      <w:numFmt w:val="bullet"/>
      <w:lvlText w:val="•"/>
      <w:lvlJc w:val="left"/>
      <w:pPr>
        <w:ind w:left="3477" w:hanging="360"/>
      </w:pPr>
      <w:rPr>
        <w:rFonts w:hint="default"/>
      </w:rPr>
    </w:lvl>
    <w:lvl w:ilvl="4">
      <w:numFmt w:val="bullet"/>
      <w:lvlText w:val="•"/>
      <w:lvlJc w:val="left"/>
      <w:pPr>
        <w:ind w:left="4446" w:hanging="360"/>
      </w:pPr>
      <w:rPr>
        <w:rFonts w:hint="default"/>
      </w:rPr>
    </w:lvl>
    <w:lvl w:ilvl="5">
      <w:numFmt w:val="bullet"/>
      <w:lvlText w:val="•"/>
      <w:lvlJc w:val="left"/>
      <w:pPr>
        <w:ind w:left="5415" w:hanging="360"/>
      </w:pPr>
      <w:rPr>
        <w:rFonts w:hint="default"/>
      </w:rPr>
    </w:lvl>
    <w:lvl w:ilvl="6">
      <w:numFmt w:val="bullet"/>
      <w:lvlText w:val="•"/>
      <w:lvlJc w:val="left"/>
      <w:pPr>
        <w:ind w:left="6384" w:hanging="360"/>
      </w:pPr>
      <w:rPr>
        <w:rFonts w:hint="default"/>
      </w:rPr>
    </w:lvl>
    <w:lvl w:ilvl="7">
      <w:numFmt w:val="bullet"/>
      <w:lvlText w:val="•"/>
      <w:lvlJc w:val="left"/>
      <w:pPr>
        <w:ind w:left="7352" w:hanging="360"/>
      </w:pPr>
      <w:rPr>
        <w:rFonts w:hint="default"/>
      </w:rPr>
    </w:lvl>
    <w:lvl w:ilvl="8">
      <w:numFmt w:val="bullet"/>
      <w:lvlText w:val="•"/>
      <w:lvlJc w:val="left"/>
      <w:pPr>
        <w:ind w:left="8321" w:hanging="360"/>
      </w:pPr>
      <w:rPr>
        <w:rFonts w:hint="default"/>
      </w:rPr>
    </w:lvl>
  </w:abstractNum>
  <w:abstractNum w:abstractNumId="116" w15:restartNumberingAfterBreak="0">
    <w:nsid w:val="251342A6"/>
    <w:multiLevelType w:val="multilevel"/>
    <w:tmpl w:val="251342A6"/>
    <w:lvl w:ilvl="0">
      <w:numFmt w:val="bullet"/>
      <w:lvlText w:val="•"/>
      <w:lvlJc w:val="left"/>
      <w:pPr>
        <w:ind w:left="225" w:hanging="149"/>
      </w:pPr>
      <w:rPr>
        <w:rFonts w:ascii="Times New Roman" w:eastAsia="Times New Roman" w:hAnsi="Times New Roman" w:hint="default"/>
        <w:w w:val="100"/>
        <w:sz w:val="24"/>
      </w:rPr>
    </w:lvl>
    <w:lvl w:ilvl="1">
      <w:numFmt w:val="bullet"/>
      <w:lvlText w:val="•"/>
      <w:lvlJc w:val="left"/>
      <w:pPr>
        <w:ind w:left="731" w:hanging="144"/>
      </w:pPr>
      <w:rPr>
        <w:rFonts w:ascii="Times New Roman" w:eastAsia="Times New Roman" w:hAnsi="Times New Roman" w:hint="default"/>
        <w:w w:val="100"/>
        <w:sz w:val="24"/>
      </w:rPr>
    </w:lvl>
    <w:lvl w:ilvl="2">
      <w:numFmt w:val="bullet"/>
      <w:lvlText w:val="•"/>
      <w:lvlJc w:val="left"/>
      <w:pPr>
        <w:ind w:left="740" w:hanging="144"/>
      </w:pPr>
      <w:rPr>
        <w:rFonts w:hint="default"/>
      </w:rPr>
    </w:lvl>
    <w:lvl w:ilvl="3">
      <w:numFmt w:val="bullet"/>
      <w:lvlText w:val="•"/>
      <w:lvlJc w:val="left"/>
      <w:pPr>
        <w:ind w:left="923" w:hanging="144"/>
      </w:pPr>
      <w:rPr>
        <w:rFonts w:hint="default"/>
      </w:rPr>
    </w:lvl>
    <w:lvl w:ilvl="4">
      <w:numFmt w:val="bullet"/>
      <w:lvlText w:val="•"/>
      <w:lvlJc w:val="left"/>
      <w:pPr>
        <w:ind w:left="1107" w:hanging="144"/>
      </w:pPr>
      <w:rPr>
        <w:rFonts w:hint="default"/>
      </w:rPr>
    </w:lvl>
    <w:lvl w:ilvl="5">
      <w:numFmt w:val="bullet"/>
      <w:lvlText w:val="•"/>
      <w:lvlJc w:val="left"/>
      <w:pPr>
        <w:ind w:left="1291" w:hanging="144"/>
      </w:pPr>
      <w:rPr>
        <w:rFonts w:hint="default"/>
      </w:rPr>
    </w:lvl>
    <w:lvl w:ilvl="6">
      <w:numFmt w:val="bullet"/>
      <w:lvlText w:val="•"/>
      <w:lvlJc w:val="left"/>
      <w:pPr>
        <w:ind w:left="1475" w:hanging="144"/>
      </w:pPr>
      <w:rPr>
        <w:rFonts w:hint="default"/>
      </w:rPr>
    </w:lvl>
    <w:lvl w:ilvl="7">
      <w:numFmt w:val="bullet"/>
      <w:lvlText w:val="•"/>
      <w:lvlJc w:val="left"/>
      <w:pPr>
        <w:ind w:left="1659" w:hanging="144"/>
      </w:pPr>
      <w:rPr>
        <w:rFonts w:hint="default"/>
      </w:rPr>
    </w:lvl>
    <w:lvl w:ilvl="8">
      <w:numFmt w:val="bullet"/>
      <w:lvlText w:val="•"/>
      <w:lvlJc w:val="left"/>
      <w:pPr>
        <w:ind w:left="1843" w:hanging="144"/>
      </w:pPr>
      <w:rPr>
        <w:rFonts w:hint="default"/>
      </w:rPr>
    </w:lvl>
  </w:abstractNum>
  <w:abstractNum w:abstractNumId="117" w15:restartNumberingAfterBreak="0">
    <w:nsid w:val="252BF6AB"/>
    <w:multiLevelType w:val="multilevel"/>
    <w:tmpl w:val="252BF6AB"/>
    <w:lvl w:ilvl="0">
      <w:numFmt w:val="bullet"/>
      <w:lvlText w:val="-"/>
      <w:lvlJc w:val="left"/>
      <w:pPr>
        <w:ind w:left="105" w:hanging="552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552"/>
      </w:pPr>
      <w:rPr>
        <w:rFonts w:hint="default"/>
      </w:rPr>
    </w:lvl>
    <w:lvl w:ilvl="2">
      <w:numFmt w:val="bullet"/>
      <w:lvlText w:val="•"/>
      <w:lvlJc w:val="left"/>
      <w:pPr>
        <w:ind w:left="928" w:hanging="552"/>
      </w:pPr>
      <w:rPr>
        <w:rFonts w:hint="default"/>
      </w:rPr>
    </w:lvl>
    <w:lvl w:ilvl="3">
      <w:numFmt w:val="bullet"/>
      <w:lvlText w:val="•"/>
      <w:lvlJc w:val="left"/>
      <w:pPr>
        <w:ind w:left="1342" w:hanging="552"/>
      </w:pPr>
      <w:rPr>
        <w:rFonts w:hint="default"/>
      </w:rPr>
    </w:lvl>
    <w:lvl w:ilvl="4">
      <w:numFmt w:val="bullet"/>
      <w:lvlText w:val="•"/>
      <w:lvlJc w:val="left"/>
      <w:pPr>
        <w:ind w:left="1756" w:hanging="552"/>
      </w:pPr>
      <w:rPr>
        <w:rFonts w:hint="default"/>
      </w:rPr>
    </w:lvl>
    <w:lvl w:ilvl="5">
      <w:numFmt w:val="bullet"/>
      <w:lvlText w:val="•"/>
      <w:lvlJc w:val="left"/>
      <w:pPr>
        <w:ind w:left="2170" w:hanging="552"/>
      </w:pPr>
      <w:rPr>
        <w:rFonts w:hint="default"/>
      </w:rPr>
    </w:lvl>
    <w:lvl w:ilvl="6">
      <w:numFmt w:val="bullet"/>
      <w:lvlText w:val="•"/>
      <w:lvlJc w:val="left"/>
      <w:pPr>
        <w:ind w:left="2584" w:hanging="552"/>
      </w:pPr>
      <w:rPr>
        <w:rFonts w:hint="default"/>
      </w:rPr>
    </w:lvl>
    <w:lvl w:ilvl="7">
      <w:numFmt w:val="bullet"/>
      <w:lvlText w:val="•"/>
      <w:lvlJc w:val="left"/>
      <w:pPr>
        <w:ind w:left="2998" w:hanging="552"/>
      </w:pPr>
      <w:rPr>
        <w:rFonts w:hint="default"/>
      </w:rPr>
    </w:lvl>
    <w:lvl w:ilvl="8">
      <w:numFmt w:val="bullet"/>
      <w:lvlText w:val="•"/>
      <w:lvlJc w:val="left"/>
      <w:pPr>
        <w:ind w:left="3412" w:hanging="552"/>
      </w:pPr>
      <w:rPr>
        <w:rFonts w:hint="default"/>
      </w:rPr>
    </w:lvl>
  </w:abstractNum>
  <w:abstractNum w:abstractNumId="118" w15:restartNumberingAfterBreak="0">
    <w:nsid w:val="25B654F3"/>
    <w:multiLevelType w:val="multilevel"/>
    <w:tmpl w:val="25B654F3"/>
    <w:lvl w:ilvl="0">
      <w:numFmt w:val="bullet"/>
      <w:lvlText w:val="—"/>
      <w:lvlJc w:val="left"/>
      <w:pPr>
        <w:ind w:left="107" w:hanging="708"/>
      </w:pPr>
      <w:rPr>
        <w:rFonts w:ascii="Times New Roman" w:eastAsia="Times New Roman" w:hAnsi="Times New Roman" w:hint="default"/>
        <w:w w:val="100"/>
        <w:sz w:val="24"/>
      </w:rPr>
    </w:lvl>
    <w:lvl w:ilvl="1">
      <w:numFmt w:val="bullet"/>
      <w:lvlText w:val="•"/>
      <w:lvlJc w:val="left"/>
      <w:pPr>
        <w:ind w:left="982" w:hanging="708"/>
      </w:pPr>
      <w:rPr>
        <w:rFonts w:hint="default"/>
      </w:rPr>
    </w:lvl>
    <w:lvl w:ilvl="2">
      <w:numFmt w:val="bullet"/>
      <w:lvlText w:val="•"/>
      <w:lvlJc w:val="left"/>
      <w:pPr>
        <w:ind w:left="1864" w:hanging="708"/>
      </w:pPr>
      <w:rPr>
        <w:rFonts w:hint="default"/>
      </w:rPr>
    </w:lvl>
    <w:lvl w:ilvl="3">
      <w:numFmt w:val="bullet"/>
      <w:lvlText w:val="•"/>
      <w:lvlJc w:val="left"/>
      <w:pPr>
        <w:ind w:left="2746" w:hanging="708"/>
      </w:pPr>
      <w:rPr>
        <w:rFonts w:hint="default"/>
      </w:rPr>
    </w:lvl>
    <w:lvl w:ilvl="4">
      <w:numFmt w:val="bullet"/>
      <w:lvlText w:val="•"/>
      <w:lvlJc w:val="left"/>
      <w:pPr>
        <w:ind w:left="3628" w:hanging="708"/>
      </w:pPr>
      <w:rPr>
        <w:rFonts w:hint="default"/>
      </w:rPr>
    </w:lvl>
    <w:lvl w:ilvl="5">
      <w:numFmt w:val="bullet"/>
      <w:lvlText w:val="•"/>
      <w:lvlJc w:val="left"/>
      <w:pPr>
        <w:ind w:left="4510" w:hanging="708"/>
      </w:pPr>
      <w:rPr>
        <w:rFonts w:hint="default"/>
      </w:rPr>
    </w:lvl>
    <w:lvl w:ilvl="6">
      <w:numFmt w:val="bullet"/>
      <w:lvlText w:val="•"/>
      <w:lvlJc w:val="left"/>
      <w:pPr>
        <w:ind w:left="5392" w:hanging="708"/>
      </w:pPr>
      <w:rPr>
        <w:rFonts w:hint="default"/>
      </w:rPr>
    </w:lvl>
    <w:lvl w:ilvl="7">
      <w:numFmt w:val="bullet"/>
      <w:lvlText w:val="•"/>
      <w:lvlJc w:val="left"/>
      <w:pPr>
        <w:ind w:left="6274" w:hanging="708"/>
      </w:pPr>
      <w:rPr>
        <w:rFonts w:hint="default"/>
      </w:rPr>
    </w:lvl>
    <w:lvl w:ilvl="8">
      <w:numFmt w:val="bullet"/>
      <w:lvlText w:val="•"/>
      <w:lvlJc w:val="left"/>
      <w:pPr>
        <w:ind w:left="7156" w:hanging="708"/>
      </w:pPr>
      <w:rPr>
        <w:rFonts w:hint="default"/>
      </w:rPr>
    </w:lvl>
  </w:abstractNum>
  <w:abstractNum w:abstractNumId="119" w15:restartNumberingAfterBreak="0">
    <w:nsid w:val="269945CE"/>
    <w:multiLevelType w:val="multilevel"/>
    <w:tmpl w:val="269945CE"/>
    <w:lvl w:ilvl="0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429" w:hanging="140"/>
      </w:pPr>
      <w:rPr>
        <w:rFonts w:hint="default"/>
      </w:rPr>
    </w:lvl>
    <w:lvl w:ilvl="2">
      <w:numFmt w:val="bullet"/>
      <w:lvlText w:val="•"/>
      <w:lvlJc w:val="left"/>
      <w:pPr>
        <w:ind w:left="758" w:hanging="140"/>
      </w:pPr>
      <w:rPr>
        <w:rFonts w:hint="default"/>
      </w:rPr>
    </w:lvl>
    <w:lvl w:ilvl="3">
      <w:numFmt w:val="bullet"/>
      <w:lvlText w:val="•"/>
      <w:lvlJc w:val="left"/>
      <w:pPr>
        <w:ind w:left="1088" w:hanging="140"/>
      </w:pPr>
      <w:rPr>
        <w:rFonts w:hint="default"/>
      </w:rPr>
    </w:lvl>
    <w:lvl w:ilvl="4">
      <w:numFmt w:val="bullet"/>
      <w:lvlText w:val="•"/>
      <w:lvlJc w:val="left"/>
      <w:pPr>
        <w:ind w:left="1417" w:hanging="140"/>
      </w:pPr>
      <w:rPr>
        <w:rFonts w:hint="default"/>
      </w:rPr>
    </w:lvl>
    <w:lvl w:ilvl="5">
      <w:numFmt w:val="bullet"/>
      <w:lvlText w:val="•"/>
      <w:lvlJc w:val="left"/>
      <w:pPr>
        <w:ind w:left="1747" w:hanging="140"/>
      </w:pPr>
      <w:rPr>
        <w:rFonts w:hint="default"/>
      </w:rPr>
    </w:lvl>
    <w:lvl w:ilvl="6">
      <w:numFmt w:val="bullet"/>
      <w:lvlText w:val="•"/>
      <w:lvlJc w:val="left"/>
      <w:pPr>
        <w:ind w:left="2076" w:hanging="140"/>
      </w:pPr>
      <w:rPr>
        <w:rFonts w:hint="default"/>
      </w:rPr>
    </w:lvl>
    <w:lvl w:ilvl="7">
      <w:numFmt w:val="bullet"/>
      <w:lvlText w:val="•"/>
      <w:lvlJc w:val="left"/>
      <w:pPr>
        <w:ind w:left="2405" w:hanging="140"/>
      </w:pPr>
      <w:rPr>
        <w:rFonts w:hint="default"/>
      </w:rPr>
    </w:lvl>
    <w:lvl w:ilvl="8">
      <w:numFmt w:val="bullet"/>
      <w:lvlText w:val="•"/>
      <w:lvlJc w:val="left"/>
      <w:pPr>
        <w:ind w:left="2735" w:hanging="140"/>
      </w:pPr>
      <w:rPr>
        <w:rFonts w:hint="default"/>
      </w:rPr>
    </w:lvl>
  </w:abstractNum>
  <w:abstractNum w:abstractNumId="120" w15:restartNumberingAfterBreak="0">
    <w:nsid w:val="274D3D9B"/>
    <w:multiLevelType w:val="multilevel"/>
    <w:tmpl w:val="274D3D9B"/>
    <w:lvl w:ilvl="0">
      <w:numFmt w:val="bullet"/>
      <w:lvlText w:val="-"/>
      <w:lvlJc w:val="left"/>
      <w:pPr>
        <w:ind w:left="105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140"/>
      </w:pPr>
      <w:rPr>
        <w:rFonts w:hint="default"/>
      </w:rPr>
    </w:lvl>
    <w:lvl w:ilvl="2">
      <w:numFmt w:val="bullet"/>
      <w:lvlText w:val="•"/>
      <w:lvlJc w:val="left"/>
      <w:pPr>
        <w:ind w:left="928" w:hanging="140"/>
      </w:pPr>
      <w:rPr>
        <w:rFonts w:hint="default"/>
      </w:rPr>
    </w:lvl>
    <w:lvl w:ilvl="3">
      <w:numFmt w:val="bullet"/>
      <w:lvlText w:val="•"/>
      <w:lvlJc w:val="left"/>
      <w:pPr>
        <w:ind w:left="1342" w:hanging="140"/>
      </w:pPr>
      <w:rPr>
        <w:rFonts w:hint="default"/>
      </w:rPr>
    </w:lvl>
    <w:lvl w:ilvl="4">
      <w:numFmt w:val="bullet"/>
      <w:lvlText w:val="•"/>
      <w:lvlJc w:val="left"/>
      <w:pPr>
        <w:ind w:left="1756" w:hanging="140"/>
      </w:pPr>
      <w:rPr>
        <w:rFonts w:hint="default"/>
      </w:rPr>
    </w:lvl>
    <w:lvl w:ilvl="5">
      <w:numFmt w:val="bullet"/>
      <w:lvlText w:val="•"/>
      <w:lvlJc w:val="left"/>
      <w:pPr>
        <w:ind w:left="2170" w:hanging="140"/>
      </w:pPr>
      <w:rPr>
        <w:rFonts w:hint="default"/>
      </w:rPr>
    </w:lvl>
    <w:lvl w:ilvl="6">
      <w:numFmt w:val="bullet"/>
      <w:lvlText w:val="•"/>
      <w:lvlJc w:val="left"/>
      <w:pPr>
        <w:ind w:left="2584" w:hanging="140"/>
      </w:pPr>
      <w:rPr>
        <w:rFonts w:hint="default"/>
      </w:rPr>
    </w:lvl>
    <w:lvl w:ilvl="7">
      <w:numFmt w:val="bullet"/>
      <w:lvlText w:val="•"/>
      <w:lvlJc w:val="left"/>
      <w:pPr>
        <w:ind w:left="2998" w:hanging="140"/>
      </w:pPr>
      <w:rPr>
        <w:rFonts w:hint="default"/>
      </w:rPr>
    </w:lvl>
    <w:lvl w:ilvl="8">
      <w:numFmt w:val="bullet"/>
      <w:lvlText w:val="•"/>
      <w:lvlJc w:val="left"/>
      <w:pPr>
        <w:ind w:left="3412" w:hanging="140"/>
      </w:pPr>
      <w:rPr>
        <w:rFonts w:hint="default"/>
      </w:rPr>
    </w:lvl>
  </w:abstractNum>
  <w:abstractNum w:abstractNumId="121" w15:restartNumberingAfterBreak="0">
    <w:nsid w:val="2A8F537B"/>
    <w:multiLevelType w:val="multilevel"/>
    <w:tmpl w:val="2A8F537B"/>
    <w:lvl w:ilvl="0">
      <w:numFmt w:val="bullet"/>
      <w:lvlText w:val="—"/>
      <w:lvlJc w:val="left"/>
      <w:pPr>
        <w:ind w:left="107" w:hanging="708"/>
      </w:pPr>
      <w:rPr>
        <w:rFonts w:ascii="Times New Roman" w:eastAsia="Times New Roman" w:hAnsi="Times New Roman" w:hint="default"/>
        <w:w w:val="100"/>
        <w:sz w:val="24"/>
      </w:rPr>
    </w:lvl>
    <w:lvl w:ilvl="1">
      <w:numFmt w:val="bullet"/>
      <w:lvlText w:val="•"/>
      <w:lvlJc w:val="left"/>
      <w:pPr>
        <w:ind w:left="982" w:hanging="708"/>
      </w:pPr>
      <w:rPr>
        <w:rFonts w:hint="default"/>
      </w:rPr>
    </w:lvl>
    <w:lvl w:ilvl="2">
      <w:numFmt w:val="bullet"/>
      <w:lvlText w:val="•"/>
      <w:lvlJc w:val="left"/>
      <w:pPr>
        <w:ind w:left="1864" w:hanging="708"/>
      </w:pPr>
      <w:rPr>
        <w:rFonts w:hint="default"/>
      </w:rPr>
    </w:lvl>
    <w:lvl w:ilvl="3">
      <w:numFmt w:val="bullet"/>
      <w:lvlText w:val="•"/>
      <w:lvlJc w:val="left"/>
      <w:pPr>
        <w:ind w:left="2746" w:hanging="708"/>
      </w:pPr>
      <w:rPr>
        <w:rFonts w:hint="default"/>
      </w:rPr>
    </w:lvl>
    <w:lvl w:ilvl="4">
      <w:numFmt w:val="bullet"/>
      <w:lvlText w:val="•"/>
      <w:lvlJc w:val="left"/>
      <w:pPr>
        <w:ind w:left="3628" w:hanging="708"/>
      </w:pPr>
      <w:rPr>
        <w:rFonts w:hint="default"/>
      </w:rPr>
    </w:lvl>
    <w:lvl w:ilvl="5">
      <w:numFmt w:val="bullet"/>
      <w:lvlText w:val="•"/>
      <w:lvlJc w:val="left"/>
      <w:pPr>
        <w:ind w:left="4510" w:hanging="708"/>
      </w:pPr>
      <w:rPr>
        <w:rFonts w:hint="default"/>
      </w:rPr>
    </w:lvl>
    <w:lvl w:ilvl="6">
      <w:numFmt w:val="bullet"/>
      <w:lvlText w:val="•"/>
      <w:lvlJc w:val="left"/>
      <w:pPr>
        <w:ind w:left="5392" w:hanging="708"/>
      </w:pPr>
      <w:rPr>
        <w:rFonts w:hint="default"/>
      </w:rPr>
    </w:lvl>
    <w:lvl w:ilvl="7">
      <w:numFmt w:val="bullet"/>
      <w:lvlText w:val="•"/>
      <w:lvlJc w:val="left"/>
      <w:pPr>
        <w:ind w:left="6274" w:hanging="708"/>
      </w:pPr>
      <w:rPr>
        <w:rFonts w:hint="default"/>
      </w:rPr>
    </w:lvl>
    <w:lvl w:ilvl="8">
      <w:numFmt w:val="bullet"/>
      <w:lvlText w:val="•"/>
      <w:lvlJc w:val="left"/>
      <w:pPr>
        <w:ind w:left="7156" w:hanging="708"/>
      </w:pPr>
      <w:rPr>
        <w:rFonts w:hint="default"/>
      </w:rPr>
    </w:lvl>
  </w:abstractNum>
  <w:abstractNum w:abstractNumId="122" w15:restartNumberingAfterBreak="0">
    <w:nsid w:val="2B3F3F89"/>
    <w:multiLevelType w:val="multilevel"/>
    <w:tmpl w:val="2B3F3F89"/>
    <w:lvl w:ilvl="0">
      <w:start w:val="1"/>
      <w:numFmt w:val="decimal"/>
      <w:lvlText w:val="%1)"/>
      <w:lvlJc w:val="left"/>
      <w:pPr>
        <w:ind w:left="514" w:hanging="284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1489" w:hanging="284"/>
      </w:pPr>
      <w:rPr>
        <w:rFonts w:hint="default"/>
      </w:rPr>
    </w:lvl>
    <w:lvl w:ilvl="2">
      <w:numFmt w:val="bullet"/>
      <w:lvlText w:val="•"/>
      <w:lvlJc w:val="left"/>
      <w:pPr>
        <w:ind w:left="2459" w:hanging="284"/>
      </w:pPr>
      <w:rPr>
        <w:rFonts w:hint="default"/>
      </w:rPr>
    </w:lvl>
    <w:lvl w:ilvl="3">
      <w:numFmt w:val="bullet"/>
      <w:lvlText w:val="•"/>
      <w:lvlJc w:val="left"/>
      <w:pPr>
        <w:ind w:left="3429" w:hanging="284"/>
      </w:pPr>
      <w:rPr>
        <w:rFonts w:hint="default"/>
      </w:rPr>
    </w:lvl>
    <w:lvl w:ilvl="4">
      <w:numFmt w:val="bullet"/>
      <w:lvlText w:val="•"/>
      <w:lvlJc w:val="left"/>
      <w:pPr>
        <w:ind w:left="4399" w:hanging="284"/>
      </w:pPr>
      <w:rPr>
        <w:rFonts w:hint="default"/>
      </w:rPr>
    </w:lvl>
    <w:lvl w:ilvl="5">
      <w:numFmt w:val="bullet"/>
      <w:lvlText w:val="•"/>
      <w:lvlJc w:val="left"/>
      <w:pPr>
        <w:ind w:left="5369" w:hanging="284"/>
      </w:pPr>
      <w:rPr>
        <w:rFonts w:hint="default"/>
      </w:rPr>
    </w:lvl>
    <w:lvl w:ilvl="6">
      <w:numFmt w:val="bullet"/>
      <w:lvlText w:val="•"/>
      <w:lvlJc w:val="left"/>
      <w:pPr>
        <w:ind w:left="6339" w:hanging="284"/>
      </w:pPr>
      <w:rPr>
        <w:rFonts w:hint="default"/>
      </w:rPr>
    </w:lvl>
    <w:lvl w:ilvl="7">
      <w:numFmt w:val="bullet"/>
      <w:lvlText w:val="•"/>
      <w:lvlJc w:val="left"/>
      <w:pPr>
        <w:ind w:left="7309" w:hanging="284"/>
      </w:pPr>
      <w:rPr>
        <w:rFonts w:hint="default"/>
      </w:rPr>
    </w:lvl>
    <w:lvl w:ilvl="8">
      <w:numFmt w:val="bullet"/>
      <w:lvlText w:val="•"/>
      <w:lvlJc w:val="left"/>
      <w:pPr>
        <w:ind w:left="8279" w:hanging="284"/>
      </w:pPr>
      <w:rPr>
        <w:rFonts w:hint="default"/>
      </w:rPr>
    </w:lvl>
  </w:abstractNum>
  <w:abstractNum w:abstractNumId="123" w15:restartNumberingAfterBreak="0">
    <w:nsid w:val="2F2D79CE"/>
    <w:multiLevelType w:val="multilevel"/>
    <w:tmpl w:val="2F2D79CE"/>
    <w:lvl w:ilvl="0">
      <w:start w:val="1"/>
      <w:numFmt w:val="decimal"/>
      <w:lvlText w:val="%1)"/>
      <w:lvlJc w:val="left"/>
      <w:pPr>
        <w:ind w:left="824" w:hanging="708"/>
      </w:pPr>
      <w:rPr>
        <w:rFonts w:cs="Times New Roman" w:hint="default"/>
        <w:i/>
        <w:iCs/>
        <w:w w:val="99"/>
      </w:rPr>
    </w:lvl>
    <w:lvl w:ilvl="1">
      <w:numFmt w:val="bullet"/>
      <w:lvlText w:val="•"/>
      <w:lvlJc w:val="left"/>
      <w:pPr>
        <w:ind w:left="1763" w:hanging="708"/>
      </w:pPr>
      <w:rPr>
        <w:rFonts w:hint="default"/>
      </w:rPr>
    </w:lvl>
    <w:lvl w:ilvl="2">
      <w:numFmt w:val="bullet"/>
      <w:lvlText w:val="•"/>
      <w:lvlJc w:val="left"/>
      <w:pPr>
        <w:ind w:left="2707" w:hanging="708"/>
      </w:pPr>
      <w:rPr>
        <w:rFonts w:hint="default"/>
      </w:rPr>
    </w:lvl>
    <w:lvl w:ilvl="3">
      <w:numFmt w:val="bullet"/>
      <w:lvlText w:val="•"/>
      <w:lvlJc w:val="left"/>
      <w:pPr>
        <w:ind w:left="3651" w:hanging="708"/>
      </w:pPr>
      <w:rPr>
        <w:rFonts w:hint="default"/>
      </w:rPr>
    </w:lvl>
    <w:lvl w:ilvl="4">
      <w:numFmt w:val="bullet"/>
      <w:lvlText w:val="•"/>
      <w:lvlJc w:val="left"/>
      <w:pPr>
        <w:ind w:left="4595" w:hanging="708"/>
      </w:pPr>
      <w:rPr>
        <w:rFonts w:hint="default"/>
      </w:rPr>
    </w:lvl>
    <w:lvl w:ilvl="5">
      <w:numFmt w:val="bullet"/>
      <w:lvlText w:val="•"/>
      <w:lvlJc w:val="left"/>
      <w:pPr>
        <w:ind w:left="5539" w:hanging="708"/>
      </w:pPr>
      <w:rPr>
        <w:rFonts w:hint="default"/>
      </w:rPr>
    </w:lvl>
    <w:lvl w:ilvl="6">
      <w:numFmt w:val="bullet"/>
      <w:lvlText w:val="•"/>
      <w:lvlJc w:val="left"/>
      <w:pPr>
        <w:ind w:left="6483" w:hanging="708"/>
      </w:pPr>
      <w:rPr>
        <w:rFonts w:hint="default"/>
      </w:rPr>
    </w:lvl>
    <w:lvl w:ilvl="7">
      <w:numFmt w:val="bullet"/>
      <w:lvlText w:val="•"/>
      <w:lvlJc w:val="left"/>
      <w:pPr>
        <w:ind w:left="7427" w:hanging="708"/>
      </w:pPr>
      <w:rPr>
        <w:rFonts w:hint="default"/>
      </w:rPr>
    </w:lvl>
    <w:lvl w:ilvl="8">
      <w:numFmt w:val="bullet"/>
      <w:lvlText w:val="•"/>
      <w:lvlJc w:val="left"/>
      <w:pPr>
        <w:ind w:left="8371" w:hanging="708"/>
      </w:pPr>
      <w:rPr>
        <w:rFonts w:hint="default"/>
      </w:rPr>
    </w:lvl>
  </w:abstractNum>
  <w:abstractNum w:abstractNumId="124" w15:restartNumberingAfterBreak="0">
    <w:nsid w:val="30A0AC00"/>
    <w:multiLevelType w:val="multilevel"/>
    <w:tmpl w:val="30A0AC00"/>
    <w:lvl w:ilvl="0">
      <w:start w:val="1"/>
      <w:numFmt w:val="decimal"/>
      <w:lvlText w:val="%1."/>
      <w:lvlJc w:val="left"/>
      <w:pPr>
        <w:ind w:left="1184" w:hanging="36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numFmt w:val="bullet"/>
      <w:lvlText w:val="•"/>
      <w:lvlJc w:val="left"/>
      <w:pPr>
        <w:ind w:left="2087" w:hanging="360"/>
      </w:pPr>
      <w:rPr>
        <w:rFonts w:hint="default"/>
      </w:rPr>
    </w:lvl>
    <w:lvl w:ilvl="2">
      <w:numFmt w:val="bullet"/>
      <w:lvlText w:val="•"/>
      <w:lvlJc w:val="left"/>
      <w:pPr>
        <w:ind w:left="2995" w:hanging="360"/>
      </w:pPr>
      <w:rPr>
        <w:rFonts w:hint="default"/>
      </w:rPr>
    </w:lvl>
    <w:lvl w:ilvl="3">
      <w:numFmt w:val="bullet"/>
      <w:lvlText w:val="•"/>
      <w:lvlJc w:val="left"/>
      <w:pPr>
        <w:ind w:left="3903" w:hanging="360"/>
      </w:pPr>
      <w:rPr>
        <w:rFonts w:hint="default"/>
      </w:rPr>
    </w:lvl>
    <w:lvl w:ilvl="4">
      <w:numFmt w:val="bullet"/>
      <w:lvlText w:val="•"/>
      <w:lvlJc w:val="left"/>
      <w:pPr>
        <w:ind w:left="4811" w:hanging="360"/>
      </w:pPr>
      <w:rPr>
        <w:rFonts w:hint="default"/>
      </w:rPr>
    </w:lvl>
    <w:lvl w:ilvl="5">
      <w:numFmt w:val="bullet"/>
      <w:lvlText w:val="•"/>
      <w:lvlJc w:val="left"/>
      <w:pPr>
        <w:ind w:left="5719" w:hanging="360"/>
      </w:pPr>
      <w:rPr>
        <w:rFonts w:hint="default"/>
      </w:rPr>
    </w:lvl>
    <w:lvl w:ilvl="6">
      <w:numFmt w:val="bullet"/>
      <w:lvlText w:val="•"/>
      <w:lvlJc w:val="left"/>
      <w:pPr>
        <w:ind w:left="6627" w:hanging="360"/>
      </w:pPr>
      <w:rPr>
        <w:rFonts w:hint="default"/>
      </w:rPr>
    </w:lvl>
    <w:lvl w:ilvl="7">
      <w:numFmt w:val="bullet"/>
      <w:lvlText w:val="•"/>
      <w:lvlJc w:val="left"/>
      <w:pPr>
        <w:ind w:left="7535" w:hanging="360"/>
      </w:pPr>
      <w:rPr>
        <w:rFonts w:hint="default"/>
      </w:rPr>
    </w:lvl>
    <w:lvl w:ilvl="8">
      <w:numFmt w:val="bullet"/>
      <w:lvlText w:val="•"/>
      <w:lvlJc w:val="left"/>
      <w:pPr>
        <w:ind w:left="8443" w:hanging="360"/>
      </w:pPr>
      <w:rPr>
        <w:rFonts w:hint="default"/>
      </w:rPr>
    </w:lvl>
  </w:abstractNum>
  <w:abstractNum w:abstractNumId="125" w15:restartNumberingAfterBreak="0">
    <w:nsid w:val="30FC5B15"/>
    <w:multiLevelType w:val="multilevel"/>
    <w:tmpl w:val="30FC5B15"/>
    <w:lvl w:ilvl="0">
      <w:start w:val="1"/>
      <w:numFmt w:val="decimal"/>
      <w:lvlText w:val="%1)"/>
      <w:lvlJc w:val="left"/>
      <w:pPr>
        <w:ind w:left="116" w:hanging="404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1133" w:hanging="404"/>
      </w:pPr>
      <w:rPr>
        <w:rFonts w:hint="default"/>
      </w:rPr>
    </w:lvl>
    <w:lvl w:ilvl="2">
      <w:numFmt w:val="bullet"/>
      <w:lvlText w:val="•"/>
      <w:lvlJc w:val="left"/>
      <w:pPr>
        <w:ind w:left="2147" w:hanging="404"/>
      </w:pPr>
      <w:rPr>
        <w:rFonts w:hint="default"/>
      </w:rPr>
    </w:lvl>
    <w:lvl w:ilvl="3">
      <w:numFmt w:val="bullet"/>
      <w:lvlText w:val="•"/>
      <w:lvlJc w:val="left"/>
      <w:pPr>
        <w:ind w:left="3161" w:hanging="404"/>
      </w:pPr>
      <w:rPr>
        <w:rFonts w:hint="default"/>
      </w:rPr>
    </w:lvl>
    <w:lvl w:ilvl="4">
      <w:numFmt w:val="bullet"/>
      <w:lvlText w:val="•"/>
      <w:lvlJc w:val="left"/>
      <w:pPr>
        <w:ind w:left="4175" w:hanging="404"/>
      </w:pPr>
      <w:rPr>
        <w:rFonts w:hint="default"/>
      </w:rPr>
    </w:lvl>
    <w:lvl w:ilvl="5">
      <w:numFmt w:val="bullet"/>
      <w:lvlText w:val="•"/>
      <w:lvlJc w:val="left"/>
      <w:pPr>
        <w:ind w:left="5189" w:hanging="404"/>
      </w:pPr>
      <w:rPr>
        <w:rFonts w:hint="default"/>
      </w:rPr>
    </w:lvl>
    <w:lvl w:ilvl="6">
      <w:numFmt w:val="bullet"/>
      <w:lvlText w:val="•"/>
      <w:lvlJc w:val="left"/>
      <w:pPr>
        <w:ind w:left="6203" w:hanging="404"/>
      </w:pPr>
      <w:rPr>
        <w:rFonts w:hint="default"/>
      </w:rPr>
    </w:lvl>
    <w:lvl w:ilvl="7">
      <w:numFmt w:val="bullet"/>
      <w:lvlText w:val="•"/>
      <w:lvlJc w:val="left"/>
      <w:pPr>
        <w:ind w:left="7217" w:hanging="404"/>
      </w:pPr>
      <w:rPr>
        <w:rFonts w:hint="default"/>
      </w:rPr>
    </w:lvl>
    <w:lvl w:ilvl="8">
      <w:numFmt w:val="bullet"/>
      <w:lvlText w:val="•"/>
      <w:lvlJc w:val="left"/>
      <w:pPr>
        <w:ind w:left="8231" w:hanging="404"/>
      </w:pPr>
      <w:rPr>
        <w:rFonts w:hint="default"/>
      </w:rPr>
    </w:lvl>
  </w:abstractNum>
  <w:abstractNum w:abstractNumId="126" w15:restartNumberingAfterBreak="0">
    <w:nsid w:val="322D85CA"/>
    <w:multiLevelType w:val="multilevel"/>
    <w:tmpl w:val="322D85CA"/>
    <w:lvl w:ilvl="0">
      <w:start w:val="1"/>
      <w:numFmt w:val="decimal"/>
      <w:lvlText w:val="%1)"/>
      <w:lvlJc w:val="left"/>
      <w:pPr>
        <w:ind w:left="1081" w:hanging="257"/>
      </w:pPr>
      <w:rPr>
        <w:rFonts w:ascii="Times New Roman" w:eastAsia="Times New Roman" w:hAnsi="Times New Roman" w:cs="Times New Roman" w:hint="default"/>
        <w:i/>
        <w:iCs/>
        <w:w w:val="99"/>
        <w:sz w:val="24"/>
        <w:szCs w:val="24"/>
      </w:rPr>
    </w:lvl>
    <w:lvl w:ilvl="1">
      <w:numFmt w:val="bullet"/>
      <w:lvlText w:val="•"/>
      <w:lvlJc w:val="left"/>
      <w:pPr>
        <w:ind w:left="1997" w:hanging="257"/>
      </w:pPr>
      <w:rPr>
        <w:rFonts w:hint="default"/>
      </w:rPr>
    </w:lvl>
    <w:lvl w:ilvl="2">
      <w:numFmt w:val="bullet"/>
      <w:lvlText w:val="•"/>
      <w:lvlJc w:val="left"/>
      <w:pPr>
        <w:ind w:left="2915" w:hanging="257"/>
      </w:pPr>
      <w:rPr>
        <w:rFonts w:hint="default"/>
      </w:rPr>
    </w:lvl>
    <w:lvl w:ilvl="3">
      <w:numFmt w:val="bullet"/>
      <w:lvlText w:val="•"/>
      <w:lvlJc w:val="left"/>
      <w:pPr>
        <w:ind w:left="3833" w:hanging="257"/>
      </w:pPr>
      <w:rPr>
        <w:rFonts w:hint="default"/>
      </w:rPr>
    </w:lvl>
    <w:lvl w:ilvl="4">
      <w:numFmt w:val="bullet"/>
      <w:lvlText w:val="•"/>
      <w:lvlJc w:val="left"/>
      <w:pPr>
        <w:ind w:left="4751" w:hanging="257"/>
      </w:pPr>
      <w:rPr>
        <w:rFonts w:hint="default"/>
      </w:rPr>
    </w:lvl>
    <w:lvl w:ilvl="5">
      <w:numFmt w:val="bullet"/>
      <w:lvlText w:val="•"/>
      <w:lvlJc w:val="left"/>
      <w:pPr>
        <w:ind w:left="5669" w:hanging="257"/>
      </w:pPr>
      <w:rPr>
        <w:rFonts w:hint="default"/>
      </w:rPr>
    </w:lvl>
    <w:lvl w:ilvl="6">
      <w:numFmt w:val="bullet"/>
      <w:lvlText w:val="•"/>
      <w:lvlJc w:val="left"/>
      <w:pPr>
        <w:ind w:left="6587" w:hanging="257"/>
      </w:pPr>
      <w:rPr>
        <w:rFonts w:hint="default"/>
      </w:rPr>
    </w:lvl>
    <w:lvl w:ilvl="7">
      <w:numFmt w:val="bullet"/>
      <w:lvlText w:val="•"/>
      <w:lvlJc w:val="left"/>
      <w:pPr>
        <w:ind w:left="7505" w:hanging="257"/>
      </w:pPr>
      <w:rPr>
        <w:rFonts w:hint="default"/>
      </w:rPr>
    </w:lvl>
    <w:lvl w:ilvl="8">
      <w:numFmt w:val="bullet"/>
      <w:lvlText w:val="•"/>
      <w:lvlJc w:val="left"/>
      <w:pPr>
        <w:ind w:left="8423" w:hanging="257"/>
      </w:pPr>
      <w:rPr>
        <w:rFonts w:hint="default"/>
      </w:rPr>
    </w:lvl>
  </w:abstractNum>
  <w:abstractNum w:abstractNumId="127" w15:restartNumberingAfterBreak="0">
    <w:nsid w:val="329A4FD1"/>
    <w:multiLevelType w:val="multilevel"/>
    <w:tmpl w:val="329A4FD1"/>
    <w:lvl w:ilvl="0">
      <w:start w:val="4"/>
      <w:numFmt w:val="decimal"/>
      <w:lvlText w:val="%1"/>
      <w:lvlJc w:val="left"/>
      <w:pPr>
        <w:ind w:left="1717" w:hanging="361"/>
      </w:pPr>
      <w:rPr>
        <w:rFonts w:cs="Times New Roman" w:hint="default"/>
      </w:rPr>
    </w:lvl>
    <w:lvl w:ilvl="1">
      <w:start w:val="2"/>
      <w:numFmt w:val="decimal"/>
      <w:lvlText w:val="%1.%2."/>
      <w:lvlJc w:val="left"/>
      <w:pPr>
        <w:ind w:left="1717" w:hanging="361"/>
      </w:pPr>
      <w:rPr>
        <w:rFonts w:cs="Times New Roman" w:hint="default"/>
        <w:b/>
        <w:bCs/>
        <w:i/>
        <w:iCs/>
        <w:w w:val="100"/>
      </w:rPr>
    </w:lvl>
    <w:lvl w:ilvl="2">
      <w:numFmt w:val="bullet"/>
      <w:lvlText w:val="•"/>
      <w:lvlJc w:val="left"/>
      <w:pPr>
        <w:ind w:left="3467" w:hanging="361"/>
      </w:pPr>
      <w:rPr>
        <w:rFonts w:hint="default"/>
      </w:rPr>
    </w:lvl>
    <w:lvl w:ilvl="3">
      <w:numFmt w:val="bullet"/>
      <w:lvlText w:val="•"/>
      <w:lvlJc w:val="left"/>
      <w:pPr>
        <w:ind w:left="4341" w:hanging="361"/>
      </w:pPr>
      <w:rPr>
        <w:rFonts w:hint="default"/>
      </w:rPr>
    </w:lvl>
    <w:lvl w:ilvl="4">
      <w:numFmt w:val="bullet"/>
      <w:lvlText w:val="•"/>
      <w:lvlJc w:val="left"/>
      <w:pPr>
        <w:ind w:left="5215" w:hanging="361"/>
      </w:pPr>
      <w:rPr>
        <w:rFonts w:hint="default"/>
      </w:rPr>
    </w:lvl>
    <w:lvl w:ilvl="5">
      <w:numFmt w:val="bullet"/>
      <w:lvlText w:val="•"/>
      <w:lvlJc w:val="left"/>
      <w:pPr>
        <w:ind w:left="6089" w:hanging="361"/>
      </w:pPr>
      <w:rPr>
        <w:rFonts w:hint="default"/>
      </w:rPr>
    </w:lvl>
    <w:lvl w:ilvl="6">
      <w:numFmt w:val="bullet"/>
      <w:lvlText w:val="•"/>
      <w:lvlJc w:val="left"/>
      <w:pPr>
        <w:ind w:left="6963" w:hanging="361"/>
      </w:pPr>
      <w:rPr>
        <w:rFonts w:hint="default"/>
      </w:rPr>
    </w:lvl>
    <w:lvl w:ilvl="7">
      <w:numFmt w:val="bullet"/>
      <w:lvlText w:val="•"/>
      <w:lvlJc w:val="left"/>
      <w:pPr>
        <w:ind w:left="7837" w:hanging="361"/>
      </w:pPr>
      <w:rPr>
        <w:rFonts w:hint="default"/>
      </w:rPr>
    </w:lvl>
    <w:lvl w:ilvl="8">
      <w:numFmt w:val="bullet"/>
      <w:lvlText w:val="•"/>
      <w:lvlJc w:val="left"/>
      <w:pPr>
        <w:ind w:left="8711" w:hanging="361"/>
      </w:pPr>
      <w:rPr>
        <w:rFonts w:hint="default"/>
      </w:rPr>
    </w:lvl>
  </w:abstractNum>
  <w:abstractNum w:abstractNumId="128" w15:restartNumberingAfterBreak="0">
    <w:nsid w:val="32A7AF2D"/>
    <w:multiLevelType w:val="multilevel"/>
    <w:tmpl w:val="32A7AF2D"/>
    <w:lvl w:ilvl="0">
      <w:start w:val="1"/>
      <w:numFmt w:val="decimal"/>
      <w:lvlText w:val="%1)"/>
      <w:lvlJc w:val="left"/>
      <w:pPr>
        <w:ind w:left="1083" w:hanging="2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1997" w:hanging="260"/>
      </w:pPr>
      <w:rPr>
        <w:rFonts w:hint="default"/>
      </w:rPr>
    </w:lvl>
    <w:lvl w:ilvl="2">
      <w:numFmt w:val="bullet"/>
      <w:lvlText w:val="•"/>
      <w:lvlJc w:val="left"/>
      <w:pPr>
        <w:ind w:left="2915" w:hanging="260"/>
      </w:pPr>
      <w:rPr>
        <w:rFonts w:hint="default"/>
      </w:rPr>
    </w:lvl>
    <w:lvl w:ilvl="3">
      <w:numFmt w:val="bullet"/>
      <w:lvlText w:val="•"/>
      <w:lvlJc w:val="left"/>
      <w:pPr>
        <w:ind w:left="3833" w:hanging="260"/>
      </w:pPr>
      <w:rPr>
        <w:rFonts w:hint="default"/>
      </w:rPr>
    </w:lvl>
    <w:lvl w:ilvl="4">
      <w:numFmt w:val="bullet"/>
      <w:lvlText w:val="•"/>
      <w:lvlJc w:val="left"/>
      <w:pPr>
        <w:ind w:left="4751" w:hanging="260"/>
      </w:pPr>
      <w:rPr>
        <w:rFonts w:hint="default"/>
      </w:rPr>
    </w:lvl>
    <w:lvl w:ilvl="5">
      <w:numFmt w:val="bullet"/>
      <w:lvlText w:val="•"/>
      <w:lvlJc w:val="left"/>
      <w:pPr>
        <w:ind w:left="5669" w:hanging="260"/>
      </w:pPr>
      <w:rPr>
        <w:rFonts w:hint="default"/>
      </w:rPr>
    </w:lvl>
    <w:lvl w:ilvl="6">
      <w:numFmt w:val="bullet"/>
      <w:lvlText w:val="•"/>
      <w:lvlJc w:val="left"/>
      <w:pPr>
        <w:ind w:left="6587" w:hanging="260"/>
      </w:pPr>
      <w:rPr>
        <w:rFonts w:hint="default"/>
      </w:rPr>
    </w:lvl>
    <w:lvl w:ilvl="7">
      <w:numFmt w:val="bullet"/>
      <w:lvlText w:val="•"/>
      <w:lvlJc w:val="left"/>
      <w:pPr>
        <w:ind w:left="7505" w:hanging="260"/>
      </w:pPr>
      <w:rPr>
        <w:rFonts w:hint="default"/>
      </w:rPr>
    </w:lvl>
    <w:lvl w:ilvl="8">
      <w:numFmt w:val="bullet"/>
      <w:lvlText w:val="•"/>
      <w:lvlJc w:val="left"/>
      <w:pPr>
        <w:ind w:left="8423" w:hanging="260"/>
      </w:pPr>
      <w:rPr>
        <w:rFonts w:hint="default"/>
      </w:rPr>
    </w:lvl>
  </w:abstractNum>
  <w:abstractNum w:abstractNumId="129" w15:restartNumberingAfterBreak="0">
    <w:nsid w:val="35E83B33"/>
    <w:multiLevelType w:val="multilevel"/>
    <w:tmpl w:val="35E83B33"/>
    <w:lvl w:ilvl="0">
      <w:numFmt w:val="bullet"/>
      <w:lvlText w:val="-"/>
      <w:lvlJc w:val="left"/>
      <w:pPr>
        <w:ind w:left="116" w:hanging="149"/>
      </w:pPr>
      <w:rPr>
        <w:rFonts w:ascii="Times New Roman" w:eastAsia="Times New Roman" w:hAnsi="Times New Roman" w:hint="default"/>
        <w:i/>
        <w:w w:val="99"/>
        <w:sz w:val="24"/>
      </w:rPr>
    </w:lvl>
    <w:lvl w:ilvl="1">
      <w:numFmt w:val="bullet"/>
      <w:lvlText w:val="•"/>
      <w:lvlJc w:val="left"/>
      <w:pPr>
        <w:ind w:left="1133" w:hanging="149"/>
      </w:pPr>
      <w:rPr>
        <w:rFonts w:hint="default"/>
      </w:rPr>
    </w:lvl>
    <w:lvl w:ilvl="2">
      <w:numFmt w:val="bullet"/>
      <w:lvlText w:val="•"/>
      <w:lvlJc w:val="left"/>
      <w:pPr>
        <w:ind w:left="2147" w:hanging="149"/>
      </w:pPr>
      <w:rPr>
        <w:rFonts w:hint="default"/>
      </w:rPr>
    </w:lvl>
    <w:lvl w:ilvl="3">
      <w:numFmt w:val="bullet"/>
      <w:lvlText w:val="•"/>
      <w:lvlJc w:val="left"/>
      <w:pPr>
        <w:ind w:left="3161" w:hanging="149"/>
      </w:pPr>
      <w:rPr>
        <w:rFonts w:hint="default"/>
      </w:rPr>
    </w:lvl>
    <w:lvl w:ilvl="4">
      <w:numFmt w:val="bullet"/>
      <w:lvlText w:val="•"/>
      <w:lvlJc w:val="left"/>
      <w:pPr>
        <w:ind w:left="4175" w:hanging="149"/>
      </w:pPr>
      <w:rPr>
        <w:rFonts w:hint="default"/>
      </w:rPr>
    </w:lvl>
    <w:lvl w:ilvl="5">
      <w:numFmt w:val="bullet"/>
      <w:lvlText w:val="•"/>
      <w:lvlJc w:val="left"/>
      <w:pPr>
        <w:ind w:left="5189" w:hanging="149"/>
      </w:pPr>
      <w:rPr>
        <w:rFonts w:hint="default"/>
      </w:rPr>
    </w:lvl>
    <w:lvl w:ilvl="6">
      <w:numFmt w:val="bullet"/>
      <w:lvlText w:val="•"/>
      <w:lvlJc w:val="left"/>
      <w:pPr>
        <w:ind w:left="6203" w:hanging="149"/>
      </w:pPr>
      <w:rPr>
        <w:rFonts w:hint="default"/>
      </w:rPr>
    </w:lvl>
    <w:lvl w:ilvl="7">
      <w:numFmt w:val="bullet"/>
      <w:lvlText w:val="•"/>
      <w:lvlJc w:val="left"/>
      <w:pPr>
        <w:ind w:left="7217" w:hanging="149"/>
      </w:pPr>
      <w:rPr>
        <w:rFonts w:hint="default"/>
      </w:rPr>
    </w:lvl>
    <w:lvl w:ilvl="8">
      <w:numFmt w:val="bullet"/>
      <w:lvlText w:val="•"/>
      <w:lvlJc w:val="left"/>
      <w:pPr>
        <w:ind w:left="8231" w:hanging="149"/>
      </w:pPr>
      <w:rPr>
        <w:rFonts w:hint="default"/>
      </w:rPr>
    </w:lvl>
  </w:abstractNum>
  <w:abstractNum w:abstractNumId="130" w15:restartNumberingAfterBreak="0">
    <w:nsid w:val="35ECE9CB"/>
    <w:multiLevelType w:val="multilevel"/>
    <w:tmpl w:val="35ECE9CB"/>
    <w:lvl w:ilvl="0">
      <w:numFmt w:val="bullet"/>
      <w:lvlText w:val="-"/>
      <w:lvlJc w:val="left"/>
      <w:pPr>
        <w:ind w:left="107" w:hanging="267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322" w:hanging="267"/>
      </w:pPr>
      <w:rPr>
        <w:rFonts w:hint="default"/>
      </w:rPr>
    </w:lvl>
    <w:lvl w:ilvl="2">
      <w:numFmt w:val="bullet"/>
      <w:lvlText w:val="•"/>
      <w:lvlJc w:val="left"/>
      <w:pPr>
        <w:ind w:left="544" w:hanging="267"/>
      </w:pPr>
      <w:rPr>
        <w:rFonts w:hint="default"/>
      </w:rPr>
    </w:lvl>
    <w:lvl w:ilvl="3">
      <w:numFmt w:val="bullet"/>
      <w:lvlText w:val="•"/>
      <w:lvlJc w:val="left"/>
      <w:pPr>
        <w:ind w:left="766" w:hanging="267"/>
      </w:pPr>
      <w:rPr>
        <w:rFonts w:hint="default"/>
      </w:rPr>
    </w:lvl>
    <w:lvl w:ilvl="4">
      <w:numFmt w:val="bullet"/>
      <w:lvlText w:val="•"/>
      <w:lvlJc w:val="left"/>
      <w:pPr>
        <w:ind w:left="989" w:hanging="267"/>
      </w:pPr>
      <w:rPr>
        <w:rFonts w:hint="default"/>
      </w:rPr>
    </w:lvl>
    <w:lvl w:ilvl="5">
      <w:numFmt w:val="bullet"/>
      <w:lvlText w:val="•"/>
      <w:lvlJc w:val="left"/>
      <w:pPr>
        <w:ind w:left="1211" w:hanging="267"/>
      </w:pPr>
      <w:rPr>
        <w:rFonts w:hint="default"/>
      </w:rPr>
    </w:lvl>
    <w:lvl w:ilvl="6">
      <w:numFmt w:val="bullet"/>
      <w:lvlText w:val="•"/>
      <w:lvlJc w:val="left"/>
      <w:pPr>
        <w:ind w:left="1433" w:hanging="267"/>
      </w:pPr>
      <w:rPr>
        <w:rFonts w:hint="default"/>
      </w:rPr>
    </w:lvl>
    <w:lvl w:ilvl="7">
      <w:numFmt w:val="bullet"/>
      <w:lvlText w:val="•"/>
      <w:lvlJc w:val="left"/>
      <w:pPr>
        <w:ind w:left="1656" w:hanging="267"/>
      </w:pPr>
      <w:rPr>
        <w:rFonts w:hint="default"/>
      </w:rPr>
    </w:lvl>
    <w:lvl w:ilvl="8">
      <w:numFmt w:val="bullet"/>
      <w:lvlText w:val="•"/>
      <w:lvlJc w:val="left"/>
      <w:pPr>
        <w:ind w:left="1878" w:hanging="267"/>
      </w:pPr>
      <w:rPr>
        <w:rFonts w:hint="default"/>
      </w:rPr>
    </w:lvl>
  </w:abstractNum>
  <w:abstractNum w:abstractNumId="131" w15:restartNumberingAfterBreak="0">
    <w:nsid w:val="38EAC418"/>
    <w:multiLevelType w:val="multilevel"/>
    <w:tmpl w:val="38EAC418"/>
    <w:lvl w:ilvl="0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429" w:hanging="140"/>
      </w:pPr>
      <w:rPr>
        <w:rFonts w:hint="default"/>
      </w:rPr>
    </w:lvl>
    <w:lvl w:ilvl="2">
      <w:numFmt w:val="bullet"/>
      <w:lvlText w:val="•"/>
      <w:lvlJc w:val="left"/>
      <w:pPr>
        <w:ind w:left="758" w:hanging="140"/>
      </w:pPr>
      <w:rPr>
        <w:rFonts w:hint="default"/>
      </w:rPr>
    </w:lvl>
    <w:lvl w:ilvl="3">
      <w:numFmt w:val="bullet"/>
      <w:lvlText w:val="•"/>
      <w:lvlJc w:val="left"/>
      <w:pPr>
        <w:ind w:left="1088" w:hanging="140"/>
      </w:pPr>
      <w:rPr>
        <w:rFonts w:hint="default"/>
      </w:rPr>
    </w:lvl>
    <w:lvl w:ilvl="4">
      <w:numFmt w:val="bullet"/>
      <w:lvlText w:val="•"/>
      <w:lvlJc w:val="left"/>
      <w:pPr>
        <w:ind w:left="1417" w:hanging="140"/>
      </w:pPr>
      <w:rPr>
        <w:rFonts w:hint="default"/>
      </w:rPr>
    </w:lvl>
    <w:lvl w:ilvl="5">
      <w:numFmt w:val="bullet"/>
      <w:lvlText w:val="•"/>
      <w:lvlJc w:val="left"/>
      <w:pPr>
        <w:ind w:left="1747" w:hanging="140"/>
      </w:pPr>
      <w:rPr>
        <w:rFonts w:hint="default"/>
      </w:rPr>
    </w:lvl>
    <w:lvl w:ilvl="6">
      <w:numFmt w:val="bullet"/>
      <w:lvlText w:val="•"/>
      <w:lvlJc w:val="left"/>
      <w:pPr>
        <w:ind w:left="2076" w:hanging="140"/>
      </w:pPr>
      <w:rPr>
        <w:rFonts w:hint="default"/>
      </w:rPr>
    </w:lvl>
    <w:lvl w:ilvl="7">
      <w:numFmt w:val="bullet"/>
      <w:lvlText w:val="•"/>
      <w:lvlJc w:val="left"/>
      <w:pPr>
        <w:ind w:left="2405" w:hanging="140"/>
      </w:pPr>
      <w:rPr>
        <w:rFonts w:hint="default"/>
      </w:rPr>
    </w:lvl>
    <w:lvl w:ilvl="8">
      <w:numFmt w:val="bullet"/>
      <w:lvlText w:val="•"/>
      <w:lvlJc w:val="left"/>
      <w:pPr>
        <w:ind w:left="2735" w:hanging="140"/>
      </w:pPr>
      <w:rPr>
        <w:rFonts w:hint="default"/>
      </w:rPr>
    </w:lvl>
  </w:abstractNum>
  <w:abstractNum w:abstractNumId="132" w15:restartNumberingAfterBreak="0">
    <w:nsid w:val="39A0D9AC"/>
    <w:multiLevelType w:val="multilevel"/>
    <w:tmpl w:val="39A0D9AC"/>
    <w:lvl w:ilvl="0">
      <w:start w:val="1"/>
      <w:numFmt w:val="decimal"/>
      <w:lvlText w:val="%1)"/>
      <w:lvlJc w:val="left"/>
      <w:pPr>
        <w:ind w:left="1081" w:hanging="257"/>
      </w:pPr>
      <w:rPr>
        <w:rFonts w:ascii="Times New Roman" w:eastAsia="Times New Roman" w:hAnsi="Times New Roman" w:cs="Times New Roman" w:hint="default"/>
        <w:i/>
        <w:iCs/>
        <w:w w:val="99"/>
        <w:sz w:val="24"/>
        <w:szCs w:val="24"/>
      </w:rPr>
    </w:lvl>
    <w:lvl w:ilvl="1">
      <w:numFmt w:val="bullet"/>
      <w:lvlText w:val="•"/>
      <w:lvlJc w:val="left"/>
      <w:pPr>
        <w:ind w:left="1997" w:hanging="257"/>
      </w:pPr>
      <w:rPr>
        <w:rFonts w:hint="default"/>
      </w:rPr>
    </w:lvl>
    <w:lvl w:ilvl="2">
      <w:numFmt w:val="bullet"/>
      <w:lvlText w:val="•"/>
      <w:lvlJc w:val="left"/>
      <w:pPr>
        <w:ind w:left="2915" w:hanging="257"/>
      </w:pPr>
      <w:rPr>
        <w:rFonts w:hint="default"/>
      </w:rPr>
    </w:lvl>
    <w:lvl w:ilvl="3">
      <w:numFmt w:val="bullet"/>
      <w:lvlText w:val="•"/>
      <w:lvlJc w:val="left"/>
      <w:pPr>
        <w:ind w:left="3833" w:hanging="257"/>
      </w:pPr>
      <w:rPr>
        <w:rFonts w:hint="default"/>
      </w:rPr>
    </w:lvl>
    <w:lvl w:ilvl="4">
      <w:numFmt w:val="bullet"/>
      <w:lvlText w:val="•"/>
      <w:lvlJc w:val="left"/>
      <w:pPr>
        <w:ind w:left="4751" w:hanging="257"/>
      </w:pPr>
      <w:rPr>
        <w:rFonts w:hint="default"/>
      </w:rPr>
    </w:lvl>
    <w:lvl w:ilvl="5">
      <w:numFmt w:val="bullet"/>
      <w:lvlText w:val="•"/>
      <w:lvlJc w:val="left"/>
      <w:pPr>
        <w:ind w:left="5669" w:hanging="257"/>
      </w:pPr>
      <w:rPr>
        <w:rFonts w:hint="default"/>
      </w:rPr>
    </w:lvl>
    <w:lvl w:ilvl="6">
      <w:numFmt w:val="bullet"/>
      <w:lvlText w:val="•"/>
      <w:lvlJc w:val="left"/>
      <w:pPr>
        <w:ind w:left="6587" w:hanging="257"/>
      </w:pPr>
      <w:rPr>
        <w:rFonts w:hint="default"/>
      </w:rPr>
    </w:lvl>
    <w:lvl w:ilvl="7">
      <w:numFmt w:val="bullet"/>
      <w:lvlText w:val="•"/>
      <w:lvlJc w:val="left"/>
      <w:pPr>
        <w:ind w:left="7505" w:hanging="257"/>
      </w:pPr>
      <w:rPr>
        <w:rFonts w:hint="default"/>
      </w:rPr>
    </w:lvl>
    <w:lvl w:ilvl="8">
      <w:numFmt w:val="bullet"/>
      <w:lvlText w:val="•"/>
      <w:lvlJc w:val="left"/>
      <w:pPr>
        <w:ind w:left="8423" w:hanging="257"/>
      </w:pPr>
      <w:rPr>
        <w:rFonts w:hint="default"/>
      </w:rPr>
    </w:lvl>
  </w:abstractNum>
  <w:abstractNum w:abstractNumId="133" w15:restartNumberingAfterBreak="0">
    <w:nsid w:val="3A7FBA26"/>
    <w:multiLevelType w:val="multilevel"/>
    <w:tmpl w:val="3A7FBA26"/>
    <w:lvl w:ilvl="0">
      <w:start w:val="1"/>
      <w:numFmt w:val="decimal"/>
      <w:lvlText w:val="%1)"/>
      <w:lvlJc w:val="left"/>
      <w:pPr>
        <w:ind w:left="1296" w:hanging="3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"/>
      <w:lvlJc w:val="left"/>
      <w:pPr>
        <w:ind w:left="1656" w:hanging="360"/>
      </w:pPr>
      <w:rPr>
        <w:rFonts w:ascii="Symbol" w:eastAsia="Times New Roman" w:hAnsi="Symbol" w:hint="default"/>
        <w:w w:val="100"/>
        <w:sz w:val="24"/>
      </w:rPr>
    </w:lvl>
    <w:lvl w:ilvl="2">
      <w:numFmt w:val="bullet"/>
      <w:lvlText w:val="•"/>
      <w:lvlJc w:val="left"/>
      <w:pPr>
        <w:ind w:left="2637" w:hanging="360"/>
      </w:pPr>
      <w:rPr>
        <w:rFonts w:hint="default"/>
      </w:rPr>
    </w:lvl>
    <w:lvl w:ilvl="3">
      <w:numFmt w:val="bullet"/>
      <w:lvlText w:val="•"/>
      <w:lvlJc w:val="left"/>
      <w:pPr>
        <w:ind w:left="3615" w:hanging="360"/>
      </w:pPr>
      <w:rPr>
        <w:rFonts w:hint="default"/>
      </w:rPr>
    </w:lvl>
    <w:lvl w:ilvl="4">
      <w:numFmt w:val="bullet"/>
      <w:lvlText w:val="•"/>
      <w:lvlJc w:val="left"/>
      <w:pPr>
        <w:ind w:left="4593" w:hanging="360"/>
      </w:pPr>
      <w:rPr>
        <w:rFonts w:hint="default"/>
      </w:rPr>
    </w:lvl>
    <w:lvl w:ilvl="5">
      <w:numFmt w:val="bullet"/>
      <w:lvlText w:val="•"/>
      <w:lvlJc w:val="left"/>
      <w:pPr>
        <w:ind w:left="5570" w:hanging="360"/>
      </w:pPr>
      <w:rPr>
        <w:rFonts w:hint="default"/>
      </w:rPr>
    </w:lvl>
    <w:lvl w:ilvl="6">
      <w:numFmt w:val="bullet"/>
      <w:lvlText w:val="•"/>
      <w:lvlJc w:val="left"/>
      <w:pPr>
        <w:ind w:left="6548" w:hanging="360"/>
      </w:pPr>
      <w:rPr>
        <w:rFonts w:hint="default"/>
      </w:rPr>
    </w:lvl>
    <w:lvl w:ilvl="7">
      <w:numFmt w:val="bullet"/>
      <w:lvlText w:val="•"/>
      <w:lvlJc w:val="left"/>
      <w:pPr>
        <w:ind w:left="7526" w:hanging="360"/>
      </w:pPr>
      <w:rPr>
        <w:rFonts w:hint="default"/>
      </w:rPr>
    </w:lvl>
    <w:lvl w:ilvl="8">
      <w:numFmt w:val="bullet"/>
      <w:lvlText w:val="•"/>
      <w:lvlJc w:val="left"/>
      <w:pPr>
        <w:ind w:left="8503" w:hanging="360"/>
      </w:pPr>
      <w:rPr>
        <w:rFonts w:hint="default"/>
      </w:rPr>
    </w:lvl>
  </w:abstractNum>
  <w:abstractNum w:abstractNumId="134" w15:restartNumberingAfterBreak="0">
    <w:nsid w:val="3B8127DF"/>
    <w:multiLevelType w:val="multilevel"/>
    <w:tmpl w:val="3B8127DF"/>
    <w:lvl w:ilvl="0">
      <w:start w:val="1"/>
      <w:numFmt w:val="decimal"/>
      <w:lvlText w:val="%1)"/>
      <w:lvlJc w:val="left"/>
      <w:pPr>
        <w:ind w:left="1184" w:hanging="360"/>
      </w:pPr>
      <w:rPr>
        <w:rFonts w:cs="Times New Roman" w:hint="default"/>
        <w:i/>
        <w:iCs/>
        <w:w w:val="99"/>
      </w:rPr>
    </w:lvl>
    <w:lvl w:ilvl="1">
      <w:numFmt w:val="bullet"/>
      <w:lvlText w:val="•"/>
      <w:lvlJc w:val="left"/>
      <w:pPr>
        <w:ind w:left="2087" w:hanging="360"/>
      </w:pPr>
      <w:rPr>
        <w:rFonts w:hint="default"/>
      </w:rPr>
    </w:lvl>
    <w:lvl w:ilvl="2">
      <w:numFmt w:val="bullet"/>
      <w:lvlText w:val="•"/>
      <w:lvlJc w:val="left"/>
      <w:pPr>
        <w:ind w:left="2995" w:hanging="360"/>
      </w:pPr>
      <w:rPr>
        <w:rFonts w:hint="default"/>
      </w:rPr>
    </w:lvl>
    <w:lvl w:ilvl="3">
      <w:numFmt w:val="bullet"/>
      <w:lvlText w:val="•"/>
      <w:lvlJc w:val="left"/>
      <w:pPr>
        <w:ind w:left="3903" w:hanging="360"/>
      </w:pPr>
      <w:rPr>
        <w:rFonts w:hint="default"/>
      </w:rPr>
    </w:lvl>
    <w:lvl w:ilvl="4">
      <w:numFmt w:val="bullet"/>
      <w:lvlText w:val="•"/>
      <w:lvlJc w:val="left"/>
      <w:pPr>
        <w:ind w:left="4811" w:hanging="360"/>
      </w:pPr>
      <w:rPr>
        <w:rFonts w:hint="default"/>
      </w:rPr>
    </w:lvl>
    <w:lvl w:ilvl="5">
      <w:numFmt w:val="bullet"/>
      <w:lvlText w:val="•"/>
      <w:lvlJc w:val="left"/>
      <w:pPr>
        <w:ind w:left="5719" w:hanging="360"/>
      </w:pPr>
      <w:rPr>
        <w:rFonts w:hint="default"/>
      </w:rPr>
    </w:lvl>
    <w:lvl w:ilvl="6">
      <w:numFmt w:val="bullet"/>
      <w:lvlText w:val="•"/>
      <w:lvlJc w:val="left"/>
      <w:pPr>
        <w:ind w:left="6627" w:hanging="360"/>
      </w:pPr>
      <w:rPr>
        <w:rFonts w:hint="default"/>
      </w:rPr>
    </w:lvl>
    <w:lvl w:ilvl="7">
      <w:numFmt w:val="bullet"/>
      <w:lvlText w:val="•"/>
      <w:lvlJc w:val="left"/>
      <w:pPr>
        <w:ind w:left="7535" w:hanging="360"/>
      </w:pPr>
      <w:rPr>
        <w:rFonts w:hint="default"/>
      </w:rPr>
    </w:lvl>
    <w:lvl w:ilvl="8">
      <w:numFmt w:val="bullet"/>
      <w:lvlText w:val="•"/>
      <w:lvlJc w:val="left"/>
      <w:pPr>
        <w:ind w:left="8443" w:hanging="360"/>
      </w:pPr>
      <w:rPr>
        <w:rFonts w:hint="default"/>
      </w:rPr>
    </w:lvl>
  </w:abstractNum>
  <w:abstractNum w:abstractNumId="135" w15:restartNumberingAfterBreak="0">
    <w:nsid w:val="3D950AF9"/>
    <w:multiLevelType w:val="multilevel"/>
    <w:tmpl w:val="3D950AF9"/>
    <w:lvl w:ilvl="0">
      <w:numFmt w:val="bullet"/>
      <w:lvlText w:val="-"/>
      <w:lvlJc w:val="left"/>
      <w:pPr>
        <w:ind w:left="105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140"/>
      </w:pPr>
      <w:rPr>
        <w:rFonts w:hint="default"/>
      </w:rPr>
    </w:lvl>
    <w:lvl w:ilvl="2">
      <w:numFmt w:val="bullet"/>
      <w:lvlText w:val="•"/>
      <w:lvlJc w:val="left"/>
      <w:pPr>
        <w:ind w:left="928" w:hanging="140"/>
      </w:pPr>
      <w:rPr>
        <w:rFonts w:hint="default"/>
      </w:rPr>
    </w:lvl>
    <w:lvl w:ilvl="3">
      <w:numFmt w:val="bullet"/>
      <w:lvlText w:val="•"/>
      <w:lvlJc w:val="left"/>
      <w:pPr>
        <w:ind w:left="1342" w:hanging="140"/>
      </w:pPr>
      <w:rPr>
        <w:rFonts w:hint="default"/>
      </w:rPr>
    </w:lvl>
    <w:lvl w:ilvl="4">
      <w:numFmt w:val="bullet"/>
      <w:lvlText w:val="•"/>
      <w:lvlJc w:val="left"/>
      <w:pPr>
        <w:ind w:left="1756" w:hanging="140"/>
      </w:pPr>
      <w:rPr>
        <w:rFonts w:hint="default"/>
      </w:rPr>
    </w:lvl>
    <w:lvl w:ilvl="5">
      <w:numFmt w:val="bullet"/>
      <w:lvlText w:val="•"/>
      <w:lvlJc w:val="left"/>
      <w:pPr>
        <w:ind w:left="2170" w:hanging="140"/>
      </w:pPr>
      <w:rPr>
        <w:rFonts w:hint="default"/>
      </w:rPr>
    </w:lvl>
    <w:lvl w:ilvl="6">
      <w:numFmt w:val="bullet"/>
      <w:lvlText w:val="•"/>
      <w:lvlJc w:val="left"/>
      <w:pPr>
        <w:ind w:left="2584" w:hanging="140"/>
      </w:pPr>
      <w:rPr>
        <w:rFonts w:hint="default"/>
      </w:rPr>
    </w:lvl>
    <w:lvl w:ilvl="7">
      <w:numFmt w:val="bullet"/>
      <w:lvlText w:val="•"/>
      <w:lvlJc w:val="left"/>
      <w:pPr>
        <w:ind w:left="2998" w:hanging="140"/>
      </w:pPr>
      <w:rPr>
        <w:rFonts w:hint="default"/>
      </w:rPr>
    </w:lvl>
    <w:lvl w:ilvl="8">
      <w:numFmt w:val="bullet"/>
      <w:lvlText w:val="•"/>
      <w:lvlJc w:val="left"/>
      <w:pPr>
        <w:ind w:left="3412" w:hanging="140"/>
      </w:pPr>
      <w:rPr>
        <w:rFonts w:hint="default"/>
      </w:rPr>
    </w:lvl>
  </w:abstractNum>
  <w:abstractNum w:abstractNumId="136" w15:restartNumberingAfterBreak="0">
    <w:nsid w:val="3FE315B6"/>
    <w:multiLevelType w:val="multilevel"/>
    <w:tmpl w:val="3FE315B6"/>
    <w:lvl w:ilvl="0">
      <w:start w:val="1"/>
      <w:numFmt w:val="decimal"/>
      <w:lvlText w:val="%1."/>
      <w:lvlJc w:val="left"/>
      <w:pPr>
        <w:ind w:left="1296" w:hanging="36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numFmt w:val="bullet"/>
      <w:lvlText w:val="•"/>
      <w:lvlJc w:val="left"/>
      <w:pPr>
        <w:ind w:left="2215" w:hanging="360"/>
      </w:pPr>
      <w:rPr>
        <w:rFonts w:hint="default"/>
      </w:rPr>
    </w:lvl>
    <w:lvl w:ilvl="2">
      <w:numFmt w:val="bullet"/>
      <w:lvlText w:val="•"/>
      <w:lvlJc w:val="left"/>
      <w:pPr>
        <w:ind w:left="3131" w:hanging="360"/>
      </w:pPr>
      <w:rPr>
        <w:rFonts w:hint="default"/>
      </w:rPr>
    </w:lvl>
    <w:lvl w:ilvl="3">
      <w:numFmt w:val="bullet"/>
      <w:lvlText w:val="•"/>
      <w:lvlJc w:val="left"/>
      <w:pPr>
        <w:ind w:left="4047" w:hanging="360"/>
      </w:pPr>
      <w:rPr>
        <w:rFonts w:hint="default"/>
      </w:rPr>
    </w:lvl>
    <w:lvl w:ilvl="4">
      <w:numFmt w:val="bullet"/>
      <w:lvlText w:val="•"/>
      <w:lvlJc w:val="left"/>
      <w:pPr>
        <w:ind w:left="4963" w:hanging="360"/>
      </w:pPr>
      <w:rPr>
        <w:rFonts w:hint="default"/>
      </w:rPr>
    </w:lvl>
    <w:lvl w:ilvl="5">
      <w:numFmt w:val="bullet"/>
      <w:lvlText w:val="•"/>
      <w:lvlJc w:val="left"/>
      <w:pPr>
        <w:ind w:left="5879" w:hanging="360"/>
      </w:pPr>
      <w:rPr>
        <w:rFonts w:hint="default"/>
      </w:rPr>
    </w:lvl>
    <w:lvl w:ilvl="6">
      <w:numFmt w:val="bullet"/>
      <w:lvlText w:val="•"/>
      <w:lvlJc w:val="left"/>
      <w:pPr>
        <w:ind w:left="6795" w:hanging="360"/>
      </w:pPr>
      <w:rPr>
        <w:rFonts w:hint="default"/>
      </w:rPr>
    </w:lvl>
    <w:lvl w:ilvl="7">
      <w:numFmt w:val="bullet"/>
      <w:lvlText w:val="•"/>
      <w:lvlJc w:val="left"/>
      <w:pPr>
        <w:ind w:left="7711" w:hanging="360"/>
      </w:pPr>
      <w:rPr>
        <w:rFonts w:hint="default"/>
      </w:rPr>
    </w:lvl>
    <w:lvl w:ilvl="8">
      <w:numFmt w:val="bullet"/>
      <w:lvlText w:val="•"/>
      <w:lvlJc w:val="left"/>
      <w:pPr>
        <w:ind w:left="8627" w:hanging="360"/>
      </w:pPr>
      <w:rPr>
        <w:rFonts w:hint="default"/>
      </w:rPr>
    </w:lvl>
  </w:abstractNum>
  <w:abstractNum w:abstractNumId="137" w15:restartNumberingAfterBreak="0">
    <w:nsid w:val="408860E8"/>
    <w:multiLevelType w:val="multilevel"/>
    <w:tmpl w:val="408860E8"/>
    <w:lvl w:ilvl="0">
      <w:numFmt w:val="bullet"/>
      <w:lvlText w:val="-"/>
      <w:lvlJc w:val="left"/>
      <w:pPr>
        <w:ind w:left="105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140"/>
      </w:pPr>
      <w:rPr>
        <w:rFonts w:hint="default"/>
      </w:rPr>
    </w:lvl>
    <w:lvl w:ilvl="2">
      <w:numFmt w:val="bullet"/>
      <w:lvlText w:val="•"/>
      <w:lvlJc w:val="left"/>
      <w:pPr>
        <w:ind w:left="928" w:hanging="140"/>
      </w:pPr>
      <w:rPr>
        <w:rFonts w:hint="default"/>
      </w:rPr>
    </w:lvl>
    <w:lvl w:ilvl="3">
      <w:numFmt w:val="bullet"/>
      <w:lvlText w:val="•"/>
      <w:lvlJc w:val="left"/>
      <w:pPr>
        <w:ind w:left="1342" w:hanging="140"/>
      </w:pPr>
      <w:rPr>
        <w:rFonts w:hint="default"/>
      </w:rPr>
    </w:lvl>
    <w:lvl w:ilvl="4">
      <w:numFmt w:val="bullet"/>
      <w:lvlText w:val="•"/>
      <w:lvlJc w:val="left"/>
      <w:pPr>
        <w:ind w:left="1756" w:hanging="140"/>
      </w:pPr>
      <w:rPr>
        <w:rFonts w:hint="default"/>
      </w:rPr>
    </w:lvl>
    <w:lvl w:ilvl="5">
      <w:numFmt w:val="bullet"/>
      <w:lvlText w:val="•"/>
      <w:lvlJc w:val="left"/>
      <w:pPr>
        <w:ind w:left="2170" w:hanging="140"/>
      </w:pPr>
      <w:rPr>
        <w:rFonts w:hint="default"/>
      </w:rPr>
    </w:lvl>
    <w:lvl w:ilvl="6">
      <w:numFmt w:val="bullet"/>
      <w:lvlText w:val="•"/>
      <w:lvlJc w:val="left"/>
      <w:pPr>
        <w:ind w:left="2584" w:hanging="140"/>
      </w:pPr>
      <w:rPr>
        <w:rFonts w:hint="default"/>
      </w:rPr>
    </w:lvl>
    <w:lvl w:ilvl="7">
      <w:numFmt w:val="bullet"/>
      <w:lvlText w:val="•"/>
      <w:lvlJc w:val="left"/>
      <w:pPr>
        <w:ind w:left="2998" w:hanging="140"/>
      </w:pPr>
      <w:rPr>
        <w:rFonts w:hint="default"/>
      </w:rPr>
    </w:lvl>
    <w:lvl w:ilvl="8">
      <w:numFmt w:val="bullet"/>
      <w:lvlText w:val="•"/>
      <w:lvlJc w:val="left"/>
      <w:pPr>
        <w:ind w:left="3412" w:hanging="140"/>
      </w:pPr>
      <w:rPr>
        <w:rFonts w:hint="default"/>
      </w:rPr>
    </w:lvl>
  </w:abstractNum>
  <w:abstractNum w:abstractNumId="138" w15:restartNumberingAfterBreak="0">
    <w:nsid w:val="40B249F9"/>
    <w:multiLevelType w:val="multilevel"/>
    <w:tmpl w:val="40B249F9"/>
    <w:lvl w:ilvl="0">
      <w:start w:val="1"/>
      <w:numFmt w:val="decimal"/>
      <w:lvlText w:val="%1)"/>
      <w:lvlJc w:val="left"/>
      <w:pPr>
        <w:ind w:left="116" w:hanging="408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1133" w:hanging="408"/>
      </w:pPr>
      <w:rPr>
        <w:rFonts w:hint="default"/>
      </w:rPr>
    </w:lvl>
    <w:lvl w:ilvl="2">
      <w:numFmt w:val="bullet"/>
      <w:lvlText w:val="•"/>
      <w:lvlJc w:val="left"/>
      <w:pPr>
        <w:ind w:left="2147" w:hanging="408"/>
      </w:pPr>
      <w:rPr>
        <w:rFonts w:hint="default"/>
      </w:rPr>
    </w:lvl>
    <w:lvl w:ilvl="3">
      <w:numFmt w:val="bullet"/>
      <w:lvlText w:val="•"/>
      <w:lvlJc w:val="left"/>
      <w:pPr>
        <w:ind w:left="3161" w:hanging="408"/>
      </w:pPr>
      <w:rPr>
        <w:rFonts w:hint="default"/>
      </w:rPr>
    </w:lvl>
    <w:lvl w:ilvl="4">
      <w:numFmt w:val="bullet"/>
      <w:lvlText w:val="•"/>
      <w:lvlJc w:val="left"/>
      <w:pPr>
        <w:ind w:left="4175" w:hanging="408"/>
      </w:pPr>
      <w:rPr>
        <w:rFonts w:hint="default"/>
      </w:rPr>
    </w:lvl>
    <w:lvl w:ilvl="5">
      <w:numFmt w:val="bullet"/>
      <w:lvlText w:val="•"/>
      <w:lvlJc w:val="left"/>
      <w:pPr>
        <w:ind w:left="5189" w:hanging="408"/>
      </w:pPr>
      <w:rPr>
        <w:rFonts w:hint="default"/>
      </w:rPr>
    </w:lvl>
    <w:lvl w:ilvl="6">
      <w:numFmt w:val="bullet"/>
      <w:lvlText w:val="•"/>
      <w:lvlJc w:val="left"/>
      <w:pPr>
        <w:ind w:left="6203" w:hanging="408"/>
      </w:pPr>
      <w:rPr>
        <w:rFonts w:hint="default"/>
      </w:rPr>
    </w:lvl>
    <w:lvl w:ilvl="7">
      <w:numFmt w:val="bullet"/>
      <w:lvlText w:val="•"/>
      <w:lvlJc w:val="left"/>
      <w:pPr>
        <w:ind w:left="7217" w:hanging="408"/>
      </w:pPr>
      <w:rPr>
        <w:rFonts w:hint="default"/>
      </w:rPr>
    </w:lvl>
    <w:lvl w:ilvl="8">
      <w:numFmt w:val="bullet"/>
      <w:lvlText w:val="•"/>
      <w:lvlJc w:val="left"/>
      <w:pPr>
        <w:ind w:left="8231" w:hanging="408"/>
      </w:pPr>
      <w:rPr>
        <w:rFonts w:hint="default"/>
      </w:rPr>
    </w:lvl>
  </w:abstractNum>
  <w:abstractNum w:abstractNumId="139" w15:restartNumberingAfterBreak="0">
    <w:nsid w:val="40F245EA"/>
    <w:multiLevelType w:val="multilevel"/>
    <w:tmpl w:val="40F245EA"/>
    <w:lvl w:ilvl="0">
      <w:start w:val="2"/>
      <w:numFmt w:val="decimal"/>
      <w:lvlText w:val="%1"/>
      <w:lvlJc w:val="left"/>
      <w:pPr>
        <w:ind w:left="231" w:hanging="684"/>
      </w:pPr>
      <w:rPr>
        <w:rFonts w:cs="Times New Roman" w:hint="default"/>
      </w:rPr>
    </w:lvl>
    <w:lvl w:ilvl="1">
      <w:start w:val="5"/>
      <w:numFmt w:val="decimal"/>
      <w:lvlText w:val="%1.%2"/>
      <w:lvlJc w:val="left"/>
      <w:pPr>
        <w:ind w:left="231" w:hanging="684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31" w:hanging="684"/>
      </w:pPr>
      <w:rPr>
        <w:rFonts w:cs="Times New Roman" w:hint="default"/>
        <w:w w:val="100"/>
      </w:rPr>
    </w:lvl>
    <w:lvl w:ilvl="3">
      <w:numFmt w:val="bullet"/>
      <w:lvlText w:val=""/>
      <w:lvlJc w:val="left"/>
      <w:pPr>
        <w:ind w:left="939" w:hanging="360"/>
      </w:pPr>
      <w:rPr>
        <w:rFonts w:ascii="Symbol" w:eastAsia="Times New Roman" w:hAnsi="Symbol" w:hint="default"/>
        <w:w w:val="100"/>
        <w:sz w:val="24"/>
      </w:rPr>
    </w:lvl>
    <w:lvl w:ilvl="4">
      <w:numFmt w:val="bullet"/>
      <w:lvlText w:val="•"/>
      <w:lvlJc w:val="left"/>
      <w:pPr>
        <w:ind w:left="4033" w:hanging="360"/>
      </w:pPr>
      <w:rPr>
        <w:rFonts w:hint="default"/>
      </w:rPr>
    </w:lvl>
    <w:lvl w:ilvl="5">
      <w:numFmt w:val="bullet"/>
      <w:lvlText w:val="•"/>
      <w:lvlJc w:val="left"/>
      <w:pPr>
        <w:ind w:left="5064" w:hanging="360"/>
      </w:pPr>
      <w:rPr>
        <w:rFonts w:hint="default"/>
      </w:rPr>
    </w:lvl>
    <w:lvl w:ilvl="6">
      <w:numFmt w:val="bullet"/>
      <w:lvlText w:val="•"/>
      <w:lvlJc w:val="left"/>
      <w:pPr>
        <w:ind w:left="6095" w:hanging="360"/>
      </w:pPr>
      <w:rPr>
        <w:rFonts w:hint="default"/>
      </w:rPr>
    </w:lvl>
    <w:lvl w:ilvl="7">
      <w:numFmt w:val="bullet"/>
      <w:lvlText w:val="•"/>
      <w:lvlJc w:val="left"/>
      <w:pPr>
        <w:ind w:left="7126" w:hanging="360"/>
      </w:pPr>
      <w:rPr>
        <w:rFonts w:hint="default"/>
      </w:rPr>
    </w:lvl>
    <w:lvl w:ilvl="8">
      <w:numFmt w:val="bullet"/>
      <w:lvlText w:val="•"/>
      <w:lvlJc w:val="left"/>
      <w:pPr>
        <w:ind w:left="8157" w:hanging="360"/>
      </w:pPr>
      <w:rPr>
        <w:rFonts w:hint="default"/>
      </w:rPr>
    </w:lvl>
  </w:abstractNum>
  <w:abstractNum w:abstractNumId="140" w15:restartNumberingAfterBreak="0">
    <w:nsid w:val="4258023A"/>
    <w:multiLevelType w:val="multilevel"/>
    <w:tmpl w:val="4258023A"/>
    <w:lvl w:ilvl="0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429" w:hanging="140"/>
      </w:pPr>
      <w:rPr>
        <w:rFonts w:hint="default"/>
      </w:rPr>
    </w:lvl>
    <w:lvl w:ilvl="2">
      <w:numFmt w:val="bullet"/>
      <w:lvlText w:val="•"/>
      <w:lvlJc w:val="left"/>
      <w:pPr>
        <w:ind w:left="758" w:hanging="140"/>
      </w:pPr>
      <w:rPr>
        <w:rFonts w:hint="default"/>
      </w:rPr>
    </w:lvl>
    <w:lvl w:ilvl="3">
      <w:numFmt w:val="bullet"/>
      <w:lvlText w:val="•"/>
      <w:lvlJc w:val="left"/>
      <w:pPr>
        <w:ind w:left="1088" w:hanging="140"/>
      </w:pPr>
      <w:rPr>
        <w:rFonts w:hint="default"/>
      </w:rPr>
    </w:lvl>
    <w:lvl w:ilvl="4">
      <w:numFmt w:val="bullet"/>
      <w:lvlText w:val="•"/>
      <w:lvlJc w:val="left"/>
      <w:pPr>
        <w:ind w:left="1417" w:hanging="140"/>
      </w:pPr>
      <w:rPr>
        <w:rFonts w:hint="default"/>
      </w:rPr>
    </w:lvl>
    <w:lvl w:ilvl="5">
      <w:numFmt w:val="bullet"/>
      <w:lvlText w:val="•"/>
      <w:lvlJc w:val="left"/>
      <w:pPr>
        <w:ind w:left="1747" w:hanging="140"/>
      </w:pPr>
      <w:rPr>
        <w:rFonts w:hint="default"/>
      </w:rPr>
    </w:lvl>
    <w:lvl w:ilvl="6">
      <w:numFmt w:val="bullet"/>
      <w:lvlText w:val="•"/>
      <w:lvlJc w:val="left"/>
      <w:pPr>
        <w:ind w:left="2076" w:hanging="140"/>
      </w:pPr>
      <w:rPr>
        <w:rFonts w:hint="default"/>
      </w:rPr>
    </w:lvl>
    <w:lvl w:ilvl="7">
      <w:numFmt w:val="bullet"/>
      <w:lvlText w:val="•"/>
      <w:lvlJc w:val="left"/>
      <w:pPr>
        <w:ind w:left="2405" w:hanging="140"/>
      </w:pPr>
      <w:rPr>
        <w:rFonts w:hint="default"/>
      </w:rPr>
    </w:lvl>
    <w:lvl w:ilvl="8">
      <w:numFmt w:val="bullet"/>
      <w:lvlText w:val="•"/>
      <w:lvlJc w:val="left"/>
      <w:pPr>
        <w:ind w:left="2735" w:hanging="140"/>
      </w:pPr>
      <w:rPr>
        <w:rFonts w:hint="default"/>
      </w:rPr>
    </w:lvl>
  </w:abstractNum>
  <w:abstractNum w:abstractNumId="141" w15:restartNumberingAfterBreak="0">
    <w:nsid w:val="46A08BB8"/>
    <w:multiLevelType w:val="multilevel"/>
    <w:tmpl w:val="46A08BB8"/>
    <w:lvl w:ilvl="0">
      <w:start w:val="2"/>
      <w:numFmt w:val="decimal"/>
      <w:lvlText w:val="%1"/>
      <w:lvlJc w:val="left"/>
      <w:pPr>
        <w:ind w:left="1244" w:hanging="42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244" w:hanging="42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</w:rPr>
    </w:lvl>
    <w:lvl w:ilvl="2">
      <w:start w:val="1"/>
      <w:numFmt w:val="decimal"/>
      <w:lvlText w:val="%1.%2.%3."/>
      <w:lvlJc w:val="left"/>
      <w:pPr>
        <w:ind w:left="1659" w:hanging="720"/>
      </w:pPr>
      <w:rPr>
        <w:rFonts w:cs="Times New Roman" w:hint="default"/>
        <w:b/>
        <w:bCs/>
        <w:i/>
        <w:iCs/>
        <w:w w:val="100"/>
      </w:rPr>
    </w:lvl>
    <w:lvl w:ilvl="3">
      <w:numFmt w:val="bullet"/>
      <w:lvlText w:val="•"/>
      <w:lvlJc w:val="left"/>
      <w:pPr>
        <w:ind w:left="2729" w:hanging="720"/>
      </w:pPr>
      <w:rPr>
        <w:rFonts w:hint="default"/>
      </w:rPr>
    </w:lvl>
    <w:lvl w:ilvl="4">
      <w:numFmt w:val="bullet"/>
      <w:lvlText w:val="•"/>
      <w:lvlJc w:val="left"/>
      <w:pPr>
        <w:ind w:left="3799" w:hanging="720"/>
      </w:pPr>
      <w:rPr>
        <w:rFonts w:hint="default"/>
      </w:rPr>
    </w:lvl>
    <w:lvl w:ilvl="5">
      <w:numFmt w:val="bullet"/>
      <w:lvlText w:val="•"/>
      <w:lvlJc w:val="left"/>
      <w:pPr>
        <w:ind w:left="4869" w:hanging="720"/>
      </w:pPr>
      <w:rPr>
        <w:rFonts w:hint="default"/>
      </w:rPr>
    </w:lvl>
    <w:lvl w:ilvl="6">
      <w:numFmt w:val="bullet"/>
      <w:lvlText w:val="•"/>
      <w:lvlJc w:val="left"/>
      <w:pPr>
        <w:ind w:left="5939" w:hanging="720"/>
      </w:pPr>
      <w:rPr>
        <w:rFonts w:hint="default"/>
      </w:rPr>
    </w:lvl>
    <w:lvl w:ilvl="7">
      <w:numFmt w:val="bullet"/>
      <w:lvlText w:val="•"/>
      <w:lvlJc w:val="left"/>
      <w:pPr>
        <w:ind w:left="7009" w:hanging="720"/>
      </w:pPr>
      <w:rPr>
        <w:rFonts w:hint="default"/>
      </w:rPr>
    </w:lvl>
    <w:lvl w:ilvl="8">
      <w:numFmt w:val="bullet"/>
      <w:lvlText w:val="•"/>
      <w:lvlJc w:val="left"/>
      <w:pPr>
        <w:ind w:left="8079" w:hanging="720"/>
      </w:pPr>
      <w:rPr>
        <w:rFonts w:hint="default"/>
      </w:rPr>
    </w:lvl>
  </w:abstractNum>
  <w:abstractNum w:abstractNumId="142" w15:restartNumberingAfterBreak="0">
    <w:nsid w:val="4A51D704"/>
    <w:multiLevelType w:val="multilevel"/>
    <w:tmpl w:val="4A51D704"/>
    <w:lvl w:ilvl="0">
      <w:numFmt w:val="bullet"/>
      <w:lvlText w:val="-"/>
      <w:lvlJc w:val="left"/>
      <w:pPr>
        <w:ind w:left="231" w:hanging="344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1237" w:hanging="344"/>
      </w:pPr>
      <w:rPr>
        <w:rFonts w:hint="default"/>
      </w:rPr>
    </w:lvl>
    <w:lvl w:ilvl="2">
      <w:numFmt w:val="bullet"/>
      <w:lvlText w:val="•"/>
      <w:lvlJc w:val="left"/>
      <w:pPr>
        <w:ind w:left="2235" w:hanging="344"/>
      </w:pPr>
      <w:rPr>
        <w:rFonts w:hint="default"/>
      </w:rPr>
    </w:lvl>
    <w:lvl w:ilvl="3">
      <w:numFmt w:val="bullet"/>
      <w:lvlText w:val="•"/>
      <w:lvlJc w:val="left"/>
      <w:pPr>
        <w:ind w:left="3233" w:hanging="344"/>
      </w:pPr>
      <w:rPr>
        <w:rFonts w:hint="default"/>
      </w:rPr>
    </w:lvl>
    <w:lvl w:ilvl="4">
      <w:numFmt w:val="bullet"/>
      <w:lvlText w:val="•"/>
      <w:lvlJc w:val="left"/>
      <w:pPr>
        <w:ind w:left="4231" w:hanging="344"/>
      </w:pPr>
      <w:rPr>
        <w:rFonts w:hint="default"/>
      </w:rPr>
    </w:lvl>
    <w:lvl w:ilvl="5">
      <w:numFmt w:val="bullet"/>
      <w:lvlText w:val="•"/>
      <w:lvlJc w:val="left"/>
      <w:pPr>
        <w:ind w:left="5229" w:hanging="344"/>
      </w:pPr>
      <w:rPr>
        <w:rFonts w:hint="default"/>
      </w:rPr>
    </w:lvl>
    <w:lvl w:ilvl="6">
      <w:numFmt w:val="bullet"/>
      <w:lvlText w:val="•"/>
      <w:lvlJc w:val="left"/>
      <w:pPr>
        <w:ind w:left="6227" w:hanging="344"/>
      </w:pPr>
      <w:rPr>
        <w:rFonts w:hint="default"/>
      </w:rPr>
    </w:lvl>
    <w:lvl w:ilvl="7">
      <w:numFmt w:val="bullet"/>
      <w:lvlText w:val="•"/>
      <w:lvlJc w:val="left"/>
      <w:pPr>
        <w:ind w:left="7225" w:hanging="344"/>
      </w:pPr>
      <w:rPr>
        <w:rFonts w:hint="default"/>
      </w:rPr>
    </w:lvl>
    <w:lvl w:ilvl="8">
      <w:numFmt w:val="bullet"/>
      <w:lvlText w:val="•"/>
      <w:lvlJc w:val="left"/>
      <w:pPr>
        <w:ind w:left="8223" w:hanging="344"/>
      </w:pPr>
      <w:rPr>
        <w:rFonts w:hint="default"/>
      </w:rPr>
    </w:lvl>
  </w:abstractNum>
  <w:abstractNum w:abstractNumId="143" w15:restartNumberingAfterBreak="0">
    <w:nsid w:val="4AD1D84F"/>
    <w:multiLevelType w:val="multilevel"/>
    <w:tmpl w:val="4AD1D84F"/>
    <w:lvl w:ilvl="0">
      <w:numFmt w:val="bullet"/>
      <w:lvlText w:val="-"/>
      <w:lvlJc w:val="left"/>
      <w:pPr>
        <w:ind w:left="105" w:hanging="346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346"/>
      </w:pPr>
      <w:rPr>
        <w:rFonts w:hint="default"/>
      </w:rPr>
    </w:lvl>
    <w:lvl w:ilvl="2">
      <w:numFmt w:val="bullet"/>
      <w:lvlText w:val="•"/>
      <w:lvlJc w:val="left"/>
      <w:pPr>
        <w:ind w:left="928" w:hanging="346"/>
      </w:pPr>
      <w:rPr>
        <w:rFonts w:hint="default"/>
      </w:rPr>
    </w:lvl>
    <w:lvl w:ilvl="3">
      <w:numFmt w:val="bullet"/>
      <w:lvlText w:val="•"/>
      <w:lvlJc w:val="left"/>
      <w:pPr>
        <w:ind w:left="1342" w:hanging="346"/>
      </w:pPr>
      <w:rPr>
        <w:rFonts w:hint="default"/>
      </w:rPr>
    </w:lvl>
    <w:lvl w:ilvl="4">
      <w:numFmt w:val="bullet"/>
      <w:lvlText w:val="•"/>
      <w:lvlJc w:val="left"/>
      <w:pPr>
        <w:ind w:left="1756" w:hanging="346"/>
      </w:pPr>
      <w:rPr>
        <w:rFonts w:hint="default"/>
      </w:rPr>
    </w:lvl>
    <w:lvl w:ilvl="5">
      <w:numFmt w:val="bullet"/>
      <w:lvlText w:val="•"/>
      <w:lvlJc w:val="left"/>
      <w:pPr>
        <w:ind w:left="2170" w:hanging="346"/>
      </w:pPr>
      <w:rPr>
        <w:rFonts w:hint="default"/>
      </w:rPr>
    </w:lvl>
    <w:lvl w:ilvl="6">
      <w:numFmt w:val="bullet"/>
      <w:lvlText w:val="•"/>
      <w:lvlJc w:val="left"/>
      <w:pPr>
        <w:ind w:left="2584" w:hanging="346"/>
      </w:pPr>
      <w:rPr>
        <w:rFonts w:hint="default"/>
      </w:rPr>
    </w:lvl>
    <w:lvl w:ilvl="7">
      <w:numFmt w:val="bullet"/>
      <w:lvlText w:val="•"/>
      <w:lvlJc w:val="left"/>
      <w:pPr>
        <w:ind w:left="2998" w:hanging="346"/>
      </w:pPr>
      <w:rPr>
        <w:rFonts w:hint="default"/>
      </w:rPr>
    </w:lvl>
    <w:lvl w:ilvl="8">
      <w:numFmt w:val="bullet"/>
      <w:lvlText w:val="•"/>
      <w:lvlJc w:val="left"/>
      <w:pPr>
        <w:ind w:left="3412" w:hanging="346"/>
      </w:pPr>
      <w:rPr>
        <w:rFonts w:hint="default"/>
      </w:rPr>
    </w:lvl>
  </w:abstractNum>
  <w:abstractNum w:abstractNumId="144" w15:restartNumberingAfterBreak="0">
    <w:nsid w:val="4C1BAE26"/>
    <w:multiLevelType w:val="multilevel"/>
    <w:tmpl w:val="4C1BAE26"/>
    <w:lvl w:ilvl="0">
      <w:start w:val="1"/>
      <w:numFmt w:val="decimal"/>
      <w:lvlText w:val="%1)"/>
      <w:lvlJc w:val="left"/>
      <w:pPr>
        <w:ind w:left="104" w:hanging="312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1115" w:hanging="312"/>
      </w:pPr>
      <w:rPr>
        <w:rFonts w:hint="default"/>
      </w:rPr>
    </w:lvl>
    <w:lvl w:ilvl="2">
      <w:numFmt w:val="bullet"/>
      <w:lvlText w:val="•"/>
      <w:lvlJc w:val="left"/>
      <w:pPr>
        <w:ind w:left="2131" w:hanging="312"/>
      </w:pPr>
      <w:rPr>
        <w:rFonts w:hint="default"/>
      </w:rPr>
    </w:lvl>
    <w:lvl w:ilvl="3">
      <w:numFmt w:val="bullet"/>
      <w:lvlText w:val="•"/>
      <w:lvlJc w:val="left"/>
      <w:pPr>
        <w:ind w:left="3147" w:hanging="312"/>
      </w:pPr>
      <w:rPr>
        <w:rFonts w:hint="default"/>
      </w:rPr>
    </w:lvl>
    <w:lvl w:ilvl="4">
      <w:numFmt w:val="bullet"/>
      <w:lvlText w:val="•"/>
      <w:lvlJc w:val="left"/>
      <w:pPr>
        <w:ind w:left="4163" w:hanging="312"/>
      </w:pPr>
      <w:rPr>
        <w:rFonts w:hint="default"/>
      </w:rPr>
    </w:lvl>
    <w:lvl w:ilvl="5">
      <w:numFmt w:val="bullet"/>
      <w:lvlText w:val="•"/>
      <w:lvlJc w:val="left"/>
      <w:pPr>
        <w:ind w:left="5179" w:hanging="312"/>
      </w:pPr>
      <w:rPr>
        <w:rFonts w:hint="default"/>
      </w:rPr>
    </w:lvl>
    <w:lvl w:ilvl="6">
      <w:numFmt w:val="bullet"/>
      <w:lvlText w:val="•"/>
      <w:lvlJc w:val="left"/>
      <w:pPr>
        <w:ind w:left="6195" w:hanging="312"/>
      </w:pPr>
      <w:rPr>
        <w:rFonts w:hint="default"/>
      </w:rPr>
    </w:lvl>
    <w:lvl w:ilvl="7">
      <w:numFmt w:val="bullet"/>
      <w:lvlText w:val="•"/>
      <w:lvlJc w:val="left"/>
      <w:pPr>
        <w:ind w:left="7211" w:hanging="312"/>
      </w:pPr>
      <w:rPr>
        <w:rFonts w:hint="default"/>
      </w:rPr>
    </w:lvl>
    <w:lvl w:ilvl="8">
      <w:numFmt w:val="bullet"/>
      <w:lvlText w:val="•"/>
      <w:lvlJc w:val="left"/>
      <w:pPr>
        <w:ind w:left="8227" w:hanging="312"/>
      </w:pPr>
      <w:rPr>
        <w:rFonts w:hint="default"/>
      </w:rPr>
    </w:lvl>
  </w:abstractNum>
  <w:abstractNum w:abstractNumId="145" w15:restartNumberingAfterBreak="0">
    <w:nsid w:val="4C3D7A74"/>
    <w:multiLevelType w:val="multilevel"/>
    <w:tmpl w:val="4C3D7A74"/>
    <w:lvl w:ilvl="0">
      <w:start w:val="1"/>
      <w:numFmt w:val="decimal"/>
      <w:lvlText w:val="%1)"/>
      <w:lvlJc w:val="left"/>
      <w:pPr>
        <w:ind w:left="1081" w:hanging="257"/>
      </w:pPr>
      <w:rPr>
        <w:rFonts w:ascii="Times New Roman" w:eastAsia="Times New Roman" w:hAnsi="Times New Roman" w:cs="Times New Roman" w:hint="default"/>
        <w:i/>
        <w:iCs/>
        <w:w w:val="99"/>
        <w:sz w:val="24"/>
        <w:szCs w:val="24"/>
      </w:rPr>
    </w:lvl>
    <w:lvl w:ilvl="1">
      <w:numFmt w:val="bullet"/>
      <w:lvlText w:val="•"/>
      <w:lvlJc w:val="left"/>
      <w:pPr>
        <w:ind w:left="1997" w:hanging="257"/>
      </w:pPr>
      <w:rPr>
        <w:rFonts w:hint="default"/>
      </w:rPr>
    </w:lvl>
    <w:lvl w:ilvl="2">
      <w:numFmt w:val="bullet"/>
      <w:lvlText w:val="•"/>
      <w:lvlJc w:val="left"/>
      <w:pPr>
        <w:ind w:left="2915" w:hanging="257"/>
      </w:pPr>
      <w:rPr>
        <w:rFonts w:hint="default"/>
      </w:rPr>
    </w:lvl>
    <w:lvl w:ilvl="3">
      <w:numFmt w:val="bullet"/>
      <w:lvlText w:val="•"/>
      <w:lvlJc w:val="left"/>
      <w:pPr>
        <w:ind w:left="3833" w:hanging="257"/>
      </w:pPr>
      <w:rPr>
        <w:rFonts w:hint="default"/>
      </w:rPr>
    </w:lvl>
    <w:lvl w:ilvl="4">
      <w:numFmt w:val="bullet"/>
      <w:lvlText w:val="•"/>
      <w:lvlJc w:val="left"/>
      <w:pPr>
        <w:ind w:left="4751" w:hanging="257"/>
      </w:pPr>
      <w:rPr>
        <w:rFonts w:hint="default"/>
      </w:rPr>
    </w:lvl>
    <w:lvl w:ilvl="5">
      <w:numFmt w:val="bullet"/>
      <w:lvlText w:val="•"/>
      <w:lvlJc w:val="left"/>
      <w:pPr>
        <w:ind w:left="5669" w:hanging="257"/>
      </w:pPr>
      <w:rPr>
        <w:rFonts w:hint="default"/>
      </w:rPr>
    </w:lvl>
    <w:lvl w:ilvl="6">
      <w:numFmt w:val="bullet"/>
      <w:lvlText w:val="•"/>
      <w:lvlJc w:val="left"/>
      <w:pPr>
        <w:ind w:left="6587" w:hanging="257"/>
      </w:pPr>
      <w:rPr>
        <w:rFonts w:hint="default"/>
      </w:rPr>
    </w:lvl>
    <w:lvl w:ilvl="7">
      <w:numFmt w:val="bullet"/>
      <w:lvlText w:val="•"/>
      <w:lvlJc w:val="left"/>
      <w:pPr>
        <w:ind w:left="7505" w:hanging="257"/>
      </w:pPr>
      <w:rPr>
        <w:rFonts w:hint="default"/>
      </w:rPr>
    </w:lvl>
    <w:lvl w:ilvl="8">
      <w:numFmt w:val="bullet"/>
      <w:lvlText w:val="•"/>
      <w:lvlJc w:val="left"/>
      <w:pPr>
        <w:ind w:left="8423" w:hanging="257"/>
      </w:pPr>
      <w:rPr>
        <w:rFonts w:hint="default"/>
      </w:rPr>
    </w:lvl>
  </w:abstractNum>
  <w:abstractNum w:abstractNumId="146" w15:restartNumberingAfterBreak="0">
    <w:nsid w:val="4CD1E351"/>
    <w:multiLevelType w:val="multilevel"/>
    <w:tmpl w:val="4CD1E351"/>
    <w:lvl w:ilvl="0">
      <w:start w:val="1"/>
      <w:numFmt w:val="decimal"/>
      <w:lvlText w:val="%1)"/>
      <w:lvlJc w:val="left"/>
      <w:pPr>
        <w:ind w:left="1299" w:hanging="360"/>
      </w:pPr>
      <w:rPr>
        <w:rFonts w:ascii="Times New Roman" w:eastAsia="Times New Roman" w:hAnsi="Times New Roman" w:cs="Times New Roman" w:hint="default"/>
        <w:i/>
        <w:iCs/>
        <w:w w:val="99"/>
        <w:sz w:val="24"/>
        <w:szCs w:val="24"/>
      </w:rPr>
    </w:lvl>
    <w:lvl w:ilvl="1">
      <w:numFmt w:val="bullet"/>
      <w:lvlText w:val="•"/>
      <w:lvlJc w:val="left"/>
      <w:pPr>
        <w:ind w:left="2191" w:hanging="360"/>
      </w:pPr>
      <w:rPr>
        <w:rFonts w:hint="default"/>
      </w:rPr>
    </w:lvl>
    <w:lvl w:ilvl="2">
      <w:numFmt w:val="bullet"/>
      <w:lvlText w:val="•"/>
      <w:lvlJc w:val="left"/>
      <w:pPr>
        <w:ind w:left="3083" w:hanging="360"/>
      </w:pPr>
      <w:rPr>
        <w:rFonts w:hint="default"/>
      </w:rPr>
    </w:lvl>
    <w:lvl w:ilvl="3">
      <w:numFmt w:val="bullet"/>
      <w:lvlText w:val="•"/>
      <w:lvlJc w:val="left"/>
      <w:pPr>
        <w:ind w:left="3975" w:hanging="360"/>
      </w:pPr>
      <w:rPr>
        <w:rFonts w:hint="default"/>
      </w:rPr>
    </w:lvl>
    <w:lvl w:ilvl="4">
      <w:numFmt w:val="bullet"/>
      <w:lvlText w:val="•"/>
      <w:lvlJc w:val="left"/>
      <w:pPr>
        <w:ind w:left="4867" w:hanging="360"/>
      </w:pPr>
      <w:rPr>
        <w:rFonts w:hint="default"/>
      </w:rPr>
    </w:lvl>
    <w:lvl w:ilvl="5">
      <w:numFmt w:val="bullet"/>
      <w:lvlText w:val="•"/>
      <w:lvlJc w:val="left"/>
      <w:pPr>
        <w:ind w:left="5759" w:hanging="360"/>
      </w:pPr>
      <w:rPr>
        <w:rFonts w:hint="default"/>
      </w:rPr>
    </w:lvl>
    <w:lvl w:ilvl="6">
      <w:numFmt w:val="bullet"/>
      <w:lvlText w:val="•"/>
      <w:lvlJc w:val="left"/>
      <w:pPr>
        <w:ind w:left="6651" w:hanging="360"/>
      </w:pPr>
      <w:rPr>
        <w:rFonts w:hint="default"/>
      </w:rPr>
    </w:lvl>
    <w:lvl w:ilvl="7">
      <w:numFmt w:val="bullet"/>
      <w:lvlText w:val="•"/>
      <w:lvlJc w:val="left"/>
      <w:pPr>
        <w:ind w:left="7543" w:hanging="360"/>
      </w:pPr>
      <w:rPr>
        <w:rFonts w:hint="default"/>
      </w:rPr>
    </w:lvl>
    <w:lvl w:ilvl="8">
      <w:numFmt w:val="bullet"/>
      <w:lvlText w:val="•"/>
      <w:lvlJc w:val="left"/>
      <w:pPr>
        <w:ind w:left="8435" w:hanging="360"/>
      </w:pPr>
      <w:rPr>
        <w:rFonts w:hint="default"/>
      </w:rPr>
    </w:lvl>
  </w:abstractNum>
  <w:abstractNum w:abstractNumId="147" w15:restartNumberingAfterBreak="0">
    <w:nsid w:val="4D4DC07F"/>
    <w:multiLevelType w:val="multilevel"/>
    <w:tmpl w:val="4D4DC07F"/>
    <w:lvl w:ilvl="0">
      <w:start w:val="1"/>
      <w:numFmt w:val="upperRoman"/>
      <w:lvlText w:val="%1"/>
      <w:lvlJc w:val="left"/>
      <w:pPr>
        <w:ind w:left="992" w:hanging="180"/>
      </w:pPr>
      <w:rPr>
        <w:rFonts w:cs="Times New Roman" w:hint="default"/>
        <w:b/>
        <w:bCs/>
        <w:w w:val="100"/>
      </w:rPr>
    </w:lvl>
    <w:lvl w:ilvl="1">
      <w:numFmt w:val="bullet"/>
      <w:lvlText w:val="•"/>
      <w:lvlJc w:val="left"/>
      <w:pPr>
        <w:ind w:left="1925" w:hanging="180"/>
      </w:pPr>
      <w:rPr>
        <w:rFonts w:hint="default"/>
      </w:rPr>
    </w:lvl>
    <w:lvl w:ilvl="2">
      <w:numFmt w:val="bullet"/>
      <w:lvlText w:val="•"/>
      <w:lvlJc w:val="left"/>
      <w:pPr>
        <w:ind w:left="2851" w:hanging="180"/>
      </w:pPr>
      <w:rPr>
        <w:rFonts w:hint="default"/>
      </w:rPr>
    </w:lvl>
    <w:lvl w:ilvl="3">
      <w:numFmt w:val="bullet"/>
      <w:lvlText w:val="•"/>
      <w:lvlJc w:val="left"/>
      <w:pPr>
        <w:ind w:left="3777" w:hanging="180"/>
      </w:pPr>
      <w:rPr>
        <w:rFonts w:hint="default"/>
      </w:rPr>
    </w:lvl>
    <w:lvl w:ilvl="4">
      <w:numFmt w:val="bullet"/>
      <w:lvlText w:val="•"/>
      <w:lvlJc w:val="left"/>
      <w:pPr>
        <w:ind w:left="4703" w:hanging="180"/>
      </w:pPr>
      <w:rPr>
        <w:rFonts w:hint="default"/>
      </w:rPr>
    </w:lvl>
    <w:lvl w:ilvl="5">
      <w:numFmt w:val="bullet"/>
      <w:lvlText w:val="•"/>
      <w:lvlJc w:val="left"/>
      <w:pPr>
        <w:ind w:left="5629" w:hanging="180"/>
      </w:pPr>
      <w:rPr>
        <w:rFonts w:hint="default"/>
      </w:rPr>
    </w:lvl>
    <w:lvl w:ilvl="6">
      <w:numFmt w:val="bullet"/>
      <w:lvlText w:val="•"/>
      <w:lvlJc w:val="left"/>
      <w:pPr>
        <w:ind w:left="6555" w:hanging="180"/>
      </w:pPr>
      <w:rPr>
        <w:rFonts w:hint="default"/>
      </w:rPr>
    </w:lvl>
    <w:lvl w:ilvl="7">
      <w:numFmt w:val="bullet"/>
      <w:lvlText w:val="•"/>
      <w:lvlJc w:val="left"/>
      <w:pPr>
        <w:ind w:left="7481" w:hanging="180"/>
      </w:pPr>
      <w:rPr>
        <w:rFonts w:hint="default"/>
      </w:rPr>
    </w:lvl>
    <w:lvl w:ilvl="8">
      <w:numFmt w:val="bullet"/>
      <w:lvlText w:val="•"/>
      <w:lvlJc w:val="left"/>
      <w:pPr>
        <w:ind w:left="8407" w:hanging="180"/>
      </w:pPr>
      <w:rPr>
        <w:rFonts w:hint="default"/>
      </w:rPr>
    </w:lvl>
  </w:abstractNum>
  <w:abstractNum w:abstractNumId="148" w15:restartNumberingAfterBreak="0">
    <w:nsid w:val="4D63189B"/>
    <w:multiLevelType w:val="multilevel"/>
    <w:tmpl w:val="4D63189B"/>
    <w:lvl w:ilvl="0">
      <w:numFmt w:val="bullet"/>
      <w:lvlText w:val="-"/>
      <w:lvlJc w:val="left"/>
      <w:pPr>
        <w:ind w:left="231" w:hanging="216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1237" w:hanging="216"/>
      </w:pPr>
      <w:rPr>
        <w:rFonts w:hint="default"/>
      </w:rPr>
    </w:lvl>
    <w:lvl w:ilvl="2">
      <w:numFmt w:val="bullet"/>
      <w:lvlText w:val="•"/>
      <w:lvlJc w:val="left"/>
      <w:pPr>
        <w:ind w:left="2235" w:hanging="216"/>
      </w:pPr>
      <w:rPr>
        <w:rFonts w:hint="default"/>
      </w:rPr>
    </w:lvl>
    <w:lvl w:ilvl="3">
      <w:numFmt w:val="bullet"/>
      <w:lvlText w:val="•"/>
      <w:lvlJc w:val="left"/>
      <w:pPr>
        <w:ind w:left="3233" w:hanging="216"/>
      </w:pPr>
      <w:rPr>
        <w:rFonts w:hint="default"/>
      </w:rPr>
    </w:lvl>
    <w:lvl w:ilvl="4">
      <w:numFmt w:val="bullet"/>
      <w:lvlText w:val="•"/>
      <w:lvlJc w:val="left"/>
      <w:pPr>
        <w:ind w:left="4231" w:hanging="216"/>
      </w:pPr>
      <w:rPr>
        <w:rFonts w:hint="default"/>
      </w:rPr>
    </w:lvl>
    <w:lvl w:ilvl="5">
      <w:numFmt w:val="bullet"/>
      <w:lvlText w:val="•"/>
      <w:lvlJc w:val="left"/>
      <w:pPr>
        <w:ind w:left="5229" w:hanging="216"/>
      </w:pPr>
      <w:rPr>
        <w:rFonts w:hint="default"/>
      </w:rPr>
    </w:lvl>
    <w:lvl w:ilvl="6">
      <w:numFmt w:val="bullet"/>
      <w:lvlText w:val="•"/>
      <w:lvlJc w:val="left"/>
      <w:pPr>
        <w:ind w:left="6227" w:hanging="216"/>
      </w:pPr>
      <w:rPr>
        <w:rFonts w:hint="default"/>
      </w:rPr>
    </w:lvl>
    <w:lvl w:ilvl="7">
      <w:numFmt w:val="bullet"/>
      <w:lvlText w:val="•"/>
      <w:lvlJc w:val="left"/>
      <w:pPr>
        <w:ind w:left="7225" w:hanging="216"/>
      </w:pPr>
      <w:rPr>
        <w:rFonts w:hint="default"/>
      </w:rPr>
    </w:lvl>
    <w:lvl w:ilvl="8">
      <w:numFmt w:val="bullet"/>
      <w:lvlText w:val="•"/>
      <w:lvlJc w:val="left"/>
      <w:pPr>
        <w:ind w:left="8223" w:hanging="216"/>
      </w:pPr>
      <w:rPr>
        <w:rFonts w:hint="default"/>
      </w:rPr>
    </w:lvl>
  </w:abstractNum>
  <w:abstractNum w:abstractNumId="149" w15:restartNumberingAfterBreak="0">
    <w:nsid w:val="4D94DA66"/>
    <w:multiLevelType w:val="multilevel"/>
    <w:tmpl w:val="4D94DA66"/>
    <w:lvl w:ilvl="0">
      <w:numFmt w:val="bullet"/>
      <w:lvlText w:val="-"/>
      <w:lvlJc w:val="left"/>
      <w:pPr>
        <w:ind w:left="116" w:hanging="166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1133" w:hanging="166"/>
      </w:pPr>
      <w:rPr>
        <w:rFonts w:hint="default"/>
      </w:rPr>
    </w:lvl>
    <w:lvl w:ilvl="2">
      <w:numFmt w:val="bullet"/>
      <w:lvlText w:val="•"/>
      <w:lvlJc w:val="left"/>
      <w:pPr>
        <w:ind w:left="2147" w:hanging="166"/>
      </w:pPr>
      <w:rPr>
        <w:rFonts w:hint="default"/>
      </w:rPr>
    </w:lvl>
    <w:lvl w:ilvl="3">
      <w:numFmt w:val="bullet"/>
      <w:lvlText w:val="•"/>
      <w:lvlJc w:val="left"/>
      <w:pPr>
        <w:ind w:left="3161" w:hanging="166"/>
      </w:pPr>
      <w:rPr>
        <w:rFonts w:hint="default"/>
      </w:rPr>
    </w:lvl>
    <w:lvl w:ilvl="4">
      <w:numFmt w:val="bullet"/>
      <w:lvlText w:val="•"/>
      <w:lvlJc w:val="left"/>
      <w:pPr>
        <w:ind w:left="4175" w:hanging="166"/>
      </w:pPr>
      <w:rPr>
        <w:rFonts w:hint="default"/>
      </w:rPr>
    </w:lvl>
    <w:lvl w:ilvl="5">
      <w:numFmt w:val="bullet"/>
      <w:lvlText w:val="•"/>
      <w:lvlJc w:val="left"/>
      <w:pPr>
        <w:ind w:left="5189" w:hanging="166"/>
      </w:pPr>
      <w:rPr>
        <w:rFonts w:hint="default"/>
      </w:rPr>
    </w:lvl>
    <w:lvl w:ilvl="6">
      <w:numFmt w:val="bullet"/>
      <w:lvlText w:val="•"/>
      <w:lvlJc w:val="left"/>
      <w:pPr>
        <w:ind w:left="6203" w:hanging="166"/>
      </w:pPr>
      <w:rPr>
        <w:rFonts w:hint="default"/>
      </w:rPr>
    </w:lvl>
    <w:lvl w:ilvl="7">
      <w:numFmt w:val="bullet"/>
      <w:lvlText w:val="•"/>
      <w:lvlJc w:val="left"/>
      <w:pPr>
        <w:ind w:left="7217" w:hanging="166"/>
      </w:pPr>
      <w:rPr>
        <w:rFonts w:hint="default"/>
      </w:rPr>
    </w:lvl>
    <w:lvl w:ilvl="8">
      <w:numFmt w:val="bullet"/>
      <w:lvlText w:val="•"/>
      <w:lvlJc w:val="left"/>
      <w:pPr>
        <w:ind w:left="8231" w:hanging="166"/>
      </w:pPr>
      <w:rPr>
        <w:rFonts w:hint="default"/>
      </w:rPr>
    </w:lvl>
  </w:abstractNum>
  <w:abstractNum w:abstractNumId="150" w15:restartNumberingAfterBreak="0">
    <w:nsid w:val="4FA7FC34"/>
    <w:multiLevelType w:val="multilevel"/>
    <w:tmpl w:val="4FA7FC34"/>
    <w:lvl w:ilvl="0">
      <w:numFmt w:val="bullet"/>
      <w:lvlText w:val="-"/>
      <w:lvlJc w:val="left"/>
      <w:pPr>
        <w:ind w:left="105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140"/>
      </w:pPr>
      <w:rPr>
        <w:rFonts w:hint="default"/>
      </w:rPr>
    </w:lvl>
    <w:lvl w:ilvl="2">
      <w:numFmt w:val="bullet"/>
      <w:lvlText w:val="•"/>
      <w:lvlJc w:val="left"/>
      <w:pPr>
        <w:ind w:left="928" w:hanging="140"/>
      </w:pPr>
      <w:rPr>
        <w:rFonts w:hint="default"/>
      </w:rPr>
    </w:lvl>
    <w:lvl w:ilvl="3">
      <w:numFmt w:val="bullet"/>
      <w:lvlText w:val="•"/>
      <w:lvlJc w:val="left"/>
      <w:pPr>
        <w:ind w:left="1342" w:hanging="140"/>
      </w:pPr>
      <w:rPr>
        <w:rFonts w:hint="default"/>
      </w:rPr>
    </w:lvl>
    <w:lvl w:ilvl="4">
      <w:numFmt w:val="bullet"/>
      <w:lvlText w:val="•"/>
      <w:lvlJc w:val="left"/>
      <w:pPr>
        <w:ind w:left="1756" w:hanging="140"/>
      </w:pPr>
      <w:rPr>
        <w:rFonts w:hint="default"/>
      </w:rPr>
    </w:lvl>
    <w:lvl w:ilvl="5">
      <w:numFmt w:val="bullet"/>
      <w:lvlText w:val="•"/>
      <w:lvlJc w:val="left"/>
      <w:pPr>
        <w:ind w:left="2170" w:hanging="140"/>
      </w:pPr>
      <w:rPr>
        <w:rFonts w:hint="default"/>
      </w:rPr>
    </w:lvl>
    <w:lvl w:ilvl="6">
      <w:numFmt w:val="bullet"/>
      <w:lvlText w:val="•"/>
      <w:lvlJc w:val="left"/>
      <w:pPr>
        <w:ind w:left="2584" w:hanging="140"/>
      </w:pPr>
      <w:rPr>
        <w:rFonts w:hint="default"/>
      </w:rPr>
    </w:lvl>
    <w:lvl w:ilvl="7">
      <w:numFmt w:val="bullet"/>
      <w:lvlText w:val="•"/>
      <w:lvlJc w:val="left"/>
      <w:pPr>
        <w:ind w:left="2998" w:hanging="140"/>
      </w:pPr>
      <w:rPr>
        <w:rFonts w:hint="default"/>
      </w:rPr>
    </w:lvl>
    <w:lvl w:ilvl="8">
      <w:numFmt w:val="bullet"/>
      <w:lvlText w:val="•"/>
      <w:lvlJc w:val="left"/>
      <w:pPr>
        <w:ind w:left="3412" w:hanging="140"/>
      </w:pPr>
      <w:rPr>
        <w:rFonts w:hint="default"/>
      </w:rPr>
    </w:lvl>
  </w:abstractNum>
  <w:abstractNum w:abstractNumId="151" w15:restartNumberingAfterBreak="0">
    <w:nsid w:val="4FB438A5"/>
    <w:multiLevelType w:val="multilevel"/>
    <w:tmpl w:val="4FB438A5"/>
    <w:lvl w:ilvl="0">
      <w:start w:val="3"/>
      <w:numFmt w:val="decimal"/>
      <w:lvlText w:val="%1."/>
      <w:lvlJc w:val="left"/>
      <w:pPr>
        <w:ind w:left="588" w:hanging="36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</w:rPr>
    </w:lvl>
    <w:lvl w:ilvl="1">
      <w:start w:val="1"/>
      <w:numFmt w:val="decimal"/>
      <w:lvlText w:val="%1.%2."/>
      <w:lvlJc w:val="left"/>
      <w:pPr>
        <w:ind w:left="228" w:hanging="536"/>
      </w:pPr>
      <w:rPr>
        <w:rFonts w:cs="Times New Roman" w:hint="default"/>
        <w:b/>
        <w:bCs/>
        <w:i/>
        <w:iCs/>
        <w:w w:val="100"/>
      </w:rPr>
    </w:lvl>
    <w:lvl w:ilvl="2">
      <w:numFmt w:val="bullet"/>
      <w:lvlText w:val="•"/>
      <w:lvlJc w:val="left"/>
      <w:pPr>
        <w:ind w:left="1677" w:hanging="536"/>
      </w:pPr>
      <w:rPr>
        <w:rFonts w:hint="default"/>
      </w:rPr>
    </w:lvl>
    <w:lvl w:ilvl="3">
      <w:numFmt w:val="bullet"/>
      <w:lvlText w:val="•"/>
      <w:lvlJc w:val="left"/>
      <w:pPr>
        <w:ind w:left="2775" w:hanging="536"/>
      </w:pPr>
      <w:rPr>
        <w:rFonts w:hint="default"/>
      </w:rPr>
    </w:lvl>
    <w:lvl w:ilvl="4">
      <w:numFmt w:val="bullet"/>
      <w:lvlText w:val="•"/>
      <w:lvlJc w:val="left"/>
      <w:pPr>
        <w:ind w:left="3873" w:hanging="536"/>
      </w:pPr>
      <w:rPr>
        <w:rFonts w:hint="default"/>
      </w:rPr>
    </w:lvl>
    <w:lvl w:ilvl="5">
      <w:numFmt w:val="bullet"/>
      <w:lvlText w:val="•"/>
      <w:lvlJc w:val="left"/>
      <w:pPr>
        <w:ind w:left="4970" w:hanging="536"/>
      </w:pPr>
      <w:rPr>
        <w:rFonts w:hint="default"/>
      </w:rPr>
    </w:lvl>
    <w:lvl w:ilvl="6">
      <w:numFmt w:val="bullet"/>
      <w:lvlText w:val="•"/>
      <w:lvlJc w:val="left"/>
      <w:pPr>
        <w:ind w:left="6068" w:hanging="536"/>
      </w:pPr>
      <w:rPr>
        <w:rFonts w:hint="default"/>
      </w:rPr>
    </w:lvl>
    <w:lvl w:ilvl="7">
      <w:numFmt w:val="bullet"/>
      <w:lvlText w:val="•"/>
      <w:lvlJc w:val="left"/>
      <w:pPr>
        <w:ind w:left="7166" w:hanging="536"/>
      </w:pPr>
      <w:rPr>
        <w:rFonts w:hint="default"/>
      </w:rPr>
    </w:lvl>
    <w:lvl w:ilvl="8">
      <w:numFmt w:val="bullet"/>
      <w:lvlText w:val="•"/>
      <w:lvlJc w:val="left"/>
      <w:pPr>
        <w:ind w:left="8263" w:hanging="536"/>
      </w:pPr>
      <w:rPr>
        <w:rFonts w:hint="default"/>
      </w:rPr>
    </w:lvl>
  </w:abstractNum>
  <w:abstractNum w:abstractNumId="152" w15:restartNumberingAfterBreak="0">
    <w:nsid w:val="51C4BC33"/>
    <w:multiLevelType w:val="multilevel"/>
    <w:tmpl w:val="51C4BC33"/>
    <w:lvl w:ilvl="0">
      <w:start w:val="1"/>
      <w:numFmt w:val="decimal"/>
      <w:lvlText w:val="%1)"/>
      <w:lvlJc w:val="left"/>
      <w:pPr>
        <w:ind w:left="1225" w:hanging="286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2119" w:hanging="286"/>
      </w:pPr>
      <w:rPr>
        <w:rFonts w:hint="default"/>
      </w:rPr>
    </w:lvl>
    <w:lvl w:ilvl="2">
      <w:numFmt w:val="bullet"/>
      <w:lvlText w:val="•"/>
      <w:lvlJc w:val="left"/>
      <w:pPr>
        <w:ind w:left="3019" w:hanging="286"/>
      </w:pPr>
      <w:rPr>
        <w:rFonts w:hint="default"/>
      </w:rPr>
    </w:lvl>
    <w:lvl w:ilvl="3">
      <w:numFmt w:val="bullet"/>
      <w:lvlText w:val="•"/>
      <w:lvlJc w:val="left"/>
      <w:pPr>
        <w:ind w:left="3919" w:hanging="286"/>
      </w:pPr>
      <w:rPr>
        <w:rFonts w:hint="default"/>
      </w:rPr>
    </w:lvl>
    <w:lvl w:ilvl="4">
      <w:numFmt w:val="bullet"/>
      <w:lvlText w:val="•"/>
      <w:lvlJc w:val="left"/>
      <w:pPr>
        <w:ind w:left="4819" w:hanging="286"/>
      </w:pPr>
      <w:rPr>
        <w:rFonts w:hint="default"/>
      </w:rPr>
    </w:lvl>
    <w:lvl w:ilvl="5">
      <w:numFmt w:val="bullet"/>
      <w:lvlText w:val="•"/>
      <w:lvlJc w:val="left"/>
      <w:pPr>
        <w:ind w:left="5719" w:hanging="286"/>
      </w:pPr>
      <w:rPr>
        <w:rFonts w:hint="default"/>
      </w:rPr>
    </w:lvl>
    <w:lvl w:ilvl="6">
      <w:numFmt w:val="bullet"/>
      <w:lvlText w:val="•"/>
      <w:lvlJc w:val="left"/>
      <w:pPr>
        <w:ind w:left="6619" w:hanging="286"/>
      </w:pPr>
      <w:rPr>
        <w:rFonts w:hint="default"/>
      </w:rPr>
    </w:lvl>
    <w:lvl w:ilvl="7">
      <w:numFmt w:val="bullet"/>
      <w:lvlText w:val="•"/>
      <w:lvlJc w:val="left"/>
      <w:pPr>
        <w:ind w:left="7519" w:hanging="286"/>
      </w:pPr>
      <w:rPr>
        <w:rFonts w:hint="default"/>
      </w:rPr>
    </w:lvl>
    <w:lvl w:ilvl="8">
      <w:numFmt w:val="bullet"/>
      <w:lvlText w:val="•"/>
      <w:lvlJc w:val="left"/>
      <w:pPr>
        <w:ind w:left="8419" w:hanging="286"/>
      </w:pPr>
      <w:rPr>
        <w:rFonts w:hint="default"/>
      </w:rPr>
    </w:lvl>
  </w:abstractNum>
  <w:abstractNum w:abstractNumId="153" w15:restartNumberingAfterBreak="0">
    <w:nsid w:val="54701CA1"/>
    <w:multiLevelType w:val="multilevel"/>
    <w:tmpl w:val="54701CA1"/>
    <w:lvl w:ilvl="0">
      <w:start w:val="1"/>
      <w:numFmt w:val="decimal"/>
      <w:lvlText w:val="%1."/>
      <w:lvlJc w:val="left"/>
      <w:pPr>
        <w:ind w:left="514" w:hanging="284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numFmt w:val="bullet"/>
      <w:lvlText w:val="•"/>
      <w:lvlJc w:val="left"/>
      <w:pPr>
        <w:ind w:left="1489" w:hanging="284"/>
      </w:pPr>
      <w:rPr>
        <w:rFonts w:hint="default"/>
      </w:rPr>
    </w:lvl>
    <w:lvl w:ilvl="2">
      <w:numFmt w:val="bullet"/>
      <w:lvlText w:val="•"/>
      <w:lvlJc w:val="left"/>
      <w:pPr>
        <w:ind w:left="2459" w:hanging="284"/>
      </w:pPr>
      <w:rPr>
        <w:rFonts w:hint="default"/>
      </w:rPr>
    </w:lvl>
    <w:lvl w:ilvl="3">
      <w:numFmt w:val="bullet"/>
      <w:lvlText w:val="•"/>
      <w:lvlJc w:val="left"/>
      <w:pPr>
        <w:ind w:left="3429" w:hanging="284"/>
      </w:pPr>
      <w:rPr>
        <w:rFonts w:hint="default"/>
      </w:rPr>
    </w:lvl>
    <w:lvl w:ilvl="4">
      <w:numFmt w:val="bullet"/>
      <w:lvlText w:val="•"/>
      <w:lvlJc w:val="left"/>
      <w:pPr>
        <w:ind w:left="4399" w:hanging="284"/>
      </w:pPr>
      <w:rPr>
        <w:rFonts w:hint="default"/>
      </w:rPr>
    </w:lvl>
    <w:lvl w:ilvl="5">
      <w:numFmt w:val="bullet"/>
      <w:lvlText w:val="•"/>
      <w:lvlJc w:val="left"/>
      <w:pPr>
        <w:ind w:left="5369" w:hanging="284"/>
      </w:pPr>
      <w:rPr>
        <w:rFonts w:hint="default"/>
      </w:rPr>
    </w:lvl>
    <w:lvl w:ilvl="6">
      <w:numFmt w:val="bullet"/>
      <w:lvlText w:val="•"/>
      <w:lvlJc w:val="left"/>
      <w:pPr>
        <w:ind w:left="6339" w:hanging="284"/>
      </w:pPr>
      <w:rPr>
        <w:rFonts w:hint="default"/>
      </w:rPr>
    </w:lvl>
    <w:lvl w:ilvl="7">
      <w:numFmt w:val="bullet"/>
      <w:lvlText w:val="•"/>
      <w:lvlJc w:val="left"/>
      <w:pPr>
        <w:ind w:left="7309" w:hanging="284"/>
      </w:pPr>
      <w:rPr>
        <w:rFonts w:hint="default"/>
      </w:rPr>
    </w:lvl>
    <w:lvl w:ilvl="8">
      <w:numFmt w:val="bullet"/>
      <w:lvlText w:val="•"/>
      <w:lvlJc w:val="left"/>
      <w:pPr>
        <w:ind w:left="8279" w:hanging="284"/>
      </w:pPr>
      <w:rPr>
        <w:rFonts w:hint="default"/>
      </w:rPr>
    </w:lvl>
  </w:abstractNum>
  <w:abstractNum w:abstractNumId="154" w15:restartNumberingAfterBreak="0">
    <w:nsid w:val="58765686"/>
    <w:multiLevelType w:val="multilevel"/>
    <w:tmpl w:val="58765686"/>
    <w:lvl w:ilvl="0">
      <w:start w:val="1"/>
      <w:numFmt w:val="decimal"/>
      <w:lvlText w:val="%1)"/>
      <w:lvlJc w:val="left"/>
      <w:pPr>
        <w:ind w:left="1081" w:hanging="257"/>
      </w:pPr>
      <w:rPr>
        <w:rFonts w:ascii="Times New Roman" w:eastAsia="Times New Roman" w:hAnsi="Times New Roman" w:cs="Times New Roman" w:hint="default"/>
        <w:i/>
        <w:iCs/>
        <w:w w:val="99"/>
        <w:sz w:val="24"/>
        <w:szCs w:val="24"/>
      </w:rPr>
    </w:lvl>
    <w:lvl w:ilvl="1">
      <w:numFmt w:val="bullet"/>
      <w:lvlText w:val="•"/>
      <w:lvlJc w:val="left"/>
      <w:pPr>
        <w:ind w:left="1997" w:hanging="257"/>
      </w:pPr>
      <w:rPr>
        <w:rFonts w:hint="default"/>
      </w:rPr>
    </w:lvl>
    <w:lvl w:ilvl="2">
      <w:numFmt w:val="bullet"/>
      <w:lvlText w:val="•"/>
      <w:lvlJc w:val="left"/>
      <w:pPr>
        <w:ind w:left="2915" w:hanging="257"/>
      </w:pPr>
      <w:rPr>
        <w:rFonts w:hint="default"/>
      </w:rPr>
    </w:lvl>
    <w:lvl w:ilvl="3">
      <w:numFmt w:val="bullet"/>
      <w:lvlText w:val="•"/>
      <w:lvlJc w:val="left"/>
      <w:pPr>
        <w:ind w:left="3833" w:hanging="257"/>
      </w:pPr>
      <w:rPr>
        <w:rFonts w:hint="default"/>
      </w:rPr>
    </w:lvl>
    <w:lvl w:ilvl="4">
      <w:numFmt w:val="bullet"/>
      <w:lvlText w:val="•"/>
      <w:lvlJc w:val="left"/>
      <w:pPr>
        <w:ind w:left="4751" w:hanging="257"/>
      </w:pPr>
      <w:rPr>
        <w:rFonts w:hint="default"/>
      </w:rPr>
    </w:lvl>
    <w:lvl w:ilvl="5">
      <w:numFmt w:val="bullet"/>
      <w:lvlText w:val="•"/>
      <w:lvlJc w:val="left"/>
      <w:pPr>
        <w:ind w:left="5669" w:hanging="257"/>
      </w:pPr>
      <w:rPr>
        <w:rFonts w:hint="default"/>
      </w:rPr>
    </w:lvl>
    <w:lvl w:ilvl="6">
      <w:numFmt w:val="bullet"/>
      <w:lvlText w:val="•"/>
      <w:lvlJc w:val="left"/>
      <w:pPr>
        <w:ind w:left="6587" w:hanging="257"/>
      </w:pPr>
      <w:rPr>
        <w:rFonts w:hint="default"/>
      </w:rPr>
    </w:lvl>
    <w:lvl w:ilvl="7">
      <w:numFmt w:val="bullet"/>
      <w:lvlText w:val="•"/>
      <w:lvlJc w:val="left"/>
      <w:pPr>
        <w:ind w:left="7505" w:hanging="257"/>
      </w:pPr>
      <w:rPr>
        <w:rFonts w:hint="default"/>
      </w:rPr>
    </w:lvl>
    <w:lvl w:ilvl="8">
      <w:numFmt w:val="bullet"/>
      <w:lvlText w:val="•"/>
      <w:lvlJc w:val="left"/>
      <w:pPr>
        <w:ind w:left="8423" w:hanging="257"/>
      </w:pPr>
      <w:rPr>
        <w:rFonts w:hint="default"/>
      </w:rPr>
    </w:lvl>
  </w:abstractNum>
  <w:abstractNum w:abstractNumId="155" w15:restartNumberingAfterBreak="0">
    <w:nsid w:val="59ADCABA"/>
    <w:multiLevelType w:val="multilevel"/>
    <w:tmpl w:val="59ADCABA"/>
    <w:lvl w:ilvl="0">
      <w:start w:val="2"/>
      <w:numFmt w:val="decimal"/>
      <w:lvlText w:val="%1"/>
      <w:lvlJc w:val="left"/>
      <w:pPr>
        <w:ind w:left="467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467" w:hanging="36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</w:rPr>
    </w:lvl>
    <w:lvl w:ilvl="2">
      <w:start w:val="1"/>
      <w:numFmt w:val="decimal"/>
      <w:lvlText w:val="%1.%2.%3."/>
      <w:lvlJc w:val="left"/>
      <w:pPr>
        <w:ind w:left="107" w:hanging="708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3">
      <w:numFmt w:val="bullet"/>
      <w:lvlText w:val="•"/>
      <w:lvlJc w:val="left"/>
      <w:pPr>
        <w:ind w:left="2340" w:hanging="708"/>
      </w:pPr>
      <w:rPr>
        <w:rFonts w:hint="default"/>
      </w:rPr>
    </w:lvl>
    <w:lvl w:ilvl="4">
      <w:numFmt w:val="bullet"/>
      <w:lvlText w:val="•"/>
      <w:lvlJc w:val="left"/>
      <w:pPr>
        <w:ind w:left="3280" w:hanging="708"/>
      </w:pPr>
      <w:rPr>
        <w:rFonts w:hint="default"/>
      </w:rPr>
    </w:lvl>
    <w:lvl w:ilvl="5">
      <w:numFmt w:val="bullet"/>
      <w:lvlText w:val="•"/>
      <w:lvlJc w:val="left"/>
      <w:pPr>
        <w:ind w:left="4220" w:hanging="708"/>
      </w:pPr>
      <w:rPr>
        <w:rFonts w:hint="default"/>
      </w:rPr>
    </w:lvl>
    <w:lvl w:ilvl="6">
      <w:numFmt w:val="bullet"/>
      <w:lvlText w:val="•"/>
      <w:lvlJc w:val="left"/>
      <w:pPr>
        <w:ind w:left="5160" w:hanging="708"/>
      </w:pPr>
      <w:rPr>
        <w:rFonts w:hint="default"/>
      </w:rPr>
    </w:lvl>
    <w:lvl w:ilvl="7">
      <w:numFmt w:val="bullet"/>
      <w:lvlText w:val="•"/>
      <w:lvlJc w:val="left"/>
      <w:pPr>
        <w:ind w:left="6100" w:hanging="708"/>
      </w:pPr>
      <w:rPr>
        <w:rFonts w:hint="default"/>
      </w:rPr>
    </w:lvl>
    <w:lvl w:ilvl="8">
      <w:numFmt w:val="bullet"/>
      <w:lvlText w:val="•"/>
      <w:lvlJc w:val="left"/>
      <w:pPr>
        <w:ind w:left="7040" w:hanging="708"/>
      </w:pPr>
      <w:rPr>
        <w:rFonts w:hint="default"/>
      </w:rPr>
    </w:lvl>
  </w:abstractNum>
  <w:abstractNum w:abstractNumId="156" w15:restartNumberingAfterBreak="0">
    <w:nsid w:val="59EEFD2A"/>
    <w:multiLevelType w:val="multilevel"/>
    <w:tmpl w:val="59EEFD2A"/>
    <w:lvl w:ilvl="0">
      <w:start w:val="1"/>
      <w:numFmt w:val="decimal"/>
      <w:lvlText w:val="%1)"/>
      <w:lvlJc w:val="left"/>
      <w:pPr>
        <w:ind w:left="116" w:hanging="708"/>
      </w:pPr>
      <w:rPr>
        <w:rFonts w:cs="Times New Roman" w:hint="default"/>
        <w:i/>
        <w:iCs/>
        <w:w w:val="99"/>
      </w:rPr>
    </w:lvl>
    <w:lvl w:ilvl="1">
      <w:numFmt w:val="bullet"/>
      <w:lvlText w:val="•"/>
      <w:lvlJc w:val="left"/>
      <w:pPr>
        <w:ind w:left="1133" w:hanging="708"/>
      </w:pPr>
      <w:rPr>
        <w:rFonts w:hint="default"/>
      </w:rPr>
    </w:lvl>
    <w:lvl w:ilvl="2">
      <w:numFmt w:val="bullet"/>
      <w:lvlText w:val="•"/>
      <w:lvlJc w:val="left"/>
      <w:pPr>
        <w:ind w:left="2147" w:hanging="708"/>
      </w:pPr>
      <w:rPr>
        <w:rFonts w:hint="default"/>
      </w:rPr>
    </w:lvl>
    <w:lvl w:ilvl="3">
      <w:numFmt w:val="bullet"/>
      <w:lvlText w:val="•"/>
      <w:lvlJc w:val="left"/>
      <w:pPr>
        <w:ind w:left="3161" w:hanging="708"/>
      </w:pPr>
      <w:rPr>
        <w:rFonts w:hint="default"/>
      </w:rPr>
    </w:lvl>
    <w:lvl w:ilvl="4">
      <w:numFmt w:val="bullet"/>
      <w:lvlText w:val="•"/>
      <w:lvlJc w:val="left"/>
      <w:pPr>
        <w:ind w:left="4175" w:hanging="708"/>
      </w:pPr>
      <w:rPr>
        <w:rFonts w:hint="default"/>
      </w:rPr>
    </w:lvl>
    <w:lvl w:ilvl="5">
      <w:numFmt w:val="bullet"/>
      <w:lvlText w:val="•"/>
      <w:lvlJc w:val="left"/>
      <w:pPr>
        <w:ind w:left="5189" w:hanging="708"/>
      </w:pPr>
      <w:rPr>
        <w:rFonts w:hint="default"/>
      </w:rPr>
    </w:lvl>
    <w:lvl w:ilvl="6">
      <w:numFmt w:val="bullet"/>
      <w:lvlText w:val="•"/>
      <w:lvlJc w:val="left"/>
      <w:pPr>
        <w:ind w:left="6203" w:hanging="708"/>
      </w:pPr>
      <w:rPr>
        <w:rFonts w:hint="default"/>
      </w:rPr>
    </w:lvl>
    <w:lvl w:ilvl="7">
      <w:numFmt w:val="bullet"/>
      <w:lvlText w:val="•"/>
      <w:lvlJc w:val="left"/>
      <w:pPr>
        <w:ind w:left="7217" w:hanging="708"/>
      </w:pPr>
      <w:rPr>
        <w:rFonts w:hint="default"/>
      </w:rPr>
    </w:lvl>
    <w:lvl w:ilvl="8">
      <w:numFmt w:val="bullet"/>
      <w:lvlText w:val="•"/>
      <w:lvlJc w:val="left"/>
      <w:pPr>
        <w:ind w:left="8231" w:hanging="708"/>
      </w:pPr>
      <w:rPr>
        <w:rFonts w:hint="default"/>
      </w:rPr>
    </w:lvl>
  </w:abstractNum>
  <w:abstractNum w:abstractNumId="157" w15:restartNumberingAfterBreak="0">
    <w:nsid w:val="5A241D34"/>
    <w:multiLevelType w:val="multilevel"/>
    <w:tmpl w:val="5A241D34"/>
    <w:lvl w:ilvl="0">
      <w:numFmt w:val="bullet"/>
      <w:lvlText w:val="-"/>
      <w:lvlJc w:val="left"/>
      <w:pPr>
        <w:ind w:left="815" w:hanging="708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1630" w:hanging="708"/>
      </w:pPr>
      <w:rPr>
        <w:rFonts w:hint="default"/>
      </w:rPr>
    </w:lvl>
    <w:lvl w:ilvl="2">
      <w:numFmt w:val="bullet"/>
      <w:lvlText w:val="•"/>
      <w:lvlJc w:val="left"/>
      <w:pPr>
        <w:ind w:left="2440" w:hanging="708"/>
      </w:pPr>
      <w:rPr>
        <w:rFonts w:hint="default"/>
      </w:rPr>
    </w:lvl>
    <w:lvl w:ilvl="3">
      <w:numFmt w:val="bullet"/>
      <w:lvlText w:val="•"/>
      <w:lvlJc w:val="left"/>
      <w:pPr>
        <w:ind w:left="3250" w:hanging="708"/>
      </w:pPr>
      <w:rPr>
        <w:rFonts w:hint="default"/>
      </w:rPr>
    </w:lvl>
    <w:lvl w:ilvl="4">
      <w:numFmt w:val="bullet"/>
      <w:lvlText w:val="•"/>
      <w:lvlJc w:val="left"/>
      <w:pPr>
        <w:ind w:left="4060" w:hanging="708"/>
      </w:pPr>
      <w:rPr>
        <w:rFonts w:hint="default"/>
      </w:rPr>
    </w:lvl>
    <w:lvl w:ilvl="5">
      <w:numFmt w:val="bullet"/>
      <w:lvlText w:val="•"/>
      <w:lvlJc w:val="left"/>
      <w:pPr>
        <w:ind w:left="4870" w:hanging="708"/>
      </w:pPr>
      <w:rPr>
        <w:rFonts w:hint="default"/>
      </w:rPr>
    </w:lvl>
    <w:lvl w:ilvl="6">
      <w:numFmt w:val="bullet"/>
      <w:lvlText w:val="•"/>
      <w:lvlJc w:val="left"/>
      <w:pPr>
        <w:ind w:left="5680" w:hanging="708"/>
      </w:pPr>
      <w:rPr>
        <w:rFonts w:hint="default"/>
      </w:rPr>
    </w:lvl>
    <w:lvl w:ilvl="7">
      <w:numFmt w:val="bullet"/>
      <w:lvlText w:val="•"/>
      <w:lvlJc w:val="left"/>
      <w:pPr>
        <w:ind w:left="6490" w:hanging="708"/>
      </w:pPr>
      <w:rPr>
        <w:rFonts w:hint="default"/>
      </w:rPr>
    </w:lvl>
    <w:lvl w:ilvl="8">
      <w:numFmt w:val="bullet"/>
      <w:lvlText w:val="•"/>
      <w:lvlJc w:val="left"/>
      <w:pPr>
        <w:ind w:left="7300" w:hanging="708"/>
      </w:pPr>
      <w:rPr>
        <w:rFonts w:hint="default"/>
      </w:rPr>
    </w:lvl>
  </w:abstractNum>
  <w:abstractNum w:abstractNumId="158" w15:restartNumberingAfterBreak="0">
    <w:nsid w:val="5E29AB5A"/>
    <w:multiLevelType w:val="multilevel"/>
    <w:tmpl w:val="5E29AB5A"/>
    <w:lvl w:ilvl="0">
      <w:start w:val="1"/>
      <w:numFmt w:val="decimal"/>
      <w:lvlText w:val="%1)"/>
      <w:lvlJc w:val="left"/>
      <w:pPr>
        <w:ind w:left="1081" w:hanging="257"/>
      </w:pPr>
      <w:rPr>
        <w:rFonts w:ascii="Times New Roman" w:eastAsia="Times New Roman" w:hAnsi="Times New Roman" w:cs="Times New Roman" w:hint="default"/>
        <w:i/>
        <w:iCs/>
        <w:w w:val="99"/>
        <w:sz w:val="24"/>
        <w:szCs w:val="24"/>
      </w:rPr>
    </w:lvl>
    <w:lvl w:ilvl="1">
      <w:numFmt w:val="bullet"/>
      <w:lvlText w:val="•"/>
      <w:lvlJc w:val="left"/>
      <w:pPr>
        <w:ind w:left="1997" w:hanging="257"/>
      </w:pPr>
      <w:rPr>
        <w:rFonts w:hint="default"/>
      </w:rPr>
    </w:lvl>
    <w:lvl w:ilvl="2">
      <w:numFmt w:val="bullet"/>
      <w:lvlText w:val="•"/>
      <w:lvlJc w:val="left"/>
      <w:pPr>
        <w:ind w:left="2915" w:hanging="257"/>
      </w:pPr>
      <w:rPr>
        <w:rFonts w:hint="default"/>
      </w:rPr>
    </w:lvl>
    <w:lvl w:ilvl="3">
      <w:numFmt w:val="bullet"/>
      <w:lvlText w:val="•"/>
      <w:lvlJc w:val="left"/>
      <w:pPr>
        <w:ind w:left="3833" w:hanging="257"/>
      </w:pPr>
      <w:rPr>
        <w:rFonts w:hint="default"/>
      </w:rPr>
    </w:lvl>
    <w:lvl w:ilvl="4">
      <w:numFmt w:val="bullet"/>
      <w:lvlText w:val="•"/>
      <w:lvlJc w:val="left"/>
      <w:pPr>
        <w:ind w:left="4751" w:hanging="257"/>
      </w:pPr>
      <w:rPr>
        <w:rFonts w:hint="default"/>
      </w:rPr>
    </w:lvl>
    <w:lvl w:ilvl="5">
      <w:numFmt w:val="bullet"/>
      <w:lvlText w:val="•"/>
      <w:lvlJc w:val="left"/>
      <w:pPr>
        <w:ind w:left="5669" w:hanging="257"/>
      </w:pPr>
      <w:rPr>
        <w:rFonts w:hint="default"/>
      </w:rPr>
    </w:lvl>
    <w:lvl w:ilvl="6">
      <w:numFmt w:val="bullet"/>
      <w:lvlText w:val="•"/>
      <w:lvlJc w:val="left"/>
      <w:pPr>
        <w:ind w:left="6587" w:hanging="257"/>
      </w:pPr>
      <w:rPr>
        <w:rFonts w:hint="default"/>
      </w:rPr>
    </w:lvl>
    <w:lvl w:ilvl="7">
      <w:numFmt w:val="bullet"/>
      <w:lvlText w:val="•"/>
      <w:lvlJc w:val="left"/>
      <w:pPr>
        <w:ind w:left="7505" w:hanging="257"/>
      </w:pPr>
      <w:rPr>
        <w:rFonts w:hint="default"/>
      </w:rPr>
    </w:lvl>
    <w:lvl w:ilvl="8">
      <w:numFmt w:val="bullet"/>
      <w:lvlText w:val="•"/>
      <w:lvlJc w:val="left"/>
      <w:pPr>
        <w:ind w:left="8423" w:hanging="257"/>
      </w:pPr>
      <w:rPr>
        <w:rFonts w:hint="default"/>
      </w:rPr>
    </w:lvl>
  </w:abstractNum>
  <w:abstractNum w:abstractNumId="159" w15:restartNumberingAfterBreak="0">
    <w:nsid w:val="5FCE4367"/>
    <w:multiLevelType w:val="multilevel"/>
    <w:tmpl w:val="5FCE4367"/>
    <w:lvl w:ilvl="0">
      <w:start w:val="1"/>
      <w:numFmt w:val="decimal"/>
      <w:lvlText w:val="%1."/>
      <w:lvlJc w:val="left"/>
      <w:pPr>
        <w:ind w:left="231" w:hanging="708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numFmt w:val="bullet"/>
      <w:lvlText w:val="•"/>
      <w:lvlJc w:val="left"/>
      <w:pPr>
        <w:ind w:left="1237" w:hanging="708"/>
      </w:pPr>
      <w:rPr>
        <w:rFonts w:hint="default"/>
      </w:rPr>
    </w:lvl>
    <w:lvl w:ilvl="2">
      <w:numFmt w:val="bullet"/>
      <w:lvlText w:val="•"/>
      <w:lvlJc w:val="left"/>
      <w:pPr>
        <w:ind w:left="2235" w:hanging="708"/>
      </w:pPr>
      <w:rPr>
        <w:rFonts w:hint="default"/>
      </w:rPr>
    </w:lvl>
    <w:lvl w:ilvl="3">
      <w:numFmt w:val="bullet"/>
      <w:lvlText w:val="•"/>
      <w:lvlJc w:val="left"/>
      <w:pPr>
        <w:ind w:left="3233" w:hanging="708"/>
      </w:pPr>
      <w:rPr>
        <w:rFonts w:hint="default"/>
      </w:rPr>
    </w:lvl>
    <w:lvl w:ilvl="4">
      <w:numFmt w:val="bullet"/>
      <w:lvlText w:val="•"/>
      <w:lvlJc w:val="left"/>
      <w:pPr>
        <w:ind w:left="4231" w:hanging="708"/>
      </w:pPr>
      <w:rPr>
        <w:rFonts w:hint="default"/>
      </w:rPr>
    </w:lvl>
    <w:lvl w:ilvl="5">
      <w:numFmt w:val="bullet"/>
      <w:lvlText w:val="•"/>
      <w:lvlJc w:val="left"/>
      <w:pPr>
        <w:ind w:left="5229" w:hanging="708"/>
      </w:pPr>
      <w:rPr>
        <w:rFonts w:hint="default"/>
      </w:rPr>
    </w:lvl>
    <w:lvl w:ilvl="6">
      <w:numFmt w:val="bullet"/>
      <w:lvlText w:val="•"/>
      <w:lvlJc w:val="left"/>
      <w:pPr>
        <w:ind w:left="6227" w:hanging="708"/>
      </w:pPr>
      <w:rPr>
        <w:rFonts w:hint="default"/>
      </w:rPr>
    </w:lvl>
    <w:lvl w:ilvl="7">
      <w:numFmt w:val="bullet"/>
      <w:lvlText w:val="•"/>
      <w:lvlJc w:val="left"/>
      <w:pPr>
        <w:ind w:left="7225" w:hanging="708"/>
      </w:pPr>
      <w:rPr>
        <w:rFonts w:hint="default"/>
      </w:rPr>
    </w:lvl>
    <w:lvl w:ilvl="8">
      <w:numFmt w:val="bullet"/>
      <w:lvlText w:val="•"/>
      <w:lvlJc w:val="left"/>
      <w:pPr>
        <w:ind w:left="8223" w:hanging="708"/>
      </w:pPr>
      <w:rPr>
        <w:rFonts w:hint="default"/>
      </w:rPr>
    </w:lvl>
  </w:abstractNum>
  <w:abstractNum w:abstractNumId="160" w15:restartNumberingAfterBreak="0">
    <w:nsid w:val="5FFFB1A7"/>
    <w:multiLevelType w:val="multilevel"/>
    <w:tmpl w:val="5FFFB1A7"/>
    <w:lvl w:ilvl="0">
      <w:start w:val="1"/>
      <w:numFmt w:val="decimal"/>
      <w:lvlText w:val="%1)"/>
      <w:lvlJc w:val="left"/>
      <w:pPr>
        <w:ind w:left="1083" w:hanging="2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1997" w:hanging="260"/>
      </w:pPr>
      <w:rPr>
        <w:rFonts w:hint="default"/>
      </w:rPr>
    </w:lvl>
    <w:lvl w:ilvl="2">
      <w:numFmt w:val="bullet"/>
      <w:lvlText w:val="•"/>
      <w:lvlJc w:val="left"/>
      <w:pPr>
        <w:ind w:left="2915" w:hanging="260"/>
      </w:pPr>
      <w:rPr>
        <w:rFonts w:hint="default"/>
      </w:rPr>
    </w:lvl>
    <w:lvl w:ilvl="3">
      <w:numFmt w:val="bullet"/>
      <w:lvlText w:val="•"/>
      <w:lvlJc w:val="left"/>
      <w:pPr>
        <w:ind w:left="3833" w:hanging="260"/>
      </w:pPr>
      <w:rPr>
        <w:rFonts w:hint="default"/>
      </w:rPr>
    </w:lvl>
    <w:lvl w:ilvl="4">
      <w:numFmt w:val="bullet"/>
      <w:lvlText w:val="•"/>
      <w:lvlJc w:val="left"/>
      <w:pPr>
        <w:ind w:left="4751" w:hanging="260"/>
      </w:pPr>
      <w:rPr>
        <w:rFonts w:hint="default"/>
      </w:rPr>
    </w:lvl>
    <w:lvl w:ilvl="5">
      <w:numFmt w:val="bullet"/>
      <w:lvlText w:val="•"/>
      <w:lvlJc w:val="left"/>
      <w:pPr>
        <w:ind w:left="5669" w:hanging="260"/>
      </w:pPr>
      <w:rPr>
        <w:rFonts w:hint="default"/>
      </w:rPr>
    </w:lvl>
    <w:lvl w:ilvl="6">
      <w:numFmt w:val="bullet"/>
      <w:lvlText w:val="•"/>
      <w:lvlJc w:val="left"/>
      <w:pPr>
        <w:ind w:left="6587" w:hanging="260"/>
      </w:pPr>
      <w:rPr>
        <w:rFonts w:hint="default"/>
      </w:rPr>
    </w:lvl>
    <w:lvl w:ilvl="7">
      <w:numFmt w:val="bullet"/>
      <w:lvlText w:val="•"/>
      <w:lvlJc w:val="left"/>
      <w:pPr>
        <w:ind w:left="7505" w:hanging="260"/>
      </w:pPr>
      <w:rPr>
        <w:rFonts w:hint="default"/>
      </w:rPr>
    </w:lvl>
    <w:lvl w:ilvl="8">
      <w:numFmt w:val="bullet"/>
      <w:lvlText w:val="•"/>
      <w:lvlJc w:val="left"/>
      <w:pPr>
        <w:ind w:left="8423" w:hanging="260"/>
      </w:pPr>
      <w:rPr>
        <w:rFonts w:hint="default"/>
      </w:rPr>
    </w:lvl>
  </w:abstractNum>
  <w:abstractNum w:abstractNumId="161" w15:restartNumberingAfterBreak="0">
    <w:nsid w:val="60382F6E"/>
    <w:multiLevelType w:val="multilevel"/>
    <w:tmpl w:val="60382F6E"/>
    <w:lvl w:ilvl="0">
      <w:start w:val="1"/>
      <w:numFmt w:val="decimal"/>
      <w:lvlText w:val="%1"/>
      <w:lvlJc w:val="left"/>
      <w:pPr>
        <w:ind w:left="764" w:hanging="660"/>
      </w:pPr>
      <w:rPr>
        <w:rFonts w:cs="Times New Roman" w:hint="default"/>
      </w:rPr>
    </w:lvl>
    <w:lvl w:ilvl="1">
      <w:start w:val="3"/>
      <w:numFmt w:val="decimal"/>
      <w:lvlText w:val="%1.%2"/>
      <w:lvlJc w:val="left"/>
      <w:pPr>
        <w:ind w:left="764" w:hanging="6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764" w:hanging="660"/>
      </w:pPr>
      <w:rPr>
        <w:rFonts w:ascii="Times New Roman" w:eastAsia="Times New Roman" w:hAnsi="Times New Roman" w:cs="Times New Roman" w:hint="default"/>
        <w:b/>
        <w:bCs/>
        <w:i/>
        <w:iCs/>
        <w:w w:val="100"/>
        <w:sz w:val="24"/>
        <w:szCs w:val="24"/>
      </w:rPr>
    </w:lvl>
    <w:lvl w:ilvl="3">
      <w:start w:val="1"/>
      <w:numFmt w:val="decimal"/>
      <w:lvlText w:val="%4."/>
      <w:lvlJc w:val="left"/>
      <w:pPr>
        <w:ind w:left="824" w:hanging="36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4">
      <w:numFmt w:val="bullet"/>
      <w:lvlText w:val="-"/>
      <w:lvlJc w:val="left"/>
      <w:pPr>
        <w:ind w:left="963" w:hanging="140"/>
      </w:pPr>
      <w:rPr>
        <w:rFonts w:ascii="Times New Roman" w:eastAsia="Times New Roman" w:hAnsi="Times New Roman" w:hint="default"/>
        <w:w w:val="99"/>
        <w:sz w:val="24"/>
      </w:rPr>
    </w:lvl>
    <w:lvl w:ilvl="5">
      <w:numFmt w:val="bullet"/>
      <w:lvlText w:val="•"/>
      <w:lvlJc w:val="left"/>
      <w:pPr>
        <w:ind w:left="4447" w:hanging="140"/>
      </w:pPr>
      <w:rPr>
        <w:rFonts w:hint="default"/>
      </w:rPr>
    </w:lvl>
    <w:lvl w:ilvl="6">
      <w:numFmt w:val="bullet"/>
      <w:lvlText w:val="•"/>
      <w:lvlJc w:val="left"/>
      <w:pPr>
        <w:ind w:left="5609" w:hanging="140"/>
      </w:pPr>
      <w:rPr>
        <w:rFonts w:hint="default"/>
      </w:rPr>
    </w:lvl>
    <w:lvl w:ilvl="7">
      <w:numFmt w:val="bullet"/>
      <w:lvlText w:val="•"/>
      <w:lvlJc w:val="left"/>
      <w:pPr>
        <w:ind w:left="6772" w:hanging="140"/>
      </w:pPr>
      <w:rPr>
        <w:rFonts w:hint="default"/>
      </w:rPr>
    </w:lvl>
    <w:lvl w:ilvl="8">
      <w:numFmt w:val="bullet"/>
      <w:lvlText w:val="•"/>
      <w:lvlJc w:val="left"/>
      <w:pPr>
        <w:ind w:left="7934" w:hanging="140"/>
      </w:pPr>
      <w:rPr>
        <w:rFonts w:hint="default"/>
      </w:rPr>
    </w:lvl>
  </w:abstractNum>
  <w:abstractNum w:abstractNumId="162" w15:restartNumberingAfterBreak="0">
    <w:nsid w:val="610EFE5C"/>
    <w:multiLevelType w:val="multilevel"/>
    <w:tmpl w:val="610EFE5C"/>
    <w:lvl w:ilvl="0">
      <w:start w:val="1"/>
      <w:numFmt w:val="decimal"/>
      <w:lvlText w:val="%1)"/>
      <w:lvlJc w:val="left"/>
      <w:pPr>
        <w:ind w:left="1299" w:hanging="3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2191" w:hanging="360"/>
      </w:pPr>
      <w:rPr>
        <w:rFonts w:hint="default"/>
      </w:rPr>
    </w:lvl>
    <w:lvl w:ilvl="2">
      <w:numFmt w:val="bullet"/>
      <w:lvlText w:val="•"/>
      <w:lvlJc w:val="left"/>
      <w:pPr>
        <w:ind w:left="3083" w:hanging="360"/>
      </w:pPr>
      <w:rPr>
        <w:rFonts w:hint="default"/>
      </w:rPr>
    </w:lvl>
    <w:lvl w:ilvl="3">
      <w:numFmt w:val="bullet"/>
      <w:lvlText w:val="•"/>
      <w:lvlJc w:val="left"/>
      <w:pPr>
        <w:ind w:left="3975" w:hanging="360"/>
      </w:pPr>
      <w:rPr>
        <w:rFonts w:hint="default"/>
      </w:rPr>
    </w:lvl>
    <w:lvl w:ilvl="4">
      <w:numFmt w:val="bullet"/>
      <w:lvlText w:val="•"/>
      <w:lvlJc w:val="left"/>
      <w:pPr>
        <w:ind w:left="4867" w:hanging="360"/>
      </w:pPr>
      <w:rPr>
        <w:rFonts w:hint="default"/>
      </w:rPr>
    </w:lvl>
    <w:lvl w:ilvl="5">
      <w:numFmt w:val="bullet"/>
      <w:lvlText w:val="•"/>
      <w:lvlJc w:val="left"/>
      <w:pPr>
        <w:ind w:left="5759" w:hanging="360"/>
      </w:pPr>
      <w:rPr>
        <w:rFonts w:hint="default"/>
      </w:rPr>
    </w:lvl>
    <w:lvl w:ilvl="6">
      <w:numFmt w:val="bullet"/>
      <w:lvlText w:val="•"/>
      <w:lvlJc w:val="left"/>
      <w:pPr>
        <w:ind w:left="6651" w:hanging="360"/>
      </w:pPr>
      <w:rPr>
        <w:rFonts w:hint="default"/>
      </w:rPr>
    </w:lvl>
    <w:lvl w:ilvl="7">
      <w:numFmt w:val="bullet"/>
      <w:lvlText w:val="•"/>
      <w:lvlJc w:val="left"/>
      <w:pPr>
        <w:ind w:left="7543" w:hanging="360"/>
      </w:pPr>
      <w:rPr>
        <w:rFonts w:hint="default"/>
      </w:rPr>
    </w:lvl>
    <w:lvl w:ilvl="8">
      <w:numFmt w:val="bullet"/>
      <w:lvlText w:val="•"/>
      <w:lvlJc w:val="left"/>
      <w:pPr>
        <w:ind w:left="8435" w:hanging="360"/>
      </w:pPr>
      <w:rPr>
        <w:rFonts w:hint="default"/>
      </w:rPr>
    </w:lvl>
  </w:abstractNum>
  <w:abstractNum w:abstractNumId="163" w15:restartNumberingAfterBreak="0">
    <w:nsid w:val="629F7852"/>
    <w:multiLevelType w:val="multilevel"/>
    <w:tmpl w:val="629F7852"/>
    <w:lvl w:ilvl="0">
      <w:start w:val="2"/>
      <w:numFmt w:val="decimal"/>
      <w:lvlText w:val="%1)"/>
      <w:lvlJc w:val="left"/>
      <w:pPr>
        <w:ind w:left="1025" w:hanging="201"/>
      </w:pPr>
      <w:rPr>
        <w:rFonts w:ascii="Times New Roman" w:eastAsia="Times New Roman" w:hAnsi="Times New Roman" w:cs="Times New Roman" w:hint="default"/>
        <w:i/>
        <w:iCs/>
        <w:spacing w:val="-4"/>
        <w:w w:val="99"/>
        <w:sz w:val="22"/>
        <w:szCs w:val="22"/>
      </w:rPr>
    </w:lvl>
    <w:lvl w:ilvl="1">
      <w:numFmt w:val="bullet"/>
      <w:lvlText w:val="•"/>
      <w:lvlJc w:val="left"/>
      <w:pPr>
        <w:ind w:left="1943" w:hanging="201"/>
      </w:pPr>
      <w:rPr>
        <w:rFonts w:hint="default"/>
      </w:rPr>
    </w:lvl>
    <w:lvl w:ilvl="2">
      <w:numFmt w:val="bullet"/>
      <w:lvlText w:val="•"/>
      <w:lvlJc w:val="left"/>
      <w:pPr>
        <w:ind w:left="2867" w:hanging="201"/>
      </w:pPr>
      <w:rPr>
        <w:rFonts w:hint="default"/>
      </w:rPr>
    </w:lvl>
    <w:lvl w:ilvl="3">
      <w:numFmt w:val="bullet"/>
      <w:lvlText w:val="•"/>
      <w:lvlJc w:val="left"/>
      <w:pPr>
        <w:ind w:left="3791" w:hanging="201"/>
      </w:pPr>
      <w:rPr>
        <w:rFonts w:hint="default"/>
      </w:rPr>
    </w:lvl>
    <w:lvl w:ilvl="4">
      <w:numFmt w:val="bullet"/>
      <w:lvlText w:val="•"/>
      <w:lvlJc w:val="left"/>
      <w:pPr>
        <w:ind w:left="4715" w:hanging="201"/>
      </w:pPr>
      <w:rPr>
        <w:rFonts w:hint="default"/>
      </w:rPr>
    </w:lvl>
    <w:lvl w:ilvl="5">
      <w:numFmt w:val="bullet"/>
      <w:lvlText w:val="•"/>
      <w:lvlJc w:val="left"/>
      <w:pPr>
        <w:ind w:left="5639" w:hanging="201"/>
      </w:pPr>
      <w:rPr>
        <w:rFonts w:hint="default"/>
      </w:rPr>
    </w:lvl>
    <w:lvl w:ilvl="6">
      <w:numFmt w:val="bullet"/>
      <w:lvlText w:val="•"/>
      <w:lvlJc w:val="left"/>
      <w:pPr>
        <w:ind w:left="6563" w:hanging="201"/>
      </w:pPr>
      <w:rPr>
        <w:rFonts w:hint="default"/>
      </w:rPr>
    </w:lvl>
    <w:lvl w:ilvl="7">
      <w:numFmt w:val="bullet"/>
      <w:lvlText w:val="•"/>
      <w:lvlJc w:val="left"/>
      <w:pPr>
        <w:ind w:left="7487" w:hanging="201"/>
      </w:pPr>
      <w:rPr>
        <w:rFonts w:hint="default"/>
      </w:rPr>
    </w:lvl>
    <w:lvl w:ilvl="8">
      <w:numFmt w:val="bullet"/>
      <w:lvlText w:val="•"/>
      <w:lvlJc w:val="left"/>
      <w:pPr>
        <w:ind w:left="8411" w:hanging="201"/>
      </w:pPr>
      <w:rPr>
        <w:rFonts w:hint="default"/>
      </w:rPr>
    </w:lvl>
  </w:abstractNum>
  <w:abstractNum w:abstractNumId="164" w15:restartNumberingAfterBreak="0">
    <w:nsid w:val="63B12E74"/>
    <w:multiLevelType w:val="multilevel"/>
    <w:tmpl w:val="63B12E74"/>
    <w:lvl w:ilvl="0">
      <w:numFmt w:val="bullet"/>
      <w:lvlText w:val=""/>
      <w:lvlJc w:val="left"/>
      <w:pPr>
        <w:ind w:left="1656" w:hanging="360"/>
      </w:pPr>
      <w:rPr>
        <w:rFonts w:ascii="Symbol" w:eastAsia="Times New Roman" w:hAnsi="Symbol" w:hint="default"/>
        <w:w w:val="100"/>
        <w:sz w:val="24"/>
      </w:rPr>
    </w:lvl>
    <w:lvl w:ilvl="1">
      <w:numFmt w:val="bullet"/>
      <w:lvlText w:val="•"/>
      <w:lvlJc w:val="left"/>
      <w:pPr>
        <w:ind w:left="2539" w:hanging="360"/>
      </w:pPr>
      <w:rPr>
        <w:rFonts w:hint="default"/>
      </w:rPr>
    </w:lvl>
    <w:lvl w:ilvl="2">
      <w:numFmt w:val="bullet"/>
      <w:lvlText w:val="•"/>
      <w:lvlJc w:val="left"/>
      <w:pPr>
        <w:ind w:left="3419" w:hanging="360"/>
      </w:pPr>
      <w:rPr>
        <w:rFonts w:hint="default"/>
      </w:rPr>
    </w:lvl>
    <w:lvl w:ilvl="3">
      <w:numFmt w:val="bullet"/>
      <w:lvlText w:val="•"/>
      <w:lvlJc w:val="left"/>
      <w:pPr>
        <w:ind w:left="4299" w:hanging="360"/>
      </w:pPr>
      <w:rPr>
        <w:rFonts w:hint="default"/>
      </w:rPr>
    </w:lvl>
    <w:lvl w:ilvl="4">
      <w:numFmt w:val="bullet"/>
      <w:lvlText w:val="•"/>
      <w:lvlJc w:val="left"/>
      <w:pPr>
        <w:ind w:left="5179" w:hanging="360"/>
      </w:pPr>
      <w:rPr>
        <w:rFonts w:hint="default"/>
      </w:rPr>
    </w:lvl>
    <w:lvl w:ilvl="5">
      <w:numFmt w:val="bullet"/>
      <w:lvlText w:val="•"/>
      <w:lvlJc w:val="left"/>
      <w:pPr>
        <w:ind w:left="6059" w:hanging="360"/>
      </w:pPr>
      <w:rPr>
        <w:rFonts w:hint="default"/>
      </w:rPr>
    </w:lvl>
    <w:lvl w:ilvl="6">
      <w:numFmt w:val="bullet"/>
      <w:lvlText w:val="•"/>
      <w:lvlJc w:val="left"/>
      <w:pPr>
        <w:ind w:left="6939" w:hanging="360"/>
      </w:pPr>
      <w:rPr>
        <w:rFonts w:hint="default"/>
      </w:rPr>
    </w:lvl>
    <w:lvl w:ilvl="7">
      <w:numFmt w:val="bullet"/>
      <w:lvlText w:val="•"/>
      <w:lvlJc w:val="left"/>
      <w:pPr>
        <w:ind w:left="7819" w:hanging="360"/>
      </w:pPr>
      <w:rPr>
        <w:rFonts w:hint="default"/>
      </w:rPr>
    </w:lvl>
    <w:lvl w:ilvl="8">
      <w:numFmt w:val="bullet"/>
      <w:lvlText w:val="•"/>
      <w:lvlJc w:val="left"/>
      <w:pPr>
        <w:ind w:left="8699" w:hanging="360"/>
      </w:pPr>
      <w:rPr>
        <w:rFonts w:hint="default"/>
      </w:rPr>
    </w:lvl>
  </w:abstractNum>
  <w:abstractNum w:abstractNumId="165" w15:restartNumberingAfterBreak="0">
    <w:nsid w:val="659EB354"/>
    <w:multiLevelType w:val="multilevel"/>
    <w:tmpl w:val="659EB354"/>
    <w:lvl w:ilvl="0">
      <w:numFmt w:val="bullet"/>
      <w:lvlText w:val="-"/>
      <w:lvlJc w:val="left"/>
      <w:pPr>
        <w:ind w:left="105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140"/>
      </w:pPr>
      <w:rPr>
        <w:rFonts w:hint="default"/>
      </w:rPr>
    </w:lvl>
    <w:lvl w:ilvl="2">
      <w:numFmt w:val="bullet"/>
      <w:lvlText w:val="•"/>
      <w:lvlJc w:val="left"/>
      <w:pPr>
        <w:ind w:left="928" w:hanging="140"/>
      </w:pPr>
      <w:rPr>
        <w:rFonts w:hint="default"/>
      </w:rPr>
    </w:lvl>
    <w:lvl w:ilvl="3">
      <w:numFmt w:val="bullet"/>
      <w:lvlText w:val="•"/>
      <w:lvlJc w:val="left"/>
      <w:pPr>
        <w:ind w:left="1342" w:hanging="140"/>
      </w:pPr>
      <w:rPr>
        <w:rFonts w:hint="default"/>
      </w:rPr>
    </w:lvl>
    <w:lvl w:ilvl="4">
      <w:numFmt w:val="bullet"/>
      <w:lvlText w:val="•"/>
      <w:lvlJc w:val="left"/>
      <w:pPr>
        <w:ind w:left="1756" w:hanging="140"/>
      </w:pPr>
      <w:rPr>
        <w:rFonts w:hint="default"/>
      </w:rPr>
    </w:lvl>
    <w:lvl w:ilvl="5">
      <w:numFmt w:val="bullet"/>
      <w:lvlText w:val="•"/>
      <w:lvlJc w:val="left"/>
      <w:pPr>
        <w:ind w:left="2170" w:hanging="140"/>
      </w:pPr>
      <w:rPr>
        <w:rFonts w:hint="default"/>
      </w:rPr>
    </w:lvl>
    <w:lvl w:ilvl="6">
      <w:numFmt w:val="bullet"/>
      <w:lvlText w:val="•"/>
      <w:lvlJc w:val="left"/>
      <w:pPr>
        <w:ind w:left="2584" w:hanging="140"/>
      </w:pPr>
      <w:rPr>
        <w:rFonts w:hint="default"/>
      </w:rPr>
    </w:lvl>
    <w:lvl w:ilvl="7">
      <w:numFmt w:val="bullet"/>
      <w:lvlText w:val="•"/>
      <w:lvlJc w:val="left"/>
      <w:pPr>
        <w:ind w:left="2998" w:hanging="140"/>
      </w:pPr>
      <w:rPr>
        <w:rFonts w:hint="default"/>
      </w:rPr>
    </w:lvl>
    <w:lvl w:ilvl="8">
      <w:numFmt w:val="bullet"/>
      <w:lvlText w:val="•"/>
      <w:lvlJc w:val="left"/>
      <w:pPr>
        <w:ind w:left="3412" w:hanging="140"/>
      </w:pPr>
      <w:rPr>
        <w:rFonts w:hint="default"/>
      </w:rPr>
    </w:lvl>
  </w:abstractNum>
  <w:abstractNum w:abstractNumId="166" w15:restartNumberingAfterBreak="0">
    <w:nsid w:val="65CD0074"/>
    <w:multiLevelType w:val="multilevel"/>
    <w:tmpl w:val="65CD0074"/>
    <w:lvl w:ilvl="0">
      <w:start w:val="1"/>
      <w:numFmt w:val="decimal"/>
      <w:lvlText w:val="%1)"/>
      <w:lvlJc w:val="left"/>
      <w:pPr>
        <w:ind w:left="1083" w:hanging="2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1997" w:hanging="260"/>
      </w:pPr>
      <w:rPr>
        <w:rFonts w:hint="default"/>
      </w:rPr>
    </w:lvl>
    <w:lvl w:ilvl="2">
      <w:numFmt w:val="bullet"/>
      <w:lvlText w:val="•"/>
      <w:lvlJc w:val="left"/>
      <w:pPr>
        <w:ind w:left="2915" w:hanging="260"/>
      </w:pPr>
      <w:rPr>
        <w:rFonts w:hint="default"/>
      </w:rPr>
    </w:lvl>
    <w:lvl w:ilvl="3">
      <w:numFmt w:val="bullet"/>
      <w:lvlText w:val="•"/>
      <w:lvlJc w:val="left"/>
      <w:pPr>
        <w:ind w:left="3833" w:hanging="260"/>
      </w:pPr>
      <w:rPr>
        <w:rFonts w:hint="default"/>
      </w:rPr>
    </w:lvl>
    <w:lvl w:ilvl="4">
      <w:numFmt w:val="bullet"/>
      <w:lvlText w:val="•"/>
      <w:lvlJc w:val="left"/>
      <w:pPr>
        <w:ind w:left="4751" w:hanging="260"/>
      </w:pPr>
      <w:rPr>
        <w:rFonts w:hint="default"/>
      </w:rPr>
    </w:lvl>
    <w:lvl w:ilvl="5">
      <w:numFmt w:val="bullet"/>
      <w:lvlText w:val="•"/>
      <w:lvlJc w:val="left"/>
      <w:pPr>
        <w:ind w:left="5669" w:hanging="260"/>
      </w:pPr>
      <w:rPr>
        <w:rFonts w:hint="default"/>
      </w:rPr>
    </w:lvl>
    <w:lvl w:ilvl="6">
      <w:numFmt w:val="bullet"/>
      <w:lvlText w:val="•"/>
      <w:lvlJc w:val="left"/>
      <w:pPr>
        <w:ind w:left="6587" w:hanging="260"/>
      </w:pPr>
      <w:rPr>
        <w:rFonts w:hint="default"/>
      </w:rPr>
    </w:lvl>
    <w:lvl w:ilvl="7">
      <w:numFmt w:val="bullet"/>
      <w:lvlText w:val="•"/>
      <w:lvlJc w:val="left"/>
      <w:pPr>
        <w:ind w:left="7505" w:hanging="260"/>
      </w:pPr>
      <w:rPr>
        <w:rFonts w:hint="default"/>
      </w:rPr>
    </w:lvl>
    <w:lvl w:ilvl="8">
      <w:numFmt w:val="bullet"/>
      <w:lvlText w:val="•"/>
      <w:lvlJc w:val="left"/>
      <w:pPr>
        <w:ind w:left="8423" w:hanging="260"/>
      </w:pPr>
      <w:rPr>
        <w:rFonts w:hint="default"/>
      </w:rPr>
    </w:lvl>
  </w:abstractNum>
  <w:abstractNum w:abstractNumId="167" w15:restartNumberingAfterBreak="0">
    <w:nsid w:val="68B298F7"/>
    <w:multiLevelType w:val="multilevel"/>
    <w:tmpl w:val="68B298F7"/>
    <w:lvl w:ilvl="0">
      <w:numFmt w:val="bullet"/>
      <w:lvlText w:val="-"/>
      <w:lvlJc w:val="left"/>
      <w:pPr>
        <w:ind w:left="231" w:hanging="207"/>
      </w:pPr>
      <w:rPr>
        <w:rFonts w:ascii="Times New Roman" w:eastAsia="Times New Roman" w:hAnsi="Times New Roman" w:hint="default"/>
        <w:i/>
        <w:w w:val="99"/>
        <w:sz w:val="24"/>
      </w:rPr>
    </w:lvl>
    <w:lvl w:ilvl="1">
      <w:numFmt w:val="bullet"/>
      <w:lvlText w:val="•"/>
      <w:lvlJc w:val="left"/>
      <w:pPr>
        <w:ind w:left="1237" w:hanging="207"/>
      </w:pPr>
      <w:rPr>
        <w:rFonts w:hint="default"/>
      </w:rPr>
    </w:lvl>
    <w:lvl w:ilvl="2">
      <w:numFmt w:val="bullet"/>
      <w:lvlText w:val="•"/>
      <w:lvlJc w:val="left"/>
      <w:pPr>
        <w:ind w:left="2235" w:hanging="207"/>
      </w:pPr>
      <w:rPr>
        <w:rFonts w:hint="default"/>
      </w:rPr>
    </w:lvl>
    <w:lvl w:ilvl="3">
      <w:numFmt w:val="bullet"/>
      <w:lvlText w:val="•"/>
      <w:lvlJc w:val="left"/>
      <w:pPr>
        <w:ind w:left="3233" w:hanging="207"/>
      </w:pPr>
      <w:rPr>
        <w:rFonts w:hint="default"/>
      </w:rPr>
    </w:lvl>
    <w:lvl w:ilvl="4">
      <w:numFmt w:val="bullet"/>
      <w:lvlText w:val="•"/>
      <w:lvlJc w:val="left"/>
      <w:pPr>
        <w:ind w:left="4231" w:hanging="207"/>
      </w:pPr>
      <w:rPr>
        <w:rFonts w:hint="default"/>
      </w:rPr>
    </w:lvl>
    <w:lvl w:ilvl="5">
      <w:numFmt w:val="bullet"/>
      <w:lvlText w:val="•"/>
      <w:lvlJc w:val="left"/>
      <w:pPr>
        <w:ind w:left="5229" w:hanging="207"/>
      </w:pPr>
      <w:rPr>
        <w:rFonts w:hint="default"/>
      </w:rPr>
    </w:lvl>
    <w:lvl w:ilvl="6">
      <w:numFmt w:val="bullet"/>
      <w:lvlText w:val="•"/>
      <w:lvlJc w:val="left"/>
      <w:pPr>
        <w:ind w:left="6227" w:hanging="207"/>
      </w:pPr>
      <w:rPr>
        <w:rFonts w:hint="default"/>
      </w:rPr>
    </w:lvl>
    <w:lvl w:ilvl="7">
      <w:numFmt w:val="bullet"/>
      <w:lvlText w:val="•"/>
      <w:lvlJc w:val="left"/>
      <w:pPr>
        <w:ind w:left="7225" w:hanging="207"/>
      </w:pPr>
      <w:rPr>
        <w:rFonts w:hint="default"/>
      </w:rPr>
    </w:lvl>
    <w:lvl w:ilvl="8">
      <w:numFmt w:val="bullet"/>
      <w:lvlText w:val="•"/>
      <w:lvlJc w:val="left"/>
      <w:pPr>
        <w:ind w:left="8223" w:hanging="207"/>
      </w:pPr>
      <w:rPr>
        <w:rFonts w:hint="default"/>
      </w:rPr>
    </w:lvl>
  </w:abstractNum>
  <w:abstractNum w:abstractNumId="168" w15:restartNumberingAfterBreak="0">
    <w:nsid w:val="6AFC2A1C"/>
    <w:multiLevelType w:val="multilevel"/>
    <w:tmpl w:val="6AFC2A1C"/>
    <w:lvl w:ilvl="0">
      <w:numFmt w:val="bullet"/>
      <w:lvlText w:val="-"/>
      <w:lvlJc w:val="left"/>
      <w:pPr>
        <w:ind w:left="105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140"/>
      </w:pPr>
      <w:rPr>
        <w:rFonts w:hint="default"/>
      </w:rPr>
    </w:lvl>
    <w:lvl w:ilvl="2">
      <w:numFmt w:val="bullet"/>
      <w:lvlText w:val="•"/>
      <w:lvlJc w:val="left"/>
      <w:pPr>
        <w:ind w:left="928" w:hanging="140"/>
      </w:pPr>
      <w:rPr>
        <w:rFonts w:hint="default"/>
      </w:rPr>
    </w:lvl>
    <w:lvl w:ilvl="3">
      <w:numFmt w:val="bullet"/>
      <w:lvlText w:val="•"/>
      <w:lvlJc w:val="left"/>
      <w:pPr>
        <w:ind w:left="1342" w:hanging="140"/>
      </w:pPr>
      <w:rPr>
        <w:rFonts w:hint="default"/>
      </w:rPr>
    </w:lvl>
    <w:lvl w:ilvl="4">
      <w:numFmt w:val="bullet"/>
      <w:lvlText w:val="•"/>
      <w:lvlJc w:val="left"/>
      <w:pPr>
        <w:ind w:left="1756" w:hanging="140"/>
      </w:pPr>
      <w:rPr>
        <w:rFonts w:hint="default"/>
      </w:rPr>
    </w:lvl>
    <w:lvl w:ilvl="5">
      <w:numFmt w:val="bullet"/>
      <w:lvlText w:val="•"/>
      <w:lvlJc w:val="left"/>
      <w:pPr>
        <w:ind w:left="2170" w:hanging="140"/>
      </w:pPr>
      <w:rPr>
        <w:rFonts w:hint="default"/>
      </w:rPr>
    </w:lvl>
    <w:lvl w:ilvl="6">
      <w:numFmt w:val="bullet"/>
      <w:lvlText w:val="•"/>
      <w:lvlJc w:val="left"/>
      <w:pPr>
        <w:ind w:left="2584" w:hanging="140"/>
      </w:pPr>
      <w:rPr>
        <w:rFonts w:hint="default"/>
      </w:rPr>
    </w:lvl>
    <w:lvl w:ilvl="7">
      <w:numFmt w:val="bullet"/>
      <w:lvlText w:val="•"/>
      <w:lvlJc w:val="left"/>
      <w:pPr>
        <w:ind w:left="2998" w:hanging="140"/>
      </w:pPr>
      <w:rPr>
        <w:rFonts w:hint="default"/>
      </w:rPr>
    </w:lvl>
    <w:lvl w:ilvl="8">
      <w:numFmt w:val="bullet"/>
      <w:lvlText w:val="•"/>
      <w:lvlJc w:val="left"/>
      <w:pPr>
        <w:ind w:left="3412" w:hanging="140"/>
      </w:pPr>
      <w:rPr>
        <w:rFonts w:hint="default"/>
      </w:rPr>
    </w:lvl>
  </w:abstractNum>
  <w:abstractNum w:abstractNumId="169" w15:restartNumberingAfterBreak="0">
    <w:nsid w:val="6C0BE2D1"/>
    <w:multiLevelType w:val="multilevel"/>
    <w:tmpl w:val="6C0BE2D1"/>
    <w:lvl w:ilvl="0">
      <w:numFmt w:val="bullet"/>
      <w:lvlText w:val="-"/>
      <w:lvlJc w:val="left"/>
      <w:pPr>
        <w:ind w:left="105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140"/>
      </w:pPr>
      <w:rPr>
        <w:rFonts w:hint="default"/>
      </w:rPr>
    </w:lvl>
    <w:lvl w:ilvl="2">
      <w:numFmt w:val="bullet"/>
      <w:lvlText w:val="•"/>
      <w:lvlJc w:val="left"/>
      <w:pPr>
        <w:ind w:left="928" w:hanging="140"/>
      </w:pPr>
      <w:rPr>
        <w:rFonts w:hint="default"/>
      </w:rPr>
    </w:lvl>
    <w:lvl w:ilvl="3">
      <w:numFmt w:val="bullet"/>
      <w:lvlText w:val="•"/>
      <w:lvlJc w:val="left"/>
      <w:pPr>
        <w:ind w:left="1342" w:hanging="140"/>
      </w:pPr>
      <w:rPr>
        <w:rFonts w:hint="default"/>
      </w:rPr>
    </w:lvl>
    <w:lvl w:ilvl="4">
      <w:numFmt w:val="bullet"/>
      <w:lvlText w:val="•"/>
      <w:lvlJc w:val="left"/>
      <w:pPr>
        <w:ind w:left="1756" w:hanging="140"/>
      </w:pPr>
      <w:rPr>
        <w:rFonts w:hint="default"/>
      </w:rPr>
    </w:lvl>
    <w:lvl w:ilvl="5">
      <w:numFmt w:val="bullet"/>
      <w:lvlText w:val="•"/>
      <w:lvlJc w:val="left"/>
      <w:pPr>
        <w:ind w:left="2170" w:hanging="140"/>
      </w:pPr>
      <w:rPr>
        <w:rFonts w:hint="default"/>
      </w:rPr>
    </w:lvl>
    <w:lvl w:ilvl="6">
      <w:numFmt w:val="bullet"/>
      <w:lvlText w:val="•"/>
      <w:lvlJc w:val="left"/>
      <w:pPr>
        <w:ind w:left="2584" w:hanging="140"/>
      </w:pPr>
      <w:rPr>
        <w:rFonts w:hint="default"/>
      </w:rPr>
    </w:lvl>
    <w:lvl w:ilvl="7">
      <w:numFmt w:val="bullet"/>
      <w:lvlText w:val="•"/>
      <w:lvlJc w:val="left"/>
      <w:pPr>
        <w:ind w:left="2998" w:hanging="140"/>
      </w:pPr>
      <w:rPr>
        <w:rFonts w:hint="default"/>
      </w:rPr>
    </w:lvl>
    <w:lvl w:ilvl="8">
      <w:numFmt w:val="bullet"/>
      <w:lvlText w:val="•"/>
      <w:lvlJc w:val="left"/>
      <w:pPr>
        <w:ind w:left="3412" w:hanging="140"/>
      </w:pPr>
      <w:rPr>
        <w:rFonts w:hint="default"/>
      </w:rPr>
    </w:lvl>
  </w:abstractNum>
  <w:abstractNum w:abstractNumId="170" w15:restartNumberingAfterBreak="0">
    <w:nsid w:val="6D423078"/>
    <w:multiLevelType w:val="multilevel"/>
    <w:tmpl w:val="6D423078"/>
    <w:lvl w:ilvl="0">
      <w:start w:val="1"/>
      <w:numFmt w:val="decimal"/>
      <w:lvlText w:val="%1."/>
      <w:lvlJc w:val="left"/>
      <w:pPr>
        <w:ind w:left="1296" w:hanging="36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numFmt w:val="bullet"/>
      <w:lvlText w:val=""/>
      <w:lvlJc w:val="left"/>
      <w:pPr>
        <w:ind w:left="1656" w:hanging="360"/>
      </w:pPr>
      <w:rPr>
        <w:rFonts w:ascii="Symbol" w:eastAsia="Times New Roman" w:hAnsi="Symbol" w:hint="default"/>
        <w:w w:val="100"/>
        <w:sz w:val="24"/>
      </w:rPr>
    </w:lvl>
    <w:lvl w:ilvl="2">
      <w:numFmt w:val="bullet"/>
      <w:lvlText w:val="•"/>
      <w:lvlJc w:val="left"/>
      <w:pPr>
        <w:ind w:left="2637" w:hanging="360"/>
      </w:pPr>
      <w:rPr>
        <w:rFonts w:hint="default"/>
      </w:rPr>
    </w:lvl>
    <w:lvl w:ilvl="3">
      <w:numFmt w:val="bullet"/>
      <w:lvlText w:val="•"/>
      <w:lvlJc w:val="left"/>
      <w:pPr>
        <w:ind w:left="3615" w:hanging="360"/>
      </w:pPr>
      <w:rPr>
        <w:rFonts w:hint="default"/>
      </w:rPr>
    </w:lvl>
    <w:lvl w:ilvl="4">
      <w:numFmt w:val="bullet"/>
      <w:lvlText w:val="•"/>
      <w:lvlJc w:val="left"/>
      <w:pPr>
        <w:ind w:left="4593" w:hanging="360"/>
      </w:pPr>
      <w:rPr>
        <w:rFonts w:hint="default"/>
      </w:rPr>
    </w:lvl>
    <w:lvl w:ilvl="5">
      <w:numFmt w:val="bullet"/>
      <w:lvlText w:val="•"/>
      <w:lvlJc w:val="left"/>
      <w:pPr>
        <w:ind w:left="5570" w:hanging="360"/>
      </w:pPr>
      <w:rPr>
        <w:rFonts w:hint="default"/>
      </w:rPr>
    </w:lvl>
    <w:lvl w:ilvl="6">
      <w:numFmt w:val="bullet"/>
      <w:lvlText w:val="•"/>
      <w:lvlJc w:val="left"/>
      <w:pPr>
        <w:ind w:left="6548" w:hanging="360"/>
      </w:pPr>
      <w:rPr>
        <w:rFonts w:hint="default"/>
      </w:rPr>
    </w:lvl>
    <w:lvl w:ilvl="7">
      <w:numFmt w:val="bullet"/>
      <w:lvlText w:val="•"/>
      <w:lvlJc w:val="left"/>
      <w:pPr>
        <w:ind w:left="7526" w:hanging="360"/>
      </w:pPr>
      <w:rPr>
        <w:rFonts w:hint="default"/>
      </w:rPr>
    </w:lvl>
    <w:lvl w:ilvl="8">
      <w:numFmt w:val="bullet"/>
      <w:lvlText w:val="•"/>
      <w:lvlJc w:val="left"/>
      <w:pPr>
        <w:ind w:left="8503" w:hanging="360"/>
      </w:pPr>
      <w:rPr>
        <w:rFonts w:hint="default"/>
      </w:rPr>
    </w:lvl>
  </w:abstractNum>
  <w:abstractNum w:abstractNumId="171" w15:restartNumberingAfterBreak="0">
    <w:nsid w:val="700FDCEF"/>
    <w:multiLevelType w:val="multilevel"/>
    <w:tmpl w:val="700FDCEF"/>
    <w:lvl w:ilvl="0">
      <w:numFmt w:val="bullet"/>
      <w:lvlText w:val="-"/>
      <w:lvlJc w:val="left"/>
      <w:pPr>
        <w:ind w:left="116" w:hanging="281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1133" w:hanging="281"/>
      </w:pPr>
      <w:rPr>
        <w:rFonts w:hint="default"/>
      </w:rPr>
    </w:lvl>
    <w:lvl w:ilvl="2">
      <w:numFmt w:val="bullet"/>
      <w:lvlText w:val="•"/>
      <w:lvlJc w:val="left"/>
      <w:pPr>
        <w:ind w:left="2147" w:hanging="281"/>
      </w:pPr>
      <w:rPr>
        <w:rFonts w:hint="default"/>
      </w:rPr>
    </w:lvl>
    <w:lvl w:ilvl="3">
      <w:numFmt w:val="bullet"/>
      <w:lvlText w:val="•"/>
      <w:lvlJc w:val="left"/>
      <w:pPr>
        <w:ind w:left="3161" w:hanging="281"/>
      </w:pPr>
      <w:rPr>
        <w:rFonts w:hint="default"/>
      </w:rPr>
    </w:lvl>
    <w:lvl w:ilvl="4">
      <w:numFmt w:val="bullet"/>
      <w:lvlText w:val="•"/>
      <w:lvlJc w:val="left"/>
      <w:pPr>
        <w:ind w:left="4175" w:hanging="281"/>
      </w:pPr>
      <w:rPr>
        <w:rFonts w:hint="default"/>
      </w:rPr>
    </w:lvl>
    <w:lvl w:ilvl="5">
      <w:numFmt w:val="bullet"/>
      <w:lvlText w:val="•"/>
      <w:lvlJc w:val="left"/>
      <w:pPr>
        <w:ind w:left="5189" w:hanging="281"/>
      </w:pPr>
      <w:rPr>
        <w:rFonts w:hint="default"/>
      </w:rPr>
    </w:lvl>
    <w:lvl w:ilvl="6">
      <w:numFmt w:val="bullet"/>
      <w:lvlText w:val="•"/>
      <w:lvlJc w:val="left"/>
      <w:pPr>
        <w:ind w:left="6203" w:hanging="281"/>
      </w:pPr>
      <w:rPr>
        <w:rFonts w:hint="default"/>
      </w:rPr>
    </w:lvl>
    <w:lvl w:ilvl="7">
      <w:numFmt w:val="bullet"/>
      <w:lvlText w:val="•"/>
      <w:lvlJc w:val="left"/>
      <w:pPr>
        <w:ind w:left="7217" w:hanging="281"/>
      </w:pPr>
      <w:rPr>
        <w:rFonts w:hint="default"/>
      </w:rPr>
    </w:lvl>
    <w:lvl w:ilvl="8">
      <w:numFmt w:val="bullet"/>
      <w:lvlText w:val="•"/>
      <w:lvlJc w:val="left"/>
      <w:pPr>
        <w:ind w:left="8231" w:hanging="281"/>
      </w:pPr>
      <w:rPr>
        <w:rFonts w:hint="default"/>
      </w:rPr>
    </w:lvl>
  </w:abstractNum>
  <w:abstractNum w:abstractNumId="172" w15:restartNumberingAfterBreak="0">
    <w:nsid w:val="72183CF9"/>
    <w:multiLevelType w:val="multilevel"/>
    <w:tmpl w:val="72183CF9"/>
    <w:lvl w:ilvl="0">
      <w:numFmt w:val="bullet"/>
      <w:lvlText w:val="—"/>
      <w:lvlJc w:val="left"/>
      <w:pPr>
        <w:ind w:left="815" w:hanging="708"/>
      </w:pPr>
      <w:rPr>
        <w:rFonts w:ascii="Times New Roman" w:eastAsia="Times New Roman" w:hAnsi="Times New Roman" w:hint="default"/>
        <w:w w:val="100"/>
        <w:sz w:val="24"/>
      </w:rPr>
    </w:lvl>
    <w:lvl w:ilvl="1">
      <w:numFmt w:val="bullet"/>
      <w:lvlText w:val="•"/>
      <w:lvlJc w:val="left"/>
      <w:pPr>
        <w:ind w:left="1630" w:hanging="708"/>
      </w:pPr>
      <w:rPr>
        <w:rFonts w:hint="default"/>
      </w:rPr>
    </w:lvl>
    <w:lvl w:ilvl="2">
      <w:numFmt w:val="bullet"/>
      <w:lvlText w:val="•"/>
      <w:lvlJc w:val="left"/>
      <w:pPr>
        <w:ind w:left="2440" w:hanging="708"/>
      </w:pPr>
      <w:rPr>
        <w:rFonts w:hint="default"/>
      </w:rPr>
    </w:lvl>
    <w:lvl w:ilvl="3">
      <w:numFmt w:val="bullet"/>
      <w:lvlText w:val="•"/>
      <w:lvlJc w:val="left"/>
      <w:pPr>
        <w:ind w:left="3250" w:hanging="708"/>
      </w:pPr>
      <w:rPr>
        <w:rFonts w:hint="default"/>
      </w:rPr>
    </w:lvl>
    <w:lvl w:ilvl="4">
      <w:numFmt w:val="bullet"/>
      <w:lvlText w:val="•"/>
      <w:lvlJc w:val="left"/>
      <w:pPr>
        <w:ind w:left="4060" w:hanging="708"/>
      </w:pPr>
      <w:rPr>
        <w:rFonts w:hint="default"/>
      </w:rPr>
    </w:lvl>
    <w:lvl w:ilvl="5">
      <w:numFmt w:val="bullet"/>
      <w:lvlText w:val="•"/>
      <w:lvlJc w:val="left"/>
      <w:pPr>
        <w:ind w:left="4870" w:hanging="708"/>
      </w:pPr>
      <w:rPr>
        <w:rFonts w:hint="default"/>
      </w:rPr>
    </w:lvl>
    <w:lvl w:ilvl="6">
      <w:numFmt w:val="bullet"/>
      <w:lvlText w:val="•"/>
      <w:lvlJc w:val="left"/>
      <w:pPr>
        <w:ind w:left="5680" w:hanging="708"/>
      </w:pPr>
      <w:rPr>
        <w:rFonts w:hint="default"/>
      </w:rPr>
    </w:lvl>
    <w:lvl w:ilvl="7">
      <w:numFmt w:val="bullet"/>
      <w:lvlText w:val="•"/>
      <w:lvlJc w:val="left"/>
      <w:pPr>
        <w:ind w:left="6490" w:hanging="708"/>
      </w:pPr>
      <w:rPr>
        <w:rFonts w:hint="default"/>
      </w:rPr>
    </w:lvl>
    <w:lvl w:ilvl="8">
      <w:numFmt w:val="bullet"/>
      <w:lvlText w:val="•"/>
      <w:lvlJc w:val="left"/>
      <w:pPr>
        <w:ind w:left="7300" w:hanging="708"/>
      </w:pPr>
      <w:rPr>
        <w:rFonts w:hint="default"/>
      </w:rPr>
    </w:lvl>
  </w:abstractNum>
  <w:abstractNum w:abstractNumId="173" w15:restartNumberingAfterBreak="0">
    <w:nsid w:val="744F3566"/>
    <w:multiLevelType w:val="multilevel"/>
    <w:tmpl w:val="744F3566"/>
    <w:lvl w:ilvl="0">
      <w:numFmt w:val="bullet"/>
      <w:lvlText w:val="-"/>
      <w:lvlJc w:val="left"/>
      <w:pPr>
        <w:ind w:left="1075" w:hanging="140"/>
      </w:pPr>
      <w:rPr>
        <w:rFonts w:ascii="Times New Roman" w:eastAsia="Times New Roman" w:hAnsi="Times New Roman" w:hint="default"/>
        <w:i/>
        <w:w w:val="99"/>
        <w:sz w:val="24"/>
      </w:rPr>
    </w:lvl>
    <w:lvl w:ilvl="1">
      <w:numFmt w:val="bullet"/>
      <w:lvlText w:val=""/>
      <w:lvlJc w:val="left"/>
      <w:pPr>
        <w:ind w:left="1656" w:hanging="360"/>
      </w:pPr>
      <w:rPr>
        <w:rFonts w:ascii="Symbol" w:eastAsia="Times New Roman" w:hAnsi="Symbol" w:hint="default"/>
        <w:w w:val="100"/>
        <w:sz w:val="24"/>
      </w:rPr>
    </w:lvl>
    <w:lvl w:ilvl="2">
      <w:numFmt w:val="bullet"/>
      <w:lvlText w:val="•"/>
      <w:lvlJc w:val="left"/>
      <w:pPr>
        <w:ind w:left="2637" w:hanging="360"/>
      </w:pPr>
      <w:rPr>
        <w:rFonts w:hint="default"/>
      </w:rPr>
    </w:lvl>
    <w:lvl w:ilvl="3">
      <w:numFmt w:val="bullet"/>
      <w:lvlText w:val="•"/>
      <w:lvlJc w:val="left"/>
      <w:pPr>
        <w:ind w:left="3615" w:hanging="360"/>
      </w:pPr>
      <w:rPr>
        <w:rFonts w:hint="default"/>
      </w:rPr>
    </w:lvl>
    <w:lvl w:ilvl="4">
      <w:numFmt w:val="bullet"/>
      <w:lvlText w:val="•"/>
      <w:lvlJc w:val="left"/>
      <w:pPr>
        <w:ind w:left="4593" w:hanging="360"/>
      </w:pPr>
      <w:rPr>
        <w:rFonts w:hint="default"/>
      </w:rPr>
    </w:lvl>
    <w:lvl w:ilvl="5">
      <w:numFmt w:val="bullet"/>
      <w:lvlText w:val="•"/>
      <w:lvlJc w:val="left"/>
      <w:pPr>
        <w:ind w:left="5570" w:hanging="360"/>
      </w:pPr>
      <w:rPr>
        <w:rFonts w:hint="default"/>
      </w:rPr>
    </w:lvl>
    <w:lvl w:ilvl="6">
      <w:numFmt w:val="bullet"/>
      <w:lvlText w:val="•"/>
      <w:lvlJc w:val="left"/>
      <w:pPr>
        <w:ind w:left="6548" w:hanging="360"/>
      </w:pPr>
      <w:rPr>
        <w:rFonts w:hint="default"/>
      </w:rPr>
    </w:lvl>
    <w:lvl w:ilvl="7">
      <w:numFmt w:val="bullet"/>
      <w:lvlText w:val="•"/>
      <w:lvlJc w:val="left"/>
      <w:pPr>
        <w:ind w:left="7526" w:hanging="360"/>
      </w:pPr>
      <w:rPr>
        <w:rFonts w:hint="default"/>
      </w:rPr>
    </w:lvl>
    <w:lvl w:ilvl="8">
      <w:numFmt w:val="bullet"/>
      <w:lvlText w:val="•"/>
      <w:lvlJc w:val="left"/>
      <w:pPr>
        <w:ind w:left="8503" w:hanging="360"/>
      </w:pPr>
      <w:rPr>
        <w:rFonts w:hint="default"/>
      </w:rPr>
    </w:lvl>
  </w:abstractNum>
  <w:abstractNum w:abstractNumId="174" w15:restartNumberingAfterBreak="0">
    <w:nsid w:val="7499D7B3"/>
    <w:multiLevelType w:val="multilevel"/>
    <w:tmpl w:val="7499D7B3"/>
    <w:lvl w:ilvl="0">
      <w:numFmt w:val="bullet"/>
      <w:lvlText w:val="-"/>
      <w:lvlJc w:val="left"/>
      <w:pPr>
        <w:ind w:left="105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140"/>
      </w:pPr>
      <w:rPr>
        <w:rFonts w:hint="default"/>
      </w:rPr>
    </w:lvl>
    <w:lvl w:ilvl="2">
      <w:numFmt w:val="bullet"/>
      <w:lvlText w:val="•"/>
      <w:lvlJc w:val="left"/>
      <w:pPr>
        <w:ind w:left="928" w:hanging="140"/>
      </w:pPr>
      <w:rPr>
        <w:rFonts w:hint="default"/>
      </w:rPr>
    </w:lvl>
    <w:lvl w:ilvl="3">
      <w:numFmt w:val="bullet"/>
      <w:lvlText w:val="•"/>
      <w:lvlJc w:val="left"/>
      <w:pPr>
        <w:ind w:left="1342" w:hanging="140"/>
      </w:pPr>
      <w:rPr>
        <w:rFonts w:hint="default"/>
      </w:rPr>
    </w:lvl>
    <w:lvl w:ilvl="4">
      <w:numFmt w:val="bullet"/>
      <w:lvlText w:val="•"/>
      <w:lvlJc w:val="left"/>
      <w:pPr>
        <w:ind w:left="1756" w:hanging="140"/>
      </w:pPr>
      <w:rPr>
        <w:rFonts w:hint="default"/>
      </w:rPr>
    </w:lvl>
    <w:lvl w:ilvl="5">
      <w:numFmt w:val="bullet"/>
      <w:lvlText w:val="•"/>
      <w:lvlJc w:val="left"/>
      <w:pPr>
        <w:ind w:left="2170" w:hanging="140"/>
      </w:pPr>
      <w:rPr>
        <w:rFonts w:hint="default"/>
      </w:rPr>
    </w:lvl>
    <w:lvl w:ilvl="6">
      <w:numFmt w:val="bullet"/>
      <w:lvlText w:val="•"/>
      <w:lvlJc w:val="left"/>
      <w:pPr>
        <w:ind w:left="2584" w:hanging="140"/>
      </w:pPr>
      <w:rPr>
        <w:rFonts w:hint="default"/>
      </w:rPr>
    </w:lvl>
    <w:lvl w:ilvl="7">
      <w:numFmt w:val="bullet"/>
      <w:lvlText w:val="•"/>
      <w:lvlJc w:val="left"/>
      <w:pPr>
        <w:ind w:left="2998" w:hanging="140"/>
      </w:pPr>
      <w:rPr>
        <w:rFonts w:hint="default"/>
      </w:rPr>
    </w:lvl>
    <w:lvl w:ilvl="8">
      <w:numFmt w:val="bullet"/>
      <w:lvlText w:val="•"/>
      <w:lvlJc w:val="left"/>
      <w:pPr>
        <w:ind w:left="3412" w:hanging="140"/>
      </w:pPr>
      <w:rPr>
        <w:rFonts w:hint="default"/>
      </w:rPr>
    </w:lvl>
  </w:abstractNum>
  <w:abstractNum w:abstractNumId="175" w15:restartNumberingAfterBreak="0">
    <w:nsid w:val="74C28B35"/>
    <w:multiLevelType w:val="multilevel"/>
    <w:tmpl w:val="74C28B35"/>
    <w:lvl w:ilvl="0">
      <w:start w:val="2"/>
      <w:numFmt w:val="decimal"/>
      <w:lvlText w:val="%1)"/>
      <w:lvlJc w:val="left"/>
      <w:pPr>
        <w:ind w:left="1081" w:hanging="257"/>
      </w:pPr>
      <w:rPr>
        <w:rFonts w:ascii="Times New Roman" w:eastAsia="Times New Roman" w:hAnsi="Times New Roman" w:cs="Times New Roman" w:hint="default"/>
        <w:i/>
        <w:iCs/>
        <w:w w:val="99"/>
        <w:sz w:val="24"/>
        <w:szCs w:val="24"/>
      </w:rPr>
    </w:lvl>
    <w:lvl w:ilvl="1">
      <w:numFmt w:val="bullet"/>
      <w:lvlText w:val="•"/>
      <w:lvlJc w:val="left"/>
      <w:pPr>
        <w:ind w:left="1997" w:hanging="257"/>
      </w:pPr>
      <w:rPr>
        <w:rFonts w:hint="default"/>
      </w:rPr>
    </w:lvl>
    <w:lvl w:ilvl="2">
      <w:numFmt w:val="bullet"/>
      <w:lvlText w:val="•"/>
      <w:lvlJc w:val="left"/>
      <w:pPr>
        <w:ind w:left="2915" w:hanging="257"/>
      </w:pPr>
      <w:rPr>
        <w:rFonts w:hint="default"/>
      </w:rPr>
    </w:lvl>
    <w:lvl w:ilvl="3">
      <w:numFmt w:val="bullet"/>
      <w:lvlText w:val="•"/>
      <w:lvlJc w:val="left"/>
      <w:pPr>
        <w:ind w:left="3833" w:hanging="257"/>
      </w:pPr>
      <w:rPr>
        <w:rFonts w:hint="default"/>
      </w:rPr>
    </w:lvl>
    <w:lvl w:ilvl="4">
      <w:numFmt w:val="bullet"/>
      <w:lvlText w:val="•"/>
      <w:lvlJc w:val="left"/>
      <w:pPr>
        <w:ind w:left="4751" w:hanging="257"/>
      </w:pPr>
      <w:rPr>
        <w:rFonts w:hint="default"/>
      </w:rPr>
    </w:lvl>
    <w:lvl w:ilvl="5">
      <w:numFmt w:val="bullet"/>
      <w:lvlText w:val="•"/>
      <w:lvlJc w:val="left"/>
      <w:pPr>
        <w:ind w:left="5669" w:hanging="257"/>
      </w:pPr>
      <w:rPr>
        <w:rFonts w:hint="default"/>
      </w:rPr>
    </w:lvl>
    <w:lvl w:ilvl="6">
      <w:numFmt w:val="bullet"/>
      <w:lvlText w:val="•"/>
      <w:lvlJc w:val="left"/>
      <w:pPr>
        <w:ind w:left="6587" w:hanging="257"/>
      </w:pPr>
      <w:rPr>
        <w:rFonts w:hint="default"/>
      </w:rPr>
    </w:lvl>
    <w:lvl w:ilvl="7">
      <w:numFmt w:val="bullet"/>
      <w:lvlText w:val="•"/>
      <w:lvlJc w:val="left"/>
      <w:pPr>
        <w:ind w:left="7505" w:hanging="257"/>
      </w:pPr>
      <w:rPr>
        <w:rFonts w:hint="default"/>
      </w:rPr>
    </w:lvl>
    <w:lvl w:ilvl="8">
      <w:numFmt w:val="bullet"/>
      <w:lvlText w:val="•"/>
      <w:lvlJc w:val="left"/>
      <w:pPr>
        <w:ind w:left="8423" w:hanging="257"/>
      </w:pPr>
      <w:rPr>
        <w:rFonts w:hint="default"/>
      </w:rPr>
    </w:lvl>
  </w:abstractNum>
  <w:abstractNum w:abstractNumId="176" w15:restartNumberingAfterBreak="0">
    <w:nsid w:val="77633216"/>
    <w:multiLevelType w:val="multilevel"/>
    <w:tmpl w:val="77633216"/>
    <w:lvl w:ilvl="0">
      <w:start w:val="1"/>
      <w:numFmt w:val="decimal"/>
      <w:lvlText w:val="%1)"/>
      <w:lvlJc w:val="left"/>
      <w:pPr>
        <w:ind w:left="1184" w:hanging="3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2087" w:hanging="360"/>
      </w:pPr>
      <w:rPr>
        <w:rFonts w:hint="default"/>
      </w:rPr>
    </w:lvl>
    <w:lvl w:ilvl="2">
      <w:numFmt w:val="bullet"/>
      <w:lvlText w:val="•"/>
      <w:lvlJc w:val="left"/>
      <w:pPr>
        <w:ind w:left="2995" w:hanging="360"/>
      </w:pPr>
      <w:rPr>
        <w:rFonts w:hint="default"/>
      </w:rPr>
    </w:lvl>
    <w:lvl w:ilvl="3">
      <w:numFmt w:val="bullet"/>
      <w:lvlText w:val="•"/>
      <w:lvlJc w:val="left"/>
      <w:pPr>
        <w:ind w:left="3903" w:hanging="360"/>
      </w:pPr>
      <w:rPr>
        <w:rFonts w:hint="default"/>
      </w:rPr>
    </w:lvl>
    <w:lvl w:ilvl="4">
      <w:numFmt w:val="bullet"/>
      <w:lvlText w:val="•"/>
      <w:lvlJc w:val="left"/>
      <w:pPr>
        <w:ind w:left="4811" w:hanging="360"/>
      </w:pPr>
      <w:rPr>
        <w:rFonts w:hint="default"/>
      </w:rPr>
    </w:lvl>
    <w:lvl w:ilvl="5">
      <w:numFmt w:val="bullet"/>
      <w:lvlText w:val="•"/>
      <w:lvlJc w:val="left"/>
      <w:pPr>
        <w:ind w:left="5719" w:hanging="360"/>
      </w:pPr>
      <w:rPr>
        <w:rFonts w:hint="default"/>
      </w:rPr>
    </w:lvl>
    <w:lvl w:ilvl="6">
      <w:numFmt w:val="bullet"/>
      <w:lvlText w:val="•"/>
      <w:lvlJc w:val="left"/>
      <w:pPr>
        <w:ind w:left="6627" w:hanging="360"/>
      </w:pPr>
      <w:rPr>
        <w:rFonts w:hint="default"/>
      </w:rPr>
    </w:lvl>
    <w:lvl w:ilvl="7">
      <w:numFmt w:val="bullet"/>
      <w:lvlText w:val="•"/>
      <w:lvlJc w:val="left"/>
      <w:pPr>
        <w:ind w:left="7535" w:hanging="360"/>
      </w:pPr>
      <w:rPr>
        <w:rFonts w:hint="default"/>
      </w:rPr>
    </w:lvl>
    <w:lvl w:ilvl="8">
      <w:numFmt w:val="bullet"/>
      <w:lvlText w:val="•"/>
      <w:lvlJc w:val="left"/>
      <w:pPr>
        <w:ind w:left="8443" w:hanging="360"/>
      </w:pPr>
      <w:rPr>
        <w:rFonts w:hint="default"/>
      </w:rPr>
    </w:lvl>
  </w:abstractNum>
  <w:abstractNum w:abstractNumId="177" w15:restartNumberingAfterBreak="0">
    <w:nsid w:val="77ECEA79"/>
    <w:multiLevelType w:val="multilevel"/>
    <w:tmpl w:val="77ECEA79"/>
    <w:lvl w:ilvl="0">
      <w:start w:val="1"/>
      <w:numFmt w:val="decimal"/>
      <w:lvlText w:val="%1)"/>
      <w:lvlJc w:val="left"/>
      <w:pPr>
        <w:ind w:left="1081" w:hanging="257"/>
      </w:pPr>
      <w:rPr>
        <w:rFonts w:ascii="Times New Roman" w:eastAsia="Times New Roman" w:hAnsi="Times New Roman" w:cs="Times New Roman" w:hint="default"/>
        <w:i/>
        <w:iCs/>
        <w:w w:val="99"/>
        <w:sz w:val="24"/>
        <w:szCs w:val="24"/>
      </w:rPr>
    </w:lvl>
    <w:lvl w:ilvl="1">
      <w:numFmt w:val="bullet"/>
      <w:lvlText w:val="•"/>
      <w:lvlJc w:val="left"/>
      <w:pPr>
        <w:ind w:left="1997" w:hanging="257"/>
      </w:pPr>
      <w:rPr>
        <w:rFonts w:hint="default"/>
      </w:rPr>
    </w:lvl>
    <w:lvl w:ilvl="2">
      <w:numFmt w:val="bullet"/>
      <w:lvlText w:val="•"/>
      <w:lvlJc w:val="left"/>
      <w:pPr>
        <w:ind w:left="2915" w:hanging="257"/>
      </w:pPr>
      <w:rPr>
        <w:rFonts w:hint="default"/>
      </w:rPr>
    </w:lvl>
    <w:lvl w:ilvl="3">
      <w:numFmt w:val="bullet"/>
      <w:lvlText w:val="•"/>
      <w:lvlJc w:val="left"/>
      <w:pPr>
        <w:ind w:left="3833" w:hanging="257"/>
      </w:pPr>
      <w:rPr>
        <w:rFonts w:hint="default"/>
      </w:rPr>
    </w:lvl>
    <w:lvl w:ilvl="4">
      <w:numFmt w:val="bullet"/>
      <w:lvlText w:val="•"/>
      <w:lvlJc w:val="left"/>
      <w:pPr>
        <w:ind w:left="4751" w:hanging="257"/>
      </w:pPr>
      <w:rPr>
        <w:rFonts w:hint="default"/>
      </w:rPr>
    </w:lvl>
    <w:lvl w:ilvl="5">
      <w:numFmt w:val="bullet"/>
      <w:lvlText w:val="•"/>
      <w:lvlJc w:val="left"/>
      <w:pPr>
        <w:ind w:left="5669" w:hanging="257"/>
      </w:pPr>
      <w:rPr>
        <w:rFonts w:hint="default"/>
      </w:rPr>
    </w:lvl>
    <w:lvl w:ilvl="6">
      <w:numFmt w:val="bullet"/>
      <w:lvlText w:val="•"/>
      <w:lvlJc w:val="left"/>
      <w:pPr>
        <w:ind w:left="6587" w:hanging="257"/>
      </w:pPr>
      <w:rPr>
        <w:rFonts w:hint="default"/>
      </w:rPr>
    </w:lvl>
    <w:lvl w:ilvl="7">
      <w:numFmt w:val="bullet"/>
      <w:lvlText w:val="•"/>
      <w:lvlJc w:val="left"/>
      <w:pPr>
        <w:ind w:left="7505" w:hanging="257"/>
      </w:pPr>
      <w:rPr>
        <w:rFonts w:hint="default"/>
      </w:rPr>
    </w:lvl>
    <w:lvl w:ilvl="8">
      <w:numFmt w:val="bullet"/>
      <w:lvlText w:val="•"/>
      <w:lvlJc w:val="left"/>
      <w:pPr>
        <w:ind w:left="8423" w:hanging="257"/>
      </w:pPr>
      <w:rPr>
        <w:rFonts w:hint="default"/>
      </w:rPr>
    </w:lvl>
  </w:abstractNum>
  <w:abstractNum w:abstractNumId="178" w15:restartNumberingAfterBreak="0">
    <w:nsid w:val="79AA4FA4"/>
    <w:multiLevelType w:val="multilevel"/>
    <w:tmpl w:val="79AA4FA4"/>
    <w:lvl w:ilvl="0">
      <w:start w:val="1"/>
      <w:numFmt w:val="decimal"/>
      <w:lvlText w:val="%1)"/>
      <w:lvlJc w:val="left"/>
      <w:pPr>
        <w:ind w:left="1081" w:hanging="257"/>
      </w:pPr>
      <w:rPr>
        <w:rFonts w:ascii="Times New Roman" w:eastAsia="Times New Roman" w:hAnsi="Times New Roman" w:cs="Times New Roman" w:hint="default"/>
        <w:i/>
        <w:iCs/>
        <w:w w:val="99"/>
        <w:sz w:val="24"/>
        <w:szCs w:val="24"/>
      </w:rPr>
    </w:lvl>
    <w:lvl w:ilvl="1">
      <w:numFmt w:val="bullet"/>
      <w:lvlText w:val="•"/>
      <w:lvlJc w:val="left"/>
      <w:pPr>
        <w:ind w:left="1997" w:hanging="257"/>
      </w:pPr>
      <w:rPr>
        <w:rFonts w:hint="default"/>
      </w:rPr>
    </w:lvl>
    <w:lvl w:ilvl="2">
      <w:numFmt w:val="bullet"/>
      <w:lvlText w:val="•"/>
      <w:lvlJc w:val="left"/>
      <w:pPr>
        <w:ind w:left="2915" w:hanging="257"/>
      </w:pPr>
      <w:rPr>
        <w:rFonts w:hint="default"/>
      </w:rPr>
    </w:lvl>
    <w:lvl w:ilvl="3">
      <w:numFmt w:val="bullet"/>
      <w:lvlText w:val="•"/>
      <w:lvlJc w:val="left"/>
      <w:pPr>
        <w:ind w:left="3833" w:hanging="257"/>
      </w:pPr>
      <w:rPr>
        <w:rFonts w:hint="default"/>
      </w:rPr>
    </w:lvl>
    <w:lvl w:ilvl="4">
      <w:numFmt w:val="bullet"/>
      <w:lvlText w:val="•"/>
      <w:lvlJc w:val="left"/>
      <w:pPr>
        <w:ind w:left="4751" w:hanging="257"/>
      </w:pPr>
      <w:rPr>
        <w:rFonts w:hint="default"/>
      </w:rPr>
    </w:lvl>
    <w:lvl w:ilvl="5">
      <w:numFmt w:val="bullet"/>
      <w:lvlText w:val="•"/>
      <w:lvlJc w:val="left"/>
      <w:pPr>
        <w:ind w:left="5669" w:hanging="257"/>
      </w:pPr>
      <w:rPr>
        <w:rFonts w:hint="default"/>
      </w:rPr>
    </w:lvl>
    <w:lvl w:ilvl="6">
      <w:numFmt w:val="bullet"/>
      <w:lvlText w:val="•"/>
      <w:lvlJc w:val="left"/>
      <w:pPr>
        <w:ind w:left="6587" w:hanging="257"/>
      </w:pPr>
      <w:rPr>
        <w:rFonts w:hint="default"/>
      </w:rPr>
    </w:lvl>
    <w:lvl w:ilvl="7">
      <w:numFmt w:val="bullet"/>
      <w:lvlText w:val="•"/>
      <w:lvlJc w:val="left"/>
      <w:pPr>
        <w:ind w:left="7505" w:hanging="257"/>
      </w:pPr>
      <w:rPr>
        <w:rFonts w:hint="default"/>
      </w:rPr>
    </w:lvl>
    <w:lvl w:ilvl="8">
      <w:numFmt w:val="bullet"/>
      <w:lvlText w:val="•"/>
      <w:lvlJc w:val="left"/>
      <w:pPr>
        <w:ind w:left="8423" w:hanging="257"/>
      </w:pPr>
      <w:rPr>
        <w:rFonts w:hint="default"/>
      </w:rPr>
    </w:lvl>
  </w:abstractNum>
  <w:abstractNum w:abstractNumId="179" w15:restartNumberingAfterBreak="0">
    <w:nsid w:val="7C246926"/>
    <w:multiLevelType w:val="multilevel"/>
    <w:tmpl w:val="7C246926"/>
    <w:lvl w:ilvl="0">
      <w:start w:val="1"/>
      <w:numFmt w:val="decimal"/>
      <w:lvlText w:val="%1)"/>
      <w:lvlJc w:val="left"/>
      <w:pPr>
        <w:ind w:left="1083" w:hanging="2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1997" w:hanging="260"/>
      </w:pPr>
      <w:rPr>
        <w:rFonts w:hint="default"/>
      </w:rPr>
    </w:lvl>
    <w:lvl w:ilvl="2">
      <w:numFmt w:val="bullet"/>
      <w:lvlText w:val="•"/>
      <w:lvlJc w:val="left"/>
      <w:pPr>
        <w:ind w:left="2915" w:hanging="260"/>
      </w:pPr>
      <w:rPr>
        <w:rFonts w:hint="default"/>
      </w:rPr>
    </w:lvl>
    <w:lvl w:ilvl="3">
      <w:numFmt w:val="bullet"/>
      <w:lvlText w:val="•"/>
      <w:lvlJc w:val="left"/>
      <w:pPr>
        <w:ind w:left="3833" w:hanging="260"/>
      </w:pPr>
      <w:rPr>
        <w:rFonts w:hint="default"/>
      </w:rPr>
    </w:lvl>
    <w:lvl w:ilvl="4">
      <w:numFmt w:val="bullet"/>
      <w:lvlText w:val="•"/>
      <w:lvlJc w:val="left"/>
      <w:pPr>
        <w:ind w:left="4751" w:hanging="260"/>
      </w:pPr>
      <w:rPr>
        <w:rFonts w:hint="default"/>
      </w:rPr>
    </w:lvl>
    <w:lvl w:ilvl="5">
      <w:numFmt w:val="bullet"/>
      <w:lvlText w:val="•"/>
      <w:lvlJc w:val="left"/>
      <w:pPr>
        <w:ind w:left="5669" w:hanging="260"/>
      </w:pPr>
      <w:rPr>
        <w:rFonts w:hint="default"/>
      </w:rPr>
    </w:lvl>
    <w:lvl w:ilvl="6">
      <w:numFmt w:val="bullet"/>
      <w:lvlText w:val="•"/>
      <w:lvlJc w:val="left"/>
      <w:pPr>
        <w:ind w:left="6587" w:hanging="260"/>
      </w:pPr>
      <w:rPr>
        <w:rFonts w:hint="default"/>
      </w:rPr>
    </w:lvl>
    <w:lvl w:ilvl="7">
      <w:numFmt w:val="bullet"/>
      <w:lvlText w:val="•"/>
      <w:lvlJc w:val="left"/>
      <w:pPr>
        <w:ind w:left="7505" w:hanging="260"/>
      </w:pPr>
      <w:rPr>
        <w:rFonts w:hint="default"/>
      </w:rPr>
    </w:lvl>
    <w:lvl w:ilvl="8">
      <w:numFmt w:val="bullet"/>
      <w:lvlText w:val="•"/>
      <w:lvlJc w:val="left"/>
      <w:pPr>
        <w:ind w:left="8423" w:hanging="260"/>
      </w:pPr>
      <w:rPr>
        <w:rFonts w:hint="default"/>
      </w:rPr>
    </w:lvl>
  </w:abstractNum>
  <w:abstractNum w:abstractNumId="180" w15:restartNumberingAfterBreak="0">
    <w:nsid w:val="7DEC2089"/>
    <w:multiLevelType w:val="multilevel"/>
    <w:tmpl w:val="7DEC2089"/>
    <w:lvl w:ilvl="0">
      <w:start w:val="1"/>
      <w:numFmt w:val="decimal"/>
      <w:lvlText w:val="%1."/>
      <w:lvlJc w:val="left"/>
      <w:pPr>
        <w:ind w:left="116" w:hanging="291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numFmt w:val="bullet"/>
      <w:lvlText w:val="•"/>
      <w:lvlJc w:val="left"/>
      <w:pPr>
        <w:ind w:left="1133" w:hanging="291"/>
      </w:pPr>
      <w:rPr>
        <w:rFonts w:hint="default"/>
      </w:rPr>
    </w:lvl>
    <w:lvl w:ilvl="2">
      <w:numFmt w:val="bullet"/>
      <w:lvlText w:val="•"/>
      <w:lvlJc w:val="left"/>
      <w:pPr>
        <w:ind w:left="2147" w:hanging="291"/>
      </w:pPr>
      <w:rPr>
        <w:rFonts w:hint="default"/>
      </w:rPr>
    </w:lvl>
    <w:lvl w:ilvl="3">
      <w:numFmt w:val="bullet"/>
      <w:lvlText w:val="•"/>
      <w:lvlJc w:val="left"/>
      <w:pPr>
        <w:ind w:left="3161" w:hanging="291"/>
      </w:pPr>
      <w:rPr>
        <w:rFonts w:hint="default"/>
      </w:rPr>
    </w:lvl>
    <w:lvl w:ilvl="4">
      <w:numFmt w:val="bullet"/>
      <w:lvlText w:val="•"/>
      <w:lvlJc w:val="left"/>
      <w:pPr>
        <w:ind w:left="4175" w:hanging="291"/>
      </w:pPr>
      <w:rPr>
        <w:rFonts w:hint="default"/>
      </w:rPr>
    </w:lvl>
    <w:lvl w:ilvl="5">
      <w:numFmt w:val="bullet"/>
      <w:lvlText w:val="•"/>
      <w:lvlJc w:val="left"/>
      <w:pPr>
        <w:ind w:left="5189" w:hanging="291"/>
      </w:pPr>
      <w:rPr>
        <w:rFonts w:hint="default"/>
      </w:rPr>
    </w:lvl>
    <w:lvl w:ilvl="6">
      <w:numFmt w:val="bullet"/>
      <w:lvlText w:val="•"/>
      <w:lvlJc w:val="left"/>
      <w:pPr>
        <w:ind w:left="6203" w:hanging="291"/>
      </w:pPr>
      <w:rPr>
        <w:rFonts w:hint="default"/>
      </w:rPr>
    </w:lvl>
    <w:lvl w:ilvl="7">
      <w:numFmt w:val="bullet"/>
      <w:lvlText w:val="•"/>
      <w:lvlJc w:val="left"/>
      <w:pPr>
        <w:ind w:left="7217" w:hanging="291"/>
      </w:pPr>
      <w:rPr>
        <w:rFonts w:hint="default"/>
      </w:rPr>
    </w:lvl>
    <w:lvl w:ilvl="8">
      <w:numFmt w:val="bullet"/>
      <w:lvlText w:val="•"/>
      <w:lvlJc w:val="left"/>
      <w:pPr>
        <w:ind w:left="8231" w:hanging="291"/>
      </w:pPr>
      <w:rPr>
        <w:rFonts w:hint="default"/>
      </w:rPr>
    </w:lvl>
  </w:abstractNum>
  <w:num w:numId="1" w16cid:durableId="1792816639">
    <w:abstractNumId w:val="84"/>
  </w:num>
  <w:num w:numId="2" w16cid:durableId="1530877493">
    <w:abstractNumId w:val="55"/>
  </w:num>
  <w:num w:numId="3" w16cid:durableId="96021811">
    <w:abstractNumId w:val="155"/>
  </w:num>
  <w:num w:numId="4" w16cid:durableId="350886807">
    <w:abstractNumId w:val="45"/>
  </w:num>
  <w:num w:numId="5" w16cid:durableId="1269893672">
    <w:abstractNumId w:val="37"/>
  </w:num>
  <w:num w:numId="6" w16cid:durableId="1831020168">
    <w:abstractNumId w:val="90"/>
  </w:num>
  <w:num w:numId="7" w16cid:durableId="1741832678">
    <w:abstractNumId w:val="118"/>
  </w:num>
  <w:num w:numId="8" w16cid:durableId="83652663">
    <w:abstractNumId w:val="172"/>
  </w:num>
  <w:num w:numId="9" w16cid:durableId="2054650605">
    <w:abstractNumId w:val="87"/>
  </w:num>
  <w:num w:numId="10" w16cid:durableId="770509053">
    <w:abstractNumId w:val="10"/>
  </w:num>
  <w:num w:numId="11" w16cid:durableId="1660889034">
    <w:abstractNumId w:val="121"/>
  </w:num>
  <w:num w:numId="12" w16cid:durableId="433673944">
    <w:abstractNumId w:val="157"/>
  </w:num>
  <w:num w:numId="13" w16cid:durableId="927232093">
    <w:abstractNumId w:val="50"/>
  </w:num>
  <w:num w:numId="14" w16cid:durableId="355738313">
    <w:abstractNumId w:val="147"/>
  </w:num>
  <w:num w:numId="15" w16cid:durableId="648948647">
    <w:abstractNumId w:val="78"/>
  </w:num>
  <w:num w:numId="16" w16cid:durableId="363865431">
    <w:abstractNumId w:val="115"/>
  </w:num>
  <w:num w:numId="17" w16cid:durableId="379979972">
    <w:abstractNumId w:val="62"/>
  </w:num>
  <w:num w:numId="18" w16cid:durableId="1210805230">
    <w:abstractNumId w:val="59"/>
  </w:num>
  <w:num w:numId="19" w16cid:durableId="388698136">
    <w:abstractNumId w:val="19"/>
  </w:num>
  <w:num w:numId="20" w16cid:durableId="67385627">
    <w:abstractNumId w:val="144"/>
  </w:num>
  <w:num w:numId="21" w16cid:durableId="1937665779">
    <w:abstractNumId w:val="161"/>
  </w:num>
  <w:num w:numId="22" w16cid:durableId="2004122530">
    <w:abstractNumId w:val="96"/>
  </w:num>
  <w:num w:numId="23" w16cid:durableId="327026868">
    <w:abstractNumId w:val="141"/>
  </w:num>
  <w:num w:numId="24" w16cid:durableId="238289673">
    <w:abstractNumId w:val="32"/>
  </w:num>
  <w:num w:numId="25" w16cid:durableId="2033607813">
    <w:abstractNumId w:val="179"/>
  </w:num>
  <w:num w:numId="26" w16cid:durableId="1385134587">
    <w:abstractNumId w:val="177"/>
  </w:num>
  <w:num w:numId="27" w16cid:durableId="1718701874">
    <w:abstractNumId w:val="44"/>
  </w:num>
  <w:num w:numId="28" w16cid:durableId="1218853377">
    <w:abstractNumId w:val="163"/>
  </w:num>
  <w:num w:numId="29" w16cid:durableId="518129227">
    <w:abstractNumId w:val="11"/>
  </w:num>
  <w:num w:numId="30" w16cid:durableId="289822004">
    <w:abstractNumId w:val="132"/>
  </w:num>
  <w:num w:numId="31" w16cid:durableId="1754929615">
    <w:abstractNumId w:val="4"/>
  </w:num>
  <w:num w:numId="32" w16cid:durableId="1090615839">
    <w:abstractNumId w:val="154"/>
  </w:num>
  <w:num w:numId="33" w16cid:durableId="168067021">
    <w:abstractNumId w:val="180"/>
  </w:num>
  <w:num w:numId="34" w16cid:durableId="1988702368">
    <w:abstractNumId w:val="1"/>
  </w:num>
  <w:num w:numId="35" w16cid:durableId="844444130">
    <w:abstractNumId w:val="114"/>
  </w:num>
  <w:num w:numId="36" w16cid:durableId="123425765">
    <w:abstractNumId w:val="149"/>
  </w:num>
  <w:num w:numId="37" w16cid:durableId="1222598791">
    <w:abstractNumId w:val="81"/>
  </w:num>
  <w:num w:numId="38" w16cid:durableId="1869491780">
    <w:abstractNumId w:val="64"/>
  </w:num>
  <w:num w:numId="39" w16cid:durableId="146287287">
    <w:abstractNumId w:val="125"/>
  </w:num>
  <w:num w:numId="40" w16cid:durableId="784733570">
    <w:abstractNumId w:val="178"/>
  </w:num>
  <w:num w:numId="41" w16cid:durableId="131756818">
    <w:abstractNumId w:val="40"/>
  </w:num>
  <w:num w:numId="42" w16cid:durableId="1840777351">
    <w:abstractNumId w:val="8"/>
  </w:num>
  <w:num w:numId="43" w16cid:durableId="1817531747">
    <w:abstractNumId w:val="39"/>
  </w:num>
  <w:num w:numId="44" w16cid:durableId="574634979">
    <w:abstractNumId w:val="158"/>
  </w:num>
  <w:num w:numId="45" w16cid:durableId="1021975780">
    <w:abstractNumId w:val="3"/>
  </w:num>
  <w:num w:numId="46" w16cid:durableId="604964346">
    <w:abstractNumId w:val="104"/>
  </w:num>
  <w:num w:numId="47" w16cid:durableId="1301766042">
    <w:abstractNumId w:val="7"/>
  </w:num>
  <w:num w:numId="48" w16cid:durableId="474375357">
    <w:abstractNumId w:val="160"/>
  </w:num>
  <w:num w:numId="49" w16cid:durableId="800853257">
    <w:abstractNumId w:val="175"/>
  </w:num>
  <w:num w:numId="50" w16cid:durableId="481847819">
    <w:abstractNumId w:val="145"/>
  </w:num>
  <w:num w:numId="51" w16cid:durableId="130440812">
    <w:abstractNumId w:val="126"/>
  </w:num>
  <w:num w:numId="52" w16cid:durableId="758674033">
    <w:abstractNumId w:val="166"/>
  </w:num>
  <w:num w:numId="53" w16cid:durableId="2025084610">
    <w:abstractNumId w:val="91"/>
  </w:num>
  <w:num w:numId="54" w16cid:durableId="1350638853">
    <w:abstractNumId w:val="94"/>
  </w:num>
  <w:num w:numId="55" w16cid:durableId="824199039">
    <w:abstractNumId w:val="58"/>
  </w:num>
  <w:num w:numId="56" w16cid:durableId="1945263996">
    <w:abstractNumId w:val="128"/>
  </w:num>
  <w:num w:numId="57" w16cid:durableId="1179735489">
    <w:abstractNumId w:val="108"/>
  </w:num>
  <w:num w:numId="58" w16cid:durableId="257522281">
    <w:abstractNumId w:val="71"/>
  </w:num>
  <w:num w:numId="59" w16cid:durableId="1842357983">
    <w:abstractNumId w:val="113"/>
  </w:num>
  <w:num w:numId="60" w16cid:durableId="2079787337">
    <w:abstractNumId w:val="36"/>
  </w:num>
  <w:num w:numId="61" w16cid:durableId="800004935">
    <w:abstractNumId w:val="138"/>
  </w:num>
  <w:num w:numId="62" w16cid:durableId="1198591235">
    <w:abstractNumId w:val="97"/>
  </w:num>
  <w:num w:numId="63" w16cid:durableId="232551465">
    <w:abstractNumId w:val="129"/>
  </w:num>
  <w:num w:numId="64" w16cid:durableId="949775536">
    <w:abstractNumId w:val="88"/>
  </w:num>
  <w:num w:numId="65" w16cid:durableId="212546456">
    <w:abstractNumId w:val="48"/>
  </w:num>
  <w:num w:numId="66" w16cid:durableId="442841308">
    <w:abstractNumId w:val="100"/>
  </w:num>
  <w:num w:numId="67" w16cid:durableId="1139348325">
    <w:abstractNumId w:val="34"/>
  </w:num>
  <w:num w:numId="68" w16cid:durableId="2039430906">
    <w:abstractNumId w:val="134"/>
  </w:num>
  <w:num w:numId="69" w16cid:durableId="463279975">
    <w:abstractNumId w:val="25"/>
  </w:num>
  <w:num w:numId="70" w16cid:durableId="1647199409">
    <w:abstractNumId w:val="80"/>
  </w:num>
  <w:num w:numId="71" w16cid:durableId="1483279181">
    <w:abstractNumId w:val="124"/>
  </w:num>
  <w:num w:numId="72" w16cid:durableId="1911305607">
    <w:abstractNumId w:val="83"/>
  </w:num>
  <w:num w:numId="73" w16cid:durableId="86537816">
    <w:abstractNumId w:val="103"/>
  </w:num>
  <w:num w:numId="74" w16cid:durableId="1889878732">
    <w:abstractNumId w:val="171"/>
  </w:num>
  <w:num w:numId="75" w16cid:durableId="2111195691">
    <w:abstractNumId w:val="66"/>
  </w:num>
  <w:num w:numId="76" w16cid:durableId="980840897">
    <w:abstractNumId w:val="49"/>
  </w:num>
  <w:num w:numId="77" w16cid:durableId="1036925622">
    <w:abstractNumId w:val="24"/>
  </w:num>
  <w:num w:numId="78" w16cid:durableId="1096249232">
    <w:abstractNumId w:val="176"/>
  </w:num>
  <w:num w:numId="79" w16cid:durableId="718865848">
    <w:abstractNumId w:val="60"/>
  </w:num>
  <w:num w:numId="80" w16cid:durableId="1665476503">
    <w:abstractNumId w:val="38"/>
  </w:num>
  <w:num w:numId="81" w16cid:durableId="704061380">
    <w:abstractNumId w:val="123"/>
  </w:num>
  <w:num w:numId="82" w16cid:durableId="1501964214">
    <w:abstractNumId w:val="68"/>
  </w:num>
  <w:num w:numId="83" w16cid:durableId="1841575343">
    <w:abstractNumId w:val="16"/>
  </w:num>
  <w:num w:numId="84" w16cid:durableId="153616739">
    <w:abstractNumId w:val="156"/>
  </w:num>
  <w:num w:numId="85" w16cid:durableId="1275483646">
    <w:abstractNumId w:val="42"/>
  </w:num>
  <w:num w:numId="86" w16cid:durableId="2003196961">
    <w:abstractNumId w:val="31"/>
  </w:num>
  <w:num w:numId="87" w16cid:durableId="1114178043">
    <w:abstractNumId w:val="12"/>
  </w:num>
  <w:num w:numId="88" w16cid:durableId="1777746342">
    <w:abstractNumId w:val="20"/>
  </w:num>
  <w:num w:numId="89" w16cid:durableId="1974096310">
    <w:abstractNumId w:val="29"/>
  </w:num>
  <w:num w:numId="90" w16cid:durableId="1174614185">
    <w:abstractNumId w:val="9"/>
  </w:num>
  <w:num w:numId="91" w16cid:durableId="1336304874">
    <w:abstractNumId w:val="107"/>
  </w:num>
  <w:num w:numId="92" w16cid:durableId="17973660">
    <w:abstractNumId w:val="43"/>
  </w:num>
  <w:num w:numId="93" w16cid:durableId="1978026479">
    <w:abstractNumId w:val="101"/>
  </w:num>
  <w:num w:numId="94" w16cid:durableId="1451625942">
    <w:abstractNumId w:val="56"/>
  </w:num>
  <w:num w:numId="95" w16cid:durableId="45880498">
    <w:abstractNumId w:val="167"/>
  </w:num>
  <w:num w:numId="96" w16cid:durableId="1058750858">
    <w:abstractNumId w:val="0"/>
  </w:num>
  <w:num w:numId="97" w16cid:durableId="1449353884">
    <w:abstractNumId w:val="41"/>
  </w:num>
  <w:num w:numId="98" w16cid:durableId="238756062">
    <w:abstractNumId w:val="79"/>
  </w:num>
  <w:num w:numId="99" w16cid:durableId="154297821">
    <w:abstractNumId w:val="146"/>
  </w:num>
  <w:num w:numId="100" w16cid:durableId="993527898">
    <w:abstractNumId w:val="98"/>
  </w:num>
  <w:num w:numId="101" w16cid:durableId="989092881">
    <w:abstractNumId w:val="17"/>
  </w:num>
  <w:num w:numId="102" w16cid:durableId="1419060488">
    <w:abstractNumId w:val="63"/>
  </w:num>
  <w:num w:numId="103" w16cid:durableId="1460495460">
    <w:abstractNumId w:val="105"/>
  </w:num>
  <w:num w:numId="104" w16cid:durableId="975986714">
    <w:abstractNumId w:val="142"/>
  </w:num>
  <w:num w:numId="105" w16cid:durableId="1405033404">
    <w:abstractNumId w:val="28"/>
  </w:num>
  <w:num w:numId="106" w16cid:durableId="2072270832">
    <w:abstractNumId w:val="162"/>
  </w:num>
  <w:num w:numId="107" w16cid:durableId="1199585899">
    <w:abstractNumId w:val="2"/>
  </w:num>
  <w:num w:numId="108" w16cid:durableId="1089815598">
    <w:abstractNumId w:val="6"/>
  </w:num>
  <w:num w:numId="109" w16cid:durableId="1879464322">
    <w:abstractNumId w:val="85"/>
  </w:num>
  <w:num w:numId="110" w16cid:durableId="1881168075">
    <w:abstractNumId w:val="23"/>
  </w:num>
  <w:num w:numId="111" w16cid:durableId="1732269587">
    <w:abstractNumId w:val="46"/>
  </w:num>
  <w:num w:numId="112" w16cid:durableId="435950210">
    <w:abstractNumId w:val="51"/>
  </w:num>
  <w:num w:numId="113" w16cid:durableId="276907630">
    <w:abstractNumId w:val="77"/>
  </w:num>
  <w:num w:numId="114" w16cid:durableId="1997685813">
    <w:abstractNumId w:val="159"/>
  </w:num>
  <w:num w:numId="115" w16cid:durableId="338312382">
    <w:abstractNumId w:val="75"/>
  </w:num>
  <w:num w:numId="116" w16cid:durableId="1881168769">
    <w:abstractNumId w:val="153"/>
  </w:num>
  <w:num w:numId="117" w16cid:durableId="1956597569">
    <w:abstractNumId w:val="111"/>
  </w:num>
  <w:num w:numId="118" w16cid:durableId="1014695896">
    <w:abstractNumId w:val="15"/>
  </w:num>
  <w:num w:numId="119" w16cid:durableId="1919897070">
    <w:abstractNumId w:val="89"/>
  </w:num>
  <w:num w:numId="120" w16cid:durableId="1510019739">
    <w:abstractNumId w:val="22"/>
  </w:num>
  <w:num w:numId="121" w16cid:durableId="209420097">
    <w:abstractNumId w:val="122"/>
  </w:num>
  <w:num w:numId="122" w16cid:durableId="1878858611">
    <w:abstractNumId w:val="152"/>
  </w:num>
  <w:num w:numId="123" w16cid:durableId="1051003968">
    <w:abstractNumId w:val="54"/>
  </w:num>
  <w:num w:numId="124" w16cid:durableId="1607807341">
    <w:abstractNumId w:val="18"/>
  </w:num>
  <w:num w:numId="125" w16cid:durableId="1469318551">
    <w:abstractNumId w:val="116"/>
  </w:num>
  <w:num w:numId="126" w16cid:durableId="988366025">
    <w:abstractNumId w:val="139"/>
  </w:num>
  <w:num w:numId="127" w16cid:durableId="1597976012">
    <w:abstractNumId w:val="99"/>
  </w:num>
  <w:num w:numId="128" w16cid:durableId="883909312">
    <w:abstractNumId w:val="148"/>
  </w:num>
  <w:num w:numId="129" w16cid:durableId="1239250314">
    <w:abstractNumId w:val="151"/>
  </w:num>
  <w:num w:numId="130" w16cid:durableId="903565413">
    <w:abstractNumId w:val="112"/>
  </w:num>
  <w:num w:numId="131" w16cid:durableId="2055885062">
    <w:abstractNumId w:val="67"/>
  </w:num>
  <w:num w:numId="132" w16cid:durableId="815027918">
    <w:abstractNumId w:val="21"/>
  </w:num>
  <w:num w:numId="133" w16cid:durableId="929002926">
    <w:abstractNumId w:val="133"/>
  </w:num>
  <w:num w:numId="134" w16cid:durableId="1805463788">
    <w:abstractNumId w:val="136"/>
  </w:num>
  <w:num w:numId="135" w16cid:durableId="1557546451">
    <w:abstractNumId w:val="95"/>
  </w:num>
  <w:num w:numId="136" w16cid:durableId="1618872460">
    <w:abstractNumId w:val="170"/>
  </w:num>
  <w:num w:numId="137" w16cid:durableId="305472632">
    <w:abstractNumId w:val="65"/>
  </w:num>
  <w:num w:numId="138" w16cid:durableId="1076434747">
    <w:abstractNumId w:val="110"/>
  </w:num>
  <w:num w:numId="139" w16cid:durableId="312023867">
    <w:abstractNumId w:val="93"/>
  </w:num>
  <w:num w:numId="140" w16cid:durableId="514803269">
    <w:abstractNumId w:val="69"/>
  </w:num>
  <w:num w:numId="141" w16cid:durableId="609051106">
    <w:abstractNumId w:val="73"/>
  </w:num>
  <w:num w:numId="142" w16cid:durableId="631398430">
    <w:abstractNumId w:val="57"/>
  </w:num>
  <w:num w:numId="143" w16cid:durableId="1317226182">
    <w:abstractNumId w:val="140"/>
  </w:num>
  <w:num w:numId="144" w16cid:durableId="570969362">
    <w:abstractNumId w:val="76"/>
  </w:num>
  <w:num w:numId="145" w16cid:durableId="1490904956">
    <w:abstractNumId w:val="14"/>
  </w:num>
  <w:num w:numId="146" w16cid:durableId="829060708">
    <w:abstractNumId w:val="72"/>
  </w:num>
  <w:num w:numId="147" w16cid:durableId="923566034">
    <w:abstractNumId w:val="86"/>
  </w:num>
  <w:num w:numId="148" w16cid:durableId="2144885367">
    <w:abstractNumId w:val="52"/>
  </w:num>
  <w:num w:numId="149" w16cid:durableId="665665638">
    <w:abstractNumId w:val="131"/>
  </w:num>
  <w:num w:numId="150" w16cid:durableId="264922586">
    <w:abstractNumId w:val="168"/>
  </w:num>
  <w:num w:numId="151" w16cid:durableId="305860664">
    <w:abstractNumId w:val="61"/>
  </w:num>
  <w:num w:numId="152" w16cid:durableId="431242839">
    <w:abstractNumId w:val="27"/>
  </w:num>
  <w:num w:numId="153" w16cid:durableId="247540905">
    <w:abstractNumId w:val="5"/>
  </w:num>
  <w:num w:numId="154" w16cid:durableId="948855224">
    <w:abstractNumId w:val="30"/>
  </w:num>
  <w:num w:numId="155" w16cid:durableId="75715242">
    <w:abstractNumId w:val="92"/>
  </w:num>
  <w:num w:numId="156" w16cid:durableId="315691266">
    <w:abstractNumId w:val="35"/>
  </w:num>
  <w:num w:numId="157" w16cid:durableId="1368722721">
    <w:abstractNumId w:val="74"/>
  </w:num>
  <w:num w:numId="158" w16cid:durableId="49234441">
    <w:abstractNumId w:val="117"/>
  </w:num>
  <w:num w:numId="159" w16cid:durableId="1790004136">
    <w:abstractNumId w:val="143"/>
  </w:num>
  <w:num w:numId="160" w16cid:durableId="962536004">
    <w:abstractNumId w:val="33"/>
  </w:num>
  <w:num w:numId="161" w16cid:durableId="1821190964">
    <w:abstractNumId w:val="135"/>
  </w:num>
  <w:num w:numId="162" w16cid:durableId="2108304508">
    <w:abstractNumId w:val="106"/>
  </w:num>
  <w:num w:numId="163" w16cid:durableId="1903520608">
    <w:abstractNumId w:val="102"/>
  </w:num>
  <w:num w:numId="164" w16cid:durableId="923533875">
    <w:abstractNumId w:val="82"/>
  </w:num>
  <w:num w:numId="165" w16cid:durableId="13926218">
    <w:abstractNumId w:val="130"/>
  </w:num>
  <w:num w:numId="166" w16cid:durableId="13966096">
    <w:abstractNumId w:val="47"/>
  </w:num>
  <w:num w:numId="167" w16cid:durableId="1425413847">
    <w:abstractNumId w:val="150"/>
  </w:num>
  <w:num w:numId="168" w16cid:durableId="741871433">
    <w:abstractNumId w:val="137"/>
  </w:num>
  <w:num w:numId="169" w16cid:durableId="1708145580">
    <w:abstractNumId w:val="120"/>
  </w:num>
  <w:num w:numId="170" w16cid:durableId="1426654744">
    <w:abstractNumId w:val="70"/>
  </w:num>
  <w:num w:numId="171" w16cid:durableId="432939278">
    <w:abstractNumId w:val="26"/>
  </w:num>
  <w:num w:numId="172" w16cid:durableId="800659514">
    <w:abstractNumId w:val="174"/>
  </w:num>
  <w:num w:numId="173" w16cid:durableId="606936629">
    <w:abstractNumId w:val="119"/>
  </w:num>
  <w:num w:numId="174" w16cid:durableId="1336415873">
    <w:abstractNumId w:val="169"/>
  </w:num>
  <w:num w:numId="175" w16cid:durableId="1067069110">
    <w:abstractNumId w:val="13"/>
  </w:num>
  <w:num w:numId="176" w16cid:durableId="160048789">
    <w:abstractNumId w:val="165"/>
  </w:num>
  <w:num w:numId="177" w16cid:durableId="794449223">
    <w:abstractNumId w:val="53"/>
  </w:num>
  <w:num w:numId="178" w16cid:durableId="1925190027">
    <w:abstractNumId w:val="164"/>
  </w:num>
  <w:num w:numId="179" w16cid:durableId="1084451472">
    <w:abstractNumId w:val="127"/>
  </w:num>
  <w:num w:numId="180" w16cid:durableId="921793638">
    <w:abstractNumId w:val="173"/>
  </w:num>
  <w:num w:numId="181" w16cid:durableId="1178689576">
    <w:abstractNumId w:val="109"/>
  </w:num>
  <w:numIdMacAtCleanup w:val="18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oNotTrackMoves/>
  <w:defaultTabStop w:val="720"/>
  <w:drawingGridHorizontalSpacing w:val="110"/>
  <w:displayHorizontalDrawingGridEvery w:val="2"/>
  <w:characterSpacingControl w:val="doNotCompress"/>
  <w:hdrShapeDefaults>
    <o:shapedefaults v:ext="edit" spidmax="2065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585683"/>
    <w:rsid w:val="00104A82"/>
    <w:rsid w:val="00211236"/>
    <w:rsid w:val="002636DF"/>
    <w:rsid w:val="00316C5E"/>
    <w:rsid w:val="00317F19"/>
    <w:rsid w:val="00321F2E"/>
    <w:rsid w:val="003568BC"/>
    <w:rsid w:val="003C327D"/>
    <w:rsid w:val="0041507C"/>
    <w:rsid w:val="004F1BC7"/>
    <w:rsid w:val="004F38A7"/>
    <w:rsid w:val="00585683"/>
    <w:rsid w:val="0064365C"/>
    <w:rsid w:val="006468FE"/>
    <w:rsid w:val="00677D8B"/>
    <w:rsid w:val="006D177F"/>
    <w:rsid w:val="0071794E"/>
    <w:rsid w:val="007628E3"/>
    <w:rsid w:val="007B2C58"/>
    <w:rsid w:val="00861AE4"/>
    <w:rsid w:val="00991F38"/>
    <w:rsid w:val="009D1A0F"/>
    <w:rsid w:val="009D2D00"/>
    <w:rsid w:val="00A16E98"/>
    <w:rsid w:val="00A20CEE"/>
    <w:rsid w:val="00A72A0C"/>
    <w:rsid w:val="00AF58E2"/>
    <w:rsid w:val="00B05A20"/>
    <w:rsid w:val="00B36602"/>
    <w:rsid w:val="00B43E31"/>
    <w:rsid w:val="00BD5B7B"/>
    <w:rsid w:val="00BE6FF8"/>
    <w:rsid w:val="00C17314"/>
    <w:rsid w:val="00C31C76"/>
    <w:rsid w:val="00C809EA"/>
    <w:rsid w:val="00C83C97"/>
    <w:rsid w:val="00C94B30"/>
    <w:rsid w:val="00D2396A"/>
    <w:rsid w:val="00D71A00"/>
    <w:rsid w:val="00D7471B"/>
    <w:rsid w:val="00EC51D1"/>
    <w:rsid w:val="00ED182C"/>
    <w:rsid w:val="00EE0FB1"/>
    <w:rsid w:val="30B369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2065"/>
    <o:shapelayout v:ext="edit">
      <o:idmap v:ext="edit" data="2"/>
    </o:shapelayout>
  </w:shapeDefaults>
  <w:decimalSymbol w:val=","/>
  <w:listSeparator w:val=";"/>
  <w14:docId w14:val="68208D3B"/>
  <w15:docId w15:val="{CF97978D-D26A-4F5C-8DB4-379927C603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9" w:qFormat="1"/>
    <w:lsdException w:name="heading 2" w:locked="1" w:uiPriority="9" w:qFormat="1"/>
    <w:lsdException w:name="heading 3" w:locked="1" w:uiPriority="9" w:qFormat="1"/>
    <w:lsdException w:name="heading 4" w:locked="1" w:semiHidden="1" w:uiPriority="9" w:unhideWhenUsed="1" w:qFormat="1"/>
    <w:lsdException w:name="heading 5" w:locked="1" w:semiHidden="1" w:uiPriority="9" w:unhideWhenUsed="1" w:qFormat="1"/>
    <w:lsdException w:name="heading 6" w:locked="1" w:semiHidden="1" w:uiPriority="9" w:unhideWhenUsed="1" w:qFormat="1"/>
    <w:lsdException w:name="heading 7" w:locked="1" w:semiHidden="1" w:uiPriority="9" w:unhideWhenUsed="1" w:qFormat="1"/>
    <w:lsdException w:name="heading 8" w:locked="1" w:semiHidden="1" w:uiPriority="9" w:unhideWhenUsed="1" w:qFormat="1"/>
    <w:lsdException w:name="heading 9" w:locked="1" w:semiHidden="1" w:uiPriority="9" w:unhideWhenUs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locked="1" w:semiHidden="1" w:uiPriority="35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1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uiPriority="11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locked="1" w:uiPriority="22" w:qFormat="1"/>
    <w:lsdException w:name="Emphasis" w:locked="1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 w:uiPriority="59"/>
    <w:lsdException w:name="Table Theme" w:locked="1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85683"/>
    <w:pPr>
      <w:widowControl w:val="0"/>
      <w:autoSpaceDE w:val="0"/>
      <w:autoSpaceDN w:val="0"/>
    </w:pPr>
    <w:rPr>
      <w:rFonts w:ascii="Times New Roman" w:eastAsia="Times New Roman" w:hAnsi="Times New Roman"/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585683"/>
    <w:pPr>
      <w:spacing w:before="60" w:line="321" w:lineRule="exact"/>
      <w:ind w:left="992" w:hanging="291"/>
      <w:outlineLvl w:val="0"/>
    </w:pPr>
    <w:rPr>
      <w:b/>
      <w:bCs/>
      <w:sz w:val="28"/>
      <w:szCs w:val="28"/>
    </w:rPr>
  </w:style>
  <w:style w:type="paragraph" w:styleId="2">
    <w:name w:val="heading 2"/>
    <w:basedOn w:val="a"/>
    <w:next w:val="a"/>
    <w:link w:val="20"/>
    <w:uiPriority w:val="99"/>
    <w:qFormat/>
    <w:rsid w:val="00585683"/>
    <w:pPr>
      <w:spacing w:line="274" w:lineRule="exact"/>
      <w:ind w:left="824"/>
      <w:jc w:val="both"/>
      <w:outlineLvl w:val="1"/>
    </w:pPr>
    <w:rPr>
      <w:b/>
      <w:bCs/>
      <w:sz w:val="24"/>
      <w:szCs w:val="24"/>
    </w:rPr>
  </w:style>
  <w:style w:type="paragraph" w:styleId="3">
    <w:name w:val="heading 3"/>
    <w:basedOn w:val="a"/>
    <w:next w:val="a"/>
    <w:link w:val="30"/>
    <w:uiPriority w:val="99"/>
    <w:qFormat/>
    <w:rsid w:val="00585683"/>
    <w:pPr>
      <w:spacing w:line="274" w:lineRule="exact"/>
      <w:ind w:left="936"/>
      <w:outlineLvl w:val="2"/>
    </w:pPr>
    <w:rPr>
      <w:b/>
      <w:bCs/>
      <w:i/>
      <w:i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6D177F"/>
    <w:rPr>
      <w:rFonts w:eastAsia="Times New Roman" w:cs="Times New Roman"/>
      <w:b/>
      <w:bCs/>
      <w:sz w:val="28"/>
      <w:szCs w:val="28"/>
      <w:lang w:val="ru-RU" w:eastAsia="en-US" w:bidi="ar-SA"/>
    </w:rPr>
  </w:style>
  <w:style w:type="character" w:customStyle="1" w:styleId="20">
    <w:name w:val="Заголовок 2 Знак"/>
    <w:link w:val="2"/>
    <w:uiPriority w:val="99"/>
    <w:semiHidden/>
    <w:locked/>
    <w:rsid w:val="006D177F"/>
    <w:rPr>
      <w:rFonts w:eastAsia="Times New Roman" w:cs="Times New Roman"/>
      <w:b/>
      <w:bCs/>
      <w:sz w:val="24"/>
      <w:szCs w:val="24"/>
      <w:lang w:val="ru-RU" w:eastAsia="en-US" w:bidi="ar-SA"/>
    </w:rPr>
  </w:style>
  <w:style w:type="character" w:customStyle="1" w:styleId="30">
    <w:name w:val="Заголовок 3 Знак"/>
    <w:link w:val="3"/>
    <w:uiPriority w:val="99"/>
    <w:semiHidden/>
    <w:locked/>
    <w:rsid w:val="006D177F"/>
    <w:rPr>
      <w:rFonts w:eastAsia="Times New Roman" w:cs="Times New Roman"/>
      <w:b/>
      <w:bCs/>
      <w:i/>
      <w:iCs/>
      <w:sz w:val="24"/>
      <w:szCs w:val="24"/>
      <w:lang w:val="ru-RU" w:eastAsia="en-US" w:bidi="ar-SA"/>
    </w:rPr>
  </w:style>
  <w:style w:type="paragraph" w:styleId="a3">
    <w:name w:val="Body Text"/>
    <w:basedOn w:val="a"/>
    <w:link w:val="a4"/>
    <w:uiPriority w:val="99"/>
    <w:rsid w:val="00585683"/>
    <w:pPr>
      <w:ind w:left="116" w:firstLine="707"/>
      <w:jc w:val="both"/>
    </w:pPr>
    <w:rPr>
      <w:sz w:val="24"/>
      <w:szCs w:val="24"/>
    </w:rPr>
  </w:style>
  <w:style w:type="character" w:customStyle="1" w:styleId="a4">
    <w:name w:val="Основной текст Знак"/>
    <w:link w:val="a3"/>
    <w:uiPriority w:val="99"/>
    <w:semiHidden/>
    <w:locked/>
    <w:rsid w:val="006D177F"/>
    <w:rPr>
      <w:rFonts w:eastAsia="Times New Roman" w:cs="Times New Roman"/>
      <w:sz w:val="24"/>
      <w:szCs w:val="24"/>
      <w:lang w:val="ru-RU" w:eastAsia="en-US" w:bidi="ar-SA"/>
    </w:rPr>
  </w:style>
  <w:style w:type="table" w:customStyle="1" w:styleId="TableNormal1">
    <w:name w:val="Table Normal1"/>
    <w:uiPriority w:val="99"/>
    <w:semiHidden/>
    <w:rsid w:val="00585683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5">
    <w:name w:val="List Paragraph"/>
    <w:basedOn w:val="a"/>
    <w:uiPriority w:val="99"/>
    <w:qFormat/>
    <w:rsid w:val="00585683"/>
    <w:pPr>
      <w:ind w:left="116" w:firstLine="707"/>
      <w:jc w:val="both"/>
    </w:pPr>
  </w:style>
  <w:style w:type="paragraph" w:customStyle="1" w:styleId="TableParagraph">
    <w:name w:val="Table Paragraph"/>
    <w:basedOn w:val="a"/>
    <w:uiPriority w:val="99"/>
    <w:rsid w:val="00585683"/>
  </w:style>
  <w:style w:type="paragraph" w:styleId="11">
    <w:name w:val="toc 1"/>
    <w:basedOn w:val="a"/>
    <w:next w:val="a"/>
    <w:uiPriority w:val="99"/>
    <w:rsid w:val="006D177F"/>
    <w:pPr>
      <w:spacing w:before="140"/>
      <w:ind w:left="497"/>
    </w:pPr>
    <w:rPr>
      <w:sz w:val="24"/>
      <w:szCs w:val="24"/>
    </w:rPr>
  </w:style>
  <w:style w:type="paragraph" w:styleId="21">
    <w:name w:val="toc 2"/>
    <w:basedOn w:val="a"/>
    <w:next w:val="a"/>
    <w:uiPriority w:val="99"/>
    <w:rsid w:val="006D177F"/>
    <w:pPr>
      <w:spacing w:before="139"/>
      <w:ind w:left="1344" w:hanging="421"/>
    </w:pPr>
    <w:rPr>
      <w:sz w:val="24"/>
      <w:szCs w:val="24"/>
    </w:rPr>
  </w:style>
  <w:style w:type="paragraph" w:styleId="a6">
    <w:name w:val="Title"/>
    <w:basedOn w:val="a"/>
    <w:link w:val="a7"/>
    <w:uiPriority w:val="99"/>
    <w:qFormat/>
    <w:locked/>
    <w:rsid w:val="006D177F"/>
    <w:pPr>
      <w:spacing w:before="118"/>
      <w:ind w:left="444" w:hanging="107"/>
      <w:jc w:val="center"/>
    </w:pPr>
    <w:rPr>
      <w:rFonts w:ascii="Microsoft Sans Serif" w:eastAsia="Calibri" w:hAnsi="Microsoft Sans Serif" w:cs="Microsoft Sans Serif"/>
      <w:sz w:val="66"/>
      <w:szCs w:val="66"/>
    </w:rPr>
  </w:style>
  <w:style w:type="character" w:customStyle="1" w:styleId="a7">
    <w:name w:val="Заголовок Знак"/>
    <w:link w:val="a6"/>
    <w:uiPriority w:val="99"/>
    <w:locked/>
    <w:rsid w:val="006D177F"/>
    <w:rPr>
      <w:rFonts w:ascii="Microsoft Sans Serif" w:hAnsi="Microsoft Sans Serif" w:cs="Microsoft Sans Serif"/>
      <w:sz w:val="66"/>
      <w:szCs w:val="66"/>
      <w:lang w:val="ru-RU" w:eastAsia="en-US" w:bidi="ar-SA"/>
    </w:rPr>
  </w:style>
  <w:style w:type="character" w:styleId="a8">
    <w:name w:val="Intense Emphasis"/>
    <w:uiPriority w:val="21"/>
    <w:qFormat/>
    <w:rsid w:val="00861AE4"/>
    <w:rPr>
      <w:i/>
      <w:iCs/>
      <w:color w:val="4F81B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footer" Target="footer6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5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4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footer" Target="footer2.xml"/><Relationship Id="rId14" Type="http://schemas.openxmlformats.org/officeDocument/2006/relationships/footer" Target="footer7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367</TotalTime>
  <Pages>1</Pages>
  <Words>109405</Words>
  <Characters>623615</Characters>
  <Application>Microsoft Office Word</Application>
  <DocSecurity>0</DocSecurity>
  <Lines>5196</Lines>
  <Paragraphs>1463</Paragraphs>
  <ScaleCrop>false</ScaleCrop>
  <Company/>
  <LinksUpToDate>false</LinksUpToDate>
  <CharactersWithSpaces>731557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максим пятков</dc:creator>
  <cp:keywords/>
  <dc:description/>
  <cp:lastModifiedBy>Admin</cp:lastModifiedBy>
  <cp:revision>8</cp:revision>
  <cp:lastPrinted>2024-09-04T10:59:00Z</cp:lastPrinted>
  <dcterms:created xsi:type="dcterms:W3CDTF">2023-07-11T14:18:00Z</dcterms:created>
  <dcterms:modified xsi:type="dcterms:W3CDTF">2024-09-04T11:40:00Z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Microsoft® Word 2010</vt:lpwstr>
  </property>
  <property fmtid="{D5CDD505-2E9C-101B-9397-08002B2CF9AE}" pid="3" name="KSOProductBuildVer">
    <vt:lpwstr>1049-11.2.0.11537</vt:lpwstr>
  </property>
  <property fmtid="{D5CDD505-2E9C-101B-9397-08002B2CF9AE}" pid="4" name="ICV">
    <vt:lpwstr>FD9EFDC23AC543199C80E2F3BACB6CA2</vt:lpwstr>
  </property>
</Properties>
</file>